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师专业发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展工作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总结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集合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是把一定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段内的有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情况分析研究，做出有指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它可以全面地、系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地了解以往的学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和工作情况，不妨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们认</w:t>
      </w:r>
      <w:r>
        <w:rPr>
          <w:rFonts w:ascii="宋体" w:eastAsia="宋体" w:hAnsi="MS Mincho" w:cs="宋体"/>
          <w:sz w:val="28"/>
          <w:bdr w:val="none" w:sz="0" w:space="0" w:color="auto"/>
        </w:rPr>
        <w:t>真地完成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吧。那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如何把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写出新花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一、思想方面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，我能全面</w:t>
      </w:r>
      <w:r>
        <w:rPr>
          <w:rFonts w:ascii="宋体" w:eastAsia="宋体" w:hAnsi="SimSun" w:cs="宋体"/>
          <w:sz w:val="28"/>
          <w:bdr w:val="none" w:sz="0" w:space="0" w:color="auto"/>
        </w:rPr>
        <w:t>贯彻执</w:t>
      </w:r>
      <w:r>
        <w:rPr>
          <w:rFonts w:ascii="宋体" w:eastAsia="宋体" w:hAnsi="MS Mincho" w:cs="宋体"/>
          <w:sz w:val="28"/>
          <w:bdr w:val="none" w:sz="0" w:space="0" w:color="auto"/>
        </w:rPr>
        <w:t>行党的教育方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，注意培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自己良好的</w:t>
      </w:r>
      <w:r>
        <w:rPr>
          <w:rFonts w:ascii="宋体" w:eastAsia="宋体" w:cs="宋体"/>
          <w:sz w:val="28"/>
          <w:bdr w:val="none" w:sz="0" w:space="0" w:color="auto"/>
        </w:rPr>
        <w:t>&gt;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爱护每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和生活中的良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益友，</w:t>
      </w:r>
      <w:r>
        <w:rPr>
          <w:rFonts w:ascii="宋体" w:eastAsia="宋体" w:hAnsi="SimSun" w:cs="宋体"/>
          <w:sz w:val="28"/>
          <w:bdr w:val="none" w:sz="0" w:space="0" w:color="auto"/>
        </w:rPr>
        <w:t>时时处处为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表；在思想政治上，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刻能以党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准来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心集体，以校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家。响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学校号召，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，注重</w:t>
      </w:r>
      <w:r>
        <w:rPr>
          <w:rFonts w:ascii="宋体" w:eastAsia="宋体" w:cs="宋体"/>
          <w:sz w:val="28"/>
          <w:bdr w:val="none" w:sz="0" w:space="0" w:color="auto"/>
        </w:rPr>
        <w:t>&gt;</w:t>
      </w:r>
      <w:r>
        <w:rPr>
          <w:rFonts w:ascii="宋体" w:eastAsia="宋体" w:hAnsi="MS Mincho" w:cs="宋体"/>
          <w:sz w:val="28"/>
          <w:bdr w:val="none" w:sz="0" w:space="0" w:color="auto"/>
        </w:rPr>
        <w:t>政治理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。抓住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的机会提高自己的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参加升旗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式，从不缺勤，服从学校安排。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二、教学方面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本学年期，我担任三、四年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的音</w:t>
      </w:r>
      <w:r>
        <w:rPr>
          <w:rFonts w:ascii="宋体" w:eastAsia="宋体" w:hAnsi="SimSun" w:cs="宋体"/>
          <w:sz w:val="28"/>
          <w:bdr w:val="none" w:sz="0" w:space="0" w:color="auto"/>
        </w:rPr>
        <w:t>乐课</w:t>
      </w:r>
      <w:r>
        <w:rPr>
          <w:rFonts w:ascii="宋体" w:eastAsia="宋体" w:hAnsi="MS Mincho" w:cs="宋体"/>
          <w:sz w:val="28"/>
          <w:bdr w:val="none" w:sz="0" w:space="0" w:color="auto"/>
        </w:rPr>
        <w:t>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。在教育教学工作上，我利用学科特有的力量来教育学生的思想，尊重学生的人格，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学生独立，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充分的表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欲。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格要求，注重学生学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极性的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趣，注重以学生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学生在愉快的音</w:t>
      </w:r>
      <w:r>
        <w:rPr>
          <w:rFonts w:ascii="宋体" w:eastAsia="宋体" w:hAnsi="SimSun" w:cs="宋体"/>
          <w:sz w:val="28"/>
          <w:bdr w:val="none" w:sz="0" w:space="0" w:color="auto"/>
        </w:rPr>
        <w:t>乐实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地去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、去探究，去感受音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、理解音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，并在一定基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真正成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的朋友，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三、个人学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本水平，适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下的教育工作，我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真地参加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&gt;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地，大胆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是我教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育人的座右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。本年度我</w:t>
      </w:r>
      <w:r>
        <w:rPr>
          <w:rFonts w:ascii="宋体" w:eastAsia="宋体" w:hAnsi="SimSun" w:cs="宋体"/>
          <w:sz w:val="28"/>
          <w:bdr w:val="none" w:sz="0" w:space="0" w:color="auto"/>
        </w:rPr>
        <w:t>继续领</w:t>
      </w:r>
      <w:r>
        <w:rPr>
          <w:rFonts w:ascii="宋体" w:eastAsia="宋体" w:hAnsi="MS Mincho" w:cs="宋体"/>
          <w:sz w:val="28"/>
          <w:bdr w:val="none" w:sz="0" w:space="0" w:color="auto"/>
        </w:rPr>
        <w:t>悟新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准，以新思路、新方法来指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规课</w:t>
      </w:r>
      <w:r>
        <w:rPr>
          <w:rFonts w:ascii="宋体" w:eastAsia="宋体" w:hAnsi="MS Mincho" w:cs="宋体"/>
          <w:sz w:val="28"/>
          <w:bdr w:val="none" w:sz="0" w:space="0" w:color="auto"/>
        </w:rPr>
        <w:t>。我克服各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，利用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隙</w:t>
      </w:r>
      <w:r>
        <w:rPr>
          <w:rFonts w:ascii="宋体" w:eastAsia="宋体" w:hAnsi="SimSun" w:cs="宋体"/>
          <w:sz w:val="28"/>
          <w:bdr w:val="none" w:sz="0" w:space="0" w:color="auto"/>
        </w:rPr>
        <w:t>时间练习</w:t>
      </w:r>
      <w:r>
        <w:rPr>
          <w:rFonts w:ascii="宋体" w:eastAsia="宋体" w:hAnsi="MS Mincho" w:cs="宋体"/>
          <w:sz w:val="28"/>
          <w:bdr w:val="none" w:sz="0" w:space="0" w:color="auto"/>
        </w:rPr>
        <w:t>声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技巧，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教学工作做好充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。以适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当前教育的形式。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，音美是一家。在低年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乐课</w:t>
      </w:r>
      <w:r>
        <w:rPr>
          <w:rFonts w:ascii="宋体" w:eastAsia="宋体" w:hAnsi="MS Mincho" w:cs="宋体"/>
          <w:sz w:val="28"/>
          <w:bdr w:val="none" w:sz="0" w:space="0" w:color="auto"/>
        </w:rPr>
        <w:t>中，常常出</w:t>
      </w:r>
      <w:r>
        <w:rPr>
          <w:rFonts w:ascii="宋体" w:eastAsia="宋体" w:hAnsi="SimSun" w:cs="宋体"/>
          <w:sz w:val="28"/>
          <w:bdr w:val="none" w:sz="0" w:space="0" w:color="auto"/>
        </w:rPr>
        <w:t>现让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歌曲的学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画出一幅画。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，我才真正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到，音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，因此，学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成了我必学的科目。在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个学期里，我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利用网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建立了自己的博客，在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暇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里，我会在我的博客里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表我的一些教学感想和文章，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，天南海北的朋友会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西各抒己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。在那里，我</w:t>
      </w:r>
      <w:r>
        <w:rPr>
          <w:rFonts w:ascii="宋体" w:eastAsia="宋体" w:hAnsi="SimSun" w:cs="宋体"/>
          <w:sz w:val="28"/>
          <w:bdr w:val="none" w:sz="0" w:space="0" w:color="auto"/>
        </w:rPr>
        <w:t>还认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其他教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在教育、教学中的先</w:t>
      </w:r>
      <w:r>
        <w:rPr>
          <w:rFonts w:ascii="宋体" w:eastAsia="宋体" w:hAnsi="SimSun" w:cs="宋体"/>
          <w:sz w:val="28"/>
          <w:bdr w:val="none" w:sz="0" w:space="0" w:color="auto"/>
        </w:rPr>
        <w:t>进经验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也把自己好的做法、想法跟大家分享，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方便、快捷的学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方式使我的生活更加充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。从中，我也学到了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四、努力目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，摸索出一套适合我自己的特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和教学方法。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、在教学中踏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，利用各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方法，培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能力我是一个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集体充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情的人，勤勤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、脚踏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地是我的工作作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，助人</w:t>
      </w:r>
      <w:r>
        <w:rPr>
          <w:rFonts w:ascii="宋体" w:eastAsia="宋体" w:hAnsi="SimSun" w:cs="宋体"/>
          <w:sz w:val="28"/>
          <w:bdr w:val="none" w:sz="0" w:space="0" w:color="auto"/>
        </w:rPr>
        <w:t>为乐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是我的快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之本，只要是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的事情我都会不</w:t>
      </w:r>
      <w:r>
        <w:rPr>
          <w:rFonts w:ascii="宋体" w:eastAsia="宋体" w:hAnsi="SimSun" w:cs="宋体"/>
          <w:sz w:val="28"/>
          <w:bdr w:val="none" w:sz="0" w:space="0" w:color="auto"/>
        </w:rPr>
        <w:t>计较</w:t>
      </w:r>
      <w:r>
        <w:rPr>
          <w:rFonts w:ascii="宋体" w:eastAsia="宋体" w:hAnsi="MS Mincho" w:cs="宋体"/>
          <w:sz w:val="28"/>
          <w:bdr w:val="none" w:sz="0" w:space="0" w:color="auto"/>
        </w:rPr>
        <w:t>个人得失，把它完成好。在以后的工作中我同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会用心去面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，用我的全部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情来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灌我深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着的事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施和不断深入，校本教研的价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日益突出使学校和教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教学科研的主体。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以学校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基于学校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期学校教育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展的需要。校本教研是学校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展的必然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，是学校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可持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展的根本保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，是促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展的主要途径。根据我校校本教研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展情况，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几点体会：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与制度的完善，是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展校本研修的保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构建学校教</w:t>
      </w:r>
      <w:r>
        <w:rPr>
          <w:rFonts w:ascii="宋体" w:eastAsia="宋体" w:hAnsi="SimSun" w:cs="宋体"/>
          <w:sz w:val="28"/>
          <w:bdr w:val="none" w:sz="0" w:space="0" w:color="auto"/>
        </w:rPr>
        <w:t>务处</w:t>
      </w:r>
      <w:r>
        <w:rPr>
          <w:rFonts w:ascii="宋体" w:eastAsia="宋体" w:hAnsi="MS Mincho" w:cs="宋体"/>
          <w:sz w:val="28"/>
          <w:bdr w:val="none" w:sz="0" w:space="0" w:color="auto"/>
        </w:rPr>
        <w:t>、学科教研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的教研网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，明确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任，确保校本教研不走</w:t>
      </w:r>
      <w:r>
        <w:rPr>
          <w:rFonts w:ascii="宋体" w:eastAsia="宋体" w:hAnsi="SimSun" w:cs="宋体"/>
          <w:sz w:val="28"/>
          <w:bdr w:val="none" w:sz="0" w:space="0" w:color="auto"/>
        </w:rPr>
        <w:t>过场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效。成立了以校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任人的教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、校本教研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，建立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务处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有力的教学管理指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工作系</w:t>
      </w:r>
      <w:r>
        <w:rPr>
          <w:rFonts w:ascii="宋体" w:eastAsia="宋体" w:hAnsi="SimSun" w:cs="宋体"/>
          <w:sz w:val="28"/>
          <w:bdr w:val="none" w:sz="0" w:space="0" w:color="auto"/>
        </w:rPr>
        <w:t>统畅</w:t>
      </w:r>
      <w:r>
        <w:rPr>
          <w:rFonts w:ascii="宋体" w:eastAsia="宋体" w:hAnsi="MS Mincho" w:cs="宋体"/>
          <w:sz w:val="28"/>
          <w:bdr w:val="none" w:sz="0" w:space="0" w:color="auto"/>
        </w:rPr>
        <w:t>通，确保校本研修取得了明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的成效。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制度建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是校本研修的保障，是教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展的指南，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确保此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、有序地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展，学校先后出台了《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利科技小学教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展五年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划》《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利科技小学教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划》以及《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利科技小学教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个人年度成</w:t>
      </w:r>
      <w:r>
        <w:rPr>
          <w:rFonts w:ascii="宋体" w:eastAsia="宋体" w:hAnsi="SimSun" w:cs="宋体"/>
          <w:sz w:val="28"/>
          <w:bdr w:val="none" w:sz="0" w:space="0" w:color="auto"/>
        </w:rPr>
        <w:t>长计</w:t>
      </w:r>
      <w:r>
        <w:rPr>
          <w:rFonts w:ascii="宋体" w:eastAsia="宋体" w:hAnsi="MS Mincho" w:cs="宋体"/>
          <w:sz w:val="28"/>
          <w:bdr w:val="none" w:sz="0" w:space="0" w:color="auto"/>
        </w:rPr>
        <w:t>划》等相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制度，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较为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、完善的校本研修制度，使学校工作有章可循，井然有序，使教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展工作科学化、制度化、日常化。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二、校本教研有效化，是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展校本研修的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校本研究及校本培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，是教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长发</w:t>
      </w:r>
      <w:r>
        <w:rPr>
          <w:rFonts w:ascii="宋体" w:eastAsia="宋体" w:hAnsi="MS Mincho" w:cs="宋体"/>
          <w:sz w:val="28"/>
          <w:bdr w:val="none" w:sz="0" w:space="0" w:color="auto"/>
        </w:rPr>
        <w:t>展的最佳途径，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校本教研的功效，培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师们发现问题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校本教研更加常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化、有效化，更有利于教</w:t>
      </w:r>
      <w:r>
        <w:rPr>
          <w:rFonts w:ascii="宋体" w:eastAsia="宋体" w:hAnsi="SimSun" w:cs="宋体"/>
          <w:sz w:val="28"/>
          <w:bdr w:val="none" w:sz="0" w:space="0" w:color="auto"/>
        </w:rPr>
        <w:t>师间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打破了以往校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讨过</w:t>
      </w:r>
      <w:r>
        <w:rPr>
          <w:rFonts w:ascii="宋体" w:eastAsia="宋体" w:hAnsi="MS Mincho" w:cs="宋体"/>
          <w:sz w:val="28"/>
          <w:bdr w:val="none" w:sz="0" w:space="0" w:color="auto"/>
        </w:rPr>
        <w:t>多的局面，将教研活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重点放在教研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是校本教研主要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是教研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地的中心任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，所以，狠抓教研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行了教研</w:t>
      </w:r>
      <w:r>
        <w:rPr>
          <w:rFonts w:ascii="宋体" w:eastAsia="宋体" w:hAnsi="SimSun" w:cs="宋体"/>
          <w:sz w:val="28"/>
          <w:bdr w:val="none" w:sz="0" w:space="0" w:color="auto"/>
        </w:rPr>
        <w:t>组长责</w:t>
      </w:r>
      <w:r>
        <w:rPr>
          <w:rFonts w:ascii="宋体" w:eastAsia="宋体" w:hAnsi="MS Mincho" w:cs="宋体"/>
          <w:sz w:val="28"/>
          <w:bdr w:val="none" w:sz="0" w:space="0" w:color="auto"/>
        </w:rPr>
        <w:t>制。我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多次召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，搞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研，提建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，出点子，做到工作有重点，提高有方法，真抓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干，不唱高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，不搭空架，不做假，从学校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自身需求出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展了校本教研及校本培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能有充足的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搞教研，我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学校定于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周二上午，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周三、四的下午，分</w:t>
      </w:r>
      <w:r>
        <w:rPr>
          <w:rFonts w:ascii="宋体" w:eastAsia="宋体" w:hAnsi="SimSun" w:cs="宋体"/>
          <w:sz w:val="28"/>
          <w:bdr w:val="none" w:sz="0" w:space="0" w:color="auto"/>
        </w:rPr>
        <w:t>别为艺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、数学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的教研活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学期制定</w:t>
      </w:r>
      <w:r>
        <w:rPr>
          <w:rFonts w:ascii="宋体" w:eastAsia="宋体" w:hAnsi="SimSun" w:cs="宋体"/>
          <w:sz w:val="28"/>
          <w:bdr w:val="none" w:sz="0" w:space="0" w:color="auto"/>
        </w:rPr>
        <w:t>详实</w:t>
      </w:r>
      <w:r>
        <w:rPr>
          <w:rFonts w:ascii="宋体" w:eastAsia="宋体" w:hAnsi="MS Mincho" w:cs="宋体"/>
          <w:sz w:val="28"/>
          <w:bdr w:val="none" w:sz="0" w:space="0" w:color="auto"/>
        </w:rPr>
        <w:t>可行的教研活</w:t>
      </w:r>
      <w:r>
        <w:rPr>
          <w:rFonts w:ascii="宋体" w:eastAsia="宋体" w:hAnsi="SimSun" w:cs="宋体"/>
          <w:sz w:val="28"/>
          <w:bdr w:val="none" w:sz="0" w:space="0" w:color="auto"/>
        </w:rPr>
        <w:t>动计</w:t>
      </w:r>
      <w:r>
        <w:rPr>
          <w:rFonts w:ascii="宋体" w:eastAsia="宋体" w:hAnsi="MS Mincho" w:cs="宋体"/>
          <w:sz w:val="28"/>
          <w:bdr w:val="none" w:sz="0" w:space="0" w:color="auto"/>
        </w:rPr>
        <w:t>划，并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真做好活</w:t>
      </w:r>
      <w:r>
        <w:rPr>
          <w:rFonts w:ascii="宋体" w:eastAsia="宋体" w:hAnsi="SimSun" w:cs="宋体"/>
          <w:sz w:val="28"/>
          <w:bdr w:val="none" w:sz="0" w:space="0" w:color="auto"/>
        </w:rPr>
        <w:t>动记录</w:t>
      </w:r>
      <w:r>
        <w:rPr>
          <w:rFonts w:ascii="宋体" w:eastAsia="宋体" w:hAnsi="MS Mincho" w:cs="宋体"/>
          <w:sz w:val="28"/>
          <w:bdr w:val="none" w:sz="0" w:space="0" w:color="auto"/>
        </w:rPr>
        <w:t>，真抓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干，不搞面子教研，形式教研。老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在教研活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中找到了教研的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趣，找回了自我和自信，提高了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水平，提升了教研、教学能力。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了将教研活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深入升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周一篇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教学反思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学期一篇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教学随笔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教学案例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月累，提高了教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水平，促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提高我校教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的整体素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，奠定了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</w:t>
      </w:r>
      <w:r>
        <w:rPr>
          <w:rFonts w:ascii="宋体" w:eastAsia="宋体" w:hAnsi="SimSun" w:cs="宋体"/>
          <w:sz w:val="28"/>
          <w:bdr w:val="none" w:sz="0" w:space="0" w:color="auto"/>
        </w:rPr>
        <w:t>订阅</w:t>
      </w:r>
      <w:r>
        <w:rPr>
          <w:rFonts w:ascii="宋体" w:eastAsia="宋体" w:hAnsi="MS Mincho" w:cs="宋体"/>
          <w:sz w:val="28"/>
          <w:bdr w:val="none" w:sz="0" w:space="0" w:color="auto"/>
        </w:rPr>
        <w:t>大量教育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提供了学</w:t>
      </w:r>
      <w:r>
        <w:rPr>
          <w:rFonts w:ascii="宋体" w:eastAsia="宋体" w:hAnsi="SimSun" w:cs="宋体"/>
          <w:sz w:val="28"/>
          <w:bdr w:val="none" w:sz="0" w:space="0" w:color="auto"/>
        </w:rPr>
        <w:t>习资</w:t>
      </w:r>
      <w:r>
        <w:rPr>
          <w:rFonts w:ascii="宋体" w:eastAsia="宋体" w:hAnsi="MS Mincho" w:cs="宋体"/>
          <w:sz w:val="28"/>
          <w:bdr w:val="none" w:sz="0" w:space="0" w:color="auto"/>
        </w:rPr>
        <w:t>源；教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自学和培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程、新概念有了新的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水平和教研能力也得到了相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地提高。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三、校本教研形式多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化，是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展校本教修的催化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典著作。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学年，老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都要制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hAnsi="SimSun" w:cs="宋体"/>
          <w:sz w:val="28"/>
          <w:bdr w:val="none" w:sz="0" w:space="0" w:color="auto"/>
        </w:rPr>
        <w:t>读书计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让读书</w:t>
      </w:r>
      <w:r>
        <w:rPr>
          <w:rFonts w:ascii="宋体" w:eastAsia="宋体" w:hAnsi="MS Mincho" w:cs="宋体"/>
          <w:sz w:val="28"/>
          <w:bdr w:val="none" w:sz="0" w:space="0" w:color="auto"/>
        </w:rPr>
        <w:t>丰富着我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的教育智慧，并将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个人量化；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以教研</w:t>
      </w:r>
      <w:r>
        <w:rPr>
          <w:rFonts w:ascii="宋体" w:eastAsia="宋体" w:hAnsi="SimSun" w:cs="宋体"/>
          <w:sz w:val="28"/>
          <w:bdr w:val="none" w:sz="0" w:space="0" w:color="auto"/>
        </w:rPr>
        <w:t>组为单</w:t>
      </w:r>
      <w:r>
        <w:rPr>
          <w:rFonts w:ascii="宋体" w:eastAsia="宋体" w:hAnsi="MS Mincho" w:cs="宋体"/>
          <w:sz w:val="28"/>
          <w:bdr w:val="none" w:sz="0" w:space="0" w:color="auto"/>
        </w:rPr>
        <w:t>位的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心得交流活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，得到了老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烈共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强课题带动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由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角色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鼓励教</w:t>
      </w:r>
      <w:r>
        <w:rPr>
          <w:rFonts w:ascii="宋体" w:eastAsia="宋体" w:hAnsi="SimSun" w:cs="宋体"/>
          <w:sz w:val="28"/>
          <w:bdr w:val="none" w:sz="0" w:space="0" w:color="auto"/>
        </w:rPr>
        <w:t>师们积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的申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与研究。今年恰逢我校申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小班化</w:t>
      </w:r>
      <w:r>
        <w:rPr>
          <w:rFonts w:ascii="宋体" w:eastAsia="宋体" w:hAnsi="SimSun" w:cs="宋体"/>
          <w:sz w:val="28"/>
          <w:bdr w:val="none" w:sz="0" w:space="0" w:color="auto"/>
        </w:rPr>
        <w:t>实验课题</w:t>
      </w:r>
      <w:r>
        <w:rPr>
          <w:rFonts w:ascii="宋体" w:eastAsia="宋体" w:hAnsi="MS Mincho" w:cs="宋体"/>
          <w:sz w:val="28"/>
          <w:bdr w:val="none" w:sz="0" w:space="0" w:color="auto"/>
        </w:rPr>
        <w:t>，于是在一年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小班化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力求做到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个学科一个子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一个子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了人人有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。在老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的共同努力下，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在数学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结题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过课题</w:t>
      </w:r>
      <w:r>
        <w:rPr>
          <w:rFonts w:ascii="宋体" w:eastAsia="宋体" w:hAnsi="MS Mincho" w:cs="宋体"/>
          <w:sz w:val="28"/>
          <w:bdr w:val="none" w:sz="0" w:space="0" w:color="auto"/>
        </w:rPr>
        <w:t>的研究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程，参与的教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提高了科研理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水平，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造了教科研氛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了学校的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研究工作，更重要的是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搞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极性，由原来无人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津的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成了大家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就意味着我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教育理念正在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，意味着我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学校有了新的希望，意味着校本研究的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、加大培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力度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了与兄弟学校共享教育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除了与集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结对</w:t>
      </w:r>
      <w:r>
        <w:rPr>
          <w:rFonts w:ascii="宋体" w:eastAsia="宋体" w:hAnsi="MS Mincho" w:cs="宋体"/>
          <w:sz w:val="28"/>
          <w:bdr w:val="none" w:sz="0" w:space="0" w:color="auto"/>
        </w:rPr>
        <w:t>子，共同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与七中、八中等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学校交流学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。我校多次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数名老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外出参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交流，起到了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以点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的作用，大大提高了教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水平及整体素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考核工作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根据教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的工作情况，从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、教研、学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学生等各方面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卷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的工作效果做出全面的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价。通</w:t>
      </w:r>
      <w:r>
        <w:rPr>
          <w:rFonts w:ascii="宋体" w:eastAsia="宋体" w:hAnsi="SimSun" w:cs="宋体"/>
          <w:sz w:val="28"/>
          <w:bdr w:val="none" w:sz="0" w:space="0" w:color="auto"/>
        </w:rPr>
        <w:t>过评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极性的作用，使教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真履行自己的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，完成好自己的工作任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以上是我校教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展工作的</w:t>
      </w:r>
      <w:r>
        <w:rPr>
          <w:rFonts w:ascii="宋体" w:eastAsia="宋体" w:hAnsi="SimSun" w:cs="宋体"/>
          <w:sz w:val="28"/>
          <w:bdr w:val="none" w:sz="0" w:space="0" w:color="auto"/>
        </w:rPr>
        <w:t>简单总结</w:t>
      </w:r>
      <w:r>
        <w:rPr>
          <w:rFonts w:ascii="宋体" w:eastAsia="宋体" w:hAnsi="MS Mincho" w:cs="宋体"/>
          <w:sz w:val="28"/>
          <w:bdr w:val="none" w:sz="0" w:space="0" w:color="auto"/>
        </w:rPr>
        <w:t>。在建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展学校的探索路上，留下了我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跋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的足迹，凝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的心血和汗水，也展示了我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的智慧和才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其中，有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也有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憾，有成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也有偏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成就了学生，成就了教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，更成就了学校。放眼未来，教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展之路任重而道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依然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履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，依然豪情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，信心百倍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将根据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估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完善教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展工作，争取学校的更好更快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加入教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中，但承蒙各位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的信任，在本学年我担任了六年</w:t>
      </w:r>
      <w:r>
        <w:rPr>
          <w:rFonts w:ascii="宋体" w:eastAsia="宋体" w:hAnsi="SimSun" w:cs="宋体"/>
          <w:sz w:val="28"/>
          <w:bdr w:val="none" w:sz="0" w:space="0" w:color="auto"/>
        </w:rPr>
        <w:t>级语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文教学工作和一年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工作都得到了学校的高度重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我倍感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力，但是我始</w:t>
      </w:r>
      <w:r>
        <w:rPr>
          <w:rFonts w:ascii="宋体" w:eastAsia="宋体" w:hAnsi="SimSun" w:cs="宋体"/>
          <w:sz w:val="28"/>
          <w:bdr w:val="none" w:sz="0" w:space="0" w:color="auto"/>
        </w:rPr>
        <w:t>终坚</w:t>
      </w:r>
      <w:r>
        <w:rPr>
          <w:rFonts w:ascii="宋体" w:eastAsia="宋体" w:hAnsi="MS Mincho" w:cs="宋体"/>
          <w:sz w:val="28"/>
          <w:bdr w:val="none" w:sz="0" w:space="0" w:color="auto"/>
        </w:rPr>
        <w:t>信只有在兢兢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的努力工作下，才能把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为动</w:t>
      </w:r>
      <w:r>
        <w:rPr>
          <w:rFonts w:ascii="宋体" w:eastAsia="宋体" w:hAnsi="MS Mincho" w:cs="宋体"/>
          <w:sz w:val="28"/>
          <w:bdr w:val="none" w:sz="0" w:space="0" w:color="auto"/>
        </w:rPr>
        <w:t>力，在工作中超越自己、提升自己。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将本学期的</w:t>
      </w:r>
      <w:r>
        <w:rPr>
          <w:rFonts w:ascii="宋体" w:eastAsia="宋体" w:hAnsi="SimSun" w:cs="宋体"/>
          <w:sz w:val="28"/>
          <w:bdr w:val="none" w:sz="0" w:space="0" w:color="auto"/>
        </w:rPr>
        <w:t>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展作以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一、教学方面一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丝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不苟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在本学期我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端正教育思想，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本的新教学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改的精神和新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的内容，深入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真研究教材，广泛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大量参考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料，准确把握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重点，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点，制定符合学生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律的教学方法及教学形式。注意弱化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重点。教案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真，并不断</w:t>
      </w:r>
      <w:r>
        <w:rPr>
          <w:rFonts w:ascii="宋体" w:eastAsia="宋体" w:hAnsi="SimSun" w:cs="宋体"/>
          <w:sz w:val="28"/>
          <w:bdr w:val="none" w:sz="0" w:space="0" w:color="auto"/>
        </w:rPr>
        <w:t>归纳总结</w:t>
      </w:r>
      <w:r>
        <w:rPr>
          <w:rFonts w:ascii="宋体" w:eastAsia="宋体" w:hAnsi="MS Mincho" w:cs="宋体"/>
          <w:sz w:val="28"/>
          <w:bdr w:val="none" w:sz="0" w:space="0" w:color="auto"/>
        </w:rPr>
        <w:t>成集，提高教学水平。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，力求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学生一个精彩，一个惊喜，一个深刻的收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和一个学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人生上的启示。在教学中提高学生的素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量。力争在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上有所突破、有所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新。不断的提高自己的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堂教学水平，并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堂堂使用多媒体来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二、集体合作精成所致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一学期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了提升教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水平、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堂教学，学校都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行了校本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堂研</w:t>
      </w:r>
      <w:r>
        <w:rPr>
          <w:rFonts w:ascii="宋体" w:eastAsia="宋体" w:hAnsi="SimSun" w:cs="宋体"/>
          <w:sz w:val="28"/>
          <w:bdr w:val="none" w:sz="0" w:space="0" w:color="auto"/>
        </w:rPr>
        <w:t>讨课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一次的研</w:t>
      </w:r>
      <w:r>
        <w:rPr>
          <w:rFonts w:ascii="宋体" w:eastAsia="宋体" w:hAnsi="SimSun" w:cs="宋体"/>
          <w:sz w:val="28"/>
          <w:bdr w:val="none" w:sz="0" w:space="0" w:color="auto"/>
        </w:rPr>
        <w:t>讨课对</w:t>
      </w:r>
      <w:r>
        <w:rPr>
          <w:rFonts w:ascii="宋体" w:eastAsia="宋体" w:hAnsi="MS Mincho" w:cs="宋体"/>
          <w:sz w:val="28"/>
          <w:bdr w:val="none" w:sz="0" w:space="0" w:color="auto"/>
        </w:rPr>
        <w:t>于我来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，都是一次最好的学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机会。在本学期一年四班刘宏老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参加了我区的教学大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，在刘老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一次次的</w:t>
      </w:r>
      <w:r>
        <w:rPr>
          <w:rFonts w:ascii="宋体" w:eastAsia="宋体" w:hAnsi="SimSun" w:cs="宋体"/>
          <w:sz w:val="28"/>
          <w:bdr w:val="none" w:sz="0" w:space="0" w:color="auto"/>
        </w:rPr>
        <w:t>试讲</w:t>
      </w:r>
      <w:r>
        <w:rPr>
          <w:rFonts w:ascii="宋体" w:eastAsia="宋体" w:hAnsi="MS Mincho" w:cs="宋体"/>
          <w:sz w:val="28"/>
          <w:bdr w:val="none" w:sz="0" w:space="0" w:color="auto"/>
        </w:rPr>
        <w:t>后，所有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都能集思广益，弥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的不足，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点必究，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必精研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磨，大家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作，在工作中不断探究教学思想，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行教学策划，使我在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程不断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三、学生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辅导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与教学成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上半学期我承担了六年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文教学工作，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个班的学生学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差，没有良好的学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整，学生的状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，既有了初中生的思想意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方向，在学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上也有了一定的思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增深和文本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累，在全市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中，并取得了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如人意的成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在下半学期我承担了一年二班的班主任工作和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文、数学教学工作，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是最重要的，只要有了良好的学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自然就会有所提高，所以本班成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理想。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读书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充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和提高自己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本学期我参加了区里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，把自己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几年的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合工作，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行了疏理，和各位同仁沟通、交流，演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稿《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乐乐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》一文，在《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春教育》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表。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不是一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，而是一世，在日后的工作中，我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来武装自己、丰盈心灵，充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五、科研工作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本学期我参与研究市教育科学＂十五＂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划我校的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《生本教学模式与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策略的研究》、《各学科教学中培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极心理品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的研究》、《新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程背景下各学科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堂有效教学策略的研究》和《小学生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信教育研究》四个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的研究。在研究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程中我勤写文章，在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历练</w:t>
      </w:r>
      <w:r>
        <w:rPr>
          <w:rFonts w:ascii="宋体" w:eastAsia="宋体" w:hAnsi="MS Mincho" w:cs="宋体"/>
          <w:sz w:val="28"/>
          <w:bdr w:val="none" w:sz="0" w:space="0" w:color="auto"/>
        </w:rPr>
        <w:t>自我。充分利用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教育名著，将所得所感及</w:t>
      </w:r>
      <w:r>
        <w:rPr>
          <w:rFonts w:ascii="宋体" w:eastAsia="宋体" w:hAnsi="SimSun" w:cs="宋体"/>
          <w:sz w:val="28"/>
          <w:bdr w:val="none" w:sz="0" w:space="0" w:color="auto"/>
        </w:rPr>
        <w:t>时记录</w:t>
      </w:r>
      <w:r>
        <w:rPr>
          <w:rFonts w:ascii="宋体" w:eastAsia="宋体" w:hAnsi="MS Mincho" w:cs="宋体"/>
          <w:sz w:val="28"/>
          <w:bdr w:val="none" w:sz="0" w:space="0" w:color="auto"/>
        </w:rPr>
        <w:t>下来。在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上，学会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常性地把自己的思想体会写出来。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六、参加学校校本培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训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情况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的各次校本培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。与学年教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相互取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短，教学相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真完成学校的各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和听</w:t>
      </w:r>
      <w:r>
        <w:rPr>
          <w:rFonts w:ascii="宋体" w:eastAsia="宋体" w:hAnsi="SimSun" w:cs="宋体"/>
          <w:sz w:val="28"/>
          <w:bdr w:val="none" w:sz="0" w:space="0" w:color="auto"/>
        </w:rPr>
        <w:t>课记录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校本培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，在理性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中丰富自我。忙碌之余我仍尽力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著，及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作好笔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，写出自己的心得，丰富自己的文化素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。多看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威性的教育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期刊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志，如：《人民教育》、《福建教育》、《中国教育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》、《中小学教育》等，了解更多著名教育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家、行家的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点，了解当前的教改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自己的教育教学工作都具有指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七、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极使用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代信息技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充分利用网</w:t>
      </w:r>
      <w:r>
        <w:rPr>
          <w:rFonts w:ascii="宋体" w:eastAsia="宋体" w:hAnsi="SimSun" w:cs="宋体"/>
          <w:sz w:val="28"/>
          <w:bdr w:val="none" w:sz="0" w:space="0" w:color="auto"/>
        </w:rPr>
        <w:t>络优势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教育教学方面的新思想，掌握新方式，运用新理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，提高教学效果。利用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习电脑</w:t>
      </w:r>
      <w:r>
        <w:rPr>
          <w:rFonts w:ascii="宋体" w:eastAsia="宋体" w:hAnsi="MS Mincho" w:cs="宋体"/>
          <w:sz w:val="28"/>
          <w:bdr w:val="none" w:sz="0" w:space="0" w:color="auto"/>
        </w:rPr>
        <w:t>，提高了自己的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八、不足和努力方向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一学期即将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束，我也将不断反思、克服缺点，更加深入的探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堂教学中与学生的情感沟通，在以后的教学工作中以情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学，做一个学生更喜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，以推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自身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的不断成熟。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的我，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地踏上了向往已久的幼教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土，来到了一群活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是一个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幼教行</w:t>
      </w:r>
      <w:r>
        <w:rPr>
          <w:rFonts w:ascii="宋体" w:eastAsia="宋体" w:hAnsi="SimSun" w:cs="宋体"/>
          <w:sz w:val="28"/>
          <w:bdr w:val="none" w:sz="0" w:space="0" w:color="auto"/>
        </w:rPr>
        <w:t>业懵</w:t>
      </w:r>
      <w:r>
        <w:rPr>
          <w:rFonts w:ascii="宋体" w:eastAsia="宋体" w:hAnsi="MS Mincho" w:cs="宋体"/>
          <w:sz w:val="28"/>
          <w:bdr w:val="none" w:sz="0" w:space="0" w:color="auto"/>
        </w:rPr>
        <w:t>懂的女孩，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教育好孩子，用怎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的方法方式去引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孩子、指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于哭啼不休的孩子怎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付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一系列的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在我的面前。那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的我在工作中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出在孩子面前放不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，有些羞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又有些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下以及同事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的鼓励和帮助下，使我很快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脱了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一恐惧，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入了角色，将自己的理想融入到了孩子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的一日生活中。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至今从事幼教工作已数年，在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有酸苦但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我最多的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是甜，不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些都将会是我人生最大的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富。以后我会背着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个行囊徜徉在我的旅途。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幼教一个特殊的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也是一个极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。一个个孩子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父母的襁褓，来到我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个大家庭，我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就像他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的第二任父母一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的一切交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。幼教又与初等教育接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里的一切决定了孩子的未来，我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就是孩子的第一位</w:t>
      </w:r>
      <w:r>
        <w:rPr>
          <w:rFonts w:ascii="宋体" w:eastAsia="宋体" w:hAnsi="SimSun" w:cs="宋体"/>
          <w:sz w:val="28"/>
          <w:bdr w:val="none" w:sz="0" w:space="0" w:color="auto"/>
        </w:rPr>
        <w:t>导师</w:t>
      </w:r>
      <w:r>
        <w:rPr>
          <w:rFonts w:ascii="宋体" w:eastAsia="宋体" w:hAnsi="MS Mincho" w:cs="宋体"/>
          <w:sz w:val="28"/>
          <w:bdr w:val="none" w:sz="0" w:space="0" w:color="auto"/>
        </w:rPr>
        <w:t>。引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接受新的事物，踏上一段</w:t>
      </w:r>
      <w:r>
        <w:rPr>
          <w:rFonts w:ascii="宋体" w:eastAsia="宋体" w:hAnsi="SimSun" w:cs="宋体"/>
          <w:sz w:val="28"/>
          <w:bdr w:val="none" w:sz="0" w:space="0" w:color="auto"/>
        </w:rPr>
        <w:t>纷</w:t>
      </w:r>
      <w:r>
        <w:rPr>
          <w:rFonts w:ascii="宋体" w:eastAsia="宋体" w:hAnsi="MS Mincho" w:cs="宋体"/>
          <w:sz w:val="28"/>
          <w:bdr w:val="none" w:sz="0" w:space="0" w:color="auto"/>
        </w:rPr>
        <w:t>繁的学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之路。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个特殊的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境中工作，就犹如是世外桃源一般。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里没有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hAnsi="SimSun" w:cs="宋体"/>
          <w:sz w:val="28"/>
          <w:bdr w:val="none" w:sz="0" w:space="0" w:color="auto"/>
        </w:rPr>
        <w:t>污浊</w:t>
      </w:r>
      <w:r>
        <w:rPr>
          <w:rFonts w:ascii="宋体" w:eastAsia="宋体" w:hAnsi="MS Mincho" w:cs="宋体"/>
          <w:sz w:val="28"/>
          <w:bdr w:val="none" w:sz="0" w:space="0" w:color="auto"/>
        </w:rPr>
        <w:t>，有的只是孩子</w:t>
      </w:r>
      <w:r>
        <w:rPr>
          <w:rFonts w:ascii="宋体" w:eastAsia="宋体" w:hAnsi="SimSun" w:cs="宋体"/>
          <w:sz w:val="28"/>
          <w:bdr w:val="none" w:sz="0" w:space="0" w:color="auto"/>
        </w:rPr>
        <w:t>们单纯</w:t>
      </w:r>
      <w:r>
        <w:rPr>
          <w:rFonts w:ascii="宋体" w:eastAsia="宋体" w:hAnsi="MS Mincho" w:cs="宋体"/>
          <w:sz w:val="28"/>
          <w:bdr w:val="none" w:sz="0" w:space="0" w:color="auto"/>
        </w:rPr>
        <w:t>的笑声，无邪的笑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，天真的想法。孩子</w:t>
      </w:r>
      <w:r>
        <w:rPr>
          <w:rFonts w:ascii="宋体" w:eastAsia="宋体" w:hAnsi="SimSun" w:cs="宋体"/>
          <w:sz w:val="28"/>
          <w:bdr w:val="none" w:sz="0" w:space="0" w:color="auto"/>
        </w:rPr>
        <w:t>们围绕</w:t>
      </w:r>
      <w:r>
        <w:rPr>
          <w:rFonts w:ascii="宋体" w:eastAsia="宋体" w:hAnsi="MS Mincho" w:cs="宋体"/>
          <w:sz w:val="28"/>
          <w:bdr w:val="none" w:sz="0" w:space="0" w:color="auto"/>
        </w:rPr>
        <w:t>在膝，竟可以使我忘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自我，有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候也天真的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自己也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大，正是祖国的花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。孩子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的感染力就像是一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层涟</w:t>
      </w:r>
      <w:r>
        <w:rPr>
          <w:rFonts w:ascii="宋体" w:eastAsia="宋体" w:hAnsi="MS Mincho" w:cs="宋体"/>
          <w:sz w:val="28"/>
          <w:bdr w:val="none" w:sz="0" w:space="0" w:color="auto"/>
        </w:rPr>
        <w:t>漪一次次的冲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的心田。我常常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我是一片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就是那一</w:t>
      </w:r>
      <w:r>
        <w:rPr>
          <w:rFonts w:ascii="宋体" w:eastAsia="宋体" w:hAnsi="SimSun" w:cs="宋体"/>
          <w:sz w:val="28"/>
          <w:bdr w:val="none" w:sz="0" w:space="0" w:color="auto"/>
        </w:rPr>
        <w:t>朵朵</w:t>
      </w:r>
      <w:r>
        <w:rPr>
          <w:rFonts w:ascii="宋体" w:eastAsia="宋体" w:hAnsi="MS Mincho" w:cs="宋体"/>
          <w:sz w:val="28"/>
          <w:bdr w:val="none" w:sz="0" w:space="0" w:color="auto"/>
        </w:rPr>
        <w:t>花蕊，我愿意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花蕊送去足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花蕊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放的更美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在幼教工作中，我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看到了一个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多彩的世界，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了一扇心灵的窗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我自己也在不断的成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上了一条向往成功大道。我捧着一</w:t>
      </w:r>
      <w:r>
        <w:rPr>
          <w:rFonts w:ascii="宋体" w:eastAsia="宋体" w:hAnsi="SimSun" w:cs="宋体"/>
          <w:sz w:val="28"/>
          <w:bdr w:val="none" w:sz="0" w:space="0" w:color="auto"/>
        </w:rPr>
        <w:t>颗诚挚</w:t>
      </w:r>
      <w:r>
        <w:rPr>
          <w:rFonts w:ascii="宋体" w:eastAsia="宋体" w:hAnsi="MS Mincho" w:cs="宋体"/>
          <w:sz w:val="28"/>
          <w:bdr w:val="none" w:sz="0" w:space="0" w:color="auto"/>
        </w:rPr>
        <w:t>的心去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孩子，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心孩子、体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孩子，与他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真心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意的成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好朋友，使他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与真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的我，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一位孩子播撒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动让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重新点燃希望之火，当孩子流着</w:t>
      </w:r>
      <w:r>
        <w:rPr>
          <w:rFonts w:ascii="宋体" w:eastAsia="宋体" w:hAnsi="SimSun" w:cs="宋体"/>
          <w:sz w:val="28"/>
          <w:bdr w:val="none" w:sz="0" w:space="0" w:color="auto"/>
        </w:rPr>
        <w:t>长长</w:t>
      </w:r>
      <w:r>
        <w:rPr>
          <w:rFonts w:ascii="宋体" w:eastAsia="宋体" w:hAnsi="MS Mincho" w:cs="宋体"/>
          <w:sz w:val="28"/>
          <w:bdr w:val="none" w:sz="0" w:space="0" w:color="auto"/>
        </w:rPr>
        <w:t>的鼻涕走到我面前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，我会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手用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巾将他擦拭干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；当孩子离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父母哇哇大哭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，我会像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抱起他，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他温暖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他安慰；当孩子犯</w:t>
      </w:r>
      <w:r>
        <w:rPr>
          <w:rFonts w:ascii="宋体" w:eastAsia="宋体" w:hAnsi="SimSun" w:cs="宋体"/>
          <w:sz w:val="28"/>
          <w:bdr w:val="none" w:sz="0" w:space="0" w:color="auto"/>
        </w:rPr>
        <w:t>错时</w:t>
      </w:r>
      <w:r>
        <w:rPr>
          <w:rFonts w:ascii="宋体" w:eastAsia="宋体" w:hAnsi="MS Mincho" w:cs="宋体"/>
          <w:sz w:val="28"/>
          <w:bdr w:val="none" w:sz="0" w:space="0" w:color="auto"/>
        </w:rPr>
        <w:t>，我会耐心的教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他明白一些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的做人道理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我用我的行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表达着我的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意，使孩子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在意他、喜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他、信任他、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印象最深的是小班孩子第一天上幼儿园，当父母离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，急着去上班的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候，孩子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会哭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，豆大的眼泪不停的流下来，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我的心弦就会被触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会不由自主的抱起孩子，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摸他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拭去眼角的泪水，</w:t>
      </w:r>
      <w:r>
        <w:rPr>
          <w:rFonts w:ascii="宋体" w:eastAsia="宋体" w:hAnsi="SimSun" w:cs="宋体"/>
          <w:sz w:val="28"/>
          <w:bdr w:val="none" w:sz="0" w:space="0" w:color="auto"/>
        </w:rPr>
        <w:t>亲亲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的小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般的温暖。看着他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眼泪的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干，露出甜甜的笑容，我的心里就会泛起一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甜意。而当孩子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从无知到智慧，在一定的程度有了</w:t>
      </w:r>
      <w:r>
        <w:rPr>
          <w:rFonts w:ascii="宋体" w:eastAsia="宋体" w:hAnsi="SimSun" w:cs="宋体"/>
          <w:sz w:val="28"/>
          <w:bdr w:val="none" w:sz="0" w:space="0" w:color="auto"/>
        </w:rPr>
        <w:t>进步时</w:t>
      </w:r>
      <w:r>
        <w:rPr>
          <w:rFonts w:ascii="宋体" w:eastAsia="宋体" w:hAnsi="MS Mincho" w:cs="宋体"/>
          <w:sz w:val="28"/>
          <w:bdr w:val="none" w:sz="0" w:space="0" w:color="auto"/>
        </w:rPr>
        <w:t>，所体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到的那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成功感，是其他任何工作都无法取代的。从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一刻起，幼教</w:t>
      </w:r>
      <w:r>
        <w:rPr>
          <w:rFonts w:ascii="宋体" w:eastAsia="宋体" w:hAnsi="SimSun" w:cs="宋体"/>
          <w:sz w:val="28"/>
          <w:bdr w:val="none" w:sz="0" w:space="0" w:color="auto"/>
        </w:rPr>
        <w:t>这种职业</w:t>
      </w:r>
      <w:r>
        <w:rPr>
          <w:rFonts w:ascii="宋体" w:eastAsia="宋体" w:hAnsi="MS Mincho" w:cs="宋体"/>
          <w:sz w:val="28"/>
          <w:bdr w:val="none" w:sz="0" w:space="0" w:color="auto"/>
        </w:rPr>
        <w:t>就植入我的心里，我知道我会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幼教。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在幼教行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的数年里，有太多太多的事情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：当大班孩子即将离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以后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常会来看你的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话简洁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了我的内心，感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的会泪流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面；当我辛勤的汗水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灌在孩子身上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，当我汗流</w:t>
      </w:r>
      <w:r>
        <w:rPr>
          <w:rFonts w:ascii="宋体" w:eastAsia="宋体" w:hAnsi="SimSun" w:cs="宋体"/>
          <w:sz w:val="28"/>
          <w:bdr w:val="none" w:sz="0" w:space="0" w:color="auto"/>
        </w:rPr>
        <w:t>颊</w:t>
      </w:r>
      <w:r>
        <w:rPr>
          <w:rFonts w:ascii="宋体" w:eastAsia="宋体" w:hAnsi="MS Mincho" w:cs="宋体"/>
          <w:sz w:val="28"/>
          <w:bdr w:val="none" w:sz="0" w:space="0" w:color="auto"/>
        </w:rPr>
        <w:t>背，口干舌燥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先喝口水吧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突然之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大了，懂事了，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明了；在一次家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半日活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后，家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看了我的工作后不禁地感慨：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看了老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半天的活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，才明白作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的繁忙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的辛苦，看了老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教那些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</w:t>
      </w:r>
      <w:r>
        <w:rPr>
          <w:rFonts w:ascii="宋体" w:eastAsia="宋体" w:hAnsi="SimSun" w:cs="宋体"/>
          <w:sz w:val="28"/>
          <w:bdr w:val="none" w:sz="0" w:space="0" w:color="auto"/>
        </w:rPr>
        <w:t>捣</w:t>
      </w:r>
      <w:r>
        <w:rPr>
          <w:rFonts w:ascii="宋体" w:eastAsia="宋体" w:hAnsi="MS Mincho" w:cs="宋体"/>
          <w:sz w:val="28"/>
          <w:bdr w:val="none" w:sz="0" w:space="0" w:color="auto"/>
        </w:rPr>
        <w:t>蛋的孩子，才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人了解到什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叫做耐心。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从孩子的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中感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到了工作在教育第一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的我是多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的自豪。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幼儿教育事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我的孩子，我将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定地，脚踏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地地走下去。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然我只是幼教成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中最普通的一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，但是我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幼教的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的，我愿意把我的青春献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位，献</w:t>
      </w:r>
      <w:r>
        <w:rPr>
          <w:rFonts w:ascii="宋体" w:eastAsia="宋体" w:hAnsi="SimSun" w:cs="宋体"/>
          <w:sz w:val="28"/>
          <w:bdr w:val="none" w:sz="0" w:space="0" w:color="auto"/>
        </w:rPr>
        <w:t>给每</w:t>
      </w:r>
      <w:r>
        <w:rPr>
          <w:rFonts w:ascii="宋体" w:eastAsia="宋体" w:hAnsi="MS Mincho" w:cs="宋体"/>
          <w:sz w:val="28"/>
          <w:bdr w:val="none" w:sz="0" w:space="0" w:color="auto"/>
        </w:rPr>
        <w:t>一位含苞欲放的孩子，他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的成功比我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的成功更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人可喜。我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自己是一名幼教工作者感到光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和自豪，我将尽心尽力尽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的做得更好，不断学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，不断探索，踏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神圣的幼教事</w:t>
      </w:r>
      <w:r>
        <w:rPr>
          <w:rFonts w:ascii="宋体" w:eastAsia="宋体" w:hAnsi="SimSun" w:cs="宋体"/>
          <w:sz w:val="28"/>
          <w:bdr w:val="none" w:sz="0" w:space="0" w:color="auto"/>
        </w:rPr>
        <w:t>业发挥</w:t>
      </w:r>
      <w:r>
        <w:rPr>
          <w:rFonts w:ascii="宋体" w:eastAsia="宋体" w:hAnsi="MS Mincho" w:cs="宋体"/>
          <w:sz w:val="28"/>
          <w:bdr w:val="none" w:sz="0" w:space="0" w:color="auto"/>
        </w:rPr>
        <w:t>更大的价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我叫宁静，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于吉林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范大学，大学本科，是孤山子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明德小学的一名教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，从事班主任工作已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有三年多的了。在此期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多次担任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镇级</w:t>
      </w:r>
      <w:r>
        <w:rPr>
          <w:rFonts w:ascii="宋体" w:eastAsia="宋体" w:hAnsi="MS Mincho" w:cs="宋体"/>
          <w:sz w:val="28"/>
          <w:bdr w:val="none" w:sz="0" w:space="0" w:color="auto"/>
        </w:rPr>
        <w:t>、校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，本人也一直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极参与校内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生的心理教育方面的研究取得了一定的成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，具有一定的参考价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</w:t>
      </w:r>
      <w:r>
        <w:rPr>
          <w:rFonts w:ascii="宋体" w:eastAsia="宋体" w:hAnsi="SimSun" w:cs="宋体"/>
          <w:sz w:val="28"/>
          <w:bdr w:val="none" w:sz="0" w:space="0" w:color="auto"/>
        </w:rPr>
        <w:t>乡镇</w:t>
      </w:r>
      <w:r>
        <w:rPr>
          <w:rFonts w:ascii="宋体" w:eastAsia="宋体" w:hAnsi="MS Mincho" w:cs="宋体"/>
          <w:sz w:val="28"/>
          <w:bdr w:val="none" w:sz="0" w:space="0" w:color="auto"/>
        </w:rPr>
        <w:t>小学的班主任，我要掌握丰富的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，努力提高自己教育教学能力，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自己的独特的教育教学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格，有自己的教育思想。能得到学生，家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，同行，社会的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专业过</w:t>
      </w:r>
      <w:r>
        <w:rPr>
          <w:rFonts w:ascii="宋体" w:eastAsia="宋体" w:hAnsi="MS Mincho" w:cs="宋体"/>
          <w:sz w:val="28"/>
          <w:bdr w:val="none" w:sz="0" w:space="0" w:color="auto"/>
        </w:rPr>
        <w:t>硬，思想独特，能力超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家型名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。我深知自己的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的是有血有肉、有思想的孩子。我的道德品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，我的一言一行，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有着深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的影响。所以只要是要求学生做到的，我首先要做到，不要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遇到了我而留下任何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憾，因此我要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立自己独特的班主任工作方法。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首先，自己要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的思想，提升自己的文化素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。多</w:t>
      </w:r>
      <w:r>
        <w:rPr>
          <w:rFonts w:ascii="宋体" w:eastAsia="宋体" w:hAnsi="SimSun" w:cs="宋体"/>
          <w:sz w:val="28"/>
          <w:bdr w:val="none" w:sz="0" w:space="0" w:color="auto"/>
        </w:rPr>
        <w:t>读关</w:t>
      </w:r>
      <w:r>
        <w:rPr>
          <w:rFonts w:ascii="宋体" w:eastAsia="宋体" w:hAnsi="MS Mincho" w:cs="宋体"/>
          <w:sz w:val="28"/>
          <w:bdr w:val="none" w:sz="0" w:space="0" w:color="auto"/>
        </w:rPr>
        <w:t>于教育学，心理学方面的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籍。在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方面我学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了有效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堂的十二个基本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准，提升了我的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。其次，我参加了柳河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小学数学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送教下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践和教研研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程的理念，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，吃透教材，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极探索新的学科教学方法。多</w:t>
      </w:r>
      <w:r>
        <w:rPr>
          <w:rFonts w:ascii="宋体" w:eastAsia="宋体" w:hAnsi="SimSun" w:cs="宋体"/>
          <w:sz w:val="28"/>
          <w:bdr w:val="none" w:sz="0" w:space="0" w:color="auto"/>
        </w:rPr>
        <w:t>读关</w:t>
      </w:r>
      <w:r>
        <w:rPr>
          <w:rFonts w:ascii="宋体" w:eastAsia="宋体" w:hAnsi="MS Mincho" w:cs="宋体"/>
          <w:sz w:val="28"/>
          <w:bdr w:val="none" w:sz="0" w:space="0" w:color="auto"/>
        </w:rPr>
        <w:t>于教学的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的教学理念，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，形成独特的教学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格。最后，要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秀的班主任学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和工作方法，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造性的融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自己的班主任工作中。我要在工作中，不断的思考，及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行反思，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工作中的成功与不足，取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找一条适合自己的、独特的教育之法。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今后，我要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极利用一切机会参加各</w:t>
      </w:r>
      <w:r>
        <w:rPr>
          <w:rFonts w:ascii="宋体" w:eastAsia="宋体" w:hAnsi="SimSun" w:cs="宋体"/>
          <w:sz w:val="28"/>
          <w:bdr w:val="none" w:sz="0" w:space="0" w:color="auto"/>
        </w:rPr>
        <w:t>种讲</w:t>
      </w:r>
      <w:r>
        <w:rPr>
          <w:rFonts w:ascii="宋体" w:eastAsia="宋体" w:hAnsi="MS Mincho" w:cs="宋体"/>
          <w:sz w:val="28"/>
          <w:bdr w:val="none" w:sz="0" w:space="0" w:color="auto"/>
        </w:rPr>
        <w:t>座、交流或研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会等，向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家与同行学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体会。多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，丰富自己文化底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，做一个知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渊博的人。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真正成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自己的一个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决按照自己的个人</w:t>
      </w:r>
      <w:r>
        <w:rPr>
          <w:rFonts w:ascii="宋体" w:eastAsia="宋体" w:hAnsi="SimSun" w:cs="宋体"/>
          <w:sz w:val="28"/>
          <w:bdr w:val="none" w:sz="0" w:space="0" w:color="auto"/>
        </w:rPr>
        <w:t>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划目</w:t>
      </w:r>
      <w:r>
        <w:rPr>
          <w:rFonts w:ascii="宋体" w:eastAsia="宋体" w:hAnsi="SimSun" w:cs="宋体"/>
          <w:sz w:val="28"/>
          <w:bdr w:val="none" w:sz="0" w:space="0" w:color="auto"/>
        </w:rPr>
        <w:t>标执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在今后的教学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践中，我会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努力工作，注重自身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践能力，把自己的全部知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们认为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是一个相</w:t>
      </w:r>
      <w:r>
        <w:rPr>
          <w:rFonts w:ascii="宋体" w:eastAsia="宋体" w:hAnsi="SimSun" w:cs="宋体"/>
          <w:sz w:val="28"/>
          <w:bdr w:val="none" w:sz="0" w:space="0" w:color="auto"/>
        </w:rPr>
        <w:t>对宽</w:t>
      </w:r>
      <w:r>
        <w:rPr>
          <w:rFonts w:ascii="宋体" w:eastAsia="宋体" w:hAnsi="MS Mincho" w:cs="宋体"/>
          <w:sz w:val="28"/>
          <w:bdr w:val="none" w:sz="0" w:space="0" w:color="auto"/>
        </w:rPr>
        <w:t>泛的概念，首先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当把教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当作一个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看待，凡与教育教学相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的，都属于</w:t>
      </w:r>
      <w:r>
        <w:rPr>
          <w:rFonts w:ascii="宋体" w:eastAsia="宋体" w:hAnsi="SimSun" w:cs="宋体"/>
          <w:sz w:val="28"/>
          <w:bdr w:val="none" w:sz="0" w:space="0" w:color="auto"/>
        </w:rPr>
        <w:t>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展的范畴。因此，要从广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上理解教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不是一蹴而就的，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当有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段性重点。基于以上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重点做了以下工作：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精心召</w:t>
      </w:r>
      <w:r>
        <w:rPr>
          <w:rFonts w:ascii="宋体" w:eastAsia="宋体" w:hAnsi="SimSun" w:cs="宋体"/>
          <w:sz w:val="28"/>
          <w:bdr w:val="none" w:sz="0" w:space="0" w:color="auto"/>
        </w:rPr>
        <w:t>开专业发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展启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会。下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小学教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展年活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方案》，学校从</w:t>
      </w:r>
      <w:r>
        <w:rPr>
          <w:rFonts w:ascii="宋体" w:eastAsia="宋体" w:hAnsi="SimSun" w:cs="宋体"/>
          <w:sz w:val="28"/>
          <w:bdr w:val="none" w:sz="0" w:space="0" w:color="auto"/>
        </w:rPr>
        <w:t>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展的含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、价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、成功案例，从学校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的要求等方面，就教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展年活</w:t>
      </w:r>
      <w:r>
        <w:rPr>
          <w:rFonts w:ascii="宋体" w:eastAsia="宋体" w:hAnsi="SimSun" w:cs="宋体"/>
          <w:sz w:val="28"/>
          <w:bdr w:val="none" w:sz="0" w:space="0" w:color="auto"/>
        </w:rPr>
        <w:t>动进</w:t>
      </w:r>
      <w:r>
        <w:rPr>
          <w:rFonts w:ascii="宋体" w:eastAsia="宋体" w:hAnsi="MS Mincho" w:cs="宋体"/>
          <w:sz w:val="28"/>
          <w:bdr w:val="none" w:sz="0" w:space="0" w:color="auto"/>
        </w:rPr>
        <w:t>行宣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、安排和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展性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价方案。减少教学成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重，由</w:t>
      </w:r>
      <w:r>
        <w:rPr>
          <w:rFonts w:ascii="宋体" w:eastAsia="宋体" w:cs="宋体"/>
          <w:sz w:val="28"/>
          <w:bdr w:val="none" w:sz="0" w:space="0" w:color="auto"/>
        </w:rPr>
        <w:t>370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300</w:t>
      </w:r>
      <w:r>
        <w:rPr>
          <w:rFonts w:ascii="宋体" w:eastAsia="宋体" w:hAnsi="MS Mincho" w:cs="宋体"/>
          <w:sz w:val="28"/>
          <w:bdr w:val="none" w:sz="0" w:space="0" w:color="auto"/>
        </w:rPr>
        <w:t>分，改两率一分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级评</w:t>
      </w:r>
      <w:r>
        <w:rPr>
          <w:rFonts w:ascii="宋体" w:eastAsia="宋体" w:hAnsi="MS Mincho" w:cs="宋体"/>
          <w:sz w:val="28"/>
          <w:bdr w:val="none" w:sz="0" w:space="0" w:color="auto"/>
        </w:rPr>
        <w:t>价，增加基本功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、教育科研等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重，增加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教育著作、网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教研、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交流等内容，更好的推</w:t>
      </w:r>
      <w:r>
        <w:rPr>
          <w:rFonts w:ascii="宋体" w:eastAsia="宋体" w:hAnsi="SimSun" w:cs="宋体"/>
          <w:sz w:val="28"/>
          <w:bdr w:val="none" w:sz="0" w:space="0" w:color="auto"/>
        </w:rPr>
        <w:t>动专业发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典著作。一是精心</w:t>
      </w:r>
      <w:r>
        <w:rPr>
          <w:rFonts w:ascii="宋体" w:eastAsia="宋体" w:hAnsi="SimSun" w:cs="宋体"/>
          <w:sz w:val="28"/>
          <w:bdr w:val="none" w:sz="0" w:space="0" w:color="auto"/>
        </w:rPr>
        <w:t>选书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南精心挑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教育著作，供老</w:t>
      </w:r>
      <w:r>
        <w:rPr>
          <w:rFonts w:ascii="宋体" w:eastAsia="宋体" w:hAnsi="SimSun" w:cs="宋体"/>
          <w:sz w:val="28"/>
          <w:bdr w:val="none" w:sz="0" w:space="0" w:color="auto"/>
        </w:rPr>
        <w:t>师选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cs="宋体"/>
          <w:sz w:val="28"/>
          <w:bdr w:val="none" w:sz="0" w:space="0" w:color="auto"/>
        </w:rPr>
        <w:t>184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师们选</w:t>
      </w:r>
      <w:r>
        <w:rPr>
          <w:rFonts w:ascii="宋体" w:eastAsia="宋体" w:hAnsi="MS Mincho" w:cs="宋体"/>
          <w:sz w:val="28"/>
          <w:bdr w:val="none" w:sz="0" w:space="0" w:color="auto"/>
        </w:rPr>
        <w:t>取了《教育就是培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》等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，由于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近需求，教</w:t>
      </w:r>
      <w:r>
        <w:rPr>
          <w:rFonts w:ascii="宋体" w:eastAsia="宋体" w:hAnsi="SimSun" w:cs="宋体"/>
          <w:sz w:val="28"/>
          <w:bdr w:val="none" w:sz="0" w:space="0" w:color="auto"/>
        </w:rPr>
        <w:t>师读书积</w:t>
      </w:r>
      <w:r>
        <w:rPr>
          <w:rFonts w:ascii="宋体" w:eastAsia="宋体" w:hAnsi="MS Mincho" w:cs="宋体"/>
          <w:sz w:val="28"/>
          <w:bdr w:val="none" w:sz="0" w:space="0" w:color="auto"/>
        </w:rPr>
        <w:t>极性很高。二是召</w:t>
      </w:r>
      <w:r>
        <w:rPr>
          <w:rFonts w:ascii="宋体" w:eastAsia="宋体" w:hAnsi="SimSun" w:cs="宋体"/>
          <w:sz w:val="28"/>
          <w:bdr w:val="none" w:sz="0" w:space="0" w:color="auto"/>
        </w:rPr>
        <w:t>开专题辅导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日，由教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主任作《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共同体味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的愉悦》</w:t>
      </w:r>
      <w:r>
        <w:rPr>
          <w:rFonts w:ascii="宋体" w:eastAsia="宋体" w:hAnsi="SimSun" w:cs="宋体"/>
          <w:sz w:val="28"/>
          <w:bdr w:val="none" w:sz="0" w:space="0" w:color="auto"/>
        </w:rPr>
        <w:t>专题辅导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充盈着我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的生命、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丰富着我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的教育智慧和怎</w:t>
      </w:r>
      <w:r>
        <w:rPr>
          <w:rFonts w:ascii="宋体" w:eastAsia="宋体" w:hAnsi="SimSun" w:cs="宋体"/>
          <w:sz w:val="28"/>
          <w:bdr w:val="none" w:sz="0" w:space="0" w:color="auto"/>
        </w:rPr>
        <w:t>样读书</w:t>
      </w:r>
      <w:r>
        <w:rPr>
          <w:rFonts w:ascii="宋体" w:eastAsia="宋体" w:hAnsi="MS Mincho" w:cs="宋体"/>
          <w:sz w:val="28"/>
          <w:bdr w:val="none" w:sz="0" w:space="0" w:color="auto"/>
        </w:rPr>
        <w:t>三个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面，再次推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员读书</w:t>
      </w:r>
      <w:r>
        <w:rPr>
          <w:rFonts w:ascii="宋体" w:eastAsia="宋体" w:hAnsi="MS Mincho" w:cs="宋体"/>
          <w:sz w:val="28"/>
          <w:bdr w:val="none" w:sz="0" w:space="0" w:color="auto"/>
        </w:rPr>
        <w:t>。三是精心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们为每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提供了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用的《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》，随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随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所悟所得，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入量化；定双周周四</w:t>
      </w:r>
      <w:r>
        <w:rPr>
          <w:rFonts w:ascii="宋体" w:eastAsia="宋体" w:hAnsi="SimSun" w:cs="宋体"/>
          <w:sz w:val="28"/>
          <w:bdr w:val="none" w:sz="0" w:space="0" w:color="auto"/>
        </w:rPr>
        <w:t>时间为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集中</w:t>
      </w:r>
      <w:r>
        <w:rPr>
          <w:rFonts w:ascii="宋体" w:eastAsia="宋体" w:hAnsi="SimSun" w:cs="宋体"/>
          <w:sz w:val="28"/>
          <w:bdr w:val="none" w:sz="0" w:space="0" w:color="auto"/>
        </w:rPr>
        <w:t>读书时间</w:t>
      </w:r>
      <w:r>
        <w:rPr>
          <w:rFonts w:ascii="宋体" w:eastAsia="宋体" w:hAnsi="MS Mincho" w:cs="宋体"/>
          <w:sz w:val="28"/>
          <w:bdr w:val="none" w:sz="0" w:space="0" w:color="auto"/>
        </w:rPr>
        <w:t>，以期形成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以教研</w:t>
      </w:r>
      <w:r>
        <w:rPr>
          <w:rFonts w:ascii="宋体" w:eastAsia="宋体" w:hAnsi="SimSun" w:cs="宋体"/>
          <w:sz w:val="28"/>
          <w:bdr w:val="none" w:sz="0" w:space="0" w:color="auto"/>
        </w:rPr>
        <w:t>组为单</w:t>
      </w:r>
      <w:r>
        <w:rPr>
          <w:rFonts w:ascii="宋体" w:eastAsia="宋体" w:hAnsi="MS Mincho" w:cs="宋体"/>
          <w:sz w:val="28"/>
          <w:bdr w:val="none" w:sz="0" w:space="0" w:color="auto"/>
        </w:rPr>
        <w:t>位的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心得交流活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，并在六月中旬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展全学校的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典，做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家型教</w:t>
      </w:r>
      <w:r>
        <w:rPr>
          <w:rFonts w:ascii="宋体" w:eastAsia="宋体" w:hAnsi="SimSun" w:cs="宋体"/>
          <w:sz w:val="28"/>
          <w:bdr w:val="none" w:sz="0" w:space="0" w:color="auto"/>
        </w:rPr>
        <w:t>师读书汇报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深刻地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，得到了老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烈共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教学基本功。粉笔字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写，在教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上，学校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一内容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考核，校园内展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造大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基本功的氛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学科基本功，我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克服部分学科</w:t>
      </w:r>
      <w:r>
        <w:rPr>
          <w:rFonts w:ascii="宋体" w:eastAsia="宋体" w:hAnsi="SimSun" w:cs="宋体"/>
          <w:sz w:val="28"/>
          <w:bdr w:val="none" w:sz="0" w:space="0" w:color="auto"/>
        </w:rPr>
        <w:t>专业评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与背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以下的教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要求背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的部分，做到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要求学生会背的，教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先背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，数学教</w:t>
      </w:r>
      <w:r>
        <w:rPr>
          <w:rFonts w:ascii="宋体" w:eastAsia="宋体" w:hAnsi="SimSun" w:cs="宋体"/>
          <w:sz w:val="28"/>
          <w:bdr w:val="none" w:sz="0" w:space="0" w:color="auto"/>
        </w:rPr>
        <w:t>师开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便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算和限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口算，科学教</w:t>
      </w:r>
      <w:r>
        <w:rPr>
          <w:rFonts w:ascii="宋体" w:eastAsia="宋体" w:hAnsi="SimSun" w:cs="宋体"/>
          <w:sz w:val="28"/>
          <w:bdr w:val="none" w:sz="0" w:space="0" w:color="auto"/>
        </w:rPr>
        <w:t>师开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说课</w:t>
      </w:r>
      <w:r>
        <w:rPr>
          <w:rFonts w:ascii="宋体" w:eastAsia="宋体" w:hAnsi="MS Mincho" w:cs="宋体"/>
          <w:sz w:val="28"/>
          <w:bdr w:val="none" w:sz="0" w:space="0" w:color="auto"/>
        </w:rPr>
        <w:t>，体育教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的口令、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列、校园集体舞，音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键盘</w:t>
      </w:r>
      <w:r>
        <w:rPr>
          <w:rFonts w:ascii="宋体" w:eastAsia="宋体" w:hAnsi="MS Mincho" w:cs="宋体"/>
          <w:sz w:val="28"/>
          <w:bdr w:val="none" w:sz="0" w:space="0" w:color="auto"/>
        </w:rPr>
        <w:t>、舞蹈，美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法、素描等，做到了学期初明确内容，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组织训练</w:t>
      </w:r>
      <w:r>
        <w:rPr>
          <w:rFonts w:ascii="宋体" w:eastAsia="宋体" w:hAnsi="MS Mincho" w:cs="宋体"/>
          <w:sz w:val="28"/>
          <w:bdr w:val="none" w:sz="0" w:space="0" w:color="auto"/>
        </w:rPr>
        <w:t>，期末考核，教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的学科基本功水平大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有意把教研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设摆</w:t>
      </w:r>
      <w:r>
        <w:rPr>
          <w:rFonts w:ascii="宋体" w:eastAsia="宋体" w:hAnsi="MS Mincho" w:cs="宋体"/>
          <w:sz w:val="28"/>
          <w:bdr w:val="none" w:sz="0" w:space="0" w:color="auto"/>
        </w:rPr>
        <w:t>在突出位置，一是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成果展，从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到作</w:t>
      </w:r>
      <w:r>
        <w:rPr>
          <w:rFonts w:ascii="宋体" w:eastAsia="宋体" w:hAnsi="SimSun" w:cs="宋体"/>
          <w:sz w:val="28"/>
          <w:bdr w:val="none" w:sz="0" w:space="0" w:color="auto"/>
        </w:rPr>
        <w:t>业设计</w:t>
      </w:r>
      <w:r>
        <w:rPr>
          <w:rFonts w:ascii="宋体" w:eastAsia="宋体" w:hAnsi="MS Mincho" w:cs="宋体"/>
          <w:sz w:val="28"/>
          <w:bdr w:val="none" w:sz="0" w:space="0" w:color="auto"/>
        </w:rPr>
        <w:t>与批改，从硬笔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法到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，从教学反思到集体教研成果，不限</w:t>
      </w:r>
      <w:r>
        <w:rPr>
          <w:rFonts w:ascii="宋体" w:eastAsia="宋体" w:hAnsi="SimSun" w:cs="宋体"/>
          <w:sz w:val="28"/>
          <w:bdr w:val="none" w:sz="0" w:space="0" w:color="auto"/>
        </w:rPr>
        <w:t>种类</w:t>
      </w:r>
      <w:r>
        <w:rPr>
          <w:rFonts w:ascii="宋体" w:eastAsia="宋体" w:hAnsi="MS Mincho" w:cs="宋体"/>
          <w:sz w:val="28"/>
          <w:bdr w:val="none" w:sz="0" w:space="0" w:color="auto"/>
        </w:rPr>
        <w:t>，不定数量，但要在教研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互相比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比中推荐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秀，最后形成本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的成果，在全校展示。学校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师轮</w:t>
      </w:r>
      <w:r>
        <w:rPr>
          <w:rFonts w:ascii="宋体" w:eastAsia="宋体" w:hAnsi="MS Mincho" w:cs="宋体"/>
          <w:sz w:val="28"/>
          <w:bdr w:val="none" w:sz="0" w:space="0" w:color="auto"/>
        </w:rPr>
        <w:t>流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摩，并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出最欣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的成果，学校</w:t>
      </w:r>
      <w:r>
        <w:rPr>
          <w:rFonts w:ascii="宋体" w:eastAsia="宋体" w:hAnsi="SimSun" w:cs="宋体"/>
          <w:sz w:val="28"/>
          <w:bdr w:val="none" w:sz="0" w:space="0" w:color="auto"/>
        </w:rPr>
        <w:t>汇总</w:t>
      </w:r>
      <w:r>
        <w:rPr>
          <w:rFonts w:ascii="宋体" w:eastAsia="宋体" w:hAnsi="MS Mincho" w:cs="宋体"/>
          <w:sz w:val="28"/>
          <w:bdr w:val="none" w:sz="0" w:space="0" w:color="auto"/>
        </w:rPr>
        <w:t>后形成</w:t>
      </w:r>
      <w:r>
        <w:rPr>
          <w:rFonts w:ascii="宋体" w:eastAsia="宋体" w:hAnsi="SimSun" w:cs="宋体"/>
          <w:sz w:val="28"/>
          <w:bdr w:val="none" w:sz="0" w:space="0" w:color="auto"/>
        </w:rPr>
        <w:t>简报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，有整体上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量高的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，也有</w:t>
      </w:r>
      <w:r>
        <w:rPr>
          <w:rFonts w:ascii="宋体" w:eastAsia="宋体" w:hAnsi="SimSun" w:cs="宋体"/>
          <w:sz w:val="28"/>
          <w:bdr w:val="none" w:sz="0" w:space="0" w:color="auto"/>
        </w:rPr>
        <w:t>单项</w:t>
      </w:r>
      <w:r>
        <w:rPr>
          <w:rFonts w:ascii="宋体" w:eastAsia="宋体" w:hAnsi="MS Mincho" w:cs="宋体"/>
          <w:sz w:val="28"/>
          <w:bdr w:val="none" w:sz="0" w:space="0" w:color="auto"/>
        </w:rPr>
        <w:t>上被公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做，在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内，在校内，形成比的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气，学的目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，超的氛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比学校官方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更具影响力。二是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心得交流、教科研成果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等，都是在教研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初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上，并且在量化上拉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距离。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立学生培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的具体要求，学校先后推出了崔</w:t>
      </w:r>
      <w:r>
        <w:rPr>
          <w:rFonts w:ascii="宋体" w:eastAsia="宋体" w:hAnsi="SimSun" w:cs="宋体"/>
          <w:sz w:val="28"/>
          <w:bdr w:val="none" w:sz="0" w:space="0" w:color="auto"/>
        </w:rPr>
        <w:t>凤</w:t>
      </w:r>
      <w:r>
        <w:rPr>
          <w:rFonts w:ascii="宋体" w:eastAsia="宋体" w:hAnsi="MS Mincho" w:cs="宋体"/>
          <w:sz w:val="28"/>
          <w:bdr w:val="none" w:sz="0" w:space="0" w:color="auto"/>
        </w:rPr>
        <w:t>娟、段利、戚梅等班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早晨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韵味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的典型，以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学生唱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积习</w:t>
      </w:r>
      <w:r>
        <w:rPr>
          <w:rFonts w:ascii="宋体" w:eastAsia="宋体" w:hAnsi="MS Mincho" w:cs="宋体"/>
          <w:sz w:val="28"/>
          <w:bdr w:val="none" w:sz="0" w:space="0" w:color="auto"/>
        </w:rPr>
        <w:t>；推出了李序班小助手宋卓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的好典型，以及他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班坐姿、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律等始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如一不走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的良好班集体典型，以最大程度上改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师怀</w:t>
      </w:r>
      <w:r>
        <w:rPr>
          <w:rFonts w:ascii="宋体" w:eastAsia="宋体" w:hAnsi="MS Mincho" w:cs="宋体"/>
          <w:sz w:val="28"/>
          <w:bdr w:val="none" w:sz="0" w:space="0" w:color="auto"/>
        </w:rPr>
        <w:t>疑学生、包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学生的痼疾；推出了李梅会、宋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芳等低高段培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的好典型，以及</w:t>
      </w:r>
      <w:r>
        <w:rPr>
          <w:rFonts w:ascii="宋体" w:eastAsia="宋体" w:hAnsi="SimSun" w:cs="宋体"/>
          <w:sz w:val="28"/>
          <w:bdr w:val="none" w:sz="0" w:space="0" w:color="auto"/>
        </w:rPr>
        <w:t>张艳</w:t>
      </w:r>
      <w:r>
        <w:rPr>
          <w:rFonts w:ascii="宋体" w:eastAsia="宋体" w:hAnsi="MS Mincho" w:cs="宋体"/>
          <w:sz w:val="28"/>
          <w:bdr w:val="none" w:sz="0" w:space="0" w:color="auto"/>
        </w:rPr>
        <w:t>秋、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利等培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学生良好学科情感的好典型，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榜</w:t>
      </w:r>
      <w:r>
        <w:rPr>
          <w:rFonts w:ascii="宋体" w:eastAsia="宋体" w:hAnsi="SimSun" w:cs="宋体"/>
          <w:sz w:val="28"/>
          <w:bdr w:val="none" w:sz="0" w:space="0" w:color="auto"/>
        </w:rPr>
        <w:t>样带动</w:t>
      </w:r>
      <w:r>
        <w:rPr>
          <w:rFonts w:ascii="宋体" w:eastAsia="宋体" w:hAnsi="MS Mincho" w:cs="宋体"/>
          <w:sz w:val="28"/>
          <w:bdr w:val="none" w:sz="0" w:space="0" w:color="auto"/>
        </w:rPr>
        <w:t>示范的功效。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续开</w:t>
      </w:r>
      <w:r>
        <w:rPr>
          <w:rFonts w:ascii="宋体" w:eastAsia="宋体" w:hAnsi="MS Mincho" w:cs="宋体"/>
          <w:sz w:val="28"/>
          <w:bdr w:val="none" w:sz="0" w:space="0" w:color="auto"/>
        </w:rPr>
        <w:t>展学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究活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。学期初，教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制定了有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方案，明确了教育干部重点在学</w:t>
      </w:r>
      <w:r>
        <w:rPr>
          <w:rFonts w:ascii="宋体" w:eastAsia="宋体" w:hAnsi="SimSun" w:cs="宋体"/>
          <w:sz w:val="28"/>
          <w:bdr w:val="none" w:sz="0" w:space="0" w:color="auto"/>
        </w:rPr>
        <w:t>习标</w:t>
      </w:r>
      <w:r>
        <w:rPr>
          <w:rFonts w:ascii="宋体" w:eastAsia="宋体" w:hAnsi="MS Mincho" w:cs="宋体"/>
          <w:sz w:val="28"/>
          <w:bdr w:val="none" w:sz="0" w:space="0" w:color="auto"/>
        </w:rPr>
        <w:t>准上下功夫，解决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次不高、依据不清的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，重点在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找学科教学存在的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上下功夫，解决学科思路无个性、破解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招的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。明确了教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重点在学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体会教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整体提示上下功夫，解决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堂教学凭感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、按</w:t>
      </w:r>
      <w:r>
        <w:rPr>
          <w:rFonts w:ascii="宋体" w:eastAsia="宋体" w:hAnsi="SimSun" w:cs="宋体"/>
          <w:sz w:val="28"/>
          <w:bdr w:val="none" w:sz="0" w:space="0" w:color="auto"/>
        </w:rPr>
        <w:t>惯</w:t>
      </w:r>
      <w:r>
        <w:rPr>
          <w:rFonts w:ascii="宋体" w:eastAsia="宋体" w:hAnsi="MS Mincho" w:cs="宋体"/>
          <w:sz w:val="28"/>
          <w:bdr w:val="none" w:sz="0" w:space="0" w:color="auto"/>
        </w:rPr>
        <w:t>性的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，重点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找制</w:t>
      </w:r>
      <w:r>
        <w:rPr>
          <w:rFonts w:ascii="宋体" w:eastAsia="宋体" w:hAnsi="SimSun" w:cs="宋体"/>
          <w:sz w:val="28"/>
          <w:bdr w:val="none" w:sz="0" w:space="0" w:color="auto"/>
        </w:rPr>
        <w:t>约课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堂教学效益最大化的因素，解决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、两极分化的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学初一个月的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明》部分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主要内容的集中研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，意在引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师领</w:t>
      </w:r>
      <w:r>
        <w:rPr>
          <w:rFonts w:ascii="宋体" w:eastAsia="宋体" w:hAnsi="MS Mincho" w:cs="宋体"/>
          <w:sz w:val="28"/>
          <w:bdr w:val="none" w:sz="0" w:space="0" w:color="auto"/>
        </w:rPr>
        <w:t>会学期教学目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、策略、方法、注意事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行了各学科《新授</w:t>
      </w:r>
      <w:r>
        <w:rPr>
          <w:rFonts w:ascii="宋体" w:eastAsia="宋体" w:hAnsi="SimSun" w:cs="宋体"/>
          <w:sz w:val="28"/>
          <w:bdr w:val="none" w:sz="0" w:space="0" w:color="auto"/>
        </w:rPr>
        <w:t>课课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价表》的学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，意在从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面配合上述学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，并在四月初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了以学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效果</w:t>
      </w:r>
      <w:r>
        <w:rPr>
          <w:rFonts w:ascii="宋体" w:eastAsia="宋体" w:hAnsi="SimSun" w:cs="宋体"/>
          <w:sz w:val="28"/>
          <w:bdr w:val="none" w:sz="0" w:space="0" w:color="auto"/>
        </w:rPr>
        <w:t>检测为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的第一次学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究</w:t>
      </w:r>
      <w:r>
        <w:rPr>
          <w:rFonts w:ascii="宋体" w:eastAsia="宋体" w:hAnsi="SimSun" w:cs="宋体"/>
          <w:sz w:val="28"/>
          <w:bdr w:val="none" w:sz="0" w:space="0" w:color="auto"/>
        </w:rPr>
        <w:t>专项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sz w:val="28"/>
          <w:bdr w:val="none" w:sz="0" w:space="0" w:color="auto"/>
        </w:rPr>
        <w:t>不是原文背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，而是融会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通，看教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是否真正掌握。学期末，我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的形式，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反思一学期常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工作中存在的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列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了教学思想、常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、学生培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、教育科研等八个方面，要求教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、全面、准确、条理地作答，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大多数教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深刻剖析自己，</w:t>
      </w:r>
      <w:r>
        <w:rPr>
          <w:rFonts w:ascii="宋体" w:eastAsia="宋体" w:hAnsi="SimSun" w:cs="宋体"/>
          <w:sz w:val="28"/>
          <w:bdr w:val="none" w:sz="0" w:space="0" w:color="auto"/>
        </w:rPr>
        <w:t>检</w:t>
      </w:r>
      <w:r>
        <w:rPr>
          <w:rFonts w:ascii="宋体" w:eastAsia="宋体" w:hAnsi="MS Mincho" w:cs="宋体"/>
          <w:sz w:val="28"/>
          <w:bdr w:val="none" w:sz="0" w:space="0" w:color="auto"/>
        </w:rPr>
        <w:t>点自己，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静下心来看自己，</w:t>
      </w:r>
      <w:r>
        <w:rPr>
          <w:rFonts w:ascii="宋体" w:eastAsia="宋体" w:hAnsi="SimSun" w:cs="宋体"/>
          <w:sz w:val="28"/>
          <w:bdr w:val="none" w:sz="0" w:space="0" w:color="auto"/>
        </w:rPr>
        <w:t>问题还</w:t>
      </w:r>
      <w:r>
        <w:rPr>
          <w:rFonts w:ascii="宋体" w:eastAsia="宋体" w:hAnsi="MS Mincho" w:cs="宋体"/>
          <w:sz w:val="28"/>
          <w:bdr w:val="none" w:sz="0" w:space="0" w:color="auto"/>
        </w:rPr>
        <w:t>真不少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，不少老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考后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感慨。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抓好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堂教学建模。建模工作始自上学期，本学期作好延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。延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：立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示范活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分学科、分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型，如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文从低年</w:t>
      </w:r>
      <w:r>
        <w:rPr>
          <w:rFonts w:ascii="宋体" w:eastAsia="宋体" w:hAnsi="SimSun" w:cs="宋体"/>
          <w:sz w:val="28"/>
          <w:bdr w:val="none" w:sz="0" w:space="0" w:color="auto"/>
        </w:rPr>
        <w:t>级识</w:t>
      </w:r>
      <w:r>
        <w:rPr>
          <w:rFonts w:ascii="宋体" w:eastAsia="宋体" w:hAnsi="MS Mincho" w:cs="宋体"/>
          <w:sz w:val="28"/>
          <w:bdr w:val="none" w:sz="0" w:space="0" w:color="auto"/>
        </w:rPr>
        <w:t>字，各年</w:t>
      </w:r>
      <w:r>
        <w:rPr>
          <w:rFonts w:ascii="宋体" w:eastAsia="宋体" w:hAnsi="SimSun" w:cs="宋体"/>
          <w:sz w:val="28"/>
          <w:bdr w:val="none" w:sz="0" w:space="0" w:color="auto"/>
        </w:rPr>
        <w:t>级阅读</w:t>
      </w:r>
      <w:r>
        <w:rPr>
          <w:rFonts w:ascii="宋体" w:eastAsia="宋体" w:hAnsi="MS Mincho" w:cs="宋体"/>
          <w:sz w:val="28"/>
          <w:bdr w:val="none" w:sz="0" w:space="0" w:color="auto"/>
        </w:rPr>
        <w:t>，中高年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作等三个方面，数学从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算、概念、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等，学科主任提出基本思路，骨干教</w:t>
      </w:r>
      <w:r>
        <w:rPr>
          <w:rFonts w:ascii="宋体" w:eastAsia="宋体" w:hAnsi="SimSun" w:cs="宋体"/>
          <w:sz w:val="28"/>
          <w:bdr w:val="none" w:sz="0" w:space="0" w:color="auto"/>
        </w:rPr>
        <w:t>师领</w:t>
      </w:r>
      <w:r>
        <w:rPr>
          <w:rFonts w:ascii="宋体" w:eastAsia="宋体" w:hAnsi="MS Mincho" w:cs="宋体"/>
          <w:sz w:val="28"/>
          <w:bdr w:val="none" w:sz="0" w:space="0" w:color="auto"/>
        </w:rPr>
        <w:t>悟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，成熟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面向全体教</w:t>
      </w:r>
      <w:r>
        <w:rPr>
          <w:rFonts w:ascii="宋体" w:eastAsia="宋体" w:hAnsi="SimSun" w:cs="宋体"/>
          <w:sz w:val="28"/>
          <w:bdr w:val="none" w:sz="0" w:space="0" w:color="auto"/>
        </w:rPr>
        <w:t>师执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提升后全体揣摩运用。本学期共立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师执</w:t>
      </w:r>
      <w:r>
        <w:rPr>
          <w:rFonts w:ascii="宋体" w:eastAsia="宋体" w:hAnsi="MS Mincho" w:cs="宋体"/>
          <w:sz w:val="28"/>
          <w:bdr w:val="none" w:sz="0" w:space="0" w:color="auto"/>
        </w:rPr>
        <w:t>教，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注重提升、修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，呈</w:t>
      </w:r>
      <w:r>
        <w:rPr>
          <w:rFonts w:ascii="宋体" w:eastAsia="宋体" w:hAnsi="SimSun" w:cs="宋体"/>
          <w:sz w:val="28"/>
          <w:bdr w:val="none" w:sz="0" w:space="0" w:color="auto"/>
        </w:rPr>
        <w:t>渐进</w:t>
      </w:r>
      <w:r>
        <w:rPr>
          <w:rFonts w:ascii="宋体" w:eastAsia="宋体" w:hAnsi="MS Mincho" w:cs="宋体"/>
          <w:sz w:val="28"/>
          <w:bdr w:val="none" w:sz="0" w:space="0" w:color="auto"/>
        </w:rPr>
        <w:t>曲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展：在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上学期建模得失的基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注意与市区已有模式接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教学的三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段七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次，数学的六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，科学的探究研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），注意科学理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，引入了建构主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，于永正的五重教学思想等，科学性更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不断提高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效。一是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展个人最佳教案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化教</w:t>
      </w:r>
      <w:r>
        <w:rPr>
          <w:rFonts w:ascii="宋体" w:eastAsia="宋体" w:hAnsi="SimSun" w:cs="宋体"/>
          <w:sz w:val="28"/>
          <w:bdr w:val="none" w:sz="0" w:space="0" w:color="auto"/>
        </w:rPr>
        <w:t>师备课</w:t>
      </w:r>
      <w:r>
        <w:rPr>
          <w:rFonts w:ascii="宋体" w:eastAsia="宋体" w:hAnsi="MS Mincho" w:cs="宋体"/>
          <w:sz w:val="28"/>
          <w:bdr w:val="none" w:sz="0" w:space="0" w:color="auto"/>
        </w:rPr>
        <w:t>的成果意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合上</w:t>
      </w:r>
      <w:r>
        <w:rPr>
          <w:rFonts w:ascii="宋体" w:eastAsia="宋体" w:hAnsi="SimSun" w:cs="宋体"/>
          <w:sz w:val="28"/>
          <w:bdr w:val="none" w:sz="0" w:space="0" w:color="auto"/>
        </w:rPr>
        <w:t>课质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检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师每</w:t>
      </w:r>
      <w:r>
        <w:rPr>
          <w:rFonts w:ascii="宋体" w:eastAsia="宋体" w:hAnsi="MS Mincho" w:cs="宋体"/>
          <w:sz w:val="28"/>
          <w:bdr w:val="none" w:sz="0" w:space="0" w:color="auto"/>
        </w:rPr>
        <w:t>个月份从所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的教案中自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一份最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析并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明，学校与其他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样评</w:t>
      </w:r>
      <w:r>
        <w:rPr>
          <w:rFonts w:ascii="宋体" w:eastAsia="宋体" w:hAnsi="MS Mincho" w:cs="宋体"/>
          <w:sz w:val="28"/>
          <w:bdr w:val="none" w:sz="0" w:space="0" w:color="auto"/>
        </w:rPr>
        <w:t>估量化。二是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查实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跟踪：把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堂教学中存在的集中性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找原因，作</w:t>
      </w:r>
      <w:r>
        <w:rPr>
          <w:rFonts w:ascii="宋体" w:eastAsia="宋体" w:hAnsi="SimSun" w:cs="宋体"/>
          <w:sz w:val="28"/>
          <w:bdr w:val="none" w:sz="0" w:space="0" w:color="auto"/>
        </w:rPr>
        <w:t>为检查</w:t>
      </w:r>
      <w:r>
        <w:rPr>
          <w:rFonts w:ascii="宋体" w:eastAsia="宋体" w:hAnsi="MS Mincho" w:cs="宋体"/>
          <w:sz w:val="28"/>
          <w:bdr w:val="none" w:sz="0" w:space="0" w:color="auto"/>
        </w:rPr>
        <w:t>的重点，并持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相当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，直至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得到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下大气力提高班主任的管理水平。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始，我校就一直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除了学校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外，自己加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反思，加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合作，加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交流，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一个人的</w:t>
      </w:r>
      <w:r>
        <w:rPr>
          <w:rFonts w:ascii="宋体" w:eastAsia="宋体" w:hAnsi="SimSun" w:cs="宋体"/>
          <w:sz w:val="28"/>
          <w:bdr w:val="none" w:sz="0" w:space="0" w:color="auto"/>
        </w:rPr>
        <w:t>经验变</w:t>
      </w:r>
      <w:r>
        <w:rPr>
          <w:rFonts w:ascii="宋体" w:eastAsia="宋体" w:hAnsi="MS Mincho" w:cs="宋体"/>
          <w:sz w:val="28"/>
          <w:bdr w:val="none" w:sz="0" w:space="0" w:color="auto"/>
        </w:rPr>
        <w:t>成更多人的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的月工作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交流以及学期末的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很大的帮助，他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可以在做中学，也可以在学中做，使得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小的班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管理水平一直保持着新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的活力，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和社会的一直好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制定方案，及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做好</w:t>
      </w:r>
      <w:r>
        <w:rPr>
          <w:rFonts w:ascii="宋体" w:eastAsia="宋体" w:hAnsi="SimSun" w:cs="宋体"/>
          <w:sz w:val="28"/>
          <w:bdr w:val="none" w:sz="0" w:space="0" w:color="auto"/>
        </w:rPr>
        <w:t>这项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特制定了培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方案，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并确定了系列培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内容或主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于确定的主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，除了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些以外，根据教学的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会随机向班主任老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推荐相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的班主任管理方面的文章或者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学有所依，做有所靠，在学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行再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新，从而提高自己的水平和能力。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确定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格要求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于小学教育工作者来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具有班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管理的能力，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以能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做好班主任工作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自豪，我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师每</w:t>
      </w:r>
      <w:r>
        <w:rPr>
          <w:rFonts w:ascii="宋体" w:eastAsia="宋体" w:hAnsi="MS Mincho" w:cs="宋体"/>
          <w:sz w:val="28"/>
          <w:bdr w:val="none" w:sz="0" w:space="0" w:color="auto"/>
        </w:rPr>
        <w:t>一个都能做班主任，并且都能做好班主任，我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由于班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数很多，几乎所有的老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的管理任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们给每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配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了一个正班主任，一个副班主任（中</w:t>
      </w:r>
      <w:r>
        <w:rPr>
          <w:rFonts w:ascii="宋体" w:eastAsia="宋体" w:hAnsi="SimSun" w:cs="宋体"/>
          <w:sz w:val="28"/>
          <w:bdr w:val="none" w:sz="0" w:space="0" w:color="auto"/>
        </w:rPr>
        <w:t>队辅导员</w:t>
      </w:r>
      <w:r>
        <w:rPr>
          <w:rFonts w:ascii="宋体" w:eastAsia="宋体" w:hAnsi="MS Mincho" w:cs="宋体"/>
          <w:sz w:val="28"/>
          <w:bdr w:val="none" w:sz="0" w:space="0" w:color="auto"/>
        </w:rPr>
        <w:t>），他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的待遇是一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的，所以他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跟班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管理工作是同等的重要，班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工作的好坏，跟他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有着不可分割的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确定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象就是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小所有的老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，重点要求的是所有的班主任老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参加。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内容，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求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们选</w:t>
      </w:r>
      <w:r>
        <w:rPr>
          <w:rFonts w:ascii="宋体" w:eastAsia="宋体" w:hAnsi="MS Mincho" w:cs="宋体"/>
          <w:sz w:val="28"/>
          <w:bdr w:val="none" w:sz="0" w:space="0" w:color="auto"/>
        </w:rPr>
        <w:t>取的培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内容有以下几个方面：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于班主任常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工作及基本要求，探究班主任工作的一般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密切配合，争取家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的支持与配合方面的理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或案例。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、提高班主任工作中的案例分析和</w:t>
      </w:r>
      <w:r>
        <w:rPr>
          <w:rFonts w:ascii="宋体" w:eastAsia="宋体" w:hAnsi="SimSun" w:cs="宋体"/>
          <w:sz w:val="28"/>
          <w:bdr w:val="none" w:sz="0" w:space="0" w:color="auto"/>
        </w:rPr>
        <w:t>经验总结</w:t>
      </w:r>
      <w:r>
        <w:rPr>
          <w:rFonts w:ascii="宋体" w:eastAsia="宋体" w:hAnsi="MS Mincho" w:cs="宋体"/>
          <w:sz w:val="28"/>
          <w:bdr w:val="none" w:sz="0" w:space="0" w:color="auto"/>
        </w:rPr>
        <w:t>的能力方面的内容等等。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方式，灵活多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采用德育理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与德育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合，集中学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与分散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合的形式。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的效果如何，我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个学期中老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考核中一起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的文章和内容，以理</w:t>
      </w:r>
      <w:r>
        <w:rPr>
          <w:rFonts w:ascii="宋体" w:eastAsia="宋体" w:hAnsi="SimSun" w:cs="宋体"/>
          <w:sz w:val="28"/>
          <w:bdr w:val="none" w:sz="0" w:space="0" w:color="auto"/>
        </w:rPr>
        <w:t>论为</w:t>
      </w:r>
      <w:r>
        <w:rPr>
          <w:rFonts w:ascii="宋体" w:eastAsia="宋体" w:hAnsi="MS Mincho" w:cs="宋体"/>
          <w:sz w:val="28"/>
          <w:bdr w:val="none" w:sz="0" w:space="0" w:color="auto"/>
        </w:rPr>
        <w:t>副，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践案例分析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主的形式出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卷上，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一个老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行考核。老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所取得的成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一律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入学期末的个人量化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学校很注重老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交流，所以我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管理水平一直很高，很多班主任老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有自己的思想，他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直可以算是个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自己的思想和做法，在交流中也使得我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很多班主任有了学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，从而更好的推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整个班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管理水平，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形成了一个良性循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工作也会越做越好，学校的管理也会越来越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范，争取做出自己的特色。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一学期来，教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在校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的正确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下，在各科室的支持下，</w:t>
      </w:r>
      <w:r>
        <w:rPr>
          <w:rFonts w:ascii="宋体" w:eastAsia="宋体" w:hAnsi="SimSun" w:cs="宋体"/>
          <w:sz w:val="28"/>
          <w:bdr w:val="none" w:sz="0" w:space="0" w:color="auto"/>
        </w:rPr>
        <w:t>紧紧围绕</w:t>
      </w:r>
      <w:r>
        <w:rPr>
          <w:rFonts w:ascii="宋体" w:eastAsia="宋体" w:hAnsi="MS Mincho" w:cs="宋体"/>
          <w:sz w:val="28"/>
          <w:bdr w:val="none" w:sz="0" w:space="0" w:color="auto"/>
        </w:rPr>
        <w:t>我校中心工作，充分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的枢</w:t>
      </w:r>
      <w:r>
        <w:rPr>
          <w:rFonts w:ascii="宋体" w:eastAsia="宋体" w:hAnsi="SimSun" w:cs="宋体"/>
          <w:sz w:val="28"/>
          <w:bdr w:val="none" w:sz="0" w:space="0" w:color="auto"/>
        </w:rPr>
        <w:t>纽</w:t>
      </w:r>
      <w:r>
        <w:rPr>
          <w:rFonts w:ascii="宋体" w:eastAsia="宋体" w:hAnsi="MS Mincho" w:cs="宋体"/>
          <w:sz w:val="28"/>
          <w:bdr w:val="none" w:sz="0" w:space="0" w:color="auto"/>
        </w:rPr>
        <w:t>、保障作用，教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全体人</w:t>
      </w:r>
      <w:r>
        <w:rPr>
          <w:rFonts w:ascii="宋体" w:eastAsia="宋体" w:hAnsi="SimSun" w:cs="宋体"/>
          <w:sz w:val="28"/>
          <w:bdr w:val="none" w:sz="0" w:space="0" w:color="auto"/>
        </w:rPr>
        <w:t>员团结</w:t>
      </w:r>
      <w:r>
        <w:rPr>
          <w:rFonts w:ascii="宋体" w:eastAsia="宋体" w:hAnsi="MS Mincho" w:cs="宋体"/>
          <w:sz w:val="28"/>
          <w:bdr w:val="none" w:sz="0" w:space="0" w:color="auto"/>
        </w:rPr>
        <w:t>一致，扎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好地完成了本学期各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，精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争上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注入了新的活力。教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致的分工，加</w:t>
      </w:r>
      <w:r>
        <w:rPr>
          <w:rFonts w:ascii="宋体" w:eastAsia="宋体" w:hAnsi="SimSun" w:cs="宋体"/>
          <w:sz w:val="28"/>
          <w:bdr w:val="none" w:sz="0" w:space="0" w:color="auto"/>
        </w:rPr>
        <w:t>强业务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到位。我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耐心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同仁提供良好周到的服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，学校，家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相互之</w:t>
      </w:r>
      <w:r>
        <w:rPr>
          <w:rFonts w:ascii="宋体" w:eastAsia="宋体" w:hAnsi="SimSun" w:cs="宋体"/>
          <w:sz w:val="28"/>
          <w:bdr w:val="none" w:sz="0" w:space="0" w:color="auto"/>
        </w:rPr>
        <w:t>间关</w:t>
      </w:r>
      <w:r>
        <w:rPr>
          <w:rFonts w:ascii="宋体" w:eastAsia="宋体" w:hAnsi="MS Mincho" w:cs="宋体"/>
          <w:sz w:val="28"/>
          <w:bdr w:val="none" w:sz="0" w:space="0" w:color="auto"/>
        </w:rPr>
        <w:t>系，使教学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程更加</w:t>
      </w:r>
      <w:r>
        <w:rPr>
          <w:rFonts w:ascii="宋体" w:eastAsia="宋体" w:hAnsi="SimSun" w:cs="宋体"/>
          <w:sz w:val="28"/>
          <w:bdr w:val="none" w:sz="0" w:space="0" w:color="auto"/>
        </w:rPr>
        <w:t>顺畅</w:t>
      </w:r>
      <w:r>
        <w:rPr>
          <w:rFonts w:ascii="宋体" w:eastAsia="宋体" w:hAnsi="MS Mincho" w:cs="宋体"/>
          <w:sz w:val="28"/>
          <w:bdr w:val="none" w:sz="0" w:space="0" w:color="auto"/>
        </w:rPr>
        <w:t>，从而有效提高教学水平。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二、抓管理，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见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成效。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程管理，注重科学管理、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管理，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了教学工作的有效性。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、修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了《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南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中学教学常</w:t>
      </w:r>
      <w:r>
        <w:rPr>
          <w:rFonts w:ascii="宋体" w:eastAsia="宋体" w:hAnsi="SimSun" w:cs="宋体"/>
          <w:sz w:val="28"/>
          <w:bdr w:val="none" w:sz="0" w:space="0" w:color="auto"/>
        </w:rPr>
        <w:t>规检查评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走向教学常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是教学工作取得成效的前提与保障。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加大了教学常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管理的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力度，努力提升了学校教学精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化管理水平；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程管理，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开齐</w:t>
      </w:r>
      <w:r>
        <w:rPr>
          <w:rFonts w:ascii="宋体" w:eastAsia="宋体" w:hAnsi="MS Mincho" w:cs="宋体"/>
          <w:sz w:val="28"/>
          <w:bdr w:val="none" w:sz="0" w:space="0" w:color="auto"/>
        </w:rPr>
        <w:t>、上足、教好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类课</w:t>
      </w:r>
      <w:r>
        <w:rPr>
          <w:rFonts w:ascii="宋体" w:eastAsia="宋体" w:hAnsi="MS Mincho" w:cs="宋体"/>
          <w:sz w:val="28"/>
          <w:bdr w:val="none" w:sz="0" w:space="0" w:color="auto"/>
        </w:rPr>
        <w:t>程；加大了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行情况和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调课</w:t>
      </w:r>
      <w:r>
        <w:rPr>
          <w:rFonts w:ascii="宋体" w:eastAsia="宋体" w:hAnsi="MS Mincho" w:cs="宋体"/>
          <w:sz w:val="28"/>
          <w:bdr w:val="none" w:sz="0" w:space="0" w:color="auto"/>
        </w:rPr>
        <w:t>的督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力度；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格在校作息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管理，切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控制学生在校学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。根据学生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时调</w:t>
      </w:r>
      <w:r>
        <w:rPr>
          <w:rFonts w:ascii="宋体" w:eastAsia="宋体" w:hAnsi="MS Mincho" w:cs="宋体"/>
          <w:sz w:val="28"/>
          <w:bdr w:val="none" w:sz="0" w:space="0" w:color="auto"/>
        </w:rPr>
        <w:t>整早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安排，提出管理要求，真正提高早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效率，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管理，通</w:t>
      </w:r>
      <w:r>
        <w:rPr>
          <w:rFonts w:ascii="宋体" w:eastAsia="宋体" w:hAnsi="SimSun" w:cs="宋体"/>
          <w:sz w:val="28"/>
          <w:bdr w:val="none" w:sz="0" w:space="0" w:color="auto"/>
        </w:rPr>
        <w:t>过调查</w:t>
      </w:r>
      <w:r>
        <w:rPr>
          <w:rFonts w:ascii="宋体" w:eastAsia="宋体" w:hAnsi="MS Mincho" w:cs="宋体"/>
          <w:sz w:val="28"/>
          <w:bdr w:val="none" w:sz="0" w:space="0" w:color="auto"/>
        </w:rPr>
        <w:t>学生作</w:t>
      </w:r>
      <w:r>
        <w:rPr>
          <w:rFonts w:ascii="宋体" w:eastAsia="宋体" w:hAnsi="SimSun" w:cs="宋体"/>
          <w:sz w:val="28"/>
          <w:bdr w:val="none" w:sz="0" w:space="0" w:color="auto"/>
        </w:rPr>
        <w:t>业现</w:t>
      </w:r>
      <w:r>
        <w:rPr>
          <w:rFonts w:ascii="宋体" w:eastAsia="宋体" w:hAnsi="MS Mincho" w:cs="宋体"/>
          <w:sz w:val="28"/>
          <w:bdr w:val="none" w:sz="0" w:space="0" w:color="auto"/>
        </w:rPr>
        <w:t>状，</w:t>
      </w:r>
      <w:r>
        <w:rPr>
          <w:rFonts w:ascii="宋体" w:eastAsia="宋体" w:hAnsi="SimSun" w:cs="宋体"/>
          <w:sz w:val="28"/>
          <w:bdr w:val="none" w:sz="0" w:space="0" w:color="auto"/>
        </w:rPr>
        <w:t>统筹协调</w:t>
      </w:r>
      <w:r>
        <w:rPr>
          <w:rFonts w:ascii="宋体" w:eastAsia="宋体" w:hAnsi="MS Mincho" w:cs="宋体"/>
          <w:sz w:val="28"/>
          <w:bdr w:val="none" w:sz="0" w:space="0" w:color="auto"/>
        </w:rPr>
        <w:t>各科作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控制了作</w:t>
      </w:r>
      <w:r>
        <w:rPr>
          <w:rFonts w:ascii="宋体" w:eastAsia="宋体" w:hAnsi="SimSun" w:cs="宋体"/>
          <w:sz w:val="28"/>
          <w:bdr w:val="none" w:sz="0" w:space="0" w:color="auto"/>
        </w:rPr>
        <w:t>业总</w:t>
      </w:r>
      <w:r>
        <w:rPr>
          <w:rFonts w:ascii="宋体" w:eastAsia="宋体" w:hAnsi="MS Mincho" w:cs="宋体"/>
          <w:sz w:val="28"/>
          <w:bdr w:val="none" w:sz="0" w:space="0" w:color="auto"/>
        </w:rPr>
        <w:t>量，提高了作</w:t>
      </w:r>
      <w:r>
        <w:rPr>
          <w:rFonts w:ascii="宋体" w:eastAsia="宋体" w:hAnsi="SimSun" w:cs="宋体"/>
          <w:sz w:val="28"/>
          <w:bdr w:val="none" w:sz="0" w:space="0" w:color="auto"/>
        </w:rPr>
        <w:t>业质</w:t>
      </w:r>
      <w:r>
        <w:rPr>
          <w:rFonts w:ascii="宋体" w:eastAsia="宋体" w:hAnsi="MS Mincho" w:cs="宋体"/>
          <w:sz w:val="28"/>
          <w:bdr w:val="none" w:sz="0" w:space="0" w:color="auto"/>
        </w:rPr>
        <w:t>量。加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假期作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的管理，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期末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秀作</w:t>
      </w:r>
      <w:r>
        <w:rPr>
          <w:rFonts w:ascii="宋体" w:eastAsia="宋体" w:hAnsi="SimSun" w:cs="宋体"/>
          <w:sz w:val="28"/>
          <w:bdr w:val="none" w:sz="0" w:space="0" w:color="auto"/>
        </w:rPr>
        <w:t>业进</w:t>
      </w:r>
      <w:r>
        <w:rPr>
          <w:rFonts w:ascii="宋体" w:eastAsia="宋体" w:hAnsi="MS Mincho" w:cs="宋体"/>
          <w:sz w:val="28"/>
          <w:bdr w:val="none" w:sz="0" w:space="0" w:color="auto"/>
        </w:rPr>
        <w:t>行表彰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励，提高了学生的自主学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、抓牢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</w:t>
      </w:r>
      <w:r>
        <w:rPr>
          <w:rFonts w:ascii="宋体" w:eastAsia="宋体" w:hAnsi="SimSun" w:cs="宋体"/>
          <w:sz w:val="28"/>
          <w:bdr w:val="none" w:sz="0" w:space="0" w:color="auto"/>
        </w:rPr>
        <w:t>让课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堂教学温馨有效。充分体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了有效教育的教学思想，面向全体学生，使学生全面主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展。注重教学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程中的学法指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，做到精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高效，提高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堂教学效率，减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后作</w:t>
      </w:r>
      <w:r>
        <w:rPr>
          <w:rFonts w:ascii="宋体" w:eastAsia="宋体" w:hAnsi="SimSun" w:cs="宋体"/>
          <w:sz w:val="28"/>
          <w:bdr w:val="none" w:sz="0" w:space="0" w:color="auto"/>
        </w:rPr>
        <w:t>业负</w:t>
      </w:r>
      <w:r>
        <w:rPr>
          <w:rFonts w:ascii="宋体" w:eastAsia="宋体" w:hAnsi="MS Mincho" w:cs="宋体"/>
          <w:sz w:val="28"/>
          <w:bdr w:val="none" w:sz="0" w:space="0" w:color="auto"/>
        </w:rPr>
        <w:t>担。保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上、下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到、不拖堂、不擅离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堂，不做与教学无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的事。教学管理人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都能聚焦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常深入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、推</w:t>
      </w:r>
      <w:r>
        <w:rPr>
          <w:rFonts w:ascii="宋体" w:eastAsia="宋体" w:hAnsi="SimSun" w:cs="宋体"/>
          <w:sz w:val="28"/>
          <w:bdr w:val="none" w:sz="0" w:space="0" w:color="auto"/>
        </w:rPr>
        <w:t>门评课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堂教学，促使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堂教学符合学生的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化校本研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教学走向科学和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。抓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校本教研，以教研</w:t>
      </w:r>
      <w:r>
        <w:rPr>
          <w:rFonts w:ascii="宋体" w:eastAsia="宋体" w:hAnsi="SimSun" w:cs="宋体"/>
          <w:sz w:val="28"/>
          <w:bdr w:val="none" w:sz="0" w:space="0" w:color="auto"/>
        </w:rPr>
        <w:t>组为</w:t>
      </w:r>
      <w:r>
        <w:rPr>
          <w:rFonts w:ascii="宋体" w:eastAsia="宋体" w:hAnsi="MS Mincho" w:cs="宋体"/>
          <w:sz w:val="28"/>
          <w:bdr w:val="none" w:sz="0" w:space="0" w:color="auto"/>
        </w:rPr>
        <w:t>主自主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，本学期研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：表达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听、自主点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、反</w:t>
      </w:r>
      <w:r>
        <w:rPr>
          <w:rFonts w:ascii="宋体" w:eastAsia="宋体" w:hAnsi="SimSun" w:cs="宋体"/>
          <w:sz w:val="28"/>
          <w:bdr w:val="none" w:sz="0" w:space="0" w:color="auto"/>
        </w:rPr>
        <w:t>馈评</w:t>
      </w:r>
      <w:r>
        <w:rPr>
          <w:rFonts w:ascii="宋体" w:eastAsia="宋体" w:hAnsi="MS Mincho" w:cs="宋体"/>
          <w:sz w:val="28"/>
          <w:bdr w:val="none" w:sz="0" w:space="0" w:color="auto"/>
        </w:rPr>
        <w:t>价。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hAnsi="MS Mincho" w:cs="宋体"/>
          <w:sz w:val="28"/>
          <w:bdr w:val="none" w:sz="0" w:space="0" w:color="auto"/>
        </w:rPr>
        <w:t>抽取一名教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师对试题</w:t>
      </w:r>
      <w:r>
        <w:rPr>
          <w:rFonts w:ascii="宋体" w:eastAsia="宋体" w:hAnsi="MS Mincho" w:cs="宋体"/>
          <w:sz w:val="28"/>
          <w:bdr w:val="none" w:sz="0" w:space="0" w:color="auto"/>
        </w:rPr>
        <w:t>的研究和反思，各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分工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出期中考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前的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检测题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，提供研</w:t>
      </w:r>
      <w:r>
        <w:rPr>
          <w:rFonts w:ascii="宋体" w:eastAsia="宋体" w:hAnsi="SimSun" w:cs="宋体"/>
          <w:sz w:val="28"/>
          <w:bdr w:val="none" w:sz="0" w:space="0" w:color="auto"/>
        </w:rPr>
        <w:t>讨记录</w:t>
      </w:r>
      <w:r>
        <w:rPr>
          <w:rFonts w:ascii="宋体" w:eastAsia="宋体" w:hAnsi="MS Mincho" w:cs="宋体"/>
          <w:sz w:val="28"/>
          <w:bdr w:val="none" w:sz="0" w:space="0" w:color="auto"/>
        </w:rPr>
        <w:t>和原始</w:t>
      </w:r>
      <w:r>
        <w:rPr>
          <w:rFonts w:ascii="宋体" w:eastAsia="宋体" w:hAnsi="SimSun" w:cs="宋体"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sz w:val="28"/>
          <w:bdr w:val="none" w:sz="0" w:space="0" w:color="auto"/>
        </w:rPr>
        <w:t>与修改后</w:t>
      </w:r>
      <w:r>
        <w:rPr>
          <w:rFonts w:ascii="宋体" w:eastAsia="宋体" w:hAnsi="SimSun" w:cs="宋体"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、抓好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工作。全校上下一条心，扎扎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抓好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的教学工作，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年中考成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在一分两率和尖子生方面培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方面有一定幅度的上升。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的具体措施：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）成立了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级实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月考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制度；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）注意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中考信息的收集，及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与各地市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sz w:val="28"/>
          <w:bdr w:val="none" w:sz="0" w:space="0" w:color="auto"/>
        </w:rPr>
        <w:t>交流；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学生有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划地自主静心学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）制定了中考</w:t>
      </w:r>
      <w:r>
        <w:rPr>
          <w:rFonts w:ascii="宋体" w:eastAsia="宋体" w:hAnsi="SimSun" w:cs="宋体"/>
          <w:sz w:val="28"/>
          <w:bdr w:val="none" w:sz="0" w:space="0" w:color="auto"/>
        </w:rPr>
        <w:t>奖惩</w:t>
      </w:r>
      <w:r>
        <w:rPr>
          <w:rFonts w:ascii="宋体" w:eastAsia="宋体" w:hAnsi="MS Mincho" w:cs="宋体"/>
          <w:sz w:val="28"/>
          <w:bdr w:val="none" w:sz="0" w:space="0" w:color="auto"/>
        </w:rPr>
        <w:t>制度，明确教学工作思路，面向全体，注重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，突出能力，提高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了特色教研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，不断提高研究和</w:t>
      </w:r>
      <w:r>
        <w:rPr>
          <w:rFonts w:ascii="宋体" w:eastAsia="宋体" w:hAnsi="SimSun" w:cs="宋体"/>
          <w:sz w:val="28"/>
          <w:bdr w:val="none" w:sz="0" w:space="0" w:color="auto"/>
        </w:rPr>
        <w:t>辐</w:t>
      </w:r>
      <w:r>
        <w:rPr>
          <w:rFonts w:ascii="宋体" w:eastAsia="宋体" w:hAnsi="MS Mincho" w:cs="宋体"/>
          <w:sz w:val="28"/>
          <w:bdr w:val="none" w:sz="0" w:space="0" w:color="auto"/>
        </w:rPr>
        <w:t>射能力。学校分管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以物理、化学两个学科基地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平台，深入教研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一起共学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、共研究、共成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、期中、期末考</w:t>
      </w:r>
      <w:r>
        <w:rPr>
          <w:rFonts w:ascii="宋体" w:eastAsia="宋体" w:hAnsi="SimSun" w:cs="宋体"/>
          <w:sz w:val="28"/>
          <w:bdr w:val="none" w:sz="0" w:space="0" w:color="auto"/>
        </w:rPr>
        <w:t>试时严</w:t>
      </w:r>
      <w:r>
        <w:rPr>
          <w:rFonts w:ascii="宋体" w:eastAsia="宋体" w:hAnsi="MS Mincho" w:cs="宋体"/>
          <w:sz w:val="28"/>
          <w:bdr w:val="none" w:sz="0" w:space="0" w:color="auto"/>
        </w:rPr>
        <w:t>把命</w:t>
      </w:r>
      <w:r>
        <w:rPr>
          <w:rFonts w:ascii="宋体" w:eastAsia="宋体" w:hAnsi="SimSun" w:cs="宋体"/>
          <w:sz w:val="28"/>
          <w:bdr w:val="none" w:sz="0" w:space="0" w:color="auto"/>
        </w:rPr>
        <w:t>题关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卷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，力求科学、真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、年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会等形式加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沟通、交流，提出目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管理，提高教学效率的最大化。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化考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严查违规</w:t>
      </w:r>
      <w:r>
        <w:rPr>
          <w:rFonts w:ascii="宋体" w:eastAsia="宋体" w:hAnsi="MS Mincho" w:cs="宋体"/>
          <w:sz w:val="28"/>
          <w:bdr w:val="none" w:sz="0" w:space="0" w:color="auto"/>
        </w:rPr>
        <w:t>作弊行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，以良好的考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程、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、学籍管理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行学籍管理的有</w:t>
      </w:r>
      <w:r>
        <w:rPr>
          <w:rFonts w:ascii="宋体" w:eastAsia="宋体" w:hAnsi="SimSun" w:cs="宋体"/>
          <w:sz w:val="28"/>
          <w:bdr w:val="none" w:sz="0" w:space="0" w:color="auto"/>
        </w:rPr>
        <w:t>关规</w:t>
      </w:r>
      <w:r>
        <w:rPr>
          <w:rFonts w:ascii="宋体" w:eastAsia="宋体" w:hAnsi="MS Mincho" w:cs="宋体"/>
          <w:sz w:val="28"/>
          <w:bdr w:val="none" w:sz="0" w:space="0" w:color="auto"/>
        </w:rPr>
        <w:t>定，学生的档案以及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学、退学、休学、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、肄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等相</w:t>
      </w:r>
      <w:r>
        <w:rPr>
          <w:rFonts w:ascii="宋体" w:eastAsia="宋体" w:hAnsi="SimSun" w:cs="宋体"/>
          <w:sz w:val="28"/>
          <w:bdr w:val="none" w:sz="0" w:space="0" w:color="auto"/>
        </w:rPr>
        <w:t>关资</w:t>
      </w:r>
      <w:r>
        <w:rPr>
          <w:rFonts w:ascii="宋体" w:eastAsia="宋体" w:hAnsi="MS Mincho" w:cs="宋体"/>
          <w:sz w:val="28"/>
          <w:bdr w:val="none" w:sz="0" w:space="0" w:color="auto"/>
        </w:rPr>
        <w:t>料，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范建档，妥善保管，按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，做到学籍管理制度化，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工作井然有序。能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高效、准确地保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和学生的教材和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本、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料的征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放工作及日常学生借</w:t>
      </w:r>
      <w:r>
        <w:rPr>
          <w:rFonts w:ascii="宋体" w:eastAsia="宋体" w:hAnsi="SimSun" w:cs="宋体"/>
          <w:sz w:val="28"/>
          <w:bdr w:val="none" w:sz="0" w:space="0" w:color="auto"/>
        </w:rPr>
        <w:t>还书</w:t>
      </w:r>
      <w:r>
        <w:rPr>
          <w:rFonts w:ascii="宋体" w:eastAsia="宋体" w:hAnsi="MS Mincho" w:cs="宋体"/>
          <w:sz w:val="28"/>
          <w:bdr w:val="none" w:sz="0" w:space="0" w:color="auto"/>
        </w:rPr>
        <w:t>籍的管理工作，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学校的正常教学工作奠定了良好的基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、狠抓了音体美教学管理。一是制定了《音体美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践工作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价考核方案》，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了音体美教研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，安排了本学期的重点工作任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，成立了不同特色的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任到人与考</w:t>
      </w:r>
      <w:r>
        <w:rPr>
          <w:rFonts w:ascii="宋体" w:eastAsia="宋体" w:hAnsi="SimSun" w:cs="宋体"/>
          <w:sz w:val="28"/>
          <w:bdr w:val="none" w:sz="0" w:space="0" w:color="auto"/>
        </w:rPr>
        <w:t>评奖</w:t>
      </w:r>
      <w:r>
        <w:rPr>
          <w:rFonts w:ascii="宋体" w:eastAsia="宋体" w:hAnsi="MS Mincho" w:cs="宋体"/>
          <w:sz w:val="28"/>
          <w:bdr w:val="none" w:sz="0" w:space="0" w:color="auto"/>
        </w:rPr>
        <w:t>励挂</w:t>
      </w:r>
      <w:r>
        <w:rPr>
          <w:rFonts w:ascii="宋体" w:eastAsia="宋体" w:hAnsi="SimSun" w:cs="宋体"/>
          <w:sz w:val="28"/>
          <w:bdr w:val="none" w:sz="0" w:space="0" w:color="auto"/>
        </w:rPr>
        <w:t>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极性。二是狠抓了音体美常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教学管理，加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对专职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等的督促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，逐</w:t>
      </w:r>
      <w:r>
        <w:rPr>
          <w:rFonts w:ascii="宋体" w:eastAsia="宋体" w:hAnsi="SimSun" w:cs="宋体"/>
          <w:sz w:val="28"/>
          <w:bdr w:val="none" w:sz="0" w:space="0" w:color="auto"/>
        </w:rPr>
        <w:t>步规</w:t>
      </w:r>
      <w:r>
        <w:rPr>
          <w:rFonts w:ascii="宋体" w:eastAsia="宋体" w:hAnsi="MS Mincho" w:cs="宋体"/>
          <w:sz w:val="28"/>
          <w:bdr w:val="none" w:sz="0" w:space="0" w:color="auto"/>
        </w:rPr>
        <w:t>范了上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，本学期共有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位同学取得特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格，有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余名同学在信息奥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制作中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并取得中考加分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。金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名教</w:t>
      </w:r>
      <w:r>
        <w:rPr>
          <w:rFonts w:ascii="宋体" w:eastAsia="宋体" w:hAnsi="SimSun" w:cs="宋体"/>
          <w:sz w:val="28"/>
          <w:bdr w:val="none" w:sz="0" w:space="0" w:color="auto"/>
        </w:rPr>
        <w:t>师获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区第十二届教学能手称号。王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市教学大比武一等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名老</w:t>
      </w:r>
      <w:r>
        <w:rPr>
          <w:rFonts w:ascii="宋体" w:eastAsia="宋体" w:hAnsi="SimSun" w:cs="宋体"/>
          <w:sz w:val="28"/>
          <w:bdr w:val="none" w:sz="0" w:space="0" w:color="auto"/>
        </w:rPr>
        <w:t>师获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，丁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。以上各</w:t>
      </w:r>
      <w:r>
        <w:rPr>
          <w:rFonts w:ascii="宋体" w:eastAsia="宋体" w:hAnsi="SimSun" w:cs="宋体"/>
          <w:sz w:val="28"/>
          <w:bdr w:val="none" w:sz="0" w:space="0" w:color="auto"/>
        </w:rPr>
        <w:t>项获奖</w:t>
      </w:r>
      <w:r>
        <w:rPr>
          <w:rFonts w:ascii="宋体" w:eastAsia="宋体" w:hAnsi="MS Mincho" w:cs="宋体"/>
          <w:sz w:val="28"/>
          <w:bdr w:val="none" w:sz="0" w:space="0" w:color="auto"/>
        </w:rPr>
        <w:t>比例均居区直学校前列，多人次推荐参加市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。物理</w:t>
      </w:r>
      <w:r>
        <w:rPr>
          <w:rFonts w:ascii="宋体" w:eastAsia="宋体" w:hAnsi="SimSun" w:cs="宋体"/>
          <w:sz w:val="28"/>
          <w:bdr w:val="none" w:sz="0" w:space="0" w:color="auto"/>
        </w:rPr>
        <w:t>组获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年度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秀学科基地。学校被山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省中小学</w:t>
      </w:r>
      <w:r>
        <w:rPr>
          <w:rFonts w:ascii="宋体" w:eastAsia="宋体" w:hAnsi="SimSun" w:cs="宋体"/>
          <w:sz w:val="28"/>
          <w:bdr w:val="none" w:sz="0" w:space="0" w:color="auto"/>
        </w:rPr>
        <w:t>师资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中心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省</w:t>
      </w:r>
      <w:r>
        <w:rPr>
          <w:rFonts w:ascii="宋体" w:eastAsia="宋体" w:hAnsi="SimSun" w:cs="宋体"/>
          <w:sz w:val="28"/>
          <w:bdr w:val="none" w:sz="0" w:space="0" w:color="auto"/>
        </w:rPr>
        <w:t>级远</w:t>
      </w:r>
      <w:r>
        <w:rPr>
          <w:rFonts w:ascii="宋体" w:eastAsia="宋体" w:hAnsi="MS Mincho" w:cs="宋体"/>
          <w:sz w:val="28"/>
          <w:bdr w:val="none" w:sz="0" w:space="0" w:color="auto"/>
        </w:rPr>
        <w:t>程研修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组织单</w:t>
      </w:r>
      <w:r>
        <w:rPr>
          <w:rFonts w:ascii="宋体" w:eastAsia="宋体" w:hAnsi="MS Mincho" w:cs="宋体"/>
          <w:sz w:val="28"/>
          <w:bdr w:val="none" w:sz="0" w:space="0" w:color="auto"/>
        </w:rPr>
        <w:t>位，被市体</w:t>
      </w:r>
      <w:r>
        <w:rPr>
          <w:rFonts w:ascii="宋体" w:eastAsia="宋体" w:hAnsi="SimSun" w:cs="宋体"/>
          <w:sz w:val="28"/>
          <w:bdr w:val="none" w:sz="0" w:space="0" w:color="auto"/>
        </w:rPr>
        <w:t>卫艺评为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水平考</w:t>
      </w:r>
      <w:r>
        <w:rPr>
          <w:rFonts w:ascii="宋体" w:eastAsia="宋体" w:hAnsi="SimSun" w:cs="宋体"/>
          <w:sz w:val="28"/>
          <w:bdr w:val="none" w:sz="0" w:space="0" w:color="auto"/>
        </w:rPr>
        <w:t>试优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组织单</w:t>
      </w:r>
      <w:r>
        <w:rPr>
          <w:rFonts w:ascii="宋体" w:eastAsia="宋体" w:hAnsi="MS Mincho" w:cs="宋体"/>
          <w:sz w:val="28"/>
          <w:bdr w:val="none" w:sz="0" w:space="0" w:color="auto"/>
        </w:rPr>
        <w:t>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强课题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研究，增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集慧教研。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、定期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交流，深化中国教</w:t>
      </w:r>
      <w:r>
        <w:rPr>
          <w:rFonts w:ascii="宋体" w:eastAsia="宋体" w:hAnsi="SimSun" w:cs="宋体"/>
          <w:sz w:val="28"/>
          <w:bdr w:val="none" w:sz="0" w:space="0" w:color="auto"/>
        </w:rPr>
        <w:t>师报</w:t>
      </w:r>
      <w:r>
        <w:rPr>
          <w:rFonts w:ascii="宋体" w:eastAsia="宋体" w:hAnsi="MS Mincho" w:cs="宋体"/>
          <w:sz w:val="28"/>
          <w:bdr w:val="none" w:sz="0" w:space="0" w:color="auto"/>
        </w:rPr>
        <w:t>全国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《成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》的子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堂小展示和大展示》和德育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《离异子女的家庭教育》两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国家</w:t>
      </w:r>
      <w:r>
        <w:rPr>
          <w:rFonts w:ascii="宋体" w:eastAsia="宋体" w:hAnsi="SimSun" w:cs="宋体"/>
          <w:sz w:val="28"/>
          <w:bdr w:val="none" w:sz="0" w:space="0" w:color="auto"/>
        </w:rPr>
        <w:t>级课题</w:t>
      </w:r>
      <w:r>
        <w:rPr>
          <w:rFonts w:ascii="宋体" w:eastAsia="宋体" w:hAnsi="MS Mincho" w:cs="宋体"/>
          <w:sz w:val="28"/>
          <w:bdr w:val="none" w:sz="0" w:space="0" w:color="auto"/>
        </w:rPr>
        <w:t>的研究，和市</w:t>
      </w:r>
      <w:r>
        <w:rPr>
          <w:rFonts w:ascii="宋体" w:eastAsia="宋体" w:hAnsi="SimSun" w:cs="宋体"/>
          <w:sz w:val="28"/>
          <w:bdr w:val="none" w:sz="0" w:space="0" w:color="auto"/>
        </w:rPr>
        <w:t>级课题</w:t>
      </w:r>
      <w:r>
        <w:rPr>
          <w:rFonts w:ascii="宋体" w:eastAsia="宋体" w:hAnsi="MS Mincho" w:cs="宋体"/>
          <w:sz w:val="28"/>
          <w:bdr w:val="none" w:sz="0" w:space="0" w:color="auto"/>
        </w:rPr>
        <w:t>《中小学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</w:t>
      </w:r>
      <w:r>
        <w:rPr>
          <w:rFonts w:ascii="宋体" w:eastAsia="宋体" w:hAnsi="SimSun" w:cs="宋体"/>
          <w:sz w:val="28"/>
          <w:bdr w:val="none" w:sz="0" w:space="0" w:color="auto"/>
        </w:rPr>
        <w:t>诵读</w:t>
      </w:r>
      <w:r>
        <w:rPr>
          <w:rFonts w:ascii="宋体" w:eastAsia="宋体" w:hAnsi="MS Mincho" w:cs="宋体"/>
          <w:sz w:val="28"/>
          <w:bdr w:val="none" w:sz="0" w:space="0" w:color="auto"/>
        </w:rPr>
        <w:t>研究》。其中《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堂小展示和大展示》在全国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交流，李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师荣获</w:t>
      </w:r>
      <w:r>
        <w:rPr>
          <w:rFonts w:ascii="宋体" w:eastAsia="宋体" w:hAnsi="MS Mincho" w:cs="宋体"/>
          <w:sz w:val="28"/>
          <w:bdr w:val="none" w:sz="0" w:space="0" w:color="auto"/>
        </w:rPr>
        <w:t>全国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；李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在中小学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</w:t>
      </w:r>
      <w:r>
        <w:rPr>
          <w:rFonts w:ascii="宋体" w:eastAsia="宋体" w:hAnsi="SimSun" w:cs="宋体"/>
          <w:sz w:val="28"/>
          <w:bdr w:val="none" w:sz="0" w:space="0" w:color="auto"/>
        </w:rPr>
        <w:t>诵读</w:t>
      </w:r>
      <w:r>
        <w:rPr>
          <w:rFonts w:ascii="宋体" w:eastAsia="宋体" w:hAnsi="MS Mincho" w:cs="宋体"/>
          <w:sz w:val="28"/>
          <w:bdr w:val="none" w:sz="0" w:space="0" w:color="auto"/>
        </w:rPr>
        <w:t>研究中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做好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的申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结题</w:t>
      </w:r>
      <w:r>
        <w:rPr>
          <w:rFonts w:ascii="宋体" w:eastAsia="宋体" w:hAnsi="MS Mincho" w:cs="宋体"/>
          <w:sz w:val="28"/>
          <w:bdr w:val="none" w:sz="0" w:space="0" w:color="auto"/>
        </w:rPr>
        <w:t>工作。本学期申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省</w:t>
      </w:r>
      <w:r>
        <w:rPr>
          <w:rFonts w:ascii="宋体" w:eastAsia="宋体" w:hAnsi="SimSun" w:cs="宋体"/>
          <w:sz w:val="28"/>
          <w:bdr w:val="none" w:sz="0" w:space="0" w:color="auto"/>
        </w:rPr>
        <w:t>级课题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，市</w:t>
      </w:r>
      <w:r>
        <w:rPr>
          <w:rFonts w:ascii="宋体" w:eastAsia="宋体" w:hAnsi="SimSun" w:cs="宋体"/>
          <w:sz w:val="28"/>
          <w:bdr w:val="none" w:sz="0" w:space="0" w:color="auto"/>
        </w:rPr>
        <w:t>级课题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结题</w:t>
      </w:r>
      <w:r>
        <w:rPr>
          <w:rFonts w:ascii="宋体" w:eastAsia="宋体" w:hAnsi="MS Mincho" w:cs="宋体"/>
          <w:sz w:val="28"/>
          <w:bdr w:val="none" w:sz="0" w:space="0" w:color="auto"/>
        </w:rPr>
        <w:t>国家</w:t>
      </w:r>
      <w:r>
        <w:rPr>
          <w:rFonts w:ascii="宋体" w:eastAsia="宋体" w:hAnsi="SimSun" w:cs="宋体"/>
          <w:sz w:val="28"/>
          <w:bdr w:val="none" w:sz="0" w:space="0" w:color="auto"/>
        </w:rPr>
        <w:t>级课题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，市</w:t>
      </w:r>
      <w:r>
        <w:rPr>
          <w:rFonts w:ascii="宋体" w:eastAsia="宋体" w:hAnsi="SimSun" w:cs="宋体"/>
          <w:sz w:val="28"/>
          <w:bdr w:val="none" w:sz="0" w:space="0" w:color="auto"/>
        </w:rPr>
        <w:t>级课题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，草根式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。其中英</w:t>
      </w:r>
      <w:r>
        <w:rPr>
          <w:rFonts w:ascii="宋体" w:eastAsia="宋体" w:hAnsi="SimSun" w:cs="宋体"/>
          <w:sz w:val="28"/>
          <w:bdr w:val="none" w:sz="0" w:space="0" w:color="auto"/>
        </w:rPr>
        <w:t>语组</w:t>
      </w:r>
      <w:r>
        <w:rPr>
          <w:rFonts w:ascii="宋体" w:eastAsia="宋体" w:hAnsi="MS Mincho" w:cs="宋体"/>
          <w:sz w:val="28"/>
          <w:bdr w:val="none" w:sz="0" w:space="0" w:color="auto"/>
        </w:rPr>
        <w:t>的市</w:t>
      </w:r>
      <w:r>
        <w:rPr>
          <w:rFonts w:ascii="宋体" w:eastAsia="宋体" w:hAnsi="SimSun" w:cs="宋体"/>
          <w:sz w:val="28"/>
          <w:bdr w:val="none" w:sz="0" w:space="0" w:color="auto"/>
        </w:rPr>
        <w:t>级课题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研究》市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前列。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、定期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的教研科研活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周的集体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、定地点和定主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人；突出主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和效果。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文的撰写，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参加山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秀教育科研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文和教育教学成果的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，并取得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、鼓励教</w:t>
      </w:r>
      <w:r>
        <w:rPr>
          <w:rFonts w:ascii="宋体" w:eastAsia="宋体" w:hAnsi="SimSun" w:cs="宋体"/>
          <w:sz w:val="28"/>
          <w:bdr w:val="none" w:sz="0" w:space="0" w:color="auto"/>
        </w:rPr>
        <w:t>师阅读</w:t>
      </w:r>
      <w:r>
        <w:rPr>
          <w:rFonts w:ascii="宋体" w:eastAsia="宋体" w:hAnsi="MS Mincho" w:cs="宋体"/>
          <w:sz w:val="28"/>
          <w:bdr w:val="none" w:sz="0" w:space="0" w:color="auto"/>
        </w:rPr>
        <w:t>反思，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感悟的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极向《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教育》《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》投稿，加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交流学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。本学期《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教育》第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行了宣</w:t>
      </w:r>
      <w:r>
        <w:rPr>
          <w:rFonts w:ascii="宋体" w:eastAsia="宋体" w:hAnsi="SimSun" w:cs="宋体"/>
          <w:sz w:val="28"/>
          <w:bdr w:val="none" w:sz="0" w:space="0" w:color="auto"/>
        </w:rPr>
        <w:t>传报</w:t>
      </w:r>
      <w:r>
        <w:rPr>
          <w:rFonts w:ascii="宋体" w:eastAsia="宋体" w:hAnsi="MS Mincho" w:cs="宋体"/>
          <w:sz w:val="28"/>
          <w:bdr w:val="none" w:sz="0" w:space="0" w:color="auto"/>
        </w:rPr>
        <w:t>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四、存在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与不足。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、工作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新性不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。只着眼于常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整个教育教学、教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等工作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、教育教学常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管理不</w:t>
      </w:r>
      <w:r>
        <w:rPr>
          <w:rFonts w:ascii="宋体" w:eastAsia="宋体" w:hAnsi="SimSun" w:cs="宋体"/>
          <w:sz w:val="28"/>
          <w:bdr w:val="none" w:sz="0" w:space="0" w:color="auto"/>
        </w:rPr>
        <w:t>够经</w:t>
      </w:r>
      <w:r>
        <w:rPr>
          <w:rFonts w:ascii="宋体" w:eastAsia="宋体" w:hAnsi="MS Mincho" w:cs="宋体"/>
          <w:sz w:val="28"/>
          <w:bdr w:val="none" w:sz="0" w:space="0" w:color="auto"/>
        </w:rPr>
        <w:t>常化、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致化、制度化，一些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没有及</w:t>
      </w:r>
      <w:r>
        <w:rPr>
          <w:rFonts w:ascii="宋体" w:eastAsia="宋体" w:hAnsi="SimSun" w:cs="宋体"/>
          <w:sz w:val="28"/>
          <w:bdr w:val="none" w:sz="0" w:space="0" w:color="auto"/>
        </w:rPr>
        <w:t>时处</w:t>
      </w:r>
      <w:r>
        <w:rPr>
          <w:rFonts w:ascii="宋体" w:eastAsia="宋体" w:hAnsi="MS Mincho" w:cs="宋体"/>
          <w:sz w:val="28"/>
          <w:bdr w:val="none" w:sz="0" w:space="0" w:color="auto"/>
        </w:rPr>
        <w:t>理，个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自由散漫的工作作</w:t>
      </w:r>
      <w:r>
        <w:rPr>
          <w:rFonts w:ascii="宋体" w:eastAsia="宋体" w:hAnsi="SimSun" w:cs="宋体"/>
          <w:sz w:val="28"/>
          <w:bdr w:val="none" w:sz="0" w:space="0" w:color="auto"/>
        </w:rPr>
        <w:t>风还</w:t>
      </w:r>
      <w:r>
        <w:rPr>
          <w:rFonts w:ascii="宋体" w:eastAsia="宋体" w:hAnsi="MS Mincho" w:cs="宋体"/>
          <w:sz w:val="28"/>
          <w:bdr w:val="none" w:sz="0" w:space="0" w:color="auto"/>
        </w:rPr>
        <w:t>没有完全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、深入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研究不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教学中存在的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了解不足；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、教学研究工作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，广大教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的教研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极性没有完全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起来，大部分教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了完成教学任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而工作，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多好的教学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出来；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习业务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践研究以及校本培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的制度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健全，措施不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具体；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工作指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力度不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制定工作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行自主活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，存在以下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。一是教研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很好的按照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展工作；二是教研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自主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深度不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，效果一般。教研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只抓常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，缺乏教学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研究，缺乏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新。三是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在管理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上力度不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，没有及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员进</w:t>
      </w:r>
      <w:r>
        <w:rPr>
          <w:rFonts w:ascii="宋体" w:eastAsia="宋体" w:hAnsi="MS Mincho" w:cs="宋体"/>
          <w:sz w:val="28"/>
          <w:bdr w:val="none" w:sz="0" w:space="0" w:color="auto"/>
        </w:rPr>
        <w:t>行沟通，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内部存在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没有很好的了解把握，各教研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工作不平衡。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安排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多，地方、校本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程管理不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https://d.book118.com/617040056005006055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17040056005006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教师专业发展工作总结(集合15篇)</dc:title>
  <dc:subject>总结是把一定阶段内的有关情况分析研究，做出有指导性结论的书面材料，通过它可以全面地、系统地了解以往的学习和工作情况，不妨让我们认真地完成总结吧。那么如何把总结写出新花样呢？以下是小编为大家整理的教师专</dc:subject>
  <cp:keywords>教师专业发展工作总结</cp:keywords>
  <cp:revision>0</cp:revision>
</cp:coreProperties>
</file>