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60" w:beforeAutospacing="0" w:after="160" w:afterAutospacing="0" w:line="360" w:lineRule="auto"/>
        <w:ind w:firstLine="560"/>
        <w:contextualSpacing w:val="0"/>
        <w:jc w:val="center"/>
      </w:pPr>
      <w:r>
        <w:rPr>
          <w:rFonts w:ascii="宋体" w:eastAsia="黑体" w:hAnsi="MS Mincho" w:cs="宋体"/>
          <w:b/>
          <w:sz w:val="40"/>
        </w:rPr>
        <w:t>小学</w:t>
      </w:r>
      <w:r>
        <w:rPr>
          <w:rFonts w:ascii="宋体" w:eastAsia="黑体" w:hAnsi="SimSun" w:cs="宋体"/>
          <w:b/>
          <w:sz w:val="40"/>
        </w:rPr>
        <w:t>语</w:t>
      </w:r>
      <w:r>
        <w:rPr>
          <w:rFonts w:ascii="宋体" w:eastAsia="黑体" w:hAnsi="MS Mincho" w:cs="宋体"/>
          <w:b/>
          <w:sz w:val="40"/>
        </w:rPr>
        <w:t>文二年</w:t>
      </w:r>
      <w:r>
        <w:rPr>
          <w:rFonts w:ascii="宋体" w:eastAsia="黑体" w:hAnsi="SimSun" w:cs="宋体"/>
          <w:b/>
          <w:sz w:val="40"/>
        </w:rPr>
        <w:t>级</w:t>
      </w:r>
      <w:r>
        <w:rPr>
          <w:rFonts w:ascii="宋体" w:eastAsia="黑体" w:hAnsi="MS Mincho" w:cs="宋体"/>
          <w:b/>
          <w:sz w:val="40"/>
        </w:rPr>
        <w:t>上册期末</w:t>
      </w:r>
      <w:r>
        <w:rPr>
          <w:rFonts w:ascii="宋体" w:eastAsia="黑体" w:hAnsi="SimSun" w:cs="宋体"/>
          <w:b/>
          <w:sz w:val="40"/>
        </w:rPr>
        <w:t>总结</w:t>
      </w:r>
      <w:r>
        <w:rPr>
          <w:rFonts w:ascii="宋体" w:eastAsia="黑体" w:cs="宋体"/>
          <w:b/>
          <w:sz w:val="40"/>
        </w:rPr>
        <w:t>(</w:t>
      </w:r>
      <w:r>
        <w:rPr>
          <w:rFonts w:ascii="宋体" w:eastAsia="黑体" w:hAnsi="MS Mincho" w:cs="宋体"/>
          <w:b/>
          <w:sz w:val="40"/>
        </w:rPr>
        <w:t>精</w:t>
      </w:r>
      <w:r>
        <w:rPr>
          <w:rFonts w:ascii="宋体" w:eastAsia="黑体" w:hAnsi="SimSun" w:cs="宋体"/>
          <w:b/>
          <w:sz w:val="40"/>
        </w:rPr>
        <w:t>选</w:t>
      </w:r>
      <w:r>
        <w:rPr>
          <w:rFonts w:ascii="宋体" w:eastAsia="黑体" w:cs="宋体"/>
          <w:b/>
          <w:sz w:val="40"/>
        </w:rPr>
        <w:t>10</w:t>
      </w:r>
      <w:r>
        <w:rPr>
          <w:rFonts w:ascii="宋体" w:eastAsia="黑体" w:hAnsi="MS Mincho" w:cs="宋体"/>
          <w:b/>
          <w:sz w:val="40"/>
        </w:rPr>
        <w:t>篇</w:t>
      </w:r>
      <w:r>
        <w:rPr>
          <w:rFonts w:ascii="宋体" w:eastAsia="黑体" w:cs="宋体"/>
          <w:b/>
          <w:sz w:val="40"/>
        </w:rPr>
        <w:t>)</w:t>
      </w:r>
    </w:p>
    <w:p>
      <w:pPr>
        <w:spacing w:before="160" w:beforeAutospacing="0" w:after="160" w:afterAutospacing="0" w:line="360" w:lineRule="auto"/>
        <w:ind w:firstLine="560"/>
        <w:contextualSpacing w:val="0"/>
        <w:jc w:val="both"/>
      </w:pPr>
      <w:r>
        <w:rPr>
          <w:rFonts w:ascii="宋体" w:eastAsia="宋体" w:hAnsi="SimSun" w:cs="宋体"/>
          <w:sz w:val="28"/>
        </w:rPr>
        <w:t>总结</w:t>
      </w:r>
      <w:r>
        <w:rPr>
          <w:rFonts w:ascii="宋体" w:eastAsia="宋体" w:hAnsi="MS Mincho" w:cs="宋体"/>
          <w:sz w:val="28"/>
        </w:rPr>
        <w:t>是</w:t>
      </w:r>
      <w:r>
        <w:rPr>
          <w:rFonts w:ascii="宋体" w:eastAsia="宋体" w:hAnsi="SimSun" w:cs="宋体"/>
          <w:sz w:val="28"/>
        </w:rPr>
        <w:t>对</w:t>
      </w:r>
      <w:r>
        <w:rPr>
          <w:rFonts w:ascii="宋体" w:eastAsia="宋体" w:hAnsi="MS Mincho" w:cs="宋体"/>
          <w:sz w:val="28"/>
        </w:rPr>
        <w:t>取得的成</w:t>
      </w:r>
      <w:r>
        <w:rPr>
          <w:rFonts w:ascii="宋体" w:eastAsia="宋体" w:hAnsi="SimSun" w:cs="宋体"/>
          <w:sz w:val="28"/>
        </w:rPr>
        <w:t>绩</w:t>
      </w:r>
      <w:r>
        <w:rPr>
          <w:rFonts w:ascii="宋体" w:eastAsia="宋体" w:hAnsi="MS Mincho" w:cs="宋体"/>
          <w:sz w:val="28"/>
        </w:rPr>
        <w:t>、存在的</w:t>
      </w:r>
      <w:r>
        <w:rPr>
          <w:rFonts w:ascii="宋体" w:eastAsia="宋体" w:hAnsi="SimSun" w:cs="宋体"/>
          <w:sz w:val="28"/>
        </w:rPr>
        <w:t>问题</w:t>
      </w:r>
      <w:r>
        <w:rPr>
          <w:rFonts w:ascii="宋体" w:eastAsia="宋体" w:hAnsi="MS Mincho" w:cs="宋体"/>
          <w:sz w:val="28"/>
        </w:rPr>
        <w:t>及得到的</w:t>
      </w:r>
      <w:r>
        <w:rPr>
          <w:rFonts w:ascii="宋体" w:eastAsia="宋体" w:hAnsi="SimSun" w:cs="宋体"/>
          <w:sz w:val="28"/>
        </w:rPr>
        <w:t>经验</w:t>
      </w:r>
      <w:r>
        <w:rPr>
          <w:rFonts w:ascii="宋体" w:eastAsia="宋体" w:hAnsi="MS Mincho" w:cs="宋体"/>
          <w:sz w:val="28"/>
        </w:rPr>
        <w:t>和教</w:t>
      </w:r>
      <w:r>
        <w:rPr>
          <w:rFonts w:ascii="宋体" w:eastAsia="宋体" w:hAnsi="SimSun" w:cs="宋体"/>
          <w:sz w:val="28"/>
        </w:rPr>
        <w:t>训</w:t>
      </w:r>
      <w:r>
        <w:rPr>
          <w:rFonts w:ascii="宋体" w:eastAsia="宋体" w:hAnsi="MS Mincho" w:cs="宋体"/>
          <w:sz w:val="28"/>
        </w:rPr>
        <w:t>等方面情况</w:t>
      </w:r>
      <w:r>
        <w:rPr>
          <w:rFonts w:ascii="宋体" w:eastAsia="宋体" w:hAnsi="SimSun" w:cs="宋体"/>
          <w:sz w:val="28"/>
        </w:rPr>
        <w:t>进</w:t>
      </w:r>
      <w:r>
        <w:rPr>
          <w:rFonts w:ascii="宋体" w:eastAsia="宋体" w:hAnsi="MS Mincho" w:cs="宋体"/>
          <w:sz w:val="28"/>
        </w:rPr>
        <w:t>行</w:t>
      </w:r>
      <w:r>
        <w:rPr>
          <w:rFonts w:ascii="宋体" w:eastAsia="宋体" w:hAnsi="SimSun" w:cs="宋体"/>
          <w:sz w:val="28"/>
        </w:rPr>
        <w:t>评</w:t>
      </w:r>
      <w:r>
        <w:rPr>
          <w:rFonts w:ascii="宋体" w:eastAsia="宋体" w:hAnsi="MS Mincho" w:cs="宋体"/>
          <w:sz w:val="28"/>
        </w:rPr>
        <w:t>价与描述的一</w:t>
      </w:r>
      <w:r>
        <w:rPr>
          <w:rFonts w:ascii="宋体" w:eastAsia="宋体" w:hAnsi="SimSun" w:cs="宋体"/>
          <w:sz w:val="28"/>
        </w:rPr>
        <w:t>种书</w:t>
      </w:r>
      <w:r>
        <w:rPr>
          <w:rFonts w:ascii="宋体" w:eastAsia="宋体" w:hAnsi="MS Mincho" w:cs="宋体"/>
          <w:sz w:val="28"/>
        </w:rPr>
        <w:t>面材料，它可以帮助我</w:t>
      </w:r>
      <w:r>
        <w:rPr>
          <w:rFonts w:ascii="宋体" w:eastAsia="宋体" w:hAnsi="SimSun" w:cs="宋体"/>
          <w:sz w:val="28"/>
        </w:rPr>
        <w:t>们</w:t>
      </w:r>
      <w:r>
        <w:rPr>
          <w:rFonts w:ascii="宋体" w:eastAsia="宋体" w:hAnsi="MS Mincho" w:cs="宋体"/>
          <w:sz w:val="28"/>
        </w:rPr>
        <w:t>有</w:t>
      </w:r>
      <w:r>
        <w:rPr>
          <w:rFonts w:ascii="宋体" w:eastAsia="宋体" w:hAnsi="SimSun" w:cs="宋体"/>
          <w:sz w:val="28"/>
        </w:rPr>
        <w:t>寻</w:t>
      </w:r>
      <w:r>
        <w:rPr>
          <w:rFonts w:ascii="宋体" w:eastAsia="宋体" w:hAnsi="MS Mincho" w:cs="宋体"/>
          <w:sz w:val="28"/>
        </w:rPr>
        <w:t>找学</w:t>
      </w:r>
      <w:r>
        <w:rPr>
          <w:rFonts w:ascii="宋体" w:eastAsia="宋体" w:hAnsi="SimSun" w:cs="宋体"/>
          <w:sz w:val="28"/>
        </w:rPr>
        <w:t>习</w:t>
      </w:r>
      <w:r>
        <w:rPr>
          <w:rFonts w:ascii="宋体" w:eastAsia="宋体" w:hAnsi="MS Mincho" w:cs="宋体"/>
          <w:sz w:val="28"/>
        </w:rPr>
        <w:t>和工作中的</w:t>
      </w:r>
      <w:r>
        <w:rPr>
          <w:rFonts w:ascii="宋体" w:eastAsia="宋体" w:hAnsi="SimSun" w:cs="宋体"/>
          <w:sz w:val="28"/>
        </w:rPr>
        <w:t>规</w:t>
      </w:r>
      <w:r>
        <w:rPr>
          <w:rFonts w:ascii="宋体" w:eastAsia="宋体" w:hAnsi="MS Mincho" w:cs="宋体"/>
          <w:sz w:val="28"/>
        </w:rPr>
        <w:t>律，因此，</w:t>
      </w:r>
      <w:r>
        <w:rPr>
          <w:rFonts w:ascii="宋体" w:eastAsia="宋体" w:hAnsi="SimSun" w:cs="宋体"/>
          <w:sz w:val="28"/>
        </w:rPr>
        <w:t>让</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写一份</w:t>
      </w:r>
      <w:r>
        <w:rPr>
          <w:rFonts w:ascii="宋体" w:eastAsia="宋体" w:hAnsi="SimSun" w:cs="宋体"/>
          <w:sz w:val="28"/>
        </w:rPr>
        <w:t>总结</w:t>
      </w:r>
      <w:r>
        <w:rPr>
          <w:rFonts w:ascii="宋体" w:eastAsia="宋体" w:hAnsi="MS Mincho" w:cs="宋体"/>
          <w:sz w:val="28"/>
        </w:rPr>
        <w:t>吧。如何把</w:t>
      </w:r>
      <w:r>
        <w:rPr>
          <w:rFonts w:ascii="宋体" w:eastAsia="宋体" w:hAnsi="SimSun" w:cs="宋体"/>
          <w:sz w:val="28"/>
        </w:rPr>
        <w:t>总结</w:t>
      </w:r>
      <w:r>
        <w:rPr>
          <w:rFonts w:ascii="宋体" w:eastAsia="宋体" w:hAnsi="MS Mincho" w:cs="宋体"/>
          <w:sz w:val="28"/>
        </w:rPr>
        <w:t>做到重点突出呢？以下是小</w:t>
      </w:r>
      <w:r>
        <w:rPr>
          <w:rFonts w:ascii="宋体" w:eastAsia="宋体" w:hAnsi="SimSun" w:cs="宋体"/>
          <w:sz w:val="28"/>
        </w:rPr>
        <w:t>编</w:t>
      </w:r>
      <w:r>
        <w:rPr>
          <w:rFonts w:ascii="宋体" w:eastAsia="宋体" w:hAnsi="MS Mincho" w:cs="宋体"/>
          <w:sz w:val="28"/>
        </w:rPr>
        <w:t>整理的小学</w:t>
      </w:r>
      <w:r>
        <w:rPr>
          <w:rFonts w:ascii="宋体" w:eastAsia="宋体" w:hAnsi="SimSun" w:cs="宋体"/>
          <w:sz w:val="28"/>
        </w:rPr>
        <w:t>语</w:t>
      </w:r>
      <w:r>
        <w:rPr>
          <w:rFonts w:ascii="宋体" w:eastAsia="宋体" w:hAnsi="MS Mincho" w:cs="宋体"/>
          <w:sz w:val="28"/>
        </w:rPr>
        <w:t>文二年</w:t>
      </w:r>
      <w:r>
        <w:rPr>
          <w:rFonts w:ascii="宋体" w:eastAsia="宋体" w:hAnsi="SimSun" w:cs="宋体"/>
          <w:sz w:val="28"/>
        </w:rPr>
        <w:t>级</w:t>
      </w:r>
      <w:r>
        <w:rPr>
          <w:rFonts w:ascii="宋体" w:eastAsia="宋体" w:hAnsi="MS Mincho" w:cs="宋体"/>
          <w:sz w:val="28"/>
        </w:rPr>
        <w:t>上册期末</w:t>
      </w:r>
      <w:r>
        <w:rPr>
          <w:rFonts w:ascii="宋体" w:eastAsia="宋体" w:hAnsi="SimSun" w:cs="宋体"/>
          <w:sz w:val="28"/>
        </w:rPr>
        <w:t>总结</w:t>
      </w:r>
      <w:r>
        <w:rPr>
          <w:rFonts w:ascii="宋体" w:eastAsia="宋体" w:hAnsi="MS Mincho" w:cs="宋体"/>
          <w:sz w:val="28"/>
        </w:rPr>
        <w:t>，</w:t>
      </w:r>
      <w:r>
        <w:rPr>
          <w:rFonts w:ascii="宋体" w:eastAsia="宋体" w:hAnsi="SimSun" w:cs="宋体"/>
          <w:sz w:val="28"/>
        </w:rPr>
        <w:t>仅</w:t>
      </w:r>
      <w:r>
        <w:rPr>
          <w:rFonts w:ascii="宋体" w:eastAsia="宋体" w:hAnsi="MS Mincho" w:cs="宋体"/>
          <w:sz w:val="28"/>
        </w:rPr>
        <w:t>供参考，希望能</w:t>
      </w:r>
      <w:r>
        <w:rPr>
          <w:rFonts w:ascii="宋体" w:eastAsia="宋体" w:hAnsi="SimSun" w:cs="宋体"/>
          <w:sz w:val="28"/>
        </w:rPr>
        <w:t>够</w:t>
      </w:r>
      <w:r>
        <w:rPr>
          <w:rFonts w:ascii="宋体" w:eastAsia="宋体" w:hAnsi="MS Mincho" w:cs="宋体"/>
          <w:sz w:val="28"/>
        </w:rPr>
        <w:t>帮助到大家。</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小学</w:t>
      </w:r>
      <w:r>
        <w:rPr>
          <w:rFonts w:ascii="宋体" w:eastAsia="宋体" w:hAnsi="SimSun" w:cs="宋体"/>
          <w:i w:val="0"/>
          <w:iCs w:val="0"/>
          <w:sz w:val="28"/>
        </w:rPr>
        <w:t>语</w:t>
      </w:r>
      <w:r>
        <w:rPr>
          <w:rFonts w:ascii="宋体" w:eastAsia="宋体" w:hAnsi="MS Mincho" w:cs="宋体"/>
          <w:i w:val="0"/>
          <w:iCs w:val="0"/>
          <w:sz w:val="28"/>
        </w:rPr>
        <w:t>文二年</w:t>
      </w:r>
      <w:r>
        <w:rPr>
          <w:rFonts w:ascii="宋体" w:eastAsia="宋体" w:hAnsi="SimSun" w:cs="宋体"/>
          <w:i w:val="0"/>
          <w:iCs w:val="0"/>
          <w:sz w:val="28"/>
        </w:rPr>
        <w:t>级</w:t>
      </w:r>
      <w:r>
        <w:rPr>
          <w:rFonts w:ascii="宋体" w:eastAsia="宋体" w:hAnsi="MS Mincho" w:cs="宋体"/>
          <w:i w:val="0"/>
          <w:iCs w:val="0"/>
          <w:sz w:val="28"/>
        </w:rPr>
        <w:t>上册期末</w:t>
      </w:r>
      <w:r>
        <w:rPr>
          <w:rFonts w:ascii="宋体" w:eastAsia="宋体" w:hAnsi="SimSun" w:cs="宋体"/>
          <w:i w:val="0"/>
          <w:iCs w:val="0"/>
          <w:sz w:val="28"/>
        </w:rPr>
        <w:t>总结</w:t>
      </w:r>
      <w:r>
        <w:rPr>
          <w:rFonts w:ascii="宋体" w:eastAsia="宋体" w:hAnsi="Times New Roman" w:cs="宋体"/>
          <w:i w:val="0"/>
          <w:iCs w:val="0"/>
          <w:sz w:val="28"/>
        </w:rPr>
        <w:t>1</w:t>
      </w:r>
    </w:p>
    <w:p>
      <w:pPr>
        <w:spacing w:before="160" w:beforeAutospacing="0" w:after="160" w:afterAutospacing="0" w:line="360" w:lineRule="auto"/>
        <w:ind w:firstLine="560"/>
        <w:contextualSpacing w:val="0"/>
        <w:jc w:val="both"/>
      </w:pPr>
      <w:r>
        <w:rPr>
          <w:rFonts w:ascii="宋体" w:eastAsia="宋体" w:hAnsi="MS Mincho" w:cs="宋体"/>
          <w:sz w:val="28"/>
        </w:rPr>
        <w:t>回</w:t>
      </w:r>
      <w:r>
        <w:rPr>
          <w:rFonts w:ascii="宋体" w:eastAsia="宋体" w:hAnsi="SimSun" w:cs="宋体"/>
          <w:sz w:val="28"/>
        </w:rPr>
        <w:t>顾</w:t>
      </w:r>
      <w:r>
        <w:rPr>
          <w:rFonts w:ascii="宋体" w:eastAsia="宋体" w:hAnsi="MS Mincho" w:cs="宋体"/>
          <w:sz w:val="28"/>
        </w:rPr>
        <w:t>一个学期来的</w:t>
      </w:r>
      <w:r>
        <w:rPr>
          <w:rFonts w:ascii="宋体" w:eastAsia="宋体" w:hAnsi="SimSun" w:cs="宋体"/>
          <w:sz w:val="28"/>
        </w:rPr>
        <w:t>语</w:t>
      </w:r>
      <w:r>
        <w:rPr>
          <w:rFonts w:ascii="宋体" w:eastAsia="宋体" w:hAnsi="MS Mincho" w:cs="宋体"/>
          <w:sz w:val="28"/>
        </w:rPr>
        <w:t>文教学工作</w:t>
      </w:r>
      <w:r>
        <w:rPr>
          <w:rFonts w:ascii="宋体" w:eastAsia="宋体" w:hAnsi="SimSun" w:cs="宋体"/>
          <w:sz w:val="28"/>
        </w:rPr>
        <w:t>实</w:t>
      </w:r>
      <w:r>
        <w:rPr>
          <w:rFonts w:ascii="宋体" w:eastAsia="宋体" w:hAnsi="MS Mincho" w:cs="宋体"/>
          <w:sz w:val="28"/>
        </w:rPr>
        <w:t>践，我本着全面培</w:t>
      </w:r>
      <w:r>
        <w:rPr>
          <w:rFonts w:ascii="宋体" w:eastAsia="宋体" w:hAnsi="SimSun" w:cs="宋体"/>
          <w:sz w:val="28"/>
        </w:rPr>
        <w:t>养</w:t>
      </w:r>
      <w:r>
        <w:rPr>
          <w:rFonts w:ascii="宋体" w:eastAsia="宋体" w:hAnsi="MS Mincho" w:cs="宋体"/>
          <w:sz w:val="28"/>
        </w:rPr>
        <w:t>学生具有</w:t>
      </w:r>
      <w:r>
        <w:rPr>
          <w:rFonts w:ascii="宋体" w:eastAsia="宋体" w:hAnsi="SimSun" w:cs="宋体"/>
          <w:sz w:val="28"/>
        </w:rPr>
        <w:t>创</w:t>
      </w:r>
      <w:r>
        <w:rPr>
          <w:rFonts w:ascii="宋体" w:eastAsia="宋体" w:hAnsi="MS Mincho" w:cs="宋体"/>
          <w:sz w:val="28"/>
        </w:rPr>
        <w:t>新力，</w:t>
      </w:r>
      <w:r>
        <w:rPr>
          <w:rFonts w:ascii="宋体" w:eastAsia="宋体" w:hAnsi="SimSun" w:cs="宋体"/>
          <w:sz w:val="28"/>
        </w:rPr>
        <w:t>实</w:t>
      </w:r>
      <w:r>
        <w:rPr>
          <w:rFonts w:ascii="宋体" w:eastAsia="宋体" w:hAnsi="MS Mincho" w:cs="宋体"/>
          <w:sz w:val="28"/>
        </w:rPr>
        <w:t>践水平的高素</w:t>
      </w:r>
      <w:r>
        <w:rPr>
          <w:rFonts w:ascii="宋体" w:eastAsia="宋体" w:hAnsi="SimSun" w:cs="宋体"/>
          <w:sz w:val="28"/>
        </w:rPr>
        <w:t>质</w:t>
      </w:r>
      <w:r>
        <w:rPr>
          <w:rFonts w:ascii="宋体" w:eastAsia="宋体" w:hAnsi="MS Mincho" w:cs="宋体"/>
          <w:sz w:val="28"/>
        </w:rPr>
        <w:t>的</w:t>
      </w:r>
      <w:r>
        <w:rPr>
          <w:rFonts w:ascii="宋体" w:eastAsia="宋体" w:hAnsi="SimSun" w:cs="宋体"/>
          <w:sz w:val="28"/>
        </w:rPr>
        <w:t>现</w:t>
      </w:r>
      <w:r>
        <w:rPr>
          <w:rFonts w:ascii="宋体" w:eastAsia="宋体" w:hAnsi="MS Mincho" w:cs="宋体"/>
          <w:sz w:val="28"/>
        </w:rPr>
        <w:t>代人的思想，全身心地投入到教学中，</w:t>
      </w:r>
      <w:r>
        <w:rPr>
          <w:rFonts w:ascii="宋体" w:eastAsia="宋体" w:hAnsi="SimSun" w:cs="宋体"/>
          <w:sz w:val="28"/>
        </w:rPr>
        <w:t>圆满</w:t>
      </w:r>
      <w:r>
        <w:rPr>
          <w:rFonts w:ascii="宋体" w:eastAsia="宋体" w:hAnsi="MS Mincho" w:cs="宋体"/>
          <w:sz w:val="28"/>
        </w:rPr>
        <w:t>完成教学任</w:t>
      </w:r>
      <w:r>
        <w:rPr>
          <w:rFonts w:ascii="宋体" w:eastAsia="宋体" w:hAnsi="SimSun" w:cs="宋体"/>
          <w:sz w:val="28"/>
        </w:rPr>
        <w:t>务</w:t>
      </w:r>
      <w:r>
        <w:rPr>
          <w:rFonts w:ascii="宋体" w:eastAsia="宋体" w:hAnsi="MS Mincho" w:cs="宋体"/>
          <w:sz w:val="28"/>
        </w:rPr>
        <w:t>。</w:t>
      </w:r>
      <w:r>
        <w:rPr>
          <w:rFonts w:ascii="宋体" w:eastAsia="宋体" w:hAnsi="SimSun" w:cs="宋体"/>
          <w:sz w:val="28"/>
        </w:rPr>
        <w:t>现</w:t>
      </w:r>
      <w:r>
        <w:rPr>
          <w:rFonts w:ascii="宋体" w:eastAsia="宋体" w:hAnsi="MS Mincho" w:cs="宋体"/>
          <w:sz w:val="28"/>
        </w:rPr>
        <w:t>将教学方面的工作</w:t>
      </w:r>
      <w:r>
        <w:rPr>
          <w:rFonts w:ascii="宋体" w:eastAsia="宋体" w:hAnsi="SimSun" w:cs="宋体"/>
          <w:sz w:val="28"/>
        </w:rPr>
        <w:t>总结</w:t>
      </w:r>
      <w:r>
        <w:rPr>
          <w:rFonts w:ascii="宋体" w:eastAsia="宋体" w:hAnsi="MS Mincho" w:cs="宋体"/>
          <w:sz w:val="28"/>
        </w:rPr>
        <w:t>如下：</w:t>
      </w:r>
    </w:p>
    <w:p>
      <w:pPr>
        <w:spacing w:before="160" w:beforeAutospacing="0" w:after="160" w:afterAutospacing="0" w:line="360" w:lineRule="auto"/>
        <w:ind w:firstLine="560"/>
        <w:contextualSpacing w:val="0"/>
        <w:jc w:val="both"/>
      </w:pPr>
      <w:r>
        <w:rPr>
          <w:rFonts w:ascii="宋体" w:eastAsia="宋体" w:hAnsi="MS Mincho" w:cs="宋体"/>
          <w:b/>
          <w:bCs/>
          <w:sz w:val="28"/>
        </w:rPr>
        <w:t>一、</w:t>
      </w:r>
      <w:r>
        <w:rPr>
          <w:rFonts w:ascii="宋体" w:eastAsia="宋体" w:hAnsi="SimSun" w:cs="宋体"/>
          <w:b/>
          <w:bCs/>
          <w:sz w:val="28"/>
        </w:rPr>
        <w:t>积</w:t>
      </w:r>
      <w:r>
        <w:rPr>
          <w:rFonts w:ascii="宋体" w:eastAsia="宋体" w:hAnsi="MS Mincho" w:cs="宋体"/>
          <w:b/>
          <w:bCs/>
          <w:sz w:val="28"/>
        </w:rPr>
        <w:t>极听</w:t>
      </w:r>
      <w:r>
        <w:rPr>
          <w:rFonts w:ascii="宋体" w:eastAsia="宋体" w:hAnsi="SimSun" w:cs="宋体"/>
          <w:b/>
          <w:bCs/>
          <w:sz w:val="28"/>
        </w:rPr>
        <w:t>课</w:t>
      </w:r>
      <w:r>
        <w:rPr>
          <w:rFonts w:ascii="宋体" w:eastAsia="宋体" w:hAnsi="MS Mincho" w:cs="宋体"/>
          <w:b/>
          <w:bCs/>
          <w:sz w:val="28"/>
        </w:rPr>
        <w:t>，</w:t>
      </w:r>
      <w:r>
        <w:rPr>
          <w:rFonts w:ascii="宋体" w:eastAsia="宋体" w:hAnsi="SimSun" w:cs="宋体"/>
          <w:b/>
          <w:bCs/>
          <w:sz w:val="28"/>
        </w:rPr>
        <w:t>认</w:t>
      </w:r>
      <w:r>
        <w:rPr>
          <w:rFonts w:ascii="宋体" w:eastAsia="宋体" w:hAnsi="MS Mincho" w:cs="宋体"/>
          <w:b/>
          <w:bCs/>
          <w:sz w:val="28"/>
        </w:rPr>
        <w:t>真</w:t>
      </w:r>
      <w:r>
        <w:rPr>
          <w:rFonts w:ascii="宋体" w:eastAsia="宋体" w:hAnsi="SimSun" w:cs="宋体"/>
          <w:b/>
          <w:bCs/>
          <w:sz w:val="28"/>
        </w:rPr>
        <w:t>备课</w:t>
      </w:r>
      <w:r>
        <w:rPr>
          <w:rFonts w:ascii="宋体" w:eastAsia="宋体" w:hAnsi="MS Mincho" w:cs="宋体"/>
          <w:b/>
          <w:bCs/>
          <w:sz w:val="28"/>
        </w:rPr>
        <w:t>，善于反思</w:t>
      </w:r>
    </w:p>
    <w:p>
      <w:pPr>
        <w:spacing w:before="160" w:beforeAutospacing="0" w:after="160" w:afterAutospacing="0" w:line="360" w:lineRule="auto"/>
        <w:ind w:firstLine="560"/>
        <w:contextualSpacing w:val="0"/>
        <w:jc w:val="both"/>
      </w:pPr>
      <w:r>
        <w:rPr>
          <w:rFonts w:ascii="宋体" w:eastAsia="宋体" w:hAnsi="MS Mincho" w:cs="宋体"/>
          <w:sz w:val="28"/>
        </w:rPr>
        <w:t>听</w:t>
      </w:r>
      <w:r>
        <w:rPr>
          <w:rFonts w:ascii="宋体" w:eastAsia="宋体" w:hAnsi="SimSun" w:cs="宋体"/>
          <w:sz w:val="28"/>
        </w:rPr>
        <w:t>课</w:t>
      </w:r>
      <w:r>
        <w:rPr>
          <w:rFonts w:ascii="宋体" w:eastAsia="宋体" w:hAnsi="MS Mincho" w:cs="宋体"/>
          <w:sz w:val="28"/>
        </w:rPr>
        <w:t>，不</w:t>
      </w:r>
      <w:r>
        <w:rPr>
          <w:rFonts w:ascii="宋体" w:eastAsia="宋体" w:hAnsi="SimSun" w:cs="宋体"/>
          <w:sz w:val="28"/>
        </w:rPr>
        <w:t>仅开阔</w:t>
      </w:r>
      <w:r>
        <w:rPr>
          <w:rFonts w:ascii="宋体" w:eastAsia="宋体" w:hAnsi="MS Mincho" w:cs="宋体"/>
          <w:sz w:val="28"/>
        </w:rPr>
        <w:t>了思路，也</w:t>
      </w:r>
      <w:r>
        <w:rPr>
          <w:rFonts w:ascii="宋体" w:eastAsia="宋体" w:hAnsi="SimSun" w:cs="宋体"/>
          <w:sz w:val="28"/>
        </w:rPr>
        <w:t>为备课过</w:t>
      </w:r>
      <w:r>
        <w:rPr>
          <w:rFonts w:ascii="宋体" w:eastAsia="宋体" w:hAnsi="MS Mincho" w:cs="宋体"/>
          <w:sz w:val="28"/>
        </w:rPr>
        <w:t>程</w:t>
      </w:r>
      <w:r>
        <w:rPr>
          <w:rFonts w:ascii="宋体" w:eastAsia="宋体" w:hAnsi="SimSun" w:cs="宋体"/>
          <w:sz w:val="28"/>
        </w:rPr>
        <w:t>积</w:t>
      </w:r>
      <w:r>
        <w:rPr>
          <w:rFonts w:ascii="宋体" w:eastAsia="宋体" w:hAnsi="MS Mincho" w:cs="宋体"/>
          <w:sz w:val="28"/>
        </w:rPr>
        <w:t>累了丰富的素材。各</w:t>
      </w:r>
      <w:r>
        <w:rPr>
          <w:rFonts w:ascii="宋体" w:eastAsia="宋体" w:hAnsi="SimSun" w:cs="宋体"/>
          <w:sz w:val="28"/>
        </w:rPr>
        <w:t>种鲜</w:t>
      </w:r>
      <w:r>
        <w:rPr>
          <w:rFonts w:ascii="宋体" w:eastAsia="宋体" w:hAnsi="MS Mincho" w:cs="宋体"/>
          <w:sz w:val="28"/>
        </w:rPr>
        <w:t>活生</w:t>
      </w:r>
      <w:r>
        <w:rPr>
          <w:rFonts w:ascii="宋体" w:eastAsia="宋体" w:hAnsi="SimSun" w:cs="宋体"/>
          <w:sz w:val="28"/>
        </w:rPr>
        <w:t>动</w:t>
      </w:r>
      <w:r>
        <w:rPr>
          <w:rFonts w:ascii="宋体" w:eastAsia="宋体" w:hAnsi="MS Mincho" w:cs="宋体"/>
          <w:sz w:val="28"/>
        </w:rPr>
        <w:t>的事例，各</w:t>
      </w:r>
      <w:r>
        <w:rPr>
          <w:rFonts w:ascii="宋体" w:eastAsia="宋体" w:hAnsi="SimSun" w:cs="宋体"/>
          <w:sz w:val="28"/>
        </w:rPr>
        <w:t>种</w:t>
      </w:r>
      <w:r>
        <w:rPr>
          <w:rFonts w:ascii="宋体" w:eastAsia="宋体" w:hAnsi="MS Mincho" w:cs="宋体"/>
          <w:sz w:val="28"/>
        </w:rPr>
        <w:t>教学方法，模式的展示，微小</w:t>
      </w:r>
      <w:r>
        <w:rPr>
          <w:rFonts w:ascii="宋体" w:eastAsia="宋体" w:hAnsi="SimSun" w:cs="宋体"/>
          <w:sz w:val="28"/>
        </w:rPr>
        <w:t>细节</w:t>
      </w:r>
      <w:r>
        <w:rPr>
          <w:rFonts w:ascii="宋体" w:eastAsia="宋体" w:hAnsi="MS Mincho" w:cs="宋体"/>
          <w:sz w:val="28"/>
        </w:rPr>
        <w:t>之</w:t>
      </w:r>
      <w:r>
        <w:rPr>
          <w:rFonts w:ascii="宋体" w:eastAsia="宋体" w:hAnsi="SimSun" w:cs="宋体"/>
          <w:sz w:val="28"/>
        </w:rPr>
        <w:t>处</w:t>
      </w:r>
      <w:r>
        <w:rPr>
          <w:rFonts w:ascii="宋体" w:eastAsia="宋体" w:hAnsi="MS Mincho" w:cs="宋体"/>
          <w:sz w:val="28"/>
        </w:rPr>
        <w:t>的精彩</w:t>
      </w:r>
      <w:r>
        <w:rPr>
          <w:rFonts w:ascii="宋体" w:eastAsia="宋体" w:hAnsi="SimSun" w:cs="宋体"/>
          <w:sz w:val="28"/>
        </w:rPr>
        <w:t>处</w:t>
      </w:r>
      <w:r>
        <w:rPr>
          <w:rFonts w:ascii="宋体" w:eastAsia="宋体" w:hAnsi="MS Mincho" w:cs="宋体"/>
          <w:sz w:val="28"/>
        </w:rPr>
        <w:t>理，使我在丰富</w:t>
      </w:r>
      <w:r>
        <w:rPr>
          <w:rFonts w:ascii="宋体" w:eastAsia="宋体" w:hAnsi="SimSun" w:cs="宋体"/>
          <w:sz w:val="28"/>
        </w:rPr>
        <w:t>课</w:t>
      </w:r>
      <w:r>
        <w:rPr>
          <w:rFonts w:ascii="宋体" w:eastAsia="宋体" w:hAnsi="MS Mincho" w:cs="宋体"/>
          <w:sz w:val="28"/>
        </w:rPr>
        <w:t>堂教学的同</w:t>
      </w:r>
      <w:r>
        <w:rPr>
          <w:rFonts w:ascii="宋体" w:eastAsia="宋体" w:hAnsi="SimSun" w:cs="宋体"/>
          <w:sz w:val="28"/>
        </w:rPr>
        <w:t>时</w:t>
      </w:r>
      <w:r>
        <w:rPr>
          <w:rFonts w:ascii="宋体" w:eastAsia="宋体" w:hAnsi="MS Mincho" w:cs="宋体"/>
          <w:sz w:val="28"/>
        </w:rPr>
        <w:t>，也改</w:t>
      </w:r>
      <w:r>
        <w:rPr>
          <w:rFonts w:ascii="宋体" w:eastAsia="宋体" w:hAnsi="SimSun" w:cs="宋体"/>
          <w:sz w:val="28"/>
        </w:rPr>
        <w:t>变</w:t>
      </w:r>
      <w:r>
        <w:rPr>
          <w:rFonts w:ascii="宋体" w:eastAsia="宋体" w:hAnsi="MS Mincho" w:cs="宋体"/>
          <w:sz w:val="28"/>
        </w:rPr>
        <w:t>了学生</w:t>
      </w:r>
      <w:r>
        <w:rPr>
          <w:rFonts w:ascii="宋体" w:eastAsia="宋体" w:hAnsi="SimSun" w:cs="宋体"/>
          <w:sz w:val="28"/>
        </w:rPr>
        <w:t>对</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感到枯燥，</w:t>
      </w:r>
      <w:r>
        <w:rPr>
          <w:rFonts w:ascii="宋体" w:eastAsia="宋体" w:hAnsi="SimSun" w:cs="宋体"/>
          <w:sz w:val="28"/>
        </w:rPr>
        <w:t>单调</w:t>
      </w:r>
      <w:r>
        <w:rPr>
          <w:rFonts w:ascii="宋体" w:eastAsia="宋体" w:hAnsi="MS Mincho" w:cs="宋体"/>
          <w:sz w:val="28"/>
        </w:rPr>
        <w:t>，脱离</w:t>
      </w:r>
      <w:r>
        <w:rPr>
          <w:rFonts w:ascii="宋体" w:eastAsia="宋体" w:hAnsi="SimSun" w:cs="宋体"/>
          <w:sz w:val="28"/>
        </w:rPr>
        <w:t>实际</w:t>
      </w:r>
      <w:r>
        <w:rPr>
          <w:rFonts w:ascii="宋体" w:eastAsia="宋体" w:hAnsi="MS Mincho" w:cs="宋体"/>
          <w:sz w:val="28"/>
        </w:rPr>
        <w:t>的成</w:t>
      </w:r>
      <w:r>
        <w:rPr>
          <w:rFonts w:ascii="宋体" w:eastAsia="宋体" w:hAnsi="SimSun" w:cs="宋体"/>
          <w:sz w:val="28"/>
        </w:rPr>
        <w:t>见</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二、</w:t>
      </w:r>
      <w:r>
        <w:rPr>
          <w:rFonts w:ascii="宋体" w:eastAsia="宋体" w:hAnsi="SimSun" w:cs="宋体"/>
          <w:b/>
          <w:bCs/>
          <w:sz w:val="28"/>
        </w:rPr>
        <w:t>紧</w:t>
      </w:r>
      <w:r>
        <w:rPr>
          <w:rFonts w:ascii="宋体" w:eastAsia="宋体" w:hAnsi="MS Mincho" w:cs="宋体"/>
          <w:b/>
          <w:bCs/>
          <w:sz w:val="28"/>
        </w:rPr>
        <w:t>抓作</w:t>
      </w:r>
      <w:r>
        <w:rPr>
          <w:rFonts w:ascii="宋体" w:eastAsia="宋体" w:hAnsi="SimSun" w:cs="宋体"/>
          <w:b/>
          <w:bCs/>
          <w:sz w:val="28"/>
        </w:rPr>
        <w:t>业</w:t>
      </w:r>
      <w:r>
        <w:rPr>
          <w:rFonts w:ascii="宋体" w:eastAsia="宋体" w:hAnsi="MS Mincho" w:cs="宋体"/>
          <w:b/>
          <w:bCs/>
          <w:sz w:val="28"/>
        </w:rPr>
        <w:t>批改，注重后</w:t>
      </w:r>
      <w:r>
        <w:rPr>
          <w:rFonts w:ascii="宋体" w:eastAsia="宋体" w:hAnsi="SimSun" w:cs="宋体"/>
          <w:b/>
          <w:bCs/>
          <w:sz w:val="28"/>
        </w:rPr>
        <w:t>进</w:t>
      </w:r>
      <w:r>
        <w:rPr>
          <w:rFonts w:ascii="宋体" w:eastAsia="宋体" w:hAnsi="MS Mincho" w:cs="宋体"/>
          <w:b/>
          <w:bCs/>
          <w:sz w:val="28"/>
        </w:rPr>
        <w:t>生</w:t>
      </w:r>
      <w:r>
        <w:rPr>
          <w:rFonts w:ascii="宋体" w:eastAsia="宋体" w:hAnsi="SimSun" w:cs="宋体"/>
          <w:b/>
          <w:bCs/>
          <w:sz w:val="28"/>
        </w:rPr>
        <w:t>辅导</w:t>
      </w:r>
    </w:p>
    <w:p>
      <w:pPr>
        <w:spacing w:before="160" w:beforeAutospacing="0" w:after="160" w:afterAutospacing="0" w:line="360" w:lineRule="auto"/>
        <w:ind w:firstLine="560"/>
        <w:contextualSpacing w:val="0"/>
        <w:jc w:val="both"/>
        <w:sectPr>
          <w:pgMar w:top="1440" w:right="1514" w:bottom="1440" w:left="1514" w:header="708" w:footer="708" w:gutter="0"/>
          <w:cols w:space="708"/>
        </w:sectPr>
      </w:pPr>
      <w:r>
        <w:rPr>
          <w:rFonts w:ascii="宋体" w:eastAsia="宋体" w:hAnsi="MS Mincho" w:cs="宋体"/>
          <w:sz w:val="28"/>
        </w:rPr>
        <w:t>作</w:t>
      </w:r>
      <w:r>
        <w:rPr>
          <w:rFonts w:ascii="宋体" w:eastAsia="宋体" w:hAnsi="SimSun" w:cs="宋体"/>
          <w:sz w:val="28"/>
        </w:rPr>
        <w:t>业</w:t>
      </w:r>
      <w:r>
        <w:rPr>
          <w:rFonts w:ascii="宋体" w:eastAsia="宋体" w:hAnsi="MS Mincho" w:cs="宋体"/>
          <w:sz w:val="28"/>
        </w:rPr>
        <w:t>的</w:t>
      </w:r>
      <w:r>
        <w:rPr>
          <w:rFonts w:ascii="宋体" w:eastAsia="宋体" w:hAnsi="SimSun" w:cs="宋体"/>
          <w:sz w:val="28"/>
        </w:rPr>
        <w:t>检查</w:t>
      </w:r>
      <w:r>
        <w:rPr>
          <w:rFonts w:ascii="宋体" w:eastAsia="宋体" w:hAnsi="MS Mincho" w:cs="宋体"/>
          <w:sz w:val="28"/>
        </w:rPr>
        <w:t>和批改，是</w:t>
      </w:r>
      <w:r>
        <w:rPr>
          <w:rFonts w:ascii="宋体" w:eastAsia="宋体" w:hAnsi="SimSun" w:cs="宋体"/>
          <w:sz w:val="28"/>
        </w:rPr>
        <w:t>检测</w:t>
      </w:r>
      <w:r>
        <w:rPr>
          <w:rFonts w:ascii="宋体" w:eastAsia="宋体" w:hAnsi="MS Mincho" w:cs="宋体"/>
          <w:sz w:val="28"/>
        </w:rPr>
        <w:t>学生知</w:t>
      </w:r>
      <w:r>
        <w:rPr>
          <w:rFonts w:ascii="宋体" w:eastAsia="宋体" w:hAnsi="SimSun" w:cs="宋体"/>
          <w:sz w:val="28"/>
        </w:rPr>
        <w:t>识</w:t>
      </w:r>
      <w:r>
        <w:rPr>
          <w:rFonts w:ascii="宋体" w:eastAsia="宋体" w:hAnsi="MS Mincho" w:cs="宋体"/>
          <w:sz w:val="28"/>
        </w:rPr>
        <w:t>掌握情况的重要途径。</w:t>
      </w:r>
      <w:r>
        <w:rPr>
          <w:rFonts w:ascii="宋体" w:eastAsia="宋体" w:hAnsi="SimSun" w:cs="宋体"/>
          <w:sz w:val="28"/>
        </w:rPr>
        <w:t>开</w:t>
      </w:r>
      <w:r>
        <w:rPr>
          <w:rFonts w:ascii="宋体" w:eastAsia="宋体" w:hAnsi="MS Mincho" w:cs="宋体"/>
          <w:sz w:val="28"/>
        </w:rPr>
        <w:t>学以来，我一直</w:t>
      </w:r>
      <w:r>
        <w:rPr>
          <w:rFonts w:ascii="宋体" w:eastAsia="宋体" w:hAnsi="SimSun" w:cs="宋体"/>
          <w:sz w:val="28"/>
        </w:rPr>
        <w:t>坚</w:t>
      </w:r>
      <w:r>
        <w:rPr>
          <w:rFonts w:ascii="宋体" w:eastAsia="宋体" w:hAnsi="MS Mincho" w:cs="宋体"/>
          <w:sz w:val="28"/>
        </w:rPr>
        <w:t>持作</w:t>
      </w:r>
      <w:r>
        <w:rPr>
          <w:rFonts w:ascii="宋体" w:eastAsia="宋体" w:hAnsi="SimSun" w:cs="宋体"/>
          <w:sz w:val="28"/>
        </w:rPr>
        <w:t>业</w:t>
      </w:r>
      <w:r>
        <w:rPr>
          <w:rFonts w:ascii="宋体" w:eastAsia="宋体" w:hAnsi="MS Mincho" w:cs="宋体"/>
          <w:sz w:val="28"/>
        </w:rPr>
        <w:t>的</w:t>
      </w:r>
      <w:r>
        <w:rPr>
          <w:rFonts w:ascii="宋体" w:eastAsia="宋体" w:hAnsi="SimSun" w:cs="宋体"/>
          <w:sz w:val="28"/>
        </w:rPr>
        <w:t>认</w:t>
      </w:r>
      <w:r>
        <w:rPr>
          <w:rFonts w:ascii="宋体" w:eastAsia="宋体" w:hAnsi="MS Mincho" w:cs="宋体"/>
          <w:sz w:val="28"/>
        </w:rPr>
        <w:t>真批改，</w:t>
      </w:r>
      <w:r>
        <w:rPr>
          <w:rFonts w:ascii="宋体" w:eastAsia="宋体" w:hAnsi="SimSun" w:cs="宋体"/>
          <w:sz w:val="28"/>
        </w:rPr>
        <w:t>这</w:t>
      </w:r>
      <w:r>
        <w:rPr>
          <w:rFonts w:ascii="宋体" w:eastAsia="宋体" w:hAnsi="MS Mincho" w:cs="宋体"/>
          <w:sz w:val="28"/>
        </w:rPr>
        <w:t>不</w:t>
      </w:r>
      <w:r>
        <w:rPr>
          <w:rFonts w:ascii="宋体" w:eastAsia="宋体" w:hAnsi="SimSun" w:cs="宋体"/>
          <w:sz w:val="28"/>
        </w:rPr>
        <w:t>仅</w:t>
      </w:r>
      <w:r>
        <w:rPr>
          <w:rFonts w:ascii="宋体" w:eastAsia="宋体" w:hAnsi="MS Mincho" w:cs="宋体"/>
          <w:sz w:val="28"/>
        </w:rPr>
        <w:t>有利于</w:t>
      </w:r>
      <w:r>
        <w:rPr>
          <w:rFonts w:ascii="宋体" w:eastAsia="宋体" w:hAnsi="SimSun" w:cs="宋体"/>
          <w:sz w:val="28"/>
        </w:rPr>
        <w:t>对</w:t>
      </w:r>
      <w:r>
        <w:rPr>
          <w:rFonts w:ascii="宋体" w:eastAsia="宋体" w:hAnsi="MS Mincho" w:cs="宋体"/>
          <w:sz w:val="28"/>
        </w:rPr>
        <w:t>学生知</w:t>
      </w:r>
      <w:r>
        <w:rPr>
          <w:rFonts w:ascii="宋体" w:eastAsia="宋体" w:hAnsi="SimSun" w:cs="宋体"/>
          <w:sz w:val="28"/>
        </w:rPr>
        <w:t>识</w:t>
      </w:r>
      <w:r>
        <w:rPr>
          <w:rFonts w:ascii="宋体" w:eastAsia="宋体" w:hAnsi="MS Mincho" w:cs="宋体"/>
          <w:sz w:val="28"/>
        </w:rPr>
        <w:t>落</w:t>
      </w:r>
      <w:r>
        <w:rPr>
          <w:rFonts w:ascii="宋体" w:eastAsia="宋体" w:hAnsi="SimSun" w:cs="宋体"/>
          <w:sz w:val="28"/>
        </w:rPr>
        <w:t>实</w:t>
      </w:r>
      <w:r>
        <w:rPr>
          <w:rFonts w:ascii="宋体" w:eastAsia="宋体" w:hAnsi="MS Mincho" w:cs="宋体"/>
          <w:sz w:val="28"/>
        </w:rPr>
        <w:t>的情况的更好掌握，更使我</w:t>
      </w:r>
      <w:r>
        <w:rPr>
          <w:rFonts w:ascii="宋体" w:eastAsia="宋体" w:hAnsi="SimSun" w:cs="宋体"/>
          <w:sz w:val="28"/>
        </w:rPr>
        <w:t>对</w:t>
      </w:r>
      <w:r>
        <w:rPr>
          <w:rFonts w:ascii="宋体" w:eastAsia="宋体" w:hAnsi="MS Mincho" w:cs="宋体"/>
          <w:sz w:val="28"/>
        </w:rPr>
        <w:t>学生</w:t>
      </w:r>
      <w:r>
        <w:rPr>
          <w:rFonts w:ascii="宋体" w:eastAsia="宋体" w:hAnsi="SimSun" w:cs="宋体"/>
          <w:sz w:val="28"/>
        </w:rPr>
        <w:t>课</w:t>
      </w:r>
      <w:r>
        <w:rPr>
          <w:rFonts w:ascii="宋体" w:eastAsia="宋体" w:hAnsi="MS Mincho" w:cs="宋体"/>
          <w:sz w:val="28"/>
        </w:rPr>
        <w:t>堂表</w:t>
      </w:r>
      <w:r>
        <w:rPr>
          <w:rFonts w:ascii="宋体" w:eastAsia="宋体" w:hAnsi="SimSun" w:cs="宋体"/>
          <w:sz w:val="28"/>
        </w:rPr>
        <w:t>现</w:t>
      </w:r>
      <w:r>
        <w:rPr>
          <w:rFonts w:ascii="宋体" w:eastAsia="宋体" w:hAnsi="MS Mincho" w:cs="宋体"/>
          <w:sz w:val="28"/>
        </w:rPr>
        <w:t>情况，有了一个更加全面的</w:t>
      </w:r>
      <w:r>
        <w:rPr>
          <w:rFonts w:ascii="宋体" w:eastAsia="宋体" w:hAnsi="SimSun" w:cs="宋体"/>
          <w:sz w:val="28"/>
        </w:rPr>
        <w:t>认识</w:t>
      </w:r>
      <w:r>
        <w:rPr>
          <w:rFonts w:ascii="宋体" w:eastAsia="宋体" w:hAnsi="MS Mincho" w:cs="宋体"/>
          <w:sz w:val="28"/>
        </w:rPr>
        <w:t>。从而能</w:t>
      </w:r>
      <w:r>
        <w:rPr>
          <w:rFonts w:ascii="宋体" w:eastAsia="宋体" w:hAnsi="SimSun" w:cs="宋体"/>
          <w:sz w:val="28"/>
        </w:rPr>
        <w:t>够</w:t>
      </w:r>
      <w:r>
        <w:rPr>
          <w:rFonts w:ascii="宋体" w:eastAsia="宋体" w:hAnsi="MS Mincho" w:cs="宋体"/>
          <w:sz w:val="28"/>
        </w:rPr>
        <w:t>更好的根据学生的情况，</w:t>
      </w:r>
      <w:r>
        <w:rPr>
          <w:rFonts w:ascii="宋体" w:eastAsia="宋体" w:hAnsi="SimSun" w:cs="宋体"/>
          <w:sz w:val="28"/>
        </w:rPr>
        <w:t>调</w:t>
      </w:r>
      <w:r>
        <w:rPr>
          <w:rFonts w:ascii="宋体" w:eastAsia="宋体" w:hAnsi="MS Mincho" w:cs="宋体"/>
          <w:sz w:val="28"/>
        </w:rPr>
        <w:t>整教学。</w:t>
      </w:r>
      <w:r>
        <w:rPr>
          <w:rFonts w:ascii="宋体" w:eastAsia="宋体" w:hAnsi="SimSun" w:cs="宋体"/>
          <w:sz w:val="28"/>
        </w:rPr>
        <w:t>对</w:t>
      </w:r>
      <w:r>
        <w:rPr>
          <w:rFonts w:ascii="宋体" w:eastAsia="宋体" w:hAnsi="MS Mincho" w:cs="宋体"/>
          <w:sz w:val="28"/>
        </w:rPr>
        <w:t>于个班里的学困生，我一直</w:t>
      </w:r>
      <w:r>
        <w:rPr>
          <w:rFonts w:ascii="宋体" w:eastAsia="宋体" w:hAnsi="SimSun" w:cs="宋体"/>
          <w:sz w:val="28"/>
        </w:rPr>
        <w:t>坚</w:t>
      </w:r>
    </w:p>
    <w:p>
      <w:pPr>
        <w:spacing w:before="160" w:beforeAutospacing="0" w:after="160" w:afterAutospacing="0" w:line="360" w:lineRule="auto"/>
        <w:ind w:firstLine="560"/>
        <w:contextualSpacing w:val="0"/>
        <w:jc w:val="both"/>
      </w:pPr>
      <w:r>
        <w:rPr>
          <w:rFonts w:ascii="宋体" w:eastAsia="宋体" w:hAnsi="MS Mincho" w:cs="宋体"/>
          <w:sz w:val="28"/>
        </w:rPr>
        <w:t>持个</w:t>
      </w:r>
      <w:r>
        <w:rPr>
          <w:rFonts w:ascii="宋体" w:eastAsia="宋体" w:hAnsi="SimSun" w:cs="宋体"/>
          <w:sz w:val="28"/>
        </w:rPr>
        <w:t>别</w:t>
      </w:r>
      <w:r>
        <w:rPr>
          <w:rFonts w:ascii="宋体" w:eastAsia="宋体" w:hAnsi="MS Mincho" w:cs="宋体"/>
          <w:sz w:val="28"/>
        </w:rPr>
        <w:t>知</w:t>
      </w:r>
      <w:r>
        <w:rPr>
          <w:rFonts w:ascii="宋体" w:eastAsia="宋体" w:hAnsi="SimSun" w:cs="宋体"/>
          <w:sz w:val="28"/>
        </w:rPr>
        <w:t>识辅导</w:t>
      </w:r>
      <w:r>
        <w:rPr>
          <w:rFonts w:ascii="宋体" w:eastAsia="宋体" w:hAnsi="MS Mincho" w:cs="宋体"/>
          <w:sz w:val="28"/>
        </w:rPr>
        <w:t>和思想教育相</w:t>
      </w:r>
      <w:r>
        <w:rPr>
          <w:rFonts w:ascii="宋体" w:eastAsia="宋体" w:hAnsi="SimSun" w:cs="宋体"/>
          <w:sz w:val="28"/>
        </w:rPr>
        <w:t>结</w:t>
      </w:r>
      <w:r>
        <w:rPr>
          <w:rFonts w:ascii="宋体" w:eastAsia="宋体" w:hAnsi="MS Mincho" w:cs="宋体"/>
          <w:sz w:val="28"/>
        </w:rPr>
        <w:t>合的方式，在</w:t>
      </w:r>
      <w:r>
        <w:rPr>
          <w:rFonts w:ascii="宋体" w:eastAsia="宋体" w:hAnsi="SimSun" w:cs="宋体"/>
          <w:sz w:val="28"/>
        </w:rPr>
        <w:t>给</w:t>
      </w:r>
      <w:r>
        <w:rPr>
          <w:rFonts w:ascii="宋体" w:eastAsia="宋体" w:hAnsi="MS Mincho" w:cs="宋体"/>
          <w:sz w:val="28"/>
        </w:rPr>
        <w:t>学生</w:t>
      </w:r>
      <w:r>
        <w:rPr>
          <w:rFonts w:ascii="宋体" w:eastAsia="宋体" w:hAnsi="SimSun" w:cs="宋体"/>
          <w:sz w:val="28"/>
        </w:rPr>
        <w:t>谈</w:t>
      </w:r>
      <w:r>
        <w:rPr>
          <w:rFonts w:ascii="宋体" w:eastAsia="宋体" w:hAnsi="MS Mincho" w:cs="宋体"/>
          <w:sz w:val="28"/>
        </w:rPr>
        <w:t>理想，</w:t>
      </w:r>
      <w:r>
        <w:rPr>
          <w:rFonts w:ascii="宋体" w:eastAsia="宋体" w:hAnsi="SimSun" w:cs="宋体"/>
          <w:sz w:val="28"/>
        </w:rPr>
        <w:t>谈</w:t>
      </w:r>
      <w:r>
        <w:rPr>
          <w:rFonts w:ascii="宋体" w:eastAsia="宋体" w:hAnsi="MS Mincho" w:cs="宋体"/>
          <w:sz w:val="28"/>
        </w:rPr>
        <w:t>目</w:t>
      </w:r>
      <w:r>
        <w:rPr>
          <w:rFonts w:ascii="宋体" w:eastAsia="宋体" w:hAnsi="SimSun" w:cs="宋体"/>
          <w:sz w:val="28"/>
        </w:rPr>
        <w:t>标</w:t>
      </w:r>
      <w:r>
        <w:rPr>
          <w:rFonts w:ascii="宋体" w:eastAsia="宋体" w:hAnsi="MS Mincho" w:cs="宋体"/>
          <w:sz w:val="28"/>
        </w:rPr>
        <w:t>的同</w:t>
      </w:r>
      <w:r>
        <w:rPr>
          <w:rFonts w:ascii="宋体" w:eastAsia="宋体" w:hAnsi="SimSun" w:cs="宋体"/>
          <w:sz w:val="28"/>
        </w:rPr>
        <w:t>时</w:t>
      </w:r>
      <w:r>
        <w:rPr>
          <w:rFonts w:ascii="宋体" w:eastAsia="宋体" w:hAnsi="MS Mincho" w:cs="宋体"/>
          <w:sz w:val="28"/>
        </w:rPr>
        <w:t>，激</w:t>
      </w:r>
      <w:r>
        <w:rPr>
          <w:rFonts w:ascii="宋体" w:eastAsia="宋体" w:hAnsi="SimSun" w:cs="宋体"/>
          <w:sz w:val="28"/>
        </w:rPr>
        <w:t>发</w:t>
      </w:r>
      <w:r>
        <w:rPr>
          <w:rFonts w:ascii="宋体" w:eastAsia="宋体" w:hAnsi="MS Mincho" w:cs="宋体"/>
          <w:sz w:val="28"/>
        </w:rPr>
        <w:t>学生的学</w:t>
      </w:r>
      <w:r>
        <w:rPr>
          <w:rFonts w:ascii="宋体" w:eastAsia="宋体" w:hAnsi="SimSun" w:cs="宋体"/>
          <w:sz w:val="28"/>
        </w:rPr>
        <w:t>习热</w:t>
      </w:r>
      <w:r>
        <w:rPr>
          <w:rFonts w:ascii="宋体" w:eastAsia="宋体" w:hAnsi="MS Mincho" w:cs="宋体"/>
          <w:sz w:val="28"/>
        </w:rPr>
        <w:t>情。</w:t>
      </w:r>
    </w:p>
    <w:p>
      <w:pPr>
        <w:spacing w:before="160" w:beforeAutospacing="0" w:after="160" w:afterAutospacing="0" w:line="360" w:lineRule="auto"/>
        <w:ind w:firstLine="560"/>
        <w:contextualSpacing w:val="0"/>
        <w:jc w:val="both"/>
      </w:pPr>
      <w:r>
        <w:rPr>
          <w:rFonts w:ascii="宋体" w:eastAsia="宋体" w:hAnsi="MS Mincho" w:cs="宋体"/>
          <w:b/>
          <w:bCs/>
          <w:sz w:val="28"/>
        </w:rPr>
        <w:t>三、重</w:t>
      </w:r>
      <w:r>
        <w:rPr>
          <w:rFonts w:ascii="宋体" w:eastAsia="宋体" w:hAnsi="SimSun" w:cs="宋体"/>
          <w:b/>
          <w:bCs/>
          <w:sz w:val="28"/>
        </w:rPr>
        <w:t>视读</w:t>
      </w:r>
      <w:r>
        <w:rPr>
          <w:rFonts w:ascii="宋体" w:eastAsia="宋体" w:hAnsi="MS Mincho" w:cs="宋体"/>
          <w:b/>
          <w:bCs/>
          <w:sz w:val="28"/>
        </w:rPr>
        <w:t>和</w:t>
      </w:r>
      <w:r>
        <w:rPr>
          <w:rFonts w:ascii="宋体" w:eastAsia="宋体" w:hAnsi="SimSun" w:cs="宋体"/>
          <w:b/>
          <w:bCs/>
          <w:sz w:val="28"/>
        </w:rPr>
        <w:t>说</w:t>
      </w:r>
      <w:r>
        <w:rPr>
          <w:rFonts w:ascii="宋体" w:eastAsia="宋体" w:hAnsi="MS Mincho" w:cs="宋体"/>
          <w:b/>
          <w:bCs/>
          <w:sz w:val="28"/>
        </w:rPr>
        <w:t>的</w:t>
      </w:r>
      <w:r>
        <w:rPr>
          <w:rFonts w:ascii="宋体" w:eastAsia="宋体" w:hAnsi="SimSun" w:cs="宋体"/>
          <w:b/>
          <w:bCs/>
          <w:sz w:val="28"/>
        </w:rPr>
        <w:t>训练</w:t>
      </w:r>
    </w:p>
    <w:p>
      <w:pPr>
        <w:spacing w:before="160" w:beforeAutospacing="0" w:after="160" w:afterAutospacing="0" w:line="360" w:lineRule="auto"/>
        <w:ind w:firstLine="560"/>
        <w:contextualSpacing w:val="0"/>
        <w:jc w:val="both"/>
      </w:pPr>
      <w:r>
        <w:rPr>
          <w:rFonts w:ascii="宋体" w:eastAsia="宋体" w:hAnsi="SimSun" w:cs="宋体"/>
          <w:sz w:val="28"/>
        </w:rPr>
        <w:t>语</w:t>
      </w:r>
      <w:r>
        <w:rPr>
          <w:rFonts w:ascii="宋体" w:eastAsia="宋体" w:hAnsi="MS Mincho" w:cs="宋体"/>
          <w:sz w:val="28"/>
        </w:rPr>
        <w:t>文是一</w:t>
      </w:r>
      <w:r>
        <w:rPr>
          <w:rFonts w:ascii="宋体" w:eastAsia="宋体" w:hAnsi="SimSun" w:cs="宋体"/>
          <w:sz w:val="28"/>
        </w:rPr>
        <w:t>门</w:t>
      </w:r>
      <w:r>
        <w:rPr>
          <w:rFonts w:ascii="宋体" w:eastAsia="宋体" w:hAnsi="MS Mincho" w:cs="宋体"/>
          <w:sz w:val="28"/>
        </w:rPr>
        <w:t>工具学科，它不同于数学，</w:t>
      </w:r>
      <w:r>
        <w:rPr>
          <w:rFonts w:ascii="宋体" w:eastAsia="宋体" w:hAnsi="SimSun" w:cs="宋体"/>
          <w:sz w:val="28"/>
        </w:rPr>
        <w:t>语</w:t>
      </w:r>
      <w:r>
        <w:rPr>
          <w:rFonts w:ascii="宋体" w:eastAsia="宋体" w:hAnsi="MS Mincho" w:cs="宋体"/>
          <w:sz w:val="28"/>
        </w:rPr>
        <w:t>文教学要求</w:t>
      </w:r>
      <w:r>
        <w:rPr>
          <w:rFonts w:ascii="宋体" w:eastAsia="宋体" w:hAnsi="SimSun" w:cs="宋体"/>
          <w:sz w:val="28"/>
        </w:rPr>
        <w:t>语</w:t>
      </w:r>
      <w:r>
        <w:rPr>
          <w:rFonts w:ascii="宋体" w:eastAsia="宋体" w:hAnsi="MS Mincho" w:cs="宋体"/>
          <w:sz w:val="28"/>
        </w:rPr>
        <w:t>言文字教学和情</w:t>
      </w:r>
      <w:r>
        <w:rPr>
          <w:rFonts w:ascii="宋体" w:eastAsia="宋体" w:hAnsi="SimSun" w:cs="宋体"/>
          <w:sz w:val="28"/>
        </w:rPr>
        <w:t>节</w:t>
      </w:r>
      <w:r>
        <w:rPr>
          <w:rFonts w:ascii="宋体" w:eastAsia="宋体" w:hAnsi="MS Mincho" w:cs="宋体"/>
          <w:sz w:val="28"/>
        </w:rPr>
        <w:t>，内容教学相</w:t>
      </w:r>
      <w:r>
        <w:rPr>
          <w:rFonts w:ascii="宋体" w:eastAsia="宋体" w:hAnsi="SimSun" w:cs="宋体"/>
          <w:sz w:val="28"/>
        </w:rPr>
        <w:t>结</w:t>
      </w:r>
      <w:r>
        <w:rPr>
          <w:rFonts w:ascii="宋体" w:eastAsia="宋体" w:hAnsi="MS Mincho" w:cs="宋体"/>
          <w:sz w:val="28"/>
        </w:rPr>
        <w:t>合，相</w:t>
      </w:r>
      <w:r>
        <w:rPr>
          <w:rFonts w:ascii="宋体" w:eastAsia="宋体" w:hAnsi="SimSun" w:cs="宋体"/>
          <w:sz w:val="28"/>
        </w:rPr>
        <w:t>辅</w:t>
      </w:r>
      <w:r>
        <w:rPr>
          <w:rFonts w:ascii="宋体" w:eastAsia="宋体" w:hAnsi="MS Mincho" w:cs="宋体"/>
          <w:sz w:val="28"/>
        </w:rPr>
        <w:t>相成。而低年</w:t>
      </w:r>
      <w:r>
        <w:rPr>
          <w:rFonts w:ascii="宋体" w:eastAsia="宋体" w:hAnsi="SimSun" w:cs="宋体"/>
          <w:sz w:val="28"/>
        </w:rPr>
        <w:t>级</w:t>
      </w:r>
      <w:r>
        <w:rPr>
          <w:rFonts w:ascii="宋体" w:eastAsia="宋体" w:hAnsi="MS Mincho" w:cs="宋体"/>
          <w:sz w:val="28"/>
        </w:rPr>
        <w:t>的</w:t>
      </w:r>
      <w:r>
        <w:rPr>
          <w:rFonts w:ascii="宋体" w:eastAsia="宋体" w:hAnsi="SimSun" w:cs="宋体"/>
          <w:sz w:val="28"/>
        </w:rPr>
        <w:t>语</w:t>
      </w:r>
      <w:r>
        <w:rPr>
          <w:rFonts w:ascii="宋体" w:eastAsia="宋体" w:hAnsi="MS Mincho" w:cs="宋体"/>
          <w:sz w:val="28"/>
        </w:rPr>
        <w:t>言文字教学</w:t>
      </w:r>
      <w:r>
        <w:rPr>
          <w:rFonts w:ascii="宋体" w:eastAsia="宋体" w:hAnsi="SimSun" w:cs="宋体"/>
          <w:sz w:val="28"/>
        </w:rPr>
        <w:t>显</w:t>
      </w:r>
      <w:r>
        <w:rPr>
          <w:rFonts w:ascii="宋体" w:eastAsia="宋体" w:hAnsi="MS Mincho" w:cs="宋体"/>
          <w:sz w:val="28"/>
        </w:rPr>
        <w:t>得尤</w:t>
      </w:r>
      <w:r>
        <w:rPr>
          <w:rFonts w:ascii="宋体" w:eastAsia="宋体" w:hAnsi="SimSun" w:cs="宋体"/>
          <w:sz w:val="28"/>
        </w:rPr>
        <w:t>为</w:t>
      </w:r>
      <w:r>
        <w:rPr>
          <w:rFonts w:ascii="宋体" w:eastAsia="宋体" w:hAnsi="MS Mincho" w:cs="宋体"/>
          <w:sz w:val="28"/>
        </w:rPr>
        <w:t>重要。听，</w:t>
      </w:r>
      <w:r>
        <w:rPr>
          <w:rFonts w:ascii="宋体" w:eastAsia="宋体" w:hAnsi="SimSun" w:cs="宋体"/>
          <w:sz w:val="28"/>
        </w:rPr>
        <w:t>说</w:t>
      </w:r>
      <w:r>
        <w:rPr>
          <w:rFonts w:ascii="宋体" w:eastAsia="宋体" w:hAnsi="MS Mincho" w:cs="宋体"/>
          <w:sz w:val="28"/>
        </w:rPr>
        <w:t>，</w:t>
      </w:r>
      <w:r>
        <w:rPr>
          <w:rFonts w:ascii="宋体" w:eastAsia="宋体" w:hAnsi="SimSun" w:cs="宋体"/>
          <w:sz w:val="28"/>
        </w:rPr>
        <w:t>读</w:t>
      </w:r>
      <w:r>
        <w:rPr>
          <w:rFonts w:ascii="宋体" w:eastAsia="宋体" w:hAnsi="MS Mincho" w:cs="宋体"/>
          <w:sz w:val="28"/>
        </w:rPr>
        <w:t>，写是</w:t>
      </w:r>
      <w:r>
        <w:rPr>
          <w:rFonts w:ascii="宋体" w:eastAsia="宋体" w:hAnsi="SimSun" w:cs="宋体"/>
          <w:sz w:val="28"/>
        </w:rPr>
        <w:t>语</w:t>
      </w:r>
      <w:r>
        <w:rPr>
          <w:rFonts w:ascii="宋体" w:eastAsia="宋体" w:hAnsi="MS Mincho" w:cs="宋体"/>
          <w:sz w:val="28"/>
        </w:rPr>
        <w:t>文教学的四个基本</w:t>
      </w:r>
      <w:r>
        <w:rPr>
          <w:rFonts w:ascii="宋体" w:eastAsia="宋体" w:hAnsi="SimSun" w:cs="宋体"/>
          <w:sz w:val="28"/>
        </w:rPr>
        <w:t>环节</w:t>
      </w:r>
      <w:r>
        <w:rPr>
          <w:rFonts w:ascii="宋体" w:eastAsia="宋体" w:hAnsi="MS Mincho" w:cs="宋体"/>
          <w:sz w:val="28"/>
        </w:rPr>
        <w:t>，我</w:t>
      </w:r>
      <w:r>
        <w:rPr>
          <w:rFonts w:ascii="宋体" w:eastAsia="宋体" w:hAnsi="SimSun" w:cs="宋体"/>
          <w:sz w:val="28"/>
        </w:rPr>
        <w:t>认为</w:t>
      </w:r>
      <w:r>
        <w:rPr>
          <w:rFonts w:ascii="宋体" w:eastAsia="宋体" w:hAnsi="MS Mincho" w:cs="宋体"/>
          <w:sz w:val="28"/>
        </w:rPr>
        <w:t>，在低年</w:t>
      </w:r>
      <w:r>
        <w:rPr>
          <w:rFonts w:ascii="宋体" w:eastAsia="宋体" w:hAnsi="SimSun" w:cs="宋体"/>
          <w:sz w:val="28"/>
        </w:rPr>
        <w:t>级</w:t>
      </w:r>
      <w:r>
        <w:rPr>
          <w:rFonts w:ascii="宋体" w:eastAsia="宋体" w:cs="宋体"/>
          <w:sz w:val="28"/>
        </w:rPr>
        <w:t>"</w:t>
      </w:r>
      <w:r>
        <w:rPr>
          <w:rFonts w:ascii="宋体" w:eastAsia="宋体" w:hAnsi="SimSun" w:cs="宋体"/>
          <w:sz w:val="28"/>
        </w:rPr>
        <w:t>说</w:t>
      </w:r>
      <w:r>
        <w:rPr>
          <w:rFonts w:ascii="宋体" w:eastAsia="宋体" w:cs="宋体"/>
          <w:sz w:val="28"/>
        </w:rPr>
        <w:t>"</w:t>
      </w:r>
      <w:r>
        <w:rPr>
          <w:rFonts w:ascii="宋体" w:eastAsia="宋体" w:hAnsi="MS Mincho" w:cs="宋体"/>
          <w:sz w:val="28"/>
        </w:rPr>
        <w:t>和</w:t>
      </w:r>
      <w:r>
        <w:rPr>
          <w:rFonts w:ascii="宋体" w:eastAsia="宋体" w:cs="宋体"/>
          <w:sz w:val="28"/>
        </w:rPr>
        <w:t>"</w:t>
      </w:r>
      <w:r>
        <w:rPr>
          <w:rFonts w:ascii="宋体" w:eastAsia="宋体" w:hAnsi="SimSun" w:cs="宋体"/>
          <w:sz w:val="28"/>
        </w:rPr>
        <w:t>读</w:t>
      </w:r>
      <w:r>
        <w:rPr>
          <w:rFonts w:ascii="宋体" w:eastAsia="宋体" w:cs="宋体"/>
          <w:sz w:val="28"/>
        </w:rPr>
        <w:t>"</w:t>
      </w:r>
      <w:r>
        <w:rPr>
          <w:rFonts w:ascii="宋体" w:eastAsia="宋体" w:hAnsi="MS Mincho" w:cs="宋体"/>
          <w:sz w:val="28"/>
        </w:rPr>
        <w:t>的重要性尤</w:t>
      </w:r>
      <w:r>
        <w:rPr>
          <w:rFonts w:ascii="宋体" w:eastAsia="宋体" w:hAnsi="SimSun" w:cs="宋体"/>
          <w:sz w:val="28"/>
        </w:rPr>
        <w:t>为</w:t>
      </w:r>
      <w:r>
        <w:rPr>
          <w:rFonts w:ascii="宋体" w:eastAsia="宋体" w:hAnsi="MS Mincho" w:cs="宋体"/>
          <w:sz w:val="28"/>
        </w:rPr>
        <w:t>突出。所以，在教学中我特</w:t>
      </w:r>
      <w:r>
        <w:rPr>
          <w:rFonts w:ascii="宋体" w:eastAsia="宋体" w:hAnsi="SimSun" w:cs="宋体"/>
          <w:sz w:val="28"/>
        </w:rPr>
        <w:t>别</w:t>
      </w:r>
      <w:r>
        <w:rPr>
          <w:rFonts w:ascii="宋体" w:eastAsia="宋体" w:hAnsi="MS Mincho" w:cs="宋体"/>
          <w:sz w:val="28"/>
        </w:rPr>
        <w:t>重</w:t>
      </w:r>
      <w:r>
        <w:rPr>
          <w:rFonts w:ascii="宋体" w:eastAsia="宋体" w:hAnsi="SimSun" w:cs="宋体"/>
          <w:sz w:val="28"/>
        </w:rPr>
        <w:t>视</w:t>
      </w:r>
      <w:r>
        <w:rPr>
          <w:rFonts w:ascii="宋体" w:eastAsia="宋体" w:cs="宋体"/>
          <w:sz w:val="28"/>
        </w:rPr>
        <w:t>"</w:t>
      </w:r>
      <w:r>
        <w:rPr>
          <w:rFonts w:ascii="宋体" w:eastAsia="宋体" w:hAnsi="SimSun" w:cs="宋体"/>
          <w:sz w:val="28"/>
        </w:rPr>
        <w:t>说</w:t>
      </w:r>
      <w:r>
        <w:rPr>
          <w:rFonts w:ascii="宋体" w:eastAsia="宋体" w:cs="宋体"/>
          <w:sz w:val="28"/>
        </w:rPr>
        <w:t>"</w:t>
      </w:r>
      <w:r>
        <w:rPr>
          <w:rFonts w:ascii="宋体" w:eastAsia="宋体" w:hAnsi="MS Mincho" w:cs="宋体"/>
          <w:sz w:val="28"/>
        </w:rPr>
        <w:t>和</w:t>
      </w:r>
      <w:r>
        <w:rPr>
          <w:rFonts w:ascii="宋体" w:eastAsia="宋体" w:cs="宋体"/>
          <w:sz w:val="28"/>
        </w:rPr>
        <w:t>"</w:t>
      </w:r>
      <w:r>
        <w:rPr>
          <w:rFonts w:ascii="宋体" w:eastAsia="宋体" w:hAnsi="SimSun" w:cs="宋体"/>
          <w:sz w:val="28"/>
        </w:rPr>
        <w:t>读</w:t>
      </w:r>
      <w:r>
        <w:rPr>
          <w:rFonts w:ascii="宋体" w:eastAsia="宋体" w:cs="宋体"/>
          <w:sz w:val="28"/>
        </w:rPr>
        <w:t>"</w:t>
      </w:r>
      <w:r>
        <w:rPr>
          <w:rFonts w:ascii="宋体" w:eastAsia="宋体" w:hAnsi="MS Mincho" w:cs="宋体"/>
          <w:sz w:val="28"/>
        </w:rPr>
        <w:t>的</w:t>
      </w:r>
      <w:r>
        <w:rPr>
          <w:rFonts w:ascii="宋体" w:eastAsia="宋体" w:hAnsi="SimSun" w:cs="宋体"/>
          <w:sz w:val="28"/>
        </w:rPr>
        <w:t>训练</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SimSun" w:cs="宋体"/>
          <w:sz w:val="28"/>
        </w:rPr>
        <w:t>语</w:t>
      </w:r>
      <w:r>
        <w:rPr>
          <w:rFonts w:ascii="宋体" w:eastAsia="宋体" w:hAnsi="MS Mincho" w:cs="宋体"/>
          <w:sz w:val="28"/>
        </w:rPr>
        <w:t>文教科</w:t>
      </w:r>
      <w:r>
        <w:rPr>
          <w:rFonts w:ascii="宋体" w:eastAsia="宋体" w:hAnsi="SimSun" w:cs="宋体"/>
          <w:sz w:val="28"/>
        </w:rPr>
        <w:t>书</w:t>
      </w:r>
      <w:r>
        <w:rPr>
          <w:rFonts w:ascii="宋体" w:eastAsia="宋体" w:hAnsi="MS Mincho" w:cs="宋体"/>
          <w:sz w:val="28"/>
        </w:rPr>
        <w:t>上</w:t>
      </w:r>
      <w:r>
        <w:rPr>
          <w:rFonts w:ascii="宋体" w:eastAsia="宋体" w:cs="宋体"/>
          <w:sz w:val="28"/>
        </w:rPr>
        <w:t>"</w:t>
      </w:r>
      <w:r>
        <w:rPr>
          <w:rFonts w:ascii="宋体" w:eastAsia="宋体" w:hAnsi="MS Mincho" w:cs="宋体"/>
          <w:sz w:val="28"/>
        </w:rPr>
        <w:t>口</w:t>
      </w:r>
      <w:r>
        <w:rPr>
          <w:rFonts w:ascii="宋体" w:eastAsia="宋体" w:hAnsi="SimSun" w:cs="宋体"/>
          <w:sz w:val="28"/>
        </w:rPr>
        <w:t>际</w:t>
      </w:r>
      <w:r>
        <w:rPr>
          <w:rFonts w:ascii="宋体" w:eastAsia="宋体" w:hAnsi="MS Mincho" w:cs="宋体"/>
          <w:sz w:val="28"/>
        </w:rPr>
        <w:t>交</w:t>
      </w:r>
      <w:r>
        <w:rPr>
          <w:rFonts w:ascii="宋体" w:eastAsia="宋体" w:hAnsi="SimSun" w:cs="宋体"/>
          <w:sz w:val="28"/>
        </w:rPr>
        <w:t>际</w:t>
      </w:r>
      <w:r>
        <w:rPr>
          <w:rFonts w:ascii="宋体" w:eastAsia="宋体" w:cs="宋体"/>
          <w:sz w:val="28"/>
        </w:rPr>
        <w:t>"</w:t>
      </w:r>
      <w:r>
        <w:rPr>
          <w:rFonts w:ascii="宋体" w:eastAsia="宋体" w:hAnsi="MS Mincho" w:cs="宋体"/>
          <w:sz w:val="28"/>
        </w:rPr>
        <w:t>是一</w:t>
      </w:r>
      <w:r>
        <w:rPr>
          <w:rFonts w:ascii="宋体" w:eastAsia="宋体" w:hAnsi="SimSun" w:cs="宋体"/>
          <w:sz w:val="28"/>
        </w:rPr>
        <w:t>项</w:t>
      </w:r>
      <w:r>
        <w:rPr>
          <w:rFonts w:ascii="宋体" w:eastAsia="宋体" w:hAnsi="MS Mincho" w:cs="宋体"/>
          <w:sz w:val="28"/>
        </w:rPr>
        <w:t>很重要的教学内容。自古以来，能</w:t>
      </w:r>
      <w:r>
        <w:rPr>
          <w:rFonts w:ascii="宋体" w:eastAsia="宋体" w:hAnsi="SimSun" w:cs="宋体"/>
          <w:sz w:val="28"/>
        </w:rPr>
        <w:t>说</w:t>
      </w:r>
      <w:r>
        <w:rPr>
          <w:rFonts w:ascii="宋体" w:eastAsia="宋体" w:hAnsi="MS Mincho" w:cs="宋体"/>
          <w:sz w:val="28"/>
        </w:rPr>
        <w:t>会道，体</w:t>
      </w:r>
      <w:r>
        <w:rPr>
          <w:rFonts w:ascii="宋体" w:eastAsia="宋体" w:hAnsi="SimSun" w:cs="宋体"/>
          <w:sz w:val="28"/>
        </w:rPr>
        <w:t>现</w:t>
      </w:r>
      <w:r>
        <w:rPr>
          <w:rFonts w:ascii="宋体" w:eastAsia="宋体" w:hAnsi="MS Mincho" w:cs="宋体"/>
          <w:sz w:val="28"/>
        </w:rPr>
        <w:t>一个人的睿智，思</w:t>
      </w:r>
      <w:r>
        <w:rPr>
          <w:rFonts w:ascii="宋体" w:eastAsia="宋体" w:hAnsi="SimSun" w:cs="宋体"/>
          <w:sz w:val="28"/>
        </w:rPr>
        <w:t>维</w:t>
      </w:r>
      <w:r>
        <w:rPr>
          <w:rFonts w:ascii="宋体" w:eastAsia="宋体" w:hAnsi="MS Mincho" w:cs="宋体"/>
          <w:sz w:val="28"/>
        </w:rPr>
        <w:t>敏捷。</w:t>
      </w:r>
      <w:r>
        <w:rPr>
          <w:rFonts w:ascii="宋体" w:eastAsia="宋体" w:hAnsi="SimSun" w:cs="宋体"/>
          <w:sz w:val="28"/>
        </w:rPr>
        <w:t>现</w:t>
      </w:r>
      <w:r>
        <w:rPr>
          <w:rFonts w:ascii="宋体" w:eastAsia="宋体" w:hAnsi="MS Mincho" w:cs="宋体"/>
          <w:sz w:val="28"/>
        </w:rPr>
        <w:t>代</w:t>
      </w:r>
      <w:r>
        <w:rPr>
          <w:rFonts w:ascii="宋体" w:eastAsia="宋体" w:hAnsi="SimSun" w:cs="宋体"/>
          <w:sz w:val="28"/>
        </w:rPr>
        <w:t>语</w:t>
      </w:r>
      <w:r>
        <w:rPr>
          <w:rFonts w:ascii="宋体" w:eastAsia="宋体" w:hAnsi="MS Mincho" w:cs="宋体"/>
          <w:sz w:val="28"/>
        </w:rPr>
        <w:t>文教学，</w:t>
      </w:r>
      <w:r>
        <w:rPr>
          <w:rFonts w:ascii="宋体" w:eastAsia="宋体" w:cs="宋体"/>
          <w:sz w:val="28"/>
        </w:rPr>
        <w:t>"</w:t>
      </w:r>
      <w:r>
        <w:rPr>
          <w:rFonts w:ascii="宋体" w:eastAsia="宋体" w:hAnsi="MS Mincho" w:cs="宋体"/>
          <w:sz w:val="28"/>
        </w:rPr>
        <w:t>多</w:t>
      </w:r>
      <w:r>
        <w:rPr>
          <w:rFonts w:ascii="宋体" w:eastAsia="宋体" w:hAnsi="SimSun" w:cs="宋体"/>
          <w:sz w:val="28"/>
        </w:rPr>
        <w:t>说</w:t>
      </w:r>
      <w:r>
        <w:rPr>
          <w:rFonts w:ascii="宋体" w:eastAsia="宋体" w:hAnsi="MS Mincho" w:cs="宋体"/>
          <w:sz w:val="28"/>
        </w:rPr>
        <w:t>多</w:t>
      </w:r>
      <w:r>
        <w:rPr>
          <w:rFonts w:ascii="宋体" w:eastAsia="宋体" w:hAnsi="SimSun" w:cs="宋体"/>
          <w:sz w:val="28"/>
        </w:rPr>
        <w:t>练</w:t>
      </w:r>
      <w:r>
        <w:rPr>
          <w:rFonts w:ascii="宋体" w:eastAsia="宋体" w:cs="宋体"/>
          <w:sz w:val="28"/>
        </w:rPr>
        <w:t>"</w:t>
      </w:r>
      <w:r>
        <w:rPr>
          <w:rFonts w:ascii="宋体" w:eastAsia="宋体" w:hAnsi="SimSun" w:cs="宋体"/>
          <w:sz w:val="28"/>
        </w:rPr>
        <w:t>势</w:t>
      </w:r>
      <w:r>
        <w:rPr>
          <w:rFonts w:ascii="宋体" w:eastAsia="宋体" w:hAnsi="MS Mincho" w:cs="宋体"/>
          <w:sz w:val="28"/>
        </w:rPr>
        <w:t>在必行。整个学期，我注重教学生由</w:t>
      </w:r>
      <w:r>
        <w:rPr>
          <w:rFonts w:ascii="宋体" w:eastAsia="宋体" w:hAnsi="SimSun" w:cs="宋体"/>
          <w:sz w:val="28"/>
        </w:rPr>
        <w:t>词说</w:t>
      </w:r>
      <w:r>
        <w:rPr>
          <w:rFonts w:ascii="宋体" w:eastAsia="宋体" w:hAnsi="MS Mincho" w:cs="宋体"/>
          <w:sz w:val="28"/>
        </w:rPr>
        <w:t>到句，再由句</w:t>
      </w:r>
      <w:r>
        <w:rPr>
          <w:rFonts w:ascii="宋体" w:eastAsia="宋体" w:hAnsi="SimSun" w:cs="宋体"/>
          <w:sz w:val="28"/>
        </w:rPr>
        <w:t>说</w:t>
      </w:r>
      <w:r>
        <w:rPr>
          <w:rFonts w:ascii="宋体" w:eastAsia="宋体" w:hAnsi="MS Mincho" w:cs="宋体"/>
          <w:sz w:val="28"/>
        </w:rPr>
        <w:t>到段。</w:t>
      </w:r>
      <w:r>
        <w:rPr>
          <w:rFonts w:ascii="宋体" w:eastAsia="宋体" w:hAnsi="SimSun" w:cs="宋体"/>
          <w:sz w:val="28"/>
        </w:rPr>
        <w:t>给</w:t>
      </w:r>
      <w:r>
        <w:rPr>
          <w:rFonts w:ascii="宋体" w:eastAsia="宋体" w:hAnsi="MS Mincho" w:cs="宋体"/>
          <w:sz w:val="28"/>
        </w:rPr>
        <w:t>学生</w:t>
      </w:r>
      <w:r>
        <w:rPr>
          <w:rFonts w:ascii="宋体" w:eastAsia="宋体" w:hAnsi="SimSun" w:cs="宋体"/>
          <w:sz w:val="28"/>
        </w:rPr>
        <w:t>营</w:t>
      </w:r>
      <w:r>
        <w:rPr>
          <w:rFonts w:ascii="宋体" w:eastAsia="宋体" w:hAnsi="MS Mincho" w:cs="宋体"/>
          <w:sz w:val="28"/>
        </w:rPr>
        <w:t>造一</w:t>
      </w:r>
      <w:r>
        <w:rPr>
          <w:rFonts w:ascii="宋体" w:eastAsia="宋体" w:hAnsi="SimSun" w:cs="宋体"/>
          <w:sz w:val="28"/>
        </w:rPr>
        <w:t>种</w:t>
      </w:r>
      <w:r>
        <w:rPr>
          <w:rFonts w:ascii="宋体" w:eastAsia="宋体" w:hAnsi="MS Mincho" w:cs="宋体"/>
          <w:sz w:val="28"/>
        </w:rPr>
        <w:t>快</w:t>
      </w:r>
      <w:r>
        <w:rPr>
          <w:rFonts w:ascii="宋体" w:eastAsia="宋体" w:hAnsi="SimSun" w:cs="宋体"/>
          <w:sz w:val="28"/>
        </w:rPr>
        <w:t>乐</w:t>
      </w:r>
      <w:r>
        <w:rPr>
          <w:rFonts w:ascii="宋体" w:eastAsia="宋体" w:hAnsi="MS Mincho" w:cs="宋体"/>
          <w:sz w:val="28"/>
        </w:rPr>
        <w:t>的学</w:t>
      </w:r>
      <w:r>
        <w:rPr>
          <w:rFonts w:ascii="宋体" w:eastAsia="宋体" w:hAnsi="SimSun" w:cs="宋体"/>
          <w:sz w:val="28"/>
        </w:rPr>
        <w:t>习</w:t>
      </w:r>
      <w:r>
        <w:rPr>
          <w:rFonts w:ascii="宋体" w:eastAsia="宋体" w:hAnsi="MS Mincho" w:cs="宋体"/>
          <w:sz w:val="28"/>
        </w:rPr>
        <w:t>氛</w:t>
      </w:r>
      <w:r>
        <w:rPr>
          <w:rFonts w:ascii="宋体" w:eastAsia="宋体" w:hAnsi="SimSun" w:cs="宋体"/>
          <w:sz w:val="28"/>
        </w:rPr>
        <w:t>围</w:t>
      </w:r>
      <w:r>
        <w:rPr>
          <w:rFonts w:ascii="宋体" w:eastAsia="宋体" w:hAnsi="MS Mincho" w:cs="宋体"/>
          <w:sz w:val="28"/>
        </w:rPr>
        <w:t>，</w:t>
      </w:r>
      <w:r>
        <w:rPr>
          <w:rFonts w:ascii="宋体" w:eastAsia="宋体" w:hAnsi="SimSun" w:cs="宋体"/>
          <w:sz w:val="28"/>
        </w:rPr>
        <w:t>让每</w:t>
      </w:r>
      <w:r>
        <w:rPr>
          <w:rFonts w:ascii="宋体" w:eastAsia="宋体" w:hAnsi="MS Mincho" w:cs="宋体"/>
          <w:sz w:val="28"/>
        </w:rPr>
        <w:t>个同学都有</w:t>
      </w:r>
      <w:r>
        <w:rPr>
          <w:rFonts w:ascii="宋体" w:eastAsia="宋体" w:cs="宋体"/>
          <w:sz w:val="28"/>
        </w:rPr>
        <w:t>"</w:t>
      </w:r>
      <w:r>
        <w:rPr>
          <w:rFonts w:ascii="宋体" w:eastAsia="宋体" w:hAnsi="SimSun" w:cs="宋体"/>
          <w:sz w:val="28"/>
        </w:rPr>
        <w:t>说</w:t>
      </w:r>
      <w:r>
        <w:rPr>
          <w:rFonts w:ascii="宋体" w:eastAsia="宋体" w:cs="宋体"/>
          <w:sz w:val="28"/>
        </w:rPr>
        <w:t>"</w:t>
      </w:r>
      <w:r>
        <w:rPr>
          <w:rFonts w:ascii="宋体" w:eastAsia="宋体" w:hAnsi="MS Mincho" w:cs="宋体"/>
          <w:sz w:val="28"/>
        </w:rPr>
        <w:t>的欲望，勇敢地</w:t>
      </w:r>
      <w:r>
        <w:rPr>
          <w:rFonts w:ascii="宋体" w:eastAsia="宋体" w:hAnsi="SimSun" w:cs="宋体"/>
          <w:sz w:val="28"/>
        </w:rPr>
        <w:t>畅</w:t>
      </w:r>
      <w:r>
        <w:rPr>
          <w:rFonts w:ascii="宋体" w:eastAsia="宋体" w:hAnsi="MS Mincho" w:cs="宋体"/>
          <w:sz w:val="28"/>
        </w:rPr>
        <w:t>所欲言。在有</w:t>
      </w:r>
      <w:r>
        <w:rPr>
          <w:rFonts w:ascii="宋体" w:eastAsia="宋体" w:hAnsi="SimSun" w:cs="宋体"/>
          <w:sz w:val="28"/>
        </w:rPr>
        <w:t>话说</w:t>
      </w:r>
      <w:r>
        <w:rPr>
          <w:rFonts w:ascii="宋体" w:eastAsia="宋体" w:hAnsi="MS Mincho" w:cs="宋体"/>
          <w:sz w:val="28"/>
        </w:rPr>
        <w:t>的基</w:t>
      </w:r>
      <w:r>
        <w:rPr>
          <w:rFonts w:ascii="宋体" w:eastAsia="宋体" w:hAnsi="SimSun" w:cs="宋体"/>
          <w:sz w:val="28"/>
        </w:rPr>
        <w:t>础</w:t>
      </w:r>
      <w:r>
        <w:rPr>
          <w:rFonts w:ascii="宋体" w:eastAsia="宋体" w:hAnsi="MS Mincho" w:cs="宋体"/>
          <w:sz w:val="28"/>
        </w:rPr>
        <w:t>上，教</w:t>
      </w:r>
      <w:r>
        <w:rPr>
          <w:rFonts w:ascii="宋体" w:eastAsia="宋体" w:hAnsi="SimSun" w:cs="宋体"/>
          <w:sz w:val="28"/>
        </w:rPr>
        <w:t>给</w:t>
      </w:r>
      <w:r>
        <w:rPr>
          <w:rFonts w:ascii="宋体" w:eastAsia="宋体" w:hAnsi="MS Mincho" w:cs="宋体"/>
          <w:sz w:val="28"/>
        </w:rPr>
        <w:t>同学一些</w:t>
      </w:r>
      <w:r>
        <w:rPr>
          <w:rFonts w:ascii="宋体" w:eastAsia="宋体" w:hAnsi="SimSun" w:cs="宋体"/>
          <w:sz w:val="28"/>
        </w:rPr>
        <w:t>说</w:t>
      </w:r>
      <w:r>
        <w:rPr>
          <w:rFonts w:ascii="宋体" w:eastAsia="宋体" w:hAnsi="MS Mincho" w:cs="宋体"/>
          <w:sz w:val="28"/>
        </w:rPr>
        <w:t>的技巧，用不同的</w:t>
      </w:r>
      <w:r>
        <w:rPr>
          <w:rFonts w:ascii="宋体" w:eastAsia="宋体" w:hAnsi="SimSun" w:cs="宋体"/>
          <w:sz w:val="28"/>
        </w:rPr>
        <w:t>词语</w:t>
      </w:r>
      <w:r>
        <w:rPr>
          <w:rFonts w:ascii="宋体" w:eastAsia="宋体" w:hAnsi="MS Mincho" w:cs="宋体"/>
          <w:sz w:val="28"/>
        </w:rPr>
        <w:t>或</w:t>
      </w:r>
      <w:r>
        <w:rPr>
          <w:rFonts w:ascii="宋体" w:eastAsia="宋体" w:hAnsi="SimSun" w:cs="宋体"/>
          <w:sz w:val="28"/>
        </w:rPr>
        <w:t>语</w:t>
      </w:r>
      <w:r>
        <w:rPr>
          <w:rFonts w:ascii="宋体" w:eastAsia="宋体" w:hAnsi="MS Mincho" w:cs="宋体"/>
          <w:sz w:val="28"/>
        </w:rPr>
        <w:t>句表达一</w:t>
      </w:r>
      <w:r>
        <w:rPr>
          <w:rFonts w:ascii="宋体" w:eastAsia="宋体" w:hAnsi="SimSun" w:cs="宋体"/>
          <w:sz w:val="28"/>
        </w:rPr>
        <w:t>种</w:t>
      </w:r>
      <w:r>
        <w:rPr>
          <w:rFonts w:ascii="宋体" w:eastAsia="宋体" w:hAnsi="MS Mincho" w:cs="宋体"/>
          <w:sz w:val="28"/>
        </w:rPr>
        <w:t>意思，怎</w:t>
      </w:r>
      <w:r>
        <w:rPr>
          <w:rFonts w:ascii="宋体" w:eastAsia="宋体" w:hAnsi="SimSun" w:cs="宋体"/>
          <w:sz w:val="28"/>
        </w:rPr>
        <w:t>样</w:t>
      </w:r>
      <w:r>
        <w:rPr>
          <w:rFonts w:ascii="宋体" w:eastAsia="宋体" w:hAnsi="MS Mincho" w:cs="宋体"/>
          <w:sz w:val="28"/>
        </w:rPr>
        <w:t>有</w:t>
      </w:r>
      <w:r>
        <w:rPr>
          <w:rFonts w:ascii="宋体" w:eastAsia="宋体" w:hAnsi="SimSun" w:cs="宋体"/>
          <w:sz w:val="28"/>
        </w:rPr>
        <w:t>顺</w:t>
      </w:r>
      <w:r>
        <w:rPr>
          <w:rFonts w:ascii="宋体" w:eastAsia="宋体" w:hAnsi="MS Mincho" w:cs="宋体"/>
          <w:sz w:val="28"/>
        </w:rPr>
        <w:t>序地，不零乱的表达自己要</w:t>
      </w:r>
      <w:r>
        <w:rPr>
          <w:rFonts w:ascii="宋体" w:eastAsia="宋体" w:hAnsi="SimSun" w:cs="宋体"/>
          <w:sz w:val="28"/>
        </w:rPr>
        <w:t>说</w:t>
      </w:r>
      <w:r>
        <w:rPr>
          <w:rFonts w:ascii="宋体" w:eastAsia="宋体" w:hAnsi="MS Mincho" w:cs="宋体"/>
          <w:sz w:val="28"/>
        </w:rPr>
        <w:t>的</w:t>
      </w:r>
      <w:r>
        <w:rPr>
          <w:rFonts w:ascii="宋体" w:eastAsia="宋体" w:hAnsi="SimSun" w:cs="宋体"/>
          <w:sz w:val="28"/>
        </w:rPr>
        <w:t>话</w:t>
      </w:r>
      <w:r>
        <w:rPr>
          <w:rFonts w:ascii="宋体" w:eastAsia="宋体" w:hAnsi="MS Mincho" w:cs="宋体"/>
          <w:sz w:val="28"/>
        </w:rPr>
        <w:t>。同</w:t>
      </w:r>
      <w:r>
        <w:rPr>
          <w:rFonts w:ascii="宋体" w:eastAsia="宋体" w:hAnsi="SimSun" w:cs="宋体"/>
          <w:sz w:val="28"/>
        </w:rPr>
        <w:t>时</w:t>
      </w:r>
      <w:r>
        <w:rPr>
          <w:rFonts w:ascii="宋体" w:eastAsia="宋体" w:hAnsi="MS Mincho" w:cs="宋体"/>
          <w:sz w:val="28"/>
        </w:rPr>
        <w:t>，叫其他同学学会听，能</w:t>
      </w:r>
      <w:r>
        <w:rPr>
          <w:rFonts w:ascii="宋体" w:eastAsia="宋体" w:hAnsi="SimSun" w:cs="宋体"/>
          <w:sz w:val="28"/>
        </w:rPr>
        <w:t>够评议</w:t>
      </w:r>
      <w:r>
        <w:rPr>
          <w:rFonts w:ascii="宋体" w:eastAsia="宋体" w:hAnsi="MS Mincho" w:cs="宋体"/>
          <w:sz w:val="28"/>
        </w:rPr>
        <w:t>同学的</w:t>
      </w:r>
      <w:r>
        <w:rPr>
          <w:rFonts w:ascii="宋体" w:eastAsia="宋体" w:hAnsi="SimSun" w:cs="宋体"/>
          <w:sz w:val="28"/>
        </w:rPr>
        <w:t>发</w:t>
      </w:r>
      <w:r>
        <w:rPr>
          <w:rFonts w:ascii="宋体" w:eastAsia="宋体" w:hAnsi="MS Mincho" w:cs="宋体"/>
          <w:sz w:val="28"/>
        </w:rPr>
        <w:t>言。</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2"/>
          <w:cols w:space="708"/>
          <w:titlePg w:val="0"/>
        </w:sectPr>
      </w:pPr>
      <w:r>
        <w:rPr>
          <w:rFonts w:ascii="宋体" w:eastAsia="宋体" w:hAnsi="MS Mincho" w:cs="宋体"/>
          <w:sz w:val="28"/>
        </w:rPr>
        <w:t>如：我教如何保</w:t>
      </w:r>
      <w:r>
        <w:rPr>
          <w:rFonts w:ascii="宋体" w:eastAsia="宋体" w:hAnsi="SimSun" w:cs="宋体"/>
          <w:sz w:val="28"/>
        </w:rPr>
        <w:t>护</w:t>
      </w:r>
      <w:r>
        <w:rPr>
          <w:rFonts w:ascii="宋体" w:eastAsia="宋体" w:hAnsi="MS Mincho" w:cs="宋体"/>
          <w:sz w:val="28"/>
        </w:rPr>
        <w:t>小</w:t>
      </w:r>
      <w:r>
        <w:rPr>
          <w:rFonts w:ascii="宋体" w:eastAsia="宋体" w:hAnsi="SimSun" w:cs="宋体"/>
          <w:sz w:val="28"/>
        </w:rPr>
        <w:t>动</w:t>
      </w:r>
      <w:r>
        <w:rPr>
          <w:rFonts w:ascii="宋体" w:eastAsia="宋体" w:hAnsi="MS Mincho" w:cs="宋体"/>
          <w:sz w:val="28"/>
        </w:rPr>
        <w:t>物</w:t>
      </w:r>
      <w:r>
        <w:rPr>
          <w:rFonts w:ascii="宋体" w:eastAsia="宋体" w:hAnsi="SimSun" w:cs="宋体"/>
          <w:sz w:val="28"/>
        </w:rPr>
        <w:t>时</w:t>
      </w:r>
      <w:r>
        <w:rPr>
          <w:rFonts w:ascii="宋体" w:eastAsia="宋体" w:hAnsi="MS Mincho" w:cs="宋体"/>
          <w:sz w:val="28"/>
        </w:rPr>
        <w:t>，首先就播放小</w:t>
      </w:r>
      <w:r>
        <w:rPr>
          <w:rFonts w:ascii="宋体" w:eastAsia="宋体" w:hAnsi="SimSun" w:cs="宋体"/>
          <w:sz w:val="28"/>
        </w:rPr>
        <w:t>鸟</w:t>
      </w:r>
      <w:r>
        <w:rPr>
          <w:rFonts w:ascii="宋体" w:eastAsia="宋体" w:hAnsi="MS Mincho" w:cs="宋体"/>
          <w:sz w:val="28"/>
        </w:rPr>
        <w:t>在林中自由的</w:t>
      </w:r>
      <w:r>
        <w:rPr>
          <w:rFonts w:ascii="宋体" w:eastAsia="宋体" w:hAnsi="SimSun" w:cs="宋体"/>
          <w:sz w:val="28"/>
        </w:rPr>
        <w:t>飞</w:t>
      </w:r>
      <w:r>
        <w:rPr>
          <w:rFonts w:ascii="宋体" w:eastAsia="宋体" w:hAnsi="MS Mincho" w:cs="宋体"/>
          <w:sz w:val="28"/>
        </w:rPr>
        <w:t>来</w:t>
      </w:r>
      <w:r>
        <w:rPr>
          <w:rFonts w:ascii="宋体" w:eastAsia="宋体" w:hAnsi="SimSun" w:cs="宋体"/>
          <w:sz w:val="28"/>
        </w:rPr>
        <w:t>飞</w:t>
      </w:r>
      <w:r>
        <w:rPr>
          <w:rFonts w:ascii="宋体" w:eastAsia="宋体" w:hAnsi="MS Mincho" w:cs="宋体"/>
          <w:sz w:val="28"/>
        </w:rPr>
        <w:t>去，</w:t>
      </w:r>
      <w:r>
        <w:rPr>
          <w:rFonts w:ascii="宋体" w:eastAsia="宋体" w:hAnsi="SimSun" w:cs="宋体"/>
          <w:sz w:val="28"/>
        </w:rPr>
        <w:t>让</w:t>
      </w:r>
      <w:r>
        <w:rPr>
          <w:rFonts w:ascii="宋体" w:eastAsia="宋体" w:hAnsi="MS Mincho" w:cs="宋体"/>
          <w:sz w:val="28"/>
        </w:rPr>
        <w:t>学生听</w:t>
      </w:r>
      <w:r>
        <w:rPr>
          <w:rFonts w:ascii="宋体" w:eastAsia="宋体" w:hAnsi="SimSun" w:cs="宋体"/>
          <w:sz w:val="28"/>
        </w:rPr>
        <w:t>鸟鸣</w:t>
      </w:r>
      <w:r>
        <w:rPr>
          <w:rFonts w:ascii="宋体" w:eastAsia="宋体" w:hAnsi="MS Mincho" w:cs="宋体"/>
          <w:sz w:val="28"/>
        </w:rPr>
        <w:t>声。接着播放大量野生</w:t>
      </w:r>
      <w:r>
        <w:rPr>
          <w:rFonts w:ascii="宋体" w:eastAsia="宋体" w:hAnsi="SimSun" w:cs="宋体"/>
          <w:sz w:val="28"/>
        </w:rPr>
        <w:t>动</w:t>
      </w:r>
      <w:r>
        <w:rPr>
          <w:rFonts w:ascii="宋体" w:eastAsia="宋体" w:hAnsi="MS Mincho" w:cs="宋体"/>
          <w:sz w:val="28"/>
        </w:rPr>
        <w:t>物被捕</w:t>
      </w:r>
      <w:r>
        <w:rPr>
          <w:rFonts w:ascii="宋体" w:eastAsia="宋体" w:hAnsi="SimSun" w:cs="宋体"/>
          <w:sz w:val="28"/>
        </w:rPr>
        <w:t>杀</w:t>
      </w:r>
      <w:r>
        <w:rPr>
          <w:rFonts w:ascii="宋体" w:eastAsia="宋体" w:hAnsi="MS Mincho" w:cs="宋体"/>
          <w:sz w:val="28"/>
        </w:rPr>
        <w:t>，引</w:t>
      </w:r>
      <w:r>
        <w:rPr>
          <w:rFonts w:ascii="宋体" w:eastAsia="宋体" w:hAnsi="SimSun" w:cs="宋体"/>
          <w:sz w:val="28"/>
        </w:rPr>
        <w:t>导</w:t>
      </w:r>
      <w:r>
        <w:rPr>
          <w:rFonts w:ascii="宋体" w:eastAsia="宋体" w:hAnsi="MS Mincho" w:cs="宋体"/>
          <w:sz w:val="28"/>
        </w:rPr>
        <w:t>同学</w:t>
      </w:r>
      <w:r>
        <w:rPr>
          <w:rFonts w:ascii="宋体" w:eastAsia="宋体" w:hAnsi="SimSun" w:cs="宋体"/>
          <w:sz w:val="28"/>
        </w:rPr>
        <w:t>们积</w:t>
      </w:r>
      <w:r>
        <w:rPr>
          <w:rFonts w:ascii="宋体" w:eastAsia="宋体" w:hAnsi="MS Mincho" w:cs="宋体"/>
          <w:sz w:val="28"/>
        </w:rPr>
        <w:t>极思考。尽量照</w:t>
      </w:r>
      <w:r>
        <w:rPr>
          <w:rFonts w:ascii="宋体" w:eastAsia="宋体" w:hAnsi="SimSun" w:cs="宋体"/>
          <w:sz w:val="28"/>
        </w:rPr>
        <w:t>顾发</w:t>
      </w:r>
      <w:r>
        <w:rPr>
          <w:rFonts w:ascii="宋体" w:eastAsia="宋体" w:hAnsi="MS Mincho" w:cs="宋体"/>
          <w:sz w:val="28"/>
        </w:rPr>
        <w:t>言面的广，</w:t>
      </w:r>
      <w:r>
        <w:rPr>
          <w:rFonts w:ascii="宋体" w:eastAsia="宋体" w:hAnsi="SimSun" w:cs="宋体"/>
          <w:sz w:val="28"/>
        </w:rPr>
        <w:t>让</w:t>
      </w:r>
      <w:r>
        <w:rPr>
          <w:rFonts w:ascii="宋体" w:eastAsia="宋体" w:hAnsi="MS Mincho" w:cs="宋体"/>
          <w:sz w:val="28"/>
        </w:rPr>
        <w:t>全班同学都能得到</w:t>
      </w:r>
      <w:r>
        <w:rPr>
          <w:rFonts w:ascii="宋体" w:eastAsia="宋体" w:hAnsi="SimSun" w:cs="宋体"/>
          <w:sz w:val="28"/>
        </w:rPr>
        <w:t>锻炼</w:t>
      </w:r>
      <w:r>
        <w:rPr>
          <w:rFonts w:ascii="宋体" w:eastAsia="宋体" w:hAnsi="MS Mincho" w:cs="宋体"/>
          <w:sz w:val="28"/>
        </w:rPr>
        <w:t>。集体</w:t>
      </w:r>
      <w:r>
        <w:rPr>
          <w:rFonts w:ascii="宋体" w:eastAsia="宋体" w:hAnsi="SimSun" w:cs="宋体"/>
          <w:sz w:val="28"/>
        </w:rPr>
        <w:t>讨论</w:t>
      </w:r>
      <w:r>
        <w:rPr>
          <w:rFonts w:ascii="宋体" w:eastAsia="宋体" w:hAnsi="MS Mincho" w:cs="宋体"/>
          <w:sz w:val="28"/>
        </w:rPr>
        <w:t>同学提出的保</w:t>
      </w:r>
      <w:r>
        <w:rPr>
          <w:rFonts w:ascii="宋体" w:eastAsia="宋体" w:hAnsi="SimSun" w:cs="宋体"/>
          <w:sz w:val="28"/>
        </w:rPr>
        <w:t>护动</w:t>
      </w:r>
      <w:r>
        <w:rPr>
          <w:rFonts w:ascii="宋体" w:eastAsia="宋体" w:hAnsi="MS Mincho" w:cs="宋体"/>
          <w:sz w:val="28"/>
        </w:rPr>
        <w:t>物的方案行不行，</w:t>
      </w:r>
      <w:r>
        <w:rPr>
          <w:rFonts w:ascii="宋体" w:eastAsia="宋体" w:hAnsi="SimSun" w:cs="宋体"/>
          <w:sz w:val="28"/>
        </w:rPr>
        <w:t>为</w:t>
      </w:r>
      <w:r>
        <w:rPr>
          <w:rFonts w:ascii="宋体" w:eastAsia="宋体" w:hAnsi="MS Mincho" w:cs="宋体"/>
          <w:sz w:val="28"/>
        </w:rPr>
        <w:t>什</w:t>
      </w:r>
      <w:r>
        <w:rPr>
          <w:rFonts w:ascii="宋体" w:eastAsia="宋体" w:hAnsi="SimSun" w:cs="宋体"/>
          <w:sz w:val="28"/>
        </w:rPr>
        <w:t>么说</w:t>
      </w:r>
      <w:r>
        <w:rPr>
          <w:rFonts w:ascii="宋体" w:eastAsia="宋体" w:hAnsi="MS Mincho" w:cs="宋体"/>
          <w:sz w:val="28"/>
        </w:rPr>
        <w:t>出理由来。</w:t>
      </w:r>
      <w:r>
        <w:rPr>
          <w:rFonts w:ascii="宋体" w:eastAsia="宋体" w:hAnsi="SimSun" w:cs="宋体"/>
          <w:sz w:val="28"/>
        </w:rPr>
        <w:t>对</w:t>
      </w:r>
      <w:r>
        <w:rPr>
          <w:rFonts w:ascii="宋体" w:eastAsia="宋体" w:hAnsi="MS Mincho" w:cs="宋体"/>
          <w:sz w:val="28"/>
        </w:rPr>
        <w:t>同学</w:t>
      </w:r>
      <w:r>
        <w:rPr>
          <w:rFonts w:ascii="宋体" w:eastAsia="宋体" w:hAnsi="SimSun" w:cs="宋体"/>
          <w:sz w:val="28"/>
        </w:rPr>
        <w:t>们</w:t>
      </w:r>
      <w:r>
        <w:rPr>
          <w:rFonts w:ascii="宋体" w:eastAsia="宋体" w:hAnsi="MS Mincho" w:cs="宋体"/>
          <w:sz w:val="28"/>
        </w:rPr>
        <w:t>的</w:t>
      </w:r>
      <w:r>
        <w:rPr>
          <w:rFonts w:ascii="宋体" w:eastAsia="宋体" w:hAnsi="SimSun" w:cs="宋体"/>
          <w:sz w:val="28"/>
        </w:rPr>
        <w:t>发</w:t>
      </w:r>
      <w:r>
        <w:rPr>
          <w:rFonts w:ascii="宋体" w:eastAsia="宋体" w:hAnsi="MS Mincho" w:cs="宋体"/>
          <w:sz w:val="28"/>
        </w:rPr>
        <w:t>言合理的及</w:t>
      </w:r>
      <w:r>
        <w:rPr>
          <w:rFonts w:ascii="宋体" w:eastAsia="宋体" w:hAnsi="SimSun" w:cs="宋体"/>
          <w:sz w:val="28"/>
        </w:rPr>
        <w:t>时</w:t>
      </w:r>
      <w:r>
        <w:rPr>
          <w:rFonts w:ascii="宋体" w:eastAsia="宋体" w:hAnsi="MS Mincho" w:cs="宋体"/>
          <w:sz w:val="28"/>
        </w:rPr>
        <w:t>表</w:t>
      </w:r>
      <w:r>
        <w:rPr>
          <w:rFonts w:ascii="宋体" w:eastAsia="宋体" w:hAnsi="SimSun" w:cs="宋体"/>
          <w:sz w:val="28"/>
        </w:rPr>
        <w:t>扬</w:t>
      </w:r>
      <w:r>
        <w:rPr>
          <w:rFonts w:ascii="宋体" w:eastAsia="宋体" w:hAnsi="MS Mincho" w:cs="宋体"/>
          <w:sz w:val="28"/>
        </w:rPr>
        <w:t>，不好的</w:t>
      </w:r>
      <w:r>
        <w:rPr>
          <w:rFonts w:ascii="宋体" w:eastAsia="宋体" w:hAnsi="SimSun" w:cs="宋体"/>
          <w:sz w:val="28"/>
        </w:rPr>
        <w:t>给</w:t>
      </w:r>
      <w:r>
        <w:rPr>
          <w:rFonts w:ascii="宋体" w:eastAsia="宋体" w:hAnsi="MS Mincho" w:cs="宋体"/>
          <w:sz w:val="28"/>
        </w:rPr>
        <w:t>予指正，鼓励他的勇气，增</w:t>
      </w:r>
      <w:r>
        <w:rPr>
          <w:rFonts w:ascii="宋体" w:eastAsia="宋体" w:hAnsi="SimSun" w:cs="宋体"/>
          <w:sz w:val="28"/>
        </w:rPr>
        <w:t>强</w:t>
      </w:r>
      <w:r>
        <w:rPr>
          <w:rFonts w:ascii="宋体" w:eastAsia="宋体" w:hAnsi="MS Mincho" w:cs="宋体"/>
          <w:sz w:val="28"/>
        </w:rPr>
        <w:t>同学</w:t>
      </w:r>
      <w:r>
        <w:rPr>
          <w:rFonts w:ascii="宋体" w:eastAsia="宋体" w:hAnsi="SimSun" w:cs="宋体"/>
          <w:sz w:val="28"/>
        </w:rPr>
        <w:t>们</w:t>
      </w:r>
      <w:r>
        <w:rPr>
          <w:rFonts w:ascii="宋体" w:eastAsia="宋体" w:hAnsi="MS Mincho" w:cs="宋体"/>
          <w:sz w:val="28"/>
        </w:rPr>
        <w:t>的自信心。</w:t>
      </w:r>
      <w:r>
        <w:rPr>
          <w:rFonts w:ascii="宋体" w:eastAsia="宋体" w:hAnsi="SimSun" w:cs="宋体"/>
          <w:sz w:val="28"/>
        </w:rPr>
        <w:t>对</w:t>
      </w:r>
      <w:r>
        <w:rPr>
          <w:rFonts w:ascii="宋体" w:eastAsia="宋体" w:hAnsi="MS Mincho" w:cs="宋体"/>
          <w:sz w:val="28"/>
        </w:rPr>
        <w:t>于不同的同学有不同的要求。平</w:t>
      </w:r>
      <w:r>
        <w:rPr>
          <w:rFonts w:ascii="宋体" w:eastAsia="宋体" w:hAnsi="SimSun" w:cs="宋体"/>
          <w:sz w:val="28"/>
        </w:rPr>
        <w:t>时发</w:t>
      </w:r>
      <w:r>
        <w:rPr>
          <w:rFonts w:ascii="宋体" w:eastAsia="宋体" w:hAnsi="MS Mincho" w:cs="宋体"/>
          <w:sz w:val="28"/>
        </w:rPr>
        <w:t>言很少的同学，能</w:t>
      </w:r>
      <w:r>
        <w:rPr>
          <w:rFonts w:ascii="宋体" w:eastAsia="宋体" w:hAnsi="SimSun" w:cs="宋体"/>
          <w:sz w:val="28"/>
        </w:rPr>
        <w:t>讲</w:t>
      </w:r>
      <w:r>
        <w:rPr>
          <w:rFonts w:ascii="宋体" w:eastAsia="宋体" w:hAnsi="MS Mincho" w:cs="宋体"/>
          <w:sz w:val="28"/>
        </w:rPr>
        <w:t>几句，就</w:t>
      </w:r>
      <w:r>
        <w:rPr>
          <w:rFonts w:ascii="宋体" w:eastAsia="宋体" w:hAnsi="SimSun" w:cs="宋体"/>
          <w:sz w:val="28"/>
        </w:rPr>
        <w:t>给</w:t>
      </w:r>
      <w:r>
        <w:rPr>
          <w:rFonts w:ascii="宋体" w:eastAsia="宋体" w:hAnsi="MS Mincho" w:cs="宋体"/>
          <w:sz w:val="28"/>
        </w:rPr>
        <w:t>予表</w:t>
      </w:r>
      <w:r>
        <w:rPr>
          <w:rFonts w:ascii="宋体" w:eastAsia="宋体" w:hAnsi="SimSun" w:cs="宋体"/>
          <w:sz w:val="28"/>
        </w:rPr>
        <w:t>扬</w:t>
      </w:r>
      <w:r>
        <w:rPr>
          <w:rFonts w:ascii="宋体" w:eastAsia="宋体" w:hAnsi="MS Mincho" w:cs="宋体"/>
          <w:sz w:val="28"/>
        </w:rPr>
        <w:t>，相反，成</w:t>
      </w:r>
      <w:r>
        <w:rPr>
          <w:rFonts w:ascii="宋体" w:eastAsia="宋体" w:hAnsi="SimSun" w:cs="宋体"/>
          <w:sz w:val="28"/>
        </w:rPr>
        <w:t>绩较</w:t>
      </w:r>
      <w:r>
        <w:rPr>
          <w:rFonts w:ascii="宋体" w:eastAsia="宋体" w:hAnsi="MS Mincho" w:cs="宋体"/>
          <w:sz w:val="28"/>
        </w:rPr>
        <w:t>好，口</w:t>
      </w:r>
      <w:r>
        <w:rPr>
          <w:rFonts w:ascii="宋体" w:eastAsia="宋体" w:hAnsi="SimSun" w:cs="宋体"/>
          <w:sz w:val="28"/>
        </w:rPr>
        <w:t>头</w:t>
      </w:r>
      <w:r>
        <w:rPr>
          <w:rFonts w:ascii="宋体" w:eastAsia="宋体" w:hAnsi="MS Mincho" w:cs="宋体"/>
          <w:sz w:val="28"/>
        </w:rPr>
        <w:t>表达能力</w:t>
      </w:r>
      <w:r>
        <w:rPr>
          <w:rFonts w:ascii="宋体" w:eastAsia="宋体" w:hAnsi="SimSun" w:cs="宋体"/>
          <w:sz w:val="28"/>
        </w:rPr>
        <w:t>较强</w:t>
      </w:r>
      <w:r>
        <w:rPr>
          <w:rFonts w:ascii="宋体" w:eastAsia="宋体" w:hAnsi="MS Mincho" w:cs="宋体"/>
          <w:sz w:val="28"/>
        </w:rPr>
        <w:t>的同学要求能用新学的</w:t>
      </w:r>
      <w:r>
        <w:rPr>
          <w:rFonts w:ascii="宋体" w:eastAsia="宋体" w:hAnsi="SimSun" w:cs="宋体"/>
          <w:sz w:val="28"/>
        </w:rPr>
        <w:t>词语</w:t>
      </w:r>
      <w:r>
        <w:rPr>
          <w:rFonts w:ascii="宋体" w:eastAsia="宋体" w:hAnsi="MS Mincho" w:cs="宋体"/>
          <w:sz w:val="28"/>
        </w:rPr>
        <w:t>，有</w:t>
      </w:r>
      <w:r>
        <w:rPr>
          <w:rFonts w:ascii="宋体" w:eastAsia="宋体" w:hAnsi="SimSun" w:cs="宋体"/>
          <w:sz w:val="28"/>
        </w:rPr>
        <w:t>顺</w:t>
      </w:r>
    </w:p>
    <w:p>
      <w:pPr>
        <w:spacing w:before="160" w:beforeAutospacing="0" w:after="160" w:afterAutospacing="0" w:line="360" w:lineRule="auto"/>
        <w:ind w:firstLine="560"/>
        <w:contextualSpacing w:val="0"/>
        <w:jc w:val="both"/>
      </w:pPr>
      <w:r>
        <w:rPr>
          <w:rFonts w:ascii="宋体" w:eastAsia="宋体" w:hAnsi="MS Mincho" w:cs="宋体"/>
          <w:sz w:val="28"/>
        </w:rPr>
        <w:t>序，有感情地表达。通</w:t>
      </w:r>
      <w:r>
        <w:rPr>
          <w:rFonts w:ascii="宋体" w:eastAsia="宋体" w:hAnsi="SimSun" w:cs="宋体"/>
          <w:sz w:val="28"/>
        </w:rPr>
        <w:t>过</w:t>
      </w:r>
      <w:r>
        <w:rPr>
          <w:rFonts w:ascii="宋体" w:eastAsia="宋体" w:hAnsi="MS Mincho" w:cs="宋体"/>
          <w:sz w:val="28"/>
        </w:rPr>
        <w:t>一个学期的</w:t>
      </w:r>
      <w:r>
        <w:rPr>
          <w:rFonts w:ascii="宋体" w:eastAsia="宋体" w:hAnsi="SimSun" w:cs="宋体"/>
          <w:sz w:val="28"/>
        </w:rPr>
        <w:t>训练</w:t>
      </w:r>
      <w:r>
        <w:rPr>
          <w:rFonts w:ascii="宋体" w:eastAsia="宋体" w:hAnsi="MS Mincho" w:cs="宋体"/>
          <w:sz w:val="28"/>
        </w:rPr>
        <w:t>，我</w:t>
      </w:r>
      <w:r>
        <w:rPr>
          <w:rFonts w:ascii="宋体" w:eastAsia="宋体" w:hAnsi="SimSun" w:cs="宋体"/>
          <w:sz w:val="28"/>
        </w:rPr>
        <w:t>发现</w:t>
      </w:r>
      <w:r>
        <w:rPr>
          <w:rFonts w:ascii="宋体" w:eastAsia="宋体" w:hAnsi="MS Mincho" w:cs="宋体"/>
          <w:sz w:val="28"/>
        </w:rPr>
        <w:t>同学</w:t>
      </w:r>
      <w:r>
        <w:rPr>
          <w:rFonts w:ascii="宋体" w:eastAsia="宋体" w:hAnsi="SimSun" w:cs="宋体"/>
          <w:sz w:val="28"/>
        </w:rPr>
        <w:t>们</w:t>
      </w:r>
      <w:r>
        <w:rPr>
          <w:rFonts w:ascii="宋体" w:eastAsia="宋体" w:hAnsi="MS Mincho" w:cs="宋体"/>
          <w:sz w:val="28"/>
        </w:rPr>
        <w:t>的表达能力有</w:t>
      </w:r>
      <w:r>
        <w:rPr>
          <w:rFonts w:ascii="宋体" w:eastAsia="宋体" w:hAnsi="SimSun" w:cs="宋体"/>
          <w:sz w:val="28"/>
        </w:rPr>
        <w:t>较</w:t>
      </w:r>
      <w:r>
        <w:rPr>
          <w:rFonts w:ascii="宋体" w:eastAsia="宋体" w:hAnsi="MS Mincho" w:cs="宋体"/>
          <w:sz w:val="28"/>
        </w:rPr>
        <w:t>大的</w:t>
      </w:r>
      <w:r>
        <w:rPr>
          <w:rFonts w:ascii="宋体" w:eastAsia="宋体" w:hAnsi="SimSun" w:cs="宋体"/>
          <w:sz w:val="28"/>
        </w:rPr>
        <w:t>进步</w:t>
      </w:r>
      <w:r>
        <w:rPr>
          <w:rFonts w:ascii="宋体" w:eastAsia="宋体" w:hAnsi="MS Mincho" w:cs="宋体"/>
          <w:sz w:val="28"/>
        </w:rPr>
        <w:t>，</w:t>
      </w:r>
      <w:r>
        <w:rPr>
          <w:rFonts w:ascii="宋体" w:eastAsia="宋体" w:hAnsi="SimSun" w:cs="宋体"/>
          <w:sz w:val="28"/>
        </w:rPr>
        <w:t>逻辑</w:t>
      </w:r>
      <w:r>
        <w:rPr>
          <w:rFonts w:ascii="宋体" w:eastAsia="宋体" w:hAnsi="MS Mincho" w:cs="宋体"/>
          <w:sz w:val="28"/>
        </w:rPr>
        <w:t>思</w:t>
      </w:r>
      <w:r>
        <w:rPr>
          <w:rFonts w:ascii="宋体" w:eastAsia="宋体" w:hAnsi="SimSun" w:cs="宋体"/>
          <w:sz w:val="28"/>
        </w:rPr>
        <w:t>维</w:t>
      </w:r>
      <w:r>
        <w:rPr>
          <w:rFonts w:ascii="宋体" w:eastAsia="宋体" w:hAnsi="MS Mincho" w:cs="宋体"/>
          <w:sz w:val="28"/>
        </w:rPr>
        <w:t>能力也增</w:t>
      </w:r>
      <w:r>
        <w:rPr>
          <w:rFonts w:ascii="宋体" w:eastAsia="宋体" w:hAnsi="SimSun" w:cs="宋体"/>
          <w:sz w:val="28"/>
        </w:rPr>
        <w:t>强</w:t>
      </w:r>
      <w:r>
        <w:rPr>
          <w:rFonts w:ascii="宋体" w:eastAsia="宋体" w:hAnsi="MS Mincho" w:cs="宋体"/>
          <w:sz w:val="28"/>
        </w:rPr>
        <w:t>了。</w:t>
      </w:r>
    </w:p>
    <w:p>
      <w:pPr>
        <w:spacing w:before="160" w:beforeAutospacing="0" w:after="160" w:afterAutospacing="0" w:line="360" w:lineRule="auto"/>
        <w:ind w:firstLine="560"/>
        <w:contextualSpacing w:val="0"/>
        <w:jc w:val="both"/>
      </w:pPr>
      <w:r>
        <w:rPr>
          <w:rFonts w:ascii="宋体" w:eastAsia="宋体" w:hAnsi="MS Mincho" w:cs="宋体"/>
          <w:sz w:val="28"/>
        </w:rPr>
        <w:t>在</w:t>
      </w:r>
      <w:r>
        <w:rPr>
          <w:rFonts w:ascii="宋体" w:eastAsia="宋体" w:cs="宋体"/>
          <w:sz w:val="28"/>
        </w:rPr>
        <w:t>"</w:t>
      </w:r>
      <w:r>
        <w:rPr>
          <w:rFonts w:ascii="宋体" w:eastAsia="宋体" w:hAnsi="SimSun" w:cs="宋体"/>
          <w:sz w:val="28"/>
        </w:rPr>
        <w:t>说</w:t>
      </w:r>
      <w:r>
        <w:rPr>
          <w:rFonts w:ascii="宋体" w:eastAsia="宋体" w:cs="宋体"/>
          <w:sz w:val="28"/>
        </w:rPr>
        <w:t>"</w:t>
      </w:r>
      <w:r>
        <w:rPr>
          <w:rFonts w:ascii="宋体" w:eastAsia="宋体" w:hAnsi="MS Mincho" w:cs="宋体"/>
          <w:sz w:val="28"/>
        </w:rPr>
        <w:t>的</w:t>
      </w:r>
      <w:r>
        <w:rPr>
          <w:rFonts w:ascii="宋体" w:eastAsia="宋体" w:hAnsi="SimSun" w:cs="宋体"/>
          <w:sz w:val="28"/>
        </w:rPr>
        <w:t>过</w:t>
      </w:r>
      <w:r>
        <w:rPr>
          <w:rFonts w:ascii="宋体" w:eastAsia="宋体" w:hAnsi="MS Mincho" w:cs="宋体"/>
          <w:sz w:val="28"/>
        </w:rPr>
        <w:t>程中，有一个与之相促</w:t>
      </w:r>
      <w:r>
        <w:rPr>
          <w:rFonts w:ascii="宋体" w:eastAsia="宋体" w:hAnsi="SimSun" w:cs="宋体"/>
          <w:sz w:val="28"/>
        </w:rPr>
        <w:t>进</w:t>
      </w:r>
      <w:r>
        <w:rPr>
          <w:rFonts w:ascii="宋体" w:eastAsia="宋体" w:hAnsi="MS Mincho" w:cs="宋体"/>
          <w:sz w:val="28"/>
        </w:rPr>
        <w:t>的</w:t>
      </w:r>
      <w:r>
        <w:rPr>
          <w:rFonts w:ascii="宋体" w:eastAsia="宋体" w:hAnsi="SimSun" w:cs="宋体"/>
          <w:sz w:val="28"/>
        </w:rPr>
        <w:t>过</w:t>
      </w:r>
      <w:r>
        <w:rPr>
          <w:rFonts w:ascii="宋体" w:eastAsia="宋体" w:hAnsi="MS Mincho" w:cs="宋体"/>
          <w:sz w:val="28"/>
        </w:rPr>
        <w:t>程不容光</w:t>
      </w:r>
      <w:r>
        <w:rPr>
          <w:rFonts w:ascii="宋体" w:eastAsia="宋体" w:hAnsi="SimSun" w:cs="宋体"/>
          <w:sz w:val="28"/>
        </w:rPr>
        <w:t>焕发</w:t>
      </w:r>
      <w:r>
        <w:rPr>
          <w:rFonts w:ascii="宋体" w:eastAsia="宋体" w:hAnsi="MS Mincho" w:cs="宋体"/>
          <w:sz w:val="28"/>
        </w:rPr>
        <w:t>忽</w:t>
      </w:r>
      <w:r>
        <w:rPr>
          <w:rFonts w:ascii="宋体" w:eastAsia="宋体" w:hAnsi="SimSun" w:cs="宋体"/>
          <w:sz w:val="28"/>
        </w:rPr>
        <w:t>视</w:t>
      </w:r>
      <w:r>
        <w:rPr>
          <w:rFonts w:ascii="宋体" w:eastAsia="宋体" w:hAnsi="MS Mincho" w:cs="宋体"/>
          <w:sz w:val="28"/>
        </w:rPr>
        <w:t>，那就是</w:t>
      </w:r>
      <w:r>
        <w:rPr>
          <w:rFonts w:ascii="宋体" w:eastAsia="宋体" w:cs="宋体"/>
          <w:sz w:val="28"/>
        </w:rPr>
        <w:t>"</w:t>
      </w:r>
      <w:r>
        <w:rPr>
          <w:rFonts w:ascii="宋体" w:eastAsia="宋体" w:hAnsi="SimSun" w:cs="宋体"/>
          <w:sz w:val="28"/>
        </w:rPr>
        <w:t>读</w:t>
      </w:r>
      <w:r>
        <w:rPr>
          <w:rFonts w:ascii="宋体" w:eastAsia="宋体" w:cs="宋体"/>
          <w:sz w:val="28"/>
        </w:rPr>
        <w:t>"</w:t>
      </w:r>
      <w:r>
        <w:rPr>
          <w:rFonts w:ascii="宋体" w:eastAsia="宋体" w:hAnsi="MS Mincho" w:cs="宋体"/>
          <w:sz w:val="28"/>
        </w:rPr>
        <w:t>。俗</w:t>
      </w:r>
      <w:r>
        <w:rPr>
          <w:rFonts w:ascii="宋体" w:eastAsia="宋体" w:hAnsi="SimSun" w:cs="宋体"/>
          <w:sz w:val="28"/>
        </w:rPr>
        <w:t>话说</w:t>
      </w:r>
      <w:r>
        <w:rPr>
          <w:rFonts w:ascii="宋体" w:eastAsia="宋体" w:hAnsi="MS Mincho" w:cs="宋体"/>
          <w:sz w:val="28"/>
        </w:rPr>
        <w:t>：</w:t>
      </w:r>
      <w:r>
        <w:rPr>
          <w:rFonts w:ascii="宋体" w:eastAsia="宋体" w:hAnsi="SimSun" w:cs="宋体"/>
          <w:sz w:val="28"/>
        </w:rPr>
        <w:t>读书</w:t>
      </w:r>
      <w:r>
        <w:rPr>
          <w:rFonts w:ascii="宋体" w:eastAsia="宋体" w:hAnsi="MS Mincho" w:cs="宋体"/>
          <w:sz w:val="28"/>
        </w:rPr>
        <w:t>百遍，其</w:t>
      </w:r>
      <w:r>
        <w:rPr>
          <w:rFonts w:ascii="宋体" w:eastAsia="宋体" w:hAnsi="SimSun" w:cs="宋体"/>
          <w:sz w:val="28"/>
        </w:rPr>
        <w:t>义</w:t>
      </w:r>
      <w:r>
        <w:rPr>
          <w:rFonts w:ascii="宋体" w:eastAsia="宋体" w:hAnsi="MS Mincho" w:cs="宋体"/>
          <w:sz w:val="28"/>
        </w:rPr>
        <w:t>自</w:t>
      </w:r>
      <w:r>
        <w:rPr>
          <w:rFonts w:ascii="宋体" w:eastAsia="宋体" w:hAnsi="SimSun" w:cs="宋体"/>
          <w:sz w:val="28"/>
        </w:rPr>
        <w:t>现</w:t>
      </w:r>
      <w:r>
        <w:rPr>
          <w:rFonts w:ascii="宋体" w:eastAsia="宋体" w:hAnsi="MS Mincho" w:cs="宋体"/>
          <w:sz w:val="28"/>
        </w:rPr>
        <w:t>。</w:t>
      </w:r>
      <w:r>
        <w:rPr>
          <w:rFonts w:ascii="宋体" w:eastAsia="宋体" w:hAnsi="SimSun" w:cs="宋体"/>
          <w:sz w:val="28"/>
        </w:rPr>
        <w:t>语</w:t>
      </w:r>
      <w:r>
        <w:rPr>
          <w:rFonts w:ascii="宋体" w:eastAsia="宋体" w:hAnsi="MS Mincho" w:cs="宋体"/>
          <w:sz w:val="28"/>
        </w:rPr>
        <w:t>文</w:t>
      </w:r>
      <w:r>
        <w:rPr>
          <w:rFonts w:ascii="宋体" w:eastAsia="宋体" w:cs="宋体"/>
          <w:sz w:val="28"/>
        </w:rPr>
        <w:t>"</w:t>
      </w:r>
      <w:r>
        <w:rPr>
          <w:rFonts w:ascii="宋体" w:eastAsia="宋体" w:hAnsi="SimSun" w:cs="宋体"/>
          <w:sz w:val="28"/>
        </w:rPr>
        <w:t>读</w:t>
      </w:r>
      <w:r>
        <w:rPr>
          <w:rFonts w:ascii="宋体" w:eastAsia="宋体" w:cs="宋体"/>
          <w:sz w:val="28"/>
        </w:rPr>
        <w:t>"</w:t>
      </w:r>
      <w:r>
        <w:rPr>
          <w:rFonts w:ascii="宋体" w:eastAsia="宋体" w:hAnsi="MS Mincho" w:cs="宋体"/>
          <w:sz w:val="28"/>
        </w:rPr>
        <w:t>的要求，首先要</w:t>
      </w:r>
      <w:r>
        <w:rPr>
          <w:rFonts w:ascii="宋体" w:eastAsia="宋体" w:hAnsi="SimSun" w:cs="宋体"/>
          <w:sz w:val="28"/>
        </w:rPr>
        <w:t>读</w:t>
      </w:r>
      <w:r>
        <w:rPr>
          <w:rFonts w:ascii="宋体" w:eastAsia="宋体" w:hAnsi="MS Mincho" w:cs="宋体"/>
          <w:sz w:val="28"/>
        </w:rPr>
        <w:t>准字音，</w:t>
      </w:r>
      <w:r>
        <w:rPr>
          <w:rFonts w:ascii="宋体" w:eastAsia="宋体" w:hAnsi="SimSun" w:cs="宋体"/>
          <w:sz w:val="28"/>
        </w:rPr>
        <w:t>读</w:t>
      </w:r>
      <w:r>
        <w:rPr>
          <w:rFonts w:ascii="宋体" w:eastAsia="宋体" w:hAnsi="MS Mincho" w:cs="宋体"/>
          <w:sz w:val="28"/>
        </w:rPr>
        <w:t>通句子，</w:t>
      </w:r>
      <w:r>
        <w:rPr>
          <w:rFonts w:ascii="宋体" w:eastAsia="宋体" w:hAnsi="SimSun" w:cs="宋体"/>
          <w:sz w:val="28"/>
        </w:rPr>
        <w:t>读</w:t>
      </w:r>
      <w:r>
        <w:rPr>
          <w:rFonts w:ascii="宋体" w:eastAsia="宋体" w:hAnsi="MS Mincho" w:cs="宋体"/>
          <w:sz w:val="28"/>
        </w:rPr>
        <w:t>通</w:t>
      </w:r>
      <w:r>
        <w:rPr>
          <w:rFonts w:ascii="宋体" w:eastAsia="宋体" w:hAnsi="SimSun" w:cs="宋体"/>
          <w:sz w:val="28"/>
        </w:rPr>
        <w:t>课</w:t>
      </w:r>
      <w:r>
        <w:rPr>
          <w:rFonts w:ascii="宋体" w:eastAsia="宋体" w:hAnsi="MS Mincho" w:cs="宋体"/>
          <w:sz w:val="28"/>
        </w:rPr>
        <w:t>文。</w:t>
      </w:r>
      <w:r>
        <w:rPr>
          <w:rFonts w:ascii="宋体" w:eastAsia="宋体" w:hAnsi="SimSun" w:cs="宋体"/>
          <w:sz w:val="28"/>
        </w:rPr>
        <w:t>读</w:t>
      </w:r>
      <w:r>
        <w:rPr>
          <w:rFonts w:ascii="宋体" w:eastAsia="宋体" w:hAnsi="MS Mincho" w:cs="宋体"/>
          <w:sz w:val="28"/>
        </w:rPr>
        <w:t>完后，能弄清</w:t>
      </w:r>
      <w:r>
        <w:rPr>
          <w:rFonts w:ascii="宋体" w:eastAsia="宋体" w:hAnsi="SimSun" w:cs="宋体"/>
          <w:sz w:val="28"/>
        </w:rPr>
        <w:t>读</w:t>
      </w:r>
      <w:r>
        <w:rPr>
          <w:rFonts w:ascii="宋体" w:eastAsia="宋体" w:hAnsi="MS Mincho" w:cs="宋体"/>
          <w:sz w:val="28"/>
        </w:rPr>
        <w:t>懂了什</w:t>
      </w:r>
      <w:r>
        <w:rPr>
          <w:rFonts w:ascii="宋体" w:eastAsia="宋体" w:hAnsi="SimSun" w:cs="宋体"/>
          <w:sz w:val="28"/>
        </w:rPr>
        <w:t>么还</w:t>
      </w:r>
      <w:r>
        <w:rPr>
          <w:rFonts w:ascii="宋体" w:eastAsia="宋体" w:hAnsi="MS Mincho" w:cs="宋体"/>
          <w:sz w:val="28"/>
        </w:rPr>
        <w:t>有哪些不明白的其次，用</w:t>
      </w:r>
      <w:r>
        <w:rPr>
          <w:rFonts w:ascii="宋体" w:eastAsia="宋体" w:cs="宋体"/>
          <w:sz w:val="28"/>
        </w:rPr>
        <w:t>"</w:t>
      </w:r>
      <w:r>
        <w:rPr>
          <w:rFonts w:ascii="宋体" w:eastAsia="宋体" w:hAnsi="SimSun" w:cs="宋体"/>
          <w:sz w:val="28"/>
        </w:rPr>
        <w:t>读</w:t>
      </w:r>
      <w:r>
        <w:rPr>
          <w:rFonts w:ascii="宋体" w:eastAsia="宋体" w:cs="宋体"/>
          <w:sz w:val="28"/>
        </w:rPr>
        <w:t>"</w:t>
      </w:r>
      <w:r>
        <w:rPr>
          <w:rFonts w:ascii="宋体" w:eastAsia="宋体" w:hAnsi="MS Mincho" w:cs="宋体"/>
          <w:sz w:val="28"/>
        </w:rPr>
        <w:t>来感悟文章，理解文章的意思。在理解文章的基</w:t>
      </w:r>
      <w:r>
        <w:rPr>
          <w:rFonts w:ascii="宋体" w:eastAsia="宋体" w:hAnsi="SimSun" w:cs="宋体"/>
          <w:sz w:val="28"/>
        </w:rPr>
        <w:t>础</w:t>
      </w:r>
      <w:r>
        <w:rPr>
          <w:rFonts w:ascii="宋体" w:eastAsia="宋体" w:hAnsi="MS Mincho" w:cs="宋体"/>
          <w:sz w:val="28"/>
        </w:rPr>
        <w:t>上，再来有感情地朗</w:t>
      </w:r>
      <w:r>
        <w:rPr>
          <w:rFonts w:ascii="宋体" w:eastAsia="宋体" w:hAnsi="SimSun" w:cs="宋体"/>
          <w:sz w:val="28"/>
        </w:rPr>
        <w:t>读</w:t>
      </w:r>
      <w:r>
        <w:rPr>
          <w:rFonts w:ascii="宋体" w:eastAsia="宋体" w:hAnsi="MS Mincho" w:cs="宋体"/>
          <w:sz w:val="28"/>
        </w:rPr>
        <w:t>。</w:t>
      </w:r>
      <w:r>
        <w:rPr>
          <w:rFonts w:ascii="宋体" w:eastAsia="宋体" w:hAnsi="SimSun" w:cs="宋体"/>
          <w:sz w:val="28"/>
        </w:rPr>
        <w:t>读</w:t>
      </w:r>
      <w:r>
        <w:rPr>
          <w:rFonts w:ascii="宋体" w:eastAsia="宋体" w:hAnsi="MS Mincho" w:cs="宋体"/>
          <w:sz w:val="28"/>
        </w:rPr>
        <w:t>的形式多</w:t>
      </w:r>
      <w:r>
        <w:rPr>
          <w:rFonts w:ascii="宋体" w:eastAsia="宋体" w:hAnsi="SimSun" w:cs="宋体"/>
          <w:sz w:val="28"/>
        </w:rPr>
        <w:t>样</w:t>
      </w:r>
      <w:r>
        <w:rPr>
          <w:rFonts w:ascii="宋体" w:eastAsia="宋体" w:hAnsi="MS Mincho" w:cs="宋体"/>
          <w:sz w:val="28"/>
        </w:rPr>
        <w:t>，可以采用个</w:t>
      </w:r>
      <w:r>
        <w:rPr>
          <w:rFonts w:ascii="宋体" w:eastAsia="宋体" w:hAnsi="SimSun" w:cs="宋体"/>
          <w:sz w:val="28"/>
        </w:rPr>
        <w:t>别读</w:t>
      </w:r>
      <w:r>
        <w:rPr>
          <w:rFonts w:ascii="宋体" w:eastAsia="宋体" w:hAnsi="MS Mincho" w:cs="宋体"/>
          <w:sz w:val="28"/>
        </w:rPr>
        <w:t>，</w:t>
      </w:r>
      <w:r>
        <w:rPr>
          <w:rFonts w:ascii="宋体" w:eastAsia="宋体" w:hAnsi="SimSun" w:cs="宋体"/>
          <w:sz w:val="28"/>
        </w:rPr>
        <w:t>齐读</w:t>
      </w:r>
      <w:r>
        <w:rPr>
          <w:rFonts w:ascii="宋体" w:eastAsia="宋体" w:hAnsi="MS Mincho" w:cs="宋体"/>
          <w:sz w:val="28"/>
        </w:rPr>
        <w:t>，小</w:t>
      </w:r>
      <w:r>
        <w:rPr>
          <w:rFonts w:ascii="宋体" w:eastAsia="宋体" w:hAnsi="SimSun" w:cs="宋体"/>
          <w:sz w:val="28"/>
        </w:rPr>
        <w:t>组读</w:t>
      </w:r>
      <w:r>
        <w:rPr>
          <w:rFonts w:ascii="宋体" w:eastAsia="宋体" w:hAnsi="MS Mincho" w:cs="宋体"/>
          <w:sz w:val="28"/>
        </w:rPr>
        <w:t>，分角色朗</w:t>
      </w:r>
      <w:r>
        <w:rPr>
          <w:rFonts w:ascii="宋体" w:eastAsia="宋体" w:hAnsi="SimSun" w:cs="宋体"/>
          <w:sz w:val="28"/>
        </w:rPr>
        <w:t>读</w:t>
      </w:r>
      <w:r>
        <w:rPr>
          <w:rFonts w:ascii="宋体" w:eastAsia="宋体" w:hAnsi="MS Mincho" w:cs="宋体"/>
          <w:sz w:val="28"/>
        </w:rPr>
        <w:t>等。再次，用</w:t>
      </w:r>
      <w:r>
        <w:rPr>
          <w:rFonts w:ascii="宋体" w:eastAsia="宋体" w:cs="宋体"/>
          <w:sz w:val="28"/>
        </w:rPr>
        <w:t>"</w:t>
      </w:r>
      <w:r>
        <w:rPr>
          <w:rFonts w:ascii="宋体" w:eastAsia="宋体" w:hAnsi="SimSun" w:cs="宋体"/>
          <w:sz w:val="28"/>
        </w:rPr>
        <w:t>读</w:t>
      </w:r>
      <w:r>
        <w:rPr>
          <w:rFonts w:ascii="宋体" w:eastAsia="宋体" w:cs="宋体"/>
          <w:sz w:val="28"/>
        </w:rPr>
        <w:t>"</w:t>
      </w:r>
      <w:r>
        <w:rPr>
          <w:rFonts w:ascii="宋体" w:eastAsia="宋体" w:hAnsi="MS Mincho" w:cs="宋体"/>
          <w:sz w:val="28"/>
        </w:rPr>
        <w:t>帮助</w:t>
      </w:r>
      <w:r>
        <w:rPr>
          <w:rFonts w:ascii="宋体" w:eastAsia="宋体" w:hAnsi="SimSun" w:cs="宋体"/>
          <w:sz w:val="28"/>
        </w:rPr>
        <w:t>记忆</w:t>
      </w:r>
      <w:r>
        <w:rPr>
          <w:rFonts w:ascii="宋体" w:eastAsia="宋体" w:hAnsi="MS Mincho" w:cs="宋体"/>
          <w:sz w:val="28"/>
        </w:rPr>
        <w:t>，培</w:t>
      </w:r>
      <w:r>
        <w:rPr>
          <w:rFonts w:ascii="宋体" w:eastAsia="宋体" w:hAnsi="SimSun" w:cs="宋体"/>
          <w:sz w:val="28"/>
        </w:rPr>
        <w:t>养语</w:t>
      </w:r>
      <w:r>
        <w:rPr>
          <w:rFonts w:ascii="宋体" w:eastAsia="宋体" w:hAnsi="MS Mincho" w:cs="宋体"/>
          <w:sz w:val="28"/>
        </w:rPr>
        <w:t>感，陶冶情操。再来理解重点字</w:t>
      </w:r>
      <w:r>
        <w:rPr>
          <w:rFonts w:ascii="宋体" w:eastAsia="宋体" w:hAnsi="SimSun" w:cs="宋体"/>
          <w:sz w:val="28"/>
        </w:rPr>
        <w:t>词</w:t>
      </w:r>
      <w:r>
        <w:rPr>
          <w:rFonts w:ascii="宋体" w:eastAsia="宋体" w:hAnsi="MS Mincho" w:cs="宋体"/>
          <w:sz w:val="28"/>
        </w:rPr>
        <w:t>的意思以及作者所要表达的思想感情。</w:t>
      </w:r>
    </w:p>
    <w:p>
      <w:pPr>
        <w:spacing w:before="160" w:beforeAutospacing="0" w:after="160" w:afterAutospacing="0" w:line="360" w:lineRule="auto"/>
        <w:ind w:firstLine="560"/>
        <w:contextualSpacing w:val="0"/>
        <w:jc w:val="both"/>
      </w:pPr>
      <w:r>
        <w:rPr>
          <w:rFonts w:ascii="宋体" w:eastAsia="宋体" w:hAnsi="SimSun" w:cs="宋体"/>
          <w:sz w:val="28"/>
        </w:rPr>
        <w:t>语</w:t>
      </w:r>
      <w:r>
        <w:rPr>
          <w:rFonts w:ascii="宋体" w:eastAsia="宋体" w:hAnsi="MS Mincho" w:cs="宋体"/>
          <w:sz w:val="28"/>
        </w:rPr>
        <w:t>文教学中，除了</w:t>
      </w:r>
      <w:r>
        <w:rPr>
          <w:rFonts w:ascii="宋体" w:eastAsia="宋体" w:cs="宋体"/>
          <w:sz w:val="28"/>
        </w:rPr>
        <w:t>"</w:t>
      </w:r>
      <w:r>
        <w:rPr>
          <w:rFonts w:ascii="宋体" w:eastAsia="宋体" w:hAnsi="SimSun" w:cs="宋体"/>
          <w:sz w:val="28"/>
        </w:rPr>
        <w:t>说</w:t>
      </w:r>
      <w:r>
        <w:rPr>
          <w:rFonts w:ascii="宋体" w:eastAsia="宋体" w:cs="宋体"/>
          <w:sz w:val="28"/>
        </w:rPr>
        <w:t>"</w:t>
      </w:r>
      <w:r>
        <w:rPr>
          <w:rFonts w:ascii="宋体" w:eastAsia="宋体" w:hAnsi="MS Mincho" w:cs="宋体"/>
          <w:sz w:val="28"/>
        </w:rPr>
        <w:t>和</w:t>
      </w:r>
      <w:r>
        <w:rPr>
          <w:rFonts w:ascii="宋体" w:eastAsia="宋体" w:cs="宋体"/>
          <w:sz w:val="28"/>
        </w:rPr>
        <w:t>"</w:t>
      </w:r>
      <w:r>
        <w:rPr>
          <w:rFonts w:ascii="宋体" w:eastAsia="宋体" w:hAnsi="SimSun" w:cs="宋体"/>
          <w:sz w:val="28"/>
        </w:rPr>
        <w:t>读</w:t>
      </w:r>
      <w:r>
        <w:rPr>
          <w:rFonts w:ascii="宋体" w:eastAsia="宋体" w:cs="宋体"/>
          <w:sz w:val="28"/>
        </w:rPr>
        <w:t>"</w:t>
      </w:r>
      <w:r>
        <w:rPr>
          <w:rFonts w:ascii="宋体" w:eastAsia="宋体" w:hAnsi="MS Mincho" w:cs="宋体"/>
          <w:sz w:val="28"/>
        </w:rPr>
        <w:t>很重要外，</w:t>
      </w:r>
      <w:r>
        <w:rPr>
          <w:rFonts w:ascii="宋体" w:eastAsia="宋体" w:hAnsi="SimSun" w:cs="宋体"/>
          <w:sz w:val="28"/>
        </w:rPr>
        <w:t>还</w:t>
      </w:r>
      <w:r>
        <w:rPr>
          <w:rFonts w:ascii="宋体" w:eastAsia="宋体" w:hAnsi="MS Mincho" w:cs="宋体"/>
          <w:sz w:val="28"/>
        </w:rPr>
        <w:t>要培</w:t>
      </w:r>
      <w:r>
        <w:rPr>
          <w:rFonts w:ascii="宋体" w:eastAsia="宋体" w:hAnsi="SimSun" w:cs="宋体"/>
          <w:sz w:val="28"/>
        </w:rPr>
        <w:t>养</w:t>
      </w:r>
      <w:r>
        <w:rPr>
          <w:rFonts w:ascii="宋体" w:eastAsia="宋体" w:hAnsi="MS Mincho" w:cs="宋体"/>
          <w:sz w:val="28"/>
        </w:rPr>
        <w:t>学生的</w:t>
      </w:r>
      <w:r>
        <w:rPr>
          <w:rFonts w:ascii="宋体" w:eastAsia="宋体" w:hAnsi="SimSun" w:cs="宋体"/>
          <w:sz w:val="28"/>
        </w:rPr>
        <w:t>总结</w:t>
      </w:r>
      <w:r>
        <w:rPr>
          <w:rFonts w:ascii="宋体" w:eastAsia="宋体" w:hAnsi="MS Mincho" w:cs="宋体"/>
          <w:sz w:val="28"/>
        </w:rPr>
        <w:t>，</w:t>
      </w:r>
      <w:r>
        <w:rPr>
          <w:rFonts w:ascii="宋体" w:eastAsia="宋体" w:hAnsi="SimSun" w:cs="宋体"/>
          <w:sz w:val="28"/>
        </w:rPr>
        <w:t>归纳</w:t>
      </w:r>
      <w:r>
        <w:rPr>
          <w:rFonts w:ascii="宋体" w:eastAsia="宋体" w:hAnsi="MS Mincho" w:cs="宋体"/>
          <w:sz w:val="28"/>
        </w:rPr>
        <w:t>能力，即学完一个</w:t>
      </w:r>
      <w:r>
        <w:rPr>
          <w:rFonts w:ascii="宋体" w:eastAsia="宋体" w:hAnsi="SimSun" w:cs="宋体"/>
          <w:sz w:val="28"/>
        </w:rPr>
        <w:t>单</w:t>
      </w:r>
      <w:r>
        <w:rPr>
          <w:rFonts w:ascii="宋体" w:eastAsia="宋体" w:hAnsi="MS Mincho" w:cs="宋体"/>
          <w:sz w:val="28"/>
        </w:rPr>
        <w:t>元，学会自己</w:t>
      </w:r>
      <w:r>
        <w:rPr>
          <w:rFonts w:ascii="宋体" w:eastAsia="宋体" w:hAnsi="SimSun" w:cs="宋体"/>
          <w:sz w:val="28"/>
        </w:rPr>
        <w:t>归纳</w:t>
      </w:r>
      <w:r>
        <w:rPr>
          <w:rFonts w:ascii="宋体" w:eastAsia="宋体" w:hAnsi="MS Mincho" w:cs="宋体"/>
          <w:sz w:val="28"/>
        </w:rPr>
        <w:t>，学懂了一些什</w:t>
      </w:r>
      <w:r>
        <w:rPr>
          <w:rFonts w:ascii="宋体" w:eastAsia="宋体" w:hAnsi="SimSun" w:cs="宋体"/>
          <w:sz w:val="28"/>
        </w:rPr>
        <w:t>么</w:t>
      </w:r>
      <w:r>
        <w:rPr>
          <w:rFonts w:ascii="宋体" w:eastAsia="宋体" w:hAnsi="MS Mincho" w:cs="宋体"/>
          <w:sz w:val="28"/>
        </w:rPr>
        <w:t>，</w:t>
      </w:r>
      <w:r>
        <w:rPr>
          <w:rFonts w:ascii="宋体" w:eastAsia="宋体" w:hAnsi="SimSun" w:cs="宋体"/>
          <w:sz w:val="28"/>
        </w:rPr>
        <w:t>还</w:t>
      </w:r>
      <w:r>
        <w:rPr>
          <w:rFonts w:ascii="宋体" w:eastAsia="宋体" w:hAnsi="MS Mincho" w:cs="宋体"/>
          <w:sz w:val="28"/>
        </w:rPr>
        <w:t>存在哪些</w:t>
      </w:r>
      <w:r>
        <w:rPr>
          <w:rFonts w:ascii="宋体" w:eastAsia="宋体" w:hAnsi="SimSun" w:cs="宋体"/>
          <w:sz w:val="28"/>
        </w:rPr>
        <w:t>问题</w:t>
      </w:r>
      <w:r>
        <w:rPr>
          <w:rFonts w:ascii="宋体" w:eastAsia="宋体" w:hAnsi="MS Mincho" w:cs="宋体"/>
          <w:sz w:val="28"/>
        </w:rPr>
        <w:t>。孔子云：温故而知新。</w:t>
      </w:r>
      <w:r>
        <w:rPr>
          <w:rFonts w:ascii="宋体" w:eastAsia="宋体" w:hAnsi="SimSun" w:cs="宋体"/>
          <w:sz w:val="28"/>
        </w:rPr>
        <w:t>经</w:t>
      </w:r>
      <w:r>
        <w:rPr>
          <w:rFonts w:ascii="宋体" w:eastAsia="宋体" w:hAnsi="MS Mincho" w:cs="宋体"/>
          <w:sz w:val="28"/>
        </w:rPr>
        <w:t>常温</w:t>
      </w:r>
      <w:r>
        <w:rPr>
          <w:rFonts w:ascii="宋体" w:eastAsia="宋体" w:hAnsi="SimSun" w:cs="宋体"/>
          <w:sz w:val="28"/>
        </w:rPr>
        <w:t>习</w:t>
      </w:r>
      <w:r>
        <w:rPr>
          <w:rFonts w:ascii="宋体" w:eastAsia="宋体" w:hAnsi="MS Mincho" w:cs="宋体"/>
          <w:sz w:val="28"/>
        </w:rPr>
        <w:t>功</w:t>
      </w:r>
      <w:r>
        <w:rPr>
          <w:rFonts w:ascii="宋体" w:eastAsia="宋体" w:hAnsi="SimSun" w:cs="宋体"/>
          <w:sz w:val="28"/>
        </w:rPr>
        <w:t>课</w:t>
      </w:r>
      <w:r>
        <w:rPr>
          <w:rFonts w:ascii="宋体" w:eastAsia="宋体" w:hAnsi="MS Mincho" w:cs="宋体"/>
          <w:sz w:val="28"/>
        </w:rPr>
        <w:t>，以后的学</w:t>
      </w:r>
      <w:r>
        <w:rPr>
          <w:rFonts w:ascii="宋体" w:eastAsia="宋体" w:hAnsi="SimSun" w:cs="宋体"/>
          <w:sz w:val="28"/>
        </w:rPr>
        <w:t>习</w:t>
      </w:r>
      <w:r>
        <w:rPr>
          <w:rFonts w:ascii="宋体" w:eastAsia="宋体" w:hAnsi="MS Mincho" w:cs="宋体"/>
          <w:sz w:val="28"/>
        </w:rPr>
        <w:t>才会</w:t>
      </w:r>
      <w:r>
        <w:rPr>
          <w:rFonts w:ascii="宋体" w:eastAsia="宋体" w:hAnsi="SimSun" w:cs="宋体"/>
          <w:sz w:val="28"/>
        </w:rPr>
        <w:t>觉</w:t>
      </w:r>
      <w:r>
        <w:rPr>
          <w:rFonts w:ascii="宋体" w:eastAsia="宋体" w:hAnsi="MS Mincho" w:cs="宋体"/>
          <w:sz w:val="28"/>
        </w:rPr>
        <w:t>得</w:t>
      </w:r>
      <w:r>
        <w:rPr>
          <w:rFonts w:ascii="宋体" w:eastAsia="宋体" w:hAnsi="SimSun" w:cs="宋体"/>
          <w:sz w:val="28"/>
        </w:rPr>
        <w:t>较轻</w:t>
      </w:r>
      <w:r>
        <w:rPr>
          <w:rFonts w:ascii="宋体" w:eastAsia="宋体" w:hAnsi="MS Mincho" w:cs="宋体"/>
          <w:sz w:val="28"/>
        </w:rPr>
        <w:t>松。</w:t>
      </w:r>
    </w:p>
    <w:p>
      <w:pPr>
        <w:spacing w:before="160" w:beforeAutospacing="0" w:after="160" w:afterAutospacing="0" w:line="360" w:lineRule="auto"/>
        <w:ind w:firstLine="560"/>
        <w:contextualSpacing w:val="0"/>
        <w:jc w:val="both"/>
      </w:pPr>
      <w:r>
        <w:rPr>
          <w:rFonts w:ascii="宋体" w:eastAsia="宋体" w:hAnsi="SimSun" w:cs="宋体"/>
          <w:sz w:val="28"/>
        </w:rPr>
        <w:t>课</w:t>
      </w:r>
      <w:r>
        <w:rPr>
          <w:rFonts w:ascii="宋体" w:eastAsia="宋体" w:hAnsi="MS Mincho" w:cs="宋体"/>
          <w:sz w:val="28"/>
        </w:rPr>
        <w:t>程改革是一</w:t>
      </w:r>
      <w:r>
        <w:rPr>
          <w:rFonts w:ascii="宋体" w:eastAsia="宋体" w:hAnsi="SimSun" w:cs="宋体"/>
          <w:sz w:val="28"/>
        </w:rPr>
        <w:t>场</w:t>
      </w:r>
      <w:r>
        <w:rPr>
          <w:rFonts w:ascii="宋体" w:eastAsia="宋体" w:hAnsi="MS Mincho" w:cs="宋体"/>
          <w:sz w:val="28"/>
        </w:rPr>
        <w:t>前所未有的攻</w:t>
      </w:r>
      <w:r>
        <w:rPr>
          <w:rFonts w:ascii="宋体" w:eastAsia="宋体" w:hAnsi="SimSun" w:cs="宋体"/>
          <w:sz w:val="28"/>
        </w:rPr>
        <w:t>坚战</w:t>
      </w:r>
      <w:r>
        <w:rPr>
          <w:rFonts w:ascii="宋体" w:eastAsia="宋体" w:hAnsi="MS Mincho" w:cs="宋体"/>
          <w:sz w:val="28"/>
        </w:rPr>
        <w:t>，新理念，新教材，新教法必然要和旧有的一切教学</w:t>
      </w:r>
      <w:r>
        <w:rPr>
          <w:rFonts w:ascii="宋体" w:eastAsia="宋体" w:hAnsi="SimSun" w:cs="宋体"/>
          <w:sz w:val="28"/>
        </w:rPr>
        <w:t>观</w:t>
      </w:r>
      <w:r>
        <w:rPr>
          <w:rFonts w:ascii="宋体" w:eastAsia="宋体" w:hAnsi="MS Mincho" w:cs="宋体"/>
          <w:sz w:val="28"/>
        </w:rPr>
        <w:t>念，教学模式</w:t>
      </w:r>
      <w:r>
        <w:rPr>
          <w:rFonts w:ascii="宋体" w:eastAsia="宋体" w:hAnsi="SimSun" w:cs="宋体"/>
          <w:sz w:val="28"/>
        </w:rPr>
        <w:t>发</w:t>
      </w:r>
      <w:r>
        <w:rPr>
          <w:rFonts w:ascii="宋体" w:eastAsia="宋体" w:hAnsi="MS Mincho" w:cs="宋体"/>
          <w:sz w:val="28"/>
        </w:rPr>
        <w:t>生激烈的碰撞和摩擦。</w:t>
      </w:r>
      <w:r>
        <w:rPr>
          <w:rFonts w:ascii="宋体" w:eastAsia="宋体" w:hAnsi="SimSun" w:cs="宋体"/>
          <w:sz w:val="28"/>
        </w:rPr>
        <w:t>课</w:t>
      </w:r>
      <w:r>
        <w:rPr>
          <w:rFonts w:ascii="宋体" w:eastAsia="宋体" w:hAnsi="MS Mincho" w:cs="宋体"/>
          <w:sz w:val="28"/>
        </w:rPr>
        <w:t>程改革</w:t>
      </w:r>
      <w:r>
        <w:rPr>
          <w:rFonts w:ascii="宋体" w:eastAsia="宋体" w:hAnsi="SimSun" w:cs="宋体"/>
          <w:sz w:val="28"/>
        </w:rPr>
        <w:t>实验给</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的教育注入了勃勃生机与活力，我将</w:t>
      </w:r>
      <w:r>
        <w:rPr>
          <w:rFonts w:ascii="宋体" w:eastAsia="宋体" w:hAnsi="SimSun" w:cs="宋体"/>
          <w:sz w:val="28"/>
        </w:rPr>
        <w:t>继续</w:t>
      </w:r>
      <w:r>
        <w:rPr>
          <w:rFonts w:ascii="宋体" w:eastAsia="宋体" w:hAnsi="MS Mincho" w:cs="宋体"/>
          <w:sz w:val="28"/>
        </w:rPr>
        <w:t>努力，与学生在</w:t>
      </w:r>
      <w:r>
        <w:rPr>
          <w:rFonts w:ascii="宋体" w:eastAsia="宋体" w:hAnsi="SimSun" w:cs="宋体"/>
          <w:sz w:val="28"/>
        </w:rPr>
        <w:t>课</w:t>
      </w:r>
      <w:r>
        <w:rPr>
          <w:rFonts w:ascii="宋体" w:eastAsia="宋体" w:hAnsi="MS Mincho" w:cs="宋体"/>
          <w:sz w:val="28"/>
        </w:rPr>
        <w:t>程改革中的共同提高，共同</w:t>
      </w:r>
      <w:r>
        <w:rPr>
          <w:rFonts w:ascii="宋体" w:eastAsia="宋体" w:hAnsi="SimSun" w:cs="宋体"/>
          <w:sz w:val="28"/>
        </w:rPr>
        <w:t>发</w:t>
      </w:r>
      <w:r>
        <w:rPr>
          <w:rFonts w:ascii="宋体" w:eastAsia="宋体" w:hAnsi="MS Mincho" w:cs="宋体"/>
          <w:sz w:val="28"/>
        </w:rPr>
        <w:t>展。</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3"/>
          <w:cols w:space="708"/>
          <w:titlePg w:val="0"/>
        </w:sectPr>
      </w:pPr>
      <w:r>
        <w:rPr>
          <w:rFonts w:ascii="宋体" w:eastAsia="宋体" w:hAnsi="MS Mincho" w:cs="宋体"/>
          <w:sz w:val="28"/>
        </w:rPr>
        <w:t>一学年的教学工作已近尾声。</w:t>
      </w:r>
      <w:r>
        <w:rPr>
          <w:rFonts w:ascii="宋体" w:eastAsia="宋体" w:hAnsi="SimSun" w:cs="宋体"/>
          <w:sz w:val="28"/>
        </w:rPr>
        <w:t>这</w:t>
      </w:r>
      <w:r>
        <w:rPr>
          <w:rFonts w:ascii="宋体" w:eastAsia="宋体" w:hAnsi="MS Mincho" w:cs="宋体"/>
          <w:sz w:val="28"/>
        </w:rPr>
        <w:t>学年我任教的是二（</w:t>
      </w:r>
      <w:r>
        <w:rPr>
          <w:rFonts w:ascii="宋体" w:eastAsia="宋体" w:cs="宋体"/>
          <w:sz w:val="28"/>
        </w:rPr>
        <w:t>2</w:t>
      </w:r>
      <w:r>
        <w:rPr>
          <w:rFonts w:ascii="宋体" w:eastAsia="宋体" w:hAnsi="MS Mincho" w:cs="宋体"/>
          <w:sz w:val="28"/>
        </w:rPr>
        <w:t>）、二（</w:t>
      </w:r>
      <w:r>
        <w:rPr>
          <w:rFonts w:ascii="宋体" w:eastAsia="宋体" w:cs="宋体"/>
          <w:sz w:val="28"/>
        </w:rPr>
        <w:t>3</w:t>
      </w:r>
      <w:r>
        <w:rPr>
          <w:rFonts w:ascii="宋体" w:eastAsia="宋体" w:hAnsi="MS Mincho" w:cs="宋体"/>
          <w:sz w:val="28"/>
        </w:rPr>
        <w:t>）班的数学，在</w:t>
      </w:r>
      <w:r>
        <w:rPr>
          <w:rFonts w:ascii="宋体" w:eastAsia="宋体" w:hAnsi="SimSun" w:cs="宋体"/>
          <w:sz w:val="28"/>
        </w:rPr>
        <w:t>对</w:t>
      </w:r>
      <w:r>
        <w:rPr>
          <w:rFonts w:ascii="宋体" w:eastAsia="宋体" w:hAnsi="MS Mincho" w:cs="宋体"/>
          <w:sz w:val="28"/>
        </w:rPr>
        <w:t>学生情况有</w:t>
      </w:r>
      <w:r>
        <w:rPr>
          <w:rFonts w:ascii="宋体" w:eastAsia="宋体" w:hAnsi="SimSun" w:cs="宋体"/>
          <w:sz w:val="28"/>
        </w:rPr>
        <w:t>进</w:t>
      </w:r>
      <w:r>
        <w:rPr>
          <w:rFonts w:ascii="宋体" w:eastAsia="宋体" w:hAnsi="MS Mincho" w:cs="宋体"/>
          <w:sz w:val="28"/>
        </w:rPr>
        <w:t>一</w:t>
      </w:r>
      <w:r>
        <w:rPr>
          <w:rFonts w:ascii="宋体" w:eastAsia="宋体" w:hAnsi="SimSun" w:cs="宋体"/>
          <w:sz w:val="28"/>
        </w:rPr>
        <w:t>步</w:t>
      </w:r>
      <w:r>
        <w:rPr>
          <w:rFonts w:ascii="宋体" w:eastAsia="宋体" w:hAnsi="MS Mincho" w:cs="宋体"/>
          <w:sz w:val="28"/>
        </w:rPr>
        <w:t>了解，</w:t>
      </w:r>
      <w:r>
        <w:rPr>
          <w:rFonts w:ascii="宋体" w:eastAsia="宋体" w:hAnsi="SimSun" w:cs="宋体"/>
          <w:sz w:val="28"/>
        </w:rPr>
        <w:t>对</w:t>
      </w:r>
      <w:r>
        <w:rPr>
          <w:rFonts w:ascii="宋体" w:eastAsia="宋体" w:hAnsi="MS Mincho" w:cs="宋体"/>
          <w:sz w:val="28"/>
        </w:rPr>
        <w:t>新工作</w:t>
      </w:r>
      <w:r>
        <w:rPr>
          <w:rFonts w:ascii="宋体" w:eastAsia="宋体" w:hAnsi="SimSun" w:cs="宋体"/>
          <w:sz w:val="28"/>
        </w:rPr>
        <w:t>环</w:t>
      </w:r>
      <w:r>
        <w:rPr>
          <w:rFonts w:ascii="宋体" w:eastAsia="宋体" w:hAnsi="MS Mincho" w:cs="宋体"/>
          <w:sz w:val="28"/>
        </w:rPr>
        <w:t>境也逐</w:t>
      </w:r>
      <w:r>
        <w:rPr>
          <w:rFonts w:ascii="宋体" w:eastAsia="宋体" w:hAnsi="SimSun" w:cs="宋体"/>
          <w:sz w:val="28"/>
        </w:rPr>
        <w:t>渐</w:t>
      </w:r>
      <w:r>
        <w:rPr>
          <w:rFonts w:ascii="宋体" w:eastAsia="宋体" w:hAnsi="MS Mincho" w:cs="宋体"/>
          <w:sz w:val="28"/>
        </w:rPr>
        <w:t>适</w:t>
      </w:r>
      <w:r>
        <w:rPr>
          <w:rFonts w:ascii="宋体" w:eastAsia="宋体" w:hAnsi="SimSun" w:cs="宋体"/>
          <w:sz w:val="28"/>
        </w:rPr>
        <w:t>应</w:t>
      </w:r>
      <w:r>
        <w:rPr>
          <w:rFonts w:ascii="宋体" w:eastAsia="宋体" w:hAnsi="MS Mincho" w:cs="宋体"/>
          <w:sz w:val="28"/>
        </w:rPr>
        <w:t>下，本年度教学工作也</w:t>
      </w:r>
      <w:r>
        <w:rPr>
          <w:rFonts w:ascii="宋体" w:eastAsia="宋体" w:hAnsi="SimSun" w:cs="宋体"/>
          <w:sz w:val="28"/>
        </w:rPr>
        <w:t>较为顺</w:t>
      </w:r>
      <w:r>
        <w:rPr>
          <w:rFonts w:ascii="宋体" w:eastAsia="宋体" w:hAnsi="MS Mincho" w:cs="宋体"/>
          <w:sz w:val="28"/>
        </w:rPr>
        <w:t>利，</w:t>
      </w:r>
      <w:r>
        <w:rPr>
          <w:rFonts w:ascii="宋体" w:eastAsia="宋体" w:hAnsi="SimSun" w:cs="宋体"/>
          <w:sz w:val="28"/>
        </w:rPr>
        <w:t>对</w:t>
      </w:r>
      <w:r>
        <w:rPr>
          <w:rFonts w:ascii="宋体" w:eastAsia="宋体" w:hAnsi="MS Mincho" w:cs="宋体"/>
          <w:sz w:val="28"/>
        </w:rPr>
        <w:t>学校分配的各</w:t>
      </w:r>
      <w:r>
        <w:rPr>
          <w:rFonts w:ascii="宋体" w:eastAsia="宋体" w:hAnsi="SimSun" w:cs="宋体"/>
          <w:sz w:val="28"/>
        </w:rPr>
        <w:t>项</w:t>
      </w:r>
      <w:r>
        <w:rPr>
          <w:rFonts w:ascii="宋体" w:eastAsia="宋体" w:hAnsi="MS Mincho" w:cs="宋体"/>
          <w:sz w:val="28"/>
        </w:rPr>
        <w:t>工作，自己尽</w:t>
      </w:r>
      <w:r>
        <w:rPr>
          <w:rFonts w:ascii="宋体" w:eastAsia="宋体" w:hAnsi="SimSun" w:cs="宋体"/>
          <w:sz w:val="28"/>
        </w:rPr>
        <w:t>职</w:t>
      </w:r>
      <w:r>
        <w:rPr>
          <w:rFonts w:ascii="宋体" w:eastAsia="宋体" w:hAnsi="MS Mincho" w:cs="宋体"/>
          <w:sz w:val="28"/>
        </w:rPr>
        <w:t>尽</w:t>
      </w:r>
      <w:r>
        <w:rPr>
          <w:rFonts w:ascii="宋体" w:eastAsia="宋体" w:hAnsi="SimSun" w:cs="宋体"/>
          <w:sz w:val="28"/>
        </w:rPr>
        <w:t>责</w:t>
      </w:r>
      <w:r>
        <w:rPr>
          <w:rFonts w:ascii="宋体" w:eastAsia="宋体" w:hAnsi="MS Mincho" w:cs="宋体"/>
          <w:sz w:val="28"/>
        </w:rPr>
        <w:t>，兢兢</w:t>
      </w:r>
      <w:r>
        <w:rPr>
          <w:rFonts w:ascii="宋体" w:eastAsia="宋体" w:hAnsi="SimSun" w:cs="宋体"/>
          <w:sz w:val="28"/>
        </w:rPr>
        <w:t>业业</w:t>
      </w:r>
      <w:r>
        <w:rPr>
          <w:rFonts w:ascii="宋体" w:eastAsia="宋体" w:hAnsi="MS Mincho" w:cs="宋体"/>
          <w:sz w:val="28"/>
        </w:rPr>
        <w:t>，努力去完成。</w:t>
      </w:r>
      <w:r>
        <w:rPr>
          <w:rFonts w:ascii="宋体" w:eastAsia="宋体" w:hAnsi="SimSun" w:cs="宋体"/>
          <w:sz w:val="28"/>
        </w:rPr>
        <w:t>现对</w:t>
      </w:r>
      <w:r>
        <w:rPr>
          <w:rFonts w:ascii="宋体" w:eastAsia="宋体" w:hAnsi="MS Mincho" w:cs="宋体"/>
          <w:sz w:val="28"/>
        </w:rPr>
        <w:t>自己的工作回</w:t>
      </w:r>
      <w:r>
        <w:rPr>
          <w:rFonts w:ascii="宋体" w:eastAsia="宋体" w:hAnsi="SimSun" w:cs="宋体"/>
          <w:sz w:val="28"/>
        </w:rPr>
        <w:t>顾</w:t>
      </w:r>
      <w:r>
        <w:rPr>
          <w:rFonts w:ascii="宋体" w:eastAsia="宋体" w:hAnsi="MS Mincho" w:cs="宋体"/>
          <w:sz w:val="28"/>
        </w:rPr>
        <w:t>如下：一、</w:t>
      </w:r>
      <w:r>
        <w:rPr>
          <w:rFonts w:ascii="宋体" w:eastAsia="宋体" w:hAnsi="SimSun" w:cs="宋体"/>
          <w:sz w:val="28"/>
        </w:rPr>
        <w:t>认</w:t>
      </w:r>
      <w:r>
        <w:rPr>
          <w:rFonts w:ascii="宋体" w:eastAsia="宋体" w:hAnsi="MS Mincho" w:cs="宋体"/>
          <w:sz w:val="28"/>
        </w:rPr>
        <w:t>真做好</w:t>
      </w:r>
      <w:r>
        <w:rPr>
          <w:rFonts w:ascii="宋体" w:eastAsia="宋体" w:hAnsi="SimSun" w:cs="宋体"/>
          <w:sz w:val="28"/>
        </w:rPr>
        <w:t>每</w:t>
      </w:r>
      <w:r>
        <w:rPr>
          <w:rFonts w:ascii="宋体" w:eastAsia="宋体" w:hAnsi="MS Mincho" w:cs="宋体"/>
          <w:sz w:val="28"/>
        </w:rPr>
        <w:t>一</w:t>
      </w:r>
      <w:r>
        <w:rPr>
          <w:rFonts w:ascii="宋体" w:eastAsia="宋体" w:hAnsi="SimSun" w:cs="宋体"/>
          <w:sz w:val="28"/>
        </w:rPr>
        <w:t>项</w:t>
      </w:r>
      <w:r>
        <w:rPr>
          <w:rFonts w:ascii="宋体" w:eastAsia="宋体" w:hAnsi="MS Mincho" w:cs="宋体"/>
          <w:sz w:val="28"/>
        </w:rPr>
        <w:t>教学常</w:t>
      </w:r>
      <w:r>
        <w:rPr>
          <w:rFonts w:ascii="宋体" w:eastAsia="宋体" w:hAnsi="SimSun" w:cs="宋体"/>
          <w:sz w:val="28"/>
        </w:rPr>
        <w:t>规</w:t>
      </w:r>
      <w:r>
        <w:rPr>
          <w:rFonts w:ascii="宋体" w:eastAsia="宋体" w:hAnsi="MS Mincho" w:cs="宋体"/>
          <w:sz w:val="28"/>
        </w:rPr>
        <w:t>工作</w:t>
      </w:r>
    </w:p>
    <w:p>
      <w:pPr>
        <w:spacing w:before="160" w:beforeAutospacing="0" w:after="160" w:afterAutospacing="0" w:line="360" w:lineRule="auto"/>
        <w:ind w:firstLine="560"/>
        <w:contextualSpacing w:val="0"/>
        <w:jc w:val="both"/>
      </w:pPr>
      <w:r>
        <w:rPr>
          <w:rFonts w:ascii="宋体" w:eastAsia="宋体" w:hAnsi="MS Mincho" w:cs="宋体"/>
          <w:sz w:val="28"/>
        </w:rPr>
        <w:t>本学年，我</w:t>
      </w:r>
      <w:r>
        <w:rPr>
          <w:rFonts w:ascii="宋体" w:eastAsia="宋体" w:hAnsi="SimSun" w:cs="宋体"/>
          <w:sz w:val="28"/>
        </w:rPr>
        <w:t>坚</w:t>
      </w:r>
      <w:r>
        <w:rPr>
          <w:rFonts w:ascii="宋体" w:eastAsia="宋体" w:hAnsi="MS Mincho" w:cs="宋体"/>
          <w:sz w:val="28"/>
        </w:rPr>
        <w:t>持</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备</w:t>
      </w:r>
      <w:r>
        <w:rPr>
          <w:rFonts w:ascii="宋体" w:eastAsia="宋体" w:hAnsi="MS Mincho" w:cs="宋体"/>
          <w:sz w:val="28"/>
        </w:rPr>
        <w:t>好</w:t>
      </w:r>
      <w:r>
        <w:rPr>
          <w:rFonts w:ascii="宋体" w:eastAsia="宋体" w:hAnsi="SimSun" w:cs="宋体"/>
          <w:sz w:val="28"/>
        </w:rPr>
        <w:t>每</w:t>
      </w:r>
      <w:r>
        <w:rPr>
          <w:rFonts w:ascii="宋体" w:eastAsia="宋体" w:hAnsi="MS Mincho" w:cs="宋体"/>
          <w:sz w:val="28"/>
        </w:rPr>
        <w:t>一</w:t>
      </w:r>
      <w:r>
        <w:rPr>
          <w:rFonts w:ascii="宋体" w:eastAsia="宋体" w:hAnsi="SimSun" w:cs="宋体"/>
          <w:sz w:val="28"/>
        </w:rPr>
        <w:t>节课</w:t>
      </w:r>
      <w:r>
        <w:rPr>
          <w:rFonts w:ascii="宋体" w:eastAsia="宋体" w:hAnsi="MS Mincho" w:cs="宋体"/>
          <w:sz w:val="28"/>
        </w:rPr>
        <w:t>，力求上好</w:t>
      </w:r>
      <w:r>
        <w:rPr>
          <w:rFonts w:ascii="宋体" w:eastAsia="宋体" w:hAnsi="SimSun" w:cs="宋体"/>
          <w:sz w:val="28"/>
        </w:rPr>
        <w:t>每</w:t>
      </w:r>
      <w:r>
        <w:rPr>
          <w:rFonts w:ascii="宋体" w:eastAsia="宋体" w:hAnsi="MS Mincho" w:cs="宋体"/>
          <w:sz w:val="28"/>
        </w:rPr>
        <w:t>一</w:t>
      </w:r>
      <w:r>
        <w:rPr>
          <w:rFonts w:ascii="宋体" w:eastAsia="宋体" w:hAnsi="SimSun" w:cs="宋体"/>
          <w:sz w:val="28"/>
        </w:rPr>
        <w:t>节课</w:t>
      </w:r>
      <w:r>
        <w:rPr>
          <w:rFonts w:ascii="宋体" w:eastAsia="宋体" w:hAnsi="MS Mincho" w:cs="宋体"/>
          <w:sz w:val="28"/>
        </w:rPr>
        <w:t>，</w:t>
      </w:r>
      <w:r>
        <w:rPr>
          <w:rFonts w:ascii="宋体" w:eastAsia="宋体" w:hAnsi="SimSun" w:cs="宋体"/>
          <w:sz w:val="28"/>
        </w:rPr>
        <w:t>认</w:t>
      </w:r>
      <w:r>
        <w:rPr>
          <w:rFonts w:ascii="宋体" w:eastAsia="宋体" w:hAnsi="MS Mincho" w:cs="宋体"/>
          <w:sz w:val="28"/>
        </w:rPr>
        <w:t>真批改</w:t>
      </w:r>
      <w:r>
        <w:rPr>
          <w:rFonts w:ascii="宋体" w:eastAsia="宋体" w:hAnsi="SimSun" w:cs="宋体"/>
          <w:sz w:val="28"/>
        </w:rPr>
        <w:t>每</w:t>
      </w:r>
      <w:r>
        <w:rPr>
          <w:rFonts w:ascii="宋体" w:eastAsia="宋体" w:hAnsi="MS Mincho" w:cs="宋体"/>
          <w:sz w:val="28"/>
        </w:rPr>
        <w:t>一份作</w:t>
      </w:r>
      <w:r>
        <w:rPr>
          <w:rFonts w:ascii="宋体" w:eastAsia="宋体" w:hAnsi="SimSun" w:cs="宋体"/>
          <w:sz w:val="28"/>
        </w:rPr>
        <w:t>业</w:t>
      </w:r>
      <w:r>
        <w:rPr>
          <w:rFonts w:ascii="宋体" w:eastAsia="宋体" w:hAnsi="MS Mincho" w:cs="宋体"/>
          <w:sz w:val="28"/>
        </w:rPr>
        <w:t>，努力使自己做得更好。</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w:t>
      </w:r>
      <w:r>
        <w:rPr>
          <w:rFonts w:ascii="宋体" w:eastAsia="宋体" w:hAnsi="SimSun" w:cs="宋体"/>
          <w:sz w:val="28"/>
        </w:rPr>
        <w:t>备课</w:t>
      </w:r>
      <w:r>
        <w:rPr>
          <w:rFonts w:ascii="宋体" w:eastAsia="宋体" w:hAnsi="MS Mincho" w:cs="宋体"/>
          <w:sz w:val="28"/>
        </w:rPr>
        <w:t>我</w:t>
      </w:r>
      <w:r>
        <w:rPr>
          <w:rFonts w:ascii="宋体" w:eastAsia="宋体" w:hAnsi="SimSun" w:cs="宋体"/>
          <w:sz w:val="28"/>
        </w:rPr>
        <w:t>认</w:t>
      </w:r>
      <w:r>
        <w:rPr>
          <w:rFonts w:ascii="宋体" w:eastAsia="宋体" w:hAnsi="MS Mincho" w:cs="宋体"/>
          <w:sz w:val="28"/>
        </w:rPr>
        <w:t>真研</w:t>
      </w:r>
      <w:r>
        <w:rPr>
          <w:rFonts w:ascii="宋体" w:eastAsia="宋体" w:hAnsi="SimSun" w:cs="宋体"/>
          <w:sz w:val="28"/>
        </w:rPr>
        <w:t>读</w:t>
      </w:r>
      <w:r>
        <w:rPr>
          <w:rFonts w:ascii="宋体" w:eastAsia="宋体" w:hAnsi="MS Mincho" w:cs="宋体"/>
          <w:sz w:val="28"/>
        </w:rPr>
        <w:t>教材，分析教</w:t>
      </w:r>
      <w:r>
        <w:rPr>
          <w:rFonts w:ascii="宋体" w:eastAsia="宋体" w:hAnsi="SimSun" w:cs="宋体"/>
          <w:sz w:val="28"/>
        </w:rPr>
        <w:t>辅</w:t>
      </w:r>
      <w:r>
        <w:rPr>
          <w:rFonts w:ascii="宋体" w:eastAsia="宋体" w:hAnsi="MS Mincho" w:cs="宋体"/>
          <w:sz w:val="28"/>
        </w:rPr>
        <w:t>，做到</w:t>
      </w:r>
      <w:r>
        <w:rPr>
          <w:rFonts w:ascii="宋体" w:eastAsia="宋体" w:hAnsi="SimSun" w:cs="宋体"/>
          <w:sz w:val="28"/>
        </w:rPr>
        <w:t>每</w:t>
      </w:r>
      <w:r>
        <w:rPr>
          <w:rFonts w:ascii="宋体" w:eastAsia="宋体" w:hAnsi="MS Mincho" w:cs="宋体"/>
          <w:sz w:val="28"/>
        </w:rPr>
        <w:t>个知</w:t>
      </w:r>
      <w:r>
        <w:rPr>
          <w:rFonts w:ascii="宋体" w:eastAsia="宋体" w:hAnsi="SimSun" w:cs="宋体"/>
          <w:sz w:val="28"/>
        </w:rPr>
        <w:t>识</w:t>
      </w:r>
      <w:r>
        <w:rPr>
          <w:rFonts w:ascii="宋体" w:eastAsia="宋体" w:hAnsi="MS Mincho" w:cs="宋体"/>
          <w:sz w:val="28"/>
        </w:rPr>
        <w:t>点</w:t>
      </w:r>
      <w:r>
        <w:rPr>
          <w:rFonts w:ascii="宋体" w:eastAsia="宋体" w:hAnsi="SimSun" w:cs="宋体"/>
          <w:sz w:val="28"/>
        </w:rPr>
        <w:t>严</w:t>
      </w:r>
      <w:r>
        <w:rPr>
          <w:rFonts w:ascii="宋体" w:eastAsia="宋体" w:hAnsi="MS Mincho" w:cs="宋体"/>
          <w:sz w:val="28"/>
        </w:rPr>
        <w:t>抓</w:t>
      </w:r>
      <w:r>
        <w:rPr>
          <w:rFonts w:ascii="宋体" w:eastAsia="宋体" w:hAnsi="SimSun" w:cs="宋体"/>
          <w:sz w:val="28"/>
        </w:rPr>
        <w:t>细</w:t>
      </w:r>
      <w:r>
        <w:rPr>
          <w:rFonts w:ascii="宋体" w:eastAsia="宋体" w:hAnsi="MS Mincho" w:cs="宋体"/>
          <w:sz w:val="28"/>
        </w:rPr>
        <w:t>扣，准确把握学生的接受能力和知</w:t>
      </w:r>
      <w:r>
        <w:rPr>
          <w:rFonts w:ascii="宋体" w:eastAsia="宋体" w:hAnsi="SimSun" w:cs="宋体"/>
          <w:sz w:val="28"/>
        </w:rPr>
        <w:t>识</w:t>
      </w:r>
      <w:r>
        <w:rPr>
          <w:rFonts w:ascii="宋体" w:eastAsia="宋体" w:hAnsi="MS Mincho" w:cs="宋体"/>
          <w:sz w:val="28"/>
        </w:rPr>
        <w:t>的深度与广度。</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、上</w:t>
      </w:r>
      <w:r>
        <w:rPr>
          <w:rFonts w:ascii="宋体" w:eastAsia="宋体" w:hAnsi="SimSun" w:cs="宋体"/>
          <w:sz w:val="28"/>
        </w:rPr>
        <w:t>课</w:t>
      </w:r>
      <w:r>
        <w:rPr>
          <w:rFonts w:ascii="宋体" w:eastAsia="宋体" w:hAnsi="MS Mincho" w:cs="宋体"/>
          <w:sz w:val="28"/>
        </w:rPr>
        <w:t>上</w:t>
      </w:r>
      <w:r>
        <w:rPr>
          <w:rFonts w:ascii="宋体" w:eastAsia="宋体" w:hAnsi="SimSun" w:cs="宋体"/>
          <w:sz w:val="28"/>
        </w:rPr>
        <w:t>课</w:t>
      </w:r>
      <w:r>
        <w:rPr>
          <w:rFonts w:ascii="宋体" w:eastAsia="宋体" w:hAnsi="MS Mincho" w:cs="宋体"/>
          <w:sz w:val="28"/>
        </w:rPr>
        <w:t>做到精</w:t>
      </w:r>
      <w:r>
        <w:rPr>
          <w:rFonts w:ascii="宋体" w:eastAsia="宋体" w:hAnsi="SimSun" w:cs="宋体"/>
          <w:sz w:val="28"/>
        </w:rPr>
        <w:t>讲</w:t>
      </w:r>
      <w:r>
        <w:rPr>
          <w:rFonts w:ascii="宋体" w:eastAsia="宋体" w:hAnsi="MS Mincho" w:cs="宋体"/>
          <w:sz w:val="28"/>
        </w:rPr>
        <w:t>精</w:t>
      </w:r>
      <w:r>
        <w:rPr>
          <w:rFonts w:ascii="宋体" w:eastAsia="宋体" w:hAnsi="SimSun" w:cs="宋体"/>
          <w:sz w:val="28"/>
        </w:rPr>
        <w:t>练</w:t>
      </w:r>
      <w:r>
        <w:rPr>
          <w:rFonts w:ascii="宋体" w:eastAsia="宋体" w:hAnsi="MS Mincho" w:cs="宋体"/>
          <w:sz w:val="28"/>
        </w:rPr>
        <w:t>，巧</w:t>
      </w:r>
      <w:r>
        <w:rPr>
          <w:rFonts w:ascii="宋体" w:eastAsia="宋体" w:hAnsi="SimSun" w:cs="宋体"/>
          <w:sz w:val="28"/>
        </w:rPr>
        <w:t>讲</w:t>
      </w:r>
      <w:r>
        <w:rPr>
          <w:rFonts w:ascii="宋体" w:eastAsia="宋体" w:hAnsi="MS Mincho" w:cs="宋体"/>
          <w:sz w:val="28"/>
        </w:rPr>
        <w:t>巧</w:t>
      </w:r>
      <w:r>
        <w:rPr>
          <w:rFonts w:ascii="宋体" w:eastAsia="宋体" w:hAnsi="SimSun" w:cs="宋体"/>
          <w:sz w:val="28"/>
        </w:rPr>
        <w:t>练</w:t>
      </w:r>
      <w:r>
        <w:rPr>
          <w:rFonts w:ascii="宋体" w:eastAsia="宋体" w:hAnsi="MS Mincho" w:cs="宋体"/>
          <w:sz w:val="28"/>
        </w:rPr>
        <w:t>。抓住根本，</w:t>
      </w:r>
      <w:r>
        <w:rPr>
          <w:rFonts w:ascii="宋体" w:eastAsia="宋体" w:hAnsi="SimSun" w:cs="宋体"/>
          <w:sz w:val="28"/>
        </w:rPr>
        <w:t>讲</w:t>
      </w:r>
      <w:r>
        <w:rPr>
          <w:rFonts w:ascii="宋体" w:eastAsia="宋体" w:hAnsi="MS Mincho" w:cs="宋体"/>
          <w:sz w:val="28"/>
        </w:rPr>
        <w:t>求</w:t>
      </w:r>
      <w:r>
        <w:rPr>
          <w:rFonts w:ascii="宋体" w:eastAsia="宋体" w:hAnsi="SimSun" w:cs="宋体"/>
          <w:sz w:val="28"/>
        </w:rPr>
        <w:t>实</w:t>
      </w:r>
      <w:r>
        <w:rPr>
          <w:rFonts w:ascii="宋体" w:eastAsia="宋体" w:hAnsi="MS Mincho" w:cs="宋体"/>
          <w:sz w:val="28"/>
        </w:rPr>
        <w:t>效，重</w:t>
      </w:r>
      <w:r>
        <w:rPr>
          <w:rFonts w:ascii="宋体" w:eastAsia="宋体" w:hAnsi="SimSun" w:cs="宋体"/>
          <w:sz w:val="28"/>
        </w:rPr>
        <w:t>视</w:t>
      </w:r>
      <w:r>
        <w:rPr>
          <w:rFonts w:ascii="宋体" w:eastAsia="宋体" w:hAnsi="MS Mincho" w:cs="宋体"/>
          <w:sz w:val="28"/>
        </w:rPr>
        <w:t>数学基本功</w:t>
      </w:r>
      <w:r>
        <w:rPr>
          <w:rFonts w:ascii="宋体" w:eastAsia="宋体" w:hAnsi="SimSun" w:cs="宋体"/>
          <w:sz w:val="28"/>
        </w:rPr>
        <w:t>训练</w:t>
      </w:r>
      <w:r>
        <w:rPr>
          <w:rFonts w:ascii="宋体" w:eastAsia="宋体" w:hAnsi="MS Mincho" w:cs="宋体"/>
          <w:sz w:val="28"/>
        </w:rPr>
        <w:t>，准确把握学生的学</w:t>
      </w:r>
      <w:r>
        <w:rPr>
          <w:rFonts w:ascii="宋体" w:eastAsia="宋体" w:hAnsi="SimSun" w:cs="宋体"/>
          <w:sz w:val="28"/>
        </w:rPr>
        <w:t>习</w:t>
      </w:r>
      <w:r>
        <w:rPr>
          <w:rFonts w:ascii="宋体" w:eastAsia="宋体" w:hAnsi="MS Mincho" w:cs="宋体"/>
          <w:sz w:val="28"/>
        </w:rPr>
        <w:t>的</w:t>
      </w:r>
      <w:r>
        <w:rPr>
          <w:rFonts w:ascii="宋体" w:eastAsia="宋体" w:hAnsi="SimSun" w:cs="宋体"/>
          <w:sz w:val="28"/>
        </w:rPr>
        <w:t>动态</w:t>
      </w:r>
      <w:r>
        <w:rPr>
          <w:rFonts w:ascii="宋体" w:eastAsia="宋体" w:hAnsi="MS Mincho" w:cs="宋体"/>
          <w:sz w:val="28"/>
        </w:rPr>
        <w:t>，采取灵活多</w:t>
      </w:r>
      <w:r>
        <w:rPr>
          <w:rFonts w:ascii="宋体" w:eastAsia="宋体" w:hAnsi="SimSun" w:cs="宋体"/>
          <w:sz w:val="28"/>
        </w:rPr>
        <w:t>样</w:t>
      </w:r>
      <w:r>
        <w:rPr>
          <w:rFonts w:ascii="宋体" w:eastAsia="宋体" w:hAnsi="MS Mincho" w:cs="宋体"/>
          <w:sz w:val="28"/>
        </w:rPr>
        <w:t>的教学方法和管理方法，注重在教学中充分利用教具和多媒体教学手段，最大限度的</w:t>
      </w:r>
      <w:r>
        <w:rPr>
          <w:rFonts w:ascii="宋体" w:eastAsia="宋体" w:hAnsi="SimSun" w:cs="宋体"/>
          <w:sz w:val="28"/>
        </w:rPr>
        <w:t>调动</w:t>
      </w:r>
      <w:r>
        <w:rPr>
          <w:rFonts w:ascii="宋体" w:eastAsia="宋体" w:hAnsi="MS Mincho" w:cs="宋体"/>
          <w:sz w:val="28"/>
        </w:rPr>
        <w:t>全班学生学</w:t>
      </w:r>
      <w:r>
        <w:rPr>
          <w:rFonts w:ascii="宋体" w:eastAsia="宋体" w:hAnsi="SimSun" w:cs="宋体"/>
          <w:sz w:val="28"/>
        </w:rPr>
        <w:t>习</w:t>
      </w:r>
      <w:r>
        <w:rPr>
          <w:rFonts w:ascii="宋体" w:eastAsia="宋体" w:hAnsi="MS Mincho" w:cs="宋体"/>
          <w:sz w:val="28"/>
        </w:rPr>
        <w:t>的主</w:t>
      </w:r>
      <w:r>
        <w:rPr>
          <w:rFonts w:ascii="宋体" w:eastAsia="宋体" w:hAnsi="SimSun" w:cs="宋体"/>
          <w:sz w:val="28"/>
        </w:rPr>
        <w:t>动</w:t>
      </w:r>
      <w:r>
        <w:rPr>
          <w:rFonts w:ascii="宋体" w:eastAsia="宋体" w:hAnsi="MS Mincho" w:cs="宋体"/>
          <w:sz w:val="28"/>
        </w:rPr>
        <w:t>性，使学生全身心地投入到学</w:t>
      </w:r>
      <w:r>
        <w:rPr>
          <w:rFonts w:ascii="宋体" w:eastAsia="宋体" w:hAnsi="SimSun" w:cs="宋体"/>
          <w:sz w:val="28"/>
        </w:rPr>
        <w:t>习</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中来。</w:t>
      </w:r>
    </w:p>
    <w:p>
      <w:pPr>
        <w:spacing w:before="160" w:beforeAutospacing="0" w:after="160" w:afterAutospacing="0" w:line="360" w:lineRule="auto"/>
        <w:ind w:firstLine="560"/>
        <w:contextualSpacing w:val="0"/>
        <w:jc w:val="both"/>
      </w:pPr>
      <w:r>
        <w:rPr>
          <w:rFonts w:ascii="宋体" w:eastAsia="宋体" w:hAnsi="MS Mincho" w:cs="宋体"/>
          <w:sz w:val="28"/>
        </w:rPr>
        <w:t>注重学生的学法指</w:t>
      </w:r>
      <w:r>
        <w:rPr>
          <w:rFonts w:ascii="宋体" w:eastAsia="宋体" w:hAnsi="SimSun" w:cs="宋体"/>
          <w:sz w:val="28"/>
        </w:rPr>
        <w:t>导</w:t>
      </w:r>
      <w:r>
        <w:rPr>
          <w:rFonts w:ascii="宋体" w:eastAsia="宋体" w:hAnsi="MS Mincho" w:cs="宋体"/>
          <w:sz w:val="28"/>
        </w:rPr>
        <w:t>，加</w:t>
      </w:r>
      <w:r>
        <w:rPr>
          <w:rFonts w:ascii="宋体" w:eastAsia="宋体" w:hAnsi="SimSun" w:cs="宋体"/>
          <w:sz w:val="28"/>
        </w:rPr>
        <w:t>强</w:t>
      </w:r>
      <w:r>
        <w:rPr>
          <w:rFonts w:ascii="宋体" w:eastAsia="宋体" w:hAnsi="MS Mincho" w:cs="宋体"/>
          <w:sz w:val="28"/>
        </w:rPr>
        <w:t>学生的基本能力的培</w:t>
      </w:r>
      <w:r>
        <w:rPr>
          <w:rFonts w:ascii="宋体" w:eastAsia="宋体" w:hAnsi="SimSun" w:cs="宋体"/>
          <w:sz w:val="28"/>
        </w:rPr>
        <w:t>养</w:t>
      </w:r>
      <w:r>
        <w:rPr>
          <w:rFonts w:ascii="宋体" w:eastAsia="宋体" w:hAnsi="MS Mincho" w:cs="宋体"/>
          <w:sz w:val="28"/>
        </w:rPr>
        <w:t>，使学生会学</w:t>
      </w:r>
      <w:r>
        <w:rPr>
          <w:rFonts w:ascii="宋体" w:eastAsia="宋体" w:hAnsi="SimSun" w:cs="宋体"/>
          <w:sz w:val="28"/>
        </w:rPr>
        <w:t>习</w:t>
      </w:r>
      <w:r>
        <w:rPr>
          <w:rFonts w:ascii="宋体" w:eastAsia="宋体" w:hAnsi="MS Mincho" w:cs="宋体"/>
          <w:sz w:val="28"/>
        </w:rPr>
        <w:t>、</w:t>
      </w:r>
      <w:r>
        <w:rPr>
          <w:rFonts w:ascii="宋体" w:eastAsia="宋体" w:hAnsi="SimSun" w:cs="宋体"/>
          <w:sz w:val="28"/>
        </w:rPr>
        <w:t>爱</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、把学</w:t>
      </w:r>
      <w:r>
        <w:rPr>
          <w:rFonts w:ascii="宋体" w:eastAsia="宋体" w:hAnsi="SimSun" w:cs="宋体"/>
          <w:sz w:val="28"/>
        </w:rPr>
        <w:t>习</w:t>
      </w:r>
      <w:r>
        <w:rPr>
          <w:rFonts w:ascii="宋体" w:eastAsia="宋体" w:hAnsi="MS Mincho" w:cs="宋体"/>
          <w:sz w:val="28"/>
        </w:rPr>
        <w:t>的主</w:t>
      </w:r>
      <w:r>
        <w:rPr>
          <w:rFonts w:ascii="宋体" w:eastAsia="宋体" w:hAnsi="SimSun" w:cs="宋体"/>
          <w:sz w:val="28"/>
        </w:rPr>
        <w:t>动权</w:t>
      </w:r>
      <w:r>
        <w:rPr>
          <w:rFonts w:ascii="宋体" w:eastAsia="宋体" w:hAnsi="MS Mincho" w:cs="宋体"/>
          <w:sz w:val="28"/>
        </w:rPr>
        <w:t>交</w:t>
      </w:r>
      <w:r>
        <w:rPr>
          <w:rFonts w:ascii="宋体" w:eastAsia="宋体" w:hAnsi="SimSun" w:cs="宋体"/>
          <w:sz w:val="28"/>
        </w:rPr>
        <w:t>给</w:t>
      </w:r>
      <w:r>
        <w:rPr>
          <w:rFonts w:ascii="宋体" w:eastAsia="宋体" w:hAnsi="MS Mincho" w:cs="宋体"/>
          <w:sz w:val="28"/>
        </w:rPr>
        <w:t>学生。</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、批改作</w:t>
      </w:r>
      <w:r>
        <w:rPr>
          <w:rFonts w:ascii="宋体" w:eastAsia="宋体" w:hAnsi="SimSun" w:cs="宋体"/>
          <w:sz w:val="28"/>
        </w:rPr>
        <w:t>业</w:t>
      </w:r>
    </w:p>
    <w:p>
      <w:pPr>
        <w:spacing w:before="160" w:beforeAutospacing="0" w:after="160" w:afterAutospacing="0" w:line="360" w:lineRule="auto"/>
        <w:ind w:firstLine="560"/>
        <w:contextualSpacing w:val="0"/>
        <w:jc w:val="both"/>
      </w:pPr>
      <w:r>
        <w:rPr>
          <w:rFonts w:ascii="宋体" w:eastAsia="宋体" w:hAnsi="SimSun" w:cs="宋体"/>
          <w:sz w:val="28"/>
        </w:rPr>
        <w:t>针对</w:t>
      </w:r>
      <w:r>
        <w:rPr>
          <w:rFonts w:ascii="宋体" w:eastAsia="宋体" w:hAnsi="MS Mincho" w:cs="宋体"/>
          <w:sz w:val="28"/>
        </w:rPr>
        <w:t>不同的</w:t>
      </w:r>
      <w:r>
        <w:rPr>
          <w:rFonts w:ascii="宋体" w:eastAsia="宋体" w:hAnsi="SimSun" w:cs="宋体"/>
          <w:sz w:val="28"/>
        </w:rPr>
        <w:t>练习错误</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面批，指出个性</w:t>
      </w:r>
      <w:r>
        <w:rPr>
          <w:rFonts w:ascii="宋体" w:eastAsia="宋体" w:hAnsi="SimSun" w:cs="宋体"/>
          <w:sz w:val="28"/>
        </w:rPr>
        <w:t>问题</w:t>
      </w:r>
      <w:r>
        <w:rPr>
          <w:rFonts w:ascii="宋体" w:eastAsia="宋体" w:hAnsi="MS Mincho" w:cs="宋体"/>
          <w:sz w:val="28"/>
        </w:rPr>
        <w:t>，集体</w:t>
      </w:r>
      <w:r>
        <w:rPr>
          <w:rFonts w:ascii="宋体" w:eastAsia="宋体" w:hAnsi="SimSun" w:cs="宋体"/>
          <w:sz w:val="28"/>
        </w:rPr>
        <w:t>订</w:t>
      </w:r>
      <w:r>
        <w:rPr>
          <w:rFonts w:ascii="宋体" w:eastAsia="宋体" w:hAnsi="MS Mincho" w:cs="宋体"/>
          <w:sz w:val="28"/>
        </w:rPr>
        <w:t>正共性</w:t>
      </w:r>
      <w:r>
        <w:rPr>
          <w:rFonts w:ascii="宋体" w:eastAsia="宋体" w:hAnsi="SimSun" w:cs="宋体"/>
          <w:sz w:val="28"/>
        </w:rPr>
        <w:t>问题</w:t>
      </w:r>
      <w:r>
        <w:rPr>
          <w:rFonts w:ascii="宋体" w:eastAsia="宋体" w:hAnsi="MS Mincho" w:cs="宋体"/>
          <w:sz w:val="28"/>
        </w:rPr>
        <w:t>。批改作</w:t>
      </w:r>
      <w:r>
        <w:rPr>
          <w:rFonts w:ascii="宋体" w:eastAsia="宋体" w:hAnsi="SimSun" w:cs="宋体"/>
          <w:sz w:val="28"/>
        </w:rPr>
        <w:t>业时</w:t>
      </w:r>
      <w:r>
        <w:rPr>
          <w:rFonts w:ascii="宋体" w:eastAsia="宋体" w:hAnsi="MS Mincho" w:cs="宋体"/>
          <w:sz w:val="28"/>
        </w:rPr>
        <w:t>，我也</w:t>
      </w:r>
      <w:r>
        <w:rPr>
          <w:rFonts w:ascii="宋体" w:eastAsia="宋体" w:hAnsi="SimSun" w:cs="宋体"/>
          <w:sz w:val="28"/>
        </w:rPr>
        <w:t>实</w:t>
      </w:r>
      <w:r>
        <w:rPr>
          <w:rFonts w:ascii="宋体" w:eastAsia="宋体" w:hAnsi="MS Mincho" w:cs="宋体"/>
          <w:sz w:val="28"/>
        </w:rPr>
        <w:t>行</w:t>
      </w:r>
      <w:r>
        <w:rPr>
          <w:rFonts w:ascii="宋体" w:eastAsia="宋体" w:cs="宋体"/>
          <w:sz w:val="28"/>
        </w:rPr>
        <w:t>“</w:t>
      </w:r>
      <w:r>
        <w:rPr>
          <w:rFonts w:ascii="宋体" w:eastAsia="宋体" w:hAnsi="MS Mincho" w:cs="宋体"/>
          <w:sz w:val="28"/>
        </w:rPr>
        <w:t>因材施教</w:t>
      </w:r>
      <w:r>
        <w:rPr>
          <w:rFonts w:ascii="宋体" w:eastAsia="宋体" w:cs="宋体"/>
          <w:sz w:val="28"/>
        </w:rPr>
        <w:t>”</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于</w:t>
      </w:r>
      <w:r>
        <w:rPr>
          <w:rFonts w:ascii="宋体" w:eastAsia="宋体" w:hAnsi="SimSun" w:cs="宋体"/>
          <w:sz w:val="28"/>
        </w:rPr>
        <w:t>较</w:t>
      </w:r>
      <w:r>
        <w:rPr>
          <w:rFonts w:ascii="宋体" w:eastAsia="宋体" w:hAnsi="MS Mincho" w:cs="宋体"/>
          <w:sz w:val="28"/>
        </w:rPr>
        <w:t>好的学生，教</w:t>
      </w:r>
      <w:r>
        <w:rPr>
          <w:rFonts w:ascii="宋体" w:eastAsia="宋体" w:hAnsi="SimSun" w:cs="宋体"/>
          <w:sz w:val="28"/>
        </w:rPr>
        <w:t>师</w:t>
      </w:r>
      <w:r>
        <w:rPr>
          <w:rFonts w:ascii="宋体" w:eastAsia="宋体" w:hAnsi="MS Mincho" w:cs="宋体"/>
          <w:sz w:val="28"/>
        </w:rPr>
        <w:t>点出</w:t>
      </w:r>
      <w:r>
        <w:rPr>
          <w:rFonts w:ascii="宋体" w:eastAsia="宋体" w:hAnsi="SimSun" w:cs="宋体"/>
          <w:sz w:val="28"/>
        </w:rPr>
        <w:t>错题</w:t>
      </w:r>
      <w:r>
        <w:rPr>
          <w:rFonts w:ascii="宋体" w:eastAsia="宋体" w:hAnsi="MS Mincho" w:cs="宋体"/>
          <w:sz w:val="28"/>
        </w:rPr>
        <w:t>，不指明</w:t>
      </w:r>
      <w:r>
        <w:rPr>
          <w:rFonts w:ascii="宋体" w:eastAsia="宋体" w:hAnsi="SimSun" w:cs="宋体"/>
          <w:sz w:val="28"/>
        </w:rPr>
        <w:t>错处</w:t>
      </w:r>
      <w:r>
        <w:rPr>
          <w:rFonts w:ascii="宋体" w:eastAsia="宋体" w:hAnsi="MS Mincho" w:cs="宋体"/>
          <w:sz w:val="28"/>
        </w:rPr>
        <w:t>，</w:t>
      </w:r>
      <w:r>
        <w:rPr>
          <w:rFonts w:ascii="宋体" w:eastAsia="宋体" w:hAnsi="SimSun" w:cs="宋体"/>
          <w:sz w:val="28"/>
        </w:rPr>
        <w:t>让</w:t>
      </w:r>
      <w:r>
        <w:rPr>
          <w:rFonts w:ascii="宋体" w:eastAsia="宋体" w:hAnsi="MS Mincho" w:cs="宋体"/>
          <w:sz w:val="28"/>
        </w:rPr>
        <w:t>学生自己</w:t>
      </w:r>
      <w:r>
        <w:rPr>
          <w:rFonts w:ascii="宋体" w:eastAsia="宋体" w:hAnsi="SimSun" w:cs="宋体"/>
          <w:sz w:val="28"/>
        </w:rPr>
        <w:t>查</w:t>
      </w:r>
      <w:r>
        <w:rPr>
          <w:rFonts w:ascii="宋体" w:eastAsia="宋体" w:hAnsi="MS Mincho" w:cs="宋体"/>
          <w:sz w:val="28"/>
        </w:rPr>
        <w:t>找</w:t>
      </w:r>
      <w:r>
        <w:rPr>
          <w:rFonts w:ascii="宋体" w:eastAsia="宋体" w:hAnsi="SimSun" w:cs="宋体"/>
          <w:sz w:val="28"/>
        </w:rPr>
        <w:t>错误</w:t>
      </w:r>
      <w:r>
        <w:rPr>
          <w:rFonts w:ascii="宋体" w:eastAsia="宋体" w:hAnsi="MS Mincho" w:cs="宋体"/>
          <w:sz w:val="28"/>
        </w:rPr>
        <w:t>，增</w:t>
      </w:r>
      <w:r>
        <w:rPr>
          <w:rFonts w:ascii="宋体" w:eastAsia="宋体" w:hAnsi="SimSun" w:cs="宋体"/>
          <w:sz w:val="28"/>
        </w:rPr>
        <w:t>强</w:t>
      </w:r>
      <w:r>
        <w:rPr>
          <w:rFonts w:ascii="宋体" w:eastAsia="宋体" w:hAnsi="MS Mincho" w:cs="宋体"/>
          <w:sz w:val="28"/>
        </w:rPr>
        <w:t>学生的分析能力；</w:t>
      </w:r>
      <w:r>
        <w:rPr>
          <w:rFonts w:ascii="宋体" w:eastAsia="宋体" w:hAnsi="SimSun" w:cs="宋体"/>
          <w:sz w:val="28"/>
        </w:rPr>
        <w:t>对</w:t>
      </w:r>
      <w:r>
        <w:rPr>
          <w:rFonts w:ascii="宋体" w:eastAsia="宋体" w:hAnsi="MS Mincho" w:cs="宋体"/>
          <w:sz w:val="28"/>
        </w:rPr>
        <w:t>于有困</w:t>
      </w:r>
      <w:r>
        <w:rPr>
          <w:rFonts w:ascii="宋体" w:eastAsia="宋体" w:hAnsi="SimSun" w:cs="宋体"/>
          <w:sz w:val="28"/>
        </w:rPr>
        <w:t>难</w:t>
      </w:r>
      <w:r>
        <w:rPr>
          <w:rFonts w:ascii="宋体" w:eastAsia="宋体" w:hAnsi="MS Mincho" w:cs="宋体"/>
          <w:sz w:val="28"/>
        </w:rPr>
        <w:t>的学生，就当面分析</w:t>
      </w:r>
      <w:r>
        <w:rPr>
          <w:rFonts w:ascii="宋体" w:eastAsia="宋体" w:hAnsi="SimSun" w:cs="宋体"/>
          <w:sz w:val="28"/>
        </w:rPr>
        <w:t>错</w:t>
      </w:r>
      <w:r>
        <w:rPr>
          <w:rFonts w:ascii="宋体" w:eastAsia="宋体" w:hAnsi="MS Mincho" w:cs="宋体"/>
          <w:sz w:val="28"/>
        </w:rPr>
        <w:t>因，当面</w:t>
      </w:r>
      <w:r>
        <w:rPr>
          <w:rFonts w:ascii="宋体" w:eastAsia="宋体" w:hAnsi="SimSun" w:cs="宋体"/>
          <w:sz w:val="28"/>
        </w:rPr>
        <w:t>订</w:t>
      </w:r>
      <w:r>
        <w:rPr>
          <w:rFonts w:ascii="宋体" w:eastAsia="宋体" w:hAnsi="MS Mincho" w:cs="宋体"/>
          <w:sz w:val="28"/>
        </w:rPr>
        <w:t>正之后，仍</w:t>
      </w:r>
      <w:r>
        <w:rPr>
          <w:rFonts w:ascii="宋体" w:eastAsia="宋体" w:hAnsi="SimSun" w:cs="宋体"/>
          <w:sz w:val="28"/>
        </w:rPr>
        <w:t>给优</w:t>
      </w:r>
      <w:r>
        <w:rPr>
          <w:rFonts w:ascii="宋体" w:eastAsia="宋体" w:hAnsi="MS Mincho" w:cs="宋体"/>
          <w:sz w:val="28"/>
        </w:rPr>
        <w:t>分。鼓励学生独立作</w:t>
      </w:r>
      <w:r>
        <w:rPr>
          <w:rFonts w:ascii="宋体" w:eastAsia="宋体" w:hAnsi="SimSun" w:cs="宋体"/>
          <w:sz w:val="28"/>
        </w:rPr>
        <w:t>业</w:t>
      </w:r>
      <w:r>
        <w:rPr>
          <w:rFonts w:ascii="宋体" w:eastAsia="宋体" w:hAnsi="MS Mincho" w:cs="宋体"/>
          <w:sz w:val="28"/>
        </w:rPr>
        <w:t>的</w:t>
      </w:r>
      <w:r>
        <w:rPr>
          <w:rFonts w:ascii="宋体" w:eastAsia="宋体" w:hAnsi="SimSun" w:cs="宋体"/>
          <w:sz w:val="28"/>
        </w:rPr>
        <w:t>习惯</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激</w:t>
      </w:r>
      <w:r>
        <w:rPr>
          <w:rFonts w:ascii="宋体" w:eastAsia="宋体" w:hAnsi="SimSun" w:cs="宋体"/>
          <w:sz w:val="28"/>
        </w:rPr>
        <w:t>发</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的</w:t>
      </w:r>
      <w:r>
        <w:rPr>
          <w:rFonts w:ascii="宋体" w:eastAsia="宋体" w:hAnsi="SimSun" w:cs="宋体"/>
          <w:sz w:val="28"/>
        </w:rPr>
        <w:t>兴</w:t>
      </w:r>
      <w:r>
        <w:rPr>
          <w:rFonts w:ascii="宋体" w:eastAsia="宋体" w:hAnsi="MS Mincho" w:cs="宋体"/>
          <w:sz w:val="28"/>
        </w:rPr>
        <w:t>趣取得了</w:t>
      </w:r>
      <w:r>
        <w:rPr>
          <w:rFonts w:ascii="宋体" w:eastAsia="宋体" w:hAnsi="SimSun" w:cs="宋体"/>
          <w:sz w:val="28"/>
        </w:rPr>
        <w:t>较</w:t>
      </w:r>
      <w:r>
        <w:rPr>
          <w:rFonts w:ascii="宋体" w:eastAsia="宋体" w:hAnsi="MS Mincho" w:cs="宋体"/>
          <w:sz w:val="28"/>
        </w:rPr>
        <w:t>好效果。分析</w:t>
      </w:r>
      <w:r>
        <w:rPr>
          <w:rFonts w:ascii="宋体" w:eastAsia="宋体" w:hAnsi="SimSun" w:cs="宋体"/>
          <w:sz w:val="28"/>
        </w:rPr>
        <w:t>练习产</w:t>
      </w:r>
      <w:r>
        <w:rPr>
          <w:rFonts w:ascii="宋体" w:eastAsia="宋体" w:hAnsi="MS Mincho" w:cs="宋体"/>
          <w:sz w:val="28"/>
        </w:rPr>
        <w:t>生</w:t>
      </w:r>
      <w:r>
        <w:rPr>
          <w:rFonts w:ascii="宋体" w:eastAsia="宋体" w:hAnsi="SimSun" w:cs="宋体"/>
          <w:sz w:val="28"/>
        </w:rPr>
        <w:t>错误</w:t>
      </w:r>
      <w:r>
        <w:rPr>
          <w:rFonts w:ascii="宋体" w:eastAsia="宋体" w:hAnsi="MS Mincho" w:cs="宋体"/>
          <w:sz w:val="28"/>
        </w:rPr>
        <w:t>的原因，改</w:t>
      </w:r>
      <w:r>
        <w:rPr>
          <w:rFonts w:ascii="宋体" w:eastAsia="宋体" w:hAnsi="SimSun" w:cs="宋体"/>
          <w:sz w:val="28"/>
        </w:rPr>
        <w:t>进</w:t>
      </w:r>
      <w:r>
        <w:rPr>
          <w:rFonts w:ascii="宋体" w:eastAsia="宋体" w:hAnsi="MS Mincho" w:cs="宋体"/>
          <w:sz w:val="28"/>
        </w:rPr>
        <w:t>教学，提高教</w:t>
      </w:r>
      <w:r>
        <w:rPr>
          <w:rFonts w:ascii="宋体" w:eastAsia="宋体" w:hAnsi="SimSun" w:cs="宋体"/>
          <w:sz w:val="28"/>
        </w:rPr>
        <w:t>师</w:t>
      </w:r>
      <w:r>
        <w:rPr>
          <w:rFonts w:ascii="宋体" w:eastAsia="宋体" w:hAnsi="MS Mincho" w:cs="宋体"/>
          <w:sz w:val="28"/>
        </w:rPr>
        <w:t>教学的</w:t>
      </w:r>
      <w:r>
        <w:rPr>
          <w:rFonts w:ascii="宋体" w:eastAsia="宋体" w:hAnsi="SimSun" w:cs="宋体"/>
          <w:sz w:val="28"/>
        </w:rPr>
        <w:t>针对</w:t>
      </w:r>
      <w:r>
        <w:rPr>
          <w:rFonts w:ascii="宋体" w:eastAsia="宋体" w:hAnsi="MS Mincho" w:cs="宋体"/>
          <w:sz w:val="28"/>
        </w:rPr>
        <w:t>性。</w:t>
      </w:r>
      <w:r>
        <w:rPr>
          <w:rFonts w:ascii="宋体" w:eastAsia="宋体" w:cs="宋体"/>
          <w:sz w:val="28"/>
        </w:rPr>
        <w:t xml:space="preserve"> 4</w:t>
      </w:r>
      <w:r>
        <w:rPr>
          <w:rFonts w:ascii="宋体" w:eastAsia="宋体" w:hAnsi="MS Mincho" w:cs="宋体"/>
          <w:sz w:val="28"/>
        </w:rPr>
        <w:t>。特</w:t>
      </w:r>
      <w:r>
        <w:rPr>
          <w:rFonts w:ascii="宋体" w:eastAsia="宋体" w:hAnsi="SimSun" w:cs="宋体"/>
          <w:sz w:val="28"/>
        </w:rPr>
        <w:t>别</w:t>
      </w:r>
      <w:r>
        <w:rPr>
          <w:rFonts w:ascii="宋体" w:eastAsia="宋体" w:hAnsi="MS Mincho" w:cs="宋体"/>
          <w:sz w:val="28"/>
        </w:rPr>
        <w:t>注重</w:t>
      </w:r>
      <w:r>
        <w:rPr>
          <w:rFonts w:ascii="宋体" w:eastAsia="宋体" w:hAnsi="SimSun" w:cs="宋体"/>
          <w:sz w:val="28"/>
        </w:rPr>
        <w:t>对</w:t>
      </w:r>
      <w:r>
        <w:rPr>
          <w:rFonts w:ascii="宋体" w:eastAsia="宋体" w:hAnsi="MS Mincho" w:cs="宋体"/>
          <w:sz w:val="28"/>
        </w:rPr>
        <w:t>后</w:t>
      </w:r>
      <w:r>
        <w:rPr>
          <w:rFonts w:ascii="宋体" w:eastAsia="宋体" w:hAnsi="SimSun" w:cs="宋体"/>
          <w:sz w:val="28"/>
        </w:rPr>
        <w:t>进</w:t>
      </w:r>
      <w:r>
        <w:rPr>
          <w:rFonts w:ascii="宋体" w:eastAsia="宋体" w:hAnsi="MS Mincho" w:cs="宋体"/>
          <w:sz w:val="28"/>
        </w:rPr>
        <w:t>生的</w:t>
      </w:r>
      <w:r>
        <w:rPr>
          <w:rFonts w:ascii="宋体" w:eastAsia="宋体" w:hAnsi="SimSun" w:cs="宋体"/>
          <w:sz w:val="28"/>
        </w:rPr>
        <w:t>辅导</w:t>
      </w:r>
      <w:r>
        <w:rPr>
          <w:rFonts w:ascii="宋体" w:eastAsia="宋体" w:hAnsi="MS Mincho" w:cs="宋体"/>
          <w:sz w:val="28"/>
        </w:rPr>
        <w:t>。在教学中注意降低</w:t>
      </w:r>
      <w:r>
        <w:rPr>
          <w:rFonts w:ascii="宋体" w:eastAsia="宋体" w:hAnsi="SimSun" w:cs="宋体"/>
          <w:sz w:val="28"/>
        </w:rPr>
        <w:t>难</w:t>
      </w:r>
      <w:r>
        <w:rPr>
          <w:rFonts w:ascii="宋体" w:eastAsia="宋体" w:hAnsi="MS Mincho" w:cs="宋体"/>
          <w:sz w:val="28"/>
        </w:rPr>
        <w:t>度、放</w:t>
      </w:r>
      <w:r>
        <w:rPr>
          <w:rFonts w:ascii="宋体" w:eastAsia="宋体" w:hAnsi="SimSun" w:cs="宋体"/>
          <w:sz w:val="28"/>
        </w:rPr>
        <w:t>缓</w:t>
      </w:r>
      <w:r>
        <w:rPr>
          <w:rFonts w:ascii="宋体" w:eastAsia="宋体" w:hAnsi="MS Mincho" w:cs="宋体"/>
          <w:sz w:val="28"/>
        </w:rPr>
        <w:t>坡度，在</w:t>
      </w:r>
      <w:r>
        <w:rPr>
          <w:rFonts w:ascii="宋体" w:eastAsia="宋体" w:hAnsi="SimSun" w:cs="宋体"/>
          <w:sz w:val="28"/>
        </w:rPr>
        <w:t>课</w:t>
      </w:r>
      <w:r>
        <w:rPr>
          <w:rFonts w:ascii="宋体" w:eastAsia="宋体" w:hAnsi="MS Mincho" w:cs="宋体"/>
          <w:sz w:val="28"/>
        </w:rPr>
        <w:t>后</w:t>
      </w:r>
      <w:r>
        <w:rPr>
          <w:rFonts w:ascii="宋体" w:eastAsia="宋体" w:hAnsi="SimSun" w:cs="宋体"/>
          <w:sz w:val="28"/>
        </w:rPr>
        <w:t>辅导</w:t>
      </w:r>
      <w:r>
        <w:rPr>
          <w:rFonts w:ascii="宋体" w:eastAsia="宋体" w:hAnsi="MS Mincho" w:cs="宋体"/>
          <w:sz w:val="28"/>
        </w:rPr>
        <w:t>中，</w:t>
      </w:r>
      <w:r>
        <w:rPr>
          <w:rFonts w:ascii="宋体" w:eastAsia="宋体" w:hAnsi="SimSun" w:cs="宋体"/>
          <w:sz w:val="28"/>
        </w:rPr>
        <w:t>查</w:t>
      </w:r>
      <w:r>
        <w:rPr>
          <w:rFonts w:ascii="宋体" w:eastAsia="宋体" w:hAnsi="MS Mincho" w:cs="宋体"/>
          <w:sz w:val="28"/>
        </w:rPr>
        <w:t>缺</w:t>
      </w:r>
      <w:r>
        <w:rPr>
          <w:rFonts w:ascii="宋体" w:eastAsia="宋体" w:hAnsi="SimSun" w:cs="宋体"/>
          <w:sz w:val="28"/>
        </w:rPr>
        <w:t>补</w:t>
      </w:r>
      <w:r>
        <w:rPr>
          <w:rFonts w:ascii="宋体" w:eastAsia="宋体" w:hAnsi="MS Mincho" w:cs="宋体"/>
          <w:sz w:val="28"/>
        </w:rPr>
        <w:t>漏，因材施教。逐</w:t>
      </w:r>
      <w:r>
        <w:rPr>
          <w:rFonts w:ascii="宋体" w:eastAsia="宋体" w:hAnsi="SimSun" w:cs="宋体"/>
          <w:sz w:val="28"/>
        </w:rPr>
        <w:t>步</w:t>
      </w:r>
      <w:r>
        <w:rPr>
          <w:rFonts w:ascii="宋体" w:eastAsia="宋体" w:hAnsi="MS Mincho" w:cs="宋体"/>
          <w:sz w:val="28"/>
        </w:rPr>
        <w:t>培</w:t>
      </w:r>
      <w:r>
        <w:rPr>
          <w:rFonts w:ascii="宋体" w:eastAsia="宋体" w:hAnsi="SimSun" w:cs="宋体"/>
          <w:sz w:val="28"/>
        </w:rPr>
        <w:t>养</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的学</w:t>
      </w:r>
      <w:r>
        <w:rPr>
          <w:rFonts w:ascii="宋体" w:eastAsia="宋体" w:hAnsi="SimSun" w:cs="宋体"/>
          <w:sz w:val="28"/>
        </w:rPr>
        <w:t>习兴</w:t>
      </w:r>
      <w:r>
        <w:rPr>
          <w:rFonts w:ascii="宋体" w:eastAsia="宋体" w:hAnsi="MS Mincho" w:cs="宋体"/>
          <w:sz w:val="28"/>
        </w:rPr>
        <w:t>趣，提高他</w:t>
      </w:r>
      <w:r>
        <w:rPr>
          <w:rFonts w:ascii="宋体" w:eastAsia="宋体" w:hAnsi="SimSun" w:cs="宋体"/>
          <w:sz w:val="28"/>
        </w:rPr>
        <w:t>们</w:t>
      </w:r>
      <w:r>
        <w:rPr>
          <w:rFonts w:ascii="宋体" w:eastAsia="宋体" w:hAnsi="MS Mincho" w:cs="宋体"/>
          <w:sz w:val="28"/>
        </w:rPr>
        <w:t>的学</w:t>
      </w:r>
      <w:r>
        <w:rPr>
          <w:rFonts w:ascii="宋体" w:eastAsia="宋体" w:hAnsi="SimSun" w:cs="宋体"/>
          <w:sz w:val="28"/>
        </w:rPr>
        <w:t>习</w:t>
      </w:r>
      <w:r>
        <w:rPr>
          <w:rFonts w:ascii="宋体" w:eastAsia="宋体" w:hAnsi="MS Mincho" w:cs="宋体"/>
          <w:sz w:val="28"/>
        </w:rPr>
        <w:t>自信心，</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4"/>
          <w:cols w:space="708"/>
          <w:titlePg w:val="0"/>
        </w:sectPr>
      </w:pPr>
      <w:r>
        <w:rPr>
          <w:rFonts w:ascii="宋体" w:eastAsia="宋体" w:hAnsi="MS Mincho" w:cs="宋体"/>
          <w:b/>
          <w:bCs/>
          <w:sz w:val="28"/>
        </w:rPr>
        <w:t>二、注意学生良好学</w:t>
      </w:r>
      <w:r>
        <w:rPr>
          <w:rFonts w:ascii="宋体" w:eastAsia="宋体" w:hAnsi="SimSun" w:cs="宋体"/>
          <w:b/>
          <w:bCs/>
          <w:sz w:val="28"/>
        </w:rPr>
        <w:t>习习惯</w:t>
      </w:r>
      <w:r>
        <w:rPr>
          <w:rFonts w:ascii="宋体" w:eastAsia="宋体" w:hAnsi="MS Mincho" w:cs="宋体"/>
          <w:b/>
          <w:bCs/>
          <w:sz w:val="28"/>
        </w:rPr>
        <w:t>的培</w:t>
      </w:r>
      <w:r>
        <w:rPr>
          <w:rFonts w:ascii="宋体" w:eastAsia="宋体" w:hAnsi="SimSun" w:cs="宋体"/>
          <w:b/>
          <w:bCs/>
          <w:sz w:val="28"/>
        </w:rPr>
        <w:t>养</w:t>
      </w:r>
      <w:r>
        <w:rPr>
          <w:rFonts w:ascii="宋体" w:eastAsia="宋体" w:hAnsi="MS Mincho" w:cs="宋体"/>
          <w:b/>
          <w:bCs/>
          <w:sz w:val="28"/>
        </w:rPr>
        <w:t>。</w:t>
      </w:r>
    </w:p>
    <w:p>
      <w:pPr>
        <w:spacing w:before="160" w:beforeAutospacing="0" w:after="160" w:afterAutospacing="0" w:line="360" w:lineRule="auto"/>
        <w:ind w:firstLine="560"/>
        <w:contextualSpacing w:val="0"/>
        <w:jc w:val="both"/>
      </w:pPr>
      <w:r>
        <w:rPr>
          <w:rFonts w:ascii="宋体" w:eastAsia="宋体" w:hAnsi="SimSun" w:cs="宋体"/>
          <w:sz w:val="28"/>
        </w:rPr>
        <w:t>虽</w:t>
      </w:r>
      <w:r>
        <w:rPr>
          <w:rFonts w:ascii="宋体" w:eastAsia="宋体" w:hAnsi="MS Mincho" w:cs="宋体"/>
          <w:sz w:val="28"/>
        </w:rPr>
        <w:t>然在一年</w:t>
      </w:r>
      <w:r>
        <w:rPr>
          <w:rFonts w:ascii="宋体" w:eastAsia="宋体" w:hAnsi="SimSun" w:cs="宋体"/>
          <w:sz w:val="28"/>
        </w:rPr>
        <w:t>级</w:t>
      </w:r>
      <w:r>
        <w:rPr>
          <w:rFonts w:ascii="宋体" w:eastAsia="宋体" w:hAnsi="MS Mincho" w:cs="宋体"/>
          <w:sz w:val="28"/>
        </w:rPr>
        <w:t>也有</w:t>
      </w:r>
      <w:r>
        <w:rPr>
          <w:rFonts w:ascii="宋体" w:eastAsia="宋体" w:hAnsi="SimSun" w:cs="宋体"/>
          <w:sz w:val="28"/>
        </w:rPr>
        <w:t>过</w:t>
      </w:r>
      <w:r>
        <w:rPr>
          <w:rFonts w:ascii="宋体" w:eastAsia="宋体" w:hAnsi="MS Mincho" w:cs="宋体"/>
          <w:sz w:val="28"/>
        </w:rPr>
        <w:t>一年的</w:t>
      </w:r>
      <w:r>
        <w:rPr>
          <w:rFonts w:ascii="宋体" w:eastAsia="宋体" w:hAnsi="SimSun" w:cs="宋体"/>
          <w:sz w:val="28"/>
        </w:rPr>
        <w:t>训练</w:t>
      </w:r>
      <w:r>
        <w:rPr>
          <w:rFonts w:ascii="宋体" w:eastAsia="宋体" w:hAnsi="MS Mincho" w:cs="宋体"/>
          <w:sz w:val="28"/>
        </w:rPr>
        <w:t>，但是</w:t>
      </w:r>
      <w:r>
        <w:rPr>
          <w:rFonts w:ascii="宋体" w:eastAsia="宋体" w:hAnsi="SimSun" w:cs="宋体"/>
          <w:sz w:val="28"/>
        </w:rPr>
        <w:t>习惯</w:t>
      </w:r>
      <w:r>
        <w:rPr>
          <w:rFonts w:ascii="宋体" w:eastAsia="宋体" w:hAnsi="MS Mincho" w:cs="宋体"/>
          <w:sz w:val="28"/>
        </w:rPr>
        <w:t>需要</w:t>
      </w:r>
      <w:r>
        <w:rPr>
          <w:rFonts w:ascii="宋体" w:eastAsia="宋体" w:hAnsi="SimSun" w:cs="宋体"/>
          <w:sz w:val="28"/>
        </w:rPr>
        <w:t>长</w:t>
      </w:r>
      <w:r>
        <w:rPr>
          <w:rFonts w:ascii="宋体" w:eastAsia="宋体" w:hAnsi="MS Mincho" w:cs="宋体"/>
          <w:sz w:val="28"/>
        </w:rPr>
        <w:t>期培</w:t>
      </w:r>
      <w:r>
        <w:rPr>
          <w:rFonts w:ascii="宋体" w:eastAsia="宋体" w:hAnsi="SimSun" w:cs="宋体"/>
          <w:sz w:val="28"/>
        </w:rPr>
        <w:t>养</w:t>
      </w:r>
      <w:r>
        <w:rPr>
          <w:rFonts w:ascii="宋体" w:eastAsia="宋体" w:hAnsi="MS Mincho" w:cs="宋体"/>
          <w:sz w:val="28"/>
        </w:rPr>
        <w:t>，并不断提高要求。如</w:t>
      </w:r>
      <w:r>
        <w:rPr>
          <w:rFonts w:ascii="宋体" w:eastAsia="宋体" w:hAnsi="SimSun" w:cs="宋体"/>
          <w:sz w:val="28"/>
        </w:rPr>
        <w:t>认</w:t>
      </w:r>
      <w:r>
        <w:rPr>
          <w:rFonts w:ascii="宋体" w:eastAsia="宋体" w:hAnsi="MS Mincho" w:cs="宋体"/>
          <w:sz w:val="28"/>
        </w:rPr>
        <w:t>真独立按</w:t>
      </w:r>
      <w:r>
        <w:rPr>
          <w:rFonts w:ascii="宋体" w:eastAsia="宋体" w:hAnsi="SimSun" w:cs="宋体"/>
          <w:sz w:val="28"/>
        </w:rPr>
        <w:t>时</w:t>
      </w:r>
      <w:r>
        <w:rPr>
          <w:rFonts w:ascii="宋体" w:eastAsia="宋体" w:hAnsi="MS Mincho" w:cs="宋体"/>
          <w:sz w:val="28"/>
        </w:rPr>
        <w:t>完成作</w:t>
      </w:r>
      <w:r>
        <w:rPr>
          <w:rFonts w:ascii="宋体" w:eastAsia="宋体" w:hAnsi="SimSun" w:cs="宋体"/>
          <w:sz w:val="28"/>
        </w:rPr>
        <w:t>业</w:t>
      </w:r>
      <w:r>
        <w:rPr>
          <w:rFonts w:ascii="宋体" w:eastAsia="宋体" w:hAnsi="MS Mincho" w:cs="宋体"/>
          <w:sz w:val="28"/>
        </w:rPr>
        <w:t>，有</w:t>
      </w:r>
      <w:r>
        <w:rPr>
          <w:rFonts w:ascii="宋体" w:eastAsia="宋体" w:hAnsi="SimSun" w:cs="宋体"/>
          <w:sz w:val="28"/>
        </w:rPr>
        <w:t>错</w:t>
      </w:r>
      <w:r>
        <w:rPr>
          <w:rFonts w:ascii="宋体" w:eastAsia="宋体" w:hAnsi="MS Mincho" w:cs="宋体"/>
          <w:sz w:val="28"/>
        </w:rPr>
        <w:t>自</w:t>
      </w:r>
      <w:r>
        <w:rPr>
          <w:rFonts w:ascii="宋体" w:eastAsia="宋体" w:hAnsi="SimSun" w:cs="宋体"/>
          <w:sz w:val="28"/>
        </w:rPr>
        <w:t>觉</w:t>
      </w:r>
      <w:r>
        <w:rPr>
          <w:rFonts w:ascii="宋体" w:eastAsia="宋体" w:hAnsi="MS Mincho" w:cs="宋体"/>
          <w:sz w:val="28"/>
        </w:rPr>
        <w:t>改正的</w:t>
      </w:r>
      <w:r>
        <w:rPr>
          <w:rFonts w:ascii="宋体" w:eastAsia="宋体" w:hAnsi="SimSun" w:cs="宋体"/>
          <w:sz w:val="28"/>
        </w:rPr>
        <w:t>习惯</w:t>
      </w:r>
      <w:r>
        <w:rPr>
          <w:rFonts w:ascii="宋体" w:eastAsia="宋体" w:hAnsi="MS Mincho" w:cs="宋体"/>
          <w:sz w:val="28"/>
        </w:rPr>
        <w:t>；</w:t>
      </w:r>
      <w:r>
        <w:rPr>
          <w:rFonts w:ascii="宋体" w:eastAsia="宋体" w:hAnsi="SimSun" w:cs="宋体"/>
          <w:sz w:val="28"/>
        </w:rPr>
        <w:t>书</w:t>
      </w:r>
      <w:r>
        <w:rPr>
          <w:rFonts w:ascii="宋体" w:eastAsia="宋体" w:hAnsi="MS Mincho" w:cs="宋体"/>
          <w:sz w:val="28"/>
        </w:rPr>
        <w:t>写工整、格式</w:t>
      </w:r>
      <w:r>
        <w:rPr>
          <w:rFonts w:ascii="宋体" w:eastAsia="宋体" w:hAnsi="SimSun" w:cs="宋体"/>
          <w:sz w:val="28"/>
        </w:rPr>
        <w:t>规</w:t>
      </w:r>
      <w:r>
        <w:rPr>
          <w:rFonts w:ascii="宋体" w:eastAsia="宋体" w:hAnsi="MS Mincho" w:cs="宋体"/>
          <w:sz w:val="28"/>
        </w:rPr>
        <w:t>范的</w:t>
      </w:r>
      <w:r>
        <w:rPr>
          <w:rFonts w:ascii="宋体" w:eastAsia="宋体" w:hAnsi="SimSun" w:cs="宋体"/>
          <w:sz w:val="28"/>
        </w:rPr>
        <w:t>习惯</w:t>
      </w:r>
      <w:r>
        <w:rPr>
          <w:rFonts w:ascii="宋体" w:eastAsia="宋体" w:hAnsi="MS Mincho" w:cs="宋体"/>
          <w:sz w:val="28"/>
        </w:rPr>
        <w:t>；遵守</w:t>
      </w:r>
      <w:r>
        <w:rPr>
          <w:rFonts w:ascii="宋体" w:eastAsia="宋体" w:hAnsi="SimSun" w:cs="宋体"/>
          <w:sz w:val="28"/>
        </w:rPr>
        <w:t>课</w:t>
      </w:r>
      <w:r>
        <w:rPr>
          <w:rFonts w:ascii="宋体" w:eastAsia="宋体" w:hAnsi="MS Mincho" w:cs="宋体"/>
          <w:sz w:val="28"/>
        </w:rPr>
        <w:t>堂常</w:t>
      </w:r>
      <w:r>
        <w:rPr>
          <w:rFonts w:ascii="宋体" w:eastAsia="宋体" w:hAnsi="SimSun" w:cs="宋体"/>
          <w:sz w:val="28"/>
        </w:rPr>
        <w:t>规</w:t>
      </w:r>
      <w:r>
        <w:rPr>
          <w:rFonts w:ascii="宋体" w:eastAsia="宋体" w:hAnsi="MS Mincho" w:cs="宋体"/>
          <w:sz w:val="28"/>
        </w:rPr>
        <w:t>的</w:t>
      </w:r>
      <w:r>
        <w:rPr>
          <w:rFonts w:ascii="宋体" w:eastAsia="宋体" w:hAnsi="SimSun" w:cs="宋体"/>
          <w:sz w:val="28"/>
        </w:rPr>
        <w:t>习惯</w:t>
      </w:r>
      <w:r>
        <w:rPr>
          <w:rFonts w:ascii="宋体" w:eastAsia="宋体" w:hAnsi="MS Mincho" w:cs="宋体"/>
          <w:sz w:val="28"/>
        </w:rPr>
        <w:t>等等。</w:t>
      </w:r>
    </w:p>
    <w:p>
      <w:pPr>
        <w:spacing w:before="160" w:beforeAutospacing="0" w:after="160" w:afterAutospacing="0" w:line="360" w:lineRule="auto"/>
        <w:ind w:firstLine="560"/>
        <w:contextualSpacing w:val="0"/>
        <w:jc w:val="both"/>
      </w:pPr>
      <w:r>
        <w:rPr>
          <w:rFonts w:ascii="宋体" w:eastAsia="宋体" w:hAnsi="MS Mincho" w:cs="宋体"/>
          <w:b/>
          <w:bCs/>
          <w:sz w:val="28"/>
        </w:rPr>
        <w:t>三、有效</w:t>
      </w:r>
      <w:r>
        <w:rPr>
          <w:rFonts w:ascii="宋体" w:eastAsia="宋体" w:hAnsi="SimSun" w:cs="宋体"/>
          <w:b/>
          <w:bCs/>
          <w:sz w:val="28"/>
        </w:rPr>
        <w:t>组织</w:t>
      </w:r>
      <w:r>
        <w:rPr>
          <w:rFonts w:ascii="宋体" w:eastAsia="宋体" w:hAnsi="MS Mincho" w:cs="宋体"/>
          <w:b/>
          <w:bCs/>
          <w:sz w:val="28"/>
        </w:rPr>
        <w:t>教学活</w:t>
      </w:r>
      <w:r>
        <w:rPr>
          <w:rFonts w:ascii="宋体" w:eastAsia="宋体" w:hAnsi="SimSun" w:cs="宋体"/>
          <w:b/>
          <w:bCs/>
          <w:sz w:val="28"/>
        </w:rPr>
        <w:t>动</w:t>
      </w:r>
      <w:r>
        <w:rPr>
          <w:rFonts w:ascii="宋体" w:eastAsia="宋体" w:hAnsi="MS Mincho" w:cs="宋体"/>
          <w:b/>
          <w:bCs/>
          <w:sz w:val="28"/>
        </w:rPr>
        <w:t>，提高学生的学</w:t>
      </w:r>
      <w:r>
        <w:rPr>
          <w:rFonts w:ascii="宋体" w:eastAsia="宋体" w:hAnsi="SimSun" w:cs="宋体"/>
          <w:b/>
          <w:bCs/>
          <w:sz w:val="28"/>
        </w:rPr>
        <w:t>习兴</w:t>
      </w:r>
      <w:r>
        <w:rPr>
          <w:rFonts w:ascii="宋体" w:eastAsia="宋体" w:hAnsi="MS Mincho" w:cs="宋体"/>
          <w:b/>
          <w:bCs/>
          <w:sz w:val="28"/>
        </w:rPr>
        <w:t>趣。</w:t>
      </w:r>
      <w:r>
        <w:rPr>
          <w:rFonts w:ascii="宋体" w:eastAsia="宋体" w:hAnsi="SimSun" w:cs="宋体"/>
          <w:b/>
          <w:sz w:val="28"/>
        </w:rPr>
        <w:t>兴</w:t>
      </w:r>
      <w:r>
        <w:rPr>
          <w:rFonts w:ascii="宋体" w:eastAsia="宋体" w:hAnsi="MS Mincho" w:cs="宋体"/>
          <w:b/>
          <w:sz w:val="28"/>
        </w:rPr>
        <w:t>趣是最好的教</w:t>
      </w:r>
      <w:r>
        <w:rPr>
          <w:rFonts w:ascii="宋体" w:eastAsia="宋体" w:hAnsi="SimSun" w:cs="宋体"/>
          <w:b/>
          <w:sz w:val="28"/>
        </w:rPr>
        <w:t>师</w:t>
      </w:r>
      <w:r>
        <w:rPr>
          <w:rFonts w:ascii="宋体" w:eastAsia="宋体" w:hAnsi="MS Mincho" w:cs="宋体"/>
          <w:b/>
          <w:sz w:val="28"/>
        </w:rPr>
        <w:t>。于是本学期我也采用一些行之有效的教学策略，希望</w:t>
      </w:r>
      <w:r>
        <w:rPr>
          <w:rFonts w:ascii="宋体" w:eastAsia="宋体" w:hAnsi="SimSun" w:cs="宋体"/>
          <w:b/>
          <w:sz w:val="28"/>
        </w:rPr>
        <w:t>让</w:t>
      </w:r>
      <w:r>
        <w:rPr>
          <w:rFonts w:ascii="宋体" w:eastAsia="宋体" w:hAnsi="MS Mincho" w:cs="宋体"/>
          <w:b/>
          <w:sz w:val="28"/>
        </w:rPr>
        <w:t>学生</w:t>
      </w:r>
      <w:r>
        <w:rPr>
          <w:rFonts w:ascii="宋体" w:eastAsia="宋体" w:hAnsi="SimSun" w:cs="宋体"/>
          <w:b/>
          <w:sz w:val="28"/>
        </w:rPr>
        <w:t>乐</w:t>
      </w:r>
      <w:r>
        <w:rPr>
          <w:rFonts w:ascii="宋体" w:eastAsia="宋体" w:hAnsi="MS Mincho" w:cs="宋体"/>
          <w:b/>
          <w:sz w:val="28"/>
        </w:rPr>
        <w:t>意去学数学。</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w:t>
      </w:r>
      <w:r>
        <w:rPr>
          <w:rFonts w:ascii="宋体" w:eastAsia="宋体" w:hAnsi="SimSun" w:cs="宋体"/>
          <w:sz w:val="28"/>
        </w:rPr>
        <w:t>组织</w:t>
      </w:r>
      <w:r>
        <w:rPr>
          <w:rFonts w:ascii="宋体" w:eastAsia="宋体" w:hAnsi="MS Mincho" w:cs="宋体"/>
          <w:sz w:val="28"/>
        </w:rPr>
        <w:t>学生</w:t>
      </w:r>
      <w:r>
        <w:rPr>
          <w:rFonts w:ascii="宋体" w:eastAsia="宋体" w:hAnsi="SimSun" w:cs="宋体"/>
          <w:sz w:val="28"/>
        </w:rPr>
        <w:t>竞</w:t>
      </w:r>
      <w:r>
        <w:rPr>
          <w:rFonts w:ascii="宋体" w:eastAsia="宋体" w:hAnsi="MS Mincho" w:cs="宋体"/>
          <w:sz w:val="28"/>
        </w:rPr>
        <w:t>争，班</w:t>
      </w:r>
      <w:r>
        <w:rPr>
          <w:rFonts w:ascii="宋体" w:eastAsia="宋体" w:hAnsi="SimSun" w:cs="宋体"/>
          <w:sz w:val="28"/>
        </w:rPr>
        <w:t>级</w:t>
      </w:r>
      <w:r>
        <w:rPr>
          <w:rFonts w:ascii="宋体" w:eastAsia="宋体" w:hAnsi="MS Mincho" w:cs="宋体"/>
          <w:sz w:val="28"/>
        </w:rPr>
        <w:t>与班</w:t>
      </w:r>
      <w:r>
        <w:rPr>
          <w:rFonts w:ascii="宋体" w:eastAsia="宋体" w:hAnsi="SimSun" w:cs="宋体"/>
          <w:sz w:val="28"/>
        </w:rPr>
        <w:t>级</w:t>
      </w:r>
      <w:r>
        <w:rPr>
          <w:rFonts w:ascii="宋体" w:eastAsia="宋体" w:hAnsi="MS Mincho" w:cs="宋体"/>
          <w:sz w:val="28"/>
        </w:rPr>
        <w:t>之</w:t>
      </w:r>
      <w:r>
        <w:rPr>
          <w:rFonts w:ascii="宋体" w:eastAsia="宋体" w:hAnsi="SimSun" w:cs="宋体"/>
          <w:sz w:val="28"/>
        </w:rPr>
        <w:t>间竞</w:t>
      </w:r>
      <w:r>
        <w:rPr>
          <w:rFonts w:ascii="宋体" w:eastAsia="宋体" w:hAnsi="MS Mincho" w:cs="宋体"/>
          <w:sz w:val="28"/>
        </w:rPr>
        <w:t>争，同班同学与同学之</w:t>
      </w:r>
      <w:r>
        <w:rPr>
          <w:rFonts w:ascii="宋体" w:eastAsia="宋体" w:hAnsi="SimSun" w:cs="宋体"/>
          <w:sz w:val="28"/>
        </w:rPr>
        <w:t>间竞</w:t>
      </w:r>
      <w:r>
        <w:rPr>
          <w:rFonts w:ascii="宋体" w:eastAsia="宋体" w:hAnsi="MS Mincho" w:cs="宋体"/>
          <w:sz w:val="28"/>
        </w:rPr>
        <w:t>争。本学期我任教的是二（</w:t>
      </w:r>
      <w:r>
        <w:rPr>
          <w:rFonts w:ascii="宋体" w:eastAsia="宋体" w:cs="宋体"/>
          <w:sz w:val="28"/>
        </w:rPr>
        <w:t>2</w:t>
      </w:r>
      <w:r>
        <w:rPr>
          <w:rFonts w:ascii="宋体" w:eastAsia="宋体" w:hAnsi="MS Mincho" w:cs="宋体"/>
          <w:sz w:val="28"/>
        </w:rPr>
        <w:t>）和二（</w:t>
      </w:r>
      <w:r>
        <w:rPr>
          <w:rFonts w:ascii="宋体" w:eastAsia="宋体" w:cs="宋体"/>
          <w:sz w:val="28"/>
        </w:rPr>
        <w:t>3</w:t>
      </w:r>
      <w:r>
        <w:rPr>
          <w:rFonts w:ascii="宋体" w:eastAsia="宋体" w:hAnsi="MS Mincho" w:cs="宋体"/>
          <w:sz w:val="28"/>
        </w:rPr>
        <w:t>）班的数学，</w:t>
      </w:r>
      <w:r>
        <w:rPr>
          <w:rFonts w:ascii="宋体" w:eastAsia="宋体" w:hAnsi="SimSun" w:cs="宋体"/>
          <w:sz w:val="28"/>
        </w:rPr>
        <w:t>开</w:t>
      </w:r>
      <w:r>
        <w:rPr>
          <w:rFonts w:ascii="宋体" w:eastAsia="宋体" w:hAnsi="MS Mincho" w:cs="宋体"/>
          <w:sz w:val="28"/>
        </w:rPr>
        <w:t>学第一</w:t>
      </w:r>
      <w:r>
        <w:rPr>
          <w:rFonts w:ascii="宋体" w:eastAsia="宋体" w:hAnsi="SimSun" w:cs="宋体"/>
          <w:sz w:val="28"/>
        </w:rPr>
        <w:t>节课</w:t>
      </w:r>
      <w:r>
        <w:rPr>
          <w:rFonts w:ascii="宋体" w:eastAsia="宋体" w:hAnsi="MS Mincho" w:cs="宋体"/>
          <w:sz w:val="28"/>
        </w:rPr>
        <w:t>就和同学</w:t>
      </w:r>
      <w:r>
        <w:rPr>
          <w:rFonts w:ascii="宋体" w:eastAsia="宋体" w:hAnsi="SimSun" w:cs="宋体"/>
          <w:sz w:val="28"/>
        </w:rPr>
        <w:t>们</w:t>
      </w:r>
      <w:r>
        <w:rPr>
          <w:rFonts w:ascii="宋体" w:eastAsia="宋体" w:hAnsi="MS Mincho" w:cs="宋体"/>
          <w:sz w:val="28"/>
        </w:rPr>
        <w:t>一起制定本学期的一些上</w:t>
      </w:r>
      <w:r>
        <w:rPr>
          <w:rFonts w:ascii="宋体" w:eastAsia="宋体" w:hAnsi="SimSun" w:cs="宋体"/>
          <w:sz w:val="28"/>
        </w:rPr>
        <w:t>课</w:t>
      </w:r>
      <w:r>
        <w:rPr>
          <w:rFonts w:ascii="宋体" w:eastAsia="宋体" w:hAnsi="MS Mincho" w:cs="宋体"/>
          <w:sz w:val="28"/>
        </w:rPr>
        <w:t>、作</w:t>
      </w:r>
      <w:r>
        <w:rPr>
          <w:rFonts w:ascii="宋体" w:eastAsia="宋体" w:hAnsi="SimSun" w:cs="宋体"/>
          <w:sz w:val="28"/>
        </w:rPr>
        <w:t>业</w:t>
      </w:r>
      <w:r>
        <w:rPr>
          <w:rFonts w:ascii="宋体" w:eastAsia="宋体" w:hAnsi="MS Mincho" w:cs="宋体"/>
          <w:sz w:val="28"/>
        </w:rPr>
        <w:t>常</w:t>
      </w:r>
      <w:r>
        <w:rPr>
          <w:rFonts w:ascii="宋体" w:eastAsia="宋体" w:hAnsi="SimSun" w:cs="宋体"/>
          <w:sz w:val="28"/>
        </w:rPr>
        <w:t>规</w:t>
      </w:r>
      <w:r>
        <w:rPr>
          <w:rFonts w:ascii="宋体" w:eastAsia="宋体" w:hAnsi="MS Mincho" w:cs="宋体"/>
          <w:sz w:val="28"/>
        </w:rPr>
        <w:t>，然后就</w:t>
      </w:r>
      <w:r>
        <w:rPr>
          <w:rFonts w:ascii="宋体" w:eastAsia="宋体" w:hAnsi="SimSun" w:cs="宋体"/>
          <w:sz w:val="28"/>
        </w:rPr>
        <w:t>给</w:t>
      </w:r>
      <w:r>
        <w:rPr>
          <w:rFonts w:ascii="宋体" w:eastAsia="宋体" w:hAnsi="MS Mincho" w:cs="宋体"/>
          <w:sz w:val="28"/>
        </w:rPr>
        <w:t>他</w:t>
      </w:r>
      <w:r>
        <w:rPr>
          <w:rFonts w:ascii="宋体" w:eastAsia="宋体" w:hAnsi="SimSun" w:cs="宋体"/>
          <w:sz w:val="28"/>
        </w:rPr>
        <w:t>们每</w:t>
      </w:r>
      <w:r>
        <w:rPr>
          <w:rFonts w:ascii="宋体" w:eastAsia="宋体" w:hAnsi="MS Mincho" w:cs="宋体"/>
          <w:sz w:val="28"/>
        </w:rPr>
        <w:t>个班</w:t>
      </w:r>
      <w:r>
        <w:rPr>
          <w:rFonts w:ascii="宋体" w:eastAsia="宋体" w:cs="宋体"/>
          <w:sz w:val="28"/>
        </w:rPr>
        <w:t>100</w:t>
      </w:r>
      <w:r>
        <w:rPr>
          <w:rFonts w:ascii="宋体" w:eastAsia="宋体" w:hAnsi="MS Mincho" w:cs="宋体"/>
          <w:sz w:val="28"/>
        </w:rPr>
        <w:t>分，并告</w:t>
      </w:r>
      <w:r>
        <w:rPr>
          <w:rFonts w:ascii="宋体" w:eastAsia="宋体" w:hAnsi="SimSun" w:cs="宋体"/>
          <w:sz w:val="28"/>
        </w:rPr>
        <w:t>诉</w:t>
      </w:r>
      <w:r>
        <w:rPr>
          <w:rFonts w:ascii="宋体" w:eastAsia="宋体" w:hAnsi="MS Mincho" w:cs="宋体"/>
          <w:sz w:val="28"/>
        </w:rPr>
        <w:t>他</w:t>
      </w:r>
      <w:r>
        <w:rPr>
          <w:rFonts w:ascii="宋体" w:eastAsia="宋体" w:hAnsi="SimSun" w:cs="宋体"/>
          <w:sz w:val="28"/>
        </w:rPr>
        <w:t>们这</w:t>
      </w:r>
      <w:r>
        <w:rPr>
          <w:rFonts w:ascii="宋体" w:eastAsia="宋体" w:hAnsi="MS Mincho" w:cs="宋体"/>
          <w:sz w:val="28"/>
        </w:rPr>
        <w:t>学期会根据</w:t>
      </w:r>
      <w:r>
        <w:rPr>
          <w:rFonts w:ascii="宋体" w:eastAsia="宋体" w:hAnsi="SimSun" w:cs="宋体"/>
          <w:sz w:val="28"/>
        </w:rPr>
        <w:t>这</w:t>
      </w:r>
      <w:r>
        <w:rPr>
          <w:rFonts w:ascii="宋体" w:eastAsia="宋体" w:hAnsi="MS Mincho" w:cs="宋体"/>
          <w:sz w:val="28"/>
        </w:rPr>
        <w:t>个常</w:t>
      </w:r>
      <w:r>
        <w:rPr>
          <w:rFonts w:ascii="宋体" w:eastAsia="宋体" w:hAnsi="SimSun" w:cs="宋体"/>
          <w:sz w:val="28"/>
        </w:rPr>
        <w:t>规</w:t>
      </w:r>
      <w:r>
        <w:rPr>
          <w:rFonts w:ascii="宋体" w:eastAsia="宋体" w:hAnsi="MS Mincho" w:cs="宋体"/>
          <w:sz w:val="28"/>
        </w:rPr>
        <w:t>来</w:t>
      </w:r>
      <w:r>
        <w:rPr>
          <w:rFonts w:ascii="宋体" w:eastAsia="宋体" w:hAnsi="SimSun" w:cs="宋体"/>
          <w:sz w:val="28"/>
        </w:rPr>
        <w:t>给</w:t>
      </w:r>
      <w:r>
        <w:rPr>
          <w:rFonts w:ascii="宋体" w:eastAsia="宋体" w:hAnsi="MS Mincho" w:cs="宋体"/>
          <w:sz w:val="28"/>
        </w:rPr>
        <w:t>两个班打分，在</w:t>
      </w:r>
      <w:r>
        <w:rPr>
          <w:rFonts w:ascii="宋体" w:eastAsia="宋体" w:cs="宋体"/>
          <w:sz w:val="28"/>
        </w:rPr>
        <w:t>100</w:t>
      </w:r>
      <w:r>
        <w:rPr>
          <w:rFonts w:ascii="宋体" w:eastAsia="宋体" w:hAnsi="MS Mincho" w:cs="宋体"/>
          <w:sz w:val="28"/>
        </w:rPr>
        <w:t>分的基</w:t>
      </w:r>
      <w:r>
        <w:rPr>
          <w:rFonts w:ascii="宋体" w:eastAsia="宋体" w:hAnsi="SimSun" w:cs="宋体"/>
          <w:sz w:val="28"/>
        </w:rPr>
        <w:t>础</w:t>
      </w:r>
      <w:r>
        <w:rPr>
          <w:rFonts w:ascii="宋体" w:eastAsia="宋体" w:hAnsi="MS Mincho" w:cs="宋体"/>
          <w:sz w:val="28"/>
        </w:rPr>
        <w:t>上表</w:t>
      </w:r>
      <w:r>
        <w:rPr>
          <w:rFonts w:ascii="宋体" w:eastAsia="宋体" w:hAnsi="SimSun" w:cs="宋体"/>
          <w:sz w:val="28"/>
        </w:rPr>
        <w:t>现</w:t>
      </w:r>
      <w:r>
        <w:rPr>
          <w:rFonts w:ascii="宋体" w:eastAsia="宋体" w:hAnsi="MS Mincho" w:cs="宋体"/>
          <w:sz w:val="28"/>
        </w:rPr>
        <w:t>不好的扣分，表</w:t>
      </w:r>
      <w:r>
        <w:rPr>
          <w:rFonts w:ascii="宋体" w:eastAsia="宋体" w:hAnsi="SimSun" w:cs="宋体"/>
          <w:sz w:val="28"/>
        </w:rPr>
        <w:t>现</w:t>
      </w:r>
      <w:r>
        <w:rPr>
          <w:rFonts w:ascii="宋体" w:eastAsia="宋体" w:hAnsi="MS Mincho" w:cs="宋体"/>
          <w:sz w:val="28"/>
        </w:rPr>
        <w:t>好的加分，期中期末各</w:t>
      </w:r>
      <w:r>
        <w:rPr>
          <w:rFonts w:ascii="宋体" w:eastAsia="宋体" w:hAnsi="SimSun" w:cs="宋体"/>
          <w:sz w:val="28"/>
        </w:rPr>
        <w:t>总结</w:t>
      </w:r>
      <w:r>
        <w:rPr>
          <w:rFonts w:ascii="宋体" w:eastAsia="宋体" w:hAnsi="MS Mincho" w:cs="宋体"/>
          <w:sz w:val="28"/>
        </w:rPr>
        <w:t>一次，到</w:t>
      </w:r>
      <w:r>
        <w:rPr>
          <w:rFonts w:ascii="宋体" w:eastAsia="宋体" w:hAnsi="SimSun" w:cs="宋体"/>
          <w:sz w:val="28"/>
        </w:rPr>
        <w:t>时</w:t>
      </w:r>
      <w:r>
        <w:rPr>
          <w:rFonts w:ascii="宋体" w:eastAsia="宋体" w:hAnsi="MS Mincho" w:cs="宋体"/>
          <w:sz w:val="28"/>
        </w:rPr>
        <w:t>看哪个班最棒得分最多，哪位同学最棒</w:t>
      </w:r>
      <w:r>
        <w:rPr>
          <w:rFonts w:ascii="宋体" w:eastAsia="宋体" w:hAnsi="SimSun" w:cs="宋体"/>
          <w:sz w:val="28"/>
        </w:rPr>
        <w:t>为</w:t>
      </w:r>
      <w:r>
        <w:rPr>
          <w:rFonts w:ascii="宋体" w:eastAsia="宋体" w:hAnsi="MS Mincho" w:cs="宋体"/>
          <w:sz w:val="28"/>
        </w:rPr>
        <w:t>班上加的分最多。</w:t>
      </w:r>
    </w:p>
    <w:p>
      <w:pPr>
        <w:spacing w:before="160" w:beforeAutospacing="0" w:after="160" w:afterAutospacing="0" w:line="360" w:lineRule="auto"/>
        <w:ind w:firstLine="560"/>
        <w:contextualSpacing w:val="0"/>
        <w:jc w:val="both"/>
      </w:pPr>
      <w:r>
        <w:rPr>
          <w:rFonts w:ascii="宋体" w:eastAsia="宋体" w:hAnsi="MS Mincho" w:cs="宋体"/>
          <w:sz w:val="28"/>
        </w:rPr>
        <w:t>在</w:t>
      </w:r>
      <w:r>
        <w:rPr>
          <w:rFonts w:ascii="宋体" w:eastAsia="宋体" w:hAnsi="SimSun" w:cs="宋体"/>
          <w:sz w:val="28"/>
        </w:rPr>
        <w:t>实际</w:t>
      </w:r>
      <w:r>
        <w:rPr>
          <w:rFonts w:ascii="宋体" w:eastAsia="宋体" w:hAnsi="MS Mincho" w:cs="宋体"/>
          <w:sz w:val="28"/>
        </w:rPr>
        <w:t>的</w:t>
      </w:r>
      <w:r>
        <w:rPr>
          <w:rFonts w:ascii="宋体" w:eastAsia="宋体" w:hAnsi="SimSun" w:cs="宋体"/>
          <w:sz w:val="28"/>
        </w:rPr>
        <w:t>实</w:t>
      </w:r>
      <w:r>
        <w:rPr>
          <w:rFonts w:ascii="宋体" w:eastAsia="宋体" w:hAnsi="MS Mincho" w:cs="宋体"/>
          <w:sz w:val="28"/>
        </w:rPr>
        <w:t>施</w:t>
      </w:r>
      <w:r>
        <w:rPr>
          <w:rFonts w:ascii="宋体" w:eastAsia="宋体" w:hAnsi="SimSun" w:cs="宋体"/>
          <w:sz w:val="28"/>
        </w:rPr>
        <w:t>过</w:t>
      </w:r>
      <w:r>
        <w:rPr>
          <w:rFonts w:ascii="宋体" w:eastAsia="宋体" w:hAnsi="MS Mincho" w:cs="宋体"/>
          <w:sz w:val="28"/>
        </w:rPr>
        <w:t>程中</w:t>
      </w:r>
      <w:r>
        <w:rPr>
          <w:rFonts w:ascii="宋体" w:eastAsia="宋体" w:hAnsi="SimSun" w:cs="宋体"/>
          <w:sz w:val="28"/>
        </w:rPr>
        <w:t>发现</w:t>
      </w:r>
      <w:r>
        <w:rPr>
          <w:rFonts w:ascii="宋体" w:eastAsia="宋体" w:hAnsi="MS Mincho" w:cs="宋体"/>
          <w:sz w:val="28"/>
        </w:rPr>
        <w:t>效果</w:t>
      </w:r>
      <w:r>
        <w:rPr>
          <w:rFonts w:ascii="宋体" w:eastAsia="宋体" w:hAnsi="SimSun" w:cs="宋体"/>
          <w:sz w:val="28"/>
        </w:rPr>
        <w:t>还</w:t>
      </w:r>
      <w:r>
        <w:rPr>
          <w:rFonts w:ascii="宋体" w:eastAsia="宋体" w:hAnsi="MS Mincho" w:cs="宋体"/>
          <w:sz w:val="28"/>
        </w:rPr>
        <w:t>不</w:t>
      </w:r>
      <w:r>
        <w:rPr>
          <w:rFonts w:ascii="宋体" w:eastAsia="宋体" w:hAnsi="SimSun" w:cs="宋体"/>
          <w:sz w:val="28"/>
        </w:rPr>
        <w:t>错</w:t>
      </w:r>
      <w:r>
        <w:rPr>
          <w:rFonts w:ascii="宋体" w:eastAsia="宋体" w:hAnsi="MS Mincho" w:cs="宋体"/>
          <w:sz w:val="28"/>
        </w:rPr>
        <w:t>；</w:t>
      </w:r>
      <w:r>
        <w:rPr>
          <w:rFonts w:ascii="宋体" w:eastAsia="宋体" w:hAnsi="SimSun" w:cs="宋体"/>
          <w:sz w:val="28"/>
        </w:rPr>
        <w:t>课</w:t>
      </w:r>
      <w:r>
        <w:rPr>
          <w:rFonts w:ascii="宋体" w:eastAsia="宋体" w:hAnsi="MS Mincho" w:cs="宋体"/>
          <w:sz w:val="28"/>
        </w:rPr>
        <w:t>堂上也适当</w:t>
      </w:r>
      <w:r>
        <w:rPr>
          <w:rFonts w:ascii="宋体" w:eastAsia="宋体" w:hAnsi="SimSun" w:cs="宋体"/>
          <w:sz w:val="28"/>
        </w:rPr>
        <w:t>组织竞赛</w:t>
      </w:r>
      <w:r>
        <w:rPr>
          <w:rFonts w:ascii="宋体" w:eastAsia="宋体" w:hAnsi="MS Mincho" w:cs="宋体"/>
          <w:sz w:val="28"/>
        </w:rPr>
        <w:t>，</w:t>
      </w:r>
      <w:r>
        <w:rPr>
          <w:rFonts w:ascii="宋体" w:eastAsia="宋体" w:hAnsi="SimSun" w:cs="宋体"/>
          <w:sz w:val="28"/>
        </w:rPr>
        <w:t>竞赛</w:t>
      </w:r>
      <w:r>
        <w:rPr>
          <w:rFonts w:ascii="宋体" w:eastAsia="宋体" w:hAnsi="MS Mincho" w:cs="宋体"/>
          <w:sz w:val="28"/>
        </w:rPr>
        <w:t>可以定</w:t>
      </w:r>
      <w:r>
        <w:rPr>
          <w:rFonts w:ascii="宋体" w:eastAsia="宋体" w:hAnsi="SimSun" w:cs="宋体"/>
          <w:sz w:val="28"/>
        </w:rPr>
        <w:t>时间</w:t>
      </w:r>
      <w:r>
        <w:rPr>
          <w:rFonts w:ascii="宋体" w:eastAsia="宋体" w:hAnsi="MS Mincho" w:cs="宋体"/>
          <w:sz w:val="28"/>
        </w:rPr>
        <w:t>而不定任</w:t>
      </w:r>
      <w:r>
        <w:rPr>
          <w:rFonts w:ascii="宋体" w:eastAsia="宋体" w:hAnsi="SimSun" w:cs="宋体"/>
          <w:sz w:val="28"/>
        </w:rPr>
        <w:t>务</w:t>
      </w:r>
      <w:r>
        <w:rPr>
          <w:rFonts w:ascii="宋体" w:eastAsia="宋体" w:hAnsi="MS Mincho" w:cs="宋体"/>
          <w:sz w:val="28"/>
        </w:rPr>
        <w:t>，也可定任</w:t>
      </w:r>
      <w:r>
        <w:rPr>
          <w:rFonts w:ascii="宋体" w:eastAsia="宋体" w:hAnsi="SimSun" w:cs="宋体"/>
          <w:sz w:val="28"/>
        </w:rPr>
        <w:t>务</w:t>
      </w:r>
      <w:r>
        <w:rPr>
          <w:rFonts w:ascii="宋体" w:eastAsia="宋体" w:hAnsi="MS Mincho" w:cs="宋体"/>
          <w:sz w:val="28"/>
        </w:rPr>
        <w:t>而不限</w:t>
      </w:r>
      <w:r>
        <w:rPr>
          <w:rFonts w:ascii="宋体" w:eastAsia="宋体" w:hAnsi="SimSun" w:cs="宋体"/>
          <w:sz w:val="28"/>
        </w:rPr>
        <w:t>时间</w:t>
      </w:r>
      <w:r>
        <w:rPr>
          <w:rFonts w:ascii="宋体" w:eastAsia="宋体" w:hAnsi="MS Mincho" w:cs="宋体"/>
          <w:sz w:val="28"/>
        </w:rPr>
        <w:t>。如在</w:t>
      </w:r>
      <w:r>
        <w:rPr>
          <w:rFonts w:ascii="宋体" w:eastAsia="宋体" w:hAnsi="SimSun" w:cs="宋体"/>
          <w:sz w:val="28"/>
        </w:rPr>
        <w:t>练习</w:t>
      </w:r>
      <w:r>
        <w:rPr>
          <w:rFonts w:ascii="宋体" w:eastAsia="宋体" w:hAnsi="MS Mincho" w:cs="宋体"/>
          <w:sz w:val="28"/>
        </w:rPr>
        <w:t>口算</w:t>
      </w:r>
      <w:r>
        <w:rPr>
          <w:rFonts w:ascii="宋体" w:eastAsia="宋体" w:hAnsi="SimSun" w:cs="宋体"/>
          <w:sz w:val="28"/>
        </w:rPr>
        <w:t>题时</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搞</w:t>
      </w:r>
      <w:r>
        <w:rPr>
          <w:rFonts w:ascii="宋体" w:eastAsia="宋体" w:hAnsi="SimSun" w:cs="宋体"/>
          <w:sz w:val="28"/>
        </w:rPr>
        <w:t>竞赛</w:t>
      </w:r>
      <w:r>
        <w:rPr>
          <w:rFonts w:ascii="宋体" w:eastAsia="宋体" w:hAnsi="MS Mincho" w:cs="宋体"/>
          <w:sz w:val="28"/>
        </w:rPr>
        <w:t>看</w:t>
      </w:r>
      <w:r>
        <w:rPr>
          <w:rFonts w:ascii="宋体" w:eastAsia="宋体" w:hAnsi="SimSun" w:cs="宋体"/>
          <w:sz w:val="28"/>
        </w:rPr>
        <w:t>谁</w:t>
      </w:r>
      <w:r>
        <w:rPr>
          <w:rFonts w:ascii="宋体" w:eastAsia="宋体" w:hAnsi="MS Mincho" w:cs="宋体"/>
          <w:sz w:val="28"/>
        </w:rPr>
        <w:t>做得又</w:t>
      </w:r>
      <w:r>
        <w:rPr>
          <w:rFonts w:ascii="宋体" w:eastAsia="宋体" w:hAnsi="SimSun" w:cs="宋体"/>
          <w:sz w:val="28"/>
        </w:rPr>
        <w:t>对</w:t>
      </w:r>
      <w:r>
        <w:rPr>
          <w:rFonts w:ascii="宋体" w:eastAsia="宋体" w:hAnsi="MS Mincho" w:cs="宋体"/>
          <w:sz w:val="28"/>
        </w:rPr>
        <w:t>又快，就限定一分</w:t>
      </w:r>
      <w:r>
        <w:rPr>
          <w:rFonts w:ascii="宋体" w:eastAsia="宋体" w:hAnsi="SimSun" w:cs="宋体"/>
          <w:sz w:val="28"/>
        </w:rPr>
        <w:t>钟时间</w:t>
      </w:r>
      <w:r>
        <w:rPr>
          <w:rFonts w:ascii="宋体" w:eastAsia="宋体" w:hAnsi="MS Mincho" w:cs="宋体"/>
          <w:sz w:val="28"/>
        </w:rPr>
        <w:t>，我</w:t>
      </w:r>
      <w:r>
        <w:rPr>
          <w:rFonts w:ascii="宋体" w:eastAsia="宋体" w:hAnsi="SimSun" w:cs="宋体"/>
          <w:sz w:val="28"/>
        </w:rPr>
        <w:t>刚说</w:t>
      </w:r>
      <w:r>
        <w:rPr>
          <w:rFonts w:ascii="宋体" w:eastAsia="宋体" w:hAnsi="MS Mincho" w:cs="宋体"/>
          <w:sz w:val="28"/>
        </w:rPr>
        <w:t>完</w:t>
      </w:r>
      <w:r>
        <w:rPr>
          <w:rFonts w:ascii="宋体" w:eastAsia="宋体" w:cs="宋体"/>
          <w:sz w:val="28"/>
        </w:rPr>
        <w:t>“</w:t>
      </w:r>
      <w:r>
        <w:rPr>
          <w:rFonts w:ascii="宋体" w:eastAsia="宋体" w:hAnsi="SimSun" w:cs="宋体"/>
          <w:sz w:val="28"/>
        </w:rPr>
        <w:t>开</w:t>
      </w:r>
      <w:r>
        <w:rPr>
          <w:rFonts w:ascii="宋体" w:eastAsia="宋体" w:hAnsi="MS Mincho" w:cs="宋体"/>
          <w:sz w:val="28"/>
        </w:rPr>
        <w:t>始</w:t>
      </w:r>
      <w:r>
        <w:rPr>
          <w:rFonts w:ascii="宋体" w:eastAsia="宋体" w:cs="宋体"/>
          <w:sz w:val="28"/>
        </w:rPr>
        <w:t>”</w:t>
      </w:r>
      <w:r>
        <w:rPr>
          <w:rFonts w:ascii="宋体" w:eastAsia="宋体" w:hAnsi="MS Mincho" w:cs="宋体"/>
          <w:sz w:val="28"/>
        </w:rPr>
        <w:t>，大家就全身心投入</w:t>
      </w:r>
      <w:r>
        <w:rPr>
          <w:rFonts w:ascii="宋体" w:eastAsia="宋体" w:hAnsi="SimSun" w:cs="宋体"/>
          <w:sz w:val="28"/>
        </w:rPr>
        <w:t>竞赛</w:t>
      </w:r>
      <w:r>
        <w:rPr>
          <w:rFonts w:ascii="宋体" w:eastAsia="宋体" w:hAnsi="MS Mincho" w:cs="宋体"/>
          <w:sz w:val="28"/>
        </w:rPr>
        <w:t>之中。</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、在教学中，我尽量遵循学生的</w:t>
      </w:r>
      <w:r>
        <w:rPr>
          <w:rFonts w:ascii="宋体" w:eastAsia="宋体" w:hAnsi="SimSun" w:cs="宋体"/>
          <w:sz w:val="28"/>
        </w:rPr>
        <w:t>认</w:t>
      </w:r>
      <w:r>
        <w:rPr>
          <w:rFonts w:ascii="宋体" w:eastAsia="宋体" w:hAnsi="MS Mincho" w:cs="宋体"/>
          <w:sz w:val="28"/>
        </w:rPr>
        <w:t>知</w:t>
      </w:r>
      <w:r>
        <w:rPr>
          <w:rFonts w:ascii="宋体" w:eastAsia="宋体" w:hAnsi="SimSun" w:cs="宋体"/>
          <w:sz w:val="28"/>
        </w:rPr>
        <w:t>规</w:t>
      </w:r>
      <w:r>
        <w:rPr>
          <w:rFonts w:ascii="宋体" w:eastAsia="宋体" w:hAnsi="MS Mincho" w:cs="宋体"/>
          <w:sz w:val="28"/>
        </w:rPr>
        <w:t>律，努力激</w:t>
      </w:r>
      <w:r>
        <w:rPr>
          <w:rFonts w:ascii="宋体" w:eastAsia="宋体" w:hAnsi="SimSun" w:cs="宋体"/>
          <w:sz w:val="28"/>
        </w:rPr>
        <w:t>发</w:t>
      </w:r>
      <w:r>
        <w:rPr>
          <w:rFonts w:ascii="宋体" w:eastAsia="宋体" w:hAnsi="MS Mincho" w:cs="宋体"/>
          <w:sz w:val="28"/>
        </w:rPr>
        <w:t>学生的学</w:t>
      </w:r>
      <w:r>
        <w:rPr>
          <w:rFonts w:ascii="宋体" w:eastAsia="宋体" w:hAnsi="SimSun" w:cs="宋体"/>
          <w:sz w:val="28"/>
        </w:rPr>
        <w:t>习兴</w:t>
      </w:r>
      <w:r>
        <w:rPr>
          <w:rFonts w:ascii="宋体" w:eastAsia="宋体" w:hAnsi="MS Mincho" w:cs="宋体"/>
          <w:sz w:val="28"/>
        </w:rPr>
        <w:t>趣，充分</w:t>
      </w:r>
      <w:r>
        <w:rPr>
          <w:rFonts w:ascii="宋体" w:eastAsia="宋体" w:hAnsi="SimSun" w:cs="宋体"/>
          <w:sz w:val="28"/>
        </w:rPr>
        <w:t>调动</w:t>
      </w:r>
      <w:r>
        <w:rPr>
          <w:rFonts w:ascii="宋体" w:eastAsia="宋体" w:hAnsi="MS Mincho" w:cs="宋体"/>
          <w:sz w:val="28"/>
        </w:rPr>
        <w:t>学生的</w:t>
      </w:r>
      <w:r>
        <w:rPr>
          <w:rFonts w:ascii="宋体" w:eastAsia="宋体" w:hAnsi="SimSun" w:cs="宋体"/>
          <w:sz w:val="28"/>
        </w:rPr>
        <w:t>积</w:t>
      </w:r>
      <w:r>
        <w:rPr>
          <w:rFonts w:ascii="宋体" w:eastAsia="宋体" w:hAnsi="MS Mincho" w:cs="宋体"/>
          <w:sz w:val="28"/>
        </w:rPr>
        <w:t>极性，注重培</w:t>
      </w:r>
      <w:r>
        <w:rPr>
          <w:rFonts w:ascii="宋体" w:eastAsia="宋体" w:hAnsi="SimSun" w:cs="宋体"/>
          <w:sz w:val="28"/>
        </w:rPr>
        <w:t>养</w:t>
      </w:r>
      <w:r>
        <w:rPr>
          <w:rFonts w:ascii="宋体" w:eastAsia="宋体" w:hAnsi="MS Mincho" w:cs="宋体"/>
          <w:sz w:val="28"/>
        </w:rPr>
        <w:t>学生独立学</w:t>
      </w:r>
      <w:r>
        <w:rPr>
          <w:rFonts w:ascii="宋体" w:eastAsia="宋体" w:hAnsi="SimSun" w:cs="宋体"/>
          <w:sz w:val="28"/>
        </w:rPr>
        <w:t>习</w:t>
      </w:r>
      <w:r>
        <w:rPr>
          <w:rFonts w:ascii="宋体" w:eastAsia="宋体" w:hAnsi="MS Mincho" w:cs="宋体"/>
          <w:sz w:val="28"/>
        </w:rPr>
        <w:t>和合作学</w:t>
      </w:r>
      <w:r>
        <w:rPr>
          <w:rFonts w:ascii="宋体" w:eastAsia="宋体" w:hAnsi="SimSun" w:cs="宋体"/>
          <w:sz w:val="28"/>
        </w:rPr>
        <w:t>习</w:t>
      </w:r>
      <w:r>
        <w:rPr>
          <w:rFonts w:ascii="宋体" w:eastAsia="宋体" w:hAnsi="MS Mincho" w:cs="宋体"/>
          <w:sz w:val="28"/>
        </w:rPr>
        <w:t>的能力，</w:t>
      </w:r>
      <w:r>
        <w:rPr>
          <w:rFonts w:ascii="宋体" w:eastAsia="宋体" w:hAnsi="SimSun" w:cs="宋体"/>
          <w:sz w:val="28"/>
        </w:rPr>
        <w:t>侧</w:t>
      </w:r>
      <w:r>
        <w:rPr>
          <w:rFonts w:ascii="宋体" w:eastAsia="宋体" w:hAnsi="MS Mincho" w:cs="宋体"/>
          <w:sz w:val="28"/>
        </w:rPr>
        <w:t>重</w:t>
      </w:r>
      <w:r>
        <w:rPr>
          <w:rFonts w:ascii="宋体" w:eastAsia="宋体" w:hAnsi="SimSun" w:cs="宋体"/>
          <w:sz w:val="28"/>
        </w:rPr>
        <w:t>训练</w:t>
      </w:r>
      <w:r>
        <w:rPr>
          <w:rFonts w:ascii="宋体" w:eastAsia="宋体" w:hAnsi="MS Mincho" w:cs="宋体"/>
          <w:sz w:val="28"/>
        </w:rPr>
        <w:t>学生思</w:t>
      </w:r>
      <w:r>
        <w:rPr>
          <w:rFonts w:ascii="宋体" w:eastAsia="宋体" w:hAnsi="SimSun" w:cs="宋体"/>
          <w:sz w:val="28"/>
        </w:rPr>
        <w:t>维</w:t>
      </w:r>
      <w:r>
        <w:rPr>
          <w:rFonts w:ascii="宋体" w:eastAsia="宋体" w:hAnsi="MS Mincho" w:cs="宋体"/>
          <w:sz w:val="28"/>
        </w:rPr>
        <w:t>的深刻、灵活、</w:t>
      </w:r>
      <w:r>
        <w:rPr>
          <w:rFonts w:ascii="宋体" w:eastAsia="宋体" w:hAnsi="SimSun" w:cs="宋体"/>
          <w:sz w:val="28"/>
        </w:rPr>
        <w:t>发</w:t>
      </w:r>
      <w:r>
        <w:rPr>
          <w:rFonts w:ascii="宋体" w:eastAsia="宋体" w:hAnsi="MS Mincho" w:cs="宋体"/>
          <w:sz w:val="28"/>
        </w:rPr>
        <w:t>散、</w:t>
      </w:r>
      <w:r>
        <w:rPr>
          <w:rFonts w:ascii="宋体" w:eastAsia="宋体" w:hAnsi="SimSun" w:cs="宋体"/>
          <w:sz w:val="28"/>
        </w:rPr>
        <w:t>创</w:t>
      </w:r>
      <w:r>
        <w:rPr>
          <w:rFonts w:ascii="宋体" w:eastAsia="宋体" w:hAnsi="MS Mincho" w:cs="宋体"/>
          <w:sz w:val="28"/>
        </w:rPr>
        <w:t>新等品</w:t>
      </w:r>
      <w:r>
        <w:rPr>
          <w:rFonts w:ascii="宋体" w:eastAsia="宋体" w:hAnsi="SimSun" w:cs="宋体"/>
          <w:sz w:val="28"/>
        </w:rPr>
        <w:t>质</w:t>
      </w:r>
      <w:r>
        <w:rPr>
          <w:rFonts w:ascii="宋体" w:eastAsia="宋体" w:hAnsi="MS Mincho" w:cs="宋体"/>
          <w:sz w:val="28"/>
        </w:rPr>
        <w:t>。通</w:t>
      </w:r>
      <w:r>
        <w:rPr>
          <w:rFonts w:ascii="宋体" w:eastAsia="宋体" w:hAnsi="SimSun" w:cs="宋体"/>
          <w:sz w:val="28"/>
        </w:rPr>
        <w:t>过</w:t>
      </w:r>
      <w:r>
        <w:rPr>
          <w:rFonts w:ascii="宋体" w:eastAsia="宋体" w:hAnsi="MS Mincho" w:cs="宋体"/>
          <w:sz w:val="28"/>
        </w:rPr>
        <w:t>我的努力，学生</w:t>
      </w:r>
      <w:r>
        <w:rPr>
          <w:rFonts w:ascii="宋体" w:eastAsia="宋体" w:hAnsi="SimSun" w:cs="宋体"/>
          <w:sz w:val="28"/>
        </w:rPr>
        <w:t>们</w:t>
      </w:r>
      <w:r>
        <w:rPr>
          <w:rFonts w:ascii="宋体" w:eastAsia="宋体" w:hAnsi="MS Mincho" w:cs="宋体"/>
          <w:sz w:val="28"/>
        </w:rPr>
        <w:t>的数学思</w:t>
      </w:r>
      <w:r>
        <w:rPr>
          <w:rFonts w:ascii="宋体" w:eastAsia="宋体" w:hAnsi="SimSun" w:cs="宋体"/>
          <w:sz w:val="28"/>
        </w:rPr>
        <w:t>维</w:t>
      </w:r>
      <w:r>
        <w:rPr>
          <w:rFonts w:ascii="宋体" w:eastAsia="宋体" w:hAnsi="MS Mincho" w:cs="宋体"/>
          <w:sz w:val="28"/>
        </w:rPr>
        <w:t>能力有了</w:t>
      </w:r>
      <w:r>
        <w:rPr>
          <w:rFonts w:ascii="宋体" w:eastAsia="宋体" w:hAnsi="SimSun" w:cs="宋体"/>
          <w:sz w:val="28"/>
        </w:rPr>
        <w:t>较</w:t>
      </w:r>
      <w:r>
        <w:rPr>
          <w:rFonts w:ascii="宋体" w:eastAsia="宋体" w:hAnsi="MS Mincho" w:cs="宋体"/>
          <w:sz w:val="28"/>
        </w:rPr>
        <w:t>大的提升。</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5"/>
          <w:cols w:space="708"/>
          <w:titlePg w:val="0"/>
        </w:sectPr>
      </w:pPr>
      <w:r>
        <w:rPr>
          <w:rFonts w:ascii="宋体" w:eastAsia="宋体" w:hAnsi="MS Mincho" w:cs="宋体"/>
          <w:b/>
          <w:bCs/>
          <w:sz w:val="28"/>
        </w:rPr>
        <w:t>四、</w:t>
      </w:r>
      <w:r>
        <w:rPr>
          <w:rFonts w:ascii="宋体" w:eastAsia="宋体" w:hAnsi="SimSun" w:cs="宋体"/>
          <w:b/>
          <w:bCs/>
          <w:sz w:val="28"/>
        </w:rPr>
        <w:t>认</w:t>
      </w:r>
      <w:r>
        <w:rPr>
          <w:rFonts w:ascii="宋体" w:eastAsia="宋体" w:hAnsi="MS Mincho" w:cs="宋体"/>
          <w:b/>
          <w:bCs/>
          <w:sz w:val="28"/>
        </w:rPr>
        <w:t>真</w:t>
      </w:r>
      <w:r>
        <w:rPr>
          <w:rFonts w:ascii="宋体" w:eastAsia="宋体" w:hAnsi="SimSun" w:cs="宋体"/>
          <w:b/>
          <w:bCs/>
          <w:sz w:val="28"/>
        </w:rPr>
        <w:t>对</w:t>
      </w:r>
      <w:r>
        <w:rPr>
          <w:rFonts w:ascii="宋体" w:eastAsia="宋体" w:hAnsi="MS Mincho" w:cs="宋体"/>
          <w:b/>
          <w:bCs/>
          <w:sz w:val="28"/>
        </w:rPr>
        <w:t>待学情</w:t>
      </w:r>
      <w:r>
        <w:rPr>
          <w:rFonts w:ascii="宋体" w:eastAsia="宋体" w:hAnsi="SimSun" w:cs="宋体"/>
          <w:b/>
          <w:bCs/>
          <w:sz w:val="28"/>
        </w:rPr>
        <w:t>检测</w:t>
      </w:r>
      <w:r>
        <w:rPr>
          <w:rFonts w:ascii="宋体" w:eastAsia="宋体" w:hAnsi="MS Mincho" w:cs="宋体"/>
          <w:b/>
          <w:bCs/>
          <w:sz w:val="28"/>
        </w:rPr>
        <w:t>。</w:t>
      </w:r>
    </w:p>
    <w:p>
      <w:pPr>
        <w:spacing w:before="160" w:beforeAutospacing="0" w:after="160" w:afterAutospacing="0" w:line="360" w:lineRule="auto"/>
        <w:ind w:firstLine="560"/>
        <w:contextualSpacing w:val="0"/>
        <w:jc w:val="both"/>
      </w:pPr>
      <w:r>
        <w:rPr>
          <w:rFonts w:ascii="宋体" w:eastAsia="宋体" w:hAnsi="SimSun" w:cs="宋体"/>
          <w:sz w:val="28"/>
        </w:rPr>
        <w:t>每单</w:t>
      </w:r>
      <w:r>
        <w:rPr>
          <w:rFonts w:ascii="宋体" w:eastAsia="宋体" w:hAnsi="MS Mincho" w:cs="宋体"/>
          <w:sz w:val="28"/>
        </w:rPr>
        <w:t>元</w:t>
      </w:r>
      <w:r>
        <w:rPr>
          <w:rFonts w:ascii="宋体" w:eastAsia="宋体" w:hAnsi="SimSun" w:cs="宋体"/>
          <w:sz w:val="28"/>
        </w:rPr>
        <w:t>结</w:t>
      </w:r>
      <w:r>
        <w:rPr>
          <w:rFonts w:ascii="宋体" w:eastAsia="宋体" w:hAnsi="MS Mincho" w:cs="宋体"/>
          <w:sz w:val="28"/>
        </w:rPr>
        <w:t>束后都</w:t>
      </w:r>
      <w:r>
        <w:rPr>
          <w:rFonts w:ascii="宋体" w:eastAsia="宋体" w:hAnsi="SimSun" w:cs="宋体"/>
          <w:sz w:val="28"/>
        </w:rPr>
        <w:t>进</w:t>
      </w:r>
      <w:r>
        <w:rPr>
          <w:rFonts w:ascii="宋体" w:eastAsia="宋体" w:hAnsi="MS Mincho" w:cs="宋体"/>
          <w:sz w:val="28"/>
        </w:rPr>
        <w:t>行</w:t>
      </w:r>
      <w:r>
        <w:rPr>
          <w:rFonts w:ascii="宋体" w:eastAsia="宋体" w:hAnsi="SimSun" w:cs="宋体"/>
          <w:sz w:val="28"/>
        </w:rPr>
        <w:t>单</w:t>
      </w:r>
      <w:r>
        <w:rPr>
          <w:rFonts w:ascii="宋体" w:eastAsia="宋体" w:hAnsi="MS Mincho" w:cs="宋体"/>
          <w:sz w:val="28"/>
        </w:rPr>
        <w:t>元</w:t>
      </w:r>
      <w:r>
        <w:rPr>
          <w:rFonts w:ascii="宋体" w:eastAsia="宋体" w:hAnsi="SimSun" w:cs="宋体"/>
          <w:sz w:val="28"/>
        </w:rPr>
        <w:t>过关测评</w:t>
      </w:r>
      <w:r>
        <w:rPr>
          <w:rFonts w:ascii="宋体" w:eastAsia="宋体" w:hAnsi="MS Mincho" w:cs="宋体"/>
          <w:sz w:val="28"/>
        </w:rPr>
        <w:t>，分析学生存在的</w:t>
      </w:r>
      <w:r>
        <w:rPr>
          <w:rFonts w:ascii="宋体" w:eastAsia="宋体" w:hAnsi="SimSun" w:cs="宋体"/>
          <w:sz w:val="28"/>
        </w:rPr>
        <w:t>问题</w:t>
      </w:r>
      <w:r>
        <w:rPr>
          <w:rFonts w:ascii="宋体" w:eastAsia="宋体" w:hAnsi="MS Mincho" w:cs="宋体"/>
          <w:sz w:val="28"/>
        </w:rPr>
        <w:t>，及</w:t>
      </w:r>
      <w:r>
        <w:rPr>
          <w:rFonts w:ascii="宋体" w:eastAsia="宋体" w:hAnsi="SimSun" w:cs="宋体"/>
          <w:sz w:val="28"/>
        </w:rPr>
        <w:t>时查</w:t>
      </w:r>
      <w:r>
        <w:rPr>
          <w:rFonts w:ascii="宋体" w:eastAsia="宋体" w:hAnsi="MS Mincho" w:cs="宋体"/>
          <w:sz w:val="28"/>
        </w:rPr>
        <w:t>缺</w:t>
      </w:r>
      <w:r>
        <w:rPr>
          <w:rFonts w:ascii="宋体" w:eastAsia="宋体" w:hAnsi="SimSun" w:cs="宋体"/>
          <w:sz w:val="28"/>
        </w:rPr>
        <w:t>补</w:t>
      </w:r>
      <w:r>
        <w:rPr>
          <w:rFonts w:ascii="宋体" w:eastAsia="宋体" w:hAnsi="MS Mincho" w:cs="宋体"/>
          <w:sz w:val="28"/>
        </w:rPr>
        <w:t>漏，确保</w:t>
      </w:r>
      <w:r>
        <w:rPr>
          <w:rFonts w:ascii="宋体" w:eastAsia="宋体" w:hAnsi="SimSun" w:cs="宋体"/>
          <w:sz w:val="28"/>
        </w:rPr>
        <w:t>过关</w:t>
      </w:r>
      <w:r>
        <w:rPr>
          <w:rFonts w:ascii="宋体" w:eastAsia="宋体" w:hAnsi="MS Mincho" w:cs="宋体"/>
          <w:sz w:val="28"/>
        </w:rPr>
        <w:t>率达</w:t>
      </w:r>
      <w:r>
        <w:rPr>
          <w:rFonts w:ascii="宋体" w:eastAsia="宋体" w:cs="宋体"/>
          <w:sz w:val="28"/>
        </w:rPr>
        <w:t>100%</w:t>
      </w:r>
      <w:r>
        <w:rPr>
          <w:rFonts w:ascii="宋体" w:eastAsia="宋体" w:hAnsi="MS Mincho" w:cs="宋体"/>
          <w:sz w:val="28"/>
        </w:rPr>
        <w:t>，</w:t>
      </w:r>
      <w:r>
        <w:rPr>
          <w:rFonts w:ascii="宋体" w:eastAsia="宋体" w:hAnsi="SimSun" w:cs="宋体"/>
          <w:sz w:val="28"/>
        </w:rPr>
        <w:t>优</w:t>
      </w:r>
      <w:r>
        <w:rPr>
          <w:rFonts w:ascii="宋体" w:eastAsia="宋体" w:hAnsi="MS Mincho" w:cs="宋体"/>
          <w:sz w:val="28"/>
        </w:rPr>
        <w:t>秀率有</w:t>
      </w:r>
      <w:r>
        <w:rPr>
          <w:rFonts w:ascii="宋体" w:eastAsia="宋体" w:hAnsi="SimSun" w:cs="宋体"/>
          <w:sz w:val="28"/>
        </w:rPr>
        <w:t>进</w:t>
      </w:r>
      <w:r>
        <w:rPr>
          <w:rFonts w:ascii="宋体" w:eastAsia="宋体" w:hAnsi="MS Mincho" w:cs="宋体"/>
          <w:sz w:val="28"/>
        </w:rPr>
        <w:t>一</w:t>
      </w:r>
      <w:r>
        <w:rPr>
          <w:rFonts w:ascii="宋体" w:eastAsia="宋体" w:hAnsi="SimSun" w:cs="宋体"/>
          <w:sz w:val="28"/>
        </w:rPr>
        <w:t>步</w:t>
      </w:r>
      <w:r>
        <w:rPr>
          <w:rFonts w:ascii="宋体" w:eastAsia="宋体" w:hAnsi="MS Mincho" w:cs="宋体"/>
          <w:sz w:val="28"/>
        </w:rPr>
        <w:t>提高。</w:t>
      </w:r>
    </w:p>
    <w:p>
      <w:pPr>
        <w:spacing w:before="160" w:beforeAutospacing="0" w:after="160" w:afterAutospacing="0" w:line="360" w:lineRule="auto"/>
        <w:ind w:firstLine="560"/>
        <w:contextualSpacing w:val="0"/>
        <w:jc w:val="both"/>
      </w:pPr>
      <w:r>
        <w:rPr>
          <w:rFonts w:ascii="宋体" w:eastAsia="宋体" w:hAnsi="MS Mincho" w:cs="宋体"/>
          <w:b/>
          <w:bCs/>
          <w:sz w:val="28"/>
        </w:rPr>
        <w:t>五、成</w:t>
      </w:r>
      <w:r>
        <w:rPr>
          <w:rFonts w:ascii="宋体" w:eastAsia="宋体" w:hAnsi="SimSun" w:cs="宋体"/>
          <w:b/>
          <w:bCs/>
          <w:sz w:val="28"/>
        </w:rPr>
        <w:t>绩</w:t>
      </w:r>
      <w:r>
        <w:rPr>
          <w:rFonts w:ascii="宋体" w:eastAsia="宋体" w:hAnsi="MS Mincho" w:cs="宋体"/>
          <w:b/>
          <w:bCs/>
          <w:sz w:val="28"/>
        </w:rPr>
        <w:t>与努力方向</w:t>
      </w:r>
    </w:p>
    <w:p>
      <w:pPr>
        <w:spacing w:before="160" w:beforeAutospacing="0" w:after="160" w:afterAutospacing="0" w:line="360" w:lineRule="auto"/>
        <w:ind w:firstLine="560"/>
        <w:contextualSpacing w:val="0"/>
        <w:jc w:val="both"/>
      </w:pPr>
      <w:r>
        <w:rPr>
          <w:rFonts w:ascii="宋体" w:eastAsia="宋体" w:hAnsi="MS Mincho" w:cs="宋体"/>
          <w:sz w:val="28"/>
        </w:rPr>
        <w:t>通</w:t>
      </w:r>
      <w:r>
        <w:rPr>
          <w:rFonts w:ascii="宋体" w:eastAsia="宋体" w:hAnsi="SimSun" w:cs="宋体"/>
          <w:sz w:val="28"/>
        </w:rPr>
        <w:t>过</w:t>
      </w:r>
      <w:r>
        <w:rPr>
          <w:rFonts w:ascii="宋体" w:eastAsia="宋体" w:hAnsi="MS Mincho" w:cs="宋体"/>
          <w:sz w:val="28"/>
        </w:rPr>
        <w:t>一学期的辛勤耕耘，同</w:t>
      </w:r>
      <w:r>
        <w:rPr>
          <w:rFonts w:ascii="宋体" w:eastAsia="宋体" w:hAnsi="SimSun" w:cs="宋体"/>
          <w:sz w:val="28"/>
        </w:rPr>
        <w:t>时</w:t>
      </w:r>
      <w:r>
        <w:rPr>
          <w:rFonts w:ascii="宋体" w:eastAsia="宋体" w:hAnsi="MS Mincho" w:cs="宋体"/>
          <w:sz w:val="28"/>
        </w:rPr>
        <w:t>也得益于家</w:t>
      </w:r>
      <w:r>
        <w:rPr>
          <w:rFonts w:ascii="宋体" w:eastAsia="宋体" w:hAnsi="SimSun" w:cs="宋体"/>
          <w:sz w:val="28"/>
        </w:rPr>
        <w:t>长</w:t>
      </w:r>
      <w:r>
        <w:rPr>
          <w:rFonts w:ascii="宋体" w:eastAsia="宋体" w:hAnsi="MS Mincho" w:cs="宋体"/>
          <w:sz w:val="28"/>
        </w:rPr>
        <w:t>的大力支持与配合。不管是二（</w:t>
      </w:r>
      <w:r>
        <w:rPr>
          <w:rFonts w:ascii="宋体" w:eastAsia="宋体" w:cs="宋体"/>
          <w:sz w:val="28"/>
        </w:rPr>
        <w:t>2</w:t>
      </w:r>
      <w:r>
        <w:rPr>
          <w:rFonts w:ascii="宋体" w:eastAsia="宋体" w:hAnsi="MS Mincho" w:cs="宋体"/>
          <w:sz w:val="28"/>
        </w:rPr>
        <w:t>）班</w:t>
      </w:r>
      <w:r>
        <w:rPr>
          <w:rFonts w:ascii="宋体" w:eastAsia="宋体" w:hAnsi="SimSun" w:cs="宋体"/>
          <w:sz w:val="28"/>
        </w:rPr>
        <w:t>还</w:t>
      </w:r>
      <w:r>
        <w:rPr>
          <w:rFonts w:ascii="宋体" w:eastAsia="宋体" w:hAnsi="MS Mincho" w:cs="宋体"/>
          <w:sz w:val="28"/>
        </w:rPr>
        <w:t>是二（</w:t>
      </w:r>
      <w:r>
        <w:rPr>
          <w:rFonts w:ascii="宋体" w:eastAsia="宋体" w:cs="宋体"/>
          <w:sz w:val="28"/>
        </w:rPr>
        <w:t>3</w:t>
      </w:r>
      <w:r>
        <w:rPr>
          <w:rFonts w:ascii="宋体" w:eastAsia="宋体" w:hAnsi="MS Mincho" w:cs="宋体"/>
          <w:sz w:val="28"/>
        </w:rPr>
        <w:t>）班有不少以前上</w:t>
      </w:r>
      <w:r>
        <w:rPr>
          <w:rFonts w:ascii="宋体" w:eastAsia="宋体" w:hAnsi="SimSun" w:cs="宋体"/>
          <w:sz w:val="28"/>
        </w:rPr>
        <w:t>课</w:t>
      </w:r>
      <w:r>
        <w:rPr>
          <w:rFonts w:ascii="宋体" w:eastAsia="宋体" w:hAnsi="MS Mincho" w:cs="宋体"/>
          <w:sz w:val="28"/>
        </w:rPr>
        <w:t>不</w:t>
      </w:r>
      <w:r>
        <w:rPr>
          <w:rFonts w:ascii="宋体" w:eastAsia="宋体" w:hAnsi="SimSun" w:cs="宋体"/>
          <w:sz w:val="28"/>
        </w:rPr>
        <w:t>认</w:t>
      </w:r>
      <w:r>
        <w:rPr>
          <w:rFonts w:ascii="宋体" w:eastAsia="宋体" w:hAnsi="MS Mincho" w:cs="宋体"/>
          <w:sz w:val="28"/>
        </w:rPr>
        <w:t>真、不写作</w:t>
      </w:r>
      <w:r>
        <w:rPr>
          <w:rFonts w:ascii="宋体" w:eastAsia="宋体" w:hAnsi="SimSun" w:cs="宋体"/>
          <w:sz w:val="28"/>
        </w:rPr>
        <w:t>业</w:t>
      </w:r>
      <w:r>
        <w:rPr>
          <w:rFonts w:ascii="宋体" w:eastAsia="宋体" w:hAnsi="MS Mincho" w:cs="宋体"/>
          <w:sz w:val="28"/>
        </w:rPr>
        <w:t>的同学都有了很大的</w:t>
      </w:r>
      <w:r>
        <w:rPr>
          <w:rFonts w:ascii="宋体" w:eastAsia="宋体" w:hAnsi="SimSun" w:cs="宋体"/>
          <w:sz w:val="28"/>
        </w:rPr>
        <w:t>进步</w:t>
      </w:r>
      <w:r>
        <w:rPr>
          <w:rFonts w:ascii="宋体" w:eastAsia="宋体" w:hAnsi="MS Mincho" w:cs="宋体"/>
          <w:sz w:val="28"/>
        </w:rPr>
        <w:t>。教学成</w:t>
      </w:r>
      <w:r>
        <w:rPr>
          <w:rFonts w:ascii="宋体" w:eastAsia="宋体" w:hAnsi="SimSun" w:cs="宋体"/>
          <w:sz w:val="28"/>
        </w:rPr>
        <w:t>绩稳</w:t>
      </w:r>
      <w:r>
        <w:rPr>
          <w:rFonts w:ascii="宋体" w:eastAsia="宋体" w:hAnsi="MS Mincho" w:cs="宋体"/>
          <w:sz w:val="28"/>
        </w:rPr>
        <w:t>中有升。但是也有个</w:t>
      </w:r>
      <w:r>
        <w:rPr>
          <w:rFonts w:ascii="宋体" w:eastAsia="宋体" w:hAnsi="SimSun" w:cs="宋体"/>
          <w:sz w:val="28"/>
        </w:rPr>
        <w:t>别</w:t>
      </w:r>
      <w:r>
        <w:rPr>
          <w:rFonts w:ascii="宋体" w:eastAsia="宋体" w:hAnsi="MS Mincho" w:cs="宋体"/>
          <w:sz w:val="28"/>
        </w:rPr>
        <w:t>学生由于基</w:t>
      </w:r>
      <w:r>
        <w:rPr>
          <w:rFonts w:ascii="宋体" w:eastAsia="宋体" w:hAnsi="SimSun" w:cs="宋体"/>
          <w:sz w:val="28"/>
        </w:rPr>
        <w:t>础</w:t>
      </w:r>
      <w:r>
        <w:rPr>
          <w:rFonts w:ascii="宋体" w:eastAsia="宋体" w:hAnsi="MS Mincho" w:cs="宋体"/>
          <w:sz w:val="28"/>
        </w:rPr>
        <w:t>差，学</w:t>
      </w:r>
      <w:r>
        <w:rPr>
          <w:rFonts w:ascii="宋体" w:eastAsia="宋体" w:hAnsi="SimSun" w:cs="宋体"/>
          <w:sz w:val="28"/>
        </w:rPr>
        <w:t>习</w:t>
      </w:r>
      <w:r>
        <w:rPr>
          <w:rFonts w:ascii="宋体" w:eastAsia="宋体" w:hAnsi="MS Mincho" w:cs="宋体"/>
          <w:sz w:val="28"/>
        </w:rPr>
        <w:t>自</w:t>
      </w:r>
      <w:r>
        <w:rPr>
          <w:rFonts w:ascii="宋体" w:eastAsia="宋体" w:hAnsi="SimSun" w:cs="宋体"/>
          <w:sz w:val="28"/>
        </w:rPr>
        <w:t>觉</w:t>
      </w:r>
      <w:r>
        <w:rPr>
          <w:rFonts w:ascii="宋体" w:eastAsia="宋体" w:hAnsi="MS Mincho" w:cs="宋体"/>
          <w:sz w:val="28"/>
        </w:rPr>
        <w:t>性差，家庭作</w:t>
      </w:r>
      <w:r>
        <w:rPr>
          <w:rFonts w:ascii="宋体" w:eastAsia="宋体" w:hAnsi="SimSun" w:cs="宋体"/>
          <w:sz w:val="28"/>
        </w:rPr>
        <w:t>业</w:t>
      </w:r>
      <w:r>
        <w:rPr>
          <w:rFonts w:ascii="宋体" w:eastAsia="宋体" w:hAnsi="MS Mincho" w:cs="宋体"/>
          <w:sz w:val="28"/>
        </w:rPr>
        <w:t>不</w:t>
      </w:r>
      <w:r>
        <w:rPr>
          <w:rFonts w:ascii="宋体" w:eastAsia="宋体" w:hAnsi="SimSun" w:cs="宋体"/>
          <w:sz w:val="28"/>
        </w:rPr>
        <w:t>认</w:t>
      </w:r>
      <w:r>
        <w:rPr>
          <w:rFonts w:ascii="宋体" w:eastAsia="宋体" w:hAnsi="MS Mincho" w:cs="宋体"/>
          <w:sz w:val="28"/>
        </w:rPr>
        <w:t>真完成，再加上家</w:t>
      </w:r>
      <w:r>
        <w:rPr>
          <w:rFonts w:ascii="宋体" w:eastAsia="宋体" w:hAnsi="SimSun" w:cs="宋体"/>
          <w:sz w:val="28"/>
        </w:rPr>
        <w:t>长辅导监</w:t>
      </w:r>
      <w:r>
        <w:rPr>
          <w:rFonts w:ascii="宋体" w:eastAsia="宋体" w:hAnsi="MS Mincho" w:cs="宋体"/>
          <w:sz w:val="28"/>
        </w:rPr>
        <w:t>督不到位，所以学</w:t>
      </w:r>
      <w:r>
        <w:rPr>
          <w:rFonts w:ascii="宋体" w:eastAsia="宋体" w:hAnsi="SimSun" w:cs="宋体"/>
          <w:sz w:val="28"/>
        </w:rPr>
        <w:t>习习惯</w:t>
      </w:r>
      <w:r>
        <w:rPr>
          <w:rFonts w:ascii="宋体" w:eastAsia="宋体" w:hAnsi="MS Mincho" w:cs="宋体"/>
          <w:sz w:val="28"/>
        </w:rPr>
        <w:t>差造成了成</w:t>
      </w:r>
      <w:r>
        <w:rPr>
          <w:rFonts w:ascii="宋体" w:eastAsia="宋体" w:hAnsi="SimSun" w:cs="宋体"/>
          <w:sz w:val="28"/>
        </w:rPr>
        <w:t>绩</w:t>
      </w:r>
      <w:r>
        <w:rPr>
          <w:rFonts w:ascii="宋体" w:eastAsia="宋体" w:hAnsi="MS Mincho" w:cs="宋体"/>
          <w:sz w:val="28"/>
        </w:rPr>
        <w:t>落后的</w:t>
      </w:r>
      <w:r>
        <w:rPr>
          <w:rFonts w:ascii="宋体" w:eastAsia="宋体" w:hAnsi="SimSun" w:cs="宋体"/>
          <w:sz w:val="28"/>
        </w:rPr>
        <w:t>现</w:t>
      </w:r>
      <w:r>
        <w:rPr>
          <w:rFonts w:ascii="宋体" w:eastAsia="宋体" w:hAnsi="MS Mincho" w:cs="宋体"/>
          <w:sz w:val="28"/>
        </w:rPr>
        <w:t>象。</w:t>
      </w:r>
    </w:p>
    <w:p>
      <w:pPr>
        <w:spacing w:before="160" w:beforeAutospacing="0" w:after="160" w:afterAutospacing="0" w:line="360" w:lineRule="auto"/>
        <w:ind w:firstLine="560"/>
        <w:contextualSpacing w:val="0"/>
        <w:jc w:val="both"/>
      </w:pPr>
      <w:r>
        <w:rPr>
          <w:rFonts w:ascii="宋体" w:eastAsia="宋体" w:hAnsi="MS Mincho" w:cs="宋体"/>
          <w:sz w:val="28"/>
        </w:rPr>
        <w:t>同</w:t>
      </w:r>
      <w:r>
        <w:rPr>
          <w:rFonts w:ascii="宋体" w:eastAsia="宋体" w:hAnsi="SimSun" w:cs="宋体"/>
          <w:sz w:val="28"/>
        </w:rPr>
        <w:t>时</w:t>
      </w:r>
      <w:r>
        <w:rPr>
          <w:rFonts w:ascii="宋体" w:eastAsia="宋体" w:hAnsi="MS Mincho" w:cs="宋体"/>
          <w:sz w:val="28"/>
        </w:rPr>
        <w:t>，我也清楚地</w:t>
      </w:r>
      <w:r>
        <w:rPr>
          <w:rFonts w:ascii="宋体" w:eastAsia="宋体" w:hAnsi="SimSun" w:cs="宋体"/>
          <w:sz w:val="28"/>
        </w:rPr>
        <w:t>认识</w:t>
      </w:r>
      <w:r>
        <w:rPr>
          <w:rFonts w:ascii="宋体" w:eastAsia="宋体" w:hAnsi="MS Mincho" w:cs="宋体"/>
          <w:sz w:val="28"/>
        </w:rPr>
        <w:t>到自己的努力方向：在数学教学方面</w:t>
      </w:r>
      <w:r>
        <w:rPr>
          <w:rFonts w:ascii="宋体" w:eastAsia="宋体" w:hAnsi="SimSun" w:cs="宋体"/>
          <w:sz w:val="28"/>
        </w:rPr>
        <w:t>还</w:t>
      </w:r>
      <w:r>
        <w:rPr>
          <w:rFonts w:ascii="宋体" w:eastAsia="宋体" w:hAnsi="MS Mincho" w:cs="宋体"/>
          <w:sz w:val="28"/>
        </w:rPr>
        <w:t>需大胆地去</w:t>
      </w:r>
      <w:r>
        <w:rPr>
          <w:rFonts w:ascii="宋体" w:eastAsia="宋体" w:cs="宋体"/>
          <w:sz w:val="28"/>
        </w:rPr>
        <w:t>“</w:t>
      </w:r>
      <w:r>
        <w:rPr>
          <w:rFonts w:ascii="宋体" w:eastAsia="宋体" w:hAnsi="MS Mincho" w:cs="宋体"/>
          <w:sz w:val="28"/>
        </w:rPr>
        <w:t>放</w:t>
      </w:r>
      <w:r>
        <w:rPr>
          <w:rFonts w:ascii="宋体" w:eastAsia="宋体" w:cs="宋体"/>
          <w:sz w:val="28"/>
        </w:rPr>
        <w:t>”</w:t>
      </w:r>
      <w:r>
        <w:rPr>
          <w:rFonts w:ascii="宋体" w:eastAsia="宋体" w:hAnsi="MS Mincho" w:cs="宋体"/>
          <w:sz w:val="28"/>
        </w:rPr>
        <w:t>，把更多的主</w:t>
      </w:r>
      <w:r>
        <w:rPr>
          <w:rFonts w:ascii="宋体" w:eastAsia="宋体" w:hAnsi="SimSun" w:cs="宋体"/>
          <w:sz w:val="28"/>
        </w:rPr>
        <w:t>动权</w:t>
      </w:r>
      <w:r>
        <w:rPr>
          <w:rFonts w:ascii="宋体" w:eastAsia="宋体" w:hAnsi="MS Mincho" w:cs="宋体"/>
          <w:sz w:val="28"/>
        </w:rPr>
        <w:t>交</w:t>
      </w:r>
      <w:r>
        <w:rPr>
          <w:rFonts w:ascii="宋体" w:eastAsia="宋体" w:hAnsi="SimSun" w:cs="宋体"/>
          <w:sz w:val="28"/>
        </w:rPr>
        <w:t>给</w:t>
      </w:r>
      <w:r>
        <w:rPr>
          <w:rFonts w:ascii="宋体" w:eastAsia="宋体" w:hAnsi="MS Mincho" w:cs="宋体"/>
          <w:sz w:val="28"/>
        </w:rPr>
        <w:t>学生，大力培</w:t>
      </w:r>
      <w:r>
        <w:rPr>
          <w:rFonts w:ascii="宋体" w:eastAsia="宋体" w:hAnsi="SimSun" w:cs="宋体"/>
          <w:sz w:val="28"/>
        </w:rPr>
        <w:t>养</w:t>
      </w:r>
      <w:r>
        <w:rPr>
          <w:rFonts w:ascii="宋体" w:eastAsia="宋体" w:hAnsi="MS Mincho" w:cs="宋体"/>
          <w:sz w:val="28"/>
        </w:rPr>
        <w:t>学生的合作交流意</w:t>
      </w:r>
      <w:r>
        <w:rPr>
          <w:rFonts w:ascii="宋体" w:eastAsia="宋体" w:hAnsi="SimSun" w:cs="宋体"/>
          <w:sz w:val="28"/>
        </w:rPr>
        <w:t>识</w:t>
      </w:r>
      <w:r>
        <w:rPr>
          <w:rFonts w:ascii="宋体" w:eastAsia="宋体" w:hAnsi="MS Mincho" w:cs="宋体"/>
          <w:sz w:val="28"/>
        </w:rPr>
        <w:t>，</w:t>
      </w:r>
      <w:r>
        <w:rPr>
          <w:rFonts w:ascii="宋体" w:eastAsia="宋体" w:hAnsi="SimSun" w:cs="宋体"/>
          <w:sz w:val="28"/>
        </w:rPr>
        <w:t>让</w:t>
      </w:r>
      <w:r>
        <w:rPr>
          <w:rFonts w:ascii="宋体" w:eastAsia="宋体" w:hAnsi="MS Mincho" w:cs="宋体"/>
          <w:sz w:val="28"/>
        </w:rPr>
        <w:t>小</w:t>
      </w:r>
      <w:r>
        <w:rPr>
          <w:rFonts w:ascii="宋体" w:eastAsia="宋体" w:hAnsi="SimSun" w:cs="宋体"/>
          <w:sz w:val="28"/>
        </w:rPr>
        <w:t>组</w:t>
      </w:r>
      <w:r>
        <w:rPr>
          <w:rFonts w:ascii="宋体" w:eastAsia="宋体" w:hAnsi="MS Mincho" w:cs="宋体"/>
          <w:sz w:val="28"/>
        </w:rPr>
        <w:t>合作学</w:t>
      </w:r>
      <w:r>
        <w:rPr>
          <w:rFonts w:ascii="宋体" w:eastAsia="宋体" w:hAnsi="SimSun" w:cs="宋体"/>
          <w:sz w:val="28"/>
        </w:rPr>
        <w:t>习</w:t>
      </w:r>
      <w:r>
        <w:rPr>
          <w:rFonts w:ascii="宋体" w:eastAsia="宋体" w:hAnsi="MS Mincho" w:cs="宋体"/>
          <w:sz w:val="28"/>
        </w:rPr>
        <w:t>，学生之</w:t>
      </w:r>
      <w:r>
        <w:rPr>
          <w:rFonts w:ascii="宋体" w:eastAsia="宋体" w:hAnsi="SimSun" w:cs="宋体"/>
          <w:sz w:val="28"/>
        </w:rPr>
        <w:t>间</w:t>
      </w:r>
      <w:r>
        <w:rPr>
          <w:rFonts w:ascii="宋体" w:eastAsia="宋体" w:hAnsi="MS Mincho" w:cs="宋体"/>
          <w:sz w:val="28"/>
        </w:rPr>
        <w:t>互帮互学</w:t>
      </w:r>
      <w:r>
        <w:rPr>
          <w:rFonts w:ascii="宋体" w:eastAsia="宋体" w:hAnsi="SimSun" w:cs="宋体"/>
          <w:sz w:val="28"/>
        </w:rPr>
        <w:t>发挥</w:t>
      </w:r>
      <w:r>
        <w:rPr>
          <w:rFonts w:ascii="宋体" w:eastAsia="宋体" w:hAnsi="MS Mincho" w:cs="宋体"/>
          <w:sz w:val="28"/>
        </w:rPr>
        <w:t>它</w:t>
      </w:r>
      <w:r>
        <w:rPr>
          <w:rFonts w:ascii="宋体" w:eastAsia="宋体" w:hAnsi="SimSun" w:cs="宋体"/>
          <w:sz w:val="28"/>
        </w:rPr>
        <w:t>应</w:t>
      </w:r>
      <w:r>
        <w:rPr>
          <w:rFonts w:ascii="宋体" w:eastAsia="宋体" w:hAnsi="MS Mincho" w:cs="宋体"/>
          <w:sz w:val="28"/>
        </w:rPr>
        <w:t>有的作用。另外数学与</w:t>
      </w:r>
      <w:r>
        <w:rPr>
          <w:rFonts w:ascii="宋体" w:eastAsia="宋体" w:hAnsi="SimSun" w:cs="宋体"/>
          <w:sz w:val="28"/>
        </w:rPr>
        <w:t>实际</w:t>
      </w:r>
      <w:r>
        <w:rPr>
          <w:rFonts w:ascii="宋体" w:eastAsia="宋体" w:hAnsi="MS Mincho" w:cs="宋体"/>
          <w:sz w:val="28"/>
        </w:rPr>
        <w:t>生活是</w:t>
      </w:r>
      <w:r>
        <w:rPr>
          <w:rFonts w:ascii="宋体" w:eastAsia="宋体" w:hAnsi="SimSun" w:cs="宋体"/>
          <w:sz w:val="28"/>
        </w:rPr>
        <w:t>紧</w:t>
      </w:r>
      <w:r>
        <w:rPr>
          <w:rFonts w:ascii="宋体" w:eastAsia="宋体" w:hAnsi="MS Mincho" w:cs="宋体"/>
          <w:sz w:val="28"/>
        </w:rPr>
        <w:t>密相</w:t>
      </w:r>
      <w:r>
        <w:rPr>
          <w:rFonts w:ascii="宋体" w:eastAsia="宋体" w:hAnsi="SimSun" w:cs="宋体"/>
          <w:sz w:val="28"/>
        </w:rPr>
        <w:t>联</w:t>
      </w:r>
      <w:r>
        <w:rPr>
          <w:rFonts w:ascii="宋体" w:eastAsia="宋体" w:hAnsi="MS Mincho" w:cs="宋体"/>
          <w:sz w:val="28"/>
        </w:rPr>
        <w:t>的，所以在教学的</w:t>
      </w:r>
      <w:r>
        <w:rPr>
          <w:rFonts w:ascii="宋体" w:eastAsia="宋体" w:hAnsi="SimSun" w:cs="宋体"/>
          <w:sz w:val="28"/>
        </w:rPr>
        <w:t>时</w:t>
      </w:r>
      <w:r>
        <w:rPr>
          <w:rFonts w:ascii="宋体" w:eastAsia="宋体" w:hAnsi="MS Mincho" w:cs="宋体"/>
          <w:sz w:val="28"/>
        </w:rPr>
        <w:t>候</w:t>
      </w:r>
      <w:r>
        <w:rPr>
          <w:rFonts w:ascii="宋体" w:eastAsia="宋体" w:hAnsi="SimSun" w:cs="宋体"/>
          <w:sz w:val="28"/>
        </w:rPr>
        <w:t>还应</w:t>
      </w:r>
      <w:r>
        <w:rPr>
          <w:rFonts w:ascii="宋体" w:eastAsia="宋体" w:hAnsi="MS Mincho" w:cs="宋体"/>
          <w:sz w:val="28"/>
        </w:rPr>
        <w:t>更多的</w:t>
      </w:r>
      <w:r>
        <w:rPr>
          <w:rFonts w:ascii="宋体" w:eastAsia="宋体" w:hAnsi="SimSun" w:cs="宋体"/>
          <w:sz w:val="28"/>
        </w:rPr>
        <w:t>贴进</w:t>
      </w:r>
      <w:r>
        <w:rPr>
          <w:rFonts w:ascii="宋体" w:eastAsia="宋体" w:hAnsi="MS Mincho" w:cs="宋体"/>
          <w:sz w:val="28"/>
        </w:rPr>
        <w:t>生活，</w:t>
      </w:r>
      <w:r>
        <w:rPr>
          <w:rFonts w:ascii="宋体" w:eastAsia="宋体" w:hAnsi="SimSun" w:cs="宋体"/>
          <w:sz w:val="28"/>
        </w:rPr>
        <w:t>贴</w:t>
      </w:r>
      <w:r>
        <w:rPr>
          <w:rFonts w:ascii="宋体" w:eastAsia="宋体" w:hAnsi="MS Mincho" w:cs="宋体"/>
          <w:sz w:val="28"/>
        </w:rPr>
        <w:t>近学生，</w:t>
      </w:r>
      <w:r>
        <w:rPr>
          <w:rFonts w:ascii="宋体" w:eastAsia="宋体" w:hAnsi="SimSun" w:cs="宋体"/>
          <w:sz w:val="28"/>
        </w:rPr>
        <w:t>让</w:t>
      </w:r>
      <w:r>
        <w:rPr>
          <w:rFonts w:ascii="宋体" w:eastAsia="宋体" w:hAnsi="MS Mincho" w:cs="宋体"/>
          <w:sz w:val="28"/>
        </w:rPr>
        <w:t>自己的教学取得更好的效果。因此我</w:t>
      </w:r>
      <w:r>
        <w:rPr>
          <w:rFonts w:ascii="宋体" w:eastAsia="宋体" w:hAnsi="SimSun" w:cs="宋体"/>
          <w:sz w:val="28"/>
        </w:rPr>
        <w:t>还</w:t>
      </w:r>
      <w:r>
        <w:rPr>
          <w:rFonts w:ascii="宋体" w:eastAsia="宋体" w:hAnsi="MS Mincho" w:cs="宋体"/>
          <w:sz w:val="28"/>
        </w:rPr>
        <w:t>需要不断地努力，</w:t>
      </w:r>
      <w:r>
        <w:rPr>
          <w:rFonts w:ascii="宋体" w:eastAsia="宋体" w:hAnsi="SimSun" w:cs="宋体"/>
          <w:sz w:val="28"/>
        </w:rPr>
        <w:t>坚</w:t>
      </w:r>
      <w:r>
        <w:rPr>
          <w:rFonts w:ascii="宋体" w:eastAsia="宋体" w:hAnsi="MS Mincho" w:cs="宋体"/>
          <w:sz w:val="28"/>
        </w:rPr>
        <w:t>持不懈地</w:t>
      </w:r>
      <w:r>
        <w:rPr>
          <w:rFonts w:ascii="宋体" w:eastAsia="宋体" w:hAnsi="SimSun" w:cs="宋体"/>
          <w:sz w:val="28"/>
        </w:rPr>
        <w:t>进</w:t>
      </w:r>
      <w:r>
        <w:rPr>
          <w:rFonts w:ascii="宋体" w:eastAsia="宋体" w:hAnsi="MS Mincho" w:cs="宋体"/>
          <w:sz w:val="28"/>
        </w:rPr>
        <w:t>行教学研究和探索，争取更大的</w:t>
      </w:r>
      <w:r>
        <w:rPr>
          <w:rFonts w:ascii="宋体" w:eastAsia="宋体" w:hAnsi="SimSun" w:cs="宋体"/>
          <w:sz w:val="28"/>
        </w:rPr>
        <w:t>进步</w:t>
      </w:r>
      <w:r>
        <w:rPr>
          <w:rFonts w:ascii="宋体" w:eastAsia="宋体" w:hAnsi="MS Mincho" w:cs="宋体"/>
          <w:sz w:val="28"/>
        </w:rPr>
        <w:t>！</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小学</w:t>
      </w:r>
      <w:r>
        <w:rPr>
          <w:rFonts w:ascii="宋体" w:eastAsia="宋体" w:hAnsi="SimSun" w:cs="宋体"/>
          <w:i w:val="0"/>
          <w:iCs w:val="0"/>
          <w:sz w:val="28"/>
        </w:rPr>
        <w:t>语</w:t>
      </w:r>
      <w:r>
        <w:rPr>
          <w:rFonts w:ascii="宋体" w:eastAsia="宋体" w:hAnsi="MS Mincho" w:cs="宋体"/>
          <w:i w:val="0"/>
          <w:iCs w:val="0"/>
          <w:sz w:val="28"/>
        </w:rPr>
        <w:t>文二年</w:t>
      </w:r>
      <w:r>
        <w:rPr>
          <w:rFonts w:ascii="宋体" w:eastAsia="宋体" w:hAnsi="SimSun" w:cs="宋体"/>
          <w:i w:val="0"/>
          <w:iCs w:val="0"/>
          <w:sz w:val="28"/>
        </w:rPr>
        <w:t>级</w:t>
      </w:r>
      <w:r>
        <w:rPr>
          <w:rFonts w:ascii="宋体" w:eastAsia="宋体" w:hAnsi="MS Mincho" w:cs="宋体"/>
          <w:i w:val="0"/>
          <w:iCs w:val="0"/>
          <w:sz w:val="28"/>
        </w:rPr>
        <w:t>上册期末</w:t>
      </w:r>
      <w:r>
        <w:rPr>
          <w:rFonts w:ascii="宋体" w:eastAsia="宋体" w:hAnsi="SimSun" w:cs="宋体"/>
          <w:i w:val="0"/>
          <w:iCs w:val="0"/>
          <w:sz w:val="28"/>
        </w:rPr>
        <w:t>总结</w:t>
      </w:r>
      <w:r>
        <w:rPr>
          <w:rFonts w:ascii="宋体" w:eastAsia="宋体" w:hAnsi="Times New Roman" w:cs="宋体"/>
          <w:i w:val="0"/>
          <w:iCs w:val="0"/>
          <w:sz w:val="28"/>
        </w:rPr>
        <w:t>2</w:t>
      </w:r>
    </w:p>
    <w:p>
      <w:pPr>
        <w:spacing w:before="160" w:beforeAutospacing="0" w:after="160" w:afterAutospacing="0" w:line="360" w:lineRule="auto"/>
        <w:ind w:firstLine="560"/>
        <w:contextualSpacing w:val="0"/>
        <w:jc w:val="both"/>
      </w:pPr>
      <w:r>
        <w:rPr>
          <w:rFonts w:ascii="宋体" w:eastAsia="宋体" w:hAnsi="MS Mincho" w:cs="宋体"/>
          <w:sz w:val="28"/>
        </w:rPr>
        <w:t>本学期我担任二年</w:t>
      </w:r>
      <w:r>
        <w:rPr>
          <w:rFonts w:ascii="宋体" w:eastAsia="宋体" w:hAnsi="SimSun" w:cs="宋体"/>
          <w:sz w:val="28"/>
        </w:rPr>
        <w:t>级</w:t>
      </w:r>
      <w:r>
        <w:rPr>
          <w:rFonts w:ascii="宋体" w:eastAsia="宋体" w:hAnsi="MS Mincho" w:cs="宋体"/>
          <w:sz w:val="28"/>
        </w:rPr>
        <w:t>三班的</w:t>
      </w:r>
      <w:r>
        <w:rPr>
          <w:rFonts w:ascii="宋体" w:eastAsia="宋体" w:hAnsi="SimSun" w:cs="宋体"/>
          <w:sz w:val="28"/>
        </w:rPr>
        <w:t>语</w:t>
      </w:r>
      <w:r>
        <w:rPr>
          <w:rFonts w:ascii="宋体" w:eastAsia="宋体" w:hAnsi="MS Mincho" w:cs="宋体"/>
          <w:sz w:val="28"/>
        </w:rPr>
        <w:t>文教学工作。</w:t>
      </w:r>
      <w:r>
        <w:rPr>
          <w:rFonts w:ascii="宋体" w:eastAsia="宋体" w:hAnsi="SimSun" w:cs="宋体"/>
          <w:sz w:val="28"/>
        </w:rPr>
        <w:t>转</w:t>
      </w:r>
      <w:r>
        <w:rPr>
          <w:rFonts w:ascii="宋体" w:eastAsia="宋体" w:hAnsi="MS Mincho" w:cs="宋体"/>
          <w:sz w:val="28"/>
        </w:rPr>
        <w:t>眼</w:t>
      </w:r>
      <w:r>
        <w:rPr>
          <w:rFonts w:ascii="宋体" w:eastAsia="宋体" w:hAnsi="SimSun" w:cs="宋体"/>
          <w:sz w:val="28"/>
        </w:rPr>
        <w:t>间</w:t>
      </w:r>
      <w:r>
        <w:rPr>
          <w:rFonts w:ascii="宋体" w:eastAsia="宋体" w:hAnsi="MS Mincho" w:cs="宋体"/>
          <w:sz w:val="28"/>
        </w:rPr>
        <w:t>，一个学期的教学工作就要</w:t>
      </w:r>
      <w:r>
        <w:rPr>
          <w:rFonts w:ascii="宋体" w:eastAsia="宋体" w:hAnsi="SimSun" w:cs="宋体"/>
          <w:sz w:val="28"/>
        </w:rPr>
        <w:t>结</w:t>
      </w:r>
      <w:r>
        <w:rPr>
          <w:rFonts w:ascii="宋体" w:eastAsia="宋体" w:hAnsi="MS Mincho" w:cs="宋体"/>
          <w:sz w:val="28"/>
        </w:rPr>
        <w:t>束了，</w:t>
      </w:r>
      <w:r>
        <w:rPr>
          <w:rFonts w:ascii="宋体" w:eastAsia="宋体" w:hAnsi="SimSun" w:cs="宋体"/>
          <w:sz w:val="28"/>
        </w:rPr>
        <w:t>经过</w:t>
      </w:r>
      <w:r>
        <w:rPr>
          <w:rFonts w:ascii="宋体" w:eastAsia="宋体" w:hAnsi="MS Mincho" w:cs="宋体"/>
          <w:sz w:val="28"/>
        </w:rPr>
        <w:t>半年的努力，学生取得一些</w:t>
      </w:r>
      <w:r>
        <w:rPr>
          <w:rFonts w:ascii="宋体" w:eastAsia="宋体" w:hAnsi="SimSun" w:cs="宋体"/>
          <w:sz w:val="28"/>
        </w:rPr>
        <w:t>进步</w:t>
      </w:r>
      <w:r>
        <w:rPr>
          <w:rFonts w:ascii="宋体" w:eastAsia="宋体" w:hAnsi="MS Mincho" w:cs="宋体"/>
          <w:sz w:val="28"/>
        </w:rPr>
        <w:t>，同</w:t>
      </w:r>
      <w:r>
        <w:rPr>
          <w:rFonts w:ascii="宋体" w:eastAsia="宋体" w:hAnsi="SimSun" w:cs="宋体"/>
          <w:sz w:val="28"/>
        </w:rPr>
        <w:t>时</w:t>
      </w:r>
      <w:r>
        <w:rPr>
          <w:rFonts w:ascii="宋体" w:eastAsia="宋体" w:hAnsi="MS Mincho" w:cs="宋体"/>
          <w:sz w:val="28"/>
        </w:rPr>
        <w:t>，我也收</w:t>
      </w:r>
      <w:r>
        <w:rPr>
          <w:rFonts w:ascii="宋体" w:eastAsia="宋体" w:hAnsi="SimSun" w:cs="宋体"/>
          <w:sz w:val="28"/>
        </w:rPr>
        <w:t>获颇</w:t>
      </w:r>
      <w:r>
        <w:rPr>
          <w:rFonts w:ascii="宋体" w:eastAsia="宋体" w:hAnsi="MS Mincho" w:cs="宋体"/>
          <w:sz w:val="28"/>
        </w:rPr>
        <w:t>多。在</w:t>
      </w:r>
      <w:r>
        <w:rPr>
          <w:rFonts w:ascii="宋体" w:eastAsia="宋体" w:hAnsi="SimSun" w:cs="宋体"/>
          <w:sz w:val="28"/>
        </w:rPr>
        <w:t>这</w:t>
      </w:r>
      <w:r>
        <w:rPr>
          <w:rFonts w:ascii="宋体" w:eastAsia="宋体" w:hAnsi="MS Mincho" w:cs="宋体"/>
          <w:sz w:val="28"/>
        </w:rPr>
        <w:t>一学期的工作中，有成</w:t>
      </w:r>
      <w:r>
        <w:rPr>
          <w:rFonts w:ascii="宋体" w:eastAsia="宋体" w:hAnsi="SimSun" w:cs="宋体"/>
          <w:sz w:val="28"/>
        </w:rPr>
        <w:t>绩</w:t>
      </w:r>
      <w:r>
        <w:rPr>
          <w:rFonts w:ascii="宋体" w:eastAsia="宋体" w:hAnsi="MS Mincho" w:cs="宋体"/>
          <w:sz w:val="28"/>
        </w:rPr>
        <w:t>，也有失</w:t>
      </w:r>
      <w:r>
        <w:rPr>
          <w:rFonts w:ascii="宋体" w:eastAsia="宋体" w:hAnsi="SimSun" w:cs="宋体"/>
          <w:sz w:val="28"/>
        </w:rPr>
        <w:t>误</w:t>
      </w:r>
      <w:r>
        <w:rPr>
          <w:rFonts w:ascii="宋体" w:eastAsia="宋体" w:hAnsi="MS Mincho" w:cs="宋体"/>
          <w:sz w:val="28"/>
        </w:rPr>
        <w:t>；有</w:t>
      </w:r>
      <w:r>
        <w:rPr>
          <w:rFonts w:ascii="宋体" w:eastAsia="宋体" w:hAnsi="SimSun" w:cs="宋体"/>
          <w:sz w:val="28"/>
        </w:rPr>
        <w:t>经验</w:t>
      </w:r>
      <w:r>
        <w:rPr>
          <w:rFonts w:ascii="宋体" w:eastAsia="宋体" w:hAnsi="MS Mincho" w:cs="宋体"/>
          <w:sz w:val="28"/>
        </w:rPr>
        <w:t>，也有教</w:t>
      </w:r>
      <w:r>
        <w:rPr>
          <w:rFonts w:ascii="宋体" w:eastAsia="宋体" w:hAnsi="SimSun" w:cs="宋体"/>
          <w:sz w:val="28"/>
        </w:rPr>
        <w:t>训</w:t>
      </w:r>
      <w:r>
        <w:rPr>
          <w:rFonts w:ascii="宋体" w:eastAsia="宋体" w:hAnsi="MS Mincho" w:cs="宋体"/>
          <w:sz w:val="28"/>
        </w:rPr>
        <w:t>。</w:t>
      </w:r>
      <w:r>
        <w:rPr>
          <w:rFonts w:ascii="宋体" w:eastAsia="宋体" w:hAnsi="SimSun" w:cs="宋体"/>
          <w:sz w:val="28"/>
        </w:rPr>
        <w:t>现</w:t>
      </w:r>
      <w:r>
        <w:rPr>
          <w:rFonts w:ascii="宋体" w:eastAsia="宋体" w:hAnsi="MS Mincho" w:cs="宋体"/>
          <w:sz w:val="28"/>
        </w:rPr>
        <w:t>就本学期的具体教学情况</w:t>
      </w:r>
      <w:r>
        <w:rPr>
          <w:rFonts w:ascii="宋体" w:eastAsia="宋体" w:hAnsi="SimSun" w:cs="宋体"/>
          <w:sz w:val="28"/>
        </w:rPr>
        <w:t>总结</w:t>
      </w:r>
      <w:r>
        <w:rPr>
          <w:rFonts w:ascii="宋体" w:eastAsia="宋体" w:hAnsi="MS Mincho" w:cs="宋体"/>
          <w:sz w:val="28"/>
        </w:rPr>
        <w:t>如下：</w:t>
      </w:r>
    </w:p>
    <w:p>
      <w:pPr>
        <w:spacing w:before="160" w:beforeAutospacing="0" w:after="160" w:afterAutospacing="0" w:line="360" w:lineRule="auto"/>
        <w:ind w:firstLine="560"/>
        <w:contextualSpacing w:val="0"/>
        <w:jc w:val="both"/>
      </w:pPr>
      <w:r>
        <w:rPr>
          <w:rFonts w:ascii="宋体" w:eastAsia="宋体" w:hAnsi="MS Mincho" w:cs="宋体"/>
          <w:b/>
          <w:bCs/>
          <w:sz w:val="28"/>
        </w:rPr>
        <w:t>一、</w:t>
      </w:r>
      <w:r>
        <w:rPr>
          <w:rFonts w:ascii="宋体" w:eastAsia="宋体" w:hAnsi="SimSun" w:cs="宋体"/>
          <w:b/>
          <w:bCs/>
          <w:sz w:val="28"/>
        </w:rPr>
        <w:t>认</w:t>
      </w:r>
      <w:r>
        <w:rPr>
          <w:rFonts w:ascii="宋体" w:eastAsia="宋体" w:hAnsi="MS Mincho" w:cs="宋体"/>
          <w:b/>
          <w:bCs/>
          <w:sz w:val="28"/>
        </w:rPr>
        <w:t>真</w:t>
      </w:r>
      <w:r>
        <w:rPr>
          <w:rFonts w:ascii="宋体" w:eastAsia="宋体" w:hAnsi="SimSun" w:cs="宋体"/>
          <w:b/>
          <w:bCs/>
          <w:sz w:val="28"/>
        </w:rPr>
        <w:t>备课</w:t>
      </w:r>
      <w:r>
        <w:rPr>
          <w:rFonts w:ascii="宋体" w:eastAsia="宋体" w:hAnsi="MS Mincho" w:cs="宋体"/>
          <w:b/>
          <w:bCs/>
          <w:sz w:val="28"/>
        </w:rPr>
        <w:t>。</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6"/>
          <w:cols w:space="708"/>
          <w:titlePg w:val="0"/>
        </w:sectPr>
      </w:pPr>
      <w:r>
        <w:rPr>
          <w:rFonts w:ascii="宋体" w:eastAsia="宋体" w:hAnsi="MS Mincho" w:cs="宋体"/>
          <w:sz w:val="28"/>
        </w:rPr>
        <w:t>不但</w:t>
      </w:r>
      <w:r>
        <w:rPr>
          <w:rFonts w:ascii="宋体" w:eastAsia="宋体" w:hAnsi="SimSun" w:cs="宋体"/>
          <w:sz w:val="28"/>
        </w:rPr>
        <w:t>备</w:t>
      </w:r>
      <w:r>
        <w:rPr>
          <w:rFonts w:ascii="宋体" w:eastAsia="宋体" w:hAnsi="MS Mincho" w:cs="宋体"/>
          <w:sz w:val="28"/>
        </w:rPr>
        <w:t>学生而且</w:t>
      </w:r>
      <w:r>
        <w:rPr>
          <w:rFonts w:ascii="宋体" w:eastAsia="宋体" w:hAnsi="SimSun" w:cs="宋体"/>
          <w:sz w:val="28"/>
        </w:rPr>
        <w:t>备</w:t>
      </w:r>
      <w:r>
        <w:rPr>
          <w:rFonts w:ascii="宋体" w:eastAsia="宋体" w:hAnsi="MS Mincho" w:cs="宋体"/>
          <w:sz w:val="28"/>
        </w:rPr>
        <w:t>教材</w:t>
      </w:r>
      <w:r>
        <w:rPr>
          <w:rFonts w:ascii="宋体" w:eastAsia="宋体" w:hAnsi="SimSun" w:cs="宋体"/>
          <w:sz w:val="28"/>
        </w:rPr>
        <w:t>备</w:t>
      </w:r>
      <w:r>
        <w:rPr>
          <w:rFonts w:ascii="宋体" w:eastAsia="宋体" w:hAnsi="MS Mincho" w:cs="宋体"/>
          <w:sz w:val="28"/>
        </w:rPr>
        <w:t>教法，根据教材的内容及学生的</w:t>
      </w:r>
      <w:r>
        <w:rPr>
          <w:rFonts w:ascii="宋体" w:eastAsia="宋体" w:hAnsi="SimSun" w:cs="宋体"/>
          <w:sz w:val="28"/>
        </w:rPr>
        <w:t>实际</w:t>
      </w:r>
      <w:r>
        <w:rPr>
          <w:rFonts w:ascii="宋体" w:eastAsia="宋体" w:hAnsi="MS Mincho" w:cs="宋体"/>
          <w:sz w:val="28"/>
        </w:rPr>
        <w:t>，</w:t>
      </w:r>
      <w:r>
        <w:rPr>
          <w:rFonts w:ascii="宋体" w:eastAsia="宋体" w:hAnsi="SimSun" w:cs="宋体"/>
          <w:sz w:val="28"/>
        </w:rPr>
        <w:t>设计课</w:t>
      </w:r>
      <w:r>
        <w:rPr>
          <w:rFonts w:ascii="宋体" w:eastAsia="宋体" w:hAnsi="MS Mincho" w:cs="宋体"/>
          <w:sz w:val="28"/>
        </w:rPr>
        <w:t>的</w:t>
      </w:r>
      <w:r>
        <w:rPr>
          <w:rFonts w:ascii="宋体" w:eastAsia="宋体" w:hAnsi="SimSun" w:cs="宋体"/>
          <w:sz w:val="28"/>
        </w:rPr>
        <w:t>类</w:t>
      </w:r>
      <w:r>
        <w:rPr>
          <w:rFonts w:ascii="宋体" w:eastAsia="宋体" w:hAnsi="MS Mincho" w:cs="宋体"/>
          <w:sz w:val="28"/>
        </w:rPr>
        <w:t>型，</w:t>
      </w:r>
      <w:r>
        <w:rPr>
          <w:rFonts w:ascii="宋体" w:eastAsia="宋体" w:hAnsi="SimSun" w:cs="宋体"/>
          <w:sz w:val="28"/>
        </w:rPr>
        <w:t>拟</w:t>
      </w:r>
      <w:r>
        <w:rPr>
          <w:rFonts w:ascii="宋体" w:eastAsia="宋体" w:hAnsi="MS Mincho" w:cs="宋体"/>
          <w:sz w:val="28"/>
        </w:rPr>
        <w:t>定采用的教学方法，</w:t>
      </w:r>
      <w:r>
        <w:rPr>
          <w:rFonts w:ascii="宋体" w:eastAsia="宋体" w:hAnsi="SimSun" w:cs="宋体"/>
          <w:sz w:val="28"/>
        </w:rPr>
        <w:t>每</w:t>
      </w:r>
      <w:r>
        <w:rPr>
          <w:rFonts w:ascii="宋体" w:eastAsia="宋体" w:hAnsi="MS Mincho" w:cs="宋体"/>
          <w:sz w:val="28"/>
        </w:rPr>
        <w:t>一</w:t>
      </w:r>
      <w:r>
        <w:rPr>
          <w:rFonts w:ascii="宋体" w:eastAsia="宋体" w:hAnsi="SimSun" w:cs="宋体"/>
          <w:sz w:val="28"/>
        </w:rPr>
        <w:t>课</w:t>
      </w:r>
      <w:r>
        <w:rPr>
          <w:rFonts w:ascii="宋体" w:eastAsia="宋体" w:hAnsi="MS Mincho" w:cs="宋体"/>
          <w:sz w:val="28"/>
        </w:rPr>
        <w:t>都做到</w:t>
      </w:r>
      <w:r>
        <w:rPr>
          <w:rFonts w:ascii="宋体" w:eastAsia="宋体" w:cs="宋体"/>
          <w:sz w:val="28"/>
        </w:rPr>
        <w:t>“</w:t>
      </w:r>
      <w:r>
        <w:rPr>
          <w:rFonts w:ascii="宋体" w:eastAsia="宋体" w:hAnsi="MS Mincho" w:cs="宋体"/>
          <w:sz w:val="28"/>
        </w:rPr>
        <w:t>有</w:t>
      </w:r>
      <w:r>
        <w:rPr>
          <w:rFonts w:ascii="宋体" w:eastAsia="宋体" w:hAnsi="SimSun" w:cs="宋体"/>
          <w:sz w:val="28"/>
        </w:rPr>
        <w:t>备</w:t>
      </w:r>
      <w:r>
        <w:rPr>
          <w:rFonts w:ascii="宋体" w:eastAsia="宋体" w:hAnsi="MS Mincho" w:cs="宋体"/>
          <w:sz w:val="28"/>
        </w:rPr>
        <w:t>而来</w:t>
      </w:r>
      <w:r>
        <w:rPr>
          <w:rFonts w:ascii="宋体" w:eastAsia="宋体" w:cs="宋体"/>
          <w:sz w:val="28"/>
        </w:rPr>
        <w:t>”</w:t>
      </w:r>
      <w:r>
        <w:rPr>
          <w:rFonts w:ascii="宋体" w:eastAsia="宋体" w:hAnsi="MS Mincho" w:cs="宋体"/>
          <w:sz w:val="28"/>
        </w:rPr>
        <w:t>，</w:t>
      </w:r>
      <w:r>
        <w:rPr>
          <w:rFonts w:ascii="宋体" w:eastAsia="宋体" w:hAnsi="SimSun" w:cs="宋体"/>
          <w:sz w:val="28"/>
        </w:rPr>
        <w:t>每</w:t>
      </w:r>
      <w:r>
        <w:rPr>
          <w:rFonts w:ascii="宋体" w:eastAsia="宋体" w:hAnsi="MS Mincho" w:cs="宋体"/>
          <w:sz w:val="28"/>
        </w:rPr>
        <w:t>堂</w:t>
      </w:r>
      <w:r>
        <w:rPr>
          <w:rFonts w:ascii="宋体" w:eastAsia="宋体" w:hAnsi="SimSun" w:cs="宋体"/>
          <w:sz w:val="28"/>
        </w:rPr>
        <w:t>课</w:t>
      </w:r>
      <w:r>
        <w:rPr>
          <w:rFonts w:ascii="宋体" w:eastAsia="宋体" w:hAnsi="MS Mincho" w:cs="宋体"/>
          <w:sz w:val="28"/>
        </w:rPr>
        <w:t>都在</w:t>
      </w:r>
      <w:r>
        <w:rPr>
          <w:rFonts w:ascii="宋体" w:eastAsia="宋体" w:hAnsi="SimSun" w:cs="宋体"/>
          <w:sz w:val="28"/>
        </w:rPr>
        <w:t>课</w:t>
      </w:r>
    </w:p>
    <w:p>
      <w:pPr>
        <w:spacing w:before="160" w:beforeAutospacing="0" w:after="160" w:afterAutospacing="0" w:line="360" w:lineRule="auto"/>
        <w:ind w:firstLine="560"/>
        <w:contextualSpacing w:val="0"/>
        <w:jc w:val="both"/>
      </w:pPr>
      <w:r>
        <w:rPr>
          <w:rFonts w:ascii="宋体" w:eastAsia="宋体" w:hAnsi="MS Mincho" w:cs="宋体"/>
          <w:sz w:val="28"/>
        </w:rPr>
        <w:t>前做好充分的准</w:t>
      </w:r>
      <w:r>
        <w:rPr>
          <w:rFonts w:ascii="宋体" w:eastAsia="宋体" w:hAnsi="SimSun" w:cs="宋体"/>
          <w:sz w:val="28"/>
        </w:rPr>
        <w:t>备</w:t>
      </w:r>
      <w:r>
        <w:rPr>
          <w:rFonts w:ascii="宋体" w:eastAsia="宋体" w:hAnsi="MS Mincho" w:cs="宋体"/>
          <w:sz w:val="28"/>
        </w:rPr>
        <w:t>，并制作各</w:t>
      </w:r>
      <w:r>
        <w:rPr>
          <w:rFonts w:ascii="宋体" w:eastAsia="宋体" w:hAnsi="SimSun" w:cs="宋体"/>
          <w:sz w:val="28"/>
        </w:rPr>
        <w:t>种</w:t>
      </w:r>
      <w:r>
        <w:rPr>
          <w:rFonts w:ascii="宋体" w:eastAsia="宋体" w:hAnsi="MS Mincho" w:cs="宋体"/>
          <w:sz w:val="28"/>
        </w:rPr>
        <w:t>利于吸引学生注意力的有趣教具，</w:t>
      </w:r>
      <w:r>
        <w:rPr>
          <w:rFonts w:ascii="宋体" w:eastAsia="宋体" w:hAnsi="SimSun" w:cs="宋体"/>
          <w:sz w:val="28"/>
        </w:rPr>
        <w:t>课</w:t>
      </w:r>
      <w:r>
        <w:rPr>
          <w:rFonts w:ascii="宋体" w:eastAsia="宋体" w:hAnsi="MS Mincho" w:cs="宋体"/>
          <w:sz w:val="28"/>
        </w:rPr>
        <w:t>后及</w:t>
      </w:r>
      <w:r>
        <w:rPr>
          <w:rFonts w:ascii="宋体" w:eastAsia="宋体" w:hAnsi="SimSun" w:cs="宋体"/>
          <w:sz w:val="28"/>
        </w:rPr>
        <w:t>时对该课</w:t>
      </w:r>
      <w:r>
        <w:rPr>
          <w:rFonts w:ascii="宋体" w:eastAsia="宋体" w:hAnsi="MS Mincho" w:cs="宋体"/>
          <w:sz w:val="28"/>
        </w:rPr>
        <w:t>作出</w:t>
      </w:r>
      <w:r>
        <w:rPr>
          <w:rFonts w:ascii="宋体" w:eastAsia="宋体" w:hAnsi="SimSun" w:cs="宋体"/>
          <w:sz w:val="28"/>
        </w:rPr>
        <w:t>总结</w:t>
      </w:r>
      <w:r>
        <w:rPr>
          <w:rFonts w:ascii="宋体" w:eastAsia="宋体" w:hAnsi="MS Mincho" w:cs="宋体"/>
          <w:sz w:val="28"/>
        </w:rPr>
        <w:t>，做好教学后</w:t>
      </w:r>
      <w:r>
        <w:rPr>
          <w:rFonts w:ascii="宋体" w:eastAsia="宋体" w:hAnsi="SimSun" w:cs="宋体"/>
          <w:sz w:val="28"/>
        </w:rPr>
        <w:t>记</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二、虚心</w:t>
      </w:r>
      <w:r>
        <w:rPr>
          <w:rFonts w:ascii="宋体" w:eastAsia="宋体" w:hAnsi="SimSun" w:cs="宋体"/>
          <w:b/>
          <w:bCs/>
          <w:sz w:val="28"/>
        </w:rPr>
        <w:t>请</w:t>
      </w:r>
      <w:r>
        <w:rPr>
          <w:rFonts w:ascii="宋体" w:eastAsia="宋体" w:hAnsi="MS Mincho" w:cs="宋体"/>
          <w:b/>
          <w:bCs/>
          <w:sz w:val="28"/>
        </w:rPr>
        <w:t>教其他老</w:t>
      </w:r>
      <w:r>
        <w:rPr>
          <w:rFonts w:ascii="宋体" w:eastAsia="宋体" w:hAnsi="SimSun" w:cs="宋体"/>
          <w:b/>
          <w:bCs/>
          <w:sz w:val="28"/>
        </w:rPr>
        <w:t>师</w:t>
      </w:r>
      <w:r>
        <w:rPr>
          <w:rFonts w:ascii="宋体" w:eastAsia="宋体" w:hAnsi="MS Mincho" w:cs="宋体"/>
          <w:b/>
          <w:bCs/>
          <w:sz w:val="28"/>
        </w:rPr>
        <w:t>。</w:t>
      </w:r>
    </w:p>
    <w:p>
      <w:pPr>
        <w:spacing w:before="160" w:beforeAutospacing="0" w:after="160" w:afterAutospacing="0" w:line="360" w:lineRule="auto"/>
        <w:ind w:firstLine="560"/>
        <w:contextualSpacing w:val="0"/>
        <w:jc w:val="both"/>
      </w:pPr>
      <w:r>
        <w:rPr>
          <w:rFonts w:ascii="宋体" w:eastAsia="宋体" w:hAnsi="MS Mincho" w:cs="宋体"/>
          <w:sz w:val="28"/>
        </w:rPr>
        <w:t>在教学上，有疑必</w:t>
      </w:r>
      <w:r>
        <w:rPr>
          <w:rFonts w:ascii="宋体" w:eastAsia="宋体" w:hAnsi="SimSun" w:cs="宋体"/>
          <w:sz w:val="28"/>
        </w:rPr>
        <w:t>问</w:t>
      </w:r>
      <w:r>
        <w:rPr>
          <w:rFonts w:ascii="宋体" w:eastAsia="宋体" w:hAnsi="MS Mincho" w:cs="宋体"/>
          <w:sz w:val="28"/>
        </w:rPr>
        <w:t>。在各个章</w:t>
      </w:r>
      <w:r>
        <w:rPr>
          <w:rFonts w:ascii="宋体" w:eastAsia="宋体" w:hAnsi="SimSun" w:cs="宋体"/>
          <w:sz w:val="28"/>
        </w:rPr>
        <w:t>节</w:t>
      </w:r>
      <w:r>
        <w:rPr>
          <w:rFonts w:ascii="宋体" w:eastAsia="宋体" w:hAnsi="MS Mincho" w:cs="宋体"/>
          <w:sz w:val="28"/>
        </w:rPr>
        <w:t>的学</w:t>
      </w:r>
      <w:r>
        <w:rPr>
          <w:rFonts w:ascii="宋体" w:eastAsia="宋体" w:hAnsi="SimSun" w:cs="宋体"/>
          <w:sz w:val="28"/>
        </w:rPr>
        <w:t>习</w:t>
      </w:r>
      <w:r>
        <w:rPr>
          <w:rFonts w:ascii="宋体" w:eastAsia="宋体" w:hAnsi="MS Mincho" w:cs="宋体"/>
          <w:sz w:val="28"/>
        </w:rPr>
        <w:t>上都</w:t>
      </w:r>
      <w:r>
        <w:rPr>
          <w:rFonts w:ascii="宋体" w:eastAsia="宋体" w:hAnsi="SimSun" w:cs="宋体"/>
          <w:sz w:val="28"/>
        </w:rPr>
        <w:t>积</w:t>
      </w:r>
      <w:r>
        <w:rPr>
          <w:rFonts w:ascii="宋体" w:eastAsia="宋体" w:hAnsi="MS Mincho" w:cs="宋体"/>
          <w:sz w:val="28"/>
        </w:rPr>
        <w:t>极征求其他老</w:t>
      </w:r>
      <w:r>
        <w:rPr>
          <w:rFonts w:ascii="宋体" w:eastAsia="宋体" w:hAnsi="SimSun" w:cs="宋体"/>
          <w:sz w:val="28"/>
        </w:rPr>
        <w:t>师</w:t>
      </w:r>
      <w:r>
        <w:rPr>
          <w:rFonts w:ascii="宋体" w:eastAsia="宋体" w:hAnsi="MS Mincho" w:cs="宋体"/>
          <w:sz w:val="28"/>
        </w:rPr>
        <w:t>的意</w:t>
      </w:r>
      <w:r>
        <w:rPr>
          <w:rFonts w:ascii="宋体" w:eastAsia="宋体" w:hAnsi="SimSun" w:cs="宋体"/>
          <w:sz w:val="28"/>
        </w:rPr>
        <w:t>见</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的方法，同</w:t>
      </w:r>
      <w:r>
        <w:rPr>
          <w:rFonts w:ascii="宋体" w:eastAsia="宋体" w:hAnsi="SimSun" w:cs="宋体"/>
          <w:sz w:val="28"/>
        </w:rPr>
        <w:t>时</w:t>
      </w:r>
      <w:r>
        <w:rPr>
          <w:rFonts w:ascii="宋体" w:eastAsia="宋体" w:hAnsi="MS Mincho" w:cs="宋体"/>
          <w:sz w:val="28"/>
        </w:rPr>
        <w:t>，多听老</w:t>
      </w:r>
      <w:r>
        <w:rPr>
          <w:rFonts w:ascii="宋体" w:eastAsia="宋体" w:hAnsi="SimSun" w:cs="宋体"/>
          <w:sz w:val="28"/>
        </w:rPr>
        <w:t>师</w:t>
      </w:r>
      <w:r>
        <w:rPr>
          <w:rFonts w:ascii="宋体" w:eastAsia="宋体" w:hAnsi="MS Mincho" w:cs="宋体"/>
          <w:sz w:val="28"/>
        </w:rPr>
        <w:t>的</w:t>
      </w:r>
      <w:r>
        <w:rPr>
          <w:rFonts w:ascii="宋体" w:eastAsia="宋体" w:hAnsi="SimSun" w:cs="宋体"/>
          <w:sz w:val="28"/>
        </w:rPr>
        <w:t>课</w:t>
      </w:r>
      <w:r>
        <w:rPr>
          <w:rFonts w:ascii="宋体" w:eastAsia="宋体" w:hAnsi="MS Mincho" w:cs="宋体"/>
          <w:sz w:val="28"/>
        </w:rPr>
        <w:t>，做到</w:t>
      </w:r>
      <w:r>
        <w:rPr>
          <w:rFonts w:ascii="宋体" w:eastAsia="宋体" w:hAnsi="SimSun" w:cs="宋体"/>
          <w:sz w:val="28"/>
        </w:rPr>
        <w:t>边</w:t>
      </w:r>
      <w:r>
        <w:rPr>
          <w:rFonts w:ascii="宋体" w:eastAsia="宋体" w:hAnsi="MS Mincho" w:cs="宋体"/>
          <w:sz w:val="28"/>
        </w:rPr>
        <w:t>听</w:t>
      </w:r>
      <w:r>
        <w:rPr>
          <w:rFonts w:ascii="宋体" w:eastAsia="宋体" w:hAnsi="SimSun" w:cs="宋体"/>
          <w:sz w:val="28"/>
        </w:rPr>
        <w:t>边讲</w:t>
      </w:r>
      <w:r>
        <w:rPr>
          <w:rFonts w:ascii="宋体" w:eastAsia="宋体" w:hAnsi="MS Mincho" w:cs="宋体"/>
          <w:sz w:val="28"/>
        </w:rPr>
        <w:t>，学</w:t>
      </w:r>
      <w:r>
        <w:rPr>
          <w:rFonts w:ascii="宋体" w:eastAsia="宋体" w:hAnsi="SimSun" w:cs="宋体"/>
          <w:sz w:val="28"/>
        </w:rPr>
        <w:t>习别</w:t>
      </w:r>
      <w:r>
        <w:rPr>
          <w:rFonts w:ascii="宋体" w:eastAsia="宋体" w:hAnsi="MS Mincho" w:cs="宋体"/>
          <w:sz w:val="28"/>
        </w:rPr>
        <w:t>人的</w:t>
      </w:r>
      <w:r>
        <w:rPr>
          <w:rFonts w:ascii="宋体" w:eastAsia="宋体" w:hAnsi="SimSun" w:cs="宋体"/>
          <w:sz w:val="28"/>
        </w:rPr>
        <w:t>优</w:t>
      </w:r>
      <w:r>
        <w:rPr>
          <w:rFonts w:ascii="宋体" w:eastAsia="宋体" w:hAnsi="MS Mincho" w:cs="宋体"/>
          <w:sz w:val="28"/>
        </w:rPr>
        <w:t>点，克服自己的不足。</w:t>
      </w:r>
    </w:p>
    <w:p>
      <w:pPr>
        <w:spacing w:before="160" w:beforeAutospacing="0" w:after="160" w:afterAutospacing="0" w:line="360" w:lineRule="auto"/>
        <w:ind w:firstLine="560"/>
        <w:contextualSpacing w:val="0"/>
        <w:jc w:val="both"/>
      </w:pPr>
      <w:r>
        <w:rPr>
          <w:rFonts w:ascii="宋体" w:eastAsia="宋体" w:hAnsi="MS Mincho" w:cs="宋体"/>
          <w:b/>
          <w:bCs/>
          <w:sz w:val="28"/>
        </w:rPr>
        <w:t>三、运用多</w:t>
      </w:r>
      <w:r>
        <w:rPr>
          <w:rFonts w:ascii="宋体" w:eastAsia="宋体" w:hAnsi="SimSun" w:cs="宋体"/>
          <w:b/>
          <w:bCs/>
          <w:sz w:val="28"/>
        </w:rPr>
        <w:t>种</w:t>
      </w:r>
      <w:r>
        <w:rPr>
          <w:rFonts w:ascii="宋体" w:eastAsia="宋体" w:hAnsi="MS Mincho" w:cs="宋体"/>
          <w:b/>
          <w:bCs/>
          <w:sz w:val="28"/>
        </w:rPr>
        <w:t>途径。</w:t>
      </w:r>
    </w:p>
    <w:p>
      <w:pPr>
        <w:spacing w:before="160" w:beforeAutospacing="0" w:after="160" w:afterAutospacing="0" w:line="360" w:lineRule="auto"/>
        <w:ind w:firstLine="560"/>
        <w:contextualSpacing w:val="0"/>
        <w:jc w:val="both"/>
      </w:pPr>
      <w:r>
        <w:rPr>
          <w:rFonts w:ascii="宋体" w:eastAsia="宋体" w:hAnsi="MS Mincho" w:cs="宋体"/>
          <w:sz w:val="28"/>
        </w:rPr>
        <w:t>培</w:t>
      </w:r>
      <w:r>
        <w:rPr>
          <w:rFonts w:ascii="宋体" w:eastAsia="宋体" w:hAnsi="SimSun" w:cs="宋体"/>
          <w:sz w:val="28"/>
        </w:rPr>
        <w:t>养</w:t>
      </w:r>
      <w:r>
        <w:rPr>
          <w:rFonts w:ascii="宋体" w:eastAsia="宋体" w:hAnsi="MS Mincho" w:cs="宋体"/>
          <w:sz w:val="28"/>
        </w:rPr>
        <w:t>学生良好的学</w:t>
      </w:r>
      <w:r>
        <w:rPr>
          <w:rFonts w:ascii="宋体" w:eastAsia="宋体" w:hAnsi="SimSun" w:cs="宋体"/>
          <w:sz w:val="28"/>
        </w:rPr>
        <w:t>习习惯</w:t>
      </w:r>
      <w:r>
        <w:rPr>
          <w:rFonts w:ascii="宋体" w:eastAsia="宋体" w:hAnsi="MS Mincho" w:cs="宋体"/>
          <w:sz w:val="28"/>
        </w:rPr>
        <w:t>。二年</w:t>
      </w:r>
      <w:r>
        <w:rPr>
          <w:rFonts w:ascii="宋体" w:eastAsia="宋体" w:hAnsi="SimSun" w:cs="宋体"/>
          <w:sz w:val="28"/>
        </w:rPr>
        <w:t>级</w:t>
      </w:r>
      <w:r>
        <w:rPr>
          <w:rFonts w:ascii="宋体" w:eastAsia="宋体" w:hAnsi="MS Mincho" w:cs="宋体"/>
          <w:sz w:val="28"/>
        </w:rPr>
        <w:t>也是学生</w:t>
      </w:r>
      <w:r>
        <w:rPr>
          <w:rFonts w:ascii="宋体" w:eastAsia="宋体" w:hAnsi="SimSun" w:cs="宋体"/>
          <w:sz w:val="28"/>
        </w:rPr>
        <w:t>养</w:t>
      </w:r>
      <w:r>
        <w:rPr>
          <w:rFonts w:ascii="宋体" w:eastAsia="宋体" w:hAnsi="MS Mincho" w:cs="宋体"/>
          <w:sz w:val="28"/>
        </w:rPr>
        <w:t>成良好</w:t>
      </w:r>
      <w:r>
        <w:rPr>
          <w:rFonts w:ascii="宋体" w:eastAsia="宋体" w:hAnsi="SimSun" w:cs="宋体"/>
          <w:sz w:val="28"/>
        </w:rPr>
        <w:t>习惯</w:t>
      </w:r>
      <w:r>
        <w:rPr>
          <w:rFonts w:ascii="宋体" w:eastAsia="宋体" w:hAnsi="MS Mincho" w:cs="宋体"/>
          <w:sz w:val="28"/>
        </w:rPr>
        <w:t>的</w:t>
      </w:r>
      <w:r>
        <w:rPr>
          <w:rFonts w:ascii="宋体" w:eastAsia="宋体" w:hAnsi="SimSun" w:cs="宋体"/>
          <w:sz w:val="28"/>
        </w:rPr>
        <w:t>关键</w:t>
      </w:r>
      <w:r>
        <w:rPr>
          <w:rFonts w:ascii="宋体" w:eastAsia="宋体" w:hAnsi="MS Mincho" w:cs="宋体"/>
          <w:sz w:val="28"/>
        </w:rPr>
        <w:t>所在。由于孩子年</w:t>
      </w:r>
      <w:r>
        <w:rPr>
          <w:rFonts w:ascii="宋体" w:eastAsia="宋体" w:hAnsi="SimSun" w:cs="宋体"/>
          <w:sz w:val="28"/>
        </w:rPr>
        <w:t>龄</w:t>
      </w:r>
      <w:r>
        <w:rPr>
          <w:rFonts w:ascii="宋体" w:eastAsia="宋体" w:hAnsi="MS Mincho" w:cs="宋体"/>
          <w:sz w:val="28"/>
        </w:rPr>
        <w:t>小，自</w:t>
      </w:r>
      <w:r>
        <w:rPr>
          <w:rFonts w:ascii="宋体" w:eastAsia="宋体" w:hAnsi="SimSun" w:cs="宋体"/>
          <w:sz w:val="28"/>
        </w:rPr>
        <w:t>觉</w:t>
      </w:r>
      <w:r>
        <w:rPr>
          <w:rFonts w:ascii="宋体" w:eastAsia="宋体" w:hAnsi="MS Mincho" w:cs="宋体"/>
          <w:sz w:val="28"/>
        </w:rPr>
        <w:t>性</w:t>
      </w:r>
      <w:r>
        <w:rPr>
          <w:rFonts w:ascii="宋体" w:eastAsia="宋体" w:hAnsi="SimSun" w:cs="宋体"/>
          <w:sz w:val="28"/>
        </w:rPr>
        <w:t>较</w:t>
      </w:r>
      <w:r>
        <w:rPr>
          <w:rFonts w:ascii="宋体" w:eastAsia="宋体" w:hAnsi="MS Mincho" w:cs="宋体"/>
          <w:sz w:val="28"/>
        </w:rPr>
        <w:t>差，</w:t>
      </w:r>
      <w:r>
        <w:rPr>
          <w:rFonts w:ascii="宋体" w:eastAsia="宋体" w:hAnsi="SimSun" w:cs="宋体"/>
          <w:sz w:val="28"/>
        </w:rPr>
        <w:t>刚开</w:t>
      </w:r>
      <w:r>
        <w:rPr>
          <w:rFonts w:ascii="宋体" w:eastAsia="宋体" w:hAnsi="MS Mincho" w:cs="宋体"/>
          <w:sz w:val="28"/>
        </w:rPr>
        <w:t>学</w:t>
      </w:r>
      <w:r>
        <w:rPr>
          <w:rFonts w:ascii="宋体" w:eastAsia="宋体" w:hAnsi="SimSun" w:cs="宋体"/>
          <w:sz w:val="28"/>
        </w:rPr>
        <w:t>时</w:t>
      </w:r>
      <w:r>
        <w:rPr>
          <w:rFonts w:ascii="宋体" w:eastAsia="宋体" w:hAnsi="MS Mincho" w:cs="宋体"/>
          <w:sz w:val="28"/>
        </w:rPr>
        <w:t>早上来得早，很少有人自</w:t>
      </w:r>
      <w:r>
        <w:rPr>
          <w:rFonts w:ascii="宋体" w:eastAsia="宋体" w:hAnsi="SimSun" w:cs="宋体"/>
          <w:sz w:val="28"/>
        </w:rPr>
        <w:t>觉读书</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w:t>
      </w:r>
      <w:r>
        <w:rPr>
          <w:rFonts w:ascii="宋体" w:eastAsia="宋体" w:hAnsi="SimSun" w:cs="宋体"/>
          <w:sz w:val="28"/>
        </w:rPr>
        <w:t>总</w:t>
      </w:r>
      <w:r>
        <w:rPr>
          <w:rFonts w:ascii="宋体" w:eastAsia="宋体" w:hAnsi="MS Mincho" w:cs="宋体"/>
          <w:sz w:val="28"/>
        </w:rPr>
        <w:t>需要老</w:t>
      </w:r>
      <w:r>
        <w:rPr>
          <w:rFonts w:ascii="宋体" w:eastAsia="宋体" w:hAnsi="SimSun" w:cs="宋体"/>
          <w:sz w:val="28"/>
        </w:rPr>
        <w:t>师</w:t>
      </w:r>
      <w:r>
        <w:rPr>
          <w:rFonts w:ascii="宋体" w:eastAsia="宋体" w:hAnsi="MS Mincho" w:cs="宋体"/>
          <w:sz w:val="28"/>
        </w:rPr>
        <w:t>督促、提醒。</w:t>
      </w:r>
      <w:r>
        <w:rPr>
          <w:rFonts w:ascii="宋体" w:eastAsia="宋体" w:hAnsi="SimSun" w:cs="宋体"/>
          <w:sz w:val="28"/>
        </w:rPr>
        <w:t>针对这</w:t>
      </w:r>
      <w:r>
        <w:rPr>
          <w:rFonts w:ascii="宋体" w:eastAsia="宋体" w:hAnsi="MS Mincho" w:cs="宋体"/>
          <w:sz w:val="28"/>
        </w:rPr>
        <w:t>一情况，我在班内</w:t>
      </w:r>
      <w:r>
        <w:rPr>
          <w:rFonts w:ascii="宋体" w:eastAsia="宋体" w:hAnsi="SimSun" w:cs="宋体"/>
          <w:sz w:val="28"/>
        </w:rPr>
        <w:t>选</w:t>
      </w:r>
      <w:r>
        <w:rPr>
          <w:rFonts w:ascii="宋体" w:eastAsia="宋体" w:hAnsi="MS Mincho" w:cs="宋体"/>
          <w:sz w:val="28"/>
        </w:rPr>
        <w:t>出几名</w:t>
      </w:r>
      <w:r>
        <w:rPr>
          <w:rFonts w:ascii="宋体" w:eastAsia="宋体" w:hAnsi="SimSun" w:cs="宋体"/>
          <w:sz w:val="28"/>
        </w:rPr>
        <w:t>责</w:t>
      </w:r>
      <w:r>
        <w:rPr>
          <w:rFonts w:ascii="宋体" w:eastAsia="宋体" w:hAnsi="MS Mincho" w:cs="宋体"/>
          <w:sz w:val="28"/>
        </w:rPr>
        <w:t>任心</w:t>
      </w:r>
      <w:r>
        <w:rPr>
          <w:rFonts w:ascii="宋体" w:eastAsia="宋体" w:hAnsi="SimSun" w:cs="宋体"/>
          <w:sz w:val="28"/>
        </w:rPr>
        <w:t>较强</w:t>
      </w:r>
      <w:r>
        <w:rPr>
          <w:rFonts w:ascii="宋体" w:eastAsia="宋体" w:hAnsi="MS Mincho" w:cs="宋体"/>
          <w:sz w:val="28"/>
        </w:rPr>
        <w:t>，在同学中威信</w:t>
      </w:r>
      <w:r>
        <w:rPr>
          <w:rFonts w:ascii="宋体" w:eastAsia="宋体" w:hAnsi="SimSun" w:cs="宋体"/>
          <w:sz w:val="28"/>
        </w:rPr>
        <w:t>较</w:t>
      </w:r>
      <w:r>
        <w:rPr>
          <w:rFonts w:ascii="宋体" w:eastAsia="宋体" w:hAnsi="MS Mincho" w:cs="宋体"/>
          <w:sz w:val="28"/>
        </w:rPr>
        <w:t>高的学生来</w:t>
      </w:r>
      <w:r>
        <w:rPr>
          <w:rFonts w:ascii="宋体" w:eastAsia="宋体" w:hAnsi="SimSun" w:cs="宋体"/>
          <w:sz w:val="28"/>
        </w:rPr>
        <w:t>组织</w:t>
      </w:r>
      <w:r>
        <w:rPr>
          <w:rFonts w:ascii="宋体" w:eastAsia="宋体" w:hAnsi="MS Mincho" w:cs="宋体"/>
          <w:sz w:val="28"/>
        </w:rPr>
        <w:t>早到学生的</w:t>
      </w:r>
      <w:r>
        <w:rPr>
          <w:rFonts w:ascii="宋体" w:eastAsia="宋体" w:hAnsi="SimSun" w:cs="宋体"/>
          <w:sz w:val="28"/>
        </w:rPr>
        <w:t>纪</w:t>
      </w:r>
      <w:r>
        <w:rPr>
          <w:rFonts w:ascii="宋体" w:eastAsia="宋体" w:hAnsi="MS Mincho" w:cs="宋体"/>
          <w:sz w:val="28"/>
        </w:rPr>
        <w:t>律，并且一到校就</w:t>
      </w:r>
      <w:r>
        <w:rPr>
          <w:rFonts w:ascii="宋体" w:eastAsia="宋体" w:hAnsi="SimSun" w:cs="宋体"/>
          <w:sz w:val="28"/>
        </w:rPr>
        <w:t>组织</w:t>
      </w:r>
      <w:r>
        <w:rPr>
          <w:rFonts w:ascii="宋体" w:eastAsia="宋体" w:hAnsi="MS Mincho" w:cs="宋体"/>
          <w:sz w:val="28"/>
        </w:rPr>
        <w:t>同学</w:t>
      </w:r>
      <w:r>
        <w:rPr>
          <w:rFonts w:ascii="宋体" w:eastAsia="宋体" w:hAnsi="SimSun" w:cs="宋体"/>
          <w:sz w:val="28"/>
        </w:rPr>
        <w:t>们读书</w:t>
      </w:r>
      <w:r>
        <w:rPr>
          <w:rFonts w:ascii="宋体" w:eastAsia="宋体" w:hAnsi="MS Mincho" w:cs="宋体"/>
          <w:sz w:val="28"/>
        </w:rPr>
        <w:t>，一学期下来，学生已形成了一</w:t>
      </w:r>
      <w:r>
        <w:rPr>
          <w:rFonts w:ascii="宋体" w:eastAsia="宋体" w:hAnsi="SimSun" w:cs="宋体"/>
          <w:sz w:val="28"/>
        </w:rPr>
        <w:t>种规</w:t>
      </w:r>
      <w:r>
        <w:rPr>
          <w:rFonts w:ascii="宋体" w:eastAsia="宋体" w:hAnsi="MS Mincho" w:cs="宋体"/>
          <w:sz w:val="28"/>
        </w:rPr>
        <w:t>律，</w:t>
      </w:r>
      <w:r>
        <w:rPr>
          <w:rFonts w:ascii="宋体" w:eastAsia="宋体" w:hAnsi="SimSun" w:cs="宋体"/>
          <w:sz w:val="28"/>
        </w:rPr>
        <w:t>每</w:t>
      </w:r>
      <w:r>
        <w:rPr>
          <w:rFonts w:ascii="宋体" w:eastAsia="宋体" w:hAnsi="MS Mincho" w:cs="宋体"/>
          <w:sz w:val="28"/>
        </w:rPr>
        <w:t>天早晨一到校都能</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读书</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四、通</w:t>
      </w:r>
      <w:r>
        <w:rPr>
          <w:rFonts w:ascii="宋体" w:eastAsia="宋体" w:hAnsi="SimSun" w:cs="宋体"/>
          <w:b/>
          <w:bCs/>
          <w:sz w:val="28"/>
        </w:rPr>
        <w:t>过</w:t>
      </w:r>
      <w:r>
        <w:rPr>
          <w:rFonts w:ascii="宋体" w:eastAsia="宋体" w:hAnsi="MS Mincho" w:cs="宋体"/>
          <w:b/>
          <w:bCs/>
          <w:sz w:val="28"/>
        </w:rPr>
        <w:t>多</w:t>
      </w:r>
      <w:r>
        <w:rPr>
          <w:rFonts w:ascii="宋体" w:eastAsia="宋体" w:hAnsi="SimSun" w:cs="宋体"/>
          <w:b/>
          <w:bCs/>
          <w:sz w:val="28"/>
        </w:rPr>
        <w:t>种</w:t>
      </w:r>
      <w:r>
        <w:rPr>
          <w:rFonts w:ascii="宋体" w:eastAsia="宋体" w:hAnsi="MS Mincho" w:cs="宋体"/>
          <w:b/>
          <w:bCs/>
          <w:sz w:val="28"/>
        </w:rPr>
        <w:t>方法。</w:t>
      </w:r>
    </w:p>
    <w:p>
      <w:pPr>
        <w:spacing w:before="160" w:beforeAutospacing="0" w:after="160" w:afterAutospacing="0" w:line="360" w:lineRule="auto"/>
        <w:ind w:firstLine="560"/>
        <w:contextualSpacing w:val="0"/>
        <w:jc w:val="both"/>
      </w:pPr>
      <w:r>
        <w:rPr>
          <w:rFonts w:ascii="宋体" w:eastAsia="宋体" w:hAnsi="MS Mincho" w:cs="宋体"/>
          <w:sz w:val="28"/>
        </w:rPr>
        <w:t>培</w:t>
      </w:r>
      <w:r>
        <w:rPr>
          <w:rFonts w:ascii="宋体" w:eastAsia="宋体" w:hAnsi="SimSun" w:cs="宋体"/>
          <w:sz w:val="28"/>
        </w:rPr>
        <w:t>养</w:t>
      </w:r>
      <w:r>
        <w:rPr>
          <w:rFonts w:ascii="宋体" w:eastAsia="宋体" w:hAnsi="MS Mincho" w:cs="宋体"/>
          <w:sz w:val="28"/>
        </w:rPr>
        <w:t>学生</w:t>
      </w:r>
      <w:r>
        <w:rPr>
          <w:rFonts w:ascii="宋体" w:eastAsia="宋体" w:hAnsi="SimSun" w:cs="宋体"/>
          <w:sz w:val="28"/>
        </w:rPr>
        <w:t>爱读书</w:t>
      </w:r>
      <w:r>
        <w:rPr>
          <w:rFonts w:ascii="宋体" w:eastAsia="宋体" w:hAnsi="MS Mincho" w:cs="宋体"/>
          <w:sz w:val="28"/>
        </w:rPr>
        <w:t>的良好</w:t>
      </w:r>
      <w:r>
        <w:rPr>
          <w:rFonts w:ascii="宋体" w:eastAsia="宋体" w:hAnsi="SimSun" w:cs="宋体"/>
          <w:sz w:val="28"/>
        </w:rPr>
        <w:t>习惯</w:t>
      </w:r>
      <w:r>
        <w:rPr>
          <w:rFonts w:ascii="宋体" w:eastAsia="宋体" w:hAnsi="MS Mincho" w:cs="宋体"/>
          <w:sz w:val="28"/>
        </w:rPr>
        <w:t>，提高学生的写作能力。二年</w:t>
      </w:r>
      <w:r>
        <w:rPr>
          <w:rFonts w:ascii="宋体" w:eastAsia="宋体" w:hAnsi="SimSun" w:cs="宋体"/>
          <w:sz w:val="28"/>
        </w:rPr>
        <w:t>级</w:t>
      </w:r>
      <w:r>
        <w:rPr>
          <w:rFonts w:ascii="宋体" w:eastAsia="宋体" w:hAnsi="MS Mincho" w:cs="宋体"/>
          <w:sz w:val="28"/>
        </w:rPr>
        <w:t>是学生写作的</w:t>
      </w:r>
      <w:r>
        <w:rPr>
          <w:rFonts w:ascii="宋体" w:eastAsia="宋体" w:hAnsi="SimSun" w:cs="宋体"/>
          <w:sz w:val="28"/>
        </w:rPr>
        <w:t>开</w:t>
      </w:r>
      <w:r>
        <w:rPr>
          <w:rFonts w:ascii="宋体" w:eastAsia="宋体" w:hAnsi="MS Mincho" w:cs="宋体"/>
          <w:sz w:val="28"/>
        </w:rPr>
        <w:t>始</w:t>
      </w:r>
      <w:r>
        <w:rPr>
          <w:rFonts w:ascii="宋体" w:eastAsia="宋体" w:hAnsi="SimSun" w:cs="宋体"/>
          <w:sz w:val="28"/>
        </w:rPr>
        <w:t>阶</w:t>
      </w:r>
      <w:r>
        <w:rPr>
          <w:rFonts w:ascii="宋体" w:eastAsia="宋体" w:hAnsi="MS Mincho" w:cs="宋体"/>
          <w:sz w:val="28"/>
        </w:rPr>
        <w:t>段。首先</w:t>
      </w:r>
      <w:r>
        <w:rPr>
          <w:rFonts w:ascii="宋体" w:eastAsia="宋体" w:hAnsi="SimSun" w:cs="宋体"/>
          <w:sz w:val="28"/>
        </w:rPr>
        <w:t>为</w:t>
      </w:r>
      <w:r>
        <w:rPr>
          <w:rFonts w:ascii="宋体" w:eastAsia="宋体" w:hAnsi="MS Mincho" w:cs="宋体"/>
          <w:sz w:val="28"/>
        </w:rPr>
        <w:t>激</w:t>
      </w:r>
      <w:r>
        <w:rPr>
          <w:rFonts w:ascii="宋体" w:eastAsia="宋体" w:hAnsi="SimSun" w:cs="宋体"/>
          <w:sz w:val="28"/>
        </w:rPr>
        <w:t>发</w:t>
      </w:r>
      <w:r>
        <w:rPr>
          <w:rFonts w:ascii="宋体" w:eastAsia="宋体" w:hAnsi="MS Mincho" w:cs="宋体"/>
          <w:sz w:val="28"/>
        </w:rPr>
        <w:t>学生的写作</w:t>
      </w:r>
      <w:r>
        <w:rPr>
          <w:rFonts w:ascii="宋体" w:eastAsia="宋体" w:hAnsi="SimSun" w:cs="宋体"/>
          <w:sz w:val="28"/>
        </w:rPr>
        <w:t>兴</w:t>
      </w:r>
      <w:r>
        <w:rPr>
          <w:rFonts w:ascii="宋体" w:eastAsia="宋体" w:hAnsi="MS Mincho" w:cs="宋体"/>
          <w:sz w:val="28"/>
        </w:rPr>
        <w:t>趣，我从作文的</w:t>
      </w:r>
      <w:r>
        <w:rPr>
          <w:rFonts w:ascii="宋体" w:eastAsia="宋体" w:hAnsi="SimSun" w:cs="宋体"/>
          <w:sz w:val="28"/>
        </w:rPr>
        <w:t>选题</w:t>
      </w:r>
      <w:r>
        <w:rPr>
          <w:rFonts w:ascii="宋体" w:eastAsia="宋体" w:hAnsi="MS Mincho" w:cs="宋体"/>
          <w:sz w:val="28"/>
        </w:rPr>
        <w:t>入手，以写童</w:t>
      </w:r>
      <w:r>
        <w:rPr>
          <w:rFonts w:ascii="宋体" w:eastAsia="宋体" w:hAnsi="SimSun" w:cs="宋体"/>
          <w:sz w:val="28"/>
        </w:rPr>
        <w:t>话</w:t>
      </w:r>
      <w:r>
        <w:rPr>
          <w:rFonts w:ascii="宋体" w:eastAsia="宋体" w:hAnsi="MS Mincho" w:cs="宋体"/>
          <w:sz w:val="28"/>
        </w:rPr>
        <w:t>、想象文</w:t>
      </w:r>
      <w:r>
        <w:rPr>
          <w:rFonts w:ascii="宋体" w:eastAsia="宋体" w:hAnsi="SimSun" w:cs="宋体"/>
          <w:sz w:val="28"/>
        </w:rPr>
        <w:t>为</w:t>
      </w:r>
      <w:r>
        <w:rPr>
          <w:rFonts w:ascii="宋体" w:eastAsia="宋体" w:hAnsi="MS Mincho" w:cs="宋体"/>
          <w:sz w:val="28"/>
        </w:rPr>
        <w:t>主，适合二年</w:t>
      </w:r>
      <w:r>
        <w:rPr>
          <w:rFonts w:ascii="宋体" w:eastAsia="宋体" w:hAnsi="SimSun" w:cs="宋体"/>
          <w:sz w:val="28"/>
        </w:rPr>
        <w:t>级</w:t>
      </w:r>
      <w:r>
        <w:rPr>
          <w:rFonts w:ascii="宋体" w:eastAsia="宋体" w:hAnsi="MS Mincho" w:cs="宋体"/>
          <w:sz w:val="28"/>
        </w:rPr>
        <w:t>学生的思</w:t>
      </w:r>
      <w:r>
        <w:rPr>
          <w:rFonts w:ascii="宋体" w:eastAsia="宋体" w:hAnsi="SimSun" w:cs="宋体"/>
          <w:sz w:val="28"/>
        </w:rPr>
        <w:t>维</w:t>
      </w:r>
      <w:r>
        <w:rPr>
          <w:rFonts w:ascii="宋体" w:eastAsia="宋体" w:hAnsi="MS Mincho" w:cs="宋体"/>
          <w:sz w:val="28"/>
        </w:rPr>
        <w:t>特点。另外，</w:t>
      </w:r>
      <w:r>
        <w:rPr>
          <w:rFonts w:ascii="宋体" w:eastAsia="宋体" w:hAnsi="SimSun" w:cs="宋体"/>
          <w:sz w:val="28"/>
        </w:rPr>
        <w:t>积</w:t>
      </w:r>
      <w:r>
        <w:rPr>
          <w:rFonts w:ascii="宋体" w:eastAsia="宋体" w:hAnsi="MS Mincho" w:cs="宋体"/>
          <w:sz w:val="28"/>
        </w:rPr>
        <w:t>累大量的</w:t>
      </w:r>
      <w:r>
        <w:rPr>
          <w:rFonts w:ascii="宋体" w:eastAsia="宋体" w:hAnsi="SimSun" w:cs="宋体"/>
          <w:sz w:val="28"/>
        </w:rPr>
        <w:t>词汇</w:t>
      </w:r>
      <w:r>
        <w:rPr>
          <w:rFonts w:ascii="宋体" w:eastAsia="宋体" w:hAnsi="MS Mincho" w:cs="宋体"/>
          <w:sz w:val="28"/>
        </w:rPr>
        <w:t>是写好作文的</w:t>
      </w:r>
      <w:r>
        <w:rPr>
          <w:rFonts w:ascii="宋体" w:eastAsia="宋体" w:hAnsi="SimSun" w:cs="宋体"/>
          <w:sz w:val="28"/>
        </w:rPr>
        <w:t>关键</w:t>
      </w:r>
      <w:r>
        <w:rPr>
          <w:rFonts w:ascii="宋体" w:eastAsia="宋体" w:hAnsi="MS Mincho" w:cs="宋体"/>
          <w:sz w:val="28"/>
        </w:rPr>
        <w:t>，我充分利用</w:t>
      </w:r>
      <w:r>
        <w:rPr>
          <w:rFonts w:ascii="宋体" w:eastAsia="宋体" w:hAnsi="SimSun" w:cs="宋体"/>
          <w:sz w:val="28"/>
        </w:rPr>
        <w:t>课</w:t>
      </w:r>
      <w:r>
        <w:rPr>
          <w:rFonts w:ascii="宋体" w:eastAsia="宋体" w:hAnsi="MS Mincho" w:cs="宋体"/>
          <w:sz w:val="28"/>
        </w:rPr>
        <w:t>前五分</w:t>
      </w:r>
      <w:r>
        <w:rPr>
          <w:rFonts w:ascii="宋体" w:eastAsia="宋体" w:hAnsi="SimSun" w:cs="宋体"/>
          <w:sz w:val="28"/>
        </w:rPr>
        <w:t>钟</w:t>
      </w:r>
      <w:r>
        <w:rPr>
          <w:rFonts w:ascii="宋体" w:eastAsia="宋体" w:hAnsi="MS Mincho" w:cs="宋体"/>
          <w:sz w:val="28"/>
        </w:rPr>
        <w:t>、借助</w:t>
      </w:r>
      <w:r>
        <w:rPr>
          <w:rFonts w:ascii="宋体" w:eastAsia="宋体" w:hAnsi="SimSun" w:cs="宋体"/>
          <w:sz w:val="28"/>
        </w:rPr>
        <w:t>讲</w:t>
      </w:r>
      <w:r>
        <w:rPr>
          <w:rFonts w:ascii="宋体" w:eastAsia="宋体" w:hAnsi="MS Mincho" w:cs="宋体"/>
          <w:sz w:val="28"/>
        </w:rPr>
        <w:t>故事、背</w:t>
      </w:r>
      <w:r>
        <w:rPr>
          <w:rFonts w:ascii="宋体" w:eastAsia="宋体" w:hAnsi="SimSun" w:cs="宋体"/>
          <w:sz w:val="28"/>
        </w:rPr>
        <w:t>诵</w:t>
      </w:r>
      <w:r>
        <w:rPr>
          <w:rFonts w:ascii="宋体" w:eastAsia="宋体" w:hAnsi="MS Mincho" w:cs="宋体"/>
          <w:sz w:val="28"/>
        </w:rPr>
        <w:t>作文片断，</w:t>
      </w:r>
      <w:r>
        <w:rPr>
          <w:rFonts w:ascii="宋体" w:eastAsia="宋体" w:hAnsi="SimSun" w:cs="宋体"/>
          <w:sz w:val="28"/>
        </w:rPr>
        <w:t>让</w:t>
      </w:r>
      <w:r>
        <w:rPr>
          <w:rFonts w:ascii="宋体" w:eastAsia="宋体" w:hAnsi="MS Mincho" w:cs="宋体"/>
          <w:sz w:val="28"/>
        </w:rPr>
        <w:t>学生</w:t>
      </w:r>
      <w:r>
        <w:rPr>
          <w:rFonts w:ascii="宋体" w:eastAsia="宋体" w:hAnsi="SimSun" w:cs="宋体"/>
          <w:sz w:val="28"/>
        </w:rPr>
        <w:t>边</w:t>
      </w:r>
      <w:r>
        <w:rPr>
          <w:rFonts w:ascii="宋体" w:eastAsia="宋体" w:hAnsi="MS Mincho" w:cs="宋体"/>
          <w:sz w:val="28"/>
        </w:rPr>
        <w:t>听</w:t>
      </w:r>
      <w:r>
        <w:rPr>
          <w:rFonts w:ascii="宋体" w:eastAsia="宋体" w:hAnsi="SimSun" w:cs="宋体"/>
          <w:sz w:val="28"/>
        </w:rPr>
        <w:t>边记</w:t>
      </w:r>
      <w:r>
        <w:rPr>
          <w:rFonts w:ascii="宋体" w:eastAsia="宋体" w:hAnsi="MS Mincho" w:cs="宋体"/>
          <w:sz w:val="28"/>
        </w:rPr>
        <w:t>好</w:t>
      </w:r>
      <w:r>
        <w:rPr>
          <w:rFonts w:ascii="宋体" w:eastAsia="宋体" w:hAnsi="SimSun" w:cs="宋体"/>
          <w:sz w:val="28"/>
        </w:rPr>
        <w:t>词</w:t>
      </w:r>
      <w:r>
        <w:rPr>
          <w:rFonts w:ascii="宋体" w:eastAsia="宋体" w:hAnsi="MS Mincho" w:cs="宋体"/>
          <w:sz w:val="28"/>
        </w:rPr>
        <w:t>好句，</w:t>
      </w:r>
      <w:r>
        <w:rPr>
          <w:rFonts w:ascii="宋体" w:eastAsia="宋体" w:hAnsi="SimSun" w:cs="宋体"/>
          <w:sz w:val="28"/>
        </w:rPr>
        <w:t>每</w:t>
      </w:r>
      <w:r>
        <w:rPr>
          <w:rFonts w:ascii="宋体" w:eastAsia="宋体" w:hAnsi="MS Mincho" w:cs="宋体"/>
          <w:sz w:val="28"/>
        </w:rPr>
        <w:t>天</w:t>
      </w:r>
      <w:r>
        <w:rPr>
          <w:rFonts w:ascii="宋体" w:eastAsia="宋体" w:hAnsi="SimSun" w:cs="宋体"/>
          <w:sz w:val="28"/>
        </w:rPr>
        <w:t>轮</w:t>
      </w:r>
      <w:r>
        <w:rPr>
          <w:rFonts w:ascii="宋体" w:eastAsia="宋体" w:hAnsi="MS Mincho" w:cs="宋体"/>
          <w:sz w:val="28"/>
        </w:rPr>
        <w:t>流。</w:t>
      </w:r>
      <w:r>
        <w:rPr>
          <w:rFonts w:ascii="宋体" w:eastAsia="宋体" w:hAnsi="SimSun" w:cs="宋体"/>
          <w:sz w:val="28"/>
        </w:rPr>
        <w:t>经过</w:t>
      </w:r>
      <w:r>
        <w:rPr>
          <w:rFonts w:ascii="宋体" w:eastAsia="宋体" w:hAnsi="MS Mincho" w:cs="宋体"/>
          <w:sz w:val="28"/>
        </w:rPr>
        <w:t>一学期的</w:t>
      </w:r>
      <w:r>
        <w:rPr>
          <w:rFonts w:ascii="宋体" w:eastAsia="宋体" w:hAnsi="SimSun" w:cs="宋体"/>
          <w:sz w:val="28"/>
        </w:rPr>
        <w:t>尝试</w:t>
      </w:r>
      <w:r>
        <w:rPr>
          <w:rFonts w:ascii="宋体" w:eastAsia="宋体" w:hAnsi="MS Mincho" w:cs="宋体"/>
          <w:sz w:val="28"/>
        </w:rPr>
        <w:t>，学生的</w:t>
      </w:r>
      <w:r>
        <w:rPr>
          <w:rFonts w:ascii="宋体" w:eastAsia="宋体" w:hAnsi="SimSun" w:cs="宋体"/>
          <w:sz w:val="28"/>
        </w:rPr>
        <w:t>词汇</w:t>
      </w:r>
      <w:r>
        <w:rPr>
          <w:rFonts w:ascii="宋体" w:eastAsia="宋体" w:hAnsi="MS Mincho" w:cs="宋体"/>
          <w:sz w:val="28"/>
        </w:rPr>
        <w:t>量大大增加，</w:t>
      </w:r>
      <w:r>
        <w:rPr>
          <w:rFonts w:ascii="宋体" w:eastAsia="宋体" w:hAnsi="SimSun" w:cs="宋体"/>
          <w:sz w:val="28"/>
        </w:rPr>
        <w:t>对</w:t>
      </w:r>
      <w:r>
        <w:rPr>
          <w:rFonts w:ascii="宋体" w:eastAsia="宋体" w:hAnsi="MS Mincho" w:cs="宋体"/>
          <w:sz w:val="28"/>
        </w:rPr>
        <w:t>写作能力的提高有一定的促</w:t>
      </w:r>
      <w:r>
        <w:rPr>
          <w:rFonts w:ascii="宋体" w:eastAsia="宋体" w:hAnsi="SimSun" w:cs="宋体"/>
          <w:sz w:val="28"/>
        </w:rPr>
        <w:t>进</w:t>
      </w:r>
      <w:r>
        <w:rPr>
          <w:rFonts w:ascii="宋体" w:eastAsia="宋体" w:hAnsi="MS Mincho" w:cs="宋体"/>
          <w:sz w:val="28"/>
        </w:rPr>
        <w:t>作用。</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7"/>
          <w:cols w:space="708"/>
          <w:titlePg w:val="0"/>
        </w:sectPr>
      </w:pPr>
      <w:r>
        <w:rPr>
          <w:rFonts w:ascii="宋体" w:eastAsia="宋体" w:hAnsi="MS Mincho" w:cs="宋体"/>
          <w:b/>
          <w:bCs/>
          <w:sz w:val="28"/>
        </w:rPr>
        <w:t>五、加</w:t>
      </w:r>
      <w:r>
        <w:rPr>
          <w:rFonts w:ascii="宋体" w:eastAsia="宋体" w:hAnsi="SimSun" w:cs="宋体"/>
          <w:b/>
          <w:bCs/>
          <w:sz w:val="28"/>
        </w:rPr>
        <w:t>强</w:t>
      </w:r>
      <w:r>
        <w:rPr>
          <w:rFonts w:ascii="宋体" w:eastAsia="宋体" w:hAnsi="MS Mincho" w:cs="宋体"/>
          <w:b/>
          <w:bCs/>
          <w:sz w:val="28"/>
        </w:rPr>
        <w:t>写字指</w:t>
      </w:r>
      <w:r>
        <w:rPr>
          <w:rFonts w:ascii="宋体" w:eastAsia="宋体" w:hAnsi="SimSun" w:cs="宋体"/>
          <w:b/>
          <w:bCs/>
          <w:sz w:val="28"/>
        </w:rPr>
        <w:t>导</w:t>
      </w:r>
      <w:r>
        <w:rPr>
          <w:rFonts w:ascii="宋体" w:eastAsia="宋体" w:hAnsi="MS Mincho" w:cs="宋体"/>
          <w:b/>
          <w:bCs/>
          <w:sz w:val="28"/>
        </w:rPr>
        <w:t>。</w:t>
      </w:r>
    </w:p>
    <w:p>
      <w:pPr>
        <w:spacing w:before="160" w:beforeAutospacing="0" w:after="160" w:afterAutospacing="0" w:line="360" w:lineRule="auto"/>
        <w:ind w:firstLine="560"/>
        <w:contextualSpacing w:val="0"/>
        <w:jc w:val="both"/>
      </w:pPr>
      <w:r>
        <w:rPr>
          <w:rFonts w:ascii="宋体" w:eastAsia="宋体" w:hAnsi="MS Mincho" w:cs="宋体"/>
          <w:sz w:val="28"/>
        </w:rPr>
        <w:t>提高学生的写字能力。本学期，我重</w:t>
      </w:r>
      <w:r>
        <w:rPr>
          <w:rFonts w:ascii="宋体" w:eastAsia="宋体" w:hAnsi="SimSun" w:cs="宋体"/>
          <w:sz w:val="28"/>
        </w:rPr>
        <w:t>视</w:t>
      </w:r>
      <w:r>
        <w:rPr>
          <w:rFonts w:ascii="宋体" w:eastAsia="宋体" w:hAnsi="MS Mincho" w:cs="宋体"/>
          <w:sz w:val="28"/>
        </w:rPr>
        <w:t>了学生的写字</w:t>
      </w:r>
      <w:r>
        <w:rPr>
          <w:rFonts w:ascii="宋体" w:eastAsia="宋体" w:hAnsi="SimSun" w:cs="宋体"/>
          <w:sz w:val="28"/>
        </w:rPr>
        <w:t>习惯</w:t>
      </w:r>
      <w:r>
        <w:rPr>
          <w:rFonts w:ascii="宋体" w:eastAsia="宋体" w:hAnsi="MS Mincho" w:cs="宋体"/>
          <w:sz w:val="28"/>
        </w:rPr>
        <w:t>的培</w:t>
      </w:r>
      <w:r>
        <w:rPr>
          <w:rFonts w:ascii="宋体" w:eastAsia="宋体" w:hAnsi="SimSun" w:cs="宋体"/>
          <w:sz w:val="28"/>
        </w:rPr>
        <w:t>养</w:t>
      </w:r>
      <w:r>
        <w:rPr>
          <w:rFonts w:ascii="宋体" w:eastAsia="宋体" w:hAnsi="MS Mincho" w:cs="宋体"/>
          <w:sz w:val="28"/>
        </w:rPr>
        <w:t>，</w:t>
      </w:r>
      <w:r>
        <w:rPr>
          <w:rFonts w:ascii="宋体" w:eastAsia="宋体" w:hAnsi="SimSun" w:cs="宋体"/>
          <w:sz w:val="28"/>
        </w:rPr>
        <w:t>课</w:t>
      </w:r>
      <w:r>
        <w:rPr>
          <w:rFonts w:ascii="宋体" w:eastAsia="宋体" w:hAnsi="MS Mincho" w:cs="宋体"/>
          <w:sz w:val="28"/>
        </w:rPr>
        <w:t>堂中注意提醒学生的写字姿</w:t>
      </w:r>
      <w:r>
        <w:rPr>
          <w:rFonts w:ascii="宋体" w:eastAsia="宋体" w:hAnsi="SimSun" w:cs="宋体"/>
          <w:sz w:val="28"/>
        </w:rPr>
        <w:t>势</w:t>
      </w:r>
      <w:r>
        <w:rPr>
          <w:rFonts w:ascii="宋体" w:eastAsia="宋体" w:hAnsi="MS Mincho" w:cs="宋体"/>
          <w:sz w:val="28"/>
        </w:rPr>
        <w:t>和坐姿，</w:t>
      </w:r>
      <w:r>
        <w:rPr>
          <w:rFonts w:ascii="宋体" w:eastAsia="宋体" w:hAnsi="SimSun" w:cs="宋体"/>
          <w:sz w:val="28"/>
        </w:rPr>
        <w:t>课</w:t>
      </w:r>
      <w:r>
        <w:rPr>
          <w:rFonts w:ascii="宋体" w:eastAsia="宋体" w:hAnsi="MS Mincho" w:cs="宋体"/>
          <w:sz w:val="28"/>
        </w:rPr>
        <w:t>外也</w:t>
      </w:r>
      <w:r>
        <w:rPr>
          <w:rFonts w:ascii="宋体" w:eastAsia="宋体" w:hAnsi="SimSun" w:cs="宋体"/>
          <w:sz w:val="28"/>
        </w:rPr>
        <w:t>严</w:t>
      </w:r>
      <w:r>
        <w:rPr>
          <w:rFonts w:ascii="宋体" w:eastAsia="宋体" w:hAnsi="MS Mincho" w:cs="宋体"/>
          <w:sz w:val="28"/>
        </w:rPr>
        <w:t>格要求学生</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书</w:t>
      </w:r>
      <w:r>
        <w:rPr>
          <w:rFonts w:ascii="宋体" w:eastAsia="宋体" w:hAnsi="MS Mincho" w:cs="宋体"/>
          <w:sz w:val="28"/>
        </w:rPr>
        <w:t>写。</w:t>
      </w:r>
    </w:p>
    <w:p>
      <w:pPr>
        <w:spacing w:before="160" w:beforeAutospacing="0" w:after="160" w:afterAutospacing="0" w:line="360" w:lineRule="auto"/>
        <w:ind w:firstLine="560"/>
        <w:contextualSpacing w:val="0"/>
        <w:jc w:val="both"/>
      </w:pPr>
      <w:r>
        <w:rPr>
          <w:rFonts w:ascii="宋体" w:eastAsia="宋体" w:hAnsi="MS Mincho" w:cs="宋体"/>
          <w:b/>
          <w:bCs/>
          <w:sz w:val="28"/>
        </w:rPr>
        <w:t>六、做好</w:t>
      </w:r>
      <w:r>
        <w:rPr>
          <w:rFonts w:ascii="宋体" w:eastAsia="宋体" w:hAnsi="SimSun" w:cs="宋体"/>
          <w:b/>
          <w:bCs/>
          <w:sz w:val="28"/>
        </w:rPr>
        <w:t>课</w:t>
      </w:r>
      <w:r>
        <w:rPr>
          <w:rFonts w:ascii="宋体" w:eastAsia="宋体" w:hAnsi="MS Mincho" w:cs="宋体"/>
          <w:b/>
          <w:bCs/>
          <w:sz w:val="28"/>
        </w:rPr>
        <w:t>后</w:t>
      </w:r>
      <w:r>
        <w:rPr>
          <w:rFonts w:ascii="宋体" w:eastAsia="宋体" w:hAnsi="SimSun" w:cs="宋体"/>
          <w:b/>
          <w:bCs/>
          <w:sz w:val="28"/>
        </w:rPr>
        <w:t>辅导</w:t>
      </w:r>
      <w:r>
        <w:rPr>
          <w:rFonts w:ascii="宋体" w:eastAsia="宋体" w:hAnsi="MS Mincho" w:cs="宋体"/>
          <w:b/>
          <w:bCs/>
          <w:sz w:val="28"/>
        </w:rPr>
        <w:t>工作，注意分</w:t>
      </w:r>
      <w:r>
        <w:rPr>
          <w:rFonts w:ascii="宋体" w:eastAsia="宋体" w:hAnsi="SimSun" w:cs="宋体"/>
          <w:b/>
          <w:bCs/>
          <w:sz w:val="28"/>
        </w:rPr>
        <w:t>层</w:t>
      </w:r>
      <w:r>
        <w:rPr>
          <w:rFonts w:ascii="宋体" w:eastAsia="宋体" w:hAnsi="MS Mincho" w:cs="宋体"/>
          <w:b/>
          <w:bCs/>
          <w:sz w:val="28"/>
        </w:rPr>
        <w:t>教学。</w:t>
      </w:r>
    </w:p>
    <w:p>
      <w:pPr>
        <w:spacing w:before="160" w:beforeAutospacing="0" w:after="160" w:afterAutospacing="0" w:line="360" w:lineRule="auto"/>
        <w:ind w:firstLine="560"/>
        <w:contextualSpacing w:val="0"/>
        <w:jc w:val="both"/>
      </w:pPr>
      <w:r>
        <w:rPr>
          <w:rFonts w:ascii="宋体" w:eastAsia="宋体" w:hAnsi="MS Mincho" w:cs="宋体"/>
          <w:sz w:val="28"/>
        </w:rPr>
        <w:t>在</w:t>
      </w:r>
      <w:r>
        <w:rPr>
          <w:rFonts w:ascii="宋体" w:eastAsia="宋体" w:hAnsi="SimSun" w:cs="宋体"/>
          <w:sz w:val="28"/>
        </w:rPr>
        <w:t>课</w:t>
      </w:r>
      <w:r>
        <w:rPr>
          <w:rFonts w:ascii="宋体" w:eastAsia="宋体" w:hAnsi="MS Mincho" w:cs="宋体"/>
          <w:sz w:val="28"/>
        </w:rPr>
        <w:t>后，</w:t>
      </w:r>
      <w:r>
        <w:rPr>
          <w:rFonts w:ascii="宋体" w:eastAsia="宋体" w:hAnsi="SimSun" w:cs="宋体"/>
          <w:sz w:val="28"/>
        </w:rPr>
        <w:t>为</w:t>
      </w:r>
      <w:r>
        <w:rPr>
          <w:rFonts w:ascii="宋体" w:eastAsia="宋体" w:hAnsi="MS Mincho" w:cs="宋体"/>
          <w:sz w:val="28"/>
        </w:rPr>
        <w:t>不同</w:t>
      </w:r>
      <w:r>
        <w:rPr>
          <w:rFonts w:ascii="宋体" w:eastAsia="宋体" w:hAnsi="SimSun" w:cs="宋体"/>
          <w:sz w:val="28"/>
        </w:rPr>
        <w:t>层</w:t>
      </w:r>
      <w:r>
        <w:rPr>
          <w:rFonts w:ascii="宋体" w:eastAsia="宋体" w:hAnsi="MS Mincho" w:cs="宋体"/>
          <w:sz w:val="28"/>
        </w:rPr>
        <w:t>次的学生</w:t>
      </w:r>
      <w:r>
        <w:rPr>
          <w:rFonts w:ascii="宋体" w:eastAsia="宋体" w:hAnsi="SimSun" w:cs="宋体"/>
          <w:sz w:val="28"/>
        </w:rPr>
        <w:t>进</w:t>
      </w:r>
      <w:r>
        <w:rPr>
          <w:rFonts w:ascii="宋体" w:eastAsia="宋体" w:hAnsi="MS Mincho" w:cs="宋体"/>
          <w:sz w:val="28"/>
        </w:rPr>
        <w:t>行相</w:t>
      </w:r>
      <w:r>
        <w:rPr>
          <w:rFonts w:ascii="宋体" w:eastAsia="宋体" w:hAnsi="SimSun" w:cs="宋体"/>
          <w:sz w:val="28"/>
        </w:rPr>
        <w:t>应</w:t>
      </w:r>
      <w:r>
        <w:rPr>
          <w:rFonts w:ascii="宋体" w:eastAsia="宋体" w:hAnsi="MS Mincho" w:cs="宋体"/>
          <w:sz w:val="28"/>
        </w:rPr>
        <w:t>的</w:t>
      </w:r>
      <w:r>
        <w:rPr>
          <w:rFonts w:ascii="宋体" w:eastAsia="宋体" w:cs="宋体"/>
          <w:sz w:val="28"/>
        </w:rPr>
        <w:t>`</w:t>
      </w:r>
      <w:r>
        <w:rPr>
          <w:rFonts w:ascii="宋体" w:eastAsia="宋体" w:hAnsi="SimSun" w:cs="宋体"/>
          <w:sz w:val="28"/>
        </w:rPr>
        <w:t>辅导</w:t>
      </w:r>
      <w:r>
        <w:rPr>
          <w:rFonts w:ascii="宋体" w:eastAsia="宋体" w:hAnsi="MS Mincho" w:cs="宋体"/>
          <w:sz w:val="28"/>
        </w:rPr>
        <w:t>，以</w:t>
      </w:r>
      <w:r>
        <w:rPr>
          <w:rFonts w:ascii="宋体" w:eastAsia="宋体" w:hAnsi="SimSun" w:cs="宋体"/>
          <w:sz w:val="28"/>
        </w:rPr>
        <w:t>满</w:t>
      </w:r>
      <w:r>
        <w:rPr>
          <w:rFonts w:ascii="宋体" w:eastAsia="宋体" w:hAnsi="MS Mincho" w:cs="宋体"/>
          <w:sz w:val="28"/>
        </w:rPr>
        <w:t>足不同</w:t>
      </w:r>
      <w:r>
        <w:rPr>
          <w:rFonts w:ascii="宋体" w:eastAsia="宋体" w:hAnsi="SimSun" w:cs="宋体"/>
          <w:sz w:val="28"/>
        </w:rPr>
        <w:t>层</w:t>
      </w:r>
      <w:r>
        <w:rPr>
          <w:rFonts w:ascii="宋体" w:eastAsia="宋体" w:hAnsi="MS Mincho" w:cs="宋体"/>
          <w:sz w:val="28"/>
        </w:rPr>
        <w:t>次的学生的需求，避免了一刀切的弊端，同</w:t>
      </w:r>
      <w:r>
        <w:rPr>
          <w:rFonts w:ascii="宋体" w:eastAsia="宋体" w:hAnsi="SimSun" w:cs="宋体"/>
          <w:sz w:val="28"/>
        </w:rPr>
        <w:t>时</w:t>
      </w:r>
      <w:r>
        <w:rPr>
          <w:rFonts w:ascii="宋体" w:eastAsia="宋体" w:hAnsi="MS Mincho" w:cs="宋体"/>
          <w:sz w:val="28"/>
        </w:rPr>
        <w:t>加大了后</w:t>
      </w:r>
      <w:r>
        <w:rPr>
          <w:rFonts w:ascii="宋体" w:eastAsia="宋体" w:hAnsi="SimSun" w:cs="宋体"/>
          <w:sz w:val="28"/>
        </w:rPr>
        <w:t>进</w:t>
      </w:r>
      <w:r>
        <w:rPr>
          <w:rFonts w:ascii="宋体" w:eastAsia="宋体" w:hAnsi="MS Mincho" w:cs="宋体"/>
          <w:sz w:val="28"/>
        </w:rPr>
        <w:t>生的</w:t>
      </w:r>
      <w:r>
        <w:rPr>
          <w:rFonts w:ascii="宋体" w:eastAsia="宋体" w:hAnsi="SimSun" w:cs="宋体"/>
          <w:sz w:val="28"/>
        </w:rPr>
        <w:t>辅导</w:t>
      </w:r>
      <w:r>
        <w:rPr>
          <w:rFonts w:ascii="宋体" w:eastAsia="宋体" w:hAnsi="MS Mincho" w:cs="宋体"/>
          <w:sz w:val="28"/>
        </w:rPr>
        <w:t>力度。</w:t>
      </w:r>
      <w:r>
        <w:rPr>
          <w:rFonts w:ascii="宋体" w:eastAsia="宋体" w:hAnsi="SimSun" w:cs="宋体"/>
          <w:sz w:val="28"/>
        </w:rPr>
        <w:t>对</w:t>
      </w:r>
      <w:r>
        <w:rPr>
          <w:rFonts w:ascii="宋体" w:eastAsia="宋体" w:hAnsi="MS Mincho" w:cs="宋体"/>
          <w:sz w:val="28"/>
        </w:rPr>
        <w:t>后</w:t>
      </w:r>
      <w:r>
        <w:rPr>
          <w:rFonts w:ascii="宋体" w:eastAsia="宋体" w:hAnsi="SimSun" w:cs="宋体"/>
          <w:sz w:val="28"/>
        </w:rPr>
        <w:t>进</w:t>
      </w:r>
      <w:r>
        <w:rPr>
          <w:rFonts w:ascii="宋体" w:eastAsia="宋体" w:hAnsi="MS Mincho" w:cs="宋体"/>
          <w:sz w:val="28"/>
        </w:rPr>
        <w:t>生的</w:t>
      </w:r>
      <w:r>
        <w:rPr>
          <w:rFonts w:ascii="宋体" w:eastAsia="宋体" w:hAnsi="SimSun" w:cs="宋体"/>
          <w:sz w:val="28"/>
        </w:rPr>
        <w:t>辅导</w:t>
      </w:r>
      <w:r>
        <w:rPr>
          <w:rFonts w:ascii="宋体" w:eastAsia="宋体" w:hAnsi="MS Mincho" w:cs="宋体"/>
          <w:sz w:val="28"/>
        </w:rPr>
        <w:t>，并不限于学</w:t>
      </w:r>
      <w:r>
        <w:rPr>
          <w:rFonts w:ascii="宋体" w:eastAsia="宋体" w:hAnsi="SimSun" w:cs="宋体"/>
          <w:sz w:val="28"/>
        </w:rPr>
        <w:t>习</w:t>
      </w:r>
      <w:r>
        <w:rPr>
          <w:rFonts w:ascii="宋体" w:eastAsia="宋体" w:hAnsi="MS Mincho" w:cs="宋体"/>
          <w:sz w:val="28"/>
        </w:rPr>
        <w:t>知</w:t>
      </w:r>
      <w:r>
        <w:rPr>
          <w:rFonts w:ascii="宋体" w:eastAsia="宋体" w:hAnsi="SimSun" w:cs="宋体"/>
          <w:sz w:val="28"/>
        </w:rPr>
        <w:t>识</w:t>
      </w:r>
      <w:r>
        <w:rPr>
          <w:rFonts w:ascii="宋体" w:eastAsia="宋体" w:hAnsi="MS Mincho" w:cs="宋体"/>
          <w:sz w:val="28"/>
        </w:rPr>
        <w:t>性的</w:t>
      </w:r>
      <w:r>
        <w:rPr>
          <w:rFonts w:ascii="宋体" w:eastAsia="宋体" w:hAnsi="SimSun" w:cs="宋体"/>
          <w:sz w:val="28"/>
        </w:rPr>
        <w:t>辅导</w:t>
      </w:r>
      <w:r>
        <w:rPr>
          <w:rFonts w:ascii="宋体" w:eastAsia="宋体" w:hAnsi="MS Mincho" w:cs="宋体"/>
          <w:sz w:val="28"/>
        </w:rPr>
        <w:t>，更重要的是学</w:t>
      </w:r>
      <w:r>
        <w:rPr>
          <w:rFonts w:ascii="宋体" w:eastAsia="宋体" w:hAnsi="SimSun" w:cs="宋体"/>
          <w:sz w:val="28"/>
        </w:rPr>
        <w:t>习</w:t>
      </w:r>
      <w:r>
        <w:rPr>
          <w:rFonts w:ascii="宋体" w:eastAsia="宋体" w:hAnsi="MS Mincho" w:cs="宋体"/>
          <w:sz w:val="28"/>
        </w:rPr>
        <w:t>思想的</w:t>
      </w:r>
      <w:r>
        <w:rPr>
          <w:rFonts w:ascii="宋体" w:eastAsia="宋体" w:hAnsi="SimSun" w:cs="宋体"/>
          <w:sz w:val="28"/>
        </w:rPr>
        <w:t>辅导</w:t>
      </w:r>
      <w:r>
        <w:rPr>
          <w:rFonts w:ascii="宋体" w:eastAsia="宋体" w:hAnsi="MS Mincho" w:cs="宋体"/>
          <w:sz w:val="28"/>
        </w:rPr>
        <w:t>，要提高后</w:t>
      </w:r>
      <w:r>
        <w:rPr>
          <w:rFonts w:ascii="宋体" w:eastAsia="宋体" w:hAnsi="SimSun" w:cs="宋体"/>
          <w:sz w:val="28"/>
        </w:rPr>
        <w:t>进</w:t>
      </w:r>
      <w:r>
        <w:rPr>
          <w:rFonts w:ascii="宋体" w:eastAsia="宋体" w:hAnsi="MS Mincho" w:cs="宋体"/>
          <w:sz w:val="28"/>
        </w:rPr>
        <w:t>生的成</w:t>
      </w:r>
      <w:r>
        <w:rPr>
          <w:rFonts w:ascii="宋体" w:eastAsia="宋体" w:hAnsi="SimSun" w:cs="宋体"/>
          <w:sz w:val="28"/>
        </w:rPr>
        <w:t>绩</w:t>
      </w:r>
      <w:r>
        <w:rPr>
          <w:rFonts w:ascii="宋体" w:eastAsia="宋体" w:hAnsi="MS Mincho" w:cs="宋体"/>
          <w:sz w:val="28"/>
        </w:rPr>
        <w:t>，首先要解决他</w:t>
      </w:r>
      <w:r>
        <w:rPr>
          <w:rFonts w:ascii="宋体" w:eastAsia="宋体" w:hAnsi="SimSun" w:cs="宋体"/>
          <w:sz w:val="28"/>
        </w:rPr>
        <w:t>们</w:t>
      </w:r>
      <w:r>
        <w:rPr>
          <w:rFonts w:ascii="宋体" w:eastAsia="宋体" w:hAnsi="MS Mincho" w:cs="宋体"/>
          <w:sz w:val="28"/>
        </w:rPr>
        <w:t>心</w:t>
      </w:r>
      <w:r>
        <w:rPr>
          <w:rFonts w:ascii="宋体" w:eastAsia="宋体" w:hAnsi="SimSun" w:cs="宋体"/>
          <w:sz w:val="28"/>
        </w:rPr>
        <w:t>结</w:t>
      </w:r>
      <w:r>
        <w:rPr>
          <w:rFonts w:ascii="宋体" w:eastAsia="宋体" w:hAnsi="MS Mincho" w:cs="宋体"/>
          <w:sz w:val="28"/>
        </w:rPr>
        <w:t>，</w:t>
      </w:r>
      <w:r>
        <w:rPr>
          <w:rFonts w:ascii="宋体" w:eastAsia="宋体" w:hAnsi="SimSun" w:cs="宋体"/>
          <w:sz w:val="28"/>
        </w:rPr>
        <w:t>让</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意</w:t>
      </w:r>
      <w:r>
        <w:rPr>
          <w:rFonts w:ascii="宋体" w:eastAsia="宋体" w:hAnsi="SimSun" w:cs="宋体"/>
          <w:sz w:val="28"/>
        </w:rPr>
        <w:t>识</w:t>
      </w:r>
      <w:r>
        <w:rPr>
          <w:rFonts w:ascii="宋体" w:eastAsia="宋体" w:hAnsi="MS Mincho" w:cs="宋体"/>
          <w:sz w:val="28"/>
        </w:rPr>
        <w:t>到学</w:t>
      </w:r>
      <w:r>
        <w:rPr>
          <w:rFonts w:ascii="宋体" w:eastAsia="宋体" w:hAnsi="SimSun" w:cs="宋体"/>
          <w:sz w:val="28"/>
        </w:rPr>
        <w:t>习</w:t>
      </w:r>
      <w:r>
        <w:rPr>
          <w:rFonts w:ascii="宋体" w:eastAsia="宋体" w:hAnsi="MS Mincho" w:cs="宋体"/>
          <w:sz w:val="28"/>
        </w:rPr>
        <w:t>的重要性和必要性，使之</w:t>
      </w:r>
      <w:r>
        <w:rPr>
          <w:rFonts w:ascii="宋体" w:eastAsia="宋体" w:hAnsi="SimSun" w:cs="宋体"/>
          <w:sz w:val="28"/>
        </w:rPr>
        <w:t>对</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萌</w:t>
      </w:r>
      <w:r>
        <w:rPr>
          <w:rFonts w:ascii="宋体" w:eastAsia="宋体" w:hAnsi="SimSun" w:cs="宋体"/>
          <w:sz w:val="28"/>
        </w:rPr>
        <w:t>发兴</w:t>
      </w:r>
      <w:r>
        <w:rPr>
          <w:rFonts w:ascii="宋体" w:eastAsia="宋体" w:hAnsi="MS Mincho" w:cs="宋体"/>
          <w:sz w:val="28"/>
        </w:rPr>
        <w:t>趣。要通</w:t>
      </w:r>
      <w:r>
        <w:rPr>
          <w:rFonts w:ascii="宋体" w:eastAsia="宋体" w:hAnsi="SimSun" w:cs="宋体"/>
          <w:sz w:val="28"/>
        </w:rPr>
        <w:t>过</w:t>
      </w:r>
      <w:r>
        <w:rPr>
          <w:rFonts w:ascii="宋体" w:eastAsia="宋体" w:hAnsi="MS Mincho" w:cs="宋体"/>
          <w:sz w:val="28"/>
        </w:rPr>
        <w:t>各</w:t>
      </w:r>
      <w:r>
        <w:rPr>
          <w:rFonts w:ascii="宋体" w:eastAsia="宋体" w:hAnsi="SimSun" w:cs="宋体"/>
          <w:sz w:val="28"/>
        </w:rPr>
        <w:t>种</w:t>
      </w:r>
      <w:r>
        <w:rPr>
          <w:rFonts w:ascii="宋体" w:eastAsia="宋体" w:hAnsi="MS Mincho" w:cs="宋体"/>
          <w:sz w:val="28"/>
        </w:rPr>
        <w:t>途径激</w:t>
      </w:r>
      <w:r>
        <w:rPr>
          <w:rFonts w:ascii="宋体" w:eastAsia="宋体" w:hAnsi="SimSun" w:cs="宋体"/>
          <w:sz w:val="28"/>
        </w:rPr>
        <w:t>发</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的求知欲和上</w:t>
      </w:r>
      <w:r>
        <w:rPr>
          <w:rFonts w:ascii="宋体" w:eastAsia="宋体" w:hAnsi="SimSun" w:cs="宋体"/>
          <w:sz w:val="28"/>
        </w:rPr>
        <w:t>进</w:t>
      </w:r>
      <w:r>
        <w:rPr>
          <w:rFonts w:ascii="宋体" w:eastAsia="宋体" w:hAnsi="MS Mincho" w:cs="宋体"/>
          <w:sz w:val="28"/>
        </w:rPr>
        <w:t>心，</w:t>
      </w:r>
      <w:r>
        <w:rPr>
          <w:rFonts w:ascii="宋体" w:eastAsia="宋体" w:hAnsi="SimSun" w:cs="宋体"/>
          <w:sz w:val="28"/>
        </w:rPr>
        <w:t>让</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意</w:t>
      </w:r>
      <w:r>
        <w:rPr>
          <w:rFonts w:ascii="宋体" w:eastAsia="宋体" w:hAnsi="SimSun" w:cs="宋体"/>
          <w:sz w:val="28"/>
        </w:rPr>
        <w:t>识</w:t>
      </w:r>
      <w:r>
        <w:rPr>
          <w:rFonts w:ascii="宋体" w:eastAsia="宋体" w:hAnsi="MS Mincho" w:cs="宋体"/>
          <w:sz w:val="28"/>
        </w:rPr>
        <w:t>到学</w:t>
      </w:r>
      <w:r>
        <w:rPr>
          <w:rFonts w:ascii="宋体" w:eastAsia="宋体" w:hAnsi="SimSun" w:cs="宋体"/>
          <w:sz w:val="28"/>
        </w:rPr>
        <w:t>习</w:t>
      </w:r>
      <w:r>
        <w:rPr>
          <w:rFonts w:ascii="宋体" w:eastAsia="宋体" w:hAnsi="MS Mincho" w:cs="宋体"/>
          <w:sz w:val="28"/>
        </w:rPr>
        <w:t>并不是一</w:t>
      </w:r>
      <w:r>
        <w:rPr>
          <w:rFonts w:ascii="宋体" w:eastAsia="宋体" w:hAnsi="SimSun" w:cs="宋体"/>
          <w:sz w:val="28"/>
        </w:rPr>
        <w:t>项</w:t>
      </w:r>
      <w:r>
        <w:rPr>
          <w:rFonts w:ascii="宋体" w:eastAsia="宋体" w:hAnsi="MS Mincho" w:cs="宋体"/>
          <w:sz w:val="28"/>
        </w:rPr>
        <w:t>任</w:t>
      </w:r>
      <w:r>
        <w:rPr>
          <w:rFonts w:ascii="宋体" w:eastAsia="宋体" w:hAnsi="SimSun" w:cs="宋体"/>
          <w:sz w:val="28"/>
        </w:rPr>
        <w:t>务</w:t>
      </w:r>
      <w:r>
        <w:rPr>
          <w:rFonts w:ascii="宋体" w:eastAsia="宋体" w:hAnsi="MS Mincho" w:cs="宋体"/>
          <w:sz w:val="28"/>
        </w:rPr>
        <w:t>，也不是一件痛苦的事情。而是充</w:t>
      </w:r>
      <w:r>
        <w:rPr>
          <w:rFonts w:ascii="宋体" w:eastAsia="宋体" w:hAnsi="SimSun" w:cs="宋体"/>
          <w:sz w:val="28"/>
        </w:rPr>
        <w:t>满乐</w:t>
      </w:r>
      <w:r>
        <w:rPr>
          <w:rFonts w:ascii="宋体" w:eastAsia="宋体" w:hAnsi="MS Mincho" w:cs="宋体"/>
          <w:sz w:val="28"/>
        </w:rPr>
        <w:t>趣的。从而自</w:t>
      </w:r>
      <w:r>
        <w:rPr>
          <w:rFonts w:ascii="宋体" w:eastAsia="宋体" w:hAnsi="SimSun" w:cs="宋体"/>
          <w:sz w:val="28"/>
        </w:rPr>
        <w:t>觉</w:t>
      </w:r>
      <w:r>
        <w:rPr>
          <w:rFonts w:ascii="宋体" w:eastAsia="宋体" w:hAnsi="MS Mincho" w:cs="宋体"/>
          <w:sz w:val="28"/>
        </w:rPr>
        <w:t>的把身心投放到学</w:t>
      </w:r>
      <w:r>
        <w:rPr>
          <w:rFonts w:ascii="宋体" w:eastAsia="宋体" w:hAnsi="SimSun" w:cs="宋体"/>
          <w:sz w:val="28"/>
        </w:rPr>
        <w:t>习</w:t>
      </w:r>
      <w:r>
        <w:rPr>
          <w:rFonts w:ascii="宋体" w:eastAsia="宋体" w:hAnsi="MS Mincho" w:cs="宋体"/>
          <w:sz w:val="28"/>
        </w:rPr>
        <w:t>中去。</w:t>
      </w:r>
      <w:r>
        <w:rPr>
          <w:rFonts w:ascii="宋体" w:eastAsia="宋体" w:hAnsi="SimSun" w:cs="宋体"/>
          <w:sz w:val="28"/>
        </w:rPr>
        <w:t>这样</w:t>
      </w:r>
      <w:r>
        <w:rPr>
          <w:rFonts w:ascii="宋体" w:eastAsia="宋体" w:hAnsi="MS Mincho" w:cs="宋体"/>
          <w:sz w:val="28"/>
        </w:rPr>
        <w:t>，后</w:t>
      </w:r>
      <w:r>
        <w:rPr>
          <w:rFonts w:ascii="宋体" w:eastAsia="宋体" w:hAnsi="SimSun" w:cs="宋体"/>
          <w:sz w:val="28"/>
        </w:rPr>
        <w:t>进</w:t>
      </w:r>
      <w:r>
        <w:rPr>
          <w:rFonts w:ascii="宋体" w:eastAsia="宋体" w:hAnsi="MS Mincho" w:cs="宋体"/>
          <w:sz w:val="28"/>
        </w:rPr>
        <w:t>生的</w:t>
      </w:r>
      <w:r>
        <w:rPr>
          <w:rFonts w:ascii="宋体" w:eastAsia="宋体" w:hAnsi="SimSun" w:cs="宋体"/>
          <w:sz w:val="28"/>
        </w:rPr>
        <w:t>转</w:t>
      </w:r>
      <w:r>
        <w:rPr>
          <w:rFonts w:ascii="宋体" w:eastAsia="宋体" w:hAnsi="MS Mincho" w:cs="宋体"/>
          <w:sz w:val="28"/>
        </w:rPr>
        <w:t>化，就由原来的</w:t>
      </w:r>
      <w:r>
        <w:rPr>
          <w:rFonts w:ascii="宋体" w:eastAsia="宋体" w:hAnsi="SimSun" w:cs="宋体"/>
          <w:sz w:val="28"/>
        </w:rPr>
        <w:t>简单</w:t>
      </w:r>
      <w:r>
        <w:rPr>
          <w:rFonts w:ascii="宋体" w:eastAsia="宋体" w:hAnsi="MS Mincho" w:cs="宋体"/>
          <w:sz w:val="28"/>
        </w:rPr>
        <w:t>粗暴、</w:t>
      </w:r>
      <w:r>
        <w:rPr>
          <w:rFonts w:ascii="宋体" w:eastAsia="宋体" w:hAnsi="SimSun" w:cs="宋体"/>
          <w:sz w:val="28"/>
        </w:rPr>
        <w:t>强</w:t>
      </w:r>
      <w:r>
        <w:rPr>
          <w:rFonts w:ascii="宋体" w:eastAsia="宋体" w:hAnsi="MS Mincho" w:cs="宋体"/>
          <w:sz w:val="28"/>
        </w:rPr>
        <w:t>制学</w:t>
      </w:r>
      <w:r>
        <w:rPr>
          <w:rFonts w:ascii="宋体" w:eastAsia="宋体" w:hAnsi="SimSun" w:cs="宋体"/>
          <w:sz w:val="28"/>
        </w:rPr>
        <w:t>习转</w:t>
      </w:r>
      <w:r>
        <w:rPr>
          <w:rFonts w:ascii="宋体" w:eastAsia="宋体" w:hAnsi="MS Mincho" w:cs="宋体"/>
          <w:sz w:val="28"/>
        </w:rPr>
        <w:t>化到自</w:t>
      </w:r>
      <w:r>
        <w:rPr>
          <w:rFonts w:ascii="宋体" w:eastAsia="宋体" w:hAnsi="SimSun" w:cs="宋体"/>
          <w:sz w:val="28"/>
        </w:rPr>
        <w:t>觉</w:t>
      </w:r>
      <w:r>
        <w:rPr>
          <w:rFonts w:ascii="宋体" w:eastAsia="宋体" w:hAnsi="MS Mincho" w:cs="宋体"/>
          <w:sz w:val="28"/>
        </w:rPr>
        <w:t>的求知上来。使学</w:t>
      </w:r>
      <w:r>
        <w:rPr>
          <w:rFonts w:ascii="宋体" w:eastAsia="宋体" w:hAnsi="SimSun" w:cs="宋体"/>
          <w:sz w:val="28"/>
        </w:rPr>
        <w:t>习</w:t>
      </w:r>
      <w:r>
        <w:rPr>
          <w:rFonts w:ascii="宋体" w:eastAsia="宋体" w:hAnsi="MS Mincho" w:cs="宋体"/>
          <w:sz w:val="28"/>
        </w:rPr>
        <w:t>成</w:t>
      </w:r>
      <w:r>
        <w:rPr>
          <w:rFonts w:ascii="宋体" w:eastAsia="宋体" w:hAnsi="SimSun" w:cs="宋体"/>
          <w:sz w:val="28"/>
        </w:rPr>
        <w:t>为</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自我意</w:t>
      </w:r>
      <w:r>
        <w:rPr>
          <w:rFonts w:ascii="宋体" w:eastAsia="宋体" w:hAnsi="SimSun" w:cs="宋体"/>
          <w:sz w:val="28"/>
        </w:rPr>
        <w:t>识</w:t>
      </w:r>
      <w:r>
        <w:rPr>
          <w:rFonts w:ascii="宋体" w:eastAsia="宋体" w:hAnsi="MS Mincho" w:cs="宋体"/>
          <w:sz w:val="28"/>
        </w:rPr>
        <w:t>力度一部分。在此基</w:t>
      </w:r>
      <w:r>
        <w:rPr>
          <w:rFonts w:ascii="宋体" w:eastAsia="宋体" w:hAnsi="SimSun" w:cs="宋体"/>
          <w:sz w:val="28"/>
        </w:rPr>
        <w:t>础</w:t>
      </w:r>
      <w:r>
        <w:rPr>
          <w:rFonts w:ascii="宋体" w:eastAsia="宋体" w:hAnsi="MS Mincho" w:cs="宋体"/>
          <w:sz w:val="28"/>
        </w:rPr>
        <w:t>上，再教</w:t>
      </w:r>
      <w:r>
        <w:rPr>
          <w:rFonts w:ascii="宋体" w:eastAsia="宋体" w:hAnsi="SimSun" w:cs="宋体"/>
          <w:sz w:val="28"/>
        </w:rPr>
        <w:t>给</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的方法，提高他</w:t>
      </w:r>
      <w:r>
        <w:rPr>
          <w:rFonts w:ascii="宋体" w:eastAsia="宋体" w:hAnsi="SimSun" w:cs="宋体"/>
          <w:sz w:val="28"/>
        </w:rPr>
        <w:t>们</w:t>
      </w:r>
      <w:r>
        <w:rPr>
          <w:rFonts w:ascii="宋体" w:eastAsia="宋体" w:hAnsi="MS Mincho" w:cs="宋体"/>
          <w:sz w:val="28"/>
        </w:rPr>
        <w:t>的技能。并</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细</w:t>
      </w:r>
      <w:r>
        <w:rPr>
          <w:rFonts w:ascii="宋体" w:eastAsia="宋体" w:hAnsi="MS Mincho" w:cs="宋体"/>
          <w:sz w:val="28"/>
        </w:rPr>
        <w:t>致地做好</w:t>
      </w:r>
      <w:r>
        <w:rPr>
          <w:rFonts w:ascii="宋体" w:eastAsia="宋体" w:hAnsi="SimSun" w:cs="宋体"/>
          <w:sz w:val="28"/>
        </w:rPr>
        <w:t>查</w:t>
      </w:r>
      <w:r>
        <w:rPr>
          <w:rFonts w:ascii="宋体" w:eastAsia="宋体" w:hAnsi="MS Mincho" w:cs="宋体"/>
          <w:sz w:val="28"/>
        </w:rPr>
        <w:t>漏</w:t>
      </w:r>
      <w:r>
        <w:rPr>
          <w:rFonts w:ascii="宋体" w:eastAsia="宋体" w:hAnsi="SimSun" w:cs="宋体"/>
          <w:sz w:val="28"/>
        </w:rPr>
        <w:t>补</w:t>
      </w:r>
      <w:r>
        <w:rPr>
          <w:rFonts w:ascii="宋体" w:eastAsia="宋体" w:hAnsi="MS Mincho" w:cs="宋体"/>
          <w:sz w:val="28"/>
        </w:rPr>
        <w:t>缺工作。后</w:t>
      </w:r>
      <w:r>
        <w:rPr>
          <w:rFonts w:ascii="宋体" w:eastAsia="宋体" w:hAnsi="SimSun" w:cs="宋体"/>
          <w:sz w:val="28"/>
        </w:rPr>
        <w:t>进</w:t>
      </w:r>
      <w:r>
        <w:rPr>
          <w:rFonts w:ascii="宋体" w:eastAsia="宋体" w:hAnsi="MS Mincho" w:cs="宋体"/>
          <w:sz w:val="28"/>
        </w:rPr>
        <w:t>生通常存在很多知</w:t>
      </w:r>
      <w:r>
        <w:rPr>
          <w:rFonts w:ascii="宋体" w:eastAsia="宋体" w:hAnsi="SimSun" w:cs="宋体"/>
          <w:sz w:val="28"/>
        </w:rPr>
        <w:t>识</w:t>
      </w:r>
      <w:r>
        <w:rPr>
          <w:rFonts w:ascii="宋体" w:eastAsia="宋体" w:hAnsi="MS Mincho" w:cs="宋体"/>
          <w:sz w:val="28"/>
        </w:rPr>
        <w:t>断</w:t>
      </w:r>
      <w:r>
        <w:rPr>
          <w:rFonts w:ascii="宋体" w:eastAsia="宋体" w:hAnsi="SimSun" w:cs="宋体"/>
          <w:sz w:val="28"/>
        </w:rPr>
        <w:t>层</w:t>
      </w:r>
      <w:r>
        <w:rPr>
          <w:rFonts w:ascii="宋体" w:eastAsia="宋体" w:hAnsi="MS Mincho" w:cs="宋体"/>
          <w:sz w:val="28"/>
        </w:rPr>
        <w:t>，</w:t>
      </w:r>
      <w:r>
        <w:rPr>
          <w:rFonts w:ascii="宋体" w:eastAsia="宋体" w:hAnsi="SimSun" w:cs="宋体"/>
          <w:sz w:val="28"/>
        </w:rPr>
        <w:t>这</w:t>
      </w:r>
      <w:r>
        <w:rPr>
          <w:rFonts w:ascii="宋体" w:eastAsia="宋体" w:hAnsi="MS Mincho" w:cs="宋体"/>
          <w:sz w:val="28"/>
        </w:rPr>
        <w:t>些都是后</w:t>
      </w:r>
      <w:r>
        <w:rPr>
          <w:rFonts w:ascii="宋体" w:eastAsia="宋体" w:hAnsi="SimSun" w:cs="宋体"/>
          <w:sz w:val="28"/>
        </w:rPr>
        <w:t>进</w:t>
      </w:r>
      <w:r>
        <w:rPr>
          <w:rFonts w:ascii="宋体" w:eastAsia="宋体" w:hAnsi="MS Mincho" w:cs="宋体"/>
          <w:sz w:val="28"/>
        </w:rPr>
        <w:t>生</w:t>
      </w:r>
      <w:r>
        <w:rPr>
          <w:rFonts w:ascii="宋体" w:eastAsia="宋体" w:hAnsi="SimSun" w:cs="宋体"/>
          <w:sz w:val="28"/>
        </w:rPr>
        <w:t>转</w:t>
      </w:r>
      <w:r>
        <w:rPr>
          <w:rFonts w:ascii="宋体" w:eastAsia="宋体" w:hAnsi="MS Mincho" w:cs="宋体"/>
          <w:sz w:val="28"/>
        </w:rPr>
        <w:t>化</w:t>
      </w:r>
      <w:r>
        <w:rPr>
          <w:rFonts w:ascii="宋体" w:eastAsia="宋体" w:hAnsi="SimSun" w:cs="宋体"/>
          <w:sz w:val="28"/>
        </w:rPr>
        <w:t>过</w:t>
      </w:r>
      <w:r>
        <w:rPr>
          <w:rFonts w:ascii="宋体" w:eastAsia="宋体" w:hAnsi="MS Mincho" w:cs="宋体"/>
          <w:sz w:val="28"/>
        </w:rPr>
        <w:t>程中的拌脚石，在做好后</w:t>
      </w:r>
      <w:r>
        <w:rPr>
          <w:rFonts w:ascii="宋体" w:eastAsia="宋体" w:hAnsi="SimSun" w:cs="宋体"/>
          <w:sz w:val="28"/>
        </w:rPr>
        <w:t>进</w:t>
      </w:r>
      <w:r>
        <w:rPr>
          <w:rFonts w:ascii="宋体" w:eastAsia="宋体" w:hAnsi="MS Mincho" w:cs="宋体"/>
          <w:sz w:val="28"/>
        </w:rPr>
        <w:t>生的</w:t>
      </w:r>
      <w:r>
        <w:rPr>
          <w:rFonts w:ascii="宋体" w:eastAsia="宋体" w:hAnsi="SimSun" w:cs="宋体"/>
          <w:sz w:val="28"/>
        </w:rPr>
        <w:t>转</w:t>
      </w:r>
      <w:r>
        <w:rPr>
          <w:rFonts w:ascii="宋体" w:eastAsia="宋体" w:hAnsi="MS Mincho" w:cs="宋体"/>
          <w:sz w:val="28"/>
        </w:rPr>
        <w:t>化工作</w:t>
      </w:r>
      <w:r>
        <w:rPr>
          <w:rFonts w:ascii="宋体" w:eastAsia="宋体" w:hAnsi="SimSun" w:cs="宋体"/>
          <w:sz w:val="28"/>
        </w:rPr>
        <w:t>时</w:t>
      </w:r>
      <w:r>
        <w:rPr>
          <w:rFonts w:ascii="宋体" w:eastAsia="宋体" w:hAnsi="MS Mincho" w:cs="宋体"/>
          <w:sz w:val="28"/>
        </w:rPr>
        <w:t>，要特</w:t>
      </w:r>
      <w:r>
        <w:rPr>
          <w:rFonts w:ascii="宋体" w:eastAsia="宋体" w:hAnsi="SimSun" w:cs="宋体"/>
          <w:sz w:val="28"/>
        </w:rPr>
        <w:t>别</w:t>
      </w:r>
      <w:r>
        <w:rPr>
          <w:rFonts w:ascii="宋体" w:eastAsia="宋体" w:hAnsi="MS Mincho" w:cs="宋体"/>
          <w:sz w:val="28"/>
        </w:rPr>
        <w:t>注意</w:t>
      </w:r>
      <w:r>
        <w:rPr>
          <w:rFonts w:ascii="宋体" w:eastAsia="宋体" w:hAnsi="SimSun" w:cs="宋体"/>
          <w:sz w:val="28"/>
        </w:rPr>
        <w:t>给</w:t>
      </w:r>
      <w:r>
        <w:rPr>
          <w:rFonts w:ascii="宋体" w:eastAsia="宋体" w:hAnsi="MS Mincho" w:cs="宋体"/>
          <w:sz w:val="28"/>
        </w:rPr>
        <w:t>他</w:t>
      </w:r>
      <w:r>
        <w:rPr>
          <w:rFonts w:ascii="宋体" w:eastAsia="宋体" w:hAnsi="SimSun" w:cs="宋体"/>
          <w:sz w:val="28"/>
        </w:rPr>
        <w:t>们补课</w:t>
      </w:r>
      <w:r>
        <w:rPr>
          <w:rFonts w:ascii="宋体" w:eastAsia="宋体" w:hAnsi="MS Mincho" w:cs="宋体"/>
          <w:sz w:val="28"/>
        </w:rPr>
        <w:t>，把他</w:t>
      </w:r>
      <w:r>
        <w:rPr>
          <w:rFonts w:ascii="宋体" w:eastAsia="宋体" w:hAnsi="SimSun" w:cs="宋体"/>
          <w:sz w:val="28"/>
        </w:rPr>
        <w:t>们</w:t>
      </w:r>
      <w:r>
        <w:rPr>
          <w:rFonts w:ascii="宋体" w:eastAsia="宋体" w:hAnsi="MS Mincho" w:cs="宋体"/>
          <w:sz w:val="28"/>
        </w:rPr>
        <w:t>以前学</w:t>
      </w:r>
      <w:r>
        <w:rPr>
          <w:rFonts w:ascii="宋体" w:eastAsia="宋体" w:hAnsi="SimSun" w:cs="宋体"/>
          <w:sz w:val="28"/>
        </w:rPr>
        <w:t>习</w:t>
      </w:r>
      <w:r>
        <w:rPr>
          <w:rFonts w:ascii="宋体" w:eastAsia="宋体" w:hAnsi="MS Mincho" w:cs="宋体"/>
          <w:sz w:val="28"/>
        </w:rPr>
        <w:t>的知</w:t>
      </w:r>
      <w:r>
        <w:rPr>
          <w:rFonts w:ascii="宋体" w:eastAsia="宋体" w:hAnsi="SimSun" w:cs="宋体"/>
          <w:sz w:val="28"/>
        </w:rPr>
        <w:t>识</w:t>
      </w:r>
      <w:r>
        <w:rPr>
          <w:rFonts w:ascii="宋体" w:eastAsia="宋体" w:hAnsi="MS Mincho" w:cs="宋体"/>
          <w:sz w:val="28"/>
        </w:rPr>
        <w:t>断</w:t>
      </w:r>
      <w:r>
        <w:rPr>
          <w:rFonts w:ascii="宋体" w:eastAsia="宋体" w:hAnsi="SimSun" w:cs="宋体"/>
          <w:sz w:val="28"/>
        </w:rPr>
        <w:t>层补</w:t>
      </w:r>
      <w:r>
        <w:rPr>
          <w:rFonts w:ascii="宋体" w:eastAsia="宋体" w:hAnsi="MS Mincho" w:cs="宋体"/>
          <w:sz w:val="28"/>
        </w:rPr>
        <w:t>充完整，</w:t>
      </w:r>
      <w:r>
        <w:rPr>
          <w:rFonts w:ascii="宋体" w:eastAsia="宋体" w:hAnsi="SimSun" w:cs="宋体"/>
          <w:sz w:val="28"/>
        </w:rPr>
        <w:t>这样</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就会学得</w:t>
      </w:r>
      <w:r>
        <w:rPr>
          <w:rFonts w:ascii="宋体" w:eastAsia="宋体" w:hAnsi="SimSun" w:cs="宋体"/>
          <w:sz w:val="28"/>
        </w:rPr>
        <w:t>轻</w:t>
      </w:r>
      <w:r>
        <w:rPr>
          <w:rFonts w:ascii="宋体" w:eastAsia="宋体" w:hAnsi="MS Mincho" w:cs="宋体"/>
          <w:sz w:val="28"/>
        </w:rPr>
        <w:t>松，</w:t>
      </w:r>
      <w:r>
        <w:rPr>
          <w:rFonts w:ascii="宋体" w:eastAsia="宋体" w:hAnsi="SimSun" w:cs="宋体"/>
          <w:sz w:val="28"/>
        </w:rPr>
        <w:t>进步</w:t>
      </w:r>
      <w:r>
        <w:rPr>
          <w:rFonts w:ascii="宋体" w:eastAsia="宋体" w:hAnsi="MS Mincho" w:cs="宋体"/>
          <w:sz w:val="28"/>
        </w:rPr>
        <w:t>也快，</w:t>
      </w:r>
      <w:r>
        <w:rPr>
          <w:rFonts w:ascii="宋体" w:eastAsia="宋体" w:hAnsi="SimSun" w:cs="宋体"/>
          <w:sz w:val="28"/>
        </w:rPr>
        <w:t>兴</w:t>
      </w:r>
      <w:r>
        <w:rPr>
          <w:rFonts w:ascii="宋体" w:eastAsia="宋体" w:hAnsi="MS Mincho" w:cs="宋体"/>
          <w:sz w:val="28"/>
        </w:rPr>
        <w:t>趣和求知欲也会随之增加。</w:t>
      </w:r>
    </w:p>
    <w:p>
      <w:pPr>
        <w:spacing w:before="160" w:beforeAutospacing="0" w:after="160" w:afterAutospacing="0" w:line="360" w:lineRule="auto"/>
        <w:ind w:firstLine="560"/>
        <w:contextualSpacing w:val="0"/>
        <w:jc w:val="both"/>
      </w:pPr>
      <w:r>
        <w:rPr>
          <w:rFonts w:ascii="宋体" w:eastAsia="宋体" w:hAnsi="MS Mincho" w:cs="宋体"/>
          <w:b/>
          <w:bCs/>
          <w:sz w:val="28"/>
        </w:rPr>
        <w:t>七、同</w:t>
      </w:r>
      <w:r>
        <w:rPr>
          <w:rFonts w:ascii="宋体" w:eastAsia="宋体" w:hAnsi="SimSun" w:cs="宋体"/>
          <w:b/>
          <w:bCs/>
          <w:sz w:val="28"/>
        </w:rPr>
        <w:t>时</w:t>
      </w:r>
      <w:r>
        <w:rPr>
          <w:rFonts w:ascii="宋体" w:eastAsia="宋体" w:hAnsi="MS Mincho" w:cs="宋体"/>
          <w:b/>
          <w:bCs/>
          <w:sz w:val="28"/>
        </w:rPr>
        <w:t>，也存在着不足的地方，如：</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、班</w:t>
      </w:r>
      <w:r>
        <w:rPr>
          <w:rFonts w:ascii="宋体" w:eastAsia="宋体" w:hAnsi="SimSun" w:cs="宋体"/>
          <w:sz w:val="28"/>
        </w:rPr>
        <w:t>级发</w:t>
      </w:r>
      <w:r>
        <w:rPr>
          <w:rFonts w:ascii="宋体" w:eastAsia="宋体" w:hAnsi="MS Mincho" w:cs="宋体"/>
          <w:sz w:val="28"/>
        </w:rPr>
        <w:t>展不平衡，本班的学法指</w:t>
      </w:r>
      <w:r>
        <w:rPr>
          <w:rFonts w:ascii="宋体" w:eastAsia="宋体" w:hAnsi="SimSun" w:cs="宋体"/>
          <w:sz w:val="28"/>
        </w:rPr>
        <w:t>导</w:t>
      </w:r>
      <w:r>
        <w:rPr>
          <w:rFonts w:ascii="宋体" w:eastAsia="宋体" w:hAnsi="MS Mincho" w:cs="宋体"/>
          <w:sz w:val="28"/>
        </w:rPr>
        <w:t>工作</w:t>
      </w:r>
      <w:r>
        <w:rPr>
          <w:rFonts w:ascii="宋体" w:eastAsia="宋体" w:hAnsi="SimSun" w:cs="宋体"/>
          <w:sz w:val="28"/>
        </w:rPr>
        <w:t>还</w:t>
      </w:r>
      <w:r>
        <w:rPr>
          <w:rFonts w:ascii="宋体" w:eastAsia="宋体" w:hAnsi="MS Mincho" w:cs="宋体"/>
          <w:sz w:val="28"/>
        </w:rPr>
        <w:t>有待</w:t>
      </w:r>
      <w:r>
        <w:rPr>
          <w:rFonts w:ascii="宋体" w:eastAsia="宋体" w:hAnsi="SimSun" w:cs="宋体"/>
          <w:sz w:val="28"/>
        </w:rPr>
        <w:t>进</w:t>
      </w:r>
      <w:r>
        <w:rPr>
          <w:rFonts w:ascii="宋体" w:eastAsia="宋体" w:hAnsi="MS Mincho" w:cs="宋体"/>
          <w:sz w:val="28"/>
        </w:rPr>
        <w:t>一</w:t>
      </w:r>
      <w:r>
        <w:rPr>
          <w:rFonts w:ascii="宋体" w:eastAsia="宋体" w:hAnsi="SimSun" w:cs="宋体"/>
          <w:sz w:val="28"/>
        </w:rPr>
        <w:t>步</w:t>
      </w:r>
      <w:r>
        <w:rPr>
          <w:rFonts w:ascii="宋体" w:eastAsia="宋体" w:hAnsi="MS Mincho" w:cs="宋体"/>
          <w:sz w:val="28"/>
        </w:rPr>
        <w:t>加</w:t>
      </w:r>
      <w:r>
        <w:rPr>
          <w:rFonts w:ascii="宋体" w:eastAsia="宋体" w:hAnsi="SimSun" w:cs="宋体"/>
          <w:sz w:val="28"/>
        </w:rPr>
        <w:t>强</w:t>
      </w:r>
      <w:r>
        <w:rPr>
          <w:rFonts w:ascii="宋体" w:eastAsia="宋体" w:hAnsi="MS Mincho" w:cs="宋体"/>
          <w:sz w:val="28"/>
        </w:rPr>
        <w:t>，教学成</w:t>
      </w:r>
      <w:r>
        <w:rPr>
          <w:rFonts w:ascii="宋体" w:eastAsia="宋体" w:hAnsi="SimSun" w:cs="宋体"/>
          <w:sz w:val="28"/>
        </w:rPr>
        <w:t>绩</w:t>
      </w:r>
      <w:r>
        <w:rPr>
          <w:rFonts w:ascii="宋体" w:eastAsia="宋体" w:hAnsi="MS Mincho" w:cs="宋体"/>
          <w:sz w:val="28"/>
        </w:rPr>
        <w:t>仍然欠突出，</w:t>
      </w:r>
      <w:r>
        <w:rPr>
          <w:rFonts w:ascii="宋体" w:eastAsia="宋体" w:hAnsi="SimSun" w:cs="宋体"/>
          <w:sz w:val="28"/>
        </w:rPr>
        <w:t>还</w:t>
      </w:r>
      <w:r>
        <w:rPr>
          <w:rFonts w:ascii="宋体" w:eastAsia="宋体" w:hAnsi="MS Mincho" w:cs="宋体"/>
          <w:sz w:val="28"/>
        </w:rPr>
        <w:t>需提高。</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8"/>
          <w:cols w:space="708"/>
          <w:titlePg w:val="0"/>
        </w:sectPr>
      </w:pPr>
      <w:r>
        <w:rPr>
          <w:rFonts w:ascii="宋体" w:eastAsia="宋体" w:cs="宋体"/>
          <w:sz w:val="28"/>
        </w:rPr>
        <w:t>2</w:t>
      </w:r>
      <w:r>
        <w:rPr>
          <w:rFonts w:ascii="宋体" w:eastAsia="宋体" w:hAnsi="MS Mincho" w:cs="宋体"/>
          <w:sz w:val="28"/>
        </w:rPr>
        <w:t>、教学中缺少</w:t>
      </w:r>
      <w:r>
        <w:rPr>
          <w:rFonts w:ascii="宋体" w:eastAsia="宋体" w:hAnsi="SimSun" w:cs="宋体"/>
          <w:sz w:val="28"/>
        </w:rPr>
        <w:t>创</w:t>
      </w:r>
      <w:r>
        <w:rPr>
          <w:rFonts w:ascii="宋体" w:eastAsia="宋体" w:hAnsi="MS Mincho" w:cs="宋体"/>
          <w:sz w:val="28"/>
        </w:rPr>
        <w:t>新意</w:t>
      </w:r>
      <w:r>
        <w:rPr>
          <w:rFonts w:ascii="宋体" w:eastAsia="宋体" w:hAnsi="SimSun" w:cs="宋体"/>
          <w:sz w:val="28"/>
        </w:rPr>
        <w:t>识</w:t>
      </w:r>
      <w:r>
        <w:rPr>
          <w:rFonts w:ascii="宋体" w:eastAsia="宋体" w:hAnsi="MS Mincho" w:cs="宋体"/>
          <w:sz w:val="28"/>
        </w:rPr>
        <w:t>，学生的学</w:t>
      </w:r>
      <w:r>
        <w:rPr>
          <w:rFonts w:ascii="宋体" w:eastAsia="宋体" w:hAnsi="SimSun" w:cs="宋体"/>
          <w:sz w:val="28"/>
        </w:rPr>
        <w:t>习习惯</w:t>
      </w:r>
      <w:r>
        <w:rPr>
          <w:rFonts w:ascii="宋体" w:eastAsia="宋体" w:hAnsi="MS Mincho" w:cs="宋体"/>
          <w:sz w:val="28"/>
        </w:rPr>
        <w:t>的</w:t>
      </w:r>
      <w:r>
        <w:rPr>
          <w:rFonts w:ascii="宋体" w:eastAsia="宋体" w:hAnsi="SimSun" w:cs="宋体"/>
          <w:sz w:val="28"/>
        </w:rPr>
        <w:t>养</w:t>
      </w:r>
      <w:r>
        <w:rPr>
          <w:rFonts w:ascii="宋体" w:eastAsia="宋体" w:hAnsi="MS Mincho" w:cs="宋体"/>
          <w:sz w:val="28"/>
        </w:rPr>
        <w:t>成教育不</w:t>
      </w:r>
      <w:r>
        <w:rPr>
          <w:rFonts w:ascii="宋体" w:eastAsia="宋体" w:hAnsi="SimSun" w:cs="宋体"/>
          <w:sz w:val="28"/>
        </w:rPr>
        <w:t>够</w:t>
      </w:r>
      <w:r>
        <w:rPr>
          <w:rFonts w:ascii="宋体" w:eastAsia="宋体" w:hAnsi="MS Mincho" w:cs="宋体"/>
          <w:sz w:val="28"/>
        </w:rPr>
        <w:t>成功。学生的基</w:t>
      </w:r>
      <w:r>
        <w:rPr>
          <w:rFonts w:ascii="宋体" w:eastAsia="宋体" w:hAnsi="SimSun" w:cs="宋体"/>
          <w:sz w:val="28"/>
        </w:rPr>
        <w:t>础</w:t>
      </w:r>
      <w:r>
        <w:rPr>
          <w:rFonts w:ascii="宋体" w:eastAsia="宋体" w:hAnsi="MS Mincho" w:cs="宋体"/>
          <w:sz w:val="28"/>
        </w:rPr>
        <w:t>知</w:t>
      </w:r>
      <w:r>
        <w:rPr>
          <w:rFonts w:ascii="宋体" w:eastAsia="宋体" w:hAnsi="SimSun" w:cs="宋体"/>
          <w:sz w:val="28"/>
        </w:rPr>
        <w:t>识还</w:t>
      </w:r>
      <w:r>
        <w:rPr>
          <w:rFonts w:ascii="宋体" w:eastAsia="宋体" w:hAnsi="MS Mincho" w:cs="宋体"/>
          <w:sz w:val="28"/>
        </w:rPr>
        <w:t>有待于巩固，学生的解决</w:t>
      </w:r>
      <w:r>
        <w:rPr>
          <w:rFonts w:ascii="宋体" w:eastAsia="宋体" w:hAnsi="SimSun" w:cs="宋体"/>
          <w:sz w:val="28"/>
        </w:rPr>
        <w:t>问题还</w:t>
      </w:r>
      <w:r>
        <w:rPr>
          <w:rFonts w:ascii="宋体" w:eastAsia="宋体" w:hAnsi="MS Mincho" w:cs="宋体"/>
          <w:sz w:val="28"/>
        </w:rPr>
        <w:t>有待于培</w:t>
      </w:r>
      <w:r>
        <w:rPr>
          <w:rFonts w:ascii="宋体" w:eastAsia="宋体" w:hAnsi="SimSun" w:cs="宋体"/>
          <w:sz w:val="28"/>
        </w:rPr>
        <w:t>养</w:t>
      </w:r>
      <w:r>
        <w:rPr>
          <w:rFonts w:ascii="宋体" w:eastAsia="宋体" w:hAnsi="MS Mincho" w:cs="宋体"/>
          <w:sz w:val="28"/>
        </w:rPr>
        <w:t>。</w:t>
      </w:r>
      <w:r>
        <w:rPr>
          <w:rFonts w:ascii="宋体" w:eastAsia="宋体" w:hAnsi="SimSun" w:cs="宋体"/>
          <w:sz w:val="28"/>
        </w:rPr>
        <w:t>辅优</w:t>
      </w:r>
      <w:r>
        <w:rPr>
          <w:rFonts w:ascii="宋体" w:eastAsia="宋体" w:hAnsi="MS Mincho" w:cs="宋体"/>
          <w:sz w:val="28"/>
        </w:rPr>
        <w:t>扶差工作做得不</w:t>
      </w:r>
      <w:r>
        <w:rPr>
          <w:rFonts w:ascii="宋体" w:eastAsia="宋体" w:hAnsi="SimSun" w:cs="宋体"/>
          <w:sz w:val="28"/>
        </w:rPr>
        <w:t>够</w:t>
      </w:r>
      <w:r>
        <w:rPr>
          <w:rFonts w:ascii="宋体" w:eastAsia="宋体" w:hAnsi="MS Mincho" w:cs="宋体"/>
          <w:sz w:val="28"/>
        </w:rPr>
        <w:t>扎</w:t>
      </w:r>
      <w:r>
        <w:rPr>
          <w:rFonts w:ascii="宋体" w:eastAsia="宋体" w:hAnsi="SimSun" w:cs="宋体"/>
          <w:sz w:val="28"/>
        </w:rPr>
        <w:t>实</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一学期来，工作有得有失，今后我将</w:t>
      </w:r>
      <w:r>
        <w:rPr>
          <w:rFonts w:ascii="宋体" w:eastAsia="宋体" w:hAnsi="SimSun" w:cs="宋体"/>
          <w:sz w:val="28"/>
        </w:rPr>
        <w:t>继续</w:t>
      </w:r>
      <w:r>
        <w:rPr>
          <w:rFonts w:ascii="宋体" w:eastAsia="宋体" w:hAnsi="MS Mincho" w:cs="宋体"/>
          <w:sz w:val="28"/>
        </w:rPr>
        <w:t>加倍地努力工作，</w:t>
      </w:r>
      <w:r>
        <w:rPr>
          <w:rFonts w:ascii="宋体" w:eastAsia="宋体" w:hAnsi="SimSun" w:cs="宋体"/>
          <w:sz w:val="28"/>
        </w:rPr>
        <w:t>为</w:t>
      </w:r>
      <w:r>
        <w:rPr>
          <w:rFonts w:ascii="宋体" w:eastAsia="宋体" w:hAnsi="MS Mincho" w:cs="宋体"/>
          <w:sz w:val="28"/>
        </w:rPr>
        <w:t>全面提高学生的</w:t>
      </w:r>
      <w:r>
        <w:rPr>
          <w:rFonts w:ascii="宋体" w:eastAsia="宋体" w:hAnsi="SimSun" w:cs="宋体"/>
          <w:sz w:val="28"/>
        </w:rPr>
        <w:t>语</w:t>
      </w:r>
      <w:r>
        <w:rPr>
          <w:rFonts w:ascii="宋体" w:eastAsia="宋体" w:hAnsi="MS Mincho" w:cs="宋体"/>
          <w:sz w:val="28"/>
        </w:rPr>
        <w:t>文成</w:t>
      </w:r>
      <w:r>
        <w:rPr>
          <w:rFonts w:ascii="宋体" w:eastAsia="宋体" w:hAnsi="SimSun" w:cs="宋体"/>
          <w:sz w:val="28"/>
        </w:rPr>
        <w:t>绩</w:t>
      </w:r>
      <w:r>
        <w:rPr>
          <w:rFonts w:ascii="宋体" w:eastAsia="宋体" w:hAnsi="MS Mincho" w:cs="宋体"/>
          <w:sz w:val="28"/>
        </w:rPr>
        <w:t>而努力</w:t>
      </w:r>
      <w:r>
        <w:rPr>
          <w:rFonts w:ascii="宋体" w:eastAsia="宋体" w:hAnsi="SimSun" w:cs="宋体"/>
          <w:sz w:val="28"/>
        </w:rPr>
        <w:t>奋</w:t>
      </w:r>
      <w:r>
        <w:rPr>
          <w:rFonts w:ascii="宋体" w:eastAsia="宋体" w:hAnsi="MS Mincho" w:cs="宋体"/>
          <w:sz w:val="28"/>
        </w:rPr>
        <w:t>斗。</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小学</w:t>
      </w:r>
      <w:r>
        <w:rPr>
          <w:rFonts w:ascii="宋体" w:eastAsia="宋体" w:hAnsi="SimSun" w:cs="宋体"/>
          <w:i w:val="0"/>
          <w:iCs w:val="0"/>
          <w:sz w:val="28"/>
        </w:rPr>
        <w:t>语</w:t>
      </w:r>
      <w:r>
        <w:rPr>
          <w:rFonts w:ascii="宋体" w:eastAsia="宋体" w:hAnsi="MS Mincho" w:cs="宋体"/>
          <w:i w:val="0"/>
          <w:iCs w:val="0"/>
          <w:sz w:val="28"/>
        </w:rPr>
        <w:t>文二年</w:t>
      </w:r>
      <w:r>
        <w:rPr>
          <w:rFonts w:ascii="宋体" w:eastAsia="宋体" w:hAnsi="SimSun" w:cs="宋体"/>
          <w:i w:val="0"/>
          <w:iCs w:val="0"/>
          <w:sz w:val="28"/>
        </w:rPr>
        <w:t>级</w:t>
      </w:r>
      <w:r>
        <w:rPr>
          <w:rFonts w:ascii="宋体" w:eastAsia="宋体" w:hAnsi="MS Mincho" w:cs="宋体"/>
          <w:i w:val="0"/>
          <w:iCs w:val="0"/>
          <w:sz w:val="28"/>
        </w:rPr>
        <w:t>上册期末</w:t>
      </w:r>
      <w:r>
        <w:rPr>
          <w:rFonts w:ascii="宋体" w:eastAsia="宋体" w:hAnsi="SimSun" w:cs="宋体"/>
          <w:i w:val="0"/>
          <w:iCs w:val="0"/>
          <w:sz w:val="28"/>
        </w:rPr>
        <w:t>总结</w:t>
      </w:r>
      <w:r>
        <w:rPr>
          <w:rFonts w:ascii="宋体" w:eastAsia="宋体" w:hAnsi="Times New Roman" w:cs="宋体"/>
          <w:i w:val="0"/>
          <w:iCs w:val="0"/>
          <w:sz w:val="28"/>
        </w:rPr>
        <w:t>3</w:t>
      </w:r>
    </w:p>
    <w:p>
      <w:pPr>
        <w:spacing w:before="160" w:beforeAutospacing="0" w:after="160" w:afterAutospacing="0" w:line="360" w:lineRule="auto"/>
        <w:ind w:firstLine="560"/>
        <w:contextualSpacing w:val="0"/>
        <w:jc w:val="both"/>
      </w:pPr>
      <w:r>
        <w:rPr>
          <w:rFonts w:ascii="宋体" w:eastAsia="宋体" w:hAnsi="MS Mincho" w:cs="宋体"/>
          <w:sz w:val="28"/>
        </w:rPr>
        <w:t>本学期，我担任了二年</w:t>
      </w:r>
      <w:r>
        <w:rPr>
          <w:rFonts w:ascii="宋体" w:eastAsia="宋体" w:hAnsi="SimSun" w:cs="宋体"/>
          <w:sz w:val="28"/>
        </w:rPr>
        <w:t>级</w:t>
      </w:r>
      <w:r>
        <w:rPr>
          <w:rFonts w:ascii="宋体" w:eastAsia="宋体" w:hAnsi="MS Mincho" w:cs="宋体"/>
          <w:sz w:val="28"/>
        </w:rPr>
        <w:t>（</w:t>
      </w:r>
      <w:r>
        <w:rPr>
          <w:rFonts w:ascii="宋体" w:eastAsia="宋体" w:cs="宋体"/>
          <w:sz w:val="28"/>
        </w:rPr>
        <w:t>4</w:t>
      </w:r>
      <w:r>
        <w:rPr>
          <w:rFonts w:ascii="宋体" w:eastAsia="宋体" w:hAnsi="MS Mincho" w:cs="宋体"/>
          <w:sz w:val="28"/>
        </w:rPr>
        <w:t>）班的数学教学工作，</w:t>
      </w:r>
      <w:r>
        <w:rPr>
          <w:rFonts w:ascii="宋体" w:eastAsia="宋体" w:hAnsi="SimSun" w:cs="宋体"/>
          <w:sz w:val="28"/>
        </w:rPr>
        <w:t>为</w:t>
      </w:r>
      <w:r>
        <w:rPr>
          <w:rFonts w:ascii="宋体" w:eastAsia="宋体" w:hAnsi="MS Mincho" w:cs="宋体"/>
          <w:sz w:val="28"/>
        </w:rPr>
        <w:t>了更好的</w:t>
      </w:r>
      <w:r>
        <w:rPr>
          <w:rFonts w:ascii="宋体" w:eastAsia="宋体" w:hAnsi="SimSun" w:cs="宋体"/>
          <w:sz w:val="28"/>
        </w:rPr>
        <w:t>总结经验</w:t>
      </w:r>
      <w:r>
        <w:rPr>
          <w:rFonts w:ascii="宋体" w:eastAsia="宋体" w:hAnsi="MS Mincho" w:cs="宋体"/>
          <w:sz w:val="28"/>
        </w:rPr>
        <w:t>使自己迅速成</w:t>
      </w:r>
      <w:r>
        <w:rPr>
          <w:rFonts w:ascii="宋体" w:eastAsia="宋体" w:hAnsi="SimSun" w:cs="宋体"/>
          <w:sz w:val="28"/>
        </w:rPr>
        <w:t>长</w:t>
      </w:r>
      <w:r>
        <w:rPr>
          <w:rFonts w:ascii="宋体" w:eastAsia="宋体" w:hAnsi="MS Mincho" w:cs="宋体"/>
          <w:sz w:val="28"/>
        </w:rPr>
        <w:t>，</w:t>
      </w:r>
      <w:r>
        <w:rPr>
          <w:rFonts w:ascii="宋体" w:eastAsia="宋体" w:hAnsi="SimSun" w:cs="宋体"/>
          <w:sz w:val="28"/>
        </w:rPr>
        <w:t>现</w:t>
      </w:r>
      <w:r>
        <w:rPr>
          <w:rFonts w:ascii="宋体" w:eastAsia="宋体" w:hAnsi="MS Mincho" w:cs="宋体"/>
          <w:sz w:val="28"/>
        </w:rPr>
        <w:t>将工作情况</w:t>
      </w:r>
      <w:r>
        <w:rPr>
          <w:rFonts w:ascii="宋体" w:eastAsia="宋体" w:hAnsi="SimSun" w:cs="宋体"/>
          <w:sz w:val="28"/>
        </w:rPr>
        <w:t>总结</w:t>
      </w:r>
      <w:r>
        <w:rPr>
          <w:rFonts w:ascii="宋体" w:eastAsia="宋体" w:hAnsi="MS Mincho" w:cs="宋体"/>
          <w:sz w:val="28"/>
        </w:rPr>
        <w:t>如下：</w:t>
      </w:r>
    </w:p>
    <w:p>
      <w:pPr>
        <w:spacing w:before="160" w:beforeAutospacing="0" w:after="160" w:afterAutospacing="0" w:line="360" w:lineRule="auto"/>
        <w:ind w:firstLine="560"/>
        <w:contextualSpacing w:val="0"/>
        <w:jc w:val="both"/>
      </w:pPr>
      <w:r>
        <w:rPr>
          <w:rFonts w:ascii="宋体" w:eastAsia="宋体" w:hAnsi="MS Mincho" w:cs="宋体"/>
          <w:b/>
          <w:bCs/>
          <w:sz w:val="28"/>
        </w:rPr>
        <w:t>一、思想政治方面</w:t>
      </w:r>
    </w:p>
    <w:p>
      <w:pPr>
        <w:spacing w:before="160" w:beforeAutospacing="0" w:after="160" w:afterAutospacing="0" w:line="360" w:lineRule="auto"/>
        <w:ind w:firstLine="560"/>
        <w:contextualSpacing w:val="0"/>
        <w:jc w:val="both"/>
      </w:pPr>
      <w:r>
        <w:rPr>
          <w:rFonts w:ascii="宋体" w:eastAsia="宋体" w:hAnsi="MS Mincho" w:cs="宋体"/>
          <w:sz w:val="28"/>
        </w:rPr>
        <w:t>本学期</w:t>
      </w:r>
      <w:r>
        <w:rPr>
          <w:rFonts w:ascii="宋体" w:eastAsia="宋体" w:hAnsi="SimSun" w:cs="宋体"/>
          <w:sz w:val="28"/>
        </w:rPr>
        <w:t>积</w:t>
      </w:r>
      <w:r>
        <w:rPr>
          <w:rFonts w:ascii="宋体" w:eastAsia="宋体" w:hAnsi="MS Mincho" w:cs="宋体"/>
          <w:sz w:val="28"/>
        </w:rPr>
        <w:t>极主</w:t>
      </w:r>
      <w:r>
        <w:rPr>
          <w:rFonts w:ascii="宋体" w:eastAsia="宋体" w:hAnsi="SimSun" w:cs="宋体"/>
          <w:sz w:val="28"/>
        </w:rPr>
        <w:t>动</w:t>
      </w:r>
      <w:r>
        <w:rPr>
          <w:rFonts w:ascii="宋体" w:eastAsia="宋体" w:hAnsi="MS Mincho" w:cs="宋体"/>
          <w:sz w:val="28"/>
        </w:rPr>
        <w:t>参加各</w:t>
      </w:r>
      <w:r>
        <w:rPr>
          <w:rFonts w:ascii="宋体" w:eastAsia="宋体" w:hAnsi="SimSun" w:cs="宋体"/>
          <w:sz w:val="28"/>
        </w:rPr>
        <w:t>种</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，努力提高自己的政治</w:t>
      </w:r>
      <w:r>
        <w:rPr>
          <w:rFonts w:ascii="宋体" w:eastAsia="宋体" w:hAnsi="SimSun" w:cs="宋体"/>
          <w:sz w:val="28"/>
        </w:rPr>
        <w:t>业务</w:t>
      </w:r>
      <w:r>
        <w:rPr>
          <w:rFonts w:ascii="宋体" w:eastAsia="宋体" w:hAnsi="MS Mincho" w:cs="宋体"/>
          <w:sz w:val="28"/>
        </w:rPr>
        <w:t>水平，服从学校的工作安排，</w:t>
      </w:r>
      <w:r>
        <w:rPr>
          <w:rFonts w:ascii="宋体" w:eastAsia="宋体" w:hAnsi="SimSun" w:cs="宋体"/>
          <w:sz w:val="28"/>
        </w:rPr>
        <w:t>积</w:t>
      </w:r>
      <w:r>
        <w:rPr>
          <w:rFonts w:ascii="宋体" w:eastAsia="宋体" w:hAnsi="MS Mincho" w:cs="宋体"/>
          <w:sz w:val="28"/>
        </w:rPr>
        <w:t>极配合</w:t>
      </w:r>
      <w:r>
        <w:rPr>
          <w:rFonts w:ascii="宋体" w:eastAsia="宋体" w:hAnsi="SimSun" w:cs="宋体"/>
          <w:sz w:val="28"/>
        </w:rPr>
        <w:t>领导</w:t>
      </w:r>
      <w:r>
        <w:rPr>
          <w:rFonts w:ascii="宋体" w:eastAsia="宋体" w:hAnsi="MS Mincho" w:cs="宋体"/>
          <w:sz w:val="28"/>
        </w:rPr>
        <w:t>和同事</w:t>
      </w:r>
      <w:r>
        <w:rPr>
          <w:rFonts w:ascii="宋体" w:eastAsia="宋体" w:hAnsi="SimSun" w:cs="宋体"/>
          <w:sz w:val="28"/>
        </w:rPr>
        <w:t>们</w:t>
      </w:r>
      <w:r>
        <w:rPr>
          <w:rFonts w:ascii="宋体" w:eastAsia="宋体" w:hAnsi="MS Mincho" w:cs="宋体"/>
          <w:sz w:val="28"/>
        </w:rPr>
        <w:t>做好学校的各</w:t>
      </w:r>
      <w:r>
        <w:rPr>
          <w:rFonts w:ascii="宋体" w:eastAsia="宋体" w:hAnsi="SimSun" w:cs="宋体"/>
          <w:sz w:val="28"/>
        </w:rPr>
        <w:t>项</w:t>
      </w:r>
      <w:r>
        <w:rPr>
          <w:rFonts w:ascii="宋体" w:eastAsia="宋体" w:hAnsi="MS Mincho" w:cs="宋体"/>
          <w:sz w:val="28"/>
        </w:rPr>
        <w:t>工作。</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积</w:t>
      </w:r>
      <w:r>
        <w:rPr>
          <w:rFonts w:ascii="宋体" w:eastAsia="宋体" w:hAnsi="MS Mincho" w:cs="宋体"/>
          <w:sz w:val="28"/>
        </w:rPr>
        <w:t>极参加各</w:t>
      </w:r>
      <w:r>
        <w:rPr>
          <w:rFonts w:ascii="宋体" w:eastAsia="宋体" w:hAnsi="SimSun" w:cs="宋体"/>
          <w:sz w:val="28"/>
        </w:rPr>
        <w:t>种</w:t>
      </w:r>
      <w:r>
        <w:rPr>
          <w:rFonts w:ascii="宋体" w:eastAsia="宋体" w:hAnsi="MS Mincho" w:cs="宋体"/>
          <w:sz w:val="28"/>
        </w:rPr>
        <w:t>教研活</w:t>
      </w:r>
      <w:r>
        <w:rPr>
          <w:rFonts w:ascii="宋体" w:eastAsia="宋体" w:hAnsi="SimSun" w:cs="宋体"/>
          <w:sz w:val="28"/>
        </w:rPr>
        <w:t>动</w:t>
      </w:r>
      <w:r>
        <w:rPr>
          <w:rFonts w:ascii="宋体" w:eastAsia="宋体" w:hAnsi="MS Mincho" w:cs="宋体"/>
          <w:sz w:val="28"/>
        </w:rPr>
        <w:t>和网</w:t>
      </w:r>
      <w:r>
        <w:rPr>
          <w:rFonts w:ascii="宋体" w:eastAsia="宋体" w:hAnsi="SimSun" w:cs="宋体"/>
          <w:sz w:val="28"/>
        </w:rPr>
        <w:t>络</w:t>
      </w:r>
      <w:r>
        <w:rPr>
          <w:rFonts w:ascii="宋体" w:eastAsia="宋体" w:hAnsi="MS Mincho" w:cs="宋体"/>
          <w:sz w:val="28"/>
        </w:rPr>
        <w:t>研修，不断加</w:t>
      </w:r>
      <w:r>
        <w:rPr>
          <w:rFonts w:ascii="宋体" w:eastAsia="宋体" w:hAnsi="SimSun" w:cs="宋体"/>
          <w:sz w:val="28"/>
        </w:rPr>
        <w:t>强</w:t>
      </w:r>
      <w:r>
        <w:rPr>
          <w:rFonts w:ascii="宋体" w:eastAsia="宋体" w:hAnsi="MS Mincho" w:cs="宋体"/>
          <w:sz w:val="28"/>
        </w:rPr>
        <w:t>教育教学理</w:t>
      </w:r>
      <w:r>
        <w:rPr>
          <w:rFonts w:ascii="宋体" w:eastAsia="宋体" w:hAnsi="SimSun" w:cs="宋体"/>
          <w:sz w:val="28"/>
        </w:rPr>
        <w:t>论</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，不断提高个人</w:t>
      </w:r>
      <w:r>
        <w:rPr>
          <w:rFonts w:ascii="宋体" w:eastAsia="宋体" w:hAnsi="SimSun" w:cs="宋体"/>
          <w:sz w:val="28"/>
        </w:rPr>
        <w:t>业务</w:t>
      </w:r>
      <w:r>
        <w:rPr>
          <w:rFonts w:ascii="宋体" w:eastAsia="宋体" w:hAnsi="MS Mincho" w:cs="宋体"/>
          <w:sz w:val="28"/>
        </w:rPr>
        <w:t>素</w:t>
      </w:r>
      <w:r>
        <w:rPr>
          <w:rFonts w:ascii="宋体" w:eastAsia="宋体" w:hAnsi="SimSun" w:cs="宋体"/>
          <w:sz w:val="28"/>
        </w:rPr>
        <w:t>质</w:t>
      </w:r>
      <w:r>
        <w:rPr>
          <w:rFonts w:ascii="宋体" w:eastAsia="宋体" w:hAnsi="MS Mincho" w:cs="宋体"/>
          <w:sz w:val="28"/>
        </w:rPr>
        <w:t>和教学水平。</w:t>
      </w:r>
    </w:p>
    <w:p>
      <w:pPr>
        <w:spacing w:before="160" w:beforeAutospacing="0" w:after="160" w:afterAutospacing="0" w:line="360" w:lineRule="auto"/>
        <w:ind w:firstLine="560"/>
        <w:contextualSpacing w:val="0"/>
        <w:jc w:val="both"/>
      </w:pPr>
      <w:r>
        <w:rPr>
          <w:rFonts w:ascii="宋体" w:eastAsia="宋体" w:hAnsi="MS Mincho" w:cs="宋体"/>
          <w:b/>
          <w:bCs/>
          <w:sz w:val="28"/>
        </w:rPr>
        <w:t>二、</w:t>
      </w:r>
      <w:r>
        <w:rPr>
          <w:rFonts w:ascii="宋体" w:eastAsia="宋体" w:hAnsi="SimSun" w:cs="宋体"/>
          <w:b/>
          <w:bCs/>
          <w:sz w:val="28"/>
        </w:rPr>
        <w:t>师</w:t>
      </w:r>
      <w:r>
        <w:rPr>
          <w:rFonts w:ascii="宋体" w:eastAsia="宋体" w:hAnsi="MS Mincho" w:cs="宋体"/>
          <w:b/>
          <w:bCs/>
          <w:sz w:val="28"/>
        </w:rPr>
        <w:t>德方面</w:t>
      </w:r>
    </w:p>
    <w:p>
      <w:pPr>
        <w:spacing w:before="160" w:beforeAutospacing="0" w:after="160" w:afterAutospacing="0" w:line="360" w:lineRule="auto"/>
        <w:ind w:firstLine="560"/>
        <w:contextualSpacing w:val="0"/>
        <w:jc w:val="both"/>
      </w:pPr>
      <w:r>
        <w:rPr>
          <w:rFonts w:ascii="宋体" w:eastAsia="宋体" w:hAnsi="MS Mincho" w:cs="宋体"/>
          <w:sz w:val="28"/>
        </w:rPr>
        <w:t>加</w:t>
      </w:r>
      <w:r>
        <w:rPr>
          <w:rFonts w:ascii="宋体" w:eastAsia="宋体" w:hAnsi="SimSun" w:cs="宋体"/>
          <w:sz w:val="28"/>
        </w:rPr>
        <w:t>强</w:t>
      </w:r>
      <w:r>
        <w:rPr>
          <w:rFonts w:ascii="宋体" w:eastAsia="宋体" w:hAnsi="MS Mincho" w:cs="宋体"/>
          <w:sz w:val="28"/>
        </w:rPr>
        <w:t>修</w:t>
      </w:r>
      <w:r>
        <w:rPr>
          <w:rFonts w:ascii="宋体" w:eastAsia="宋体" w:hAnsi="SimSun" w:cs="宋体"/>
          <w:sz w:val="28"/>
        </w:rPr>
        <w:t>养</w:t>
      </w:r>
      <w:r>
        <w:rPr>
          <w:rFonts w:ascii="宋体" w:eastAsia="宋体" w:hAnsi="MS Mincho" w:cs="宋体"/>
          <w:sz w:val="28"/>
        </w:rPr>
        <w:t>，塑造</w:t>
      </w:r>
      <w:r>
        <w:rPr>
          <w:rFonts w:ascii="宋体" w:eastAsia="宋体" w:cs="宋体"/>
          <w:sz w:val="28"/>
        </w:rPr>
        <w:t>“</w:t>
      </w:r>
      <w:r>
        <w:rPr>
          <w:rFonts w:ascii="宋体" w:eastAsia="宋体" w:hAnsi="SimSun" w:cs="宋体"/>
          <w:sz w:val="28"/>
        </w:rPr>
        <w:t>师</w:t>
      </w:r>
      <w:r>
        <w:rPr>
          <w:rFonts w:ascii="宋体" w:eastAsia="宋体" w:hAnsi="MS Mincho" w:cs="宋体"/>
          <w:sz w:val="28"/>
        </w:rPr>
        <w:t>德</w:t>
      </w:r>
      <w:r>
        <w:rPr>
          <w:rFonts w:ascii="宋体" w:eastAsia="宋体" w:cs="宋体"/>
          <w:sz w:val="28"/>
        </w:rPr>
        <w:t>”</w:t>
      </w:r>
      <w:r>
        <w:rPr>
          <w:rFonts w:ascii="宋体" w:eastAsia="宋体" w:hAnsi="MS Mincho" w:cs="宋体"/>
          <w:sz w:val="28"/>
        </w:rPr>
        <w:t>。</w:t>
      </w:r>
      <w:r>
        <w:rPr>
          <w:rFonts w:ascii="宋体" w:eastAsia="宋体" w:cs="宋体"/>
          <w:sz w:val="28"/>
        </w:rPr>
        <w:t>“</w:t>
      </w:r>
      <w:r>
        <w:rPr>
          <w:rFonts w:ascii="宋体" w:eastAsia="宋体" w:hAnsi="MS Mincho" w:cs="宋体"/>
          <w:sz w:val="28"/>
        </w:rPr>
        <w:t>学高</w:t>
      </w:r>
      <w:r>
        <w:rPr>
          <w:rFonts w:ascii="宋体" w:eastAsia="宋体" w:hAnsi="SimSun" w:cs="宋体"/>
          <w:sz w:val="28"/>
        </w:rPr>
        <w:t>为师</w:t>
      </w:r>
      <w:r>
        <w:rPr>
          <w:rFonts w:ascii="宋体" w:eastAsia="宋体" w:hAnsi="MS Mincho" w:cs="宋体"/>
          <w:sz w:val="28"/>
        </w:rPr>
        <w:t>，身正</w:t>
      </w:r>
      <w:r>
        <w:rPr>
          <w:rFonts w:ascii="宋体" w:eastAsia="宋体" w:hAnsi="SimSun" w:cs="宋体"/>
          <w:sz w:val="28"/>
        </w:rPr>
        <w:t>为</w:t>
      </w:r>
      <w:r>
        <w:rPr>
          <w:rFonts w:ascii="宋体" w:eastAsia="宋体" w:hAnsi="MS Mincho" w:cs="宋体"/>
          <w:sz w:val="28"/>
        </w:rPr>
        <w:t>范</w:t>
      </w:r>
      <w:r>
        <w:rPr>
          <w:rFonts w:ascii="宋体" w:eastAsia="宋体" w:cs="宋体"/>
          <w:sz w:val="28"/>
        </w:rPr>
        <w:t>”</w:t>
      </w:r>
      <w:r>
        <w:rPr>
          <w:rFonts w:ascii="宋体" w:eastAsia="宋体" w:hAnsi="MS Mincho" w:cs="宋体"/>
          <w:sz w:val="28"/>
        </w:rPr>
        <w:t>，我</w:t>
      </w:r>
      <w:r>
        <w:rPr>
          <w:rFonts w:ascii="宋体" w:eastAsia="宋体" w:hAnsi="SimSun" w:cs="宋体"/>
          <w:sz w:val="28"/>
        </w:rPr>
        <w:t>时</w:t>
      </w:r>
      <w:r>
        <w:rPr>
          <w:rFonts w:ascii="宋体" w:eastAsia="宋体" w:hAnsi="MS Mincho" w:cs="宋体"/>
          <w:sz w:val="28"/>
        </w:rPr>
        <w:t>刻</w:t>
      </w:r>
      <w:r>
        <w:rPr>
          <w:rFonts w:ascii="宋体" w:eastAsia="宋体" w:hAnsi="SimSun" w:cs="宋体"/>
          <w:sz w:val="28"/>
        </w:rPr>
        <w:t>严</w:t>
      </w:r>
      <w:r>
        <w:rPr>
          <w:rFonts w:ascii="宋体" w:eastAsia="宋体" w:hAnsi="MS Mincho" w:cs="宋体"/>
          <w:sz w:val="28"/>
        </w:rPr>
        <w:t>格要求自己，上班</w:t>
      </w:r>
      <w:r>
        <w:rPr>
          <w:rFonts w:ascii="宋体" w:eastAsia="宋体" w:hAnsi="SimSun" w:cs="宋体"/>
          <w:sz w:val="28"/>
        </w:rPr>
        <w:t>开</w:t>
      </w:r>
      <w:r>
        <w:rPr>
          <w:rFonts w:ascii="宋体" w:eastAsia="宋体" w:hAnsi="MS Mincho" w:cs="宋体"/>
          <w:sz w:val="28"/>
        </w:rPr>
        <w:t>会不</w:t>
      </w:r>
      <w:r>
        <w:rPr>
          <w:rFonts w:ascii="宋体" w:eastAsia="宋体" w:hAnsi="SimSun" w:cs="宋体"/>
          <w:sz w:val="28"/>
        </w:rPr>
        <w:t>迟</w:t>
      </w:r>
      <w:r>
        <w:rPr>
          <w:rFonts w:ascii="宋体" w:eastAsia="宋体" w:hAnsi="MS Mincho" w:cs="宋体"/>
          <w:sz w:val="28"/>
        </w:rPr>
        <w:t>到不早退，遵守学校的各</w:t>
      </w:r>
      <w:r>
        <w:rPr>
          <w:rFonts w:ascii="宋体" w:eastAsia="宋体" w:hAnsi="SimSun" w:cs="宋体"/>
          <w:sz w:val="28"/>
        </w:rPr>
        <w:t>项规</w:t>
      </w:r>
      <w:r>
        <w:rPr>
          <w:rFonts w:ascii="宋体" w:eastAsia="宋体" w:hAnsi="MS Mincho" w:cs="宋体"/>
          <w:sz w:val="28"/>
        </w:rPr>
        <w:t>章制度，力争做一个有崇高</w:t>
      </w:r>
      <w:r>
        <w:rPr>
          <w:rFonts w:ascii="宋体" w:eastAsia="宋体" w:hAnsi="SimSun" w:cs="宋体"/>
          <w:sz w:val="28"/>
        </w:rPr>
        <w:t>师</w:t>
      </w:r>
      <w:r>
        <w:rPr>
          <w:rFonts w:ascii="宋体" w:eastAsia="宋体" w:hAnsi="MS Mincho" w:cs="宋体"/>
          <w:sz w:val="28"/>
        </w:rPr>
        <w:t>德的人。</w:t>
      </w:r>
      <w:r>
        <w:rPr>
          <w:rFonts w:ascii="宋体" w:eastAsia="宋体" w:hAnsi="SimSun" w:cs="宋体"/>
          <w:sz w:val="28"/>
        </w:rPr>
        <w:t>为</w:t>
      </w:r>
      <w:r>
        <w:rPr>
          <w:rFonts w:ascii="宋体" w:eastAsia="宋体" w:hAnsi="MS Mincho" w:cs="宋体"/>
          <w:sz w:val="28"/>
        </w:rPr>
        <w:t>了</w:t>
      </w:r>
      <w:r>
        <w:rPr>
          <w:rFonts w:ascii="宋体" w:eastAsia="宋体" w:hAnsi="SimSun" w:cs="宋体"/>
          <w:sz w:val="28"/>
        </w:rPr>
        <w:t>给</w:t>
      </w:r>
      <w:r>
        <w:rPr>
          <w:rFonts w:ascii="宋体" w:eastAsia="宋体" w:hAnsi="MS Mincho" w:cs="宋体"/>
          <w:sz w:val="28"/>
        </w:rPr>
        <w:t>自己的学生一个好的表率，同</w:t>
      </w:r>
      <w:r>
        <w:rPr>
          <w:rFonts w:ascii="宋体" w:eastAsia="宋体" w:hAnsi="SimSun" w:cs="宋体"/>
          <w:sz w:val="28"/>
        </w:rPr>
        <w:t>时</w:t>
      </w:r>
      <w:r>
        <w:rPr>
          <w:rFonts w:ascii="宋体" w:eastAsia="宋体" w:hAnsi="MS Mincho" w:cs="宋体"/>
          <w:sz w:val="28"/>
        </w:rPr>
        <w:t>也是使自己陶冶情操，加</w:t>
      </w:r>
      <w:r>
        <w:rPr>
          <w:rFonts w:ascii="宋体" w:eastAsia="宋体" w:hAnsi="SimSun" w:cs="宋体"/>
          <w:sz w:val="28"/>
        </w:rPr>
        <w:t>强</w:t>
      </w:r>
      <w:r>
        <w:rPr>
          <w:rFonts w:ascii="宋体" w:eastAsia="宋体" w:hAnsi="MS Mincho" w:cs="宋体"/>
          <w:sz w:val="28"/>
        </w:rPr>
        <w:t>修</w:t>
      </w:r>
      <w:r>
        <w:rPr>
          <w:rFonts w:ascii="宋体" w:eastAsia="宋体" w:hAnsi="SimSun" w:cs="宋体"/>
          <w:sz w:val="28"/>
        </w:rPr>
        <w:t>养</w:t>
      </w:r>
      <w:r>
        <w:rPr>
          <w:rFonts w:ascii="宋体" w:eastAsia="宋体" w:hAnsi="MS Mincho" w:cs="宋体"/>
          <w:sz w:val="28"/>
        </w:rPr>
        <w:t>，</w:t>
      </w:r>
      <w:r>
        <w:rPr>
          <w:rFonts w:ascii="宋体" w:eastAsia="宋体" w:hAnsi="SimSun" w:cs="宋体"/>
          <w:sz w:val="28"/>
        </w:rPr>
        <w:t>课</w:t>
      </w:r>
      <w:r>
        <w:rPr>
          <w:rFonts w:ascii="宋体" w:eastAsia="宋体" w:hAnsi="MS Mincho" w:cs="宋体"/>
          <w:sz w:val="28"/>
        </w:rPr>
        <w:t>余</w:t>
      </w:r>
      <w:r>
        <w:rPr>
          <w:rFonts w:ascii="宋体" w:eastAsia="宋体" w:hAnsi="SimSun" w:cs="宋体"/>
          <w:sz w:val="28"/>
        </w:rPr>
        <w:t>时间</w:t>
      </w:r>
      <w:r>
        <w:rPr>
          <w:rFonts w:ascii="宋体" w:eastAsia="宋体" w:hAnsi="MS Mincho" w:cs="宋体"/>
          <w:sz w:val="28"/>
        </w:rPr>
        <w:t>我</w:t>
      </w:r>
      <w:r>
        <w:rPr>
          <w:rFonts w:ascii="宋体" w:eastAsia="宋体" w:hAnsi="SimSun" w:cs="宋体"/>
          <w:sz w:val="28"/>
        </w:rPr>
        <w:t>阅读</w:t>
      </w:r>
      <w:r>
        <w:rPr>
          <w:rFonts w:ascii="宋体" w:eastAsia="宋体" w:hAnsi="MS Mincho" w:cs="宋体"/>
          <w:sz w:val="28"/>
        </w:rPr>
        <w:t>了大量的</w:t>
      </w:r>
      <w:r>
        <w:rPr>
          <w:rFonts w:ascii="宋体" w:eastAsia="宋体" w:hAnsi="SimSun" w:cs="宋体"/>
          <w:sz w:val="28"/>
        </w:rPr>
        <w:t>书</w:t>
      </w:r>
      <w:r>
        <w:rPr>
          <w:rFonts w:ascii="宋体" w:eastAsia="宋体" w:hAnsi="MS Mincho" w:cs="宋体"/>
          <w:sz w:val="28"/>
        </w:rPr>
        <w:t>籍，不断提高自身的修</w:t>
      </w:r>
      <w:r>
        <w:rPr>
          <w:rFonts w:ascii="宋体" w:eastAsia="宋体" w:hAnsi="SimSun" w:cs="宋体"/>
          <w:sz w:val="28"/>
        </w:rPr>
        <w:t>养</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三、教学方面</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9"/>
          <w:cols w:space="708"/>
          <w:titlePg w:val="0"/>
        </w:sectPr>
      </w:pPr>
      <w:r>
        <w:rPr>
          <w:rFonts w:ascii="宋体" w:eastAsia="宋体" w:cs="宋体"/>
          <w:sz w:val="28"/>
        </w:rPr>
        <w:t>1</w:t>
      </w:r>
      <w:r>
        <w:rPr>
          <w:rFonts w:ascii="宋体" w:eastAsia="宋体" w:hAnsi="MS Mincho" w:cs="宋体"/>
          <w:sz w:val="28"/>
        </w:rPr>
        <w:t>、</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备课</w:t>
      </w:r>
      <w:r>
        <w:rPr>
          <w:rFonts w:ascii="宋体" w:eastAsia="宋体" w:hAnsi="MS Mincho" w:cs="宋体"/>
          <w:sz w:val="28"/>
        </w:rPr>
        <w:t>，不但</w:t>
      </w:r>
      <w:r>
        <w:rPr>
          <w:rFonts w:ascii="宋体" w:eastAsia="宋体" w:hAnsi="SimSun" w:cs="宋体"/>
          <w:sz w:val="28"/>
        </w:rPr>
        <w:t>备</w:t>
      </w:r>
      <w:r>
        <w:rPr>
          <w:rFonts w:ascii="宋体" w:eastAsia="宋体" w:hAnsi="MS Mincho" w:cs="宋体"/>
          <w:sz w:val="28"/>
        </w:rPr>
        <w:t>学生而且</w:t>
      </w:r>
      <w:r>
        <w:rPr>
          <w:rFonts w:ascii="宋体" w:eastAsia="宋体" w:hAnsi="SimSun" w:cs="宋体"/>
          <w:sz w:val="28"/>
        </w:rPr>
        <w:t>备</w:t>
      </w:r>
      <w:r>
        <w:rPr>
          <w:rFonts w:ascii="宋体" w:eastAsia="宋体" w:hAnsi="MS Mincho" w:cs="宋体"/>
          <w:sz w:val="28"/>
        </w:rPr>
        <w:t>教材、</w:t>
      </w:r>
      <w:r>
        <w:rPr>
          <w:rFonts w:ascii="宋体" w:eastAsia="宋体" w:hAnsi="SimSun" w:cs="宋体"/>
          <w:sz w:val="28"/>
        </w:rPr>
        <w:t>备</w:t>
      </w:r>
      <w:r>
        <w:rPr>
          <w:rFonts w:ascii="宋体" w:eastAsia="宋体" w:hAnsi="MS Mincho" w:cs="宋体"/>
          <w:sz w:val="28"/>
        </w:rPr>
        <w:t>教法，根据教材内容及学生的</w:t>
      </w:r>
      <w:r>
        <w:rPr>
          <w:rFonts w:ascii="宋体" w:eastAsia="宋体" w:hAnsi="SimSun" w:cs="宋体"/>
          <w:sz w:val="28"/>
        </w:rPr>
        <w:t>实际</w:t>
      </w:r>
      <w:r>
        <w:rPr>
          <w:rFonts w:ascii="宋体" w:eastAsia="宋体" w:hAnsi="MS Mincho" w:cs="宋体"/>
          <w:sz w:val="28"/>
        </w:rPr>
        <w:t>，</w:t>
      </w:r>
      <w:r>
        <w:rPr>
          <w:rFonts w:ascii="宋体" w:eastAsia="宋体" w:hAnsi="SimSun" w:cs="宋体"/>
          <w:sz w:val="28"/>
        </w:rPr>
        <w:t>设计课</w:t>
      </w:r>
      <w:r>
        <w:rPr>
          <w:rFonts w:ascii="宋体" w:eastAsia="宋体" w:hAnsi="MS Mincho" w:cs="宋体"/>
          <w:sz w:val="28"/>
        </w:rPr>
        <w:t>的</w:t>
      </w:r>
      <w:r>
        <w:rPr>
          <w:rFonts w:ascii="宋体" w:eastAsia="宋体" w:hAnsi="SimSun" w:cs="宋体"/>
          <w:sz w:val="28"/>
        </w:rPr>
        <w:t>类</w:t>
      </w:r>
      <w:r>
        <w:rPr>
          <w:rFonts w:ascii="宋体" w:eastAsia="宋体" w:hAnsi="MS Mincho" w:cs="宋体"/>
          <w:sz w:val="28"/>
        </w:rPr>
        <w:t>型，</w:t>
      </w:r>
      <w:r>
        <w:rPr>
          <w:rFonts w:ascii="宋体" w:eastAsia="宋体" w:hAnsi="SimSun" w:cs="宋体"/>
          <w:sz w:val="28"/>
        </w:rPr>
        <w:t>拟</w:t>
      </w:r>
      <w:r>
        <w:rPr>
          <w:rFonts w:ascii="宋体" w:eastAsia="宋体" w:hAnsi="MS Mincho" w:cs="宋体"/>
          <w:sz w:val="28"/>
        </w:rPr>
        <w:t>定教学方法，</w:t>
      </w:r>
      <w:r>
        <w:rPr>
          <w:rFonts w:ascii="宋体" w:eastAsia="宋体" w:hAnsi="SimSun" w:cs="宋体"/>
          <w:sz w:val="28"/>
        </w:rPr>
        <w:t>认</w:t>
      </w:r>
      <w:r>
        <w:rPr>
          <w:rFonts w:ascii="宋体" w:eastAsia="宋体" w:hAnsi="MS Mincho" w:cs="宋体"/>
          <w:sz w:val="28"/>
        </w:rPr>
        <w:t>真写好教案。</w:t>
      </w:r>
      <w:r>
        <w:rPr>
          <w:rFonts w:ascii="宋体" w:eastAsia="宋体" w:hAnsi="SimSun" w:cs="宋体"/>
          <w:sz w:val="28"/>
        </w:rPr>
        <w:t>每</w:t>
      </w:r>
      <w:r>
        <w:rPr>
          <w:rFonts w:ascii="宋体" w:eastAsia="宋体" w:hAnsi="MS Mincho" w:cs="宋体"/>
          <w:sz w:val="28"/>
        </w:rPr>
        <w:t>一</w:t>
      </w:r>
      <w:r>
        <w:rPr>
          <w:rFonts w:ascii="宋体" w:eastAsia="宋体" w:hAnsi="SimSun" w:cs="宋体"/>
          <w:sz w:val="28"/>
        </w:rPr>
        <w:t>课</w:t>
      </w:r>
      <w:r>
        <w:rPr>
          <w:rFonts w:ascii="宋体" w:eastAsia="宋体" w:hAnsi="MS Mincho" w:cs="宋体"/>
          <w:sz w:val="28"/>
        </w:rPr>
        <w:t>都做到</w:t>
      </w:r>
      <w:r>
        <w:rPr>
          <w:rFonts w:ascii="宋体" w:eastAsia="宋体" w:cs="宋体"/>
          <w:sz w:val="28"/>
        </w:rPr>
        <w:t>“</w:t>
      </w:r>
      <w:r>
        <w:rPr>
          <w:rFonts w:ascii="宋体" w:eastAsia="宋体" w:hAnsi="MS Mincho" w:cs="宋体"/>
          <w:sz w:val="28"/>
        </w:rPr>
        <w:t>有</w:t>
      </w:r>
      <w:r>
        <w:rPr>
          <w:rFonts w:ascii="宋体" w:eastAsia="宋体" w:hAnsi="SimSun" w:cs="宋体"/>
          <w:sz w:val="28"/>
        </w:rPr>
        <w:t>备</w:t>
      </w:r>
      <w:r>
        <w:rPr>
          <w:rFonts w:ascii="宋体" w:eastAsia="宋体" w:hAnsi="MS Mincho" w:cs="宋体"/>
          <w:sz w:val="28"/>
        </w:rPr>
        <w:t>而来</w:t>
      </w:r>
      <w:r>
        <w:rPr>
          <w:rFonts w:ascii="宋体" w:eastAsia="宋体" w:cs="宋体"/>
          <w:sz w:val="28"/>
        </w:rPr>
        <w:t>”</w:t>
      </w:r>
      <w:r>
        <w:rPr>
          <w:rFonts w:ascii="宋体" w:eastAsia="宋体" w:hAnsi="MS Mincho" w:cs="宋体"/>
          <w:sz w:val="28"/>
        </w:rPr>
        <w:t>，</w:t>
      </w:r>
      <w:r>
        <w:rPr>
          <w:rFonts w:ascii="宋体" w:eastAsia="宋体" w:hAnsi="SimSun" w:cs="宋体"/>
          <w:sz w:val="28"/>
        </w:rPr>
        <w:t>每</w:t>
      </w:r>
      <w:r>
        <w:rPr>
          <w:rFonts w:ascii="宋体" w:eastAsia="宋体" w:hAnsi="MS Mincho" w:cs="宋体"/>
          <w:sz w:val="28"/>
        </w:rPr>
        <w:t>堂</w:t>
      </w:r>
      <w:r>
        <w:rPr>
          <w:rFonts w:ascii="宋体" w:eastAsia="宋体" w:hAnsi="SimSun" w:cs="宋体"/>
          <w:sz w:val="28"/>
        </w:rPr>
        <w:t>课</w:t>
      </w:r>
      <w:r>
        <w:rPr>
          <w:rFonts w:ascii="宋体" w:eastAsia="宋体" w:hAnsi="MS Mincho" w:cs="宋体"/>
          <w:sz w:val="28"/>
        </w:rPr>
        <w:t>都在</w:t>
      </w:r>
      <w:r>
        <w:rPr>
          <w:rFonts w:ascii="宋体" w:eastAsia="宋体" w:hAnsi="SimSun" w:cs="宋体"/>
          <w:sz w:val="28"/>
        </w:rPr>
        <w:t>课</w:t>
      </w:r>
      <w:r>
        <w:rPr>
          <w:rFonts w:ascii="宋体" w:eastAsia="宋体" w:hAnsi="MS Mincho" w:cs="宋体"/>
          <w:sz w:val="28"/>
        </w:rPr>
        <w:t>前做好充分的准</w:t>
      </w:r>
      <w:r>
        <w:rPr>
          <w:rFonts w:ascii="宋体" w:eastAsia="宋体" w:hAnsi="SimSun" w:cs="宋体"/>
          <w:sz w:val="28"/>
        </w:rPr>
        <w:t>备</w:t>
      </w:r>
      <w:r>
        <w:rPr>
          <w:rFonts w:ascii="宋体" w:eastAsia="宋体" w:hAnsi="MS Mincho" w:cs="宋体"/>
          <w:sz w:val="28"/>
        </w:rPr>
        <w:t>，</w:t>
      </w:r>
      <w:r>
        <w:rPr>
          <w:rFonts w:ascii="宋体" w:eastAsia="宋体" w:hAnsi="SimSun" w:cs="宋体"/>
          <w:sz w:val="28"/>
        </w:rPr>
        <w:t>课</w:t>
      </w:r>
      <w:r>
        <w:rPr>
          <w:rFonts w:ascii="宋体" w:eastAsia="宋体" w:hAnsi="MS Mincho" w:cs="宋体"/>
          <w:sz w:val="28"/>
        </w:rPr>
        <w:t>后及</w:t>
      </w:r>
      <w:r>
        <w:rPr>
          <w:rFonts w:ascii="宋体" w:eastAsia="宋体" w:hAnsi="SimSun" w:cs="宋体"/>
          <w:sz w:val="28"/>
        </w:rPr>
        <w:t>时对该课</w:t>
      </w:r>
      <w:r>
        <w:rPr>
          <w:rFonts w:ascii="宋体" w:eastAsia="宋体" w:hAnsi="MS Mincho" w:cs="宋体"/>
          <w:sz w:val="28"/>
        </w:rPr>
        <w:t>作出</w:t>
      </w:r>
      <w:r>
        <w:rPr>
          <w:rFonts w:ascii="宋体" w:eastAsia="宋体" w:hAnsi="SimSun" w:cs="宋体"/>
          <w:sz w:val="28"/>
        </w:rPr>
        <w:t>总结</w:t>
      </w:r>
      <w:r>
        <w:rPr>
          <w:rFonts w:ascii="宋体" w:eastAsia="宋体" w:hAnsi="MS Mincho" w:cs="宋体"/>
          <w:sz w:val="28"/>
        </w:rPr>
        <w:t>，写好</w:t>
      </w:r>
      <w:r>
        <w:rPr>
          <w:rFonts w:ascii="宋体" w:eastAsia="宋体" w:hAnsi="SimSun" w:cs="宋体"/>
          <w:sz w:val="28"/>
        </w:rPr>
        <w:t>课</w:t>
      </w:r>
      <w:r>
        <w:rPr>
          <w:rFonts w:ascii="宋体" w:eastAsia="宋体" w:hAnsi="MS Mincho" w:cs="宋体"/>
          <w:sz w:val="28"/>
        </w:rPr>
        <w:t>后反思。</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、注重</w:t>
      </w:r>
      <w:r>
        <w:rPr>
          <w:rFonts w:ascii="宋体" w:eastAsia="宋体" w:hAnsi="SimSun" w:cs="宋体"/>
          <w:sz w:val="28"/>
        </w:rPr>
        <w:t>课</w:t>
      </w:r>
      <w:r>
        <w:rPr>
          <w:rFonts w:ascii="宋体" w:eastAsia="宋体" w:hAnsi="MS Mincho" w:cs="宋体"/>
          <w:sz w:val="28"/>
        </w:rPr>
        <w:t>堂上</w:t>
      </w:r>
      <w:r>
        <w:rPr>
          <w:rFonts w:ascii="宋体" w:eastAsia="宋体" w:hAnsi="SimSun" w:cs="宋体"/>
          <w:sz w:val="28"/>
        </w:rPr>
        <w:t>师</w:t>
      </w:r>
      <w:r>
        <w:rPr>
          <w:rFonts w:ascii="宋体" w:eastAsia="宋体" w:hAnsi="MS Mincho" w:cs="宋体"/>
          <w:sz w:val="28"/>
        </w:rPr>
        <w:t>生之</w:t>
      </w:r>
      <w:r>
        <w:rPr>
          <w:rFonts w:ascii="宋体" w:eastAsia="宋体" w:hAnsi="SimSun" w:cs="宋体"/>
          <w:sz w:val="28"/>
        </w:rPr>
        <w:t>间</w:t>
      </w:r>
      <w:r>
        <w:rPr>
          <w:rFonts w:ascii="宋体" w:eastAsia="宋体" w:hAnsi="MS Mincho" w:cs="宋体"/>
          <w:sz w:val="28"/>
        </w:rPr>
        <w:t>学生之</w:t>
      </w:r>
      <w:r>
        <w:rPr>
          <w:rFonts w:ascii="宋体" w:eastAsia="宋体" w:hAnsi="SimSun" w:cs="宋体"/>
          <w:sz w:val="28"/>
        </w:rPr>
        <w:t>间</w:t>
      </w:r>
      <w:r>
        <w:rPr>
          <w:rFonts w:ascii="宋体" w:eastAsia="宋体" w:hAnsi="MS Mincho" w:cs="宋体"/>
          <w:sz w:val="28"/>
        </w:rPr>
        <w:t>交往互</w:t>
      </w:r>
      <w:r>
        <w:rPr>
          <w:rFonts w:ascii="宋体" w:eastAsia="宋体" w:hAnsi="SimSun" w:cs="宋体"/>
          <w:sz w:val="28"/>
        </w:rPr>
        <w:t>动</w:t>
      </w:r>
      <w:r>
        <w:rPr>
          <w:rFonts w:ascii="宋体" w:eastAsia="宋体" w:hAnsi="MS Mincho" w:cs="宋体"/>
          <w:sz w:val="28"/>
        </w:rPr>
        <w:t>，共同</w:t>
      </w:r>
      <w:r>
        <w:rPr>
          <w:rFonts w:ascii="宋体" w:eastAsia="宋体" w:hAnsi="SimSun" w:cs="宋体"/>
          <w:sz w:val="28"/>
        </w:rPr>
        <w:t>发</w:t>
      </w:r>
      <w:r>
        <w:rPr>
          <w:rFonts w:ascii="宋体" w:eastAsia="宋体" w:hAnsi="MS Mincho" w:cs="宋体"/>
          <w:sz w:val="28"/>
        </w:rPr>
        <w:t>展。在</w:t>
      </w:r>
      <w:r>
        <w:rPr>
          <w:rFonts w:ascii="宋体" w:eastAsia="宋体" w:hAnsi="SimSun" w:cs="宋体"/>
          <w:sz w:val="28"/>
        </w:rPr>
        <w:t>课</w:t>
      </w:r>
      <w:r>
        <w:rPr>
          <w:rFonts w:ascii="宋体" w:eastAsia="宋体" w:hAnsi="MS Mincho" w:cs="宋体"/>
          <w:sz w:val="28"/>
        </w:rPr>
        <w:t>堂上我特</w:t>
      </w:r>
      <w:r>
        <w:rPr>
          <w:rFonts w:ascii="宋体" w:eastAsia="宋体" w:hAnsi="SimSun" w:cs="宋体"/>
          <w:sz w:val="28"/>
        </w:rPr>
        <w:t>别</w:t>
      </w:r>
      <w:r>
        <w:rPr>
          <w:rFonts w:ascii="宋体" w:eastAsia="宋体" w:hAnsi="MS Mincho" w:cs="宋体"/>
          <w:sz w:val="28"/>
        </w:rPr>
        <w:t>注意</w:t>
      </w:r>
      <w:r>
        <w:rPr>
          <w:rFonts w:ascii="宋体" w:eastAsia="宋体" w:hAnsi="SimSun" w:cs="宋体"/>
          <w:sz w:val="28"/>
        </w:rPr>
        <w:t>调动</w:t>
      </w:r>
      <w:r>
        <w:rPr>
          <w:rFonts w:ascii="宋体" w:eastAsia="宋体" w:hAnsi="MS Mincho" w:cs="宋体"/>
          <w:sz w:val="28"/>
        </w:rPr>
        <w:t>学生的</w:t>
      </w:r>
      <w:r>
        <w:rPr>
          <w:rFonts w:ascii="宋体" w:eastAsia="宋体" w:hAnsi="SimSun" w:cs="宋体"/>
          <w:sz w:val="28"/>
        </w:rPr>
        <w:t>积</w:t>
      </w:r>
      <w:r>
        <w:rPr>
          <w:rFonts w:ascii="宋体" w:eastAsia="宋体" w:hAnsi="MS Mincho" w:cs="宋体"/>
          <w:sz w:val="28"/>
        </w:rPr>
        <w:t>极性，加</w:t>
      </w:r>
      <w:r>
        <w:rPr>
          <w:rFonts w:ascii="宋体" w:eastAsia="宋体" w:hAnsi="SimSun" w:cs="宋体"/>
          <w:sz w:val="28"/>
        </w:rPr>
        <w:t>强师</w:t>
      </w:r>
      <w:r>
        <w:rPr>
          <w:rFonts w:ascii="宋体" w:eastAsia="宋体" w:hAnsi="MS Mincho" w:cs="宋体"/>
          <w:sz w:val="28"/>
        </w:rPr>
        <w:t>生交流，充分体</w:t>
      </w:r>
      <w:r>
        <w:rPr>
          <w:rFonts w:ascii="宋体" w:eastAsia="宋体" w:hAnsi="SimSun" w:cs="宋体"/>
          <w:sz w:val="28"/>
        </w:rPr>
        <w:t>现</w:t>
      </w:r>
      <w:r>
        <w:rPr>
          <w:rFonts w:ascii="宋体" w:eastAsia="宋体" w:hAnsi="MS Mincho" w:cs="宋体"/>
          <w:sz w:val="28"/>
        </w:rPr>
        <w:t>学生学得容易，学得</w:t>
      </w:r>
      <w:r>
        <w:rPr>
          <w:rFonts w:ascii="宋体" w:eastAsia="宋体" w:hAnsi="SimSun" w:cs="宋体"/>
          <w:sz w:val="28"/>
        </w:rPr>
        <w:t>轻</w:t>
      </w:r>
      <w:r>
        <w:rPr>
          <w:rFonts w:ascii="宋体" w:eastAsia="宋体" w:hAnsi="MS Mincho" w:cs="宋体"/>
          <w:sz w:val="28"/>
        </w:rPr>
        <w:t>松，学得愉快，培</w:t>
      </w:r>
      <w:r>
        <w:rPr>
          <w:rFonts w:ascii="宋体" w:eastAsia="宋体" w:hAnsi="SimSun" w:cs="宋体"/>
          <w:sz w:val="28"/>
        </w:rPr>
        <w:t>养</w:t>
      </w:r>
      <w:r>
        <w:rPr>
          <w:rFonts w:ascii="宋体" w:eastAsia="宋体" w:hAnsi="MS Mincho" w:cs="宋体"/>
          <w:sz w:val="28"/>
        </w:rPr>
        <w:t>学生</w:t>
      </w:r>
      <w:r>
        <w:rPr>
          <w:rFonts w:ascii="宋体" w:eastAsia="宋体" w:hAnsi="SimSun" w:cs="宋体"/>
          <w:sz w:val="28"/>
        </w:rPr>
        <w:t>动</w:t>
      </w:r>
      <w:r>
        <w:rPr>
          <w:rFonts w:ascii="宋体" w:eastAsia="宋体" w:hAnsi="MS Mincho" w:cs="宋体"/>
          <w:sz w:val="28"/>
        </w:rPr>
        <w:t>口</w:t>
      </w:r>
      <w:r>
        <w:rPr>
          <w:rFonts w:ascii="宋体" w:eastAsia="宋体" w:hAnsi="SimSun" w:cs="宋体"/>
          <w:sz w:val="28"/>
        </w:rPr>
        <w:t>动</w:t>
      </w:r>
      <w:r>
        <w:rPr>
          <w:rFonts w:ascii="宋体" w:eastAsia="宋体" w:hAnsi="MS Mincho" w:cs="宋体"/>
          <w:sz w:val="28"/>
        </w:rPr>
        <w:t>手</w:t>
      </w:r>
      <w:r>
        <w:rPr>
          <w:rFonts w:ascii="宋体" w:eastAsia="宋体" w:hAnsi="SimSun" w:cs="宋体"/>
          <w:sz w:val="28"/>
        </w:rPr>
        <w:t>动脑</w:t>
      </w:r>
      <w:r>
        <w:rPr>
          <w:rFonts w:ascii="宋体" w:eastAsia="宋体" w:hAnsi="MS Mincho" w:cs="宋体"/>
          <w:sz w:val="28"/>
        </w:rPr>
        <w:t>的能力。学生成了学</w:t>
      </w:r>
      <w:r>
        <w:rPr>
          <w:rFonts w:ascii="宋体" w:eastAsia="宋体" w:hAnsi="SimSun" w:cs="宋体"/>
          <w:sz w:val="28"/>
        </w:rPr>
        <w:t>习</w:t>
      </w:r>
      <w:r>
        <w:rPr>
          <w:rFonts w:ascii="宋体" w:eastAsia="宋体" w:hAnsi="MS Mincho" w:cs="宋体"/>
          <w:sz w:val="28"/>
        </w:rPr>
        <w:t>的主人，学</w:t>
      </w:r>
      <w:r>
        <w:rPr>
          <w:rFonts w:ascii="宋体" w:eastAsia="宋体" w:hAnsi="SimSun" w:cs="宋体"/>
          <w:sz w:val="28"/>
        </w:rPr>
        <w:t>习</w:t>
      </w:r>
      <w:r>
        <w:rPr>
          <w:rFonts w:ascii="宋体" w:eastAsia="宋体" w:hAnsi="MS Mincho" w:cs="宋体"/>
          <w:sz w:val="28"/>
        </w:rPr>
        <w:t>成了他</w:t>
      </w:r>
      <w:r>
        <w:rPr>
          <w:rFonts w:ascii="宋体" w:eastAsia="宋体" w:hAnsi="SimSun" w:cs="宋体"/>
          <w:sz w:val="28"/>
        </w:rPr>
        <w:t>们</w:t>
      </w:r>
      <w:r>
        <w:rPr>
          <w:rFonts w:ascii="宋体" w:eastAsia="宋体" w:hAnsi="MS Mincho" w:cs="宋体"/>
          <w:sz w:val="28"/>
        </w:rPr>
        <w:t>的需求，学中有</w:t>
      </w:r>
      <w:r>
        <w:rPr>
          <w:rFonts w:ascii="宋体" w:eastAsia="宋体" w:hAnsi="SimSun" w:cs="宋体"/>
          <w:sz w:val="28"/>
        </w:rPr>
        <w:t>发现</w:t>
      </w:r>
      <w:r>
        <w:rPr>
          <w:rFonts w:ascii="宋体" w:eastAsia="宋体" w:hAnsi="MS Mincho" w:cs="宋体"/>
          <w:sz w:val="28"/>
        </w:rPr>
        <w:t>，学中有</w:t>
      </w:r>
      <w:r>
        <w:rPr>
          <w:rFonts w:ascii="宋体" w:eastAsia="宋体" w:hAnsi="SimSun" w:cs="宋体"/>
          <w:sz w:val="28"/>
        </w:rPr>
        <w:t>乐</w:t>
      </w:r>
      <w:r>
        <w:rPr>
          <w:rFonts w:ascii="宋体" w:eastAsia="宋体" w:hAnsi="MS Mincho" w:cs="宋体"/>
          <w:sz w:val="28"/>
        </w:rPr>
        <w:t>趣，学中有收</w:t>
      </w:r>
      <w:r>
        <w:rPr>
          <w:rFonts w:ascii="宋体" w:eastAsia="宋体" w:hAnsi="SimSun" w:cs="宋体"/>
          <w:sz w:val="28"/>
        </w:rPr>
        <w:t>获</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、注重</w:t>
      </w:r>
      <w:r>
        <w:rPr>
          <w:rFonts w:ascii="宋体" w:eastAsia="宋体" w:hAnsi="SimSun" w:cs="宋体"/>
          <w:sz w:val="28"/>
        </w:rPr>
        <w:t>对</w:t>
      </w:r>
      <w:r>
        <w:rPr>
          <w:rFonts w:ascii="宋体" w:eastAsia="宋体" w:hAnsi="MS Mincho" w:cs="宋体"/>
          <w:sz w:val="28"/>
        </w:rPr>
        <w:t>学生的学</w:t>
      </w:r>
      <w:r>
        <w:rPr>
          <w:rFonts w:ascii="宋体" w:eastAsia="宋体" w:hAnsi="SimSun" w:cs="宋体"/>
          <w:sz w:val="28"/>
        </w:rPr>
        <w:t>习评</w:t>
      </w:r>
      <w:r>
        <w:rPr>
          <w:rFonts w:ascii="宋体" w:eastAsia="宋体" w:hAnsi="MS Mincho" w:cs="宋体"/>
          <w:sz w:val="28"/>
        </w:rPr>
        <w:t>价，既</w:t>
      </w:r>
      <w:r>
        <w:rPr>
          <w:rFonts w:ascii="宋体" w:eastAsia="宋体" w:hAnsi="SimSun" w:cs="宋体"/>
          <w:sz w:val="28"/>
        </w:rPr>
        <w:t>关</w:t>
      </w:r>
      <w:r>
        <w:rPr>
          <w:rFonts w:ascii="宋体" w:eastAsia="宋体" w:hAnsi="MS Mincho" w:cs="宋体"/>
          <w:sz w:val="28"/>
        </w:rPr>
        <w:t>注学生知</w:t>
      </w:r>
      <w:r>
        <w:rPr>
          <w:rFonts w:ascii="宋体" w:eastAsia="宋体" w:hAnsi="SimSun" w:cs="宋体"/>
          <w:sz w:val="28"/>
        </w:rPr>
        <w:t>识</w:t>
      </w:r>
      <w:r>
        <w:rPr>
          <w:rFonts w:ascii="宋体" w:eastAsia="宋体" w:hAnsi="MS Mincho" w:cs="宋体"/>
          <w:sz w:val="28"/>
        </w:rPr>
        <w:t>与技能的理解和掌握，也</w:t>
      </w:r>
      <w:r>
        <w:rPr>
          <w:rFonts w:ascii="宋体" w:eastAsia="宋体" w:hAnsi="SimSun" w:cs="宋体"/>
          <w:sz w:val="28"/>
        </w:rPr>
        <w:t>关</w:t>
      </w:r>
      <w:r>
        <w:rPr>
          <w:rFonts w:ascii="宋体" w:eastAsia="宋体" w:hAnsi="MS Mincho" w:cs="宋体"/>
          <w:sz w:val="28"/>
        </w:rPr>
        <w:t>注他</w:t>
      </w:r>
      <w:r>
        <w:rPr>
          <w:rFonts w:ascii="宋体" w:eastAsia="宋体" w:hAnsi="SimSun" w:cs="宋体"/>
          <w:sz w:val="28"/>
        </w:rPr>
        <w:t>们</w:t>
      </w:r>
      <w:r>
        <w:rPr>
          <w:rFonts w:ascii="宋体" w:eastAsia="宋体" w:hAnsi="MS Mincho" w:cs="宋体"/>
          <w:sz w:val="28"/>
        </w:rPr>
        <w:t>情感与</w:t>
      </w:r>
      <w:r>
        <w:rPr>
          <w:rFonts w:ascii="宋体" w:eastAsia="宋体" w:hAnsi="SimSun" w:cs="宋体"/>
          <w:sz w:val="28"/>
        </w:rPr>
        <w:t>态</w:t>
      </w:r>
      <w:r>
        <w:rPr>
          <w:rFonts w:ascii="宋体" w:eastAsia="宋体" w:hAnsi="MS Mincho" w:cs="宋体"/>
          <w:sz w:val="28"/>
        </w:rPr>
        <w:t>度的形成和</w:t>
      </w:r>
      <w:r>
        <w:rPr>
          <w:rFonts w:ascii="宋体" w:eastAsia="宋体" w:hAnsi="SimSun" w:cs="宋体"/>
          <w:sz w:val="28"/>
        </w:rPr>
        <w:t>发</w:t>
      </w:r>
      <w:r>
        <w:rPr>
          <w:rFonts w:ascii="宋体" w:eastAsia="宋体" w:hAnsi="MS Mincho" w:cs="宋体"/>
          <w:sz w:val="28"/>
        </w:rPr>
        <w:t>展；既</w:t>
      </w:r>
      <w:r>
        <w:rPr>
          <w:rFonts w:ascii="宋体" w:eastAsia="宋体" w:hAnsi="SimSun" w:cs="宋体"/>
          <w:sz w:val="28"/>
        </w:rPr>
        <w:t>关</w:t>
      </w:r>
      <w:r>
        <w:rPr>
          <w:rFonts w:ascii="宋体" w:eastAsia="宋体" w:hAnsi="MS Mincho" w:cs="宋体"/>
          <w:sz w:val="28"/>
        </w:rPr>
        <w:t>注学生数学学</w:t>
      </w:r>
      <w:r>
        <w:rPr>
          <w:rFonts w:ascii="宋体" w:eastAsia="宋体" w:hAnsi="SimSun" w:cs="宋体"/>
          <w:sz w:val="28"/>
        </w:rPr>
        <w:t>习</w:t>
      </w:r>
      <w:r>
        <w:rPr>
          <w:rFonts w:ascii="宋体" w:eastAsia="宋体" w:hAnsi="MS Mincho" w:cs="宋体"/>
          <w:sz w:val="28"/>
        </w:rPr>
        <w:t>的</w:t>
      </w:r>
      <w:r>
        <w:rPr>
          <w:rFonts w:ascii="宋体" w:eastAsia="宋体" w:hAnsi="SimSun" w:cs="宋体"/>
          <w:sz w:val="28"/>
        </w:rPr>
        <w:t>结</w:t>
      </w:r>
      <w:r>
        <w:rPr>
          <w:rFonts w:ascii="宋体" w:eastAsia="宋体" w:hAnsi="MS Mincho" w:cs="宋体"/>
          <w:sz w:val="28"/>
        </w:rPr>
        <w:t>果，更</w:t>
      </w:r>
      <w:r>
        <w:rPr>
          <w:rFonts w:ascii="宋体" w:eastAsia="宋体" w:hAnsi="SimSun" w:cs="宋体"/>
          <w:sz w:val="28"/>
        </w:rPr>
        <w:t>关</w:t>
      </w:r>
      <w:r>
        <w:rPr>
          <w:rFonts w:ascii="宋体" w:eastAsia="宋体" w:hAnsi="MS Mincho" w:cs="宋体"/>
          <w:sz w:val="28"/>
        </w:rPr>
        <w:t>注他</w:t>
      </w:r>
      <w:r>
        <w:rPr>
          <w:rFonts w:ascii="宋体" w:eastAsia="宋体" w:hAnsi="SimSun" w:cs="宋体"/>
          <w:sz w:val="28"/>
        </w:rPr>
        <w:t>们</w:t>
      </w:r>
      <w:r>
        <w:rPr>
          <w:rFonts w:ascii="宋体" w:eastAsia="宋体" w:hAnsi="MS Mincho" w:cs="宋体"/>
          <w:sz w:val="28"/>
        </w:rPr>
        <w:t>在学</w:t>
      </w:r>
      <w:r>
        <w:rPr>
          <w:rFonts w:ascii="宋体" w:eastAsia="宋体" w:hAnsi="SimSun" w:cs="宋体"/>
          <w:sz w:val="28"/>
        </w:rPr>
        <w:t>习过</w:t>
      </w:r>
      <w:r>
        <w:rPr>
          <w:rFonts w:ascii="宋体" w:eastAsia="宋体" w:hAnsi="MS Mincho" w:cs="宋体"/>
          <w:sz w:val="28"/>
        </w:rPr>
        <w:t>程中的</w:t>
      </w:r>
      <w:r>
        <w:rPr>
          <w:rFonts w:ascii="宋体" w:eastAsia="宋体" w:hAnsi="SimSun" w:cs="宋体"/>
          <w:sz w:val="28"/>
        </w:rPr>
        <w:t>变</w:t>
      </w:r>
      <w:r>
        <w:rPr>
          <w:rFonts w:ascii="宋体" w:eastAsia="宋体" w:hAnsi="MS Mincho" w:cs="宋体"/>
          <w:sz w:val="28"/>
        </w:rPr>
        <w:t>化和</w:t>
      </w:r>
      <w:r>
        <w:rPr>
          <w:rFonts w:ascii="宋体" w:eastAsia="宋体" w:hAnsi="SimSun" w:cs="宋体"/>
          <w:sz w:val="28"/>
        </w:rPr>
        <w:t>发</w:t>
      </w:r>
      <w:r>
        <w:rPr>
          <w:rFonts w:ascii="宋体" w:eastAsia="宋体" w:hAnsi="MS Mincho" w:cs="宋体"/>
          <w:sz w:val="28"/>
        </w:rPr>
        <w:t>展。更多地</w:t>
      </w:r>
      <w:r>
        <w:rPr>
          <w:rFonts w:ascii="宋体" w:eastAsia="宋体" w:hAnsi="SimSun" w:cs="宋体"/>
          <w:sz w:val="28"/>
        </w:rPr>
        <w:t>关</w:t>
      </w:r>
      <w:r>
        <w:rPr>
          <w:rFonts w:ascii="宋体" w:eastAsia="宋体" w:hAnsi="MS Mincho" w:cs="宋体"/>
          <w:sz w:val="28"/>
        </w:rPr>
        <w:t>注学生已</w:t>
      </w:r>
      <w:r>
        <w:rPr>
          <w:rFonts w:ascii="宋体" w:eastAsia="宋体" w:hAnsi="SimSun" w:cs="宋体"/>
          <w:sz w:val="28"/>
        </w:rPr>
        <w:t>经</w:t>
      </w:r>
      <w:r>
        <w:rPr>
          <w:rFonts w:ascii="宋体" w:eastAsia="宋体" w:hAnsi="MS Mincho" w:cs="宋体"/>
          <w:sz w:val="28"/>
        </w:rPr>
        <w:t>掌握了什</w:t>
      </w:r>
      <w:r>
        <w:rPr>
          <w:rFonts w:ascii="宋体" w:eastAsia="宋体" w:hAnsi="SimSun" w:cs="宋体"/>
          <w:sz w:val="28"/>
        </w:rPr>
        <w:t>么</w:t>
      </w:r>
      <w:r>
        <w:rPr>
          <w:rFonts w:ascii="宋体" w:eastAsia="宋体" w:hAnsi="MS Mincho" w:cs="宋体"/>
          <w:sz w:val="28"/>
        </w:rPr>
        <w:t>，</w:t>
      </w:r>
      <w:r>
        <w:rPr>
          <w:rFonts w:ascii="宋体" w:eastAsia="宋体" w:hAnsi="SimSun" w:cs="宋体"/>
          <w:sz w:val="28"/>
        </w:rPr>
        <w:t>获</w:t>
      </w:r>
      <w:r>
        <w:rPr>
          <w:rFonts w:ascii="宋体" w:eastAsia="宋体" w:hAnsi="MS Mincho" w:cs="宋体"/>
          <w:sz w:val="28"/>
        </w:rPr>
        <w:t>得了那些</w:t>
      </w:r>
      <w:r>
        <w:rPr>
          <w:rFonts w:ascii="宋体" w:eastAsia="宋体" w:hAnsi="SimSun" w:cs="宋体"/>
          <w:sz w:val="28"/>
        </w:rPr>
        <w:t>进步</w:t>
      </w:r>
      <w:r>
        <w:rPr>
          <w:rFonts w:ascii="宋体" w:eastAsia="宋体" w:hAnsi="MS Mincho" w:cs="宋体"/>
          <w:sz w:val="28"/>
        </w:rPr>
        <w:t>，具</w:t>
      </w:r>
      <w:r>
        <w:rPr>
          <w:rFonts w:ascii="宋体" w:eastAsia="宋体" w:hAnsi="SimSun" w:cs="宋体"/>
          <w:sz w:val="28"/>
        </w:rPr>
        <w:t>备</w:t>
      </w:r>
      <w:r>
        <w:rPr>
          <w:rFonts w:ascii="宋体" w:eastAsia="宋体" w:hAnsi="MS Mincho" w:cs="宋体"/>
          <w:sz w:val="28"/>
        </w:rPr>
        <w:t>了什</w:t>
      </w:r>
      <w:r>
        <w:rPr>
          <w:rFonts w:ascii="宋体" w:eastAsia="宋体" w:hAnsi="SimSun" w:cs="宋体"/>
          <w:sz w:val="28"/>
        </w:rPr>
        <w:t>么</w:t>
      </w:r>
      <w:r>
        <w:rPr>
          <w:rFonts w:ascii="宋体" w:eastAsia="宋体" w:hAnsi="MS Mincho" w:cs="宋体"/>
          <w:sz w:val="28"/>
        </w:rPr>
        <w:t>能力，使</w:t>
      </w:r>
      <w:r>
        <w:rPr>
          <w:rFonts w:ascii="宋体" w:eastAsia="宋体" w:hAnsi="SimSun" w:cs="宋体"/>
          <w:sz w:val="28"/>
        </w:rPr>
        <w:t>评</w:t>
      </w:r>
      <w:r>
        <w:rPr>
          <w:rFonts w:ascii="宋体" w:eastAsia="宋体" w:hAnsi="MS Mincho" w:cs="宋体"/>
          <w:sz w:val="28"/>
        </w:rPr>
        <w:t>价</w:t>
      </w:r>
      <w:r>
        <w:rPr>
          <w:rFonts w:ascii="宋体" w:eastAsia="宋体" w:hAnsi="SimSun" w:cs="宋体"/>
          <w:sz w:val="28"/>
        </w:rPr>
        <w:t>结</w:t>
      </w:r>
      <w:r>
        <w:rPr>
          <w:rFonts w:ascii="宋体" w:eastAsia="宋体" w:hAnsi="MS Mincho" w:cs="宋体"/>
          <w:sz w:val="28"/>
        </w:rPr>
        <w:t>果有利于</w:t>
      </w:r>
      <w:r>
        <w:rPr>
          <w:rFonts w:ascii="宋体" w:eastAsia="宋体" w:hAnsi="SimSun" w:cs="宋体"/>
          <w:sz w:val="28"/>
        </w:rPr>
        <w:t>树</w:t>
      </w:r>
      <w:r>
        <w:rPr>
          <w:rFonts w:ascii="宋体" w:eastAsia="宋体" w:hAnsi="MS Mincho" w:cs="宋体"/>
          <w:sz w:val="28"/>
        </w:rPr>
        <w:t>立学生学</w:t>
      </w:r>
      <w:r>
        <w:rPr>
          <w:rFonts w:ascii="宋体" w:eastAsia="宋体" w:hAnsi="SimSun" w:cs="宋体"/>
          <w:sz w:val="28"/>
        </w:rPr>
        <w:t>习</w:t>
      </w:r>
      <w:r>
        <w:rPr>
          <w:rFonts w:ascii="宋体" w:eastAsia="宋体" w:hAnsi="MS Mincho" w:cs="宋体"/>
          <w:sz w:val="28"/>
        </w:rPr>
        <w:t>数学的自信心，提高学生学</w:t>
      </w:r>
      <w:r>
        <w:rPr>
          <w:rFonts w:ascii="宋体" w:eastAsia="宋体" w:hAnsi="SimSun" w:cs="宋体"/>
          <w:sz w:val="28"/>
        </w:rPr>
        <w:t>习</w:t>
      </w:r>
      <w:r>
        <w:rPr>
          <w:rFonts w:ascii="宋体" w:eastAsia="宋体" w:hAnsi="MS Mincho" w:cs="宋体"/>
          <w:sz w:val="28"/>
        </w:rPr>
        <w:t>数学的</w:t>
      </w:r>
      <w:r>
        <w:rPr>
          <w:rFonts w:ascii="宋体" w:eastAsia="宋体" w:hAnsi="SimSun" w:cs="宋体"/>
          <w:sz w:val="28"/>
        </w:rPr>
        <w:t>兴</w:t>
      </w:r>
      <w:r>
        <w:rPr>
          <w:rFonts w:ascii="宋体" w:eastAsia="宋体" w:hAnsi="MS Mincho" w:cs="宋体"/>
          <w:sz w:val="28"/>
        </w:rPr>
        <w:t>趣。</w:t>
      </w:r>
    </w:p>
    <w:p>
      <w:pPr>
        <w:spacing w:before="160" w:beforeAutospacing="0" w:after="160" w:afterAutospacing="0" w:line="360" w:lineRule="auto"/>
        <w:ind w:firstLine="560"/>
        <w:contextualSpacing w:val="0"/>
        <w:jc w:val="both"/>
      </w:pPr>
      <w:r>
        <w:rPr>
          <w:rFonts w:ascii="宋体" w:eastAsia="宋体" w:cs="宋体"/>
          <w:sz w:val="28"/>
        </w:rPr>
        <w:t>4</w:t>
      </w:r>
      <w:r>
        <w:rPr>
          <w:rFonts w:ascii="宋体" w:eastAsia="宋体" w:hAnsi="MS Mincho" w:cs="宋体"/>
          <w:sz w:val="28"/>
        </w:rPr>
        <w:t>、</w:t>
      </w:r>
      <w:r>
        <w:rPr>
          <w:rFonts w:ascii="宋体" w:eastAsia="宋体" w:hAnsi="SimSun" w:cs="宋体"/>
          <w:sz w:val="28"/>
        </w:rPr>
        <w:t>认</w:t>
      </w:r>
      <w:r>
        <w:rPr>
          <w:rFonts w:ascii="宋体" w:eastAsia="宋体" w:hAnsi="MS Mincho" w:cs="宋体"/>
          <w:sz w:val="28"/>
        </w:rPr>
        <w:t>真批改作</w:t>
      </w:r>
      <w:r>
        <w:rPr>
          <w:rFonts w:ascii="宋体" w:eastAsia="宋体" w:hAnsi="SimSun" w:cs="宋体"/>
          <w:sz w:val="28"/>
        </w:rPr>
        <w:t>业</w:t>
      </w:r>
      <w:r>
        <w:rPr>
          <w:rFonts w:ascii="宋体" w:eastAsia="宋体" w:hAnsi="MS Mincho" w:cs="宋体"/>
          <w:sz w:val="28"/>
        </w:rPr>
        <w:t>，布置作</w:t>
      </w:r>
      <w:r>
        <w:rPr>
          <w:rFonts w:ascii="宋体" w:eastAsia="宋体" w:hAnsi="SimSun" w:cs="宋体"/>
          <w:sz w:val="28"/>
        </w:rPr>
        <w:t>业</w:t>
      </w:r>
      <w:r>
        <w:rPr>
          <w:rFonts w:ascii="宋体" w:eastAsia="宋体" w:hAnsi="MS Mincho" w:cs="宋体"/>
          <w:sz w:val="28"/>
        </w:rPr>
        <w:t>有</w:t>
      </w:r>
      <w:r>
        <w:rPr>
          <w:rFonts w:ascii="宋体" w:eastAsia="宋体" w:hAnsi="SimSun" w:cs="宋体"/>
          <w:sz w:val="28"/>
        </w:rPr>
        <w:t>针对</w:t>
      </w:r>
      <w:r>
        <w:rPr>
          <w:rFonts w:ascii="宋体" w:eastAsia="宋体" w:hAnsi="MS Mincho" w:cs="宋体"/>
          <w:sz w:val="28"/>
        </w:rPr>
        <w:t>性，有</w:t>
      </w:r>
      <w:r>
        <w:rPr>
          <w:rFonts w:ascii="宋体" w:eastAsia="宋体" w:hAnsi="SimSun" w:cs="宋体"/>
          <w:sz w:val="28"/>
        </w:rPr>
        <w:t>层</w:t>
      </w:r>
      <w:r>
        <w:rPr>
          <w:rFonts w:ascii="宋体" w:eastAsia="宋体" w:hAnsi="MS Mincho" w:cs="宋体"/>
          <w:sz w:val="28"/>
        </w:rPr>
        <w:t>次性。</w:t>
      </w:r>
      <w:r>
        <w:rPr>
          <w:rFonts w:ascii="宋体" w:eastAsia="宋体" w:hAnsi="SimSun" w:cs="宋体"/>
          <w:sz w:val="28"/>
        </w:rPr>
        <w:t>对</w:t>
      </w:r>
      <w:r>
        <w:rPr>
          <w:rFonts w:ascii="宋体" w:eastAsia="宋体" w:hAnsi="MS Mincho" w:cs="宋体"/>
          <w:sz w:val="28"/>
        </w:rPr>
        <w:t>学生的作</w:t>
      </w:r>
      <w:r>
        <w:rPr>
          <w:rFonts w:ascii="宋体" w:eastAsia="宋体" w:hAnsi="SimSun" w:cs="宋体"/>
          <w:sz w:val="28"/>
        </w:rPr>
        <w:t>业</w:t>
      </w:r>
      <w:r>
        <w:rPr>
          <w:rFonts w:ascii="宋体" w:eastAsia="宋体" w:hAnsi="MS Mincho" w:cs="宋体"/>
          <w:sz w:val="28"/>
        </w:rPr>
        <w:t>批改及</w:t>
      </w:r>
      <w:r>
        <w:rPr>
          <w:rFonts w:ascii="宋体" w:eastAsia="宋体" w:hAnsi="SimSun" w:cs="宋体"/>
          <w:sz w:val="28"/>
        </w:rPr>
        <w:t>时</w:t>
      </w:r>
      <w:r>
        <w:rPr>
          <w:rFonts w:ascii="宋体" w:eastAsia="宋体" w:hAnsi="MS Mincho" w:cs="宋体"/>
          <w:sz w:val="28"/>
        </w:rPr>
        <w:t>，</w:t>
      </w:r>
      <w:r>
        <w:rPr>
          <w:rFonts w:ascii="宋体" w:eastAsia="宋体" w:hAnsi="SimSun" w:cs="宋体"/>
          <w:sz w:val="28"/>
        </w:rPr>
        <w:t>认</w:t>
      </w:r>
      <w:r>
        <w:rPr>
          <w:rFonts w:ascii="宋体" w:eastAsia="宋体" w:hAnsi="MS Mincho" w:cs="宋体"/>
          <w:sz w:val="28"/>
        </w:rPr>
        <w:t>真分析学生的作</w:t>
      </w:r>
      <w:r>
        <w:rPr>
          <w:rFonts w:ascii="宋体" w:eastAsia="宋体" w:hAnsi="SimSun" w:cs="宋体"/>
          <w:sz w:val="28"/>
        </w:rPr>
        <w:t>业</w:t>
      </w:r>
      <w:r>
        <w:rPr>
          <w:rFonts w:ascii="宋体" w:eastAsia="宋体" w:hAnsi="MS Mincho" w:cs="宋体"/>
          <w:sz w:val="28"/>
        </w:rPr>
        <w:t>情况，将他</w:t>
      </w:r>
      <w:r>
        <w:rPr>
          <w:rFonts w:ascii="宋体" w:eastAsia="宋体" w:hAnsi="SimSun" w:cs="宋体"/>
          <w:sz w:val="28"/>
        </w:rPr>
        <w:t>们</w:t>
      </w:r>
      <w:r>
        <w:rPr>
          <w:rFonts w:ascii="宋体" w:eastAsia="宋体" w:hAnsi="MS Mincho" w:cs="宋体"/>
          <w:sz w:val="28"/>
        </w:rPr>
        <w:t>在作</w:t>
      </w:r>
      <w:r>
        <w:rPr>
          <w:rFonts w:ascii="宋体" w:eastAsia="宋体" w:hAnsi="SimSun" w:cs="宋体"/>
          <w:sz w:val="28"/>
        </w:rPr>
        <w:t>业过</w:t>
      </w:r>
      <w:r>
        <w:rPr>
          <w:rFonts w:ascii="宋体" w:eastAsia="宋体" w:hAnsi="MS Mincho" w:cs="宋体"/>
          <w:sz w:val="28"/>
        </w:rPr>
        <w:t>程出</w:t>
      </w:r>
      <w:r>
        <w:rPr>
          <w:rFonts w:ascii="宋体" w:eastAsia="宋体" w:hAnsi="SimSun" w:cs="宋体"/>
          <w:sz w:val="28"/>
        </w:rPr>
        <w:t>现</w:t>
      </w:r>
      <w:r>
        <w:rPr>
          <w:rFonts w:ascii="宋体" w:eastAsia="宋体" w:hAnsi="MS Mincho" w:cs="宋体"/>
          <w:sz w:val="28"/>
        </w:rPr>
        <w:t>的</w:t>
      </w:r>
      <w:r>
        <w:rPr>
          <w:rFonts w:ascii="宋体" w:eastAsia="宋体" w:hAnsi="SimSun" w:cs="宋体"/>
          <w:sz w:val="28"/>
        </w:rPr>
        <w:t>问题</w:t>
      </w:r>
      <w:r>
        <w:rPr>
          <w:rFonts w:ascii="宋体" w:eastAsia="宋体" w:hAnsi="MS Mincho" w:cs="宋体"/>
          <w:sz w:val="28"/>
        </w:rPr>
        <w:t>做出分</w:t>
      </w:r>
      <w:r>
        <w:rPr>
          <w:rFonts w:ascii="宋体" w:eastAsia="宋体" w:hAnsi="SimSun" w:cs="宋体"/>
          <w:sz w:val="28"/>
        </w:rPr>
        <w:t>类总结</w:t>
      </w:r>
      <w:r>
        <w:rPr>
          <w:rFonts w:ascii="宋体" w:eastAsia="宋体" w:hAnsi="MS Mincho" w:cs="宋体"/>
          <w:sz w:val="28"/>
        </w:rPr>
        <w:t>，</w:t>
      </w:r>
      <w:r>
        <w:rPr>
          <w:rFonts w:ascii="宋体" w:eastAsia="宋体" w:hAnsi="SimSun" w:cs="宋体"/>
          <w:sz w:val="28"/>
        </w:rPr>
        <w:t>进</w:t>
      </w:r>
      <w:r>
        <w:rPr>
          <w:rFonts w:ascii="宋体" w:eastAsia="宋体" w:hAnsi="MS Mincho" w:cs="宋体"/>
          <w:sz w:val="28"/>
        </w:rPr>
        <w:t>行透切的</w:t>
      </w:r>
      <w:r>
        <w:rPr>
          <w:rFonts w:ascii="宋体" w:eastAsia="宋体" w:hAnsi="SimSun" w:cs="宋体"/>
          <w:sz w:val="28"/>
        </w:rPr>
        <w:t>讲评</w:t>
      </w:r>
      <w:r>
        <w:rPr>
          <w:rFonts w:ascii="宋体" w:eastAsia="宋体" w:hAnsi="MS Mincho" w:cs="宋体"/>
          <w:sz w:val="28"/>
        </w:rPr>
        <w:t>，并</w:t>
      </w:r>
      <w:r>
        <w:rPr>
          <w:rFonts w:ascii="宋体" w:eastAsia="宋体" w:hAnsi="SimSun" w:cs="宋体"/>
          <w:sz w:val="28"/>
        </w:rPr>
        <w:t>针对</w:t>
      </w:r>
      <w:r>
        <w:rPr>
          <w:rFonts w:ascii="宋体" w:eastAsia="宋体" w:hAnsi="MS Mincho" w:cs="宋体"/>
          <w:sz w:val="28"/>
        </w:rPr>
        <w:t>有</w:t>
      </w:r>
      <w:r>
        <w:rPr>
          <w:rFonts w:ascii="宋体" w:eastAsia="宋体" w:hAnsi="SimSun" w:cs="宋体"/>
          <w:sz w:val="28"/>
        </w:rPr>
        <w:t>关</w:t>
      </w:r>
      <w:r>
        <w:rPr>
          <w:rFonts w:ascii="宋体" w:eastAsia="宋体" w:hAnsi="MS Mincho" w:cs="宋体"/>
          <w:sz w:val="28"/>
        </w:rPr>
        <w:t>情况及</w:t>
      </w:r>
      <w:r>
        <w:rPr>
          <w:rFonts w:ascii="宋体" w:eastAsia="宋体" w:hAnsi="SimSun" w:cs="宋体"/>
          <w:sz w:val="28"/>
        </w:rPr>
        <w:t>时</w:t>
      </w:r>
      <w:r>
        <w:rPr>
          <w:rFonts w:ascii="宋体" w:eastAsia="宋体" w:hAnsi="MS Mincho" w:cs="宋体"/>
          <w:sz w:val="28"/>
        </w:rPr>
        <w:t>改</w:t>
      </w:r>
      <w:r>
        <w:rPr>
          <w:rFonts w:ascii="宋体" w:eastAsia="宋体" w:hAnsi="SimSun" w:cs="宋体"/>
          <w:sz w:val="28"/>
        </w:rPr>
        <w:t>进</w:t>
      </w:r>
      <w:r>
        <w:rPr>
          <w:rFonts w:ascii="宋体" w:eastAsia="宋体" w:hAnsi="MS Mincho" w:cs="宋体"/>
          <w:sz w:val="28"/>
        </w:rPr>
        <w:t>教学方法，做到有的放矢。</w:t>
      </w:r>
    </w:p>
    <w:p>
      <w:pPr>
        <w:spacing w:before="160" w:beforeAutospacing="0" w:after="160" w:afterAutospacing="0" w:line="360" w:lineRule="auto"/>
        <w:ind w:firstLine="560"/>
        <w:contextualSpacing w:val="0"/>
        <w:jc w:val="both"/>
      </w:pPr>
      <w:r>
        <w:rPr>
          <w:rFonts w:ascii="宋体" w:eastAsia="宋体" w:cs="宋体"/>
          <w:sz w:val="28"/>
        </w:rPr>
        <w:t>5</w:t>
      </w:r>
      <w:r>
        <w:rPr>
          <w:rFonts w:ascii="宋体" w:eastAsia="宋体" w:hAnsi="MS Mincho" w:cs="宋体"/>
          <w:sz w:val="28"/>
        </w:rPr>
        <w:t>、加大</w:t>
      </w:r>
      <w:r>
        <w:rPr>
          <w:rFonts w:ascii="宋体" w:eastAsia="宋体" w:hAnsi="SimSun" w:cs="宋体"/>
          <w:sz w:val="28"/>
        </w:rPr>
        <w:t>对</w:t>
      </w:r>
      <w:r>
        <w:rPr>
          <w:rFonts w:ascii="宋体" w:eastAsia="宋体" w:hAnsi="MS Mincho" w:cs="宋体"/>
          <w:sz w:val="28"/>
        </w:rPr>
        <w:t>后</w:t>
      </w:r>
      <w:r>
        <w:rPr>
          <w:rFonts w:ascii="宋体" w:eastAsia="宋体" w:hAnsi="SimSun" w:cs="宋体"/>
          <w:sz w:val="28"/>
        </w:rPr>
        <w:t>进</w:t>
      </w:r>
      <w:r>
        <w:rPr>
          <w:rFonts w:ascii="宋体" w:eastAsia="宋体" w:hAnsi="MS Mincho" w:cs="宋体"/>
          <w:sz w:val="28"/>
        </w:rPr>
        <w:t>生的</w:t>
      </w:r>
      <w:r>
        <w:rPr>
          <w:rFonts w:ascii="宋体" w:eastAsia="宋体" w:hAnsi="SimSun" w:cs="宋体"/>
          <w:sz w:val="28"/>
        </w:rPr>
        <w:t>辅导</w:t>
      </w:r>
      <w:r>
        <w:rPr>
          <w:rFonts w:ascii="宋体" w:eastAsia="宋体" w:hAnsi="MS Mincho" w:cs="宋体"/>
          <w:sz w:val="28"/>
        </w:rPr>
        <w:t>力度。</w:t>
      </w:r>
    </w:p>
    <w:p>
      <w:pPr>
        <w:spacing w:before="160" w:beforeAutospacing="0" w:after="160" w:afterAutospacing="0" w:line="360" w:lineRule="auto"/>
        <w:ind w:firstLine="560"/>
        <w:contextualSpacing w:val="0"/>
        <w:jc w:val="both"/>
      </w:pPr>
      <w:r>
        <w:rPr>
          <w:rFonts w:ascii="宋体" w:eastAsia="宋体" w:hAnsi="SimSun" w:cs="宋体"/>
          <w:sz w:val="28"/>
        </w:rPr>
        <w:t>对</w:t>
      </w:r>
      <w:r>
        <w:rPr>
          <w:rFonts w:ascii="宋体" w:eastAsia="宋体" w:hAnsi="MS Mincho" w:cs="宋体"/>
          <w:sz w:val="28"/>
        </w:rPr>
        <w:t>后</w:t>
      </w:r>
      <w:r>
        <w:rPr>
          <w:rFonts w:ascii="宋体" w:eastAsia="宋体" w:hAnsi="SimSun" w:cs="宋体"/>
          <w:sz w:val="28"/>
        </w:rPr>
        <w:t>进</w:t>
      </w:r>
      <w:r>
        <w:rPr>
          <w:rFonts w:ascii="宋体" w:eastAsia="宋体" w:hAnsi="MS Mincho" w:cs="宋体"/>
          <w:sz w:val="28"/>
        </w:rPr>
        <w:t>生的</w:t>
      </w:r>
      <w:r>
        <w:rPr>
          <w:rFonts w:ascii="宋体" w:eastAsia="宋体" w:hAnsi="SimSun" w:cs="宋体"/>
          <w:sz w:val="28"/>
        </w:rPr>
        <w:t>辅导</w:t>
      </w:r>
      <w:r>
        <w:rPr>
          <w:rFonts w:ascii="宋体" w:eastAsia="宋体" w:hAnsi="MS Mincho" w:cs="宋体"/>
          <w:sz w:val="28"/>
        </w:rPr>
        <w:t>，并不限于学生知</w:t>
      </w:r>
      <w:r>
        <w:rPr>
          <w:rFonts w:ascii="宋体" w:eastAsia="宋体" w:hAnsi="SimSun" w:cs="宋体"/>
          <w:sz w:val="28"/>
        </w:rPr>
        <w:t>识</w:t>
      </w:r>
      <w:r>
        <w:rPr>
          <w:rFonts w:ascii="宋体" w:eastAsia="宋体" w:hAnsi="MS Mincho" w:cs="宋体"/>
          <w:sz w:val="28"/>
        </w:rPr>
        <w:t>性的</w:t>
      </w:r>
      <w:r>
        <w:rPr>
          <w:rFonts w:ascii="宋体" w:eastAsia="宋体" w:hAnsi="SimSun" w:cs="宋体"/>
          <w:sz w:val="28"/>
        </w:rPr>
        <w:t>辅导</w:t>
      </w:r>
      <w:r>
        <w:rPr>
          <w:rFonts w:ascii="宋体" w:eastAsia="宋体" w:hAnsi="MS Mincho" w:cs="宋体"/>
          <w:sz w:val="28"/>
        </w:rPr>
        <w:t>，更重要的是学生思想的</w:t>
      </w:r>
      <w:r>
        <w:rPr>
          <w:rFonts w:ascii="宋体" w:eastAsia="宋体" w:hAnsi="SimSun" w:cs="宋体"/>
          <w:sz w:val="28"/>
        </w:rPr>
        <w:t>辅导</w:t>
      </w:r>
      <w:r>
        <w:rPr>
          <w:rFonts w:ascii="宋体" w:eastAsia="宋体" w:hAnsi="MS Mincho" w:cs="宋体"/>
          <w:sz w:val="28"/>
        </w:rPr>
        <w:t>，提高后</w:t>
      </w:r>
      <w:r>
        <w:rPr>
          <w:rFonts w:ascii="宋体" w:eastAsia="宋体" w:hAnsi="SimSun" w:cs="宋体"/>
          <w:sz w:val="28"/>
        </w:rPr>
        <w:t>进</w:t>
      </w:r>
      <w:r>
        <w:rPr>
          <w:rFonts w:ascii="宋体" w:eastAsia="宋体" w:hAnsi="MS Mincho" w:cs="宋体"/>
          <w:sz w:val="28"/>
        </w:rPr>
        <w:t>生的成</w:t>
      </w:r>
      <w:r>
        <w:rPr>
          <w:rFonts w:ascii="宋体" w:eastAsia="宋体" w:hAnsi="SimSun" w:cs="宋体"/>
          <w:sz w:val="28"/>
        </w:rPr>
        <w:t>绩</w:t>
      </w:r>
      <w:r>
        <w:rPr>
          <w:rFonts w:ascii="宋体" w:eastAsia="宋体" w:hAnsi="MS Mincho" w:cs="宋体"/>
          <w:sz w:val="28"/>
        </w:rPr>
        <w:t>，首先解决他</w:t>
      </w:r>
      <w:r>
        <w:rPr>
          <w:rFonts w:ascii="宋体" w:eastAsia="宋体" w:hAnsi="SimSun" w:cs="宋体"/>
          <w:sz w:val="28"/>
        </w:rPr>
        <w:t>们</w:t>
      </w:r>
      <w:r>
        <w:rPr>
          <w:rFonts w:ascii="宋体" w:eastAsia="宋体" w:hAnsi="MS Mincho" w:cs="宋体"/>
          <w:sz w:val="28"/>
        </w:rPr>
        <w:t>的心</w:t>
      </w:r>
      <w:r>
        <w:rPr>
          <w:rFonts w:ascii="宋体" w:eastAsia="宋体" w:hAnsi="SimSun" w:cs="宋体"/>
          <w:sz w:val="28"/>
        </w:rPr>
        <w:t>结</w:t>
      </w:r>
      <w:r>
        <w:rPr>
          <w:rFonts w:ascii="宋体" w:eastAsia="宋体" w:hAnsi="MS Mincho" w:cs="宋体"/>
          <w:sz w:val="28"/>
        </w:rPr>
        <w:t>，</w:t>
      </w:r>
      <w:r>
        <w:rPr>
          <w:rFonts w:ascii="宋体" w:eastAsia="宋体" w:hAnsi="SimSun" w:cs="宋体"/>
          <w:sz w:val="28"/>
        </w:rPr>
        <w:t>让</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意</w:t>
      </w:r>
      <w:r>
        <w:rPr>
          <w:rFonts w:ascii="宋体" w:eastAsia="宋体" w:hAnsi="SimSun" w:cs="宋体"/>
          <w:sz w:val="28"/>
        </w:rPr>
        <w:t>识</w:t>
      </w:r>
      <w:r>
        <w:rPr>
          <w:rFonts w:ascii="宋体" w:eastAsia="宋体" w:hAnsi="MS Mincho" w:cs="宋体"/>
          <w:sz w:val="28"/>
        </w:rPr>
        <w:t>到学</w:t>
      </w:r>
      <w:r>
        <w:rPr>
          <w:rFonts w:ascii="宋体" w:eastAsia="宋体" w:hAnsi="SimSun" w:cs="宋体"/>
          <w:sz w:val="28"/>
        </w:rPr>
        <w:t>习</w:t>
      </w:r>
      <w:r>
        <w:rPr>
          <w:rFonts w:ascii="宋体" w:eastAsia="宋体" w:hAnsi="MS Mincho" w:cs="宋体"/>
          <w:sz w:val="28"/>
        </w:rPr>
        <w:t>的重要性和必要性，使之</w:t>
      </w:r>
      <w:r>
        <w:rPr>
          <w:rFonts w:ascii="宋体" w:eastAsia="宋体" w:hAnsi="SimSun" w:cs="宋体"/>
          <w:sz w:val="28"/>
        </w:rPr>
        <w:t>对</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萌</w:t>
      </w:r>
      <w:r>
        <w:rPr>
          <w:rFonts w:ascii="宋体" w:eastAsia="宋体" w:hAnsi="SimSun" w:cs="宋体"/>
          <w:sz w:val="28"/>
        </w:rPr>
        <w:t>发兴</w:t>
      </w:r>
      <w:r>
        <w:rPr>
          <w:rFonts w:ascii="宋体" w:eastAsia="宋体" w:hAnsi="MS Mincho" w:cs="宋体"/>
          <w:sz w:val="28"/>
        </w:rPr>
        <w:t>趣，激</w:t>
      </w:r>
      <w:r>
        <w:rPr>
          <w:rFonts w:ascii="宋体" w:eastAsia="宋体" w:hAnsi="SimSun" w:cs="宋体"/>
          <w:sz w:val="28"/>
        </w:rPr>
        <w:t>发</w:t>
      </w:r>
      <w:r>
        <w:rPr>
          <w:rFonts w:ascii="宋体" w:eastAsia="宋体" w:hAnsi="MS Mincho" w:cs="宋体"/>
          <w:sz w:val="28"/>
        </w:rPr>
        <w:t>了他</w:t>
      </w:r>
      <w:r>
        <w:rPr>
          <w:rFonts w:ascii="宋体" w:eastAsia="宋体" w:hAnsi="SimSun" w:cs="宋体"/>
          <w:sz w:val="28"/>
        </w:rPr>
        <w:t>们</w:t>
      </w:r>
      <w:r>
        <w:rPr>
          <w:rFonts w:ascii="宋体" w:eastAsia="宋体" w:hAnsi="MS Mincho" w:cs="宋体"/>
          <w:sz w:val="28"/>
        </w:rPr>
        <w:t>的求知欲和上</w:t>
      </w:r>
      <w:r>
        <w:rPr>
          <w:rFonts w:ascii="宋体" w:eastAsia="宋体" w:hAnsi="SimSun" w:cs="宋体"/>
          <w:sz w:val="28"/>
        </w:rPr>
        <w:t>进</w:t>
      </w:r>
      <w:r>
        <w:rPr>
          <w:rFonts w:ascii="宋体" w:eastAsia="宋体" w:hAnsi="MS Mincho" w:cs="宋体"/>
          <w:sz w:val="28"/>
        </w:rPr>
        <w:t>心，使他</w:t>
      </w:r>
      <w:r>
        <w:rPr>
          <w:rFonts w:ascii="宋体" w:eastAsia="宋体" w:hAnsi="SimSun" w:cs="宋体"/>
          <w:sz w:val="28"/>
        </w:rPr>
        <w:t>们对</w:t>
      </w:r>
      <w:r>
        <w:rPr>
          <w:rFonts w:ascii="宋体" w:eastAsia="宋体" w:hAnsi="MS Mincho" w:cs="宋体"/>
          <w:sz w:val="28"/>
        </w:rPr>
        <w:t>数学</w:t>
      </w:r>
      <w:r>
        <w:rPr>
          <w:rFonts w:ascii="宋体" w:eastAsia="宋体" w:hAnsi="SimSun" w:cs="宋体"/>
          <w:sz w:val="28"/>
        </w:rPr>
        <w:t>产</w:t>
      </w:r>
      <w:r>
        <w:rPr>
          <w:rFonts w:ascii="宋体" w:eastAsia="宋体" w:hAnsi="MS Mincho" w:cs="宋体"/>
          <w:sz w:val="28"/>
        </w:rPr>
        <w:t>生了</w:t>
      </w:r>
      <w:r>
        <w:rPr>
          <w:rFonts w:ascii="宋体" w:eastAsia="宋体" w:hAnsi="SimSun" w:cs="宋体"/>
          <w:sz w:val="28"/>
        </w:rPr>
        <w:t>兴</w:t>
      </w:r>
      <w:r>
        <w:rPr>
          <w:rFonts w:ascii="宋体" w:eastAsia="宋体" w:hAnsi="MS Mincho" w:cs="宋体"/>
          <w:sz w:val="28"/>
        </w:rPr>
        <w:t>趣，也取得了</w:t>
      </w:r>
      <w:r>
        <w:rPr>
          <w:rFonts w:ascii="宋体" w:eastAsia="宋体" w:hAnsi="SimSun" w:cs="宋体"/>
          <w:sz w:val="28"/>
        </w:rPr>
        <w:t>较</w:t>
      </w:r>
      <w:r>
        <w:rPr>
          <w:rFonts w:ascii="宋体" w:eastAsia="宋体" w:hAnsi="MS Mincho" w:cs="宋体"/>
          <w:sz w:val="28"/>
        </w:rPr>
        <w:t>好的成</w:t>
      </w:r>
      <w:r>
        <w:rPr>
          <w:rFonts w:ascii="宋体" w:eastAsia="宋体" w:hAnsi="SimSun" w:cs="宋体"/>
          <w:sz w:val="28"/>
        </w:rPr>
        <w:t>绩</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6</w:t>
      </w:r>
      <w:r>
        <w:rPr>
          <w:rFonts w:ascii="宋体" w:eastAsia="宋体" w:hAnsi="MS Mincho" w:cs="宋体"/>
          <w:sz w:val="28"/>
        </w:rPr>
        <w:t>、虚心</w:t>
      </w:r>
      <w:r>
        <w:rPr>
          <w:rFonts w:ascii="宋体" w:eastAsia="宋体" w:hAnsi="SimSun" w:cs="宋体"/>
          <w:sz w:val="28"/>
        </w:rPr>
        <w:t>请</w:t>
      </w:r>
      <w:r>
        <w:rPr>
          <w:rFonts w:ascii="宋体" w:eastAsia="宋体" w:hAnsi="MS Mincho" w:cs="宋体"/>
          <w:sz w:val="28"/>
        </w:rPr>
        <w:t>教其他老</w:t>
      </w:r>
      <w:r>
        <w:rPr>
          <w:rFonts w:ascii="宋体" w:eastAsia="宋体" w:hAnsi="SimSun" w:cs="宋体"/>
          <w:sz w:val="28"/>
        </w:rPr>
        <w:t>师</w:t>
      </w:r>
      <w:r>
        <w:rPr>
          <w:rFonts w:ascii="宋体" w:eastAsia="宋体" w:hAnsi="MS Mincho" w:cs="宋体"/>
          <w:sz w:val="28"/>
        </w:rPr>
        <w:t>。</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0"/>
          <w:cols w:space="708"/>
          <w:titlePg w:val="0"/>
        </w:sectPr>
      </w:pPr>
      <w:r>
        <w:rPr>
          <w:rFonts w:ascii="宋体" w:eastAsia="宋体" w:hAnsi="MS Mincho" w:cs="宋体"/>
          <w:sz w:val="28"/>
        </w:rPr>
        <w:t>在教学上，有疑必</w:t>
      </w:r>
      <w:r>
        <w:rPr>
          <w:rFonts w:ascii="宋体" w:eastAsia="宋体" w:hAnsi="SimSun" w:cs="宋体"/>
          <w:sz w:val="28"/>
        </w:rPr>
        <w:t>问</w:t>
      </w:r>
      <w:r>
        <w:rPr>
          <w:rFonts w:ascii="宋体" w:eastAsia="宋体" w:hAnsi="MS Mincho" w:cs="宋体"/>
          <w:sz w:val="28"/>
        </w:rPr>
        <w:t>。在各个章</w:t>
      </w:r>
      <w:r>
        <w:rPr>
          <w:rFonts w:ascii="宋体" w:eastAsia="宋体" w:hAnsi="SimSun" w:cs="宋体"/>
          <w:sz w:val="28"/>
        </w:rPr>
        <w:t>节</w:t>
      </w:r>
      <w:r>
        <w:rPr>
          <w:rFonts w:ascii="宋体" w:eastAsia="宋体" w:hAnsi="MS Mincho" w:cs="宋体"/>
          <w:sz w:val="28"/>
        </w:rPr>
        <w:t>的学</w:t>
      </w:r>
      <w:r>
        <w:rPr>
          <w:rFonts w:ascii="宋体" w:eastAsia="宋体" w:hAnsi="SimSun" w:cs="宋体"/>
          <w:sz w:val="28"/>
        </w:rPr>
        <w:t>习</w:t>
      </w:r>
      <w:r>
        <w:rPr>
          <w:rFonts w:ascii="宋体" w:eastAsia="宋体" w:hAnsi="MS Mincho" w:cs="宋体"/>
          <w:sz w:val="28"/>
        </w:rPr>
        <w:t>上都</w:t>
      </w:r>
      <w:r>
        <w:rPr>
          <w:rFonts w:ascii="宋体" w:eastAsia="宋体" w:hAnsi="SimSun" w:cs="宋体"/>
          <w:sz w:val="28"/>
        </w:rPr>
        <w:t>积</w:t>
      </w:r>
      <w:r>
        <w:rPr>
          <w:rFonts w:ascii="宋体" w:eastAsia="宋体" w:hAnsi="MS Mincho" w:cs="宋体"/>
          <w:sz w:val="28"/>
        </w:rPr>
        <w:t>极征求其他老</w:t>
      </w:r>
      <w:r>
        <w:rPr>
          <w:rFonts w:ascii="宋体" w:eastAsia="宋体" w:hAnsi="SimSun" w:cs="宋体"/>
          <w:sz w:val="28"/>
        </w:rPr>
        <w:t>师</w:t>
      </w:r>
      <w:r>
        <w:rPr>
          <w:rFonts w:ascii="宋体" w:eastAsia="宋体" w:hAnsi="MS Mincho" w:cs="宋体"/>
          <w:sz w:val="28"/>
        </w:rPr>
        <w:t>的意</w:t>
      </w:r>
      <w:r>
        <w:rPr>
          <w:rFonts w:ascii="宋体" w:eastAsia="宋体" w:hAnsi="SimSun" w:cs="宋体"/>
          <w:sz w:val="28"/>
        </w:rPr>
        <w:t>见</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的方法，学</w:t>
      </w:r>
      <w:r>
        <w:rPr>
          <w:rFonts w:ascii="宋体" w:eastAsia="宋体" w:hAnsi="SimSun" w:cs="宋体"/>
          <w:sz w:val="28"/>
        </w:rPr>
        <w:t>习</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的</w:t>
      </w:r>
      <w:r>
        <w:rPr>
          <w:rFonts w:ascii="宋体" w:eastAsia="宋体" w:hAnsi="SimSun" w:cs="宋体"/>
          <w:sz w:val="28"/>
        </w:rPr>
        <w:t>优</w:t>
      </w:r>
      <w:r>
        <w:rPr>
          <w:rFonts w:ascii="宋体" w:eastAsia="宋体" w:hAnsi="MS Mincho" w:cs="宋体"/>
          <w:sz w:val="28"/>
        </w:rPr>
        <w:t>点，克服自己的不足，以求改</w:t>
      </w:r>
      <w:r>
        <w:rPr>
          <w:rFonts w:ascii="宋体" w:eastAsia="宋体" w:hAnsi="SimSun" w:cs="宋体"/>
          <w:sz w:val="28"/>
        </w:rPr>
        <w:t>进</w:t>
      </w:r>
      <w:r>
        <w:rPr>
          <w:rFonts w:ascii="宋体" w:eastAsia="宋体" w:hAnsi="MS Mincho" w:cs="宋体"/>
          <w:sz w:val="28"/>
        </w:rPr>
        <w:t>工作。</w:t>
      </w:r>
    </w:p>
    <w:p>
      <w:pPr>
        <w:spacing w:before="160" w:beforeAutospacing="0" w:after="160" w:afterAutospacing="0" w:line="360" w:lineRule="auto"/>
        <w:ind w:firstLine="560"/>
        <w:contextualSpacing w:val="0"/>
        <w:jc w:val="both"/>
      </w:pPr>
      <w:r>
        <w:rPr>
          <w:rFonts w:ascii="宋体" w:eastAsia="宋体" w:cs="宋体"/>
          <w:sz w:val="28"/>
        </w:rPr>
        <w:t>7</w:t>
      </w:r>
      <w:r>
        <w:rPr>
          <w:rFonts w:ascii="宋体" w:eastAsia="宋体" w:hAnsi="MS Mincho" w:cs="宋体"/>
          <w:sz w:val="28"/>
        </w:rPr>
        <w:t>、因</w:t>
      </w:r>
      <w:r>
        <w:rPr>
          <w:rFonts w:ascii="宋体" w:eastAsia="宋体" w:hAnsi="SimSun" w:cs="宋体"/>
          <w:sz w:val="28"/>
        </w:rPr>
        <w:t>经验</w:t>
      </w:r>
      <w:r>
        <w:rPr>
          <w:rFonts w:ascii="宋体" w:eastAsia="宋体" w:hAnsi="MS Mincho" w:cs="宋体"/>
          <w:sz w:val="28"/>
        </w:rPr>
        <w:t>不足，在期中考</w:t>
      </w:r>
      <w:r>
        <w:rPr>
          <w:rFonts w:ascii="宋体" w:eastAsia="宋体" w:hAnsi="SimSun" w:cs="宋体"/>
          <w:sz w:val="28"/>
        </w:rPr>
        <w:t>试时</w:t>
      </w:r>
      <w:r>
        <w:rPr>
          <w:rFonts w:ascii="宋体" w:eastAsia="宋体" w:hAnsi="MS Mincho" w:cs="宋体"/>
          <w:sz w:val="28"/>
        </w:rPr>
        <w:t>，我班成</w:t>
      </w:r>
      <w:r>
        <w:rPr>
          <w:rFonts w:ascii="宋体" w:eastAsia="宋体" w:hAnsi="SimSun" w:cs="宋体"/>
          <w:sz w:val="28"/>
        </w:rPr>
        <w:t>绩</w:t>
      </w:r>
      <w:r>
        <w:rPr>
          <w:rFonts w:ascii="宋体" w:eastAsia="宋体" w:hAnsi="MS Mincho" w:cs="宋体"/>
          <w:sz w:val="28"/>
        </w:rPr>
        <w:t>特</w:t>
      </w:r>
      <w:r>
        <w:rPr>
          <w:rFonts w:ascii="宋体" w:eastAsia="宋体" w:hAnsi="SimSun" w:cs="宋体"/>
          <w:sz w:val="28"/>
        </w:rPr>
        <w:t>别</w:t>
      </w:r>
      <w:r>
        <w:rPr>
          <w:rFonts w:ascii="宋体" w:eastAsia="宋体" w:hAnsi="MS Mincho" w:cs="宋体"/>
          <w:sz w:val="28"/>
        </w:rPr>
        <w:t>不理想，之后我及</w:t>
      </w:r>
      <w:r>
        <w:rPr>
          <w:rFonts w:ascii="宋体" w:eastAsia="宋体" w:hAnsi="SimSun" w:cs="宋体"/>
          <w:sz w:val="28"/>
        </w:rPr>
        <w:t>时调</w:t>
      </w:r>
      <w:r>
        <w:rPr>
          <w:rFonts w:ascii="宋体" w:eastAsia="宋体" w:hAnsi="MS Mincho" w:cs="宋体"/>
          <w:sz w:val="28"/>
        </w:rPr>
        <w:t>整教学方法，借</w:t>
      </w:r>
      <w:r>
        <w:rPr>
          <w:rFonts w:ascii="宋体" w:eastAsia="宋体" w:hAnsi="SimSun" w:cs="宋体"/>
          <w:sz w:val="28"/>
        </w:rPr>
        <w:t>鉴</w:t>
      </w:r>
      <w:r>
        <w:rPr>
          <w:rFonts w:ascii="宋体" w:eastAsia="宋体" w:hAnsi="MS Mincho" w:cs="宋体"/>
          <w:sz w:val="28"/>
        </w:rPr>
        <w:t>其他教</w:t>
      </w:r>
      <w:r>
        <w:rPr>
          <w:rFonts w:ascii="宋体" w:eastAsia="宋体" w:hAnsi="SimSun" w:cs="宋体"/>
          <w:sz w:val="28"/>
        </w:rPr>
        <w:t>师</w:t>
      </w:r>
      <w:r>
        <w:rPr>
          <w:rFonts w:ascii="宋体" w:eastAsia="宋体" w:hAnsi="MS Mincho" w:cs="宋体"/>
          <w:sz w:val="28"/>
        </w:rPr>
        <w:t>的</w:t>
      </w:r>
      <w:r>
        <w:rPr>
          <w:rFonts w:ascii="宋体" w:eastAsia="宋体" w:hAnsi="SimSun" w:cs="宋体"/>
          <w:sz w:val="28"/>
        </w:rPr>
        <w:t>经验</w:t>
      </w:r>
      <w:r>
        <w:rPr>
          <w:rFonts w:ascii="宋体" w:eastAsia="宋体" w:hAnsi="MS Mincho" w:cs="宋体"/>
          <w:sz w:val="28"/>
        </w:rPr>
        <w:t>，</w:t>
      </w:r>
      <w:r>
        <w:rPr>
          <w:rFonts w:ascii="宋体" w:eastAsia="宋体" w:hAnsi="SimSun" w:cs="宋体"/>
          <w:sz w:val="28"/>
        </w:rPr>
        <w:t>现</w:t>
      </w:r>
      <w:r>
        <w:rPr>
          <w:rFonts w:ascii="宋体" w:eastAsia="宋体" w:hAnsi="MS Mincho" w:cs="宋体"/>
          <w:sz w:val="28"/>
        </w:rPr>
        <w:t>在我班的成</w:t>
      </w:r>
      <w:r>
        <w:rPr>
          <w:rFonts w:ascii="宋体" w:eastAsia="宋体" w:hAnsi="SimSun" w:cs="宋体"/>
          <w:sz w:val="28"/>
        </w:rPr>
        <w:t>绩</w:t>
      </w:r>
      <w:r>
        <w:rPr>
          <w:rFonts w:ascii="宋体" w:eastAsia="宋体" w:hAnsi="MS Mincho" w:cs="宋体"/>
          <w:sz w:val="28"/>
        </w:rPr>
        <w:t>正在直</w:t>
      </w:r>
      <w:r>
        <w:rPr>
          <w:rFonts w:ascii="宋体" w:eastAsia="宋体" w:hAnsi="SimSun" w:cs="宋体"/>
          <w:sz w:val="28"/>
        </w:rPr>
        <w:t>线</w:t>
      </w:r>
      <w:r>
        <w:rPr>
          <w:rFonts w:ascii="宋体" w:eastAsia="宋体" w:hAnsi="MS Mincho" w:cs="宋体"/>
          <w:sz w:val="28"/>
        </w:rPr>
        <w:t>上升，我相信在下</w:t>
      </w:r>
      <w:r>
        <w:rPr>
          <w:rFonts w:ascii="宋体" w:eastAsia="宋体" w:hAnsi="SimSun" w:cs="宋体"/>
          <w:sz w:val="28"/>
        </w:rPr>
        <w:t>阶</w:t>
      </w:r>
      <w:r>
        <w:rPr>
          <w:rFonts w:ascii="宋体" w:eastAsia="宋体" w:hAnsi="MS Mincho" w:cs="宋体"/>
          <w:sz w:val="28"/>
        </w:rPr>
        <w:t>段的教学中我会</w:t>
      </w:r>
      <w:r>
        <w:rPr>
          <w:rFonts w:ascii="宋体" w:eastAsia="宋体" w:hAnsi="SimSun" w:cs="宋体"/>
          <w:sz w:val="28"/>
        </w:rPr>
        <w:t>带领</w:t>
      </w:r>
      <w:r>
        <w:rPr>
          <w:rFonts w:ascii="宋体" w:eastAsia="宋体" w:hAnsi="MS Mincho" w:cs="宋体"/>
          <w:sz w:val="28"/>
        </w:rPr>
        <w:t>我的班</w:t>
      </w:r>
      <w:r>
        <w:rPr>
          <w:rFonts w:ascii="宋体" w:eastAsia="宋体" w:hAnsi="SimSun" w:cs="宋体"/>
          <w:sz w:val="28"/>
        </w:rPr>
        <w:t>级稳步</w:t>
      </w:r>
      <w:r>
        <w:rPr>
          <w:rFonts w:ascii="宋体" w:eastAsia="宋体" w:hAnsi="MS Mincho" w:cs="宋体"/>
          <w:sz w:val="28"/>
        </w:rPr>
        <w:t>向前。</w:t>
      </w:r>
    </w:p>
    <w:p>
      <w:pPr>
        <w:spacing w:before="160" w:beforeAutospacing="0" w:after="160" w:afterAutospacing="0" w:line="360" w:lineRule="auto"/>
        <w:ind w:firstLine="560"/>
        <w:contextualSpacing w:val="0"/>
        <w:jc w:val="both"/>
      </w:pPr>
      <w:r>
        <w:rPr>
          <w:rFonts w:ascii="宋体" w:eastAsia="宋体" w:hAnsi="MS Mincho" w:cs="宋体"/>
          <w:b/>
          <w:bCs/>
          <w:sz w:val="28"/>
        </w:rPr>
        <w:t>四、安全教育方面</w:t>
      </w:r>
    </w:p>
    <w:p>
      <w:pPr>
        <w:spacing w:before="160" w:beforeAutospacing="0" w:after="160" w:afterAutospacing="0" w:line="360" w:lineRule="auto"/>
        <w:ind w:firstLine="560"/>
        <w:contextualSpacing w:val="0"/>
        <w:jc w:val="both"/>
      </w:pPr>
      <w:r>
        <w:rPr>
          <w:rFonts w:ascii="宋体" w:eastAsia="宋体" w:hAnsi="MS Mincho" w:cs="宋体"/>
          <w:sz w:val="28"/>
        </w:rPr>
        <w:t>安全教育是学校工作中的重中之重。一学期来至始至</w:t>
      </w:r>
      <w:r>
        <w:rPr>
          <w:rFonts w:ascii="宋体" w:eastAsia="宋体" w:hAnsi="SimSun" w:cs="宋体"/>
          <w:sz w:val="28"/>
        </w:rPr>
        <w:t>终</w:t>
      </w:r>
      <w:r>
        <w:rPr>
          <w:rFonts w:ascii="宋体" w:eastAsia="宋体" w:hAnsi="MS Mincho" w:cs="宋体"/>
          <w:sz w:val="28"/>
        </w:rPr>
        <w:t>没有放松安全教育，</w:t>
      </w:r>
      <w:r>
        <w:rPr>
          <w:rFonts w:ascii="宋体" w:eastAsia="宋体" w:hAnsi="SimSun" w:cs="宋体"/>
          <w:sz w:val="28"/>
        </w:rPr>
        <w:t>严</w:t>
      </w:r>
      <w:r>
        <w:rPr>
          <w:rFonts w:ascii="宋体" w:eastAsia="宋体" w:hAnsi="MS Mincho" w:cs="宋体"/>
          <w:sz w:val="28"/>
        </w:rPr>
        <w:t>格按照学校制定的安全措施去抓，一学期来没有</w:t>
      </w:r>
      <w:r>
        <w:rPr>
          <w:rFonts w:ascii="宋体" w:eastAsia="宋体" w:hAnsi="SimSun" w:cs="宋体"/>
          <w:sz w:val="28"/>
        </w:rPr>
        <w:t>发</w:t>
      </w:r>
      <w:r>
        <w:rPr>
          <w:rFonts w:ascii="宋体" w:eastAsia="宋体" w:hAnsi="MS Mincho" w:cs="宋体"/>
          <w:sz w:val="28"/>
        </w:rPr>
        <w:t>生任何意外事故。我</w:t>
      </w:r>
      <w:r>
        <w:rPr>
          <w:rFonts w:ascii="宋体" w:eastAsia="宋体" w:hAnsi="SimSun" w:cs="宋体"/>
          <w:sz w:val="28"/>
        </w:rPr>
        <w:t>们</w:t>
      </w:r>
      <w:r>
        <w:rPr>
          <w:rFonts w:ascii="宋体" w:eastAsia="宋体" w:hAnsi="MS Mincho" w:cs="宋体"/>
          <w:sz w:val="28"/>
        </w:rPr>
        <w:t>利用</w:t>
      </w:r>
      <w:r>
        <w:rPr>
          <w:rFonts w:ascii="宋体" w:eastAsia="宋体" w:hAnsi="SimSun" w:cs="宋体"/>
          <w:sz w:val="28"/>
        </w:rPr>
        <w:t>每</w:t>
      </w:r>
      <w:r>
        <w:rPr>
          <w:rFonts w:ascii="宋体" w:eastAsia="宋体" w:hAnsi="MS Mincho" w:cs="宋体"/>
          <w:sz w:val="28"/>
        </w:rPr>
        <w:t>周班会，</w:t>
      </w:r>
      <w:r>
        <w:rPr>
          <w:rFonts w:ascii="宋体" w:eastAsia="宋体" w:hAnsi="SimSun" w:cs="宋体"/>
          <w:sz w:val="28"/>
        </w:rPr>
        <w:t>每</w:t>
      </w:r>
      <w:r>
        <w:rPr>
          <w:rFonts w:ascii="宋体" w:eastAsia="宋体" w:hAnsi="MS Mincho" w:cs="宋体"/>
          <w:sz w:val="28"/>
        </w:rPr>
        <w:t>天放学前，宣</w:t>
      </w:r>
      <w:r>
        <w:rPr>
          <w:rFonts w:ascii="宋体" w:eastAsia="宋体" w:hAnsi="SimSun" w:cs="宋体"/>
          <w:sz w:val="28"/>
        </w:rPr>
        <w:t>传</w:t>
      </w:r>
      <w:r>
        <w:rPr>
          <w:rFonts w:ascii="宋体" w:eastAsia="宋体" w:hAnsi="MS Mincho" w:cs="宋体"/>
          <w:sz w:val="28"/>
        </w:rPr>
        <w:t>安全知</w:t>
      </w:r>
      <w:r>
        <w:rPr>
          <w:rFonts w:ascii="宋体" w:eastAsia="宋体" w:hAnsi="SimSun" w:cs="宋体"/>
          <w:sz w:val="28"/>
        </w:rPr>
        <w:t>识</w:t>
      </w:r>
      <w:r>
        <w:rPr>
          <w:rFonts w:ascii="宋体" w:eastAsia="宋体" w:hAnsi="MS Mincho" w:cs="宋体"/>
          <w:sz w:val="28"/>
        </w:rPr>
        <w:t>，同</w:t>
      </w:r>
      <w:r>
        <w:rPr>
          <w:rFonts w:ascii="宋体" w:eastAsia="宋体" w:hAnsi="SimSun" w:cs="宋体"/>
          <w:sz w:val="28"/>
        </w:rPr>
        <w:t>时</w:t>
      </w:r>
      <w:r>
        <w:rPr>
          <w:rFonts w:ascii="宋体" w:eastAsia="宋体" w:hAnsi="MS Mincho" w:cs="宋体"/>
          <w:sz w:val="28"/>
        </w:rPr>
        <w:t>教育学生遵守交通</w:t>
      </w:r>
      <w:r>
        <w:rPr>
          <w:rFonts w:ascii="宋体" w:eastAsia="宋体" w:hAnsi="SimSun" w:cs="宋体"/>
          <w:sz w:val="28"/>
        </w:rPr>
        <w:t>规则</w:t>
      </w:r>
      <w:r>
        <w:rPr>
          <w:rFonts w:ascii="宋体" w:eastAsia="宋体" w:hAnsi="MS Mincho" w:cs="宋体"/>
          <w:sz w:val="28"/>
        </w:rPr>
        <w:t>，不在校园内追逐打</w:t>
      </w:r>
      <w:r>
        <w:rPr>
          <w:rFonts w:ascii="宋体" w:eastAsia="宋体" w:hAnsi="SimSun" w:cs="宋体"/>
          <w:sz w:val="28"/>
        </w:rPr>
        <w:t>闹</w:t>
      </w:r>
      <w:r>
        <w:rPr>
          <w:rFonts w:ascii="宋体" w:eastAsia="宋体" w:hAnsi="MS Mincho" w:cs="宋体"/>
          <w:sz w:val="28"/>
        </w:rPr>
        <w:t>，注意安全，不随便上楼爬高，确保学生的安全，</w:t>
      </w:r>
      <w:r>
        <w:rPr>
          <w:rFonts w:ascii="宋体" w:eastAsia="宋体" w:hAnsi="SimSun" w:cs="宋体"/>
          <w:sz w:val="28"/>
        </w:rPr>
        <w:t>经</w:t>
      </w:r>
      <w:r>
        <w:rPr>
          <w:rFonts w:ascii="宋体" w:eastAsia="宋体" w:hAnsi="MS Mincho" w:cs="宋体"/>
          <w:sz w:val="28"/>
        </w:rPr>
        <w:t>常</w:t>
      </w:r>
      <w:r>
        <w:rPr>
          <w:rFonts w:ascii="宋体" w:eastAsia="宋体" w:hAnsi="SimSun" w:cs="宋体"/>
          <w:sz w:val="28"/>
        </w:rPr>
        <w:t>开</w:t>
      </w:r>
      <w:r>
        <w:rPr>
          <w:rFonts w:ascii="宋体" w:eastAsia="宋体" w:hAnsi="MS Mincho" w:cs="宋体"/>
          <w:sz w:val="28"/>
        </w:rPr>
        <w:t>展安全教育。</w:t>
      </w:r>
    </w:p>
    <w:p>
      <w:pPr>
        <w:spacing w:before="160" w:beforeAutospacing="0" w:after="160" w:afterAutospacing="0" w:line="360" w:lineRule="auto"/>
        <w:ind w:firstLine="560"/>
        <w:contextualSpacing w:val="0"/>
        <w:jc w:val="both"/>
      </w:pPr>
      <w:r>
        <w:rPr>
          <w:rFonts w:ascii="宋体" w:eastAsia="宋体" w:hAnsi="MS Mincho" w:cs="宋体"/>
          <w:b/>
          <w:bCs/>
          <w:sz w:val="28"/>
        </w:rPr>
        <w:t>五、今后的努力方向</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、加</w:t>
      </w:r>
      <w:r>
        <w:rPr>
          <w:rFonts w:ascii="宋体" w:eastAsia="宋体" w:hAnsi="SimSun" w:cs="宋体"/>
          <w:sz w:val="28"/>
        </w:rPr>
        <w:t>强</w:t>
      </w:r>
      <w:r>
        <w:rPr>
          <w:rFonts w:ascii="宋体" w:eastAsia="宋体" w:hAnsi="MS Mincho" w:cs="宋体"/>
          <w:sz w:val="28"/>
        </w:rPr>
        <w:t>自身基本功的</w:t>
      </w:r>
      <w:r>
        <w:rPr>
          <w:rFonts w:ascii="宋体" w:eastAsia="宋体" w:hAnsi="SimSun" w:cs="宋体"/>
          <w:sz w:val="28"/>
        </w:rPr>
        <w:t>训练</w:t>
      </w:r>
      <w:r>
        <w:rPr>
          <w:rFonts w:ascii="宋体" w:eastAsia="宋体" w:hAnsi="MS Mincho" w:cs="宋体"/>
          <w:sz w:val="28"/>
        </w:rPr>
        <w:t>，特</w:t>
      </w:r>
      <w:r>
        <w:rPr>
          <w:rFonts w:ascii="宋体" w:eastAsia="宋体" w:hAnsi="SimSun" w:cs="宋体"/>
          <w:sz w:val="28"/>
        </w:rPr>
        <w:t>别</w:t>
      </w:r>
      <w:r>
        <w:rPr>
          <w:rFonts w:ascii="宋体" w:eastAsia="宋体" w:hAnsi="MS Mincho" w:cs="宋体"/>
          <w:sz w:val="28"/>
        </w:rPr>
        <w:t>是</w:t>
      </w:r>
      <w:r>
        <w:rPr>
          <w:rFonts w:ascii="宋体" w:eastAsia="宋体" w:hAnsi="SimSun" w:cs="宋体"/>
          <w:sz w:val="28"/>
        </w:rPr>
        <w:t>课</w:t>
      </w:r>
      <w:r>
        <w:rPr>
          <w:rFonts w:ascii="宋体" w:eastAsia="宋体" w:hAnsi="MS Mincho" w:cs="宋体"/>
          <w:sz w:val="28"/>
        </w:rPr>
        <w:t>堂教学能力的</w:t>
      </w:r>
      <w:r>
        <w:rPr>
          <w:rFonts w:ascii="宋体" w:eastAsia="宋体" w:hAnsi="SimSun" w:cs="宋体"/>
          <w:sz w:val="28"/>
        </w:rPr>
        <w:t>训练</w:t>
      </w:r>
      <w:r>
        <w:rPr>
          <w:rFonts w:ascii="宋体" w:eastAsia="宋体" w:hAnsi="MS Mincho" w:cs="宋体"/>
          <w:sz w:val="28"/>
        </w:rPr>
        <w:t>。做到精</w:t>
      </w:r>
      <w:r>
        <w:rPr>
          <w:rFonts w:ascii="宋体" w:eastAsia="宋体" w:hAnsi="SimSun" w:cs="宋体"/>
          <w:sz w:val="28"/>
        </w:rPr>
        <w:t>讲</w:t>
      </w:r>
      <w:r>
        <w:rPr>
          <w:rFonts w:ascii="宋体" w:eastAsia="宋体" w:hAnsi="MS Mincho" w:cs="宋体"/>
          <w:sz w:val="28"/>
        </w:rPr>
        <w:t>精</w:t>
      </w:r>
      <w:r>
        <w:rPr>
          <w:rFonts w:ascii="宋体" w:eastAsia="宋体" w:hAnsi="SimSun" w:cs="宋体"/>
          <w:sz w:val="28"/>
        </w:rPr>
        <w:t>练</w:t>
      </w:r>
      <w:r>
        <w:rPr>
          <w:rFonts w:ascii="宋体" w:eastAsia="宋体" w:hAnsi="MS Mincho" w:cs="宋体"/>
          <w:sz w:val="28"/>
        </w:rPr>
        <w:t>，注重</w:t>
      </w:r>
      <w:r>
        <w:rPr>
          <w:rFonts w:ascii="宋体" w:eastAsia="宋体" w:hAnsi="SimSun" w:cs="宋体"/>
          <w:sz w:val="28"/>
        </w:rPr>
        <w:t>对</w:t>
      </w:r>
      <w:r>
        <w:rPr>
          <w:rFonts w:ascii="宋体" w:eastAsia="宋体" w:hAnsi="MS Mincho" w:cs="宋体"/>
          <w:sz w:val="28"/>
        </w:rPr>
        <w:t>学生能力的培</w:t>
      </w:r>
      <w:r>
        <w:rPr>
          <w:rFonts w:ascii="宋体" w:eastAsia="宋体" w:hAnsi="SimSun" w:cs="宋体"/>
          <w:sz w:val="28"/>
        </w:rPr>
        <w:t>养</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后</w:t>
      </w:r>
      <w:r>
        <w:rPr>
          <w:rFonts w:ascii="宋体" w:eastAsia="宋体" w:hAnsi="SimSun" w:cs="宋体"/>
          <w:sz w:val="28"/>
        </w:rPr>
        <w:t>进</w:t>
      </w:r>
      <w:r>
        <w:rPr>
          <w:rFonts w:ascii="宋体" w:eastAsia="宋体" w:hAnsi="MS Mincho" w:cs="宋体"/>
          <w:sz w:val="28"/>
        </w:rPr>
        <w:t>生多些</w:t>
      </w:r>
      <w:r>
        <w:rPr>
          <w:rFonts w:ascii="宋体" w:eastAsia="宋体" w:hAnsi="SimSun" w:cs="宋体"/>
          <w:sz w:val="28"/>
        </w:rPr>
        <w:t>关</w:t>
      </w:r>
      <w:r>
        <w:rPr>
          <w:rFonts w:ascii="宋体" w:eastAsia="宋体" w:hAnsi="MS Mincho" w:cs="宋体"/>
          <w:sz w:val="28"/>
        </w:rPr>
        <w:t>心，多点</w:t>
      </w:r>
      <w:r>
        <w:rPr>
          <w:rFonts w:ascii="宋体" w:eastAsia="宋体" w:hAnsi="SimSun" w:cs="宋体"/>
          <w:sz w:val="28"/>
        </w:rPr>
        <w:t>爱</w:t>
      </w:r>
      <w:r>
        <w:rPr>
          <w:rFonts w:ascii="宋体" w:eastAsia="宋体" w:hAnsi="MS Mincho" w:cs="宋体"/>
          <w:sz w:val="28"/>
        </w:rPr>
        <w:t>心，再多一些耐心，使他</w:t>
      </w:r>
      <w:r>
        <w:rPr>
          <w:rFonts w:ascii="宋体" w:eastAsia="宋体" w:hAnsi="SimSun" w:cs="宋体"/>
          <w:sz w:val="28"/>
        </w:rPr>
        <w:t>们</w:t>
      </w:r>
      <w:r>
        <w:rPr>
          <w:rFonts w:ascii="宋体" w:eastAsia="宋体" w:hAnsi="MS Mincho" w:cs="宋体"/>
          <w:sz w:val="28"/>
        </w:rPr>
        <w:t>在各方面有更大</w:t>
      </w:r>
      <w:r>
        <w:rPr>
          <w:rFonts w:ascii="宋体" w:eastAsia="宋体" w:hAnsi="SimSun" w:cs="宋体"/>
          <w:sz w:val="28"/>
        </w:rPr>
        <w:t>进步</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、加</w:t>
      </w:r>
      <w:r>
        <w:rPr>
          <w:rFonts w:ascii="宋体" w:eastAsia="宋体" w:hAnsi="SimSun" w:cs="宋体"/>
          <w:sz w:val="28"/>
        </w:rPr>
        <w:t>强</w:t>
      </w:r>
      <w:r>
        <w:rPr>
          <w:rFonts w:ascii="宋体" w:eastAsia="宋体" w:hAnsi="MS Mincho" w:cs="宋体"/>
          <w:sz w:val="28"/>
        </w:rPr>
        <w:t>学生行</w:t>
      </w:r>
      <w:r>
        <w:rPr>
          <w:rFonts w:ascii="宋体" w:eastAsia="宋体" w:hAnsi="SimSun" w:cs="宋体"/>
          <w:sz w:val="28"/>
        </w:rPr>
        <w:t>为习惯</w:t>
      </w:r>
      <w:r>
        <w:rPr>
          <w:rFonts w:ascii="宋体" w:eastAsia="宋体" w:hAnsi="MS Mincho" w:cs="宋体"/>
          <w:sz w:val="28"/>
        </w:rPr>
        <w:t>方面的教育，使学生不</w:t>
      </w:r>
      <w:r>
        <w:rPr>
          <w:rFonts w:ascii="宋体" w:eastAsia="宋体" w:hAnsi="SimSun" w:cs="宋体"/>
          <w:sz w:val="28"/>
        </w:rPr>
        <w:t>仅</w:t>
      </w:r>
      <w:r>
        <w:rPr>
          <w:rFonts w:ascii="宋体" w:eastAsia="宋体" w:hAnsi="MS Mincho" w:cs="宋体"/>
          <w:sz w:val="28"/>
        </w:rPr>
        <w:t>在</w:t>
      </w:r>
      <w:r>
        <w:rPr>
          <w:rFonts w:ascii="宋体" w:eastAsia="宋体" w:hAnsi="SimSun" w:cs="宋体"/>
          <w:sz w:val="28"/>
        </w:rPr>
        <w:t>课</w:t>
      </w:r>
      <w:r>
        <w:rPr>
          <w:rFonts w:ascii="宋体" w:eastAsia="宋体" w:hAnsi="MS Mincho" w:cs="宋体"/>
          <w:sz w:val="28"/>
        </w:rPr>
        <w:t>堂上集中注意力学</w:t>
      </w:r>
      <w:r>
        <w:rPr>
          <w:rFonts w:ascii="宋体" w:eastAsia="宋体" w:hAnsi="SimSun" w:cs="宋体"/>
          <w:sz w:val="28"/>
        </w:rPr>
        <w:t>习</w:t>
      </w:r>
      <w:r>
        <w:rPr>
          <w:rFonts w:ascii="宋体" w:eastAsia="宋体" w:hAnsi="MS Mincho" w:cs="宋体"/>
          <w:sz w:val="28"/>
        </w:rPr>
        <w:t>，</w:t>
      </w:r>
      <w:r>
        <w:rPr>
          <w:rFonts w:ascii="宋体" w:eastAsia="宋体" w:hAnsi="SimSun" w:cs="宋体"/>
          <w:sz w:val="28"/>
        </w:rPr>
        <w:t>课</w:t>
      </w:r>
      <w:r>
        <w:rPr>
          <w:rFonts w:ascii="宋体" w:eastAsia="宋体" w:hAnsi="MS Mincho" w:cs="宋体"/>
          <w:sz w:val="28"/>
        </w:rPr>
        <w:t>下也要能</w:t>
      </w:r>
      <w:r>
        <w:rPr>
          <w:rFonts w:ascii="宋体" w:eastAsia="宋体" w:hAnsi="SimSun" w:cs="宋体"/>
          <w:sz w:val="28"/>
        </w:rPr>
        <w:t>严</w:t>
      </w:r>
      <w:r>
        <w:rPr>
          <w:rFonts w:ascii="宋体" w:eastAsia="宋体" w:hAnsi="MS Mincho" w:cs="宋体"/>
          <w:sz w:val="28"/>
        </w:rPr>
        <w:t>格</w:t>
      </w:r>
      <w:r>
        <w:rPr>
          <w:rFonts w:ascii="宋体" w:eastAsia="宋体" w:hAnsi="SimSun" w:cs="宋体"/>
          <w:sz w:val="28"/>
        </w:rPr>
        <w:t>约</w:t>
      </w:r>
      <w:r>
        <w:rPr>
          <w:rFonts w:ascii="宋体" w:eastAsia="宋体" w:hAnsi="MS Mincho" w:cs="宋体"/>
          <w:sz w:val="28"/>
        </w:rPr>
        <w:t>束自己。</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1"/>
          <w:cols w:space="708"/>
          <w:titlePg w:val="0"/>
        </w:sectPr>
      </w:pPr>
      <w:r>
        <w:rPr>
          <w:rFonts w:ascii="宋体" w:eastAsia="宋体" w:hAnsi="SimSun" w:cs="宋体"/>
          <w:sz w:val="28"/>
        </w:rPr>
        <w:t>总</w:t>
      </w:r>
      <w:r>
        <w:rPr>
          <w:rFonts w:ascii="宋体" w:eastAsia="宋体" w:hAnsi="MS Mincho" w:cs="宋体"/>
          <w:sz w:val="28"/>
        </w:rPr>
        <w:t>之，一学期的教学工作，既有成功的喜悦，也有失</w:t>
      </w:r>
      <w:r>
        <w:rPr>
          <w:rFonts w:ascii="宋体" w:eastAsia="宋体" w:hAnsi="SimSun" w:cs="宋体"/>
          <w:sz w:val="28"/>
        </w:rPr>
        <w:t>败</w:t>
      </w:r>
      <w:r>
        <w:rPr>
          <w:rFonts w:ascii="宋体" w:eastAsia="宋体" w:hAnsi="MS Mincho" w:cs="宋体"/>
          <w:sz w:val="28"/>
        </w:rPr>
        <w:t>的困惑，</w:t>
      </w:r>
      <w:r>
        <w:rPr>
          <w:rFonts w:ascii="宋体" w:eastAsia="宋体" w:hAnsi="SimSun" w:cs="宋体"/>
          <w:sz w:val="28"/>
        </w:rPr>
        <w:t>虽</w:t>
      </w:r>
      <w:r>
        <w:rPr>
          <w:rFonts w:ascii="宋体" w:eastAsia="宋体" w:hAnsi="MS Mincho" w:cs="宋体"/>
          <w:sz w:val="28"/>
        </w:rPr>
        <w:t>然取得了一定的成</w:t>
      </w:r>
      <w:r>
        <w:rPr>
          <w:rFonts w:ascii="宋体" w:eastAsia="宋体" w:hAnsi="SimSun" w:cs="宋体"/>
          <w:sz w:val="28"/>
        </w:rPr>
        <w:t>绩</w:t>
      </w:r>
      <w:r>
        <w:rPr>
          <w:rFonts w:ascii="宋体" w:eastAsia="宋体" w:hAnsi="MS Mincho" w:cs="宋体"/>
          <w:sz w:val="28"/>
        </w:rPr>
        <w:t>，但也存在不少的缺点，如</w:t>
      </w:r>
      <w:r>
        <w:rPr>
          <w:rFonts w:ascii="宋体" w:eastAsia="宋体" w:hAnsi="SimSun" w:cs="宋体"/>
          <w:sz w:val="28"/>
        </w:rPr>
        <w:t>对</w:t>
      </w:r>
      <w:r>
        <w:rPr>
          <w:rFonts w:ascii="宋体" w:eastAsia="宋体" w:hAnsi="MS Mincho" w:cs="宋体"/>
          <w:sz w:val="28"/>
        </w:rPr>
        <w:t>新</w:t>
      </w:r>
      <w:r>
        <w:rPr>
          <w:rFonts w:ascii="宋体" w:eastAsia="宋体" w:hAnsi="SimSun" w:cs="宋体"/>
          <w:sz w:val="28"/>
        </w:rPr>
        <w:t>课</w:t>
      </w:r>
      <w:r>
        <w:rPr>
          <w:rFonts w:ascii="宋体" w:eastAsia="宋体" w:hAnsi="MS Mincho" w:cs="宋体"/>
          <w:sz w:val="28"/>
        </w:rPr>
        <w:t>改理念的学</w:t>
      </w:r>
      <w:r>
        <w:rPr>
          <w:rFonts w:ascii="宋体" w:eastAsia="宋体" w:hAnsi="SimSun" w:cs="宋体"/>
          <w:sz w:val="28"/>
        </w:rPr>
        <w:t>习</w:t>
      </w:r>
      <w:r>
        <w:rPr>
          <w:rFonts w:ascii="宋体" w:eastAsia="宋体" w:hAnsi="MS Mincho" w:cs="宋体"/>
          <w:sz w:val="28"/>
        </w:rPr>
        <w:t>和探</w:t>
      </w:r>
      <w:r>
        <w:rPr>
          <w:rFonts w:ascii="宋体" w:eastAsia="宋体" w:hAnsi="SimSun" w:cs="宋体"/>
          <w:sz w:val="28"/>
        </w:rPr>
        <w:t>讨</w:t>
      </w:r>
      <w:r>
        <w:rPr>
          <w:rFonts w:ascii="宋体" w:eastAsia="宋体" w:hAnsi="MS Mincho" w:cs="宋体"/>
          <w:sz w:val="28"/>
        </w:rPr>
        <w:t>上、信息基</w:t>
      </w:r>
      <w:r>
        <w:rPr>
          <w:rFonts w:ascii="宋体" w:eastAsia="宋体" w:hAnsi="SimSun" w:cs="宋体"/>
          <w:sz w:val="28"/>
        </w:rPr>
        <w:t>础</w:t>
      </w:r>
      <w:r>
        <w:rPr>
          <w:rFonts w:ascii="宋体" w:eastAsia="宋体" w:hAnsi="MS Mincho" w:cs="宋体"/>
          <w:sz w:val="28"/>
        </w:rPr>
        <w:t>教育上、自己的教学</w:t>
      </w:r>
      <w:r>
        <w:rPr>
          <w:rFonts w:ascii="宋体" w:eastAsia="宋体" w:hAnsi="SimSun" w:cs="宋体"/>
          <w:sz w:val="28"/>
        </w:rPr>
        <w:t>经验</w:t>
      </w:r>
      <w:r>
        <w:rPr>
          <w:rFonts w:ascii="宋体" w:eastAsia="宋体" w:hAnsi="MS Mincho" w:cs="宋体"/>
          <w:sz w:val="28"/>
        </w:rPr>
        <w:t>及方法等方面有待提高。本人今后将在教学工作中，吸取</w:t>
      </w:r>
      <w:r>
        <w:rPr>
          <w:rFonts w:ascii="宋体" w:eastAsia="宋体" w:hAnsi="SimSun" w:cs="宋体"/>
          <w:sz w:val="28"/>
        </w:rPr>
        <w:t>别</w:t>
      </w:r>
      <w:r>
        <w:rPr>
          <w:rFonts w:ascii="宋体" w:eastAsia="宋体" w:hAnsi="MS Mincho" w:cs="宋体"/>
          <w:sz w:val="28"/>
        </w:rPr>
        <w:t>人的</w:t>
      </w:r>
      <w:r>
        <w:rPr>
          <w:rFonts w:ascii="宋体" w:eastAsia="宋体" w:hAnsi="SimSun" w:cs="宋体"/>
          <w:sz w:val="28"/>
        </w:rPr>
        <w:t>长处</w:t>
      </w:r>
      <w:r>
        <w:rPr>
          <w:rFonts w:ascii="宋体" w:eastAsia="宋体" w:hAnsi="MS Mincho" w:cs="宋体"/>
          <w:sz w:val="28"/>
        </w:rPr>
        <w:t>，弥</w:t>
      </w:r>
      <w:r>
        <w:rPr>
          <w:rFonts w:ascii="宋体" w:eastAsia="宋体" w:hAnsi="SimSun" w:cs="宋体"/>
          <w:sz w:val="28"/>
        </w:rPr>
        <w:t>补</w:t>
      </w:r>
      <w:r>
        <w:rPr>
          <w:rFonts w:ascii="宋体" w:eastAsia="宋体" w:hAnsi="MS Mincho" w:cs="宋体"/>
          <w:sz w:val="28"/>
        </w:rPr>
        <w:t>自己的不足，力争取得更好的成</w:t>
      </w:r>
      <w:r>
        <w:rPr>
          <w:rFonts w:ascii="宋体" w:eastAsia="宋体" w:hAnsi="SimSun" w:cs="宋体"/>
          <w:sz w:val="28"/>
        </w:rPr>
        <w:t>绩</w:t>
      </w:r>
      <w:r>
        <w:rPr>
          <w:rFonts w:ascii="宋体" w:eastAsia="宋体" w:hAnsi="MS Mincho" w:cs="宋体"/>
          <w:sz w:val="28"/>
        </w:rPr>
        <w:t>。</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小学</w:t>
      </w:r>
      <w:r>
        <w:rPr>
          <w:rFonts w:ascii="宋体" w:eastAsia="宋体" w:hAnsi="SimSun" w:cs="宋体"/>
          <w:i w:val="0"/>
          <w:iCs w:val="0"/>
          <w:sz w:val="28"/>
        </w:rPr>
        <w:t>语</w:t>
      </w:r>
      <w:r>
        <w:rPr>
          <w:rFonts w:ascii="宋体" w:eastAsia="宋体" w:hAnsi="MS Mincho" w:cs="宋体"/>
          <w:i w:val="0"/>
          <w:iCs w:val="0"/>
          <w:sz w:val="28"/>
        </w:rPr>
        <w:t>文二年</w:t>
      </w:r>
      <w:r>
        <w:rPr>
          <w:rFonts w:ascii="宋体" w:eastAsia="宋体" w:hAnsi="SimSun" w:cs="宋体"/>
          <w:i w:val="0"/>
          <w:iCs w:val="0"/>
          <w:sz w:val="28"/>
        </w:rPr>
        <w:t>级</w:t>
      </w:r>
      <w:r>
        <w:rPr>
          <w:rFonts w:ascii="宋体" w:eastAsia="宋体" w:hAnsi="MS Mincho" w:cs="宋体"/>
          <w:i w:val="0"/>
          <w:iCs w:val="0"/>
          <w:sz w:val="28"/>
        </w:rPr>
        <w:t>上册期末</w:t>
      </w:r>
      <w:r>
        <w:rPr>
          <w:rFonts w:ascii="宋体" w:eastAsia="宋体" w:hAnsi="SimSun" w:cs="宋体"/>
          <w:i w:val="0"/>
          <w:iCs w:val="0"/>
          <w:sz w:val="28"/>
        </w:rPr>
        <w:t>总结</w:t>
      </w:r>
      <w:r>
        <w:rPr>
          <w:rFonts w:ascii="宋体" w:eastAsia="宋体" w:hAnsi="Times New Roman" w:cs="宋体"/>
          <w:i w:val="0"/>
          <w:iCs w:val="0"/>
          <w:sz w:val="28"/>
        </w:rPr>
        <w:t>4</w:t>
      </w:r>
    </w:p>
    <w:p>
      <w:pPr>
        <w:spacing w:before="160" w:beforeAutospacing="0" w:after="160" w:afterAutospacing="0" w:line="360" w:lineRule="auto"/>
        <w:ind w:firstLine="560"/>
        <w:contextualSpacing w:val="0"/>
        <w:jc w:val="both"/>
      </w:pPr>
      <w:r>
        <w:rPr>
          <w:rFonts w:ascii="宋体" w:eastAsia="宋体" w:hAnsi="MS Mincho" w:cs="宋体"/>
          <w:sz w:val="28"/>
        </w:rPr>
        <w:t>一</w:t>
      </w:r>
      <w:r>
        <w:rPr>
          <w:rFonts w:ascii="宋体" w:eastAsia="宋体" w:hAnsi="SimSun" w:cs="宋体"/>
          <w:sz w:val="28"/>
        </w:rPr>
        <w:t>转</w:t>
      </w:r>
      <w:r>
        <w:rPr>
          <w:rFonts w:ascii="宋体" w:eastAsia="宋体" w:hAnsi="MS Mincho" w:cs="宋体"/>
          <w:sz w:val="28"/>
        </w:rPr>
        <w:t>眼，一学期的教学又告</w:t>
      </w:r>
      <w:r>
        <w:rPr>
          <w:rFonts w:ascii="宋体" w:eastAsia="宋体" w:hAnsi="SimSun" w:cs="宋体"/>
          <w:sz w:val="28"/>
        </w:rPr>
        <w:t>结</w:t>
      </w:r>
      <w:r>
        <w:rPr>
          <w:rFonts w:ascii="宋体" w:eastAsia="宋体" w:hAnsi="MS Mincho" w:cs="宋体"/>
          <w:sz w:val="28"/>
        </w:rPr>
        <w:t>束。回</w:t>
      </w:r>
      <w:r>
        <w:rPr>
          <w:rFonts w:ascii="宋体" w:eastAsia="宋体" w:hAnsi="SimSun" w:cs="宋体"/>
          <w:sz w:val="28"/>
        </w:rPr>
        <w:t>顾</w:t>
      </w:r>
      <w:r>
        <w:rPr>
          <w:rFonts w:ascii="宋体" w:eastAsia="宋体" w:hAnsi="MS Mincho" w:cs="宋体"/>
          <w:sz w:val="28"/>
        </w:rPr>
        <w:t>一学期的</w:t>
      </w:r>
      <w:r>
        <w:rPr>
          <w:rFonts w:ascii="宋体" w:eastAsia="宋体" w:hAnsi="SimSun" w:cs="宋体"/>
          <w:sz w:val="28"/>
        </w:rPr>
        <w:t>语</w:t>
      </w:r>
      <w:r>
        <w:rPr>
          <w:rFonts w:ascii="宋体" w:eastAsia="宋体" w:hAnsi="MS Mincho" w:cs="宋体"/>
          <w:sz w:val="28"/>
        </w:rPr>
        <w:t>文教学工作，我感</w:t>
      </w:r>
      <w:r>
        <w:rPr>
          <w:rFonts w:ascii="宋体" w:eastAsia="宋体" w:hAnsi="SimSun" w:cs="宋体"/>
          <w:sz w:val="28"/>
        </w:rPr>
        <w:t>叹</w:t>
      </w:r>
      <w:r>
        <w:rPr>
          <w:rFonts w:ascii="宋体" w:eastAsia="宋体" w:hAnsi="MS Mincho" w:cs="宋体"/>
          <w:sz w:val="28"/>
        </w:rPr>
        <w:t>良多，点滴作法涌上心</w:t>
      </w:r>
      <w:r>
        <w:rPr>
          <w:rFonts w:ascii="宋体" w:eastAsia="宋体" w:hAnsi="SimSun" w:cs="宋体"/>
          <w:sz w:val="28"/>
        </w:rPr>
        <w:t>头</w:t>
      </w:r>
      <w:r>
        <w:rPr>
          <w:rFonts w:ascii="宋体" w:eastAsia="宋体" w:hAnsi="MS Mincho" w:cs="宋体"/>
          <w:sz w:val="28"/>
        </w:rPr>
        <w:t>，存在的</w:t>
      </w:r>
      <w:r>
        <w:rPr>
          <w:rFonts w:ascii="宋体" w:eastAsia="宋体" w:hAnsi="SimSun" w:cs="宋体"/>
          <w:sz w:val="28"/>
        </w:rPr>
        <w:t>问题还</w:t>
      </w:r>
      <w:r>
        <w:rPr>
          <w:rFonts w:ascii="宋体" w:eastAsia="宋体" w:hAnsi="MS Mincho" w:cs="宋体"/>
          <w:sz w:val="28"/>
        </w:rPr>
        <w:t>需努力解决。我思考一二，做以下的</w:t>
      </w:r>
      <w:r>
        <w:rPr>
          <w:rFonts w:ascii="宋体" w:eastAsia="宋体" w:hAnsi="SimSun" w:cs="宋体"/>
          <w:sz w:val="28"/>
        </w:rPr>
        <w:t>总结</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一、狠抓基</w:t>
      </w:r>
      <w:r>
        <w:rPr>
          <w:rFonts w:ascii="宋体" w:eastAsia="宋体" w:hAnsi="SimSun" w:cs="宋体"/>
          <w:b/>
          <w:bCs/>
          <w:sz w:val="28"/>
        </w:rPr>
        <w:t>础</w:t>
      </w:r>
      <w:r>
        <w:rPr>
          <w:rFonts w:ascii="宋体" w:eastAsia="宋体" w:hAnsi="MS Mincho" w:cs="宋体"/>
          <w:b/>
          <w:bCs/>
          <w:sz w:val="28"/>
        </w:rPr>
        <w:t>知</w:t>
      </w:r>
      <w:r>
        <w:rPr>
          <w:rFonts w:ascii="宋体" w:eastAsia="宋体" w:hAnsi="SimSun" w:cs="宋体"/>
          <w:b/>
          <w:bCs/>
          <w:sz w:val="28"/>
        </w:rPr>
        <w:t>识</w:t>
      </w:r>
      <w:r>
        <w:rPr>
          <w:rFonts w:ascii="宋体" w:eastAsia="宋体" w:hAnsi="MS Mincho" w:cs="宋体"/>
          <w:b/>
          <w:bCs/>
          <w:sz w:val="28"/>
        </w:rPr>
        <w:t>和技能</w:t>
      </w:r>
    </w:p>
    <w:p>
      <w:pPr>
        <w:spacing w:before="160" w:beforeAutospacing="0" w:after="160" w:afterAutospacing="0" w:line="360" w:lineRule="auto"/>
        <w:ind w:firstLine="560"/>
        <w:contextualSpacing w:val="0"/>
        <w:jc w:val="both"/>
      </w:pPr>
      <w:r>
        <w:rPr>
          <w:rFonts w:ascii="宋体" w:eastAsia="宋体" w:hAnsi="MS Mincho" w:cs="宋体"/>
          <w:sz w:val="28"/>
        </w:rPr>
        <w:t>由于我是在</w:t>
      </w:r>
      <w:r>
        <w:rPr>
          <w:rFonts w:ascii="宋体" w:eastAsia="宋体" w:hAnsi="SimSun" w:cs="宋体"/>
          <w:sz w:val="28"/>
        </w:rPr>
        <w:t>这</w:t>
      </w:r>
      <w:r>
        <w:rPr>
          <w:rFonts w:ascii="宋体" w:eastAsia="宋体" w:hAnsi="MS Mincho" w:cs="宋体"/>
          <w:sz w:val="28"/>
        </w:rPr>
        <w:t>学期接的</w:t>
      </w:r>
      <w:r>
        <w:rPr>
          <w:rFonts w:ascii="宋体" w:eastAsia="宋体" w:hAnsi="SimSun" w:cs="宋体"/>
          <w:sz w:val="28"/>
        </w:rPr>
        <w:t>这</w:t>
      </w:r>
      <w:r>
        <w:rPr>
          <w:rFonts w:ascii="宋体" w:eastAsia="宋体" w:hAnsi="MS Mincho" w:cs="宋体"/>
          <w:sz w:val="28"/>
        </w:rPr>
        <w:t>个班</w:t>
      </w:r>
      <w:r>
        <w:rPr>
          <w:rFonts w:ascii="宋体" w:eastAsia="宋体" w:hAnsi="SimSun" w:cs="宋体"/>
          <w:sz w:val="28"/>
        </w:rPr>
        <w:t>级</w:t>
      </w:r>
      <w:r>
        <w:rPr>
          <w:rFonts w:ascii="宋体" w:eastAsia="宋体" w:hAnsi="MS Mincho" w:cs="宋体"/>
          <w:sz w:val="28"/>
        </w:rPr>
        <w:t>，因此，我</w:t>
      </w:r>
      <w:r>
        <w:rPr>
          <w:rFonts w:ascii="宋体" w:eastAsia="宋体" w:hAnsi="SimSun" w:cs="宋体"/>
          <w:sz w:val="28"/>
        </w:rPr>
        <w:t>对这</w:t>
      </w:r>
      <w:r>
        <w:rPr>
          <w:rFonts w:ascii="宋体" w:eastAsia="宋体" w:hAnsi="MS Mincho" w:cs="宋体"/>
          <w:sz w:val="28"/>
        </w:rPr>
        <w:t>些学生不熟悉，不知道班</w:t>
      </w:r>
      <w:r>
        <w:rPr>
          <w:rFonts w:ascii="宋体" w:eastAsia="宋体" w:hAnsi="SimSun" w:cs="宋体"/>
          <w:sz w:val="28"/>
        </w:rPr>
        <w:t>级</w:t>
      </w:r>
      <w:r>
        <w:rPr>
          <w:rFonts w:ascii="宋体" w:eastAsia="宋体" w:hAnsi="MS Mincho" w:cs="宋体"/>
          <w:sz w:val="28"/>
        </w:rPr>
        <w:t>学生的具体</w:t>
      </w:r>
      <w:r>
        <w:rPr>
          <w:rFonts w:ascii="宋体" w:eastAsia="宋体" w:hAnsi="SimSun" w:cs="宋体"/>
          <w:sz w:val="28"/>
        </w:rPr>
        <w:t>优</w:t>
      </w:r>
      <w:r>
        <w:rPr>
          <w:rFonts w:ascii="宋体" w:eastAsia="宋体" w:hAnsi="MS Mincho" w:cs="宋体"/>
          <w:sz w:val="28"/>
        </w:rPr>
        <w:t>点和缺点。</w:t>
      </w:r>
      <w:r>
        <w:rPr>
          <w:rFonts w:ascii="宋体" w:eastAsia="宋体" w:hAnsi="SimSun" w:cs="宋体"/>
          <w:sz w:val="28"/>
        </w:rPr>
        <w:t>为</w:t>
      </w:r>
      <w:r>
        <w:rPr>
          <w:rFonts w:ascii="宋体" w:eastAsia="宋体" w:hAnsi="MS Mincho" w:cs="宋体"/>
          <w:sz w:val="28"/>
        </w:rPr>
        <w:t>了</w:t>
      </w:r>
      <w:r>
        <w:rPr>
          <w:rFonts w:ascii="宋体" w:eastAsia="宋体" w:hAnsi="SimSun" w:cs="宋体"/>
          <w:sz w:val="28"/>
        </w:rPr>
        <w:t>让</w:t>
      </w:r>
      <w:r>
        <w:rPr>
          <w:rFonts w:ascii="宋体" w:eastAsia="宋体" w:hAnsi="MS Mincho" w:cs="宋体"/>
          <w:sz w:val="28"/>
        </w:rPr>
        <w:t>学生的基</w:t>
      </w:r>
      <w:r>
        <w:rPr>
          <w:rFonts w:ascii="宋体" w:eastAsia="宋体" w:hAnsi="SimSun" w:cs="宋体"/>
          <w:sz w:val="28"/>
        </w:rPr>
        <w:t>础</w:t>
      </w:r>
      <w:r>
        <w:rPr>
          <w:rFonts w:ascii="宋体" w:eastAsia="宋体" w:hAnsi="MS Mincho" w:cs="宋体"/>
          <w:sz w:val="28"/>
        </w:rPr>
        <w:t>知</w:t>
      </w:r>
      <w:r>
        <w:rPr>
          <w:rFonts w:ascii="宋体" w:eastAsia="宋体" w:hAnsi="SimSun" w:cs="宋体"/>
          <w:sz w:val="28"/>
        </w:rPr>
        <w:t>识</w:t>
      </w:r>
      <w:r>
        <w:rPr>
          <w:rFonts w:ascii="宋体" w:eastAsia="宋体" w:hAnsi="MS Mincho" w:cs="宋体"/>
          <w:sz w:val="28"/>
        </w:rPr>
        <w:t>和基本技能学扎</w:t>
      </w:r>
      <w:r>
        <w:rPr>
          <w:rFonts w:ascii="宋体" w:eastAsia="宋体" w:hAnsi="SimSun" w:cs="宋体"/>
          <w:sz w:val="28"/>
        </w:rPr>
        <w:t>实</w:t>
      </w:r>
      <w:r>
        <w:rPr>
          <w:rFonts w:ascii="宋体" w:eastAsia="宋体" w:hAnsi="MS Mincho" w:cs="宋体"/>
          <w:sz w:val="28"/>
        </w:rPr>
        <w:t>，我在充分了解学生的</w:t>
      </w:r>
      <w:r>
        <w:rPr>
          <w:rFonts w:ascii="宋体" w:eastAsia="宋体" w:hAnsi="SimSun" w:cs="宋体"/>
          <w:sz w:val="28"/>
        </w:rPr>
        <w:t>优</w:t>
      </w:r>
      <w:r>
        <w:rPr>
          <w:rFonts w:ascii="宋体" w:eastAsia="宋体" w:hAnsi="MS Mincho" w:cs="宋体"/>
          <w:sz w:val="28"/>
        </w:rPr>
        <w:t>缺点的基</w:t>
      </w:r>
      <w:r>
        <w:rPr>
          <w:rFonts w:ascii="宋体" w:eastAsia="宋体" w:hAnsi="SimSun" w:cs="宋体"/>
          <w:sz w:val="28"/>
        </w:rPr>
        <w:t>础</w:t>
      </w:r>
      <w:r>
        <w:rPr>
          <w:rFonts w:ascii="宋体" w:eastAsia="宋体" w:hAnsi="MS Mincho" w:cs="宋体"/>
          <w:sz w:val="28"/>
        </w:rPr>
        <w:t>上</w:t>
      </w:r>
      <w:r>
        <w:rPr>
          <w:rFonts w:ascii="宋体" w:eastAsia="宋体" w:hAnsi="SimSun" w:cs="宋体"/>
          <w:sz w:val="28"/>
        </w:rPr>
        <w:t>对</w:t>
      </w:r>
      <w:r>
        <w:rPr>
          <w:rFonts w:ascii="宋体" w:eastAsia="宋体" w:hAnsi="MS Mincho" w:cs="宋体"/>
          <w:sz w:val="28"/>
        </w:rPr>
        <w:t>症下</w:t>
      </w:r>
      <w:r>
        <w:rPr>
          <w:rFonts w:ascii="宋体" w:eastAsia="宋体" w:hAnsi="SimSun" w:cs="宋体"/>
          <w:sz w:val="28"/>
        </w:rPr>
        <w:t>药</w:t>
      </w:r>
      <w:r>
        <w:rPr>
          <w:rFonts w:ascii="宋体" w:eastAsia="宋体" w:hAnsi="MS Mincho" w:cs="宋体"/>
          <w:sz w:val="28"/>
        </w:rPr>
        <w:t>，因材施教，不断提高学生的知</w:t>
      </w:r>
      <w:r>
        <w:rPr>
          <w:rFonts w:ascii="宋体" w:eastAsia="宋体" w:hAnsi="SimSun" w:cs="宋体"/>
          <w:sz w:val="28"/>
        </w:rPr>
        <w:t>识</w:t>
      </w:r>
      <w:r>
        <w:rPr>
          <w:rFonts w:ascii="宋体" w:eastAsia="宋体" w:hAnsi="MS Mincho" w:cs="宋体"/>
          <w:sz w:val="28"/>
        </w:rPr>
        <w:t>水平。比如，在</w:t>
      </w:r>
      <w:r>
        <w:rPr>
          <w:rFonts w:ascii="宋体" w:eastAsia="宋体" w:hAnsi="SimSun" w:cs="宋体"/>
          <w:sz w:val="28"/>
        </w:rPr>
        <w:t>书</w:t>
      </w:r>
      <w:r>
        <w:rPr>
          <w:rFonts w:ascii="宋体" w:eastAsia="宋体" w:hAnsi="MS Mincho" w:cs="宋体"/>
          <w:sz w:val="28"/>
        </w:rPr>
        <w:t>写方面，我大力</w:t>
      </w:r>
      <w:r>
        <w:rPr>
          <w:rFonts w:ascii="宋体" w:eastAsia="宋体" w:hAnsi="SimSun" w:cs="宋体"/>
          <w:sz w:val="28"/>
        </w:rPr>
        <w:t>强调规</w:t>
      </w:r>
      <w:r>
        <w:rPr>
          <w:rFonts w:ascii="宋体" w:eastAsia="宋体" w:hAnsi="MS Mincho" w:cs="宋体"/>
          <w:sz w:val="28"/>
        </w:rPr>
        <w:t>范性，要求</w:t>
      </w:r>
      <w:r>
        <w:rPr>
          <w:rFonts w:ascii="宋体" w:eastAsia="宋体" w:hAnsi="SimSun" w:cs="宋体"/>
          <w:sz w:val="28"/>
        </w:rPr>
        <w:t>书</w:t>
      </w:r>
      <w:r>
        <w:rPr>
          <w:rFonts w:ascii="宋体" w:eastAsia="宋体" w:hAnsi="MS Mincho" w:cs="宋体"/>
          <w:sz w:val="28"/>
        </w:rPr>
        <w:t>写整</w:t>
      </w:r>
      <w:r>
        <w:rPr>
          <w:rFonts w:ascii="宋体" w:eastAsia="宋体" w:hAnsi="SimSun" w:cs="宋体"/>
          <w:sz w:val="28"/>
        </w:rPr>
        <w:t>齐</w:t>
      </w:r>
      <w:r>
        <w:rPr>
          <w:rFonts w:ascii="宋体" w:eastAsia="宋体" w:hAnsi="MS Mincho" w:cs="宋体"/>
          <w:sz w:val="28"/>
        </w:rPr>
        <w:t>，字迹工整，并努力克服</w:t>
      </w:r>
      <w:r>
        <w:rPr>
          <w:rFonts w:ascii="宋体" w:eastAsia="宋体" w:hAnsi="SimSun" w:cs="宋体"/>
          <w:sz w:val="28"/>
        </w:rPr>
        <w:t>错别</w:t>
      </w:r>
      <w:r>
        <w:rPr>
          <w:rFonts w:ascii="宋体" w:eastAsia="宋体" w:hAnsi="MS Mincho" w:cs="宋体"/>
          <w:sz w:val="28"/>
        </w:rPr>
        <w:t>字，有些学生</w:t>
      </w:r>
      <w:r>
        <w:rPr>
          <w:rFonts w:ascii="宋体" w:eastAsia="宋体" w:hAnsi="SimSun" w:cs="宋体"/>
          <w:sz w:val="28"/>
        </w:rPr>
        <w:t>对</w:t>
      </w:r>
      <w:r>
        <w:rPr>
          <w:rFonts w:ascii="宋体" w:eastAsia="宋体" w:hAnsi="MS Mincho" w:cs="宋体"/>
          <w:sz w:val="28"/>
        </w:rPr>
        <w:t>于写</w:t>
      </w:r>
      <w:r>
        <w:rPr>
          <w:rFonts w:ascii="宋体" w:eastAsia="宋体" w:hAnsi="SimSun" w:cs="宋体"/>
          <w:sz w:val="28"/>
        </w:rPr>
        <w:t>过</w:t>
      </w:r>
      <w:r>
        <w:rPr>
          <w:rFonts w:ascii="宋体" w:eastAsia="宋体" w:hAnsi="MS Mincho" w:cs="宋体"/>
          <w:sz w:val="28"/>
        </w:rPr>
        <w:t>几遍的字也会写</w:t>
      </w:r>
      <w:r>
        <w:rPr>
          <w:rFonts w:ascii="宋体" w:eastAsia="宋体" w:hAnsi="SimSun" w:cs="宋体"/>
          <w:sz w:val="28"/>
        </w:rPr>
        <w:t>错</w:t>
      </w:r>
      <w:r>
        <w:rPr>
          <w:rFonts w:ascii="宋体" w:eastAsia="宋体" w:hAnsi="MS Mincho" w:cs="宋体"/>
          <w:sz w:val="28"/>
        </w:rPr>
        <w:t>，如</w:t>
      </w:r>
      <w:r>
        <w:rPr>
          <w:rFonts w:ascii="宋体" w:eastAsia="宋体" w:cs="宋体"/>
          <w:sz w:val="28"/>
        </w:rPr>
        <w:t>“</w:t>
      </w:r>
      <w:r>
        <w:rPr>
          <w:rFonts w:ascii="宋体" w:eastAsia="宋体" w:hAnsi="SimSun" w:cs="宋体"/>
          <w:sz w:val="28"/>
        </w:rPr>
        <w:t>宽</w:t>
      </w:r>
      <w:r>
        <w:rPr>
          <w:rFonts w:ascii="宋体" w:eastAsia="宋体" w:cs="宋体"/>
          <w:sz w:val="28"/>
        </w:rPr>
        <w:t>”</w:t>
      </w:r>
      <w:r>
        <w:rPr>
          <w:rFonts w:ascii="宋体" w:eastAsia="宋体" w:hAnsi="MS Mincho" w:cs="宋体"/>
          <w:sz w:val="28"/>
        </w:rPr>
        <w:t>字下</w:t>
      </w:r>
      <w:r>
        <w:rPr>
          <w:rFonts w:ascii="宋体" w:eastAsia="宋体" w:hAnsi="SimSun" w:cs="宋体"/>
          <w:sz w:val="28"/>
        </w:rPr>
        <w:t>边</w:t>
      </w:r>
      <w:r>
        <w:rPr>
          <w:rFonts w:ascii="宋体" w:eastAsia="宋体" w:hAnsi="MS Mincho" w:cs="宋体"/>
          <w:sz w:val="28"/>
        </w:rPr>
        <w:t>本</w:t>
      </w:r>
      <w:r>
        <w:rPr>
          <w:rFonts w:ascii="宋体" w:eastAsia="宋体" w:hAnsi="SimSun" w:cs="宋体"/>
          <w:sz w:val="28"/>
        </w:rPr>
        <w:t>该</w:t>
      </w:r>
      <w:r>
        <w:rPr>
          <w:rFonts w:ascii="宋体" w:eastAsia="宋体" w:cs="宋体"/>
          <w:sz w:val="28"/>
        </w:rPr>
        <w:t>“</w:t>
      </w:r>
      <w:r>
        <w:rPr>
          <w:rFonts w:ascii="宋体" w:eastAsia="宋体" w:hAnsi="SimSun" w:cs="宋体"/>
          <w:sz w:val="28"/>
        </w:rPr>
        <w:t>见</w:t>
      </w:r>
      <w:r>
        <w:rPr>
          <w:rFonts w:ascii="宋体" w:eastAsia="宋体" w:cs="宋体"/>
          <w:sz w:val="28"/>
        </w:rPr>
        <w:t>”</w:t>
      </w:r>
      <w:r>
        <w:rPr>
          <w:rFonts w:ascii="宋体" w:eastAsia="宋体" w:hAnsi="MS Mincho" w:cs="宋体"/>
          <w:sz w:val="28"/>
        </w:rPr>
        <w:t>而非</w:t>
      </w:r>
      <w:r>
        <w:rPr>
          <w:rFonts w:ascii="宋体" w:eastAsia="宋体" w:cs="宋体"/>
          <w:sz w:val="28"/>
        </w:rPr>
        <w:t>“</w:t>
      </w:r>
      <w:r>
        <w:rPr>
          <w:rFonts w:ascii="宋体" w:eastAsia="宋体" w:hAnsi="SimSun" w:cs="宋体"/>
          <w:sz w:val="28"/>
        </w:rPr>
        <w:t>贝</w:t>
      </w:r>
      <w:r>
        <w:rPr>
          <w:rFonts w:ascii="宋体" w:eastAsia="宋体" w:cs="宋体"/>
          <w:sz w:val="28"/>
        </w:rPr>
        <w:t xml:space="preserve">” </w:t>
      </w:r>
      <w:r>
        <w:rPr>
          <w:rFonts w:ascii="宋体" w:eastAsia="宋体" w:hAnsi="MS Mincho" w:cs="宋体"/>
          <w:sz w:val="28"/>
        </w:rPr>
        <w:t>字，又如</w:t>
      </w:r>
      <w:r>
        <w:rPr>
          <w:rFonts w:ascii="宋体" w:eastAsia="宋体" w:cs="宋体"/>
          <w:sz w:val="28"/>
        </w:rPr>
        <w:t>“</w:t>
      </w:r>
      <w:r>
        <w:rPr>
          <w:rFonts w:ascii="宋体" w:eastAsia="宋体" w:hAnsi="MS Mincho" w:cs="宋体"/>
          <w:sz w:val="28"/>
        </w:rPr>
        <w:t>拔</w:t>
      </w:r>
      <w:r>
        <w:rPr>
          <w:rFonts w:ascii="宋体" w:eastAsia="宋体" w:cs="宋体"/>
          <w:sz w:val="28"/>
        </w:rPr>
        <w:t>”</w:t>
      </w:r>
      <w:r>
        <w:rPr>
          <w:rFonts w:ascii="宋体" w:eastAsia="宋体" w:hAnsi="MS Mincho" w:cs="宋体"/>
          <w:sz w:val="28"/>
        </w:rPr>
        <w:t>和</w:t>
      </w:r>
      <w:r>
        <w:rPr>
          <w:rFonts w:ascii="宋体" w:eastAsia="宋体" w:cs="宋体"/>
          <w:sz w:val="28"/>
        </w:rPr>
        <w:t>“</w:t>
      </w:r>
      <w:r>
        <w:rPr>
          <w:rFonts w:ascii="宋体" w:eastAsia="宋体" w:hAnsi="SimSun" w:cs="宋体"/>
          <w:sz w:val="28"/>
        </w:rPr>
        <w:t>拨</w:t>
      </w:r>
      <w:r>
        <w:rPr>
          <w:rFonts w:ascii="宋体" w:eastAsia="宋体" w:cs="宋体"/>
          <w:sz w:val="28"/>
        </w:rPr>
        <w:t>”</w:t>
      </w:r>
      <w:r>
        <w:rPr>
          <w:rFonts w:ascii="宋体" w:eastAsia="宋体" w:hAnsi="MS Mincho" w:cs="宋体"/>
          <w:sz w:val="28"/>
        </w:rPr>
        <w:t>字，学生</w:t>
      </w:r>
      <w:r>
        <w:rPr>
          <w:rFonts w:ascii="宋体" w:eastAsia="宋体" w:hAnsi="SimSun" w:cs="宋体"/>
          <w:sz w:val="28"/>
        </w:rPr>
        <w:t>总</w:t>
      </w:r>
      <w:r>
        <w:rPr>
          <w:rFonts w:ascii="宋体" w:eastAsia="宋体" w:hAnsi="MS Mincho" w:cs="宋体"/>
          <w:sz w:val="28"/>
        </w:rPr>
        <w:t>是分不清是</w:t>
      </w:r>
      <w:r>
        <w:rPr>
          <w:rFonts w:ascii="宋体" w:eastAsia="宋体" w:cs="宋体"/>
          <w:sz w:val="28"/>
        </w:rPr>
        <w:t>“</w:t>
      </w:r>
      <w:r>
        <w:rPr>
          <w:rFonts w:ascii="宋体" w:eastAsia="宋体" w:hAnsi="SimSun" w:cs="宋体"/>
          <w:sz w:val="28"/>
        </w:rPr>
        <w:t>拨</w:t>
      </w:r>
      <w:r>
        <w:rPr>
          <w:rFonts w:ascii="宋体" w:eastAsia="宋体" w:hAnsi="MS Mincho" w:cs="宋体"/>
          <w:sz w:val="28"/>
        </w:rPr>
        <w:t>打</w:t>
      </w:r>
      <w:r>
        <w:rPr>
          <w:rFonts w:ascii="宋体" w:eastAsia="宋体" w:cs="宋体"/>
          <w:sz w:val="28"/>
        </w:rPr>
        <w:t>”</w:t>
      </w:r>
      <w:r>
        <w:rPr>
          <w:rFonts w:ascii="宋体" w:eastAsia="宋体" w:hAnsi="SimSun" w:cs="宋体"/>
          <w:sz w:val="28"/>
        </w:rPr>
        <w:t>还</w:t>
      </w:r>
      <w:r>
        <w:rPr>
          <w:rFonts w:ascii="宋体" w:eastAsia="宋体" w:hAnsi="MS Mincho" w:cs="宋体"/>
          <w:sz w:val="28"/>
        </w:rPr>
        <w:t>是</w:t>
      </w:r>
      <w:r>
        <w:rPr>
          <w:rFonts w:ascii="宋体" w:eastAsia="宋体" w:cs="宋体"/>
          <w:sz w:val="28"/>
        </w:rPr>
        <w:t>“</w:t>
      </w:r>
      <w:r>
        <w:rPr>
          <w:rFonts w:ascii="宋体" w:eastAsia="宋体" w:hAnsi="MS Mincho" w:cs="宋体"/>
          <w:sz w:val="28"/>
        </w:rPr>
        <w:t>拔打</w:t>
      </w:r>
      <w:r>
        <w:rPr>
          <w:rFonts w:ascii="宋体" w:eastAsia="宋体" w:cs="宋体"/>
          <w:sz w:val="28"/>
        </w:rPr>
        <w:t>”</w:t>
      </w:r>
      <w:r>
        <w:rPr>
          <w:rFonts w:ascii="宋体" w:eastAsia="宋体" w:hAnsi="MS Mincho" w:cs="宋体"/>
          <w:sz w:val="28"/>
        </w:rPr>
        <w:t>，</w:t>
      </w:r>
      <w:r>
        <w:rPr>
          <w:rFonts w:ascii="宋体" w:eastAsia="宋体" w:cs="宋体"/>
          <w:sz w:val="28"/>
        </w:rPr>
        <w:t>“</w:t>
      </w:r>
      <w:r>
        <w:rPr>
          <w:rFonts w:ascii="宋体" w:eastAsia="宋体" w:hAnsi="MS Mincho" w:cs="宋体"/>
          <w:sz w:val="28"/>
        </w:rPr>
        <w:t>拔河</w:t>
      </w:r>
      <w:r>
        <w:rPr>
          <w:rFonts w:ascii="宋体" w:eastAsia="宋体" w:cs="宋体"/>
          <w:sz w:val="28"/>
        </w:rPr>
        <w:t>”</w:t>
      </w:r>
      <w:r>
        <w:rPr>
          <w:rFonts w:ascii="宋体" w:eastAsia="宋体" w:hAnsi="SimSun" w:cs="宋体"/>
          <w:sz w:val="28"/>
        </w:rPr>
        <w:t>还</w:t>
      </w:r>
      <w:r>
        <w:rPr>
          <w:rFonts w:ascii="宋体" w:eastAsia="宋体" w:hAnsi="MS Mincho" w:cs="宋体"/>
          <w:sz w:val="28"/>
        </w:rPr>
        <w:t>是</w:t>
      </w:r>
      <w:r>
        <w:rPr>
          <w:rFonts w:ascii="宋体" w:eastAsia="宋体" w:cs="宋体"/>
          <w:sz w:val="28"/>
        </w:rPr>
        <w:t>“</w:t>
      </w:r>
      <w:r>
        <w:rPr>
          <w:rFonts w:ascii="宋体" w:eastAsia="宋体" w:hAnsi="SimSun" w:cs="宋体"/>
          <w:sz w:val="28"/>
        </w:rPr>
        <w:t>拨</w:t>
      </w:r>
      <w:r>
        <w:rPr>
          <w:rFonts w:ascii="宋体" w:eastAsia="宋体" w:hAnsi="MS Mincho" w:cs="宋体"/>
          <w:sz w:val="28"/>
        </w:rPr>
        <w:t>河</w:t>
      </w:r>
      <w:r>
        <w:rPr>
          <w:rFonts w:ascii="宋体" w:eastAsia="宋体" w:cs="宋体"/>
          <w:sz w:val="28"/>
        </w:rPr>
        <w:t>”</w:t>
      </w:r>
      <w:r>
        <w:rPr>
          <w:rFonts w:ascii="宋体" w:eastAsia="宋体" w:hAnsi="MS Mincho" w:cs="宋体"/>
          <w:sz w:val="28"/>
        </w:rPr>
        <w:t>。</w:t>
      </w:r>
      <w:r>
        <w:rPr>
          <w:rFonts w:ascii="宋体" w:eastAsia="宋体" w:hAnsi="SimSun" w:cs="宋体"/>
          <w:sz w:val="28"/>
        </w:rPr>
        <w:t>类</w:t>
      </w:r>
      <w:r>
        <w:rPr>
          <w:rFonts w:ascii="宋体" w:eastAsia="宋体" w:hAnsi="MS Mincho" w:cs="宋体"/>
          <w:sz w:val="28"/>
        </w:rPr>
        <w:t>似</w:t>
      </w:r>
      <w:r>
        <w:rPr>
          <w:rFonts w:ascii="宋体" w:eastAsia="宋体" w:hAnsi="SimSun" w:cs="宋体"/>
          <w:sz w:val="28"/>
        </w:rPr>
        <w:t>这样</w:t>
      </w:r>
      <w:r>
        <w:rPr>
          <w:rFonts w:ascii="宋体" w:eastAsia="宋体" w:hAnsi="MS Mincho" w:cs="宋体"/>
          <w:sz w:val="28"/>
        </w:rPr>
        <w:t>的</w:t>
      </w:r>
      <w:r>
        <w:rPr>
          <w:rFonts w:ascii="宋体" w:eastAsia="宋体" w:hAnsi="SimSun" w:cs="宋体"/>
          <w:sz w:val="28"/>
        </w:rPr>
        <w:t>问题</w:t>
      </w:r>
      <w:r>
        <w:rPr>
          <w:rFonts w:ascii="宋体" w:eastAsia="宋体" w:hAnsi="MS Mincho" w:cs="宋体"/>
          <w:sz w:val="28"/>
        </w:rPr>
        <w:t>我</w:t>
      </w:r>
      <w:r>
        <w:rPr>
          <w:rFonts w:ascii="宋体" w:eastAsia="宋体" w:hAnsi="SimSun" w:cs="宋体"/>
          <w:sz w:val="28"/>
        </w:rPr>
        <w:t>进</w:t>
      </w:r>
      <w:r>
        <w:rPr>
          <w:rFonts w:ascii="宋体" w:eastAsia="宋体" w:hAnsi="MS Mincho" w:cs="宋体"/>
          <w:sz w:val="28"/>
        </w:rPr>
        <w:t>行了大力更正，反</w:t>
      </w:r>
      <w:r>
        <w:rPr>
          <w:rFonts w:ascii="宋体" w:eastAsia="宋体" w:hAnsi="SimSun" w:cs="宋体"/>
          <w:sz w:val="28"/>
        </w:rPr>
        <w:t>复</w:t>
      </w:r>
      <w:r>
        <w:rPr>
          <w:rFonts w:ascii="宋体" w:eastAsia="宋体" w:hAnsi="MS Mincho" w:cs="宋体"/>
          <w:sz w:val="28"/>
        </w:rPr>
        <w:t>默写和抄写。又如，</w:t>
      </w:r>
      <w:r>
        <w:rPr>
          <w:rFonts w:ascii="宋体" w:eastAsia="宋体" w:hAnsi="SimSun" w:cs="宋体"/>
          <w:sz w:val="28"/>
        </w:rPr>
        <w:t>对</w:t>
      </w:r>
      <w:r>
        <w:rPr>
          <w:rFonts w:ascii="宋体" w:eastAsia="宋体" w:hAnsi="MS Mincho" w:cs="宋体"/>
          <w:sz w:val="28"/>
        </w:rPr>
        <w:t>打比方的造句，</w:t>
      </w:r>
      <w:r>
        <w:rPr>
          <w:rFonts w:ascii="宋体" w:eastAsia="宋体" w:hAnsi="SimSun" w:cs="宋体"/>
          <w:sz w:val="28"/>
        </w:rPr>
        <w:t>对</w:t>
      </w:r>
      <w:r>
        <w:rPr>
          <w:rFonts w:ascii="宋体" w:eastAsia="宋体" w:hAnsi="MS Mincho" w:cs="宋体"/>
          <w:sz w:val="28"/>
        </w:rPr>
        <w:t>各</w:t>
      </w:r>
      <w:r>
        <w:rPr>
          <w:rFonts w:ascii="宋体" w:eastAsia="宋体" w:hAnsi="SimSun" w:cs="宋体"/>
          <w:sz w:val="28"/>
        </w:rPr>
        <w:t>种</w:t>
      </w:r>
      <w:r>
        <w:rPr>
          <w:rFonts w:ascii="宋体" w:eastAsia="宋体" w:hAnsi="MS Mincho" w:cs="宋体"/>
          <w:sz w:val="28"/>
        </w:rPr>
        <w:t>句式的</w:t>
      </w:r>
      <w:r>
        <w:rPr>
          <w:rFonts w:ascii="宋体" w:eastAsia="宋体" w:hAnsi="SimSun" w:cs="宋体"/>
          <w:sz w:val="28"/>
        </w:rPr>
        <w:t>变换</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病句的修改，</w:t>
      </w:r>
      <w:r>
        <w:rPr>
          <w:rFonts w:ascii="宋体" w:eastAsia="宋体" w:hAnsi="SimSun" w:cs="宋体"/>
          <w:sz w:val="28"/>
        </w:rPr>
        <w:t>对</w:t>
      </w:r>
      <w:r>
        <w:rPr>
          <w:rFonts w:ascii="宋体" w:eastAsia="宋体" w:hAnsi="MS Mincho" w:cs="宋体"/>
          <w:sz w:val="28"/>
        </w:rPr>
        <w:t>生字新</w:t>
      </w:r>
      <w:r>
        <w:rPr>
          <w:rFonts w:ascii="宋体" w:eastAsia="宋体" w:hAnsi="SimSun" w:cs="宋体"/>
          <w:sz w:val="28"/>
        </w:rPr>
        <w:t>词</w:t>
      </w:r>
      <w:r>
        <w:rPr>
          <w:rFonts w:ascii="宋体" w:eastAsia="宋体" w:hAnsi="MS Mincho" w:cs="宋体"/>
          <w:sz w:val="28"/>
        </w:rPr>
        <w:t>的理解运用，</w:t>
      </w:r>
      <w:r>
        <w:rPr>
          <w:rFonts w:ascii="宋体" w:eastAsia="宋体" w:hAnsi="SimSun" w:cs="宋体"/>
          <w:sz w:val="28"/>
        </w:rPr>
        <w:t>对</w:t>
      </w:r>
      <w:r>
        <w:rPr>
          <w:rFonts w:ascii="宋体" w:eastAsia="宋体" w:hAnsi="MS Mincho" w:cs="宋体"/>
          <w:sz w:val="28"/>
        </w:rPr>
        <w:t>近、反</w:t>
      </w:r>
      <w:r>
        <w:rPr>
          <w:rFonts w:ascii="宋体" w:eastAsia="宋体" w:hAnsi="SimSun" w:cs="宋体"/>
          <w:sz w:val="28"/>
        </w:rPr>
        <w:t>义词</w:t>
      </w:r>
      <w:r>
        <w:rPr>
          <w:rFonts w:ascii="宋体" w:eastAsia="宋体" w:hAnsi="MS Mincho" w:cs="宋体"/>
          <w:sz w:val="28"/>
        </w:rPr>
        <w:t>的</w:t>
      </w:r>
      <w:r>
        <w:rPr>
          <w:rFonts w:ascii="宋体" w:eastAsia="宋体" w:hAnsi="SimSun" w:cs="宋体"/>
          <w:sz w:val="28"/>
        </w:rPr>
        <w:t>积</w:t>
      </w:r>
      <w:r>
        <w:rPr>
          <w:rFonts w:ascii="宋体" w:eastAsia="宋体" w:hAnsi="MS Mincho" w:cs="宋体"/>
          <w:sz w:val="28"/>
        </w:rPr>
        <w:t>累等，我都逐一</w:t>
      </w:r>
      <w:r>
        <w:rPr>
          <w:rFonts w:ascii="宋体" w:eastAsia="宋体" w:hAnsi="SimSun" w:cs="宋体"/>
          <w:sz w:val="28"/>
        </w:rPr>
        <w:t>进</w:t>
      </w:r>
      <w:r>
        <w:rPr>
          <w:rFonts w:ascii="宋体" w:eastAsia="宋体" w:hAnsi="MS Mincho" w:cs="宋体"/>
          <w:sz w:val="28"/>
        </w:rPr>
        <w:t>行</w:t>
      </w:r>
      <w:r>
        <w:rPr>
          <w:rFonts w:ascii="宋体" w:eastAsia="宋体" w:hAnsi="SimSun" w:cs="宋体"/>
          <w:sz w:val="28"/>
        </w:rPr>
        <w:t>讲</w:t>
      </w:r>
      <w:r>
        <w:rPr>
          <w:rFonts w:ascii="宋体" w:eastAsia="宋体" w:hAnsi="MS Mincho" w:cs="宋体"/>
          <w:sz w:val="28"/>
        </w:rPr>
        <w:t>解或</w:t>
      </w:r>
      <w:r>
        <w:rPr>
          <w:rFonts w:ascii="宋体" w:eastAsia="宋体" w:hAnsi="SimSun" w:cs="宋体"/>
          <w:sz w:val="28"/>
        </w:rPr>
        <w:t>强调</w:t>
      </w:r>
      <w:r>
        <w:rPr>
          <w:rFonts w:ascii="宋体" w:eastAsia="宋体" w:hAnsi="MS Mincho" w:cs="宋体"/>
          <w:sz w:val="28"/>
        </w:rPr>
        <w:t>，</w:t>
      </w:r>
      <w:r>
        <w:rPr>
          <w:rFonts w:ascii="宋体" w:eastAsia="宋体" w:hAnsi="SimSun" w:cs="宋体"/>
          <w:sz w:val="28"/>
        </w:rPr>
        <w:t>对这</w:t>
      </w:r>
      <w:r>
        <w:rPr>
          <w:rFonts w:ascii="宋体" w:eastAsia="宋体" w:hAnsi="MS Mincho" w:cs="宋体"/>
          <w:sz w:val="28"/>
        </w:rPr>
        <w:t>些</w:t>
      </w:r>
      <w:r>
        <w:rPr>
          <w:rFonts w:ascii="宋体" w:eastAsia="宋体" w:hAnsi="SimSun" w:cs="宋体"/>
          <w:sz w:val="28"/>
        </w:rPr>
        <w:t>问题</w:t>
      </w:r>
      <w:r>
        <w:rPr>
          <w:rFonts w:ascii="宋体" w:eastAsia="宋体" w:hAnsi="MS Mincho" w:cs="宋体"/>
          <w:sz w:val="28"/>
        </w:rPr>
        <w:t>加大做</w:t>
      </w:r>
      <w:r>
        <w:rPr>
          <w:rFonts w:ascii="宋体" w:eastAsia="宋体" w:hAnsi="SimSun" w:cs="宋体"/>
          <w:sz w:val="28"/>
        </w:rPr>
        <w:t>题</w:t>
      </w:r>
      <w:r>
        <w:rPr>
          <w:rFonts w:ascii="宋体" w:eastAsia="宋体" w:hAnsi="MS Mincho" w:cs="宋体"/>
          <w:sz w:val="28"/>
        </w:rPr>
        <w:t>的数量，以提高学生的基本技能和写句子的能力。</w:t>
      </w:r>
    </w:p>
    <w:p>
      <w:pPr>
        <w:spacing w:before="160" w:beforeAutospacing="0" w:after="160" w:afterAutospacing="0" w:line="360" w:lineRule="auto"/>
        <w:ind w:firstLine="560"/>
        <w:contextualSpacing w:val="0"/>
        <w:jc w:val="both"/>
      </w:pPr>
      <w:r>
        <w:rPr>
          <w:rFonts w:ascii="宋体" w:eastAsia="宋体" w:hAnsi="MS Mincho" w:cs="宋体"/>
          <w:b/>
          <w:bCs/>
          <w:sz w:val="28"/>
        </w:rPr>
        <w:t>二、灵活</w:t>
      </w:r>
      <w:r>
        <w:rPr>
          <w:rFonts w:ascii="宋体" w:eastAsia="宋体" w:hAnsi="SimSun" w:cs="宋体"/>
          <w:b/>
          <w:bCs/>
          <w:sz w:val="28"/>
        </w:rPr>
        <w:t>处</w:t>
      </w:r>
      <w:r>
        <w:rPr>
          <w:rFonts w:ascii="宋体" w:eastAsia="宋体" w:hAnsi="MS Mincho" w:cs="宋体"/>
          <w:b/>
          <w:bCs/>
          <w:sz w:val="28"/>
        </w:rPr>
        <w:t>理教学方法</w:t>
      </w:r>
    </w:p>
    <w:p>
      <w:pPr>
        <w:spacing w:before="160" w:beforeAutospacing="0" w:after="160" w:afterAutospacing="0" w:line="360" w:lineRule="auto"/>
        <w:ind w:firstLine="560"/>
        <w:contextualSpacing w:val="0"/>
        <w:jc w:val="both"/>
      </w:pPr>
      <w:r>
        <w:rPr>
          <w:rFonts w:ascii="宋体" w:eastAsia="宋体" w:hAnsi="MS Mincho" w:cs="宋体"/>
          <w:sz w:val="28"/>
        </w:rPr>
        <w:t>根据新</w:t>
      </w:r>
      <w:r>
        <w:rPr>
          <w:rFonts w:ascii="宋体" w:eastAsia="宋体" w:hAnsi="SimSun" w:cs="宋体"/>
          <w:sz w:val="28"/>
        </w:rPr>
        <w:t>课</w:t>
      </w:r>
      <w:r>
        <w:rPr>
          <w:rFonts w:ascii="宋体" w:eastAsia="宋体" w:hAnsi="MS Mincho" w:cs="宋体"/>
          <w:sz w:val="28"/>
        </w:rPr>
        <w:t>程改革的精神，学生的学</w:t>
      </w:r>
      <w:r>
        <w:rPr>
          <w:rFonts w:ascii="宋体" w:eastAsia="宋体" w:hAnsi="SimSun" w:cs="宋体"/>
          <w:sz w:val="28"/>
        </w:rPr>
        <w:t>习</w:t>
      </w:r>
      <w:r>
        <w:rPr>
          <w:rFonts w:ascii="宋体" w:eastAsia="宋体" w:hAnsi="MS Mincho" w:cs="宋体"/>
          <w:sz w:val="28"/>
        </w:rPr>
        <w:t>要体</w:t>
      </w:r>
      <w:r>
        <w:rPr>
          <w:rFonts w:ascii="宋体" w:eastAsia="宋体" w:hAnsi="SimSun" w:cs="宋体"/>
          <w:sz w:val="28"/>
        </w:rPr>
        <w:t>现</w:t>
      </w:r>
      <w:r>
        <w:rPr>
          <w:rFonts w:ascii="宋体" w:eastAsia="宋体" w:hAnsi="MS Mincho" w:cs="宋体"/>
          <w:sz w:val="28"/>
        </w:rPr>
        <w:t>自主、探究、合作。因此我在教学中根据学生的学</w:t>
      </w:r>
      <w:r>
        <w:rPr>
          <w:rFonts w:ascii="宋体" w:eastAsia="宋体" w:hAnsi="SimSun" w:cs="宋体"/>
          <w:sz w:val="28"/>
        </w:rPr>
        <w:t>习</w:t>
      </w:r>
      <w:r>
        <w:rPr>
          <w:rFonts w:ascii="宋体" w:eastAsia="宋体" w:hAnsi="MS Mincho" w:cs="宋体"/>
          <w:sz w:val="28"/>
        </w:rPr>
        <w:t>情况灵活</w:t>
      </w:r>
      <w:r>
        <w:rPr>
          <w:rFonts w:ascii="宋体" w:eastAsia="宋体" w:hAnsi="SimSun" w:cs="宋体"/>
          <w:sz w:val="28"/>
        </w:rPr>
        <w:t>调</w:t>
      </w:r>
      <w:r>
        <w:rPr>
          <w:rFonts w:ascii="宋体" w:eastAsia="宋体" w:hAnsi="MS Mincho" w:cs="宋体"/>
          <w:sz w:val="28"/>
        </w:rPr>
        <w:t>整</w:t>
      </w:r>
      <w:r>
        <w:rPr>
          <w:rFonts w:ascii="宋体" w:eastAsia="宋体" w:hAnsi="SimSun" w:cs="宋体"/>
          <w:sz w:val="28"/>
        </w:rPr>
        <w:t>课</w:t>
      </w:r>
      <w:r>
        <w:rPr>
          <w:rFonts w:ascii="宋体" w:eastAsia="宋体" w:hAnsi="MS Mincho" w:cs="宋体"/>
          <w:sz w:val="28"/>
        </w:rPr>
        <w:t>程内容，以求学生能尽</w:t>
      </w:r>
      <w:r>
        <w:rPr>
          <w:rFonts w:ascii="宋体" w:eastAsia="宋体" w:hAnsi="SimSun" w:cs="宋体"/>
          <w:sz w:val="28"/>
        </w:rPr>
        <w:t>兴</w:t>
      </w:r>
      <w:r>
        <w:rPr>
          <w:rFonts w:ascii="宋体" w:eastAsia="宋体" w:hAnsi="MS Mincho" w:cs="宋体"/>
          <w:sz w:val="28"/>
        </w:rPr>
        <w:t>地表达自己的看法，完成自已的探究，真正体</w:t>
      </w:r>
      <w:r>
        <w:rPr>
          <w:rFonts w:ascii="宋体" w:eastAsia="宋体" w:hAnsi="SimSun" w:cs="宋体"/>
          <w:sz w:val="28"/>
        </w:rPr>
        <w:t>现</w:t>
      </w:r>
      <w:r>
        <w:rPr>
          <w:rFonts w:ascii="宋体" w:eastAsia="宋体" w:hAnsi="MS Mincho" w:cs="宋体"/>
          <w:sz w:val="28"/>
        </w:rPr>
        <w:t>自主性，使学生始</w:t>
      </w:r>
      <w:r>
        <w:rPr>
          <w:rFonts w:ascii="宋体" w:eastAsia="宋体" w:hAnsi="SimSun" w:cs="宋体"/>
          <w:sz w:val="28"/>
        </w:rPr>
        <w:t>终</w:t>
      </w:r>
      <w:r>
        <w:rPr>
          <w:rFonts w:ascii="宋体" w:eastAsia="宋体" w:hAnsi="MS Mincho" w:cs="宋体"/>
          <w:sz w:val="28"/>
        </w:rPr>
        <w:t>保持一</w:t>
      </w:r>
      <w:r>
        <w:rPr>
          <w:rFonts w:ascii="宋体" w:eastAsia="宋体" w:hAnsi="SimSun" w:cs="宋体"/>
          <w:sz w:val="28"/>
        </w:rPr>
        <w:t>种</w:t>
      </w:r>
      <w:r>
        <w:rPr>
          <w:rFonts w:ascii="宋体" w:eastAsia="宋体" w:hAnsi="MS Mincho" w:cs="宋体"/>
          <w:sz w:val="28"/>
        </w:rPr>
        <w:t>自我探究的学</w:t>
      </w:r>
      <w:r>
        <w:rPr>
          <w:rFonts w:ascii="宋体" w:eastAsia="宋体" w:hAnsi="SimSun" w:cs="宋体"/>
          <w:sz w:val="28"/>
        </w:rPr>
        <w:t>习劲头</w:t>
      </w:r>
      <w:r>
        <w:rPr>
          <w:rFonts w:ascii="宋体" w:eastAsia="宋体" w:hAnsi="MS Mincho" w:cs="宋体"/>
          <w:sz w:val="28"/>
        </w:rPr>
        <w:t>，但教</w:t>
      </w:r>
      <w:r>
        <w:rPr>
          <w:rFonts w:ascii="宋体" w:eastAsia="宋体" w:hAnsi="SimSun" w:cs="宋体"/>
          <w:sz w:val="28"/>
        </w:rPr>
        <w:t>师</w:t>
      </w:r>
      <w:r>
        <w:rPr>
          <w:rFonts w:ascii="宋体" w:eastAsia="宋体" w:hAnsi="MS Mincho" w:cs="宋体"/>
          <w:sz w:val="28"/>
        </w:rPr>
        <w:t>自己也必</w:t>
      </w:r>
      <w:r>
        <w:rPr>
          <w:rFonts w:ascii="宋体" w:eastAsia="宋体" w:hAnsi="SimSun" w:cs="宋体"/>
          <w:sz w:val="28"/>
        </w:rPr>
        <w:t>须对</w:t>
      </w:r>
      <w:r>
        <w:rPr>
          <w:rFonts w:ascii="宋体" w:eastAsia="宋体" w:hAnsi="MS Mincho" w:cs="宋体"/>
          <w:sz w:val="28"/>
        </w:rPr>
        <w:t>自己的教学方法加以探究，不断更新自己的教学思想和教学</w:t>
      </w:r>
      <w:r>
        <w:rPr>
          <w:rFonts w:ascii="宋体" w:eastAsia="宋体" w:hAnsi="SimSun" w:cs="宋体"/>
          <w:sz w:val="28"/>
        </w:rPr>
        <w:t>观</w:t>
      </w:r>
      <w:r>
        <w:rPr>
          <w:rFonts w:ascii="宋体" w:eastAsia="宋体" w:hAnsi="MS Mincho" w:cs="宋体"/>
          <w:sz w:val="28"/>
        </w:rPr>
        <w:t>念。在教学中，我</w:t>
      </w:r>
      <w:r>
        <w:rPr>
          <w:rFonts w:ascii="宋体" w:eastAsia="宋体" w:hAnsi="SimSun" w:cs="宋体"/>
          <w:sz w:val="28"/>
        </w:rPr>
        <w:t>时时</w:t>
      </w:r>
      <w:r>
        <w:rPr>
          <w:rFonts w:ascii="宋体" w:eastAsia="宋体" w:hAnsi="MS Mincho" w:cs="宋体"/>
          <w:sz w:val="28"/>
        </w:rPr>
        <w:t>保持以</w:t>
      </w:r>
      <w:r>
        <w:rPr>
          <w:rFonts w:ascii="宋体" w:eastAsia="宋体" w:hAnsi="SimSun" w:cs="宋体"/>
          <w:sz w:val="28"/>
        </w:rPr>
        <w:t>读</w:t>
      </w:r>
      <w:r>
        <w:rPr>
          <w:rFonts w:ascii="宋体" w:eastAsia="宋体" w:hAnsi="MS Mincho" w:cs="宋体"/>
          <w:sz w:val="28"/>
        </w:rPr>
        <w:t>代</w:t>
      </w:r>
      <w:r>
        <w:rPr>
          <w:rFonts w:ascii="宋体" w:eastAsia="宋体" w:hAnsi="SimSun" w:cs="宋体"/>
          <w:sz w:val="28"/>
        </w:rPr>
        <w:t>讲</w:t>
      </w:r>
      <w:r>
        <w:rPr>
          <w:rFonts w:ascii="宋体" w:eastAsia="宋体" w:hAnsi="MS Mincho" w:cs="宋体"/>
          <w:sz w:val="28"/>
        </w:rPr>
        <w:t>，多</w:t>
      </w:r>
      <w:r>
        <w:br/>
      </w:r>
      <w: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https://d.book118.com/617106120025006035</w:t>
        </w:r>
      </w:hyperlink>
    </w:p>
    <w:p>
      <w:pPr>
        <w:spacing w:before="160" w:beforeAutospacing="0" w:after="160" w:afterAutospacing="0" w:line="360" w:lineRule="auto"/>
        <w:ind w:firstLine="560"/>
        <w:contextualSpacing w:val="0"/>
        <w:jc w:val="both"/>
      </w:pPr>
    </w:p>
    <w:sectPr>
      <w:type w:val="nextPage"/>
      <w:pgMar w:top="1440" w:right="1514" w:bottom="1440" w:left="1514" w:header="708" w:footer="708" w:gutter="0"/>
      <w:pgNumType w:start="12"/>
      <w:cols w:space="708"/>
      <w:titlePg w:val="0"/>
    </w:sectPr>
  </w:body>
</w:document>
</file>

<file path=word/fontTable.xml><?xml version="1.0" encoding="utf-8"?>
<w:fonts xmlns:r="http://schemas.openxmlformats.org/officeDocument/2006/relationships" xmlns:w="http://schemas.openxmlformats.org/wordprocessingml/2006/main">
  <w:font w:name="MS Mincho">
    <w:panose1 w:val="00000000000000000000"/>
    <w:charset w:val="00"/>
    <w:family w:val="auto"/>
    <w:pitch w:val="default"/>
    <w:sig w:usb0="00000000" w:usb1="00000000" w:usb2="00000000" w:usb3="00000000" w:csb0="00000001" w:csb1="00000000"/>
  </w:font>
  <w:font w:name="SimSun">
    <w:panose1 w:val="00000000000000000000"/>
    <w:charset w:val="00"/>
    <w:family w:val="auto"/>
    <w:pitch w:val="default"/>
    <w:sig w:usb0="00000000" w:usb1="00000000" w:usb2="00000000" w:usb3="00000000" w:csb0="00000001" w:csb1="00000000"/>
  </w:font>
  <w:font w:name="Courier New">
    <w:panose1 w:val="00000000000000000000"/>
    <w:charset w:val="00"/>
    <w:family w:val="auto"/>
    <w:pitch w:val="default"/>
    <w:sig w:usb0="00000000" w:usb1="00000000" w:usb2="00000000" w:usb3="00000000" w:csb0="00000001" w:csb1="00000000"/>
  </w:font>
  <w:font w:name="Times New Roman">
    <w:panose1 w:val="00000000000000000000"/>
    <w:charset w:val="00"/>
    <w:family w:val="auto"/>
    <w:pitch w:val="default"/>
    <w:sig w:usb0="00000000" w:usb1="00000000" w:usb2="00000000" w:usb3="00000000" w:csb0="00000001" w:csb1="00000000"/>
  </w:font>
  <w:font w:name="MS UI Gothic">
    <w:panose1 w:val="00000000000000000000"/>
    <w:charset w:val="00"/>
    <w:family w:val="auto"/>
    <w:pitch w:val="default"/>
    <w:sig w:usb0="00000000" w:usb1="00000000" w:usb2="00000000" w:usb3="00000000" w:csb0="00000001" w:csb1="00000000"/>
  </w:font>
  <w:font w:name="Symbol">
    <w:panose1 w:val="00000000000000000000"/>
    <w:charset w:val="00"/>
    <w:family w:val="auto"/>
    <w:pitch w:val="default"/>
    <w:sig w:usb0="00000000" w:usb1="00000000" w:usb2="00000000" w:usb3="00000000" w:csb0="00000001" w:csb1="00000000"/>
  </w:font>
  <w:font w:name="Wingdings">
    <w:panose1 w:val="00000000000000000000"/>
    <w:charset w:val="00"/>
    <w:family w:val="auto"/>
    <w:pitch w:val="default"/>
    <w:sig w:usb0="00000000" w:usb1="00000000" w:usb2="00000000" w:usb3="00000000" w:csb0="00000001" w:csb1="00000000"/>
  </w:font>
  <w:font w:name="宋体">
    <w:panose1 w:val="00000000000000000000"/>
    <w:charset w:val="00"/>
    <w:family w:val="auto"/>
    <w:pitch w:val="default"/>
    <w:sig w:usb0="00000000" w:usb1="00000000" w:usb2="00000000" w:usb3="00000000" w:csb0="00000001" w:csb1="00000000"/>
  </w:font>
  <w:font w:name="黑体">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m:mathPr>
    <m:mathFont m:val="MS Mincho"/>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character" w:customStyle="1" w:styleId="time">
    <w:name w:val="time"/>
    <w:basedOn w:val="DefaultParagraphFont"/>
  </w:style>
  <w:style w:type="character" w:customStyle="1" w:styleId="smaftertime">
    <w:name w:val="sm_after_time"/>
    <w:basedOn w:val="DefaultParagraphFont"/>
  </w:style>
  <w:style w:type="character" w:customStyle="1" w:styleId="source">
    <w:name w:val="source"/>
    <w:basedOn w:val="DefaultParagraphFont"/>
  </w:style>
  <w:style w:type="character" w:customStyle="1" w:styleId="excellenttitle">
    <w:name w:val="excellent_title"/>
    <w:basedOn w:val="DefaultParagraphFont"/>
  </w:style>
  <w:style w:type="character" w:customStyle="1" w:styleId="excellentstar">
    <w:name w:val="excellent_star"/>
    <w:basedOn w:val="DefaultParagraphFont"/>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17106120025006035"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小学语文二年级上册期末总结(精选10篇)</dc:title>
  <dc:subject>总结是对取得的成绩、存在的问题及得到的经验和教训等方面情况进行评价与描述的一种书面材料，它可以帮助我们有寻找学习和工作中的规律，因此，让我们写一份总结吧。如何把总结做到重点突出呢？以下是小编整理的小学</dc:subject>
  <cp:keywords>小学语文二年级上册期末总结</cp:keywords>
  <cp:revision>0</cp:revision>
</cp:coreProperties>
</file>