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班主任德育工作心得体会</w:t>
      </w:r>
      <w:r>
        <w:rPr>
          <w:rFonts w:ascii="宋体" w:eastAsia="黑体" w:cs="宋体"/>
          <w:b/>
          <w:sz w:val="40"/>
        </w:rPr>
        <w:t>14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从某件事情上得到收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以后，通常就可以写一篇心得体会将其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下来，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做可以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不断思考不断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写好心得体会呢？下面是小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大家收集的班主任德育工作心得体会，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，希望大家能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班主任德育工作心得体会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为刚</w:t>
      </w:r>
      <w:r>
        <w:rPr>
          <w:rFonts w:ascii="宋体" w:eastAsia="宋体" w:hAnsi="MS Mincho" w:cs="宋体"/>
          <w:sz w:val="28"/>
        </w:rPr>
        <w:t>参加工作的不久老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半年以来的工作，有着太多的感想和体会。作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班主任，我有大量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和班上的接触学生。通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学生普遍学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础较</w:t>
      </w:r>
      <w:r>
        <w:rPr>
          <w:rFonts w:ascii="宋体" w:eastAsia="宋体" w:hAnsi="MS Mincho" w:cs="宋体"/>
          <w:sz w:val="28"/>
        </w:rPr>
        <w:t>差，学生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学科知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不明确，学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方法不恰当，班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围懒</w:t>
      </w:r>
      <w:r>
        <w:rPr>
          <w:rFonts w:ascii="宋体" w:eastAsia="宋体" w:hAnsi="MS Mincho" w:cs="宋体"/>
          <w:sz w:val="28"/>
        </w:rPr>
        <w:t>散等不良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象身有体会。同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短短的一个多学期中，</w:t>
      </w:r>
      <w:r>
        <w:rPr>
          <w:rFonts w:ascii="宋体" w:eastAsia="宋体" w:hAnsi="SimSun" w:cs="宋体"/>
          <w:sz w:val="28"/>
        </w:rPr>
        <w:t>尝试过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教育方法和手段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行教育，以下是我在德育工作方面的一些心得体会。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一、全面了解学生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初一年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是初中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段的起始年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得初一班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管理工作是学校教育工作的基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，而良好的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端是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秀班集体的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班主任，要善于洞察学生的心灵，摸清学生的心理特点，体会他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的内心要求。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接手一个新班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，如果能在很短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住所有学生的名字，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，就是很高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的事。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，既能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心目中的位置，又能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在工作上，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度上是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的。无形中培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极向上的、努力学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的信心。了解班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，了解全班主要的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缺点并分析其原因所在，了解家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普遍的文化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次，找到亟待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正的弱点；</w:t>
      </w:r>
      <w:r>
        <w:rPr>
          <w:rFonts w:ascii="宋体" w:eastAsia="宋体" w:hAnsi="SimSun" w:cs="宋体"/>
          <w:sz w:val="28"/>
        </w:rPr>
        <w:t>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要研究学生的个性特征（包括能力、气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、性格、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好等），了解个人的生活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境，掌握哪些是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极分子，哪些是特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需要注意的学生等等。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管理，努力培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格、活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的班集体。在活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好班干部，使之形成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的集体核心。班干部不是班主任封的，也不是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身制的，而是在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践中脱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而出的，通</w:t>
      </w:r>
      <w:r>
        <w:rPr>
          <w:rFonts w:ascii="宋体" w:eastAsia="宋体" w:hAnsi="SimSun" w:cs="宋体"/>
          <w:sz w:val="28"/>
        </w:rPr>
        <w:t>过实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，比如自我介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、分</w:t>
      </w:r>
      <w:r>
        <w:rPr>
          <w:rFonts w:ascii="宋体" w:eastAsia="宋体" w:hAnsi="SimSun" w:cs="宋体"/>
          <w:sz w:val="28"/>
        </w:rPr>
        <w:t>发课</w:t>
      </w:r>
      <w:r>
        <w:rPr>
          <w:rFonts w:ascii="宋体" w:eastAsia="宋体" w:hAnsi="MS Mincho" w:cs="宋体"/>
          <w:sz w:val="28"/>
        </w:rPr>
        <w:t>本等活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并挖掘有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、有能力、有口才、有吃苦精神、有自信心、有主人翁意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的人才，然后，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班干部的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位。</w:t>
      </w:r>
      <w:r>
        <w:rPr>
          <w:rFonts w:ascii="宋体" w:eastAsia="宋体" w:hAnsi="SimSun" w:cs="宋体"/>
          <w:sz w:val="28"/>
        </w:rPr>
        <w:t>这样选</w:t>
      </w:r>
      <w:r>
        <w:rPr>
          <w:rFonts w:ascii="宋体" w:eastAsia="宋体" w:hAnsi="MS Mincho" w:cs="宋体"/>
          <w:sz w:val="28"/>
        </w:rPr>
        <w:t>出来的班干部有工作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，有工作的魄力。班委会成立之后，尽快使他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明确自己的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，班主任要大胆放手，把一些具体事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派下去，建立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次分明的立体型管理体系。同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予定期的指</w:t>
      </w:r>
      <w:r>
        <w:rPr>
          <w:rFonts w:ascii="宋体" w:eastAsia="宋体" w:hAnsi="SimSun" w:cs="宋体"/>
          <w:sz w:val="28"/>
        </w:rPr>
        <w:t>导监</w:t>
      </w:r>
      <w:r>
        <w:rPr>
          <w:rFonts w:ascii="宋体" w:eastAsia="宋体" w:hAnsi="MS Mincho" w:cs="宋体"/>
          <w:sz w:val="28"/>
        </w:rPr>
        <w:t>督。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，班干部的工作能力有了很大的提高，培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的主人翁意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班主任的工作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力也减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了不少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三、用真</w:t>
      </w:r>
      <w:r>
        <w:rPr>
          <w:rFonts w:ascii="宋体" w:eastAsia="宋体" w:hAnsi="SimSun" w:cs="宋体"/>
          <w:b/>
          <w:bCs/>
          <w:sz w:val="28"/>
        </w:rPr>
        <w:t>诚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师爱转</w:t>
      </w:r>
      <w:r>
        <w:rPr>
          <w:rFonts w:ascii="宋体" w:eastAsia="宋体" w:hAnsi="MS Mincho" w:cs="宋体"/>
          <w:b/>
          <w:bCs/>
          <w:sz w:val="28"/>
        </w:rPr>
        <w:t>化学生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一个人的思想感情往往是有意无意通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外部流露出来，在班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中，班主任要有意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地通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表情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作来表达自己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学生的情感，达到与学生心灵交流的目的。比如</w:t>
      </w:r>
      <w:r>
        <w:rPr>
          <w:rFonts w:ascii="宋体" w:eastAsia="宋体" w:hAnsi="SimSun" w:cs="宋体"/>
          <w:sz w:val="28"/>
        </w:rPr>
        <w:t>赞许</w:t>
      </w:r>
      <w:r>
        <w:rPr>
          <w:rFonts w:ascii="宋体" w:eastAsia="宋体" w:hAnsi="MS Mincho" w:cs="宋体"/>
          <w:sz w:val="28"/>
        </w:rPr>
        <w:t>的点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、会心的微笑、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</w:t>
      </w:r>
      <w:r>
        <w:rPr>
          <w:rFonts w:ascii="宋体" w:eastAsia="宋体" w:hAnsi="SimSun" w:cs="宋体"/>
          <w:sz w:val="28"/>
        </w:rPr>
        <w:t>抚</w:t>
      </w:r>
      <w:r>
        <w:rPr>
          <w:rFonts w:ascii="宋体" w:eastAsia="宋体" w:hAnsi="MS Mincho" w:cs="宋体"/>
          <w:sz w:val="28"/>
        </w:rPr>
        <w:t>摸、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的手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等都可以表达班主任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心，使学生有一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被重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感和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感。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有，找学生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系等也是心灵交流的重要方式。班主任的情感投入一定要面向全体学生，不能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学生有所偏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任何偏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都会失去教育的力量。在老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的心目中，那些外表美的、成</w:t>
      </w:r>
      <w:r>
        <w:rPr>
          <w:rFonts w:ascii="宋体" w:eastAsia="宋体" w:hAnsi="SimSun" w:cs="宋体"/>
          <w:sz w:val="28"/>
        </w:rPr>
        <w:t>绩优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异的学生很容易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，而那些相貌丑陋的、衣着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朴的、成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一般的、智力平庸的、</w:t>
      </w:r>
      <w:r>
        <w:rPr>
          <w:rFonts w:ascii="宋体" w:eastAsia="宋体" w:hAnsi="SimSun" w:cs="宋体"/>
          <w:sz w:val="28"/>
        </w:rPr>
        <w:t>顽</w:t>
      </w:r>
      <w:r>
        <w:rPr>
          <w:rFonts w:ascii="宋体" w:eastAsia="宋体" w:hAnsi="MS Mincho" w:cs="宋体"/>
          <w:sz w:val="28"/>
        </w:rPr>
        <w:t>皮的学生，一般引不起老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的注意，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就需要班主任去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、挖掘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些同学的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博大的胸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和高尚的情操去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些同学。所以我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情感教育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巨大的教育力量。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班的期中一个学困生，我是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做的。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位学困生本身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趣，从小学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始就没什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，常年都不交作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的，畏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重。即使是教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布置的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笔，以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借口。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要学会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些学生平常从不做作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在突然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，就等于要他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的命。如果老</w:t>
      </w:r>
      <w:r>
        <w:rPr>
          <w:rFonts w:ascii="宋体" w:eastAsia="宋体" w:hAnsi="SimSun" w:cs="宋体"/>
          <w:sz w:val="28"/>
        </w:rPr>
        <w:t>师满怀热</w:t>
      </w:r>
      <w:r>
        <w:rPr>
          <w:rFonts w:ascii="宋体" w:eastAsia="宋体" w:hAnsi="MS Mincho" w:cs="宋体"/>
          <w:sz w:val="28"/>
        </w:rPr>
        <w:t>情地</w:t>
      </w:r>
      <w:r>
        <w:rPr>
          <w:rFonts w:ascii="宋体" w:eastAsia="宋体" w:hAnsi="SimSun" w:cs="宋体"/>
          <w:sz w:val="28"/>
        </w:rPr>
        <w:t>关怀关爱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西。如玩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球、踢足球等，拉近与学生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的距离。再鼓励他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尽力完成一些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的概念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，只要有点滴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，就适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的自信心。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学生从感情上喜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上了你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，久而久之，学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极性自然会提高。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经</w:t>
      </w:r>
      <w:r>
        <w:rPr>
          <w:rFonts w:ascii="宋体" w:eastAsia="宋体" w:hAnsi="MS Mincho" w:cs="宋体"/>
          <w:b/>
          <w:bCs/>
          <w:sz w:val="28"/>
        </w:rPr>
        <w:t>常</w:t>
      </w:r>
      <w:r>
        <w:rPr>
          <w:rFonts w:ascii="宋体" w:eastAsia="宋体" w:hAnsi="SimSun" w:cs="宋体"/>
          <w:b/>
          <w:bCs/>
          <w:sz w:val="28"/>
        </w:rPr>
        <w:t>换</w:t>
      </w:r>
      <w:r>
        <w:rPr>
          <w:rFonts w:ascii="宋体" w:eastAsia="宋体" w:hAnsi="MS Mincho" w:cs="宋体"/>
          <w:b/>
          <w:bCs/>
          <w:sz w:val="28"/>
        </w:rPr>
        <w:t>位思考。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人与人之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要互相理解，信任，并且要学会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位思考，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是人与人之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交往的基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：互相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容、理解，多去站在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人的角度上思考。比如：学生上</w:t>
      </w:r>
      <w:r>
        <w:rPr>
          <w:rFonts w:ascii="宋体" w:eastAsia="宋体" w:hAnsi="SimSun" w:cs="宋体"/>
          <w:sz w:val="28"/>
        </w:rPr>
        <w:t>课说话</w:t>
      </w:r>
      <w:r>
        <w:rPr>
          <w:rFonts w:ascii="宋体" w:eastAsia="宋体" w:hAnsi="MS Mincho" w:cs="宋体"/>
          <w:sz w:val="28"/>
        </w:rPr>
        <w:t>、搞小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作的事。学生是活生生的人，有血有肉，有个性的人。是活</w:t>
      </w:r>
      <w:r>
        <w:rPr>
          <w:rFonts w:ascii="宋体" w:eastAsia="宋体" w:hAnsi="SimSun" w:cs="宋体"/>
          <w:sz w:val="28"/>
        </w:rPr>
        <w:t>泼爱说爱动</w:t>
      </w:r>
      <w:r>
        <w:rPr>
          <w:rFonts w:ascii="宋体" w:eastAsia="宋体" w:hAnsi="MS Mincho" w:cs="宋体"/>
          <w:sz w:val="28"/>
        </w:rPr>
        <w:t>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，不是一堆木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。上</w:t>
      </w:r>
      <w:r>
        <w:rPr>
          <w:rFonts w:ascii="宋体" w:eastAsia="宋体" w:hAnsi="SimSun" w:cs="宋体"/>
          <w:sz w:val="28"/>
        </w:rPr>
        <w:t>课说话</w:t>
      </w:r>
      <w:r>
        <w:rPr>
          <w:rFonts w:ascii="宋体" w:eastAsia="宋体" w:hAnsi="MS Mincho" w:cs="宋体"/>
          <w:sz w:val="28"/>
        </w:rPr>
        <w:t>，搞小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目光的示意下，或在老</w:t>
      </w:r>
      <w:r>
        <w:rPr>
          <w:rFonts w:ascii="宋体" w:eastAsia="宋体" w:hAnsi="SimSun" w:cs="宋体"/>
          <w:sz w:val="28"/>
        </w:rPr>
        <w:t>师语</w:t>
      </w:r>
      <w:r>
        <w:rPr>
          <w:rFonts w:ascii="宋体" w:eastAsia="宋体" w:hAnsi="MS Mincho" w:cs="宋体"/>
          <w:sz w:val="28"/>
        </w:rPr>
        <w:t>言的提醒下，及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控制自己的行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，并能好好听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的情况下，完全可以的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。比如作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忘，作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没有及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交上，我也能理解。所以允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他在一天之内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上，老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不会批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的。因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只要从事教育，就要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生面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差异，面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不尽人意的事情，一味的抱怨、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牢</w:t>
      </w:r>
      <w:r>
        <w:rPr>
          <w:rFonts w:ascii="宋体" w:eastAsia="宋体" w:hAnsi="SimSun" w:cs="宋体"/>
          <w:sz w:val="28"/>
        </w:rPr>
        <w:t>骚</w:t>
      </w:r>
      <w:r>
        <w:rPr>
          <w:rFonts w:ascii="宋体" w:eastAsia="宋体" w:hAnsi="MS Mincho" w:cs="宋体"/>
          <w:sz w:val="28"/>
        </w:rPr>
        <w:t>、怨天尤人，又有什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用呢？面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无法改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唯有能改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的就是自己的心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，多改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自己，少埋怨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境，以</w:t>
      </w:r>
      <w:r>
        <w:rPr>
          <w:rFonts w:ascii="宋体" w:eastAsia="宋体" w:hAnsi="SimSun" w:cs="宋体"/>
          <w:sz w:val="28"/>
        </w:rPr>
        <w:t>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极的角色面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生活。人不能要求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境来适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自己，只能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自己适</w:t>
      </w:r>
      <w:r>
        <w:rPr>
          <w:rFonts w:ascii="宋体" w:eastAsia="宋体" w:hAnsi="SimSun" w:cs="宋体"/>
          <w:sz w:val="28"/>
        </w:rPr>
        <w:t>应环</w:t>
      </w:r>
      <w:r>
        <w:rPr>
          <w:rFonts w:ascii="宋体" w:eastAsia="宋体" w:hAnsi="MS Mincho" w:cs="宋体"/>
          <w:sz w:val="28"/>
        </w:rPr>
        <w:t>境。先适</w:t>
      </w:r>
      <w:r>
        <w:rPr>
          <w:rFonts w:ascii="宋体" w:eastAsia="宋体" w:hAnsi="SimSun" w:cs="宋体"/>
          <w:sz w:val="28"/>
        </w:rPr>
        <w:t>应环</w:t>
      </w:r>
      <w:r>
        <w:rPr>
          <w:rFonts w:ascii="宋体" w:eastAsia="宋体" w:hAnsi="MS Mincho" w:cs="宋体"/>
          <w:sz w:val="28"/>
        </w:rPr>
        <w:t>境，才能改</w:t>
      </w:r>
      <w:r>
        <w:rPr>
          <w:rFonts w:ascii="宋体" w:eastAsia="宋体" w:hAnsi="SimSun" w:cs="宋体"/>
          <w:sz w:val="28"/>
        </w:rPr>
        <w:t>变环</w:t>
      </w:r>
      <w:r>
        <w:rPr>
          <w:rFonts w:ascii="宋体" w:eastAsia="宋体" w:hAnsi="MS Mincho" w:cs="宋体"/>
          <w:sz w:val="28"/>
        </w:rPr>
        <w:t>境。做到多改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自己，</w:t>
      </w:r>
      <w:r>
        <w:rPr>
          <w:rFonts w:ascii="宋体" w:eastAsia="宋体" w:hAnsi="SimSun" w:cs="宋体"/>
          <w:sz w:val="28"/>
        </w:rPr>
        <w:t>选择积</w:t>
      </w:r>
      <w:r>
        <w:rPr>
          <w:rFonts w:ascii="宋体" w:eastAsia="宋体" w:hAnsi="MS Mincho" w:cs="宋体"/>
          <w:sz w:val="28"/>
        </w:rPr>
        <w:t>极的心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待。比如：穿拖鞋的事。我没有用命令的口气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这样说</w:t>
      </w:r>
      <w:r>
        <w:rPr>
          <w:rFonts w:ascii="宋体" w:eastAsia="宋体" w:hAnsi="MS Mincho" w:cs="宋体"/>
          <w:sz w:val="28"/>
        </w:rPr>
        <w:t>的。穿拖鞋是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了脱穿方便，但在学校不用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常脱，再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了咱班在三楼，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上下楼梯，穿拖鞋上下楼走路不方便，万一摔倒了，夏天穿的薄，磕一下，碰一下，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好点，重的摔折了腿，崴了脚，要知道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骨一百天，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受疼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不能上学多不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啊！因此我班没有穿拖鞋的。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五、和家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密切配合。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教育由三匹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拉着，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境，学校，家庭。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很无奈。如果再放弃家庭的配合，就剩学校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很悲哀了。家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会上我就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是一致的，因此共同管理孩子是双方的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任，不要以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把孩子放在学校家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就什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也不用做了。在校老</w:t>
      </w:r>
      <w:r>
        <w:rPr>
          <w:rFonts w:ascii="宋体" w:eastAsia="宋体" w:hAnsi="SimSun" w:cs="宋体"/>
          <w:sz w:val="28"/>
        </w:rPr>
        <w:t>师负责</w:t>
      </w:r>
      <w:r>
        <w:rPr>
          <w:rFonts w:ascii="宋体" w:eastAsia="宋体" w:hAnsi="MS Mincho" w:cs="宋体"/>
          <w:sz w:val="28"/>
        </w:rPr>
        <w:t>，在家家</w:t>
      </w:r>
      <w:r>
        <w:rPr>
          <w:rFonts w:ascii="宋体" w:eastAsia="宋体" w:hAnsi="SimSun" w:cs="宋体"/>
          <w:sz w:val="28"/>
        </w:rPr>
        <w:t>长负责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要理解要支持。老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伸出一双手，家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伸出一双手，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人多力量大，共同托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起孩子的人生，未来不是更好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？我的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法家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也很配合。我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常与学生家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系，就是要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知道，我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的子女是真的很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心，是真的很用心，是真的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的子女操心，我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尽了自己最大的努力。但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不是要我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直接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长说</w:t>
      </w:r>
      <w:r>
        <w:rPr>
          <w:rFonts w:ascii="宋体" w:eastAsia="宋体" w:hAnsi="MS Mincho" w:cs="宋体"/>
          <w:sz w:val="28"/>
        </w:rPr>
        <w:t>出来，而是要用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那些家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地配合我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工作，支持我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至内心地感激我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当然我做的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是缺少了会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的眼睛，而有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是做了半途而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的逃兵，因此才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了一些不尽人意的地方，可以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班主任工作是任重道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而言之，班主任的工作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天都是新的，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天都需要用心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待，要用心、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心的做好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班主任德育工作心得体会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得一位教育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在同一年</w:t>
      </w:r>
      <w:r>
        <w:rPr>
          <w:rFonts w:ascii="宋体" w:eastAsia="宋体" w:hAnsi="SimSun" w:cs="宋体"/>
          <w:sz w:val="28"/>
        </w:rPr>
        <w:t>龄对</w:t>
      </w:r>
      <w:r>
        <w:rPr>
          <w:rFonts w:ascii="宋体" w:eastAsia="宋体" w:hAnsi="MS Mincho" w:cs="宋体"/>
          <w:sz w:val="28"/>
        </w:rPr>
        <w:t>同一知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能力是不一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的，有早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之分，也有快慢之分，从而形成自己的学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，一个人如果在短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内提高成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，并不是件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事，但要想改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一个人的行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一个人的思想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上加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，所以在我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学生的启蒙教育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段，在学生形成人生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程中，一定要把德育工作放在首位，并且方方面面、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刻刻的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程中。班主任是班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工作的舵手，是学生成才的</w:t>
      </w:r>
      <w:r>
        <w:rPr>
          <w:rFonts w:ascii="宋体" w:eastAsia="宋体" w:hAnsi="SimSun" w:cs="宋体"/>
          <w:sz w:val="28"/>
        </w:rPr>
        <w:t>导师</w:t>
      </w:r>
      <w:r>
        <w:rPr>
          <w:rFonts w:ascii="宋体" w:eastAsia="宋体" w:hAnsi="MS Mincho" w:cs="宋体"/>
          <w:sz w:val="28"/>
        </w:rPr>
        <w:t>，是学生灵魂的塑造者，班主任工作的核心又是德育工作。我当班主任多年，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就班主任如何做好德育工作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几点体会。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一、春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化雨，</w:t>
      </w:r>
      <w:r>
        <w:rPr>
          <w:rFonts w:ascii="宋体" w:eastAsia="宋体" w:hAnsi="SimSun" w:cs="宋体"/>
          <w:b/>
          <w:bCs/>
          <w:sz w:val="28"/>
        </w:rPr>
        <w:t>润</w:t>
      </w:r>
      <w:r>
        <w:rPr>
          <w:rFonts w:ascii="宋体" w:eastAsia="宋体" w:hAnsi="MS Mincho" w:cs="宋体"/>
          <w:b/>
          <w:bCs/>
          <w:sz w:val="28"/>
        </w:rPr>
        <w:t>物无声。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一位教育家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一切最好的教育方法，一切最好的教育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生于教育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学生无比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炽热</w:t>
      </w:r>
      <w:r>
        <w:rPr>
          <w:rFonts w:ascii="宋体" w:eastAsia="宋体" w:hAnsi="MS Mincho" w:cs="宋体"/>
          <w:sz w:val="28"/>
        </w:rPr>
        <w:t>心灵中。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孩子是母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的天性，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当是班主任的天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。把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心送</w:t>
      </w:r>
      <w:r>
        <w:rPr>
          <w:rFonts w:ascii="宋体" w:eastAsia="宋体" w:hAnsi="SimSun" w:cs="宋体"/>
          <w:sz w:val="28"/>
        </w:rPr>
        <w:t>给每</w:t>
      </w:r>
      <w:r>
        <w:rPr>
          <w:rFonts w:ascii="宋体" w:eastAsia="宋体" w:hAnsi="MS Mincho" w:cs="宋体"/>
          <w:sz w:val="28"/>
        </w:rPr>
        <w:t>一个学生，不光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、身心健康。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村中学由于交通条件限制，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大部分学生在校住宿，离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父母的呵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，来到学校独立生活，他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更需要班主任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：走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教室，看看学生的一日三餐如何，能不能吃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休</w:t>
      </w:r>
      <w:r>
        <w:rPr>
          <w:rFonts w:ascii="宋体" w:eastAsia="宋体" w:hAnsi="SimSun" w:cs="宋体"/>
          <w:sz w:val="28"/>
        </w:rPr>
        <w:t>时查</w:t>
      </w:r>
      <w:r>
        <w:rPr>
          <w:rFonts w:ascii="宋体" w:eastAsia="宋体" w:hAnsi="MS Mincho" w:cs="宋体"/>
          <w:sz w:val="28"/>
        </w:rPr>
        <w:t>看一下宿舍情况，帮学生掖好被角；起床后，手把手地教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整理内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；天冷了，叮嘱学生添加衣服；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公桌的抽</w:t>
      </w:r>
      <w:r>
        <w:rPr>
          <w:rFonts w:ascii="宋体" w:eastAsia="宋体" w:hAnsi="SimSun" w:cs="宋体"/>
          <w:sz w:val="28"/>
        </w:rPr>
        <w:t>屉</w:t>
      </w:r>
      <w:r>
        <w:rPr>
          <w:rFonts w:ascii="宋体" w:eastAsia="宋体" w:hAnsi="MS Mincho" w:cs="宋体"/>
          <w:sz w:val="28"/>
        </w:rPr>
        <w:t>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几盒常用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之需。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些看似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平常的小事，却能使学生</w:t>
      </w:r>
      <w:r>
        <w:rPr>
          <w:rFonts w:ascii="宋体" w:eastAsia="宋体" w:hAnsi="SimSun" w:cs="宋体"/>
          <w:sz w:val="28"/>
        </w:rPr>
        <w:t>时时处处</w:t>
      </w:r>
      <w:r>
        <w:rPr>
          <w:rFonts w:ascii="宋体" w:eastAsia="宋体" w:hAnsi="MS Mincho" w:cs="宋体"/>
          <w:sz w:val="28"/>
        </w:rPr>
        <w:t>事事感受到班主任的暖暖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意，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深深的情意化作无声的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言催人</w:t>
      </w:r>
      <w:r>
        <w:rPr>
          <w:rFonts w:ascii="宋体" w:eastAsia="宋体" w:hAnsi="SimSun" w:cs="宋体"/>
          <w:sz w:val="28"/>
        </w:rPr>
        <w:t>奋进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容、理解和信任。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金无足赤，人无完人。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更何况正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在青春期的中学生呢。当学生犯</w:t>
      </w:r>
      <w:r>
        <w:rPr>
          <w:rFonts w:ascii="宋体" w:eastAsia="宋体" w:hAnsi="SimSun" w:cs="宋体"/>
          <w:sz w:val="28"/>
        </w:rPr>
        <w:t>错误时</w:t>
      </w:r>
      <w:r>
        <w:rPr>
          <w:rFonts w:ascii="宋体" w:eastAsia="宋体" w:hAnsi="MS Mincho" w:cs="宋体"/>
          <w:sz w:val="28"/>
        </w:rPr>
        <w:t>，劈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盖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地大声斥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或施以暴力，无疑会激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起他的逆反心理；冷静面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找原因和研究妥善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理方法，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不定会柳暗花明。前年我担任的是初一班主任，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学不久，就有学生</w:t>
      </w:r>
      <w:r>
        <w:rPr>
          <w:rFonts w:ascii="宋体" w:eastAsia="宋体" w:hAnsi="SimSun" w:cs="宋体"/>
          <w:sz w:val="28"/>
        </w:rPr>
        <w:t>举报</w:t>
      </w:r>
      <w:r>
        <w:rPr>
          <w:rFonts w:ascii="宋体" w:eastAsia="宋体" w:hAnsi="MS Mincho" w:cs="宋体"/>
          <w:sz w:val="28"/>
        </w:rPr>
        <w:t>班上的小霞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同学的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偷钱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小的孩子就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始学会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了得！可是小霞不像是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的孩子呀。</w:t>
      </w:r>
      <w:r>
        <w:rPr>
          <w:rFonts w:ascii="宋体" w:eastAsia="宋体" w:hAnsi="SimSun" w:cs="宋体"/>
          <w:sz w:val="28"/>
        </w:rPr>
        <w:t>经过调查</w:t>
      </w:r>
      <w:r>
        <w:rPr>
          <w:rFonts w:ascii="宋体" w:eastAsia="宋体" w:hAnsi="MS Mincho" w:cs="宋体"/>
          <w:sz w:val="28"/>
        </w:rPr>
        <w:t>确有此事，而且我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从同村的学生那里了解到一个重要信息：小霞的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得了重病，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治病，家里已是</w:t>
      </w:r>
      <w:r>
        <w:rPr>
          <w:rFonts w:ascii="宋体" w:eastAsia="宋体" w:hAnsi="SimSun" w:cs="宋体"/>
          <w:sz w:val="28"/>
        </w:rPr>
        <w:t>负债</w:t>
      </w:r>
      <w:r>
        <w:rPr>
          <w:rFonts w:ascii="宋体" w:eastAsia="宋体" w:hAnsi="MS Mincho" w:cs="宋体"/>
          <w:sz w:val="28"/>
        </w:rPr>
        <w:t>累累，她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个星期只有二十元的</w:t>
      </w:r>
      <w:r>
        <w:rPr>
          <w:rFonts w:ascii="宋体" w:eastAsia="宋体" w:hAnsi="SimSun" w:cs="宋体"/>
          <w:sz w:val="28"/>
        </w:rPr>
        <w:t>饭费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常吃不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。得知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些，我真是又怜又气。放学后趁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公室无人，我把小霞叫来，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拿同学的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。她哭着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，我不是坏孩子，我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常吃不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法了才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，我再也不敢了！您千万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妈</w:t>
      </w:r>
      <w:r>
        <w:rPr>
          <w:rFonts w:ascii="宋体" w:eastAsia="宋体" w:hAnsi="MS Mincho" w:cs="宋体"/>
          <w:sz w:val="28"/>
        </w:rPr>
        <w:t>，她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在烟台住院呢。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听了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一番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，我心里酸酸的，可</w:t>
      </w:r>
      <w:r>
        <w:rPr>
          <w:rFonts w:ascii="宋体" w:eastAsia="宋体" w:hAnsi="SimSun" w:cs="宋体"/>
          <w:sz w:val="28"/>
        </w:rPr>
        <w:t>偷钱毕</w:t>
      </w:r>
      <w:r>
        <w:rPr>
          <w:rFonts w:ascii="宋体" w:eastAsia="宋体" w:hAnsi="MS Mincho" w:cs="宋体"/>
          <w:sz w:val="28"/>
        </w:rPr>
        <w:t>竟不是小事。我向她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明了道理，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以利害，答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她不告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，她也承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改掉</w:t>
      </w:r>
      <w:r>
        <w:rPr>
          <w:rFonts w:ascii="宋体" w:eastAsia="宋体" w:hAnsi="SimSun" w:cs="宋体"/>
          <w:sz w:val="28"/>
        </w:rPr>
        <w:t>恶习</w:t>
      </w:r>
      <w:r>
        <w:rPr>
          <w:rFonts w:ascii="宋体" w:eastAsia="宋体" w:hAnsi="MS Mincho" w:cs="宋体"/>
          <w:sz w:val="28"/>
        </w:rPr>
        <w:t>，努力学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。事后，我又帮助小霞申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特困生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妇联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心家庭送温暖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难补</w:t>
      </w:r>
      <w:r>
        <w:rPr>
          <w:rFonts w:ascii="宋体" w:eastAsia="宋体" w:hAnsi="MS Mincho" w:cs="宋体"/>
          <w:sz w:val="28"/>
        </w:rPr>
        <w:t>助，她不用再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我的多次</w:t>
      </w:r>
      <w:r>
        <w:rPr>
          <w:rFonts w:ascii="宋体" w:eastAsia="宋体" w:hAnsi="SimSun" w:cs="宋体"/>
          <w:sz w:val="28"/>
        </w:rPr>
        <w:t>劝导</w:t>
      </w:r>
      <w:r>
        <w:rPr>
          <w:rFonts w:ascii="宋体" w:eastAsia="宋体" w:hAnsi="MS Mincho" w:cs="宋体"/>
          <w:sz w:val="28"/>
        </w:rPr>
        <w:t>和耐心帮教，小霞的坏毛病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改掉了，性格也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由原来的中下等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入了中等偏上的行列。在一次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信交流中，小霞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写道：</w:t>
      </w:r>
      <w:r>
        <w:rPr>
          <w:rFonts w:ascii="宋体" w:eastAsia="宋体" w:cs="宋体"/>
          <w:sz w:val="28"/>
        </w:rPr>
        <w:t>“……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关爱让</w:t>
      </w:r>
      <w:r>
        <w:rPr>
          <w:rFonts w:ascii="宋体" w:eastAsia="宋体" w:hAnsi="MS Mincho" w:cs="宋体"/>
          <w:sz w:val="28"/>
        </w:rPr>
        <w:t>我感受到了温暖，并找回了自信，我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努力，一定要考上高中，不辜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我的帮助。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无疆，大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无痕。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有比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更神奇的法宝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？我要将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心化作明灯，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学生照亮通向未来的道路。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严爱结</w:t>
      </w:r>
      <w:r>
        <w:rPr>
          <w:rFonts w:ascii="宋体" w:eastAsia="宋体" w:hAnsi="MS Mincho" w:cs="宋体"/>
          <w:b/>
          <w:bCs/>
          <w:sz w:val="28"/>
        </w:rPr>
        <w:t>合，耐心引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个班都有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几个学生：成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低，自制能力差，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师头</w:t>
      </w:r>
      <w:r>
        <w:rPr>
          <w:rFonts w:ascii="宋体" w:eastAsia="宋体" w:hAnsi="MS Mincho" w:cs="宋体"/>
          <w:sz w:val="28"/>
        </w:rPr>
        <w:t>疼，家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更是无可奈何，近乎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望。但是，如果我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采取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睁</w:t>
      </w:r>
      <w:r>
        <w:rPr>
          <w:rFonts w:ascii="宋体" w:eastAsia="宋体" w:hAnsi="MS Mincho" w:cs="宋体"/>
          <w:sz w:val="28"/>
        </w:rPr>
        <w:t>一只眼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一只眼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且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的做法，就意味着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容和放弃。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些学生越来越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管理也将陷于泥潭。所以，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生，更要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格管理。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不是横眉冷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、拒之千里，而是建立在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之上的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格要求。做好他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要做到：多引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教，多用情少用气，多民主少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制，多激励少批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。要做到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些，就需要班主任要充分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性，善于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光点，通</w:t>
      </w:r>
      <w:r>
        <w:rPr>
          <w:rFonts w:ascii="宋体" w:eastAsia="宋体" w:hAnsi="SimSun" w:cs="宋体"/>
          <w:sz w:val="28"/>
        </w:rPr>
        <w:t>过发扬优</w:t>
      </w:r>
      <w:r>
        <w:rPr>
          <w:rFonts w:ascii="宋体" w:eastAsia="宋体" w:hAnsi="MS Mincho" w:cs="宋体"/>
          <w:sz w:val="28"/>
        </w:rPr>
        <w:t>点克服缺点，以情感人，引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认识错误</w:t>
      </w:r>
      <w:r>
        <w:rPr>
          <w:rFonts w:ascii="宋体" w:eastAsia="宋体" w:hAnsi="MS Mincho" w:cs="宋体"/>
          <w:sz w:val="28"/>
        </w:rPr>
        <w:t>并改正。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去年班里有个外来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工子女叫小斌，初一</w:t>
      </w:r>
      <w:r>
        <w:rPr>
          <w:rFonts w:ascii="宋体" w:eastAsia="宋体" w:hAnsi="SimSun" w:cs="宋体"/>
          <w:sz w:val="28"/>
        </w:rPr>
        <w:t>时经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违纪</w:t>
      </w:r>
      <w:r>
        <w:rPr>
          <w:rFonts w:ascii="宋体" w:eastAsia="宋体" w:hAnsi="MS Mincho" w:cs="宋体"/>
          <w:sz w:val="28"/>
        </w:rPr>
        <w:t>，吸烟、打仗、上网吧，是年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里出了名的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刺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。家</w:t>
      </w:r>
      <w:r>
        <w:rPr>
          <w:rFonts w:ascii="宋体" w:eastAsia="宋体" w:hAnsi="SimSun" w:cs="宋体"/>
          <w:sz w:val="28"/>
        </w:rPr>
        <w:t>长经</w:t>
      </w:r>
      <w:r>
        <w:rPr>
          <w:rFonts w:ascii="宋体" w:eastAsia="宋体" w:hAnsi="MS Mincho" w:cs="宋体"/>
          <w:sz w:val="28"/>
        </w:rPr>
        <w:t>常被叫到学校，可他依然我行我素。初二分到我班后，我正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思着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教育他，一件小事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了原来的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划。那天，我看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前原来漏水的水</w:t>
      </w:r>
      <w:r>
        <w:rPr>
          <w:rFonts w:ascii="宋体" w:eastAsia="宋体" w:hAnsi="SimSun" w:cs="宋体"/>
          <w:sz w:val="28"/>
        </w:rPr>
        <w:t>龙头</w:t>
      </w:r>
      <w:r>
        <w:rPr>
          <w:rFonts w:ascii="宋体" w:eastAsia="宋体" w:hAnsi="MS Mincho" w:cs="宋体"/>
          <w:sz w:val="28"/>
        </w:rPr>
        <w:t>不知是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修好了，学生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是小斌。好，机会来了！于是我不失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机地在班里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他大加</w:t>
      </w:r>
      <w:r>
        <w:rPr>
          <w:rFonts w:ascii="宋体" w:eastAsia="宋体" w:hAnsi="SimSun" w:cs="宋体"/>
          <w:sz w:val="28"/>
        </w:rPr>
        <w:t>赞赏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都笑了，小斌不好意思地低着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。接着我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小斌：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没有安排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、窗、灯和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水机的管理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呢，你来干好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小斌先是</w:t>
      </w:r>
      <w:r>
        <w:rPr>
          <w:rFonts w:ascii="宋体" w:eastAsia="宋体" w:hAnsi="SimSun" w:cs="宋体"/>
          <w:sz w:val="28"/>
        </w:rPr>
        <w:t>愣</w:t>
      </w:r>
      <w:r>
        <w:rPr>
          <w:rFonts w:ascii="宋体" w:eastAsia="宋体" w:hAnsi="MS Mincho" w:cs="宋体"/>
          <w:sz w:val="28"/>
        </w:rPr>
        <w:t>了一下，看到我鼓励的目光，他愉快地接受了任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真灵，小斌的表</w:t>
      </w:r>
      <w:r>
        <w:rPr>
          <w:rFonts w:ascii="宋体" w:eastAsia="宋体" w:hAnsi="SimSun" w:cs="宋体"/>
          <w:sz w:val="28"/>
        </w:rPr>
        <w:t>现马</w:t>
      </w:r>
      <w:r>
        <w:rPr>
          <w:rFonts w:ascii="宋体" w:eastAsia="宋体" w:hAnsi="MS Mincho" w:cs="宋体"/>
          <w:sz w:val="28"/>
        </w:rPr>
        <w:t>上有了新的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化：不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管理工作干的好，</w:t>
      </w:r>
      <w:r>
        <w:rPr>
          <w:rFonts w:ascii="宋体" w:eastAsia="宋体" w:hAnsi="SimSun" w:cs="宋体"/>
          <w:sz w:val="28"/>
        </w:rPr>
        <w:t>爱捣</w:t>
      </w:r>
      <w:r>
        <w:rPr>
          <w:rFonts w:ascii="宋体" w:eastAsia="宋体" w:hAnsi="MS Mincho" w:cs="宋体"/>
          <w:sz w:val="28"/>
        </w:rPr>
        <w:t>乱的坏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也有所收</w:t>
      </w:r>
      <w:r>
        <w:rPr>
          <w:rFonts w:ascii="宋体" w:eastAsia="宋体" w:hAnsi="SimSun" w:cs="宋体"/>
          <w:sz w:val="28"/>
        </w:rPr>
        <w:t>敛</w:t>
      </w:r>
      <w:r>
        <w:rPr>
          <w:rFonts w:ascii="宋体" w:eastAsia="宋体" w:hAnsi="MS Mincho" w:cs="宋体"/>
          <w:sz w:val="28"/>
        </w:rPr>
        <w:t>。我知道，要想使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顽</w:t>
      </w:r>
      <w:r>
        <w:rPr>
          <w:rFonts w:ascii="宋体" w:eastAsia="宋体" w:hAnsi="MS Mincho" w:cs="宋体"/>
          <w:sz w:val="28"/>
        </w:rPr>
        <w:t>固分子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一下子改好是不可能的，要有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持下去的信心和耐心。接下来，我又安排他和班里品学兼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的小文同桌，并且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合任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他制定了一套学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划和</w:t>
      </w:r>
      <w:r>
        <w:rPr>
          <w:rFonts w:ascii="宋体" w:eastAsia="宋体" w:hAnsi="SimSun" w:cs="宋体"/>
          <w:sz w:val="28"/>
        </w:rPr>
        <w:t>习惯养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划，目</w:t>
      </w:r>
      <w:r>
        <w:rPr>
          <w:rFonts w:ascii="宋体" w:eastAsia="宋体" w:hAnsi="SimSun" w:cs="宋体"/>
          <w:sz w:val="28"/>
        </w:rPr>
        <w:t>标详细</w:t>
      </w:r>
      <w:r>
        <w:rPr>
          <w:rFonts w:ascii="宋体" w:eastAsia="宋体" w:hAnsi="MS Mincho" w:cs="宋体"/>
          <w:sz w:val="28"/>
        </w:rPr>
        <w:t>而具体，比如一天背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几个英</w:t>
      </w:r>
      <w:r>
        <w:rPr>
          <w:rFonts w:ascii="宋体" w:eastAsia="宋体" w:hAnsi="SimSun" w:cs="宋体"/>
          <w:sz w:val="28"/>
        </w:rPr>
        <w:t>语单词</w:t>
      </w:r>
      <w:r>
        <w:rPr>
          <w:rFonts w:ascii="宋体" w:eastAsia="宋体" w:hAnsi="MS Mincho" w:cs="宋体"/>
          <w:sz w:val="28"/>
        </w:rPr>
        <w:t>、会写几个生字、能做几道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减少做小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说闲话</w:t>
      </w:r>
      <w:r>
        <w:rPr>
          <w:rFonts w:ascii="宋体" w:eastAsia="宋体" w:hAnsi="MS Mincho" w:cs="宋体"/>
          <w:sz w:val="28"/>
        </w:rPr>
        <w:t>的次数，等等。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当小斌有了新的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，我毫不吝</w:t>
      </w:r>
      <w:r>
        <w:rPr>
          <w:rFonts w:ascii="宋体" w:eastAsia="宋体" w:hAnsi="SimSun" w:cs="宋体"/>
          <w:sz w:val="28"/>
        </w:rPr>
        <w:t>啬</w:t>
      </w:r>
      <w:r>
        <w:rPr>
          <w:rFonts w:ascii="宋体" w:eastAsia="宋体" w:hAnsi="MS Mincho" w:cs="宋体"/>
          <w:sz w:val="28"/>
        </w:rPr>
        <w:t>溢美之</w:t>
      </w:r>
      <w:r>
        <w:rPr>
          <w:rFonts w:ascii="宋体" w:eastAsia="宋体" w:hAnsi="SimSun" w:cs="宋体"/>
          <w:sz w:val="28"/>
        </w:rPr>
        <w:t>词对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他重点表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还经</w:t>
      </w:r>
      <w:r>
        <w:rPr>
          <w:rFonts w:ascii="宋体" w:eastAsia="宋体" w:hAnsi="MS Mincho" w:cs="宋体"/>
          <w:sz w:val="28"/>
        </w:rPr>
        <w:t>常找他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以激励，学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和生活上也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与更多的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；当然，如果他没有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划，私下里我也会送上批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。在一次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中，小斌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，我知道你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我好。以前都是我不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，太不听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常惹老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生气。您放心，我一定会改好的！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从他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定的目光和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中，我看到了希望和信心。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，小斌的身上慢慢地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生着可喜的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化：遵守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律了，学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上心了，作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交了，班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工作干得有声有色。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拉着我的手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，我家小斌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学期象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了个人，回到家里也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我省心多了，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了你呀！没想到你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外地学生</w:t>
      </w:r>
      <w:r>
        <w:rPr>
          <w:rFonts w:ascii="宋体" w:eastAsia="宋体" w:hAnsi="SimSun" w:cs="宋体"/>
          <w:sz w:val="28"/>
        </w:rPr>
        <w:t>还这么热</w:t>
      </w:r>
      <w:r>
        <w:rPr>
          <w:rFonts w:ascii="宋体" w:eastAsia="宋体" w:hAnsi="MS Mincho" w:cs="宋体"/>
          <w:sz w:val="28"/>
        </w:rPr>
        <w:t>心。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您！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学生的教育要</w:t>
      </w:r>
      <w:r>
        <w:rPr>
          <w:rFonts w:ascii="宋体" w:eastAsia="宋体" w:hAnsi="SimSun" w:cs="宋体"/>
          <w:sz w:val="28"/>
        </w:rPr>
        <w:t>严爱结</w:t>
      </w:r>
      <w:r>
        <w:rPr>
          <w:rFonts w:ascii="宋体" w:eastAsia="宋体" w:hAnsi="MS Mincho" w:cs="宋体"/>
          <w:sz w:val="28"/>
        </w:rPr>
        <w:t>合，要持之以恒、耐心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，不要忽</w:t>
      </w:r>
      <w:r>
        <w:rPr>
          <w:rFonts w:ascii="宋体" w:eastAsia="宋体" w:hAnsi="SimSun" w:cs="宋体"/>
          <w:sz w:val="28"/>
        </w:rPr>
        <w:t>视这</w:t>
      </w:r>
      <w:r>
        <w:rPr>
          <w:rFonts w:ascii="宋体" w:eastAsia="宋体" w:hAnsi="MS Mincho" w:cs="宋体"/>
          <w:sz w:val="28"/>
        </w:rPr>
        <w:t>点点滴滴的教育，它能交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成学生成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的河流，成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人格塑造的源泉。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书</w:t>
      </w:r>
      <w:r>
        <w:rPr>
          <w:rFonts w:ascii="宋体" w:eastAsia="宋体" w:hAnsi="MS Mincho" w:cs="宋体"/>
          <w:b/>
          <w:bCs/>
          <w:sz w:val="28"/>
        </w:rPr>
        <w:t>信交流，真情涌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信是人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表达真情、交流思想的最佳方式，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以言表的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文字的形式会表达得更真切。在班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工作中，我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信的方式和学生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交流，效果不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。比如，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班上哪位同学情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低落、成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下降或</w:t>
      </w:r>
      <w:r>
        <w:rPr>
          <w:rFonts w:ascii="宋体" w:eastAsia="宋体" w:hAnsi="SimSun" w:cs="宋体"/>
          <w:sz w:val="28"/>
        </w:rPr>
        <w:t>违纪</w:t>
      </w:r>
      <w:r>
        <w:rPr>
          <w:rFonts w:ascii="宋体" w:eastAsia="宋体" w:hAnsi="MS Mincho" w:cs="宋体"/>
          <w:sz w:val="28"/>
        </w:rPr>
        <w:t>，我就写一</w:t>
      </w:r>
      <w:r>
        <w:rPr>
          <w:rFonts w:ascii="宋体" w:eastAsia="宋体" w:hAnsi="SimSun" w:cs="宋体"/>
          <w:sz w:val="28"/>
        </w:rPr>
        <w:t>张纸</w:t>
      </w:r>
      <w:r>
        <w:rPr>
          <w:rFonts w:ascii="宋体" w:eastAsia="宋体" w:hAnsi="MS Mincho" w:cs="宋体"/>
          <w:sz w:val="28"/>
        </w:rPr>
        <w:t>条来提醒他；当学生有了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或退</w:t>
      </w:r>
      <w:r>
        <w:rPr>
          <w:rFonts w:ascii="宋体" w:eastAsia="宋体" w:hAnsi="SimSun" w:cs="宋体"/>
          <w:sz w:val="28"/>
        </w:rPr>
        <w:t>步时</w:t>
      </w:r>
      <w:r>
        <w:rPr>
          <w:rFonts w:ascii="宋体" w:eastAsia="宋体" w:hAnsi="MS Mincho" w:cs="宋体"/>
          <w:sz w:val="28"/>
        </w:rPr>
        <w:t>，我也会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他本人和他的家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写一封信，真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的祝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或委婉的批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学生受到鼓舞或鞭策，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分享喜悦或帮助做孩子的工作。在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信交流中，班主任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、希望、激励、尊重、信任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，以真心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真情。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方式最适合性格倔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自尊心特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的学生。去年班里有个女生叫婷婷，初一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是年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里有名的后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然是个女孩子，可是撒</w:t>
      </w:r>
      <w:r>
        <w:rPr>
          <w:rFonts w:ascii="宋体" w:eastAsia="宋体" w:hAnsi="SimSun" w:cs="宋体"/>
          <w:sz w:val="28"/>
        </w:rPr>
        <w:t>谎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违纪</w:t>
      </w:r>
      <w:r>
        <w:rPr>
          <w:rFonts w:ascii="宋体" w:eastAsia="宋体" w:hAnsi="MS Mincho" w:cs="宋体"/>
          <w:sz w:val="28"/>
        </w:rPr>
        <w:t>、不写作</w:t>
      </w:r>
      <w:r>
        <w:rPr>
          <w:rFonts w:ascii="宋体" w:eastAsia="宋体" w:hAnsi="SimSun" w:cs="宋体"/>
          <w:sz w:val="28"/>
        </w:rPr>
        <w:t>业这</w:t>
      </w:r>
      <w:r>
        <w:rPr>
          <w:rFonts w:ascii="宋体" w:eastAsia="宋体" w:hAnsi="MS Mincho" w:cs="宋体"/>
          <w:sz w:val="28"/>
        </w:rPr>
        <w:t>些坏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，在她身上都有，而且她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有一个最大的缺点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爱偷</w:t>
      </w:r>
      <w:r>
        <w:rPr>
          <w:rFonts w:ascii="宋体" w:eastAsia="宋体" w:hAnsi="MS Mincho" w:cs="宋体"/>
          <w:sz w:val="28"/>
        </w:rPr>
        <w:t>同学的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。分到我班后，我就想找她好好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得挺可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的小女孩会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呢？当我和她</w:t>
      </w:r>
      <w:r>
        <w:rPr>
          <w:rFonts w:ascii="宋体" w:eastAsia="宋体" w:hAnsi="SimSun" w:cs="宋体"/>
          <w:sz w:val="28"/>
        </w:rPr>
        <w:t>谈话时</w:t>
      </w:r>
      <w:r>
        <w:rPr>
          <w:rFonts w:ascii="宋体" w:eastAsia="宋体" w:hAnsi="MS Mincho" w:cs="宋体"/>
          <w:sz w:val="28"/>
        </w:rPr>
        <w:t>，她始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低着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也不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。而且她好像并不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我的情，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时总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转过头</w:t>
      </w:r>
      <w:r>
        <w:rPr>
          <w:rFonts w:ascii="宋体" w:eastAsia="宋体" w:hAnsi="MS Mincho" w:cs="宋体"/>
          <w:sz w:val="28"/>
        </w:rPr>
        <w:t>，从来不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几次接触，我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她是一个不善言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性格倔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的女孩子。于是，我改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了策略，采用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信交流的方式，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既可以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她的自尊，又能使她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出自己的心里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。果然，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了两天，我收到了她的回信：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，我也想改，可是我以前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常做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事，我怕大家不相信。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她回信：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相信自己，一定能做好！老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都相信你。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，婷婷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常写信告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我她的思想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化，有</w:t>
      </w:r>
      <w:r>
        <w:rPr>
          <w:rFonts w:ascii="宋体" w:eastAsia="宋体" w:hAnsi="SimSun" w:cs="宋体"/>
          <w:sz w:val="28"/>
        </w:rPr>
        <w:t>时还说说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女生的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一些小秘密。我呢，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次都非常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婷婷回一封信，勉励她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次写信，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桌的同事都会笑我：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给谁</w:t>
      </w:r>
      <w:r>
        <w:rPr>
          <w:rFonts w:ascii="宋体" w:eastAsia="宋体" w:hAnsi="MS Mincho" w:cs="宋体"/>
          <w:sz w:val="28"/>
        </w:rPr>
        <w:t>写呢，</w:t>
      </w:r>
      <w:r>
        <w:rPr>
          <w:rFonts w:ascii="宋体" w:eastAsia="宋体" w:hAnsi="SimSun" w:cs="宋体"/>
          <w:sz w:val="28"/>
        </w:rPr>
        <w:t>这么认</w:t>
      </w:r>
      <w:r>
        <w:rPr>
          <w:rFonts w:ascii="宋体" w:eastAsia="宋体" w:hAnsi="MS Mincho" w:cs="宋体"/>
          <w:sz w:val="28"/>
        </w:rPr>
        <w:t>真，跟写情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似的。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着真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、信任、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、激励的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信交流中，婷婷一天天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化着，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着。那天，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你班的婷婷最近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化可大了，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了我都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好。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全体老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感到惊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的是，有一天婷婷拾到了二十元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，一分不少的交到了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于其他学生来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是一件很平常的事。可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于大家眼中的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惯偷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婷婷来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，却是一件不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常的大事，她要付出多大的努力才有了今天令人刮目相看的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次，我不</w:t>
      </w:r>
      <w:r>
        <w:rPr>
          <w:rFonts w:ascii="宋体" w:eastAsia="宋体" w:hAnsi="SimSun" w:cs="宋体"/>
          <w:sz w:val="28"/>
        </w:rPr>
        <w:t>仅给</w:t>
      </w:r>
      <w:r>
        <w:rPr>
          <w:rFonts w:ascii="宋体" w:eastAsia="宋体" w:hAnsi="MS Mincho" w:cs="宋体"/>
          <w:sz w:val="28"/>
        </w:rPr>
        <w:t>婷婷写了一封充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敬佩、激励与希望的信，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在班里狠狠地表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了她。同学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都投来</w:t>
      </w:r>
      <w:r>
        <w:rPr>
          <w:rFonts w:ascii="宋体" w:eastAsia="宋体" w:hAnsi="SimSun" w:cs="宋体"/>
          <w:sz w:val="28"/>
        </w:rPr>
        <w:t>赞叹</w:t>
      </w:r>
      <w:r>
        <w:rPr>
          <w:rFonts w:ascii="宋体" w:eastAsia="宋体" w:hAnsi="MS Mincho" w:cs="宋体"/>
          <w:sz w:val="28"/>
        </w:rPr>
        <w:t>的目光，送上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烈的掌声。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不是婷婷的班主任了，但是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次碰了面，她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是笑着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好！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小小的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信拉近了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的距离，消除了隔</w:t>
      </w:r>
      <w:r>
        <w:rPr>
          <w:rFonts w:ascii="宋体" w:eastAsia="宋体" w:hAnsi="SimSun" w:cs="宋体"/>
          <w:sz w:val="28"/>
        </w:rPr>
        <w:t>阂</w:t>
      </w:r>
      <w:r>
        <w:rPr>
          <w:rFonts w:ascii="宋体" w:eastAsia="宋体" w:hAnsi="MS Mincho" w:cs="宋体"/>
          <w:sz w:val="28"/>
        </w:rPr>
        <w:t>，融洽了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了彼此的了解和信任，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展工作自然是事半功倍了。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四、家校</w:t>
      </w:r>
      <w:r>
        <w:rPr>
          <w:rFonts w:ascii="宋体" w:eastAsia="宋体" w:hAnsi="SimSun" w:cs="宋体"/>
          <w:b/>
          <w:bCs/>
          <w:sz w:val="28"/>
        </w:rPr>
        <w:t>联</w:t>
      </w:r>
      <w:r>
        <w:rPr>
          <w:rFonts w:ascii="宋体" w:eastAsia="宋体" w:hAnsi="MS Mincho" w:cs="宋体"/>
          <w:b/>
          <w:bCs/>
          <w:sz w:val="28"/>
        </w:rPr>
        <w:t>手，共建和</w:t>
      </w:r>
      <w:r>
        <w:rPr>
          <w:rFonts w:ascii="宋体" w:eastAsia="宋体" w:hAnsi="SimSun" w:cs="宋体"/>
          <w:b/>
          <w:bCs/>
          <w:sz w:val="28"/>
        </w:rPr>
        <w:t>谐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行教育管理工作，家庭教育不可忽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班主任免不了与家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行沟通，但要注意沟通的方式方法，掌握一些策略，。没有家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愿意到学校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受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，所以最好不要</w:t>
      </w:r>
      <w:r>
        <w:rPr>
          <w:rFonts w:ascii="宋体" w:eastAsia="宋体" w:hAnsi="SimSun" w:cs="宋体"/>
          <w:sz w:val="28"/>
        </w:rPr>
        <w:t>动辄</w:t>
      </w:r>
      <w:r>
        <w:rPr>
          <w:rFonts w:ascii="宋体" w:eastAsia="宋体" w:hAnsi="MS Mincho" w:cs="宋体"/>
          <w:sz w:val="28"/>
        </w:rPr>
        <w:t>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叫到学校来。最好以家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信或者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等方式互通情况，而且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要以礼相待，尊重学生家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三年前，我第一次担任班主任工作，班里有个男生小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，全家从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北迁回文登老家，家里底子薄，孩子多，生活条件很差，想申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特困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助。按照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条件他完全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格，可是一想到他平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劣表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，真不想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个机会。正在我犹豫的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候，一天他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来了，希望能得到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助。恰巧此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到我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公室有事，我抓住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个机会向校</w:t>
      </w:r>
      <w:r>
        <w:rPr>
          <w:rFonts w:ascii="宋体" w:eastAsia="宋体" w:hAnsi="SimSun" w:cs="宋体"/>
          <w:sz w:val="28"/>
        </w:rPr>
        <w:t>长说</w:t>
      </w:r>
      <w:r>
        <w:rPr>
          <w:rFonts w:ascii="宋体" w:eastAsia="宋体" w:hAnsi="MS Mincho" w:cs="宋体"/>
          <w:sz w:val="28"/>
        </w:rPr>
        <w:t>明了他家的情况，并且痛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了小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劣迹。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然如此，我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是帮助他申</w:t>
      </w:r>
      <w:r>
        <w:rPr>
          <w:rFonts w:ascii="宋体" w:eastAsia="宋体" w:hAnsi="SimSun" w:cs="宋体"/>
          <w:sz w:val="28"/>
        </w:rPr>
        <w:t>请获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助。本以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能感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他，可他并不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情，一点也没有好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的迹象。在一次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中，小</w:t>
      </w:r>
      <w:r>
        <w:rPr>
          <w:rFonts w:ascii="宋体" w:eastAsia="宋体" w:hAnsi="SimSun" w:cs="宋体"/>
          <w:sz w:val="28"/>
        </w:rPr>
        <w:t>华说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情，原来那天我当着校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的面数落他的不是，令他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母子很没面子，于是他就故意不往好了改，有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跟我作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。我的心震</w:t>
      </w:r>
      <w:r>
        <w:rPr>
          <w:rFonts w:ascii="宋体" w:eastAsia="宋体" w:hAnsi="SimSun" w:cs="宋体"/>
          <w:sz w:val="28"/>
        </w:rPr>
        <w:t>颤</w:t>
      </w:r>
      <w:r>
        <w:rPr>
          <w:rFonts w:ascii="宋体" w:eastAsia="宋体" w:hAnsi="MS Mincho" w:cs="宋体"/>
          <w:sz w:val="28"/>
        </w:rPr>
        <w:t>了，自己的痛快淋漓却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透了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母子的心。从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件事上我吸取了教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，懂得了与家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，要以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相待，从心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始。尽量多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缺点，委婉地道以利弊，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他的孩子特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，争取家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的支持与配合。如果情况特殊家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来校，我会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情地把家</w:t>
      </w:r>
      <w:r>
        <w:rPr>
          <w:rFonts w:ascii="宋体" w:eastAsia="宋体" w:hAnsi="SimSun" w:cs="宋体"/>
          <w:sz w:val="28"/>
        </w:rPr>
        <w:t>长请</w:t>
      </w:r>
      <w:r>
        <w:rPr>
          <w:rFonts w:ascii="宋体" w:eastAsia="宋体" w:hAnsi="MS Mincho" w:cs="宋体"/>
          <w:sz w:val="28"/>
        </w:rPr>
        <w:t>到接待室，送一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一把椅子、倒一杯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水、道一声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候，拉近彼此的距离，使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系更融洽、沟通更</w:t>
      </w:r>
      <w:r>
        <w:rPr>
          <w:rFonts w:ascii="宋体" w:eastAsia="宋体" w:hAnsi="SimSun" w:cs="宋体"/>
          <w:sz w:val="28"/>
        </w:rPr>
        <w:t>顺畅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就很容易达到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教育的真</w:t>
      </w:r>
      <w:r>
        <w:rPr>
          <w:rFonts w:ascii="宋体" w:eastAsia="宋体" w:hAnsi="SimSun" w:cs="宋体"/>
          <w:sz w:val="28"/>
        </w:rPr>
        <w:t>谛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，教育的最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目的是促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班主任，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都伸出双手，拿出全部的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，扶好我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走出人生第一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，把基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教育的德育理念升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德育工作无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不在、无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不在。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好人生第一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未来的社会多一份安定和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。教是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一起去享受成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的幸福、快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班主任德育工作心得体会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班主任是一个教学班的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者，影响着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一个学生在德，智，体各方面的健康成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，影响着他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一生的生活道路。我作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一名班主任，既感到自豪又感到任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得一位教育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在同一年</w:t>
      </w:r>
      <w:r>
        <w:rPr>
          <w:rFonts w:ascii="宋体" w:eastAsia="宋体" w:hAnsi="SimSun" w:cs="宋体"/>
          <w:sz w:val="28"/>
        </w:rPr>
        <w:t>龄对</w:t>
      </w:r>
      <w:r>
        <w:rPr>
          <w:rFonts w:ascii="宋体" w:eastAsia="宋体" w:hAnsi="MS Mincho" w:cs="宋体"/>
          <w:sz w:val="28"/>
        </w:rPr>
        <w:t>同一知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能力是不一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的，有早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之分，也有快慢之分，从而形成自己的学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，一个人如果在短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内提高成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，并不是件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事，但要想改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一个人的行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一个人的思想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上加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。所以在我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学生的启蒙教育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段，在学生形成人生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程中，一定要把德育工作放在首位，并且方方面面、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刻刻的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德育工作无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不在、无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不在。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好人生第一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未来的社会多一份安定和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才能做好班主任工作呢？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一、从我做起是做好班主任工作的前提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法国大文豪雨果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：世界上最广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的是海洋，比海洋更广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的天空，比天空更广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的是人的灵魂。教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要做好学生灵魂的工程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，首先要有高尚的道德情操，才能以德治教，以德育人。教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要用自己的人格魅力来熏染学生的行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，要求学生做到的自己首先要做到。工作中，老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范来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束自己的行</w:t>
      </w:r>
      <w:r>
        <w:rPr>
          <w:rFonts w:ascii="宋体" w:eastAsia="宋体" w:hAnsi="SimSun" w:cs="宋体"/>
          <w:sz w:val="28"/>
        </w:rPr>
        <w:t>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，也要把《小学生日常行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入自己的条例，因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的眼睛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督同学行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有几十双眼睛注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着自己，老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做事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不苟的精神，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到做到的品</w:t>
      </w:r>
      <w:r>
        <w:rPr>
          <w:rFonts w:ascii="宋体" w:eastAsia="宋体" w:hAnsi="SimSun" w:cs="宋体"/>
          <w:sz w:val="28"/>
        </w:rPr>
        <w:t>质对</w:t>
      </w:r>
      <w:r>
        <w:rPr>
          <w:rFonts w:ascii="宋体" w:eastAsia="宋体" w:hAnsi="MS Mincho" w:cs="宋体"/>
          <w:sz w:val="28"/>
        </w:rPr>
        <w:t>学生其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更是一本可以研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。在学校里，班主任接触学生的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最多，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学生的影响最大，在学生面前自己就是一面</w:t>
      </w:r>
      <w:r>
        <w:rPr>
          <w:rFonts w:ascii="宋体" w:eastAsia="宋体" w:hAnsi="SimSun" w:cs="宋体"/>
          <w:sz w:val="28"/>
        </w:rPr>
        <w:t>镜</w:t>
      </w:r>
      <w:r>
        <w:rPr>
          <w:rFonts w:ascii="宋体" w:eastAsia="宋体" w:hAnsi="MS Mincho" w:cs="宋体"/>
          <w:sz w:val="28"/>
        </w:rPr>
        <w:t>子、一本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。因此，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范学生的行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，首先要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范自己的行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；提高学生的素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，首先要提高自身的素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。在教育工作中，真正做到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表，率先垂范。我作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一名班主任，在工作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践中，要求学生做到的，我首先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做到；要求学生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文明礼貌，我首先做到尊重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一位学生人格，从不挖苦</w:t>
      </w:r>
      <w:r>
        <w:rPr>
          <w:rFonts w:ascii="宋体" w:eastAsia="宋体" w:hAnsi="SimSun" w:cs="宋体"/>
          <w:sz w:val="28"/>
        </w:rPr>
        <w:t>讽</w:t>
      </w:r>
      <w:r>
        <w:rPr>
          <w:rFonts w:ascii="宋体" w:eastAsia="宋体" w:hAnsi="MS Mincho" w:cs="宋体"/>
          <w:sz w:val="28"/>
        </w:rPr>
        <w:t>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；教育他</w:t>
      </w:r>
      <w:r>
        <w:rPr>
          <w:rFonts w:ascii="宋体" w:eastAsia="宋体" w:hAnsi="SimSun" w:cs="宋体"/>
          <w:sz w:val="28"/>
        </w:rPr>
        <w:t>们热爱劳动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天早上和学生一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生和教室清</w:t>
      </w:r>
      <w:r>
        <w:rPr>
          <w:rFonts w:ascii="宋体" w:eastAsia="宋体" w:hAnsi="SimSun" w:cs="宋体"/>
          <w:sz w:val="28"/>
        </w:rPr>
        <w:t>洁卫</w:t>
      </w:r>
      <w:r>
        <w:rPr>
          <w:rFonts w:ascii="宋体" w:eastAsia="宋体" w:hAnsi="MS Mincho" w:cs="宋体"/>
          <w:sz w:val="28"/>
        </w:rPr>
        <w:t>生；教育学生搞好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，我首先做到和各位教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搞好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；和学生交知心朋友；在学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上，要求学生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真工整，我在板</w:t>
      </w:r>
      <w:r>
        <w:rPr>
          <w:rFonts w:ascii="宋体" w:eastAsia="宋体" w:hAnsi="SimSun" w:cs="宋体"/>
          <w:sz w:val="28"/>
        </w:rPr>
        <w:t>书时</w:t>
      </w:r>
      <w:r>
        <w:rPr>
          <w:rFonts w:ascii="宋体" w:eastAsia="宋体" w:hAnsi="MS Mincho" w:cs="宋体"/>
          <w:sz w:val="28"/>
        </w:rPr>
        <w:t>首先做到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自己的一言一行已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成了一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无声的教育。教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是学生心目中的榜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，在全面推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教育的今天，作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道德，以高尚的道德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范去影响学生，当好学生健康的指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者和引路人。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二、真正从内心去</w:t>
      </w:r>
      <w:r>
        <w:rPr>
          <w:rFonts w:ascii="宋体" w:eastAsia="宋体" w:hAnsi="SimSun" w:cs="宋体"/>
          <w:b/>
          <w:bCs/>
          <w:sz w:val="28"/>
        </w:rPr>
        <w:t>爱护</w:t>
      </w:r>
      <w:r>
        <w:rPr>
          <w:rFonts w:ascii="宋体" w:eastAsia="宋体" w:hAnsi="MS Mincho" w:cs="宋体"/>
          <w:b/>
          <w:bCs/>
          <w:sz w:val="28"/>
        </w:rPr>
        <w:t>学生是做好班主任工作的</w:t>
      </w:r>
      <w:r>
        <w:rPr>
          <w:rFonts w:ascii="宋体" w:eastAsia="宋体" w:hAnsi="SimSun" w:cs="宋体"/>
          <w:b/>
          <w:bCs/>
          <w:sz w:val="28"/>
        </w:rPr>
        <w:t>关键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是教育的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滑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是沟通教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与学生情感的</w:t>
      </w:r>
      <w:r>
        <w:rPr>
          <w:rFonts w:ascii="宋体" w:eastAsia="宋体" w:hAnsi="SimSun" w:cs="宋体"/>
          <w:sz w:val="28"/>
        </w:rPr>
        <w:t>纽带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和学生接触，我充分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系中所起到的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作用。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到班主任的工作，我不禁想起法国作家拉封丹的一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寓言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能把一个人身上的大衣吹掉。北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首先施展威力，行人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了抵御北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的侵</w:t>
      </w:r>
      <w:r>
        <w:rPr>
          <w:rFonts w:ascii="宋体" w:eastAsia="宋体" w:hAnsi="SimSun" w:cs="宋体"/>
          <w:sz w:val="28"/>
        </w:rPr>
        <w:t>袭</w:t>
      </w:r>
      <w:r>
        <w:rPr>
          <w:rFonts w:ascii="宋体" w:eastAsia="宋体" w:hAnsi="MS Mincho" w:cs="宋体"/>
          <w:sz w:val="28"/>
        </w:rPr>
        <w:t>，把大衣裹得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的；南</w:t>
      </w:r>
      <w:r>
        <w:rPr>
          <w:rFonts w:ascii="宋体" w:eastAsia="宋体" w:hAnsi="SimSun" w:cs="宋体"/>
          <w:sz w:val="28"/>
        </w:rPr>
        <w:t>风则</w:t>
      </w:r>
      <w:r>
        <w:rPr>
          <w:rFonts w:ascii="宋体" w:eastAsia="宋体" w:hAnsi="MS Mincho" w:cs="宋体"/>
          <w:sz w:val="28"/>
        </w:rPr>
        <w:t>徐徐吹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和日暖，行人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得暖洋洋的，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始解</w:t>
      </w:r>
      <w:r>
        <w:rPr>
          <w:rFonts w:ascii="宋体" w:eastAsia="宋体" w:hAnsi="SimSun" w:cs="宋体"/>
          <w:sz w:val="28"/>
        </w:rPr>
        <w:t>开纽</w:t>
      </w:r>
      <w:r>
        <w:rPr>
          <w:rFonts w:ascii="宋体" w:eastAsia="宋体" w:hAnsi="MS Mincho" w:cs="宋体"/>
          <w:sz w:val="28"/>
        </w:rPr>
        <w:t>扣接着脱掉大衣。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这则</w:t>
      </w:r>
      <w:r>
        <w:rPr>
          <w:rFonts w:ascii="宋体" w:eastAsia="宋体" w:hAnsi="MS Mincho" w:cs="宋体"/>
          <w:sz w:val="28"/>
        </w:rPr>
        <w:t>寓言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了我很大的启示：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无异于班主任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极的工作方法，而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行人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也就是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了。我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在工作中，是用高八度的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子，盛气凌人去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服学生呢？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是用</w:t>
      </w:r>
      <w:r>
        <w:rPr>
          <w:rFonts w:ascii="宋体" w:eastAsia="宋体" w:hAnsi="SimSun" w:cs="宋体"/>
          <w:sz w:val="28"/>
        </w:rPr>
        <w:t>诚挚</w:t>
      </w:r>
      <w:r>
        <w:rPr>
          <w:rFonts w:ascii="宋体" w:eastAsia="宋体" w:hAnsi="MS Mincho" w:cs="宋体"/>
          <w:sz w:val="28"/>
        </w:rPr>
        <w:t>的情感去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、尊重、信任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一个学生呢？当然，我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都愿意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后者，愿意做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南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在工作中要运用情感和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诱导</w:t>
      </w:r>
      <w:r>
        <w:rPr>
          <w:rFonts w:ascii="宋体" w:eastAsia="宋体" w:hAnsi="MS Mincho" w:cs="宋体"/>
          <w:sz w:val="28"/>
        </w:rPr>
        <w:t>，教育学生。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，并不等于一味的迁就和放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学生才能接受理解你的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范学生日常行</w:t>
      </w:r>
      <w:r>
        <w:rPr>
          <w:rFonts w:ascii="宋体" w:eastAsia="宋体" w:hAnsi="SimSun" w:cs="宋体"/>
          <w:b/>
          <w:bCs/>
          <w:sz w:val="28"/>
        </w:rPr>
        <w:t>为规</w:t>
      </w:r>
      <w:r>
        <w:rPr>
          <w:rFonts w:ascii="宋体" w:eastAsia="宋体" w:hAnsi="MS Mincho" w:cs="宋体"/>
          <w:b/>
          <w:bCs/>
          <w:sz w:val="28"/>
        </w:rPr>
        <w:t>范教育，加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各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能力的培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小学教育主要是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成教育，一个人能否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和高尚的思想品德，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在于小学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段的教育，特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是低段的教育。学生良好的思想行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不是一朝一夕形成的，而是通</w:t>
      </w:r>
      <w:r>
        <w:rPr>
          <w:rFonts w:ascii="宋体" w:eastAsia="宋体" w:hAnsi="SimSun" w:cs="宋体"/>
          <w:sz w:val="28"/>
        </w:rPr>
        <w:t>过每</w:t>
      </w:r>
      <w:r>
        <w:rPr>
          <w:rFonts w:ascii="宋体" w:eastAsia="宋体" w:hAnsi="MS Mincho" w:cs="宋体"/>
          <w:sz w:val="28"/>
        </w:rPr>
        <w:t>一件事，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期熏陶才能形成。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堂内的常</w:t>
      </w:r>
      <w:r>
        <w:rPr>
          <w:rFonts w:ascii="宋体" w:eastAsia="宋体" w:hAnsi="SimSun" w:cs="宋体"/>
          <w:sz w:val="28"/>
        </w:rPr>
        <w:t>规训练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学生的自控能力。我首先要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格要求，一抓到底。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期以来，我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班上学生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，利用一切有利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。首先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学生正确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和写字的姿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天提醒他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读书时</w:t>
      </w:r>
      <w:r>
        <w:rPr>
          <w:rFonts w:ascii="宋体" w:eastAsia="宋体" w:hAnsi="MS Mincho" w:cs="宋体"/>
          <w:sz w:val="28"/>
        </w:rPr>
        <w:t>要求全班同学都拿起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做到手到、眼到、口到、心到。只要做作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，就不停地提醒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正不良姿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。当学生起来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站端正，两眼平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前方，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度自然大方，并且</w:t>
      </w:r>
      <w:r>
        <w:rPr>
          <w:rFonts w:ascii="宋体" w:eastAsia="宋体" w:hAnsi="SimSun" w:cs="宋体"/>
          <w:sz w:val="28"/>
        </w:rPr>
        <w:t>说话时</w:t>
      </w:r>
      <w:r>
        <w:rPr>
          <w:rFonts w:ascii="宋体" w:eastAsia="宋体" w:hAnsi="MS Mincho" w:cs="宋体"/>
          <w:sz w:val="28"/>
        </w:rPr>
        <w:t>声音要响亮，吐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要清楚。在听的能力方面，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注意听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，听清楚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的内容，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在心中，要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得出来。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学生听的</w:t>
      </w:r>
      <w:r>
        <w:rPr>
          <w:rFonts w:ascii="宋体" w:eastAsia="宋体" w:hAnsi="SimSun" w:cs="宋体"/>
          <w:sz w:val="28"/>
        </w:rPr>
        <w:t>习惯养</w:t>
      </w:r>
      <w:r>
        <w:rPr>
          <w:rFonts w:ascii="宋体" w:eastAsia="宋体" w:hAnsi="MS Mincho" w:cs="宋体"/>
          <w:sz w:val="28"/>
        </w:rPr>
        <w:t>成起到了一定的促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作用。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写、坐站听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的正确姿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了自控能力，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堂秩序有明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、建立全班学生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日制度，培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自育能力。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去的一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作法都是只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几个干部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流，</w:t>
      </w:r>
      <w:r>
        <w:rPr>
          <w:rFonts w:ascii="宋体" w:eastAsia="宋体" w:hAnsi="SimSun" w:cs="宋体"/>
          <w:sz w:val="28"/>
        </w:rPr>
        <w:t>经过实验观</w:t>
      </w:r>
      <w:r>
        <w:rPr>
          <w:rFonts w:ascii="宋体" w:eastAsia="宋体" w:hAnsi="MS Mincho" w:cs="宋体"/>
          <w:sz w:val="28"/>
        </w:rPr>
        <w:t>察，我</w:t>
      </w:r>
      <w:r>
        <w:rPr>
          <w:rFonts w:ascii="宋体" w:eastAsia="宋体" w:hAnsi="SimSun" w:cs="宋体"/>
          <w:sz w:val="28"/>
        </w:rPr>
        <w:t>发现这样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下去只能是好的学生好，差的仍然赶不上。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了全面培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学生自育能力和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，在德智体美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几方面得到全面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个学生都有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的机会。采取了全班学生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日后，学生表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出十分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兴奋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是盼着自己当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的那天。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日生要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当天的学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这样每</w:t>
      </w:r>
      <w:r>
        <w:rPr>
          <w:rFonts w:ascii="宋体" w:eastAsia="宋体" w:hAnsi="MS Mincho" w:cs="宋体"/>
          <w:sz w:val="28"/>
        </w:rPr>
        <w:t>个学生都有独立工作机会，在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日中学会管理，培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学生独立工作能力，更重要的是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日生既要去管理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人，那首先就得以身作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，才有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服力。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明：学生在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日中不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格地遵守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律，而且表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的工作能力和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任感。通</w:t>
      </w:r>
      <w:r>
        <w:rPr>
          <w:rFonts w:ascii="宋体" w:eastAsia="宋体" w:hAnsi="SimSun" w:cs="宋体"/>
          <w:sz w:val="28"/>
        </w:rPr>
        <w:t>过值</w:t>
      </w:r>
      <w:r>
        <w:rPr>
          <w:rFonts w:ascii="宋体" w:eastAsia="宋体" w:hAnsi="MS Mincho" w:cs="宋体"/>
          <w:sz w:val="28"/>
        </w:rPr>
        <w:t>日，使我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到：学生是班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的主体，学生是班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的主人，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和管理好自己班集体的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任和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，也有参与管理班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力，从而激励学生更加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自己的班集体。促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主体意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的确定。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、建立学生一日常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学生自理能力。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范小学生行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，我根据班里的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情况制定了班上一日常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。要求学生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起床睡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，文明礼貌，培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学生自理能力，并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学生特点主要学会自己洗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、洗脚、洗小件衣服，在宿舍也要主</w:t>
      </w:r>
      <w:r>
        <w:rPr>
          <w:rFonts w:ascii="宋体" w:eastAsia="宋体" w:hAnsi="SimSun" w:cs="宋体"/>
          <w:sz w:val="28"/>
        </w:rPr>
        <w:t>动扫</w:t>
      </w:r>
      <w:r>
        <w:rPr>
          <w:rFonts w:ascii="宋体" w:eastAsia="宋体" w:hAnsi="MS Mincho" w:cs="宋体"/>
          <w:sz w:val="28"/>
        </w:rPr>
        <w:t>地和倒垃圾。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孩子通</w:t>
      </w:r>
      <w:r>
        <w:rPr>
          <w:rFonts w:ascii="宋体" w:eastAsia="宋体" w:hAnsi="SimSun" w:cs="宋体"/>
          <w:sz w:val="28"/>
        </w:rPr>
        <w:t>过劳动</w:t>
      </w:r>
      <w:r>
        <w:rPr>
          <w:rFonts w:ascii="宋体" w:eastAsia="宋体" w:hAnsi="MS Mincho" w:cs="宋体"/>
          <w:sz w:val="28"/>
        </w:rPr>
        <w:t>来理解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，体会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辛，体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父母的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尊老敬老的美德。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良好的班集体作</w:t>
      </w:r>
      <w:r>
        <w:rPr>
          <w:rFonts w:ascii="宋体" w:eastAsia="宋体" w:hAnsi="SimSun" w:cs="宋体"/>
          <w:b/>
          <w:bCs/>
          <w:sz w:val="28"/>
        </w:rPr>
        <w:t>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一个良好的班集体要形成正确的</w:t>
      </w:r>
      <w:r>
        <w:rPr>
          <w:rFonts w:ascii="宋体" w:eastAsia="宋体" w:hAnsi="SimSun" w:cs="宋体"/>
          <w:sz w:val="28"/>
        </w:rPr>
        <w:t>舆论</w:t>
      </w:r>
      <w:r>
        <w:rPr>
          <w:rFonts w:ascii="宋体" w:eastAsia="宋体" w:hAnsi="MS Mincho" w:cs="宋体"/>
          <w:sz w:val="28"/>
        </w:rPr>
        <w:t>和良好的班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去影响，制</w:t>
      </w:r>
      <w:r>
        <w:rPr>
          <w:rFonts w:ascii="宋体" w:eastAsia="宋体" w:hAnsi="SimSun" w:cs="宋体"/>
          <w:sz w:val="28"/>
        </w:rPr>
        <w:t>约每</w:t>
      </w:r>
      <w:r>
        <w:rPr>
          <w:rFonts w:ascii="宋体" w:eastAsia="宋体" w:hAnsi="MS Mincho" w:cs="宋体"/>
          <w:sz w:val="28"/>
        </w:rPr>
        <w:t>个学生的心理，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。正确的</w:t>
      </w:r>
      <w:r>
        <w:rPr>
          <w:rFonts w:ascii="宋体" w:eastAsia="宋体" w:hAnsi="SimSun" w:cs="宋体"/>
          <w:sz w:val="28"/>
        </w:rPr>
        <w:t>舆论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巨大的教育力量，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级每</w:t>
      </w:r>
      <w:r>
        <w:rPr>
          <w:rFonts w:ascii="宋体" w:eastAsia="宋体" w:hAnsi="MS Mincho" w:cs="宋体"/>
          <w:sz w:val="28"/>
        </w:rPr>
        <w:t>个成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都有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束、感染、熏陶、激励的作用。在扶正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邪，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善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舆论</w:t>
      </w:r>
      <w:r>
        <w:rPr>
          <w:rFonts w:ascii="宋体" w:eastAsia="宋体" w:hAnsi="MS Mincho" w:cs="宋体"/>
          <w:sz w:val="28"/>
        </w:rPr>
        <w:t>具有行政命令和</w:t>
      </w:r>
      <w:r>
        <w:rPr>
          <w:rFonts w:ascii="宋体" w:eastAsia="宋体" w:hAnsi="SimSun" w:cs="宋体"/>
          <w:sz w:val="28"/>
        </w:rPr>
        <w:t>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章制度所不可代替的特殊作用。因此，班内要注意培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正确的集体</w:t>
      </w:r>
      <w:r>
        <w:rPr>
          <w:rFonts w:ascii="宋体" w:eastAsia="宋体" w:hAnsi="SimSun" w:cs="宋体"/>
          <w:sz w:val="28"/>
        </w:rPr>
        <w:t>舆论</w:t>
      </w:r>
      <w:r>
        <w:rPr>
          <w:rFonts w:ascii="宋体" w:eastAsia="宋体" w:hAnsi="MS Mincho" w:cs="宋体"/>
          <w:sz w:val="28"/>
        </w:rPr>
        <w:t>，善于引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生活中一些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议论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价，形成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好人好事有人夸，不良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象有人抓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接一个新班的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候，班里学生的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傲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气很重，都看重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大事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，不注重自己身</w:t>
      </w:r>
      <w:r>
        <w:rPr>
          <w:rFonts w:ascii="宋体" w:eastAsia="宋体" w:hAnsi="SimSun" w:cs="宋体"/>
          <w:sz w:val="28"/>
        </w:rPr>
        <w:t>边发</w:t>
      </w:r>
      <w:r>
        <w:rPr>
          <w:rFonts w:ascii="宋体" w:eastAsia="宋体" w:hAnsi="MS Mincho" w:cs="宋体"/>
          <w:sz w:val="28"/>
        </w:rPr>
        <w:t>生的小事，不屑于做小事。如：放学后窗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没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就走了，大白天六个管灯全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着却不以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然等等。</w:t>
      </w:r>
      <w:r>
        <w:rPr>
          <w:rFonts w:ascii="宋体" w:eastAsia="宋体" w:hAnsi="SimSun" w:cs="宋体"/>
          <w:sz w:val="28"/>
        </w:rPr>
        <w:t>针对这种</w:t>
      </w:r>
      <w:r>
        <w:rPr>
          <w:rFonts w:ascii="宋体" w:eastAsia="宋体" w:hAnsi="MS Mincho" w:cs="宋体"/>
          <w:sz w:val="28"/>
        </w:rPr>
        <w:t>情况，我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展了《勿以善小而不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，勿以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小而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之》的班会，会上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小事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同学身</w:t>
      </w:r>
      <w:r>
        <w:rPr>
          <w:rFonts w:ascii="宋体" w:eastAsia="宋体" w:hAnsi="SimSun" w:cs="宋体"/>
          <w:sz w:val="28"/>
        </w:rPr>
        <w:t>边发</w:t>
      </w:r>
      <w:r>
        <w:rPr>
          <w:rFonts w:ascii="宋体" w:eastAsia="宋体" w:hAnsi="MS Mincho" w:cs="宋体"/>
          <w:sz w:val="28"/>
        </w:rPr>
        <w:t>生的小事造成的危害，最后得出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千里之行，始于足下；千里之堤，</w:t>
      </w:r>
      <w:r>
        <w:rPr>
          <w:rFonts w:ascii="宋体" w:eastAsia="宋体" w:hAnsi="SimSun" w:cs="宋体"/>
          <w:sz w:val="28"/>
        </w:rPr>
        <w:t>溃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蚁</w:t>
      </w:r>
      <w:r>
        <w:rPr>
          <w:rFonts w:ascii="宋体" w:eastAsia="宋体" w:hAnsi="MS Mincho" w:cs="宋体"/>
          <w:sz w:val="28"/>
        </w:rPr>
        <w:t>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明：有了正确的</w:t>
      </w:r>
      <w:r>
        <w:rPr>
          <w:rFonts w:ascii="宋体" w:eastAsia="宋体" w:hAnsi="SimSun" w:cs="宋体"/>
          <w:sz w:val="28"/>
        </w:rPr>
        <w:t>舆论</w:t>
      </w:r>
      <w:r>
        <w:rPr>
          <w:rFonts w:ascii="宋体" w:eastAsia="宋体" w:hAnsi="MS Mincho" w:cs="宋体"/>
          <w:sz w:val="28"/>
        </w:rPr>
        <w:t>和良好的班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，就会无形的支配集体成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和集体生活，是一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潜移默化的教育力量。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之，班主任工作是一</w:t>
      </w:r>
      <w:r>
        <w:rPr>
          <w:rFonts w:ascii="宋体" w:eastAsia="宋体" w:hAnsi="SimSun" w:cs="宋体"/>
          <w:sz w:val="28"/>
        </w:rPr>
        <w:t>项艰</w:t>
      </w:r>
      <w:r>
        <w:rPr>
          <w:rFonts w:ascii="宋体" w:eastAsia="宋体" w:hAnsi="MS Mincho" w:cs="宋体"/>
          <w:sz w:val="28"/>
        </w:rPr>
        <w:t>苦而耐心的工作，，作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班主任，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都伸出双手，拿出全部的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，扶好我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走出人生第一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，把基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教育的德育理念升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，教是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一起去享受成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的幸福、快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吧。我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一份耕耘，就有一份收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班主任德育工作心得体会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新手班主任，在与孩子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程中，遇到了</w:t>
      </w:r>
      <w:r>
        <w:rPr>
          <w:rFonts w:ascii="宋体" w:eastAsia="宋体" w:hAnsi="SimSun" w:cs="宋体"/>
          <w:sz w:val="28"/>
        </w:rPr>
        <w:t>许许</w:t>
      </w:r>
      <w:r>
        <w:rPr>
          <w:rFonts w:ascii="宋体" w:eastAsia="宋体" w:hAnsi="MS Mincho" w:cs="宋体"/>
          <w:sz w:val="28"/>
        </w:rPr>
        <w:t>多多的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，其中碰到最多的就是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方面的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的小朋友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没有完全形成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，因此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告知孩子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是徒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的。最好的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法就是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励那些行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突出的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孩子，其他孩子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也会有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了得到一支棒棒糖或者一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花而拼命做好。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并且我在教育孩子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发现奖</w:t>
      </w:r>
      <w:r>
        <w:rPr>
          <w:rFonts w:ascii="宋体" w:eastAsia="宋体" w:hAnsi="MS Mincho" w:cs="宋体"/>
          <w:sz w:val="28"/>
        </w:rPr>
        <w:t>励的方式比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更管用！一年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的小朋友忘性极大，不知道</w:t>
      </w:r>
      <w:r>
        <w:rPr>
          <w:rFonts w:ascii="宋体" w:eastAsia="宋体" w:hAnsi="SimSun" w:cs="宋体"/>
          <w:sz w:val="28"/>
        </w:rPr>
        <w:t>惩罚为</w:t>
      </w:r>
      <w:r>
        <w:rPr>
          <w:rFonts w:ascii="宋体" w:eastAsia="宋体" w:hAnsi="MS Mincho" w:cs="宋体"/>
          <w:sz w:val="28"/>
        </w:rPr>
        <w:t>何物，好了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疤忘了疼是他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的天性。今天收了批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，第二天依旧是老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更好地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尽力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服自己要控制情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犯下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的那一刻，不要冲着他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火，否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事情会往更糟糕的方向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彼此都留下冷静期，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一会儿再去找犯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的小朋友交流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用智慧筑起德育的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更加自信，更加明朗！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班主任德育工作心得体会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工作的舵手，也是学生成才的</w:t>
      </w:r>
      <w:r>
        <w:rPr>
          <w:rFonts w:ascii="宋体" w:eastAsia="宋体" w:hAnsi="SimSun" w:cs="宋体"/>
          <w:sz w:val="28"/>
        </w:rPr>
        <w:t>导师</w:t>
      </w:r>
      <w:r>
        <w:rPr>
          <w:rFonts w:ascii="宋体" w:eastAsia="宋体" w:hAnsi="MS Mincho" w:cs="宋体"/>
          <w:sz w:val="28"/>
        </w:rPr>
        <w:t>，又是学生灵魂的塑造者。班主任工作的核心不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是教孩子学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又是教孩子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做人。本学期，我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学校德育工作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划作具体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一、以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化常</w:t>
      </w:r>
      <w:r>
        <w:rPr>
          <w:rFonts w:ascii="宋体" w:eastAsia="宋体" w:hAnsi="SimSun" w:cs="宋体"/>
          <w:b/>
          <w:bCs/>
          <w:sz w:val="28"/>
        </w:rPr>
        <w:t>规训练带动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良好的常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行正常的学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和生活的保障，因此，要扎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有效地加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一个学生的常</w:t>
      </w:r>
      <w:r>
        <w:rPr>
          <w:rFonts w:ascii="宋体" w:eastAsia="宋体" w:hAnsi="SimSun" w:cs="宋体"/>
          <w:sz w:val="28"/>
        </w:rPr>
        <w:t>规训练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的内容包括《小学生守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》和《小学生日常行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范》要求的常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、集会和出操常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、以及排街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等等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多方面。通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集体或个人，使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具有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服从集体，服从命令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思想，具有自我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束力，形成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整个班集体随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活而不乱，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而不死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的良好班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班貌。建立德育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价机制和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章制度。德育工作要逐</w:t>
      </w:r>
      <w:r>
        <w:rPr>
          <w:rFonts w:ascii="宋体" w:eastAsia="宋体" w:hAnsi="SimSun" w:cs="宋体"/>
          <w:sz w:val="28"/>
        </w:rPr>
        <w:t>步规</w:t>
      </w:r>
      <w:r>
        <w:rPr>
          <w:rFonts w:ascii="宋体" w:eastAsia="宋体" w:hAnsi="MS Mincho" w:cs="宋体"/>
          <w:sz w:val="28"/>
        </w:rPr>
        <w:t>范化、制度化，要量化管理，建立一套完整的德育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价机制和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章制度。我在班主任工作中逐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完善量化管理制度，其主要内容是：小学生守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、日常行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道德等，建立孩子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操行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分制，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日根据学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的情况</w:t>
      </w:r>
      <w:r>
        <w:rPr>
          <w:rFonts w:ascii="宋体" w:eastAsia="宋体" w:hAnsi="SimSun" w:cs="宋体"/>
          <w:sz w:val="28"/>
        </w:rPr>
        <w:t>总结评</w:t>
      </w:r>
      <w:r>
        <w:rPr>
          <w:rFonts w:ascii="宋体" w:eastAsia="宋体" w:hAnsi="MS Mincho" w:cs="宋体"/>
          <w:sz w:val="28"/>
        </w:rPr>
        <w:t>分并加以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励、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格管理的同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思想政治教育，使两者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合，把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章制度的要求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做好德育工作提供机制和制度上的保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二、精心培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班干部</w:t>
      </w:r>
      <w:r>
        <w:rPr>
          <w:rFonts w:ascii="宋体" w:eastAsia="宋体" w:hAnsi="SimSun" w:cs="宋体"/>
          <w:b/>
          <w:bCs/>
          <w:sz w:val="28"/>
        </w:rPr>
        <w:t>队</w:t>
      </w:r>
      <w:r>
        <w:rPr>
          <w:rFonts w:ascii="宋体" w:eastAsia="宋体" w:hAnsi="MS Mincho" w:cs="宋体"/>
          <w:b/>
          <w:bCs/>
          <w:sz w:val="28"/>
        </w:rPr>
        <w:t>伍、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以点</w:t>
      </w:r>
      <w:r>
        <w:rPr>
          <w:rFonts w:ascii="宋体" w:eastAsia="宋体" w:hAnsi="SimSun" w:cs="宋体"/>
          <w:b/>
          <w:bCs/>
          <w:sz w:val="28"/>
        </w:rPr>
        <w:t>带</w:t>
      </w:r>
      <w:r>
        <w:rPr>
          <w:rFonts w:ascii="宋体" w:eastAsia="宋体" w:hAnsi="MS Mincho" w:cs="宋体"/>
          <w:b/>
          <w:bCs/>
          <w:sz w:val="28"/>
        </w:rPr>
        <w:t>面</w:t>
      </w:r>
      <w:r>
        <w:rPr>
          <w:rFonts w:ascii="宋体" w:eastAsia="宋体" w:cs="宋体"/>
          <w:b/>
          <w:bCs/>
          <w:sz w:val="28"/>
        </w:rPr>
        <w:t>"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一个班的集体面貌如何，很大程度上是由班干部决定的。班干部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班集体有着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以点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以面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的作用，我称他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班主任的左右手。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一直以来，我精心培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班干部，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中華勵志网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常在班里表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班干部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事迹，帮助小班干部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立威信；与此同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，又更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格要求班干部个人在知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、能力上取得更大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律上以身作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，力求从各方面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全班起到模范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作用，亦即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以点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个月通</w:t>
      </w:r>
      <w:r>
        <w:rPr>
          <w:rFonts w:ascii="宋体" w:eastAsia="宋体" w:hAnsi="SimSun" w:cs="宋体"/>
          <w:sz w:val="28"/>
        </w:rPr>
        <w:t>过开</w:t>
      </w:r>
      <w:r>
        <w:rPr>
          <w:rFonts w:ascii="宋体" w:eastAsia="宋体" w:hAnsi="MS Mincho" w:cs="宋体"/>
          <w:sz w:val="28"/>
        </w:rPr>
        <w:t>展批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与自我批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，形成集体的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律性和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三、精心策划主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班会、落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思想教育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班会融思想性、知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性、趣味性、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性、参与性于一体，寓教于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，陶治学生的情操，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和提高学生的思想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。我注意主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班会内容的系列化，内容丰富，又符合学生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型的主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课对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的思想道德、</w:t>
      </w:r>
      <w:r>
        <w:rPr>
          <w:rFonts w:ascii="宋体" w:eastAsia="宋体" w:hAnsi="SimSun" w:cs="宋体"/>
          <w:sz w:val="28"/>
        </w:rPr>
        <w:t>艺术审</w:t>
      </w:r>
      <w:r>
        <w:rPr>
          <w:rFonts w:ascii="宋体" w:eastAsia="宋体" w:hAnsi="MS Mincho" w:cs="宋体"/>
          <w:sz w:val="28"/>
        </w:rPr>
        <w:t>美能力、心理素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的提高有巨大的推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作用。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学期我策划了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。如《安全伴我行》、《</w:t>
      </w:r>
      <w:r>
        <w:rPr>
          <w:rFonts w:ascii="宋体" w:eastAsia="宋体" w:hAnsi="SimSun" w:cs="宋体"/>
          <w:sz w:val="28"/>
        </w:rPr>
        <w:t>雏鹰</w:t>
      </w:r>
      <w:r>
        <w:rPr>
          <w:rFonts w:ascii="宋体" w:eastAsia="宋体" w:hAnsi="MS Mincho" w:cs="宋体"/>
          <w:sz w:val="28"/>
        </w:rPr>
        <w:t>争章，我能行》等，通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、健康意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，从小事做起，从自己做起，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四、以情感人，把德育工作落到</w:t>
      </w:r>
      <w:r>
        <w:rPr>
          <w:rFonts w:ascii="宋体" w:eastAsia="宋体" w:hAnsi="SimSun" w:cs="宋体"/>
          <w:b/>
          <w:bCs/>
          <w:sz w:val="28"/>
        </w:rPr>
        <w:t>实处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班主任要根据新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期德育工作出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、新情况，与日</w:t>
      </w:r>
      <w:r>
        <w:rPr>
          <w:rFonts w:ascii="宋体" w:eastAsia="宋体" w:hAnsi="SimSun" w:cs="宋体"/>
          <w:sz w:val="28"/>
        </w:rPr>
        <w:t>俱进</w:t>
      </w:r>
      <w:r>
        <w:rPr>
          <w:rFonts w:ascii="宋体" w:eastAsia="宋体" w:hAnsi="MS Mincho" w:cs="宋体"/>
          <w:sz w:val="28"/>
        </w:rPr>
        <w:t>，探索新的方法：一是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，身教重于言教，榜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的力量是无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的。班主任的模范行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无刻不影响着学生，因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听其言，而且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其行。要求学生做到。班主任只有教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表，才能以自己的人格力量影响孩子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本站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高尚的道德情操，帮助孩子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立正确的人生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。二是以情感人，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要充</w:t>
      </w:r>
      <w:r>
        <w:rPr>
          <w:rFonts w:ascii="宋体" w:eastAsia="宋体" w:hAnsi="SimSun" w:cs="宋体"/>
          <w:sz w:val="28"/>
        </w:rPr>
        <w:t>满爱</w:t>
      </w:r>
      <w:r>
        <w:rPr>
          <w:rFonts w:ascii="宋体" w:eastAsia="宋体" w:hAnsi="MS Mincho" w:cs="宋体"/>
          <w:sz w:val="28"/>
        </w:rPr>
        <w:t>心，做孩子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的德育工作要想孩子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之所想、急孩子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之所急，要将心比心，以心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心。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生病的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送温暖。如我班的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吉祥同学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不太好，但他是个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集体的好孩子。当他看到老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</w:t>
      </w:r>
      <w:r>
        <w:rPr>
          <w:rFonts w:ascii="宋体" w:eastAsia="宋体" w:hAnsi="SimSun" w:cs="宋体"/>
          <w:sz w:val="28"/>
        </w:rPr>
        <w:t>爱护时</w:t>
      </w:r>
      <w:r>
        <w:rPr>
          <w:rFonts w:ascii="宋体" w:eastAsia="宋体" w:hAnsi="MS Mincho" w:cs="宋体"/>
          <w:sz w:val="28"/>
        </w:rPr>
        <w:t>，他感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得流泪，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誓一定要好好学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争光。工作中，我尽量做到以情感人，以情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人，把德育工作落到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万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和任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又在千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万化，作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一名班主任，我将会在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践中更深入地探索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行之有效的方法和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管理工作的水平不断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上台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班主任德育工作心得体会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，一个学期就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个学期里，我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担任</w:t>
      </w:r>
      <w:r>
        <w:rPr>
          <w:rFonts w:ascii="宋体" w:eastAsia="宋体" w:cs="宋体"/>
          <w:sz w:val="28"/>
        </w:rPr>
        <w:t>0917</w:t>
      </w:r>
      <w:r>
        <w:rPr>
          <w:rFonts w:ascii="宋体" w:eastAsia="宋体" w:hAnsi="MS Mincho" w:cs="宋体"/>
          <w:sz w:val="28"/>
        </w:rPr>
        <w:t>班的班主任。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然在一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始我就做好了充足的心理准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的工作当中，困</w:t>
      </w:r>
      <w:r>
        <w:rPr>
          <w:rFonts w:ascii="宋体" w:eastAsia="宋体" w:hAnsi="SimSun" w:cs="宋体"/>
          <w:sz w:val="28"/>
        </w:rPr>
        <w:t>难还</w:t>
      </w:r>
      <w:r>
        <w:rPr>
          <w:rFonts w:ascii="宋体" w:eastAsia="宋体" w:hAnsi="MS Mincho" w:cs="宋体"/>
          <w:sz w:val="28"/>
        </w:rPr>
        <w:t>是超出了我的意料。然而，在困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中前行，反而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了我良多的思考和收益。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我日常的德育工作反思如下：用心做好学生德育工作。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第一：用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真心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和学生交朋友，做学生的良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益友。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所至，金石</w:t>
      </w:r>
      <w:r>
        <w:rPr>
          <w:rFonts w:ascii="宋体" w:eastAsia="宋体" w:hAnsi="SimSun" w:cs="宋体"/>
          <w:sz w:val="28"/>
        </w:rPr>
        <w:t>为开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得学生的信任，教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平易近人，努力和学生做朋友。如果学生在生活上困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，我一般在精神和物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上支持他，有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号召全班同学帮助他；如果学生在心理上有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，我会直接</w:t>
      </w:r>
      <w:r>
        <w:rPr>
          <w:rFonts w:ascii="宋体" w:eastAsia="宋体" w:hAnsi="SimSun" w:cs="宋体"/>
          <w:sz w:val="28"/>
        </w:rPr>
        <w:t>开导</w:t>
      </w:r>
      <w:r>
        <w:rPr>
          <w:rFonts w:ascii="宋体" w:eastAsia="宋体" w:hAnsi="MS Mincho" w:cs="宋体"/>
          <w:sz w:val="28"/>
        </w:rPr>
        <w:t>他，或者通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其他同学帮助他；如果学生考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不理想，我会及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鼓励他；有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，和学生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人生、梦想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一个学期下来，我成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了学生真正的朋友。他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心地学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做人，因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朋友在他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默默守候着。他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得寂寞、自卑、辛苦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将心比心，教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友好、真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与学生交往，学生也会趟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心扉与我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交往，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就不会出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学生了。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第二、用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耐心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去教育学生，与学生</w:t>
      </w:r>
      <w:r>
        <w:rPr>
          <w:rFonts w:ascii="宋体" w:eastAsia="宋体" w:hAnsi="SimSun" w:cs="宋体"/>
          <w:b/>
          <w:bCs/>
          <w:sz w:val="28"/>
        </w:rPr>
        <w:t>荣</w:t>
      </w:r>
      <w:r>
        <w:rPr>
          <w:rFonts w:ascii="宋体" w:eastAsia="宋体" w:hAnsi="MS Mincho" w:cs="宋体"/>
          <w:b/>
          <w:bCs/>
          <w:sz w:val="28"/>
        </w:rPr>
        <w:t>辱与共。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学生的可塑性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，所以教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的耐心，在教育学生的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上，没有捷径可走。手机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是校园一大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，在当今科技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代，学生几乎都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有手机。但学生却不会合理利用手机。大多数学生都用手机上网聊天、看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影、交朋友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如何解决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呢？我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得耐心教育他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，是解决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的一好方法。如果一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学生用手机，我不会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上从他手机上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回手机，也不会当</w:t>
      </w:r>
      <w:r>
        <w:rPr>
          <w:rFonts w:ascii="宋体" w:eastAsia="宋体" w:hAnsi="SimSun" w:cs="宋体"/>
          <w:sz w:val="28"/>
        </w:rPr>
        <w:t>场丢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。而是回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公室，</w:t>
      </w:r>
      <w:r>
        <w:rPr>
          <w:rFonts w:ascii="宋体" w:eastAsia="宋体" w:hAnsi="SimSun" w:cs="宋体"/>
          <w:sz w:val="28"/>
        </w:rPr>
        <w:t>查查</w:t>
      </w:r>
      <w:r>
        <w:rPr>
          <w:rFonts w:ascii="宋体" w:eastAsia="宋体" w:hAnsi="MS Mincho" w:cs="宋体"/>
          <w:sz w:val="28"/>
        </w:rPr>
        <w:t>他的成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，看看他的家境，再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察他一两天的行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。最后如果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他因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用手机而犯</w:t>
      </w:r>
      <w:r>
        <w:rPr>
          <w:rFonts w:ascii="宋体" w:eastAsia="宋体" w:hAnsi="SimSun" w:cs="宋体"/>
          <w:sz w:val="28"/>
        </w:rPr>
        <w:t>错时</w:t>
      </w:r>
      <w:r>
        <w:rPr>
          <w:rFonts w:ascii="宋体" w:eastAsia="宋体" w:hAnsi="MS Mincho" w:cs="宋体"/>
          <w:sz w:val="28"/>
        </w:rPr>
        <w:t>，我会抓住机会教育他。先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之以情，再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之以理，最后用期盼的眼光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一些鼓励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。被我教育的学生，他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一般都会心悦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服接受批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不用手机。学生用手机是一件很影响学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的事情，但只要耐心地教育，</w:t>
      </w:r>
      <w:r>
        <w:rPr>
          <w:rFonts w:ascii="宋体" w:eastAsia="宋体" w:hAnsi="SimSun" w:cs="宋体"/>
          <w:sz w:val="28"/>
        </w:rPr>
        <w:t>问题总</w:t>
      </w:r>
      <w:r>
        <w:rPr>
          <w:rFonts w:ascii="宋体" w:eastAsia="宋体" w:hAnsi="MS Mincho" w:cs="宋体"/>
          <w:sz w:val="28"/>
        </w:rPr>
        <w:t>可以向好方面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第三、用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信心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去搭建学生心理成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桥</w:t>
      </w:r>
      <w:r>
        <w:rPr>
          <w:rFonts w:ascii="宋体" w:eastAsia="宋体" w:hAnsi="MS Mincho" w:cs="宋体"/>
          <w:b/>
          <w:bCs/>
          <w:sz w:val="28"/>
        </w:rPr>
        <w:t>梁，做学生的</w:t>
      </w:r>
      <w:r>
        <w:rPr>
          <w:rFonts w:ascii="宋体" w:eastAsia="宋体" w:hAnsi="SimSun" w:cs="宋体"/>
          <w:b/>
          <w:bCs/>
          <w:sz w:val="28"/>
        </w:rPr>
        <w:t>护</w:t>
      </w:r>
      <w:r>
        <w:rPr>
          <w:rFonts w:ascii="宋体" w:eastAsia="宋体" w:hAnsi="MS Mincho" w:cs="宋体"/>
          <w:b/>
          <w:bCs/>
          <w:sz w:val="28"/>
        </w:rPr>
        <w:t>航人；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不同的学生，不同的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期，都会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生不同的心理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，解决心理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，是一个循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往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程。所以教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要有</w:t>
      </w:r>
      <w:r>
        <w:rPr>
          <w:rFonts w:ascii="宋体" w:eastAsia="宋体" w:hAnsi="SimSun" w:cs="宋体"/>
          <w:sz w:val="28"/>
        </w:rPr>
        <w:t>坚韧</w:t>
      </w:r>
      <w:r>
        <w:rPr>
          <w:rFonts w:ascii="宋体" w:eastAsia="宋体" w:hAnsi="MS Mincho" w:cs="宋体"/>
          <w:sz w:val="28"/>
        </w:rPr>
        <w:t>不拔的毅力，相信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教育、学生一定会脱胎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骨，慢慢攻克学生的心里堡</w:t>
      </w:r>
      <w:r>
        <w:rPr>
          <w:rFonts w:ascii="宋体" w:eastAsia="宋体" w:hAnsi="SimSun" w:cs="宋体"/>
          <w:sz w:val="28"/>
        </w:rPr>
        <w:t>垒</w:t>
      </w:r>
      <w:r>
        <w:rPr>
          <w:rFonts w:ascii="宋体" w:eastAsia="宋体" w:hAnsi="MS Mincho" w:cs="宋体"/>
          <w:sz w:val="28"/>
        </w:rPr>
        <w:t>，解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学生的心里郁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学生的心理防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时时给</w:t>
      </w:r>
      <w:r>
        <w:rPr>
          <w:rFonts w:ascii="宋体" w:eastAsia="宋体" w:hAnsi="MS Mincho" w:cs="宋体"/>
          <w:sz w:val="28"/>
        </w:rPr>
        <w:t>学生心理上的安慰和精神上的鼓励，做学生精神上的向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，从而成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学生的精神支柱，成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学生的心理健康成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航人。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第四、用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心</w:t>
      </w:r>
      <w:r>
        <w:rPr>
          <w:rFonts w:ascii="宋体" w:eastAsia="宋体" w:cs="宋体"/>
          <w:b/>
          <w:bCs/>
          <w:sz w:val="28"/>
        </w:rPr>
        <w:t>"</w:t>
      </w:r>
      <w:r>
        <w:rPr>
          <w:rFonts w:ascii="宋体" w:eastAsia="宋体" w:hAnsi="MS Mincho" w:cs="宋体"/>
          <w:b/>
          <w:bCs/>
          <w:sz w:val="28"/>
        </w:rPr>
        <w:t>去</w:t>
      </w:r>
      <w:r>
        <w:rPr>
          <w:rFonts w:ascii="宋体" w:eastAsia="宋体" w:hAnsi="SimSun" w:cs="宋体"/>
          <w:b/>
          <w:bCs/>
          <w:sz w:val="28"/>
        </w:rPr>
        <w:t>铺</w:t>
      </w:r>
      <w:r>
        <w:rPr>
          <w:rFonts w:ascii="宋体" w:eastAsia="宋体" w:hAnsi="MS Mincho" w:cs="宋体"/>
          <w:b/>
          <w:bCs/>
          <w:sz w:val="28"/>
        </w:rPr>
        <w:t>平学生的心理之路，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学生自己茁壮成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有博大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广的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持之以恒，永存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心方能永久。教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心正是激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、感召、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取心的一副良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，是理想、抱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素，是学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的催化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，更是打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学生心扉的金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做学生的德育工作，是一个漫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程，我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个学期初，李一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副校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就跟我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：要做好一件事，必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要用心来做！我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一名班主任，要做好学生的德育工作，也必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要用心去做！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班主任德育工作心得体会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生活中的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西，常常是越分越少，但有一</w:t>
      </w:r>
      <w:r>
        <w:rPr>
          <w:rFonts w:ascii="宋体" w:eastAsia="宋体" w:hAnsi="SimSun" w:cs="宋体"/>
          <w:sz w:val="28"/>
        </w:rPr>
        <w:t>样东</w:t>
      </w:r>
      <w:r>
        <w:rPr>
          <w:rFonts w:ascii="宋体" w:eastAsia="宋体" w:hAnsi="MS Mincho" w:cs="宋体"/>
          <w:sz w:val="28"/>
        </w:rPr>
        <w:t>西却越分越多，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，不是索取，而是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予，是奉献，是自我</w:t>
      </w:r>
      <w:r>
        <w:rPr>
          <w:rFonts w:ascii="宋体" w:eastAsia="宋体" w:hAnsi="SimSun" w:cs="宋体"/>
          <w:sz w:val="28"/>
        </w:rPr>
        <w:t>牺</w:t>
      </w:r>
      <w:r>
        <w:rPr>
          <w:rFonts w:ascii="宋体" w:eastAsia="宋体" w:hAnsi="MS Mincho" w:cs="宋体"/>
          <w:sz w:val="28"/>
        </w:rPr>
        <w:t>牲。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源于高尚的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德的灵魂，是教育永恒的主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就没有教育。作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，要把学生培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成有道德的人，自己首先要成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有道德的人。我国古代大教育家孔子曾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其身正，不令而行；其身不正，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令不从。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的身教是无言的教育，也是最能起作用的教育。教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的一言一行都</w:t>
      </w:r>
      <w:r>
        <w:rPr>
          <w:rFonts w:ascii="宋体" w:eastAsia="宋体" w:hAnsi="SimSun" w:cs="宋体"/>
          <w:sz w:val="28"/>
        </w:rPr>
        <w:t>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学生起着潜移默化的作用。要想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得教育的成功，教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学会在日常教育中，用自己的榜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作用和人格魅力去熏陶感染学生，以心育心。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我具体的做法是：了解学生、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学生、信任学生、鼓励学生，以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格的要求、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明的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、恒心的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持和做好学生的表率来管理班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。了解和研究学生是掌握教育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的基本功，要做好班主任工作，就必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备这样</w:t>
      </w:r>
      <w:r>
        <w:rPr>
          <w:rFonts w:ascii="宋体" w:eastAsia="宋体" w:hAnsi="MS Mincho" w:cs="宋体"/>
          <w:sz w:val="28"/>
        </w:rPr>
        <w:t>的基本功。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知己知彼，百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不殆。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了解学生，就有可能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行因材施教、有的放失地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行必要的教育。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接手的新班，我就着重了解学生，</w:t>
      </w:r>
      <w:r>
        <w:rPr>
          <w:rFonts w:ascii="宋体" w:eastAsia="宋体" w:hAnsi="SimSun" w:cs="宋体"/>
          <w:sz w:val="28"/>
        </w:rPr>
        <w:t>对编</w:t>
      </w:r>
      <w:r>
        <w:rPr>
          <w:rFonts w:ascii="宋体" w:eastAsia="宋体" w:hAnsi="MS Mincho" w:cs="宋体"/>
          <w:sz w:val="28"/>
        </w:rPr>
        <w:t>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真的研究：翻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学生档案、</w:t>
      </w:r>
      <w:r>
        <w:rPr>
          <w:rFonts w:ascii="宋体" w:eastAsia="宋体" w:hAnsi="SimSun" w:cs="宋体"/>
          <w:sz w:val="28"/>
        </w:rPr>
        <w:t>审查</w:t>
      </w:r>
      <w:r>
        <w:rPr>
          <w:rFonts w:ascii="宋体" w:eastAsia="宋体" w:hAnsi="MS Mincho" w:cs="宋体"/>
          <w:sz w:val="28"/>
        </w:rPr>
        <w:t>原班主任的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、与原班主任交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了解情况，尤其是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个学生的思想、性格特征等。使自己做到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新任教的班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一个学生心中有数。以便确定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个学生施行不同的教育方法。另外，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一些比</w:t>
      </w:r>
      <w:r>
        <w:rPr>
          <w:rFonts w:ascii="宋体" w:eastAsia="宋体" w:hAnsi="SimSun" w:cs="宋体"/>
          <w:sz w:val="28"/>
        </w:rPr>
        <w:t>较调</w:t>
      </w:r>
      <w:r>
        <w:rPr>
          <w:rFonts w:ascii="宋体" w:eastAsia="宋体" w:hAnsi="MS Mincho" w:cs="宋体"/>
          <w:sz w:val="28"/>
        </w:rPr>
        <w:t>皮的学生，先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解学生的家庭及教育情况，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合社会、家庭一起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行有效的教育。先制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出非常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个新班主任是比</w:t>
      </w:r>
      <w:r>
        <w:rPr>
          <w:rFonts w:ascii="宋体" w:eastAsia="宋体" w:hAnsi="SimSun" w:cs="宋体"/>
          <w:sz w:val="28"/>
        </w:rPr>
        <w:t>较严</w:t>
      </w:r>
      <w:r>
        <w:rPr>
          <w:rFonts w:ascii="宋体" w:eastAsia="宋体" w:hAnsi="MS Mincho" w:cs="宋体"/>
          <w:sz w:val="28"/>
        </w:rPr>
        <w:t>格的，。正式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学后，在第一个班会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，在班会上</w:t>
      </w:r>
      <w:r>
        <w:rPr>
          <w:rFonts w:ascii="宋体" w:eastAsia="宋体" w:hAnsi="SimSun" w:cs="宋体"/>
          <w:sz w:val="28"/>
        </w:rPr>
        <w:t>详细讲</w:t>
      </w:r>
      <w:r>
        <w:rPr>
          <w:rFonts w:ascii="宋体" w:eastAsia="宋体" w:hAnsi="MS Mincho" w:cs="宋体"/>
          <w:sz w:val="28"/>
        </w:rPr>
        <w:t>解、宣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，要求学生同意的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，然后表决。当有学生第一个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反了班</w:t>
      </w:r>
      <w:r>
        <w:rPr>
          <w:rFonts w:ascii="宋体" w:eastAsia="宋体" w:hAnsi="SimSun" w:cs="宋体"/>
          <w:sz w:val="28"/>
        </w:rPr>
        <w:t>规时</w:t>
      </w:r>
      <w:r>
        <w:rPr>
          <w:rFonts w:ascii="宋体" w:eastAsia="宋体" w:hAnsi="MS Mincho" w:cs="宋体"/>
          <w:sz w:val="28"/>
        </w:rPr>
        <w:t>，我就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格地按照班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的具体条款，</w:t>
      </w:r>
      <w:r>
        <w:rPr>
          <w:rFonts w:ascii="宋体" w:eastAsia="宋体" w:hAnsi="SimSun" w:cs="宋体"/>
          <w:sz w:val="28"/>
        </w:rPr>
        <w:t>对违纪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奖罚</w:t>
      </w:r>
      <w:r>
        <w:rPr>
          <w:rFonts w:ascii="宋体" w:eastAsia="宋体" w:hAnsi="MS Mincho" w:cs="宋体"/>
          <w:sz w:val="28"/>
        </w:rPr>
        <w:t>分明的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理了第一个学生后，班上的其他学生就会有一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共同的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：班主任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算数，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到做到，并且</w:t>
      </w:r>
      <w:r>
        <w:rPr>
          <w:rFonts w:ascii="宋体" w:eastAsia="宋体" w:hAnsi="SimSun" w:cs="宋体"/>
          <w:sz w:val="28"/>
        </w:rPr>
        <w:t>奖罚</w:t>
      </w:r>
      <w:r>
        <w:rPr>
          <w:rFonts w:ascii="宋体" w:eastAsia="宋体" w:hAnsi="MS Mincho" w:cs="宋体"/>
          <w:sz w:val="28"/>
        </w:rPr>
        <w:t>分明。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于一些平</w:t>
      </w:r>
      <w:r>
        <w:rPr>
          <w:rFonts w:ascii="宋体" w:eastAsia="宋体" w:hAnsi="SimSun" w:cs="宋体"/>
          <w:sz w:val="28"/>
        </w:rPr>
        <w:t>时纪</w:t>
      </w:r>
      <w:r>
        <w:rPr>
          <w:rFonts w:ascii="宋体" w:eastAsia="宋体" w:hAnsi="MS Mincho" w:cs="宋体"/>
          <w:sz w:val="28"/>
        </w:rPr>
        <w:t>律比</w:t>
      </w:r>
      <w:r>
        <w:rPr>
          <w:rFonts w:ascii="宋体" w:eastAsia="宋体" w:hAnsi="SimSun" w:cs="宋体"/>
          <w:sz w:val="28"/>
        </w:rPr>
        <w:t>较懒</w:t>
      </w:r>
      <w:r>
        <w:rPr>
          <w:rFonts w:ascii="宋体" w:eastAsia="宋体" w:hAnsi="MS Mincho" w:cs="宋体"/>
          <w:sz w:val="28"/>
        </w:rPr>
        <w:t>散的学生起到了一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阻吓作用，平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一些不太符合班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也会因此有所收</w:t>
      </w:r>
      <w:r>
        <w:rPr>
          <w:rFonts w:ascii="宋体" w:eastAsia="宋体" w:hAnsi="SimSun" w:cs="宋体"/>
          <w:sz w:val="28"/>
        </w:rPr>
        <w:t>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形成一个守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律的班集体起到了奠定基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的作用。慢慢地学生就有了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慢慢地会受到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成教育。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才是真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于我班大部分同学都是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学困生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学困生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是班主任工作的重</w:t>
      </w:r>
      <w:r>
        <w:rPr>
          <w:rFonts w:ascii="宋体" w:eastAsia="宋体" w:hAnsi="SimSun" w:cs="宋体"/>
          <w:sz w:val="28"/>
        </w:rPr>
        <w:t>头戏</w:t>
      </w:r>
      <w:r>
        <w:rPr>
          <w:rFonts w:ascii="宋体" w:eastAsia="宋体" w:hAnsi="MS Mincho" w:cs="宋体"/>
          <w:sz w:val="28"/>
        </w:rPr>
        <w:t>。我的方法是：逐一</w:t>
      </w:r>
      <w:r>
        <w:rPr>
          <w:rFonts w:ascii="宋体" w:eastAsia="宋体" w:hAnsi="SimSun" w:cs="宋体"/>
          <w:sz w:val="28"/>
        </w:rPr>
        <w:t>细选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，重点突破。抓一个，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化一个，多家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、多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、多教育、多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心、多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心、多鼓励。</w:t>
      </w:r>
      <w:r>
        <w:rPr>
          <w:rFonts w:ascii="宋体" w:eastAsia="宋体" w:hAnsi="SimSun" w:cs="宋体"/>
          <w:sz w:val="28"/>
        </w:rPr>
        <w:t>经过车轮</w:t>
      </w:r>
      <w:r>
        <w:rPr>
          <w:rFonts w:ascii="宋体" w:eastAsia="宋体" w:hAnsi="MS Mincho" w:cs="宋体"/>
          <w:sz w:val="28"/>
        </w:rPr>
        <w:t>般的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战术</w:t>
      </w:r>
      <w:r>
        <w:rPr>
          <w:rFonts w:ascii="宋体" w:eastAsia="宋体" w:hAnsi="MS Mincho" w:cs="宋体"/>
          <w:sz w:val="28"/>
        </w:rPr>
        <w:t>，如此反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，班上的学</w:t>
      </w:r>
      <w:r>
        <w:rPr>
          <w:rFonts w:ascii="宋体" w:eastAsia="宋体" w:hAnsi="SimSun" w:cs="宋体"/>
          <w:sz w:val="28"/>
        </w:rPr>
        <w:t>习风</w:t>
      </w:r>
      <w:r>
        <w:rPr>
          <w:rFonts w:ascii="宋体" w:eastAsia="宋体" w:hAnsi="MS Mincho" w:cs="宋体"/>
          <w:sz w:val="28"/>
        </w:rPr>
        <w:t>气、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律等都好起来了。大家都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来的甜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班上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再次，班主任德育工作要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。从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、思想等都可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行必要的目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管理。另外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理学生更要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。工作重点要落到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。尤其是当学生出</w:t>
      </w:r>
      <w:r>
        <w:rPr>
          <w:rFonts w:ascii="宋体" w:eastAsia="宋体" w:hAnsi="SimSun" w:cs="宋体"/>
          <w:sz w:val="28"/>
        </w:rPr>
        <w:t>现违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律，需要你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。有一天，我班的郎美楠同学，由于有一个早上没有来上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，也没有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假，我去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她，她什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也没有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。我就主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：她故意不来上早自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，叫她与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日生一起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果她极不情愿地参加了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，但是，第二天她又不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来上学了。我感到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重性，于是，我急忙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她的母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。才知道她的父母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些天正在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离婚，孩子心理很</w:t>
      </w:r>
      <w:r>
        <w:rPr>
          <w:rFonts w:ascii="宋体" w:eastAsia="宋体" w:hAnsi="SimSun" w:cs="宋体"/>
          <w:sz w:val="28"/>
        </w:rPr>
        <w:t>难过</w:t>
      </w:r>
      <w:r>
        <w:rPr>
          <w:rFonts w:ascii="宋体" w:eastAsia="宋体" w:hAnsi="MS Mincho" w:cs="宋体"/>
          <w:sz w:val="28"/>
        </w:rPr>
        <w:t>，小小的年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不但要承受一切，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父母做思想工作，真</w:t>
      </w:r>
      <w:r>
        <w:rPr>
          <w:rFonts w:ascii="宋体" w:eastAsia="宋体" w:hAnsi="SimSun" w:cs="宋体"/>
          <w:sz w:val="28"/>
        </w:rPr>
        <w:t>够难为</w:t>
      </w:r>
      <w:r>
        <w:rPr>
          <w:rFonts w:ascii="宋体" w:eastAsia="宋体" w:hAnsi="MS Mincho" w:cs="宋体"/>
          <w:sz w:val="28"/>
        </w:rPr>
        <w:t>孩子了。我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不起孩子，并向她道歉了。孩子很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容，不但没有怨恨的意思，</w:t>
      </w:r>
      <w:r>
        <w:rPr>
          <w:rFonts w:ascii="宋体" w:eastAsia="宋体" w:hAnsi="SimSun" w:cs="宋体"/>
          <w:sz w:val="28"/>
        </w:rPr>
        <w:t>还劝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是自己没有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故。所以我吃一</w:t>
      </w:r>
      <w:r>
        <w:rPr>
          <w:rFonts w:ascii="宋体" w:eastAsia="宋体" w:hAnsi="SimSun" w:cs="宋体"/>
          <w:sz w:val="28"/>
        </w:rPr>
        <w:t>堑长</w:t>
      </w:r>
      <w:r>
        <w:rPr>
          <w:rFonts w:ascii="宋体" w:eastAsia="宋体" w:hAnsi="MS Mincho" w:cs="宋体"/>
          <w:sz w:val="28"/>
        </w:rPr>
        <w:t>一智，凡事了解情况后，才能作出判断。由此可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，班主任工作一定要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，切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不可主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武断、粗暴，更要勤于家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了解情况，勾通学校与家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系。凡事都要做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，才不留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另外，班主任德育工作要有持之以恒的决心。不要抓一段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，放松一段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恒心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持日日如是，不放松任何一个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，不放松任何一个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。持之以恒，滴水穿石，持之以恒，就是</w:t>
      </w:r>
      <w:r>
        <w:rPr>
          <w:rFonts w:ascii="宋体" w:eastAsia="宋体" w:hAnsi="SimSun" w:cs="宋体"/>
          <w:sz w:val="28"/>
        </w:rPr>
        <w:t>顽</w:t>
      </w:r>
      <w:r>
        <w:rPr>
          <w:rFonts w:ascii="宋体" w:eastAsia="宋体" w:hAnsi="MS Mincho" w:cs="宋体"/>
          <w:sz w:val="28"/>
        </w:rPr>
        <w:t>石般的学生，也会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有感召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化的一天。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https://d.book118.com/617121030126006032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7121030126006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班主任德育工作心得体会14篇</dc:title>
  <dc:subject>从某件事情上得到收获以后，通常就可以写一篇心得体会将其记下来，这么做可以让我们不断思考不断进步。怎样写好心得体会呢？下面是小编为大家收集的班主任德育工作心得体会，欢迎阅读，希望大家能够喜欢。班主任德育</dc:subject>
  <cp:keywords>班主任德育工作心得体会</cp:keywords>
  <cp:revision>0</cp:revision>
</cp:coreProperties>
</file>