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三年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学第一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课观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后感范文（精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43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品味完一部作品后，想必你有不少可以分享的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西，写一份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与付出。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在你是否</w:t>
      </w:r>
      <w:r>
        <w:rPr>
          <w:rFonts w:ascii="宋体" w:eastAsia="宋体" w:hAnsi="SimSun" w:cs="宋体"/>
          <w:sz w:val="28"/>
          <w:bdr w:val="none" w:sz="0" w:space="0" w:color="auto"/>
        </w:rPr>
        <w:t>对观</w:t>
      </w:r>
      <w:r>
        <w:rPr>
          <w:rFonts w:ascii="宋体" w:eastAsia="宋体" w:hAnsi="MS Mincho" w:cs="宋体"/>
          <w:sz w:val="28"/>
          <w:bdr w:val="none" w:sz="0" w:space="0" w:color="auto"/>
        </w:rPr>
        <w:t>后感一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莫展呢？以下是小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500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爽朗，今年又是一个收</w:t>
      </w:r>
      <w:r>
        <w:rPr>
          <w:rFonts w:ascii="宋体" w:eastAsia="宋体" w:hAnsi="SimSun" w:cs="宋体"/>
          <w:sz w:val="28"/>
          <w:bdr w:val="none" w:sz="0" w:space="0" w:color="auto"/>
        </w:rPr>
        <w:t>获满满</w:t>
      </w:r>
      <w:r>
        <w:rPr>
          <w:rFonts w:ascii="宋体" w:eastAsia="宋体" w:hAnsi="MS Mincho" w:cs="宋体"/>
          <w:sz w:val="28"/>
          <w:bdr w:val="none" w:sz="0" w:space="0" w:color="auto"/>
        </w:rPr>
        <w:t>的丰收年。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了北京冬奥会自由式滑雪女子空中技巧冠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徐梦桃，气象服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志愿者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安中国科学院院士、植物</w:t>
      </w:r>
      <w:r>
        <w:rPr>
          <w:rFonts w:ascii="宋体" w:eastAsia="宋体" w:hAnsi="SimSun" w:cs="宋体"/>
          <w:sz w:val="28"/>
          <w:bdr w:val="none" w:sz="0" w:space="0" w:color="auto"/>
        </w:rPr>
        <w:t>遗传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学家等等。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一粒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子的故事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深刻。当听到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培育的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在被收割后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内，就可以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厘米高的新芽，有着超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的生命力，并且他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所培育的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子可以在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第一次收割完成后的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行第二季收割的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很震惊！在</w:t>
      </w:r>
      <w:r>
        <w:rPr>
          <w:rFonts w:ascii="宋体" w:eastAsia="宋体" w:hAnsi="SimSun" w:cs="宋体"/>
          <w:sz w:val="28"/>
          <w:bdr w:val="none" w:sz="0" w:space="0" w:color="auto"/>
        </w:rPr>
        <w:t>谢爷爷问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</w:t>
      </w:r>
      <w:r>
        <w:rPr>
          <w:rFonts w:ascii="宋体" w:eastAsia="宋体" w:hAnsi="SimSun" w:cs="宋体"/>
          <w:sz w:val="28"/>
          <w:bdr w:val="none" w:sz="0" w:space="0" w:color="auto"/>
        </w:rPr>
        <w:t>饥饿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述他挨着</w:t>
      </w:r>
      <w:r>
        <w:rPr>
          <w:rFonts w:ascii="宋体" w:eastAsia="宋体" w:hAnsi="SimSun" w:cs="宋体"/>
          <w:sz w:val="28"/>
          <w:bdr w:val="none" w:sz="0" w:space="0" w:color="auto"/>
        </w:rPr>
        <w:t>饥饿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他外婆想吃一碗稀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都很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吃到的故事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常剩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，不珍惜粮食感到羞愧，当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的手清晰的展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镜头</w:t>
      </w:r>
      <w:r>
        <w:rPr>
          <w:rFonts w:ascii="宋体" w:eastAsia="宋体" w:hAnsi="MS Mincho" w:cs="宋体"/>
          <w:sz w:val="28"/>
          <w:bdr w:val="none" w:sz="0" w:space="0" w:color="auto"/>
        </w:rPr>
        <w:t>前，我能清楚的看到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厚重的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有无数的大的小的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痕，此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泪水不禁从我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上滑落！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在从前物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不足的情况下，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努力，不停地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斗，追逐着他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的梦想，直到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成功培育出众多的生命力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子，因此我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吃上</w:t>
      </w:r>
      <w:r>
        <w:rPr>
          <w:rFonts w:ascii="宋体" w:eastAsia="宋体" w:hAnsi="SimSun" w:cs="宋体"/>
          <w:sz w:val="28"/>
          <w:bdr w:val="none" w:sz="0" w:space="0" w:color="auto"/>
        </w:rPr>
        <w:t>饱饭</w:t>
      </w:r>
      <w:r>
        <w:rPr>
          <w:rFonts w:ascii="宋体" w:eastAsia="宋体" w:hAnsi="MS Mincho" w:cs="宋体"/>
          <w:sz w:val="28"/>
          <w:bdr w:val="none" w:sz="0" w:space="0" w:color="auto"/>
        </w:rPr>
        <w:t>，不用挨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。正是因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淮安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科研人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美好的生活不断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造条件，攻克一个又一个困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要学会珍惜粮食，并学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斗精神，勇于拼搏，敢于追求着梦想。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今天是九月一号，我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主播的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来的嘉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有北京冬奥会自由滑雪冠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的徐梦桃、气象服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志愿者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峻、残奥会运行保障人</w:t>
      </w:r>
      <w:r>
        <w:rPr>
          <w:rFonts w:ascii="宋体" w:eastAsia="宋体" w:hAnsi="SimSun" w:cs="宋体"/>
          <w:sz w:val="28"/>
          <w:bdr w:val="none" w:sz="0" w:space="0" w:color="auto"/>
        </w:rPr>
        <w:t>员孙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、中国科学院院士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安、塞罕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第一代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林人于士涛等等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我印象最深刻的是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，他出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候，映入眼帘的是一个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上布</w:t>
      </w:r>
      <w:r>
        <w:rPr>
          <w:rFonts w:ascii="宋体" w:eastAsia="宋体" w:hAnsi="SimSun" w:cs="宋体"/>
          <w:sz w:val="28"/>
          <w:bdr w:val="none" w:sz="0" w:space="0" w:color="auto"/>
        </w:rPr>
        <w:t>满皱纹</w:t>
      </w:r>
      <w:r>
        <w:rPr>
          <w:rFonts w:ascii="宋体" w:eastAsia="宋体" w:hAnsi="MS Mincho" w:cs="宋体"/>
          <w:sz w:val="28"/>
          <w:bdr w:val="none" w:sz="0" w:space="0" w:color="auto"/>
        </w:rPr>
        <w:t>脊背却挺的笔直的老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他今年已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82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了，他</w:t>
      </w:r>
      <w:r>
        <w:rPr>
          <w:rFonts w:ascii="宋体" w:eastAsia="宋体" w:hAnsi="SimSun" w:cs="宋体"/>
          <w:sz w:val="28"/>
          <w:bdr w:val="none" w:sz="0" w:space="0" w:color="auto"/>
        </w:rPr>
        <w:t>热爱农业</w:t>
      </w:r>
      <w:r>
        <w:rPr>
          <w:rFonts w:ascii="宋体" w:eastAsia="宋体" w:hAnsi="MS Mincho" w:cs="宋体"/>
          <w:sz w:val="28"/>
          <w:bdr w:val="none" w:sz="0" w:space="0" w:color="auto"/>
        </w:rPr>
        <w:t>，在海南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培育新的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自豪的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子就是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芯片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，一个好的品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得来是多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的不易！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八十二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是吃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苦的，明白粮食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的重要，他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他培育的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速度非常快！我想，有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子，离不</w:t>
      </w:r>
      <w:r>
        <w:rPr>
          <w:rFonts w:ascii="宋体" w:eastAsia="宋体" w:hAnsi="SimSun" w:cs="宋体"/>
          <w:sz w:val="28"/>
          <w:bdr w:val="none" w:sz="0" w:space="0" w:color="auto"/>
        </w:rPr>
        <w:t>开谢华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以及相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辛苦的付出，他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多少次</w:t>
      </w:r>
      <w:r>
        <w:rPr>
          <w:rFonts w:ascii="宋体" w:eastAsia="宋体" w:hAnsi="SimSun" w:cs="宋体"/>
          <w:sz w:val="28"/>
          <w:bdr w:val="none" w:sz="0" w:space="0" w:color="auto"/>
        </w:rPr>
        <w:t>试验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多少次春耕秋收、多少次的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吹雨晒才迎来了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秀的汕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cs="宋体"/>
          <w:sz w:val="28"/>
          <w:bdr w:val="none" w:sz="0" w:space="0" w:color="auto"/>
        </w:rPr>
        <w:t>63</w:t>
      </w:r>
      <w:r>
        <w:rPr>
          <w:rFonts w:ascii="宋体" w:eastAsia="宋体" w:hAnsi="MS Mincho" w:cs="宋体"/>
          <w:sz w:val="28"/>
          <w:bdr w:val="none" w:sz="0" w:space="0" w:color="auto"/>
        </w:rPr>
        <w:t>被培育出来！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习这种</w:t>
      </w:r>
      <w:r>
        <w:rPr>
          <w:rFonts w:ascii="宋体" w:eastAsia="宋体" w:hAnsi="MS Mincho" w:cs="宋体"/>
          <w:sz w:val="28"/>
          <w:bdr w:val="none" w:sz="0" w:space="0" w:color="auto"/>
        </w:rPr>
        <w:t>不怕苦不怕累，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无私的精神！祖国有我！祖国有你！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时间总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溜走。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暑假已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一年一度的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学季。我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喜。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机前，准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收看央</w:t>
      </w:r>
      <w:r>
        <w:rPr>
          <w:rFonts w:ascii="宋体" w:eastAsia="宋体" w:hAnsi="SimSun" w:cs="宋体"/>
          <w:sz w:val="28"/>
          <w:bdr w:val="none" w:sz="0" w:space="0" w:color="auto"/>
        </w:rPr>
        <w:t>视专题节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比往年更有意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和内涵。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，相信在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中我能找到属于自己的共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了中国人民的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精神。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彦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婆婆作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第一代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林人的其中一人在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境下植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，凭借的不服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心中有一个目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第二年造林的同志打好基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幸苦，但心中有理想。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有着一代又一代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林人，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植。成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了一百一十多万</w:t>
      </w:r>
      <w:r>
        <w:rPr>
          <w:rFonts w:ascii="宋体" w:eastAsia="宋体" w:hAnsi="SimSun" w:cs="宋体"/>
          <w:sz w:val="28"/>
          <w:bdr w:val="none" w:sz="0" w:space="0" w:color="auto"/>
        </w:rPr>
        <w:t>亩</w:t>
      </w:r>
      <w:r>
        <w:rPr>
          <w:rFonts w:ascii="宋体" w:eastAsia="宋体" w:hAnsi="MS Mincho" w:cs="宋体"/>
          <w:sz w:val="28"/>
          <w:bdr w:val="none" w:sz="0" w:space="0" w:color="auto"/>
        </w:rPr>
        <w:t>的大森林。从一棵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到一片林，成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了全球最大的人工林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付出，前人</w:t>
      </w:r>
      <w:r>
        <w:rPr>
          <w:rFonts w:ascii="宋体" w:eastAsia="宋体" w:hAnsi="SimSun" w:cs="宋体"/>
          <w:sz w:val="28"/>
          <w:bdr w:val="none" w:sz="0" w:space="0" w:color="auto"/>
        </w:rPr>
        <w:t>种树</w:t>
      </w:r>
      <w:r>
        <w:rPr>
          <w:rFonts w:ascii="宋体" w:eastAsia="宋体" w:hAnsi="MS Mincho" w:cs="宋体"/>
          <w:sz w:val="28"/>
          <w:bdr w:val="none" w:sz="0" w:space="0" w:color="auto"/>
        </w:rPr>
        <w:t>，后人乘凉。他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的精神深深的感染着我，我不禁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种树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。即使在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境中也要尽力做事，不埋怨天，不埋怨地，心中要有崇高的理想，抱着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定不移的信念，作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出生在美好的，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境，更</w:t>
      </w:r>
      <w:r>
        <w:rPr>
          <w:rFonts w:ascii="宋体" w:eastAsia="宋体" w:hAnsi="SimSun" w:cs="宋体"/>
          <w:sz w:val="28"/>
          <w:bdr w:val="none" w:sz="0" w:space="0" w:color="auto"/>
        </w:rPr>
        <w:t>应该为</w:t>
      </w:r>
      <w:r>
        <w:rPr>
          <w:rFonts w:ascii="宋体" w:eastAsia="宋体" w:hAnsi="MS Mincho" w:cs="宋体"/>
          <w:sz w:val="28"/>
          <w:bdr w:val="none" w:sz="0" w:space="0" w:color="auto"/>
        </w:rPr>
        <w:t>祖国尽自己的一份力。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随着暑假的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束，又是一年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学季，当天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播出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是一个很有教育意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三个篇章。看完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我感到非常有趣的部分的是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安院士介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的再生稻，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小小的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子，它有超能的能力，它的再生能力非常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，再生稻被割后一个小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一厘米，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天以后就可以抽穗，再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天又可以收割。</w:t>
      </w:r>
      <w:r>
        <w:rPr>
          <w:rFonts w:ascii="宋体" w:eastAsia="宋体" w:hAnsi="SimSun" w:cs="宋体"/>
          <w:sz w:val="28"/>
          <w:bdr w:val="none" w:sz="0" w:space="0" w:color="auto"/>
        </w:rPr>
        <w:t>这实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在是太不可思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谢爷爷讲</w:t>
      </w:r>
      <w:r>
        <w:rPr>
          <w:rFonts w:ascii="宋体" w:eastAsia="宋体" w:hAnsi="MS Mincho" w:cs="宋体"/>
          <w:sz w:val="28"/>
          <w:bdr w:val="none" w:sz="0" w:space="0" w:color="auto"/>
        </w:rPr>
        <w:t>述了它做再生稻的初心，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从小就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大，以前中国粮食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量低，中国人吃不起</w:t>
      </w:r>
      <w:r>
        <w:rPr>
          <w:rFonts w:ascii="宋体" w:eastAsia="宋体" w:hAnsi="SimSun" w:cs="宋体"/>
          <w:sz w:val="28"/>
          <w:bdr w:val="none" w:sz="0" w:space="0" w:color="auto"/>
        </w:rPr>
        <w:t>饱饭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决心改</w:t>
      </w:r>
      <w:r>
        <w:rPr>
          <w:rFonts w:ascii="宋体" w:eastAsia="宋体" w:hAnsi="SimSun" w:cs="宋体"/>
          <w:sz w:val="28"/>
          <w:bdr w:val="none" w:sz="0" w:space="0" w:color="auto"/>
        </w:rPr>
        <w:t>变这样</w:t>
      </w:r>
      <w:r>
        <w:rPr>
          <w:rFonts w:ascii="宋体" w:eastAsia="宋体" w:hAnsi="MS Mincho" w:cs="宋体"/>
          <w:sz w:val="28"/>
          <w:bdr w:val="none" w:sz="0" w:space="0" w:color="auto"/>
        </w:rPr>
        <w:t>的局面，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就是想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所有人都能吃上一碗</w:t>
      </w:r>
      <w:r>
        <w:rPr>
          <w:rFonts w:ascii="宋体" w:eastAsia="宋体" w:hAnsi="SimSun" w:cs="宋体"/>
          <w:sz w:val="28"/>
          <w:bdr w:val="none" w:sz="0" w:space="0" w:color="auto"/>
        </w:rPr>
        <w:t>饭这</w:t>
      </w:r>
      <w:r>
        <w:rPr>
          <w:rFonts w:ascii="宋体" w:eastAsia="宋体" w:hAnsi="MS Mincho" w:cs="宋体"/>
          <w:sz w:val="28"/>
          <w:bdr w:val="none" w:sz="0" w:space="0" w:color="auto"/>
        </w:rPr>
        <w:t>个梦想而努力。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考上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学校，希望通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习农业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识为农</w:t>
      </w:r>
      <w:r>
        <w:rPr>
          <w:rFonts w:ascii="宋体" w:eastAsia="宋体" w:hAnsi="MS Mincho" w:cs="宋体"/>
          <w:sz w:val="28"/>
          <w:bdr w:val="none" w:sz="0" w:space="0" w:color="auto"/>
        </w:rPr>
        <w:t>民做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事。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多年，</w:t>
      </w:r>
      <w:r>
        <w:rPr>
          <w:rFonts w:ascii="宋体" w:eastAsia="宋体" w:hAnsi="SimSun" w:cs="宋体"/>
          <w:sz w:val="28"/>
          <w:bdr w:val="none" w:sz="0" w:space="0" w:color="auto"/>
        </w:rPr>
        <w:t>谢爷爷专</w:t>
      </w:r>
      <w:r>
        <w:rPr>
          <w:rFonts w:ascii="宋体" w:eastAsia="宋体" w:hAnsi="MS Mincho" w:cs="宋体"/>
          <w:sz w:val="28"/>
          <w:bdr w:val="none" w:sz="0" w:space="0" w:color="auto"/>
        </w:rPr>
        <w:t>心研究水稻。最后，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斗的新人。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依然工作在第一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，在高温下照看水稻。看着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的手，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了中国育</w:t>
      </w:r>
      <w:r>
        <w:rPr>
          <w:rFonts w:ascii="宋体" w:eastAsia="宋体" w:hAnsi="SimSun" w:cs="宋体"/>
          <w:sz w:val="28"/>
          <w:bdr w:val="none" w:sz="0" w:space="0" w:color="auto"/>
        </w:rPr>
        <w:t>种奋</w:t>
      </w:r>
      <w:r>
        <w:rPr>
          <w:rFonts w:ascii="宋体" w:eastAsia="宋体" w:hAnsi="MS Mincho" w:cs="宋体"/>
          <w:sz w:val="28"/>
          <w:bdr w:val="none" w:sz="0" w:space="0" w:color="auto"/>
        </w:rPr>
        <w:t>斗的手。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中国的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科技是由</w:t>
      </w:r>
      <w:r>
        <w:rPr>
          <w:rFonts w:ascii="宋体" w:eastAsia="宋体" w:hAnsi="SimSun" w:cs="宋体"/>
          <w:sz w:val="28"/>
          <w:bdr w:val="none" w:sz="0" w:space="0" w:color="auto"/>
        </w:rPr>
        <w:t>谢爷爷</w:t>
      </w:r>
      <w:r>
        <w:rPr>
          <w:rFonts w:ascii="宋体" w:eastAsia="宋体" w:hAnsi="MS Mincho" w:cs="宋体"/>
          <w:sz w:val="28"/>
          <w:bdr w:val="none" w:sz="0" w:space="0" w:color="auto"/>
        </w:rPr>
        <w:t>等很多很多的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科技人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支撑起来的。今天我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可以大声的告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全世界：中国人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活自己中国人。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代的少年的我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祖国的未来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献出自己的一份力量。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时间飞</w:t>
      </w:r>
      <w:r>
        <w:rPr>
          <w:rFonts w:ascii="宋体" w:eastAsia="宋体" w:hAnsi="MS Mincho" w:cs="宋体"/>
          <w:sz w:val="28"/>
          <w:bdr w:val="none" w:sz="0" w:space="0" w:color="auto"/>
        </w:rPr>
        <w:t>逝，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眼暑假已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去，迎来了我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学季，今天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我受益匪浅，今年的主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北京冬奥会自由式滑雪女子空中技巧冠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我印象深刻。作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都做了充分准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代的幸运儿，不是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一个滑雪运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都是那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的幸运的在自己家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口赶上北京冬奥会，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一份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耀和使命感使得她一直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力的向前走！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当我看到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中徐梦桃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冠的那一刻，听到她大声的喊着：我是第一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们赢</w:t>
      </w:r>
      <w:r>
        <w:rPr>
          <w:rFonts w:ascii="宋体" w:eastAsia="宋体" w:hAnsi="MS Mincho" w:cs="宋体"/>
          <w:sz w:val="28"/>
          <w:bdr w:val="none" w:sz="0" w:space="0" w:color="auto"/>
        </w:rPr>
        <w:t>了！瞬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我忍不住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不断的努力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放更好的自己，勇往直前，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如流水般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瞬即逝，暑假已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去，随之而来的就是全国中小学生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又是我喜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宁主持，今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的故事都是</w:t>
      </w:r>
      <w:r>
        <w:rPr>
          <w:rFonts w:ascii="宋体" w:eastAsia="宋体" w:hAnsi="SimSun" w:cs="宋体"/>
          <w:sz w:val="28"/>
          <w:bdr w:val="none" w:sz="0" w:space="0" w:color="auto"/>
        </w:rPr>
        <w:t>围绕奋</w:t>
      </w:r>
      <w:r>
        <w:rPr>
          <w:rFonts w:ascii="宋体" w:eastAsia="宋体" w:hAnsi="MS Mincho" w:cs="宋体"/>
          <w:sz w:val="28"/>
          <w:bdr w:val="none" w:sz="0" w:space="0" w:color="auto"/>
        </w:rPr>
        <w:t>斗展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是冬奥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耀的青春之光，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年的金色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子梦等等，都是我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祖国百年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程的出色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一代人的梦想，塞罕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劳动课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一百多万</w:t>
      </w:r>
      <w:r>
        <w:rPr>
          <w:rFonts w:ascii="宋体" w:eastAsia="宋体" w:hAnsi="SimSun" w:cs="宋体"/>
          <w:sz w:val="28"/>
          <w:bdr w:val="none" w:sz="0" w:space="0" w:color="auto"/>
        </w:rPr>
        <w:t>亩</w:t>
      </w:r>
      <w:r>
        <w:rPr>
          <w:rFonts w:ascii="宋体" w:eastAsia="宋体" w:hAnsi="MS Mincho" w:cs="宋体"/>
          <w:sz w:val="28"/>
          <w:bdr w:val="none" w:sz="0" w:space="0" w:color="auto"/>
        </w:rPr>
        <w:t>的林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是如何守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的；在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洲象救</w:t>
      </w:r>
      <w:r>
        <w:rPr>
          <w:rFonts w:ascii="宋体" w:eastAsia="宋体" w:hAnsi="SimSun" w:cs="宋体"/>
          <w:sz w:val="28"/>
          <w:bdr w:val="none" w:sz="0" w:space="0" w:color="auto"/>
        </w:rPr>
        <w:t>护语</w:t>
      </w:r>
      <w:r>
        <w:rPr>
          <w:rFonts w:ascii="宋体" w:eastAsia="宋体" w:hAnsi="MS Mincho" w:cs="宋体"/>
          <w:sz w:val="28"/>
          <w:bdr w:val="none" w:sz="0" w:space="0" w:color="auto"/>
        </w:rPr>
        <w:t>繁育中心自然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陈继铭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们亚</w:t>
      </w:r>
      <w:r>
        <w:rPr>
          <w:rFonts w:ascii="宋体" w:eastAsia="宋体" w:hAnsi="MS Mincho" w:cs="宋体"/>
          <w:sz w:val="28"/>
          <w:bdr w:val="none" w:sz="0" w:space="0" w:color="auto"/>
        </w:rPr>
        <w:t>洲象的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从中得知大象的成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方式和生活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救助准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和研究方式都是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洲象救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与繁育中心管理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的事，精心的照料以及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洲象放下戒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心都是人与自然和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秀效果；青藏科考的故事承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着中国科学院青藏高原研究所的梦，通</w:t>
      </w:r>
      <w:r>
        <w:rPr>
          <w:rFonts w:ascii="宋体" w:eastAsia="宋体" w:hAnsi="SimSun" w:cs="宋体"/>
          <w:sz w:val="28"/>
          <w:bdr w:val="none" w:sz="0" w:space="0" w:color="auto"/>
        </w:rPr>
        <w:t>过树</w:t>
      </w:r>
      <w:r>
        <w:rPr>
          <w:rFonts w:ascii="宋体" w:eastAsia="宋体" w:hAnsi="MS Mincho" w:cs="宋体"/>
          <w:sz w:val="28"/>
          <w:bdr w:val="none" w:sz="0" w:space="0" w:color="auto"/>
        </w:rPr>
        <w:t>芯、冰芯、岩芯的各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考察，我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得知气候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信息，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全球生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文明建</w:t>
      </w:r>
      <w:r>
        <w:rPr>
          <w:rFonts w:ascii="宋体" w:eastAsia="宋体" w:hAnsi="SimSun" w:cs="宋体"/>
          <w:sz w:val="28"/>
          <w:bdr w:val="none" w:sz="0" w:space="0" w:color="auto"/>
        </w:rPr>
        <w:t>设贡</w:t>
      </w:r>
      <w:r>
        <w:rPr>
          <w:rFonts w:ascii="宋体" w:eastAsia="宋体" w:hAnsi="MS Mincho" w:cs="宋体"/>
          <w:sz w:val="28"/>
          <w:bdr w:val="none" w:sz="0" w:space="0" w:color="auto"/>
        </w:rPr>
        <w:t>献了中国力量；三航母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空中</w:t>
      </w:r>
      <w:r>
        <w:rPr>
          <w:rFonts w:ascii="宋体" w:eastAsia="宋体" w:hAnsi="SimSun" w:cs="宋体"/>
          <w:sz w:val="28"/>
          <w:bdr w:val="none" w:sz="0" w:space="0" w:color="auto"/>
        </w:rPr>
        <w:t>飞鲨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舰载战</w:t>
      </w:r>
      <w:r>
        <w:rPr>
          <w:rFonts w:ascii="宋体" w:eastAsia="宋体" w:hAnsi="MS Mincho" w:cs="宋体"/>
          <w:sz w:val="28"/>
          <w:bdr w:val="none" w:sz="0" w:space="0" w:color="auto"/>
        </w:rPr>
        <w:t>斗机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与航空母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有怎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百年中国梦，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是中国人最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个人都想要作出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献的梦。新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代新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老一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了梦想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持不懈的付出，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光如梭，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和暑假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着激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的心情重新回到美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启一个新的学期，踏上一个全新的征程。我通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看以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今年是冬奥会在北京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了，北京成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了世界第一座做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了双奥的城市。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们请</w:t>
      </w:r>
      <w:r>
        <w:rPr>
          <w:rFonts w:ascii="宋体" w:eastAsia="宋体" w:hAnsi="MS Mincho" w:cs="宋体"/>
          <w:sz w:val="28"/>
          <w:bdr w:val="none" w:sz="0" w:space="0" w:color="auto"/>
        </w:rPr>
        <w:t>来了北京冬奥会女子空中技巧冠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徐梦桃。她是北京冬奥会自由式滑雪女子空中技巧冠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，徐梦桃的冠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来之不易，她曾三次与冬奥会金牌失之交臂。她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送了一个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困境的秘籍：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是她在冬奥会比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赛经</w:t>
      </w:r>
      <w:r>
        <w:rPr>
          <w:rFonts w:ascii="宋体" w:eastAsia="宋体" w:hAnsi="MS Mincho" w:cs="宋体"/>
          <w:sz w:val="28"/>
          <w:bdr w:val="none" w:sz="0" w:space="0" w:color="auto"/>
        </w:rPr>
        <w:t>常遇到的</w:t>
      </w:r>
      <w:r>
        <w:rPr>
          <w:rFonts w:ascii="宋体" w:eastAsia="宋体" w:hAnsi="SimSun" w:cs="宋体"/>
          <w:sz w:val="28"/>
          <w:bdr w:val="none" w:sz="0" w:space="0" w:color="auto"/>
        </w:rPr>
        <w:t>问题对</w:t>
      </w:r>
      <w:r>
        <w:rPr>
          <w:rFonts w:ascii="宋体" w:eastAsia="宋体" w:hAnsi="MS Mincho" w:cs="宋体"/>
          <w:sz w:val="28"/>
          <w:bdr w:val="none" w:sz="0" w:space="0" w:color="auto"/>
        </w:rPr>
        <w:t>策。里面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写着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有可能出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可能的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406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表都是徐梦桃自己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手做的。我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份冠</w:t>
      </w:r>
      <w:r>
        <w:rPr>
          <w:rFonts w:ascii="宋体" w:eastAsia="宋体" w:hAnsi="SimSun" w:cs="宋体"/>
          <w:sz w:val="28"/>
          <w:bdr w:val="none" w:sz="0" w:space="0" w:color="auto"/>
        </w:rPr>
        <w:t>军荣</w:t>
      </w:r>
      <w:r>
        <w:rPr>
          <w:rFonts w:ascii="宋体" w:eastAsia="宋体" w:hAnsi="MS Mincho" w:cs="宋体"/>
          <w:sz w:val="28"/>
          <w:bdr w:val="none" w:sz="0" w:space="0" w:color="auto"/>
        </w:rPr>
        <w:t>耀的来之不易，不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多年的努力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需要克服各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才能成就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梦想。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有冬奥会的志愿者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保障人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了冬奥会的能</w:t>
      </w:r>
      <w:r>
        <w:rPr>
          <w:rFonts w:ascii="宋体" w:eastAsia="宋体" w:hAnsi="SimSun" w:cs="宋体"/>
          <w:sz w:val="28"/>
          <w:bdr w:val="none" w:sz="0" w:space="0" w:color="auto"/>
        </w:rPr>
        <w:t>够圆满进</w:t>
      </w:r>
      <w:r>
        <w:rPr>
          <w:rFonts w:ascii="宋体" w:eastAsia="宋体" w:hAnsi="MS Mincho" w:cs="宋体"/>
          <w:sz w:val="28"/>
          <w:bdr w:val="none" w:sz="0" w:space="0" w:color="auto"/>
        </w:rPr>
        <w:t>行下去，做出了很多努力。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当今世界正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百年未有之大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局。看着祖国日</w:t>
      </w:r>
      <w:r>
        <w:rPr>
          <w:rFonts w:ascii="宋体" w:eastAsia="宋体" w:hAnsi="SimSun" w:cs="宋体"/>
          <w:sz w:val="28"/>
          <w:bdr w:val="none" w:sz="0" w:space="0" w:color="auto"/>
        </w:rPr>
        <w:t>渐强</w:t>
      </w:r>
      <w:r>
        <w:rPr>
          <w:rFonts w:ascii="宋体" w:eastAsia="宋体" w:hAnsi="MS Mincho" w:cs="宋体"/>
          <w:sz w:val="28"/>
          <w:bdr w:val="none" w:sz="0" w:space="0" w:color="auto"/>
        </w:rPr>
        <w:t>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得越来越好，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的功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更要好好珍惜，因此在很多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能做到的就是努力学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，随之好好的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答祖国的栽培，我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傲，祝愿中国越来盛世。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，全国各地的学子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踏入校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，最有趣的事当然是看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的令人熟悉，今年是由撒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主持人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当我看完篇章一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候，听完冬奥会的志愿者在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的事迹后，深深的感到冬奥会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的不容易。也深深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冬奥会的志愿者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的工作精神感到敬佩。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峻会在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前一个小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，都会花上四十分</w:t>
      </w:r>
      <w:r>
        <w:rPr>
          <w:rFonts w:ascii="宋体" w:eastAsia="宋体" w:hAnsi="SimSun" w:cs="宋体"/>
          <w:sz w:val="28"/>
          <w:bdr w:val="none" w:sz="0" w:space="0" w:color="auto"/>
        </w:rPr>
        <w:t>钟检测</w:t>
      </w:r>
      <w:r>
        <w:rPr>
          <w:rFonts w:ascii="宋体" w:eastAsia="宋体" w:hAnsi="MS Mincho" w:cs="宋体"/>
          <w:sz w:val="28"/>
          <w:bdr w:val="none" w:sz="0" w:space="0" w:color="auto"/>
        </w:rPr>
        <w:t>雪温和雪况，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远每</w:t>
      </w:r>
      <w:r>
        <w:rPr>
          <w:rFonts w:ascii="宋体" w:eastAsia="宋体" w:hAnsi="MS Mincho" w:cs="宋体"/>
          <w:sz w:val="28"/>
          <w:bdr w:val="none" w:sz="0" w:space="0" w:color="auto"/>
        </w:rPr>
        <w:t>次都会在比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前确保冰</w:t>
      </w:r>
      <w:r>
        <w:rPr>
          <w:rFonts w:ascii="宋体" w:eastAsia="宋体" w:hAnsi="SimSun" w:cs="宋体"/>
          <w:sz w:val="28"/>
          <w:bdr w:val="none" w:sz="0" w:space="0" w:color="auto"/>
        </w:rPr>
        <w:t>壶赛</w:t>
      </w:r>
      <w:r>
        <w:rPr>
          <w:rFonts w:ascii="宋体" w:eastAsia="宋体" w:hAnsi="MS Mincho" w:cs="宋体"/>
          <w:sz w:val="28"/>
          <w:bdr w:val="none" w:sz="0" w:space="0" w:color="auto"/>
        </w:rPr>
        <w:t>道不会出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着屏幕上</w:t>
      </w:r>
      <w:r>
        <w:rPr>
          <w:rFonts w:ascii="宋体" w:eastAsia="宋体" w:cs="宋体"/>
          <w:sz w:val="28"/>
          <w:bdr w:val="none" w:sz="0" w:space="0" w:color="auto"/>
        </w:rPr>
        <w:t>41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感器的数据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对专</w:t>
      </w:r>
      <w:r>
        <w:rPr>
          <w:rFonts w:ascii="宋体" w:eastAsia="宋体" w:hAnsi="MS Mincho" w:cs="宋体"/>
          <w:sz w:val="28"/>
          <w:bdr w:val="none" w:sz="0" w:space="0" w:color="auto"/>
        </w:rPr>
        <w:t>注力是要求很高。刘</w:t>
      </w:r>
      <w:r>
        <w:rPr>
          <w:rFonts w:ascii="宋体" w:eastAsia="宋体" w:hAnsi="SimSun" w:cs="宋体"/>
          <w:sz w:val="28"/>
          <w:bdr w:val="none" w:sz="0" w:space="0" w:color="auto"/>
        </w:rPr>
        <w:t>啸腾</w:t>
      </w:r>
      <w:r>
        <w:rPr>
          <w:rFonts w:ascii="宋体" w:eastAsia="宋体" w:hAnsi="MS Mincho" w:cs="宋体"/>
          <w:sz w:val="28"/>
          <w:bdr w:val="none" w:sz="0" w:space="0" w:color="auto"/>
        </w:rPr>
        <w:t>姐姐作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前接受了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的就是能将手上拿着的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西保持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定，即使刘</w:t>
      </w:r>
      <w:r>
        <w:rPr>
          <w:rFonts w:ascii="宋体" w:eastAsia="宋体" w:hAnsi="SimSun" w:cs="宋体"/>
          <w:sz w:val="28"/>
          <w:bdr w:val="none" w:sz="0" w:space="0" w:color="auto"/>
        </w:rPr>
        <w:t>啸腾</w:t>
      </w:r>
      <w:r>
        <w:rPr>
          <w:rFonts w:ascii="宋体" w:eastAsia="宋体" w:hAnsi="MS Mincho" w:cs="宋体"/>
          <w:sz w:val="28"/>
          <w:bdr w:val="none" w:sz="0" w:space="0" w:color="auto"/>
        </w:rPr>
        <w:t>姐姐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上挂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冰霜，也是</w:t>
      </w:r>
      <w:r>
        <w:rPr>
          <w:rFonts w:ascii="宋体" w:eastAsia="宋体" w:hAnsi="SimSun" w:cs="宋体"/>
          <w:sz w:val="28"/>
          <w:bdr w:val="none" w:sz="0" w:space="0" w:color="auto"/>
        </w:rPr>
        <w:t>稳稳</w:t>
      </w:r>
      <w:r>
        <w:rPr>
          <w:rFonts w:ascii="宋体" w:eastAsia="宋体" w:hAnsi="MS Mincho" w:cs="宋体"/>
          <w:sz w:val="28"/>
          <w:bdr w:val="none" w:sz="0" w:space="0" w:color="auto"/>
        </w:rPr>
        <w:t>的走在道路上。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行，都是由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群可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的志愿者冒着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提供数据的支持。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，我了解到冬奥会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一群默默付出的志愿者，同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也会国家能成功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冬奥会感到自豪，多</w:t>
      </w:r>
      <w:r>
        <w:rPr>
          <w:rFonts w:ascii="宋体" w:eastAsia="宋体" w:hAnsi="SimSun" w:cs="宋体"/>
          <w:sz w:val="28"/>
          <w:bdr w:val="none" w:sz="0" w:space="0" w:color="auto"/>
        </w:rPr>
        <w:t>谢开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我理解志愿精神。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》是我最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目，我听从班主任的安排，在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上看完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目后，写一篇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后感。今年的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。由我最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宁老</w:t>
      </w:r>
      <w:r>
        <w:rPr>
          <w:rFonts w:ascii="宋体" w:eastAsia="宋体" w:hAnsi="SimSun" w:cs="宋体"/>
          <w:sz w:val="28"/>
          <w:bdr w:val="none" w:sz="0" w:space="0" w:color="auto"/>
        </w:rPr>
        <w:t>师开场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我的感触特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的大。尤其是篇章三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斗，然我感到国家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事与航空科技的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大。在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目中，我了解到航空母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机是如何出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和降落。感受到国家航空母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是如此的先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。今年十月我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中国人自己的空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站将全部完成。神舟十四号的航天</w:t>
      </w:r>
      <w:r>
        <w:rPr>
          <w:rFonts w:ascii="宋体" w:eastAsia="宋体" w:hAnsi="SimSun" w:cs="宋体"/>
          <w:sz w:val="28"/>
          <w:bdr w:val="none" w:sz="0" w:space="0" w:color="auto"/>
        </w:rPr>
        <w:t>员纷纷带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了太空</w:t>
      </w:r>
      <w:r>
        <w:rPr>
          <w:rFonts w:ascii="宋体" w:eastAsia="宋体" w:hAnsi="SimSun" w:cs="宋体"/>
          <w:sz w:val="28"/>
          <w:bdr w:val="none" w:sz="0" w:space="0" w:color="auto"/>
        </w:rPr>
        <w:t>舱</w:t>
      </w:r>
      <w:r>
        <w:rPr>
          <w:rFonts w:ascii="宋体" w:eastAsia="宋体" w:hAnsi="MS Mincho" w:cs="宋体"/>
          <w:sz w:val="28"/>
          <w:bdr w:val="none" w:sz="0" w:space="0" w:color="auto"/>
        </w:rPr>
        <w:t>的内部，里面甚至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植了水稻，最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的是刘洋姐姐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天叠的小星星，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个小星星都写了一句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。里面写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国家，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家人的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候。真的太温暖了。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周建平院士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寿命是十年，但我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站的运行寿命将超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十年，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一天，我真的能登上在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目中看到的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中国航天技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一代又一代人的努力。神舟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船成功的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射，离不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背后成千上万的人默默的保</w:t>
      </w:r>
      <w:r>
        <w:rPr>
          <w:rFonts w:ascii="宋体" w:eastAsia="宋体" w:hAnsi="SimSun" w:cs="宋体"/>
          <w:sz w:val="28"/>
          <w:bdr w:val="none" w:sz="0" w:space="0" w:color="auto"/>
        </w:rPr>
        <w:t>驾护</w:t>
      </w:r>
      <w:r>
        <w:rPr>
          <w:rFonts w:ascii="宋体" w:eastAsia="宋体" w:hAnsi="MS Mincho" w:cs="宋体"/>
          <w:sz w:val="28"/>
          <w:bdr w:val="none" w:sz="0" w:space="0" w:color="auto"/>
        </w:rPr>
        <w:t>航。三十年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好是中国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展的一个里程碑。我相信，未来的三十年，中国的航天将越</w:t>
      </w:r>
      <w:r>
        <w:rPr>
          <w:rFonts w:ascii="宋体" w:eastAsia="宋体" w:hAnsi="SimSun" w:cs="宋体"/>
          <w:sz w:val="28"/>
          <w:bdr w:val="none" w:sz="0" w:space="0" w:color="auto"/>
        </w:rPr>
        <w:t>发强</w:t>
      </w:r>
      <w:r>
        <w:rPr>
          <w:rFonts w:ascii="宋体" w:eastAsia="宋体" w:hAnsi="MS Mincho" w:cs="宋体"/>
          <w:sz w:val="28"/>
          <w:bdr w:val="none" w:sz="0" w:space="0" w:color="auto"/>
        </w:rPr>
        <w:t>大。而我也将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昨天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点整，《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学笫一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播了。今年的主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斗成就梦想。其中我个人比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年金色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大家有一碗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吃的梦想，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个梦想，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爷爷带领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前去海南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。在海南</w:t>
      </w:r>
      <w:r>
        <w:rPr>
          <w:rFonts w:ascii="宋体" w:eastAsia="宋体" w:hAnsi="SimSun" w:cs="宋体"/>
          <w:sz w:val="28"/>
          <w:bdr w:val="none" w:sz="0" w:space="0" w:color="auto"/>
        </w:rPr>
        <w:t>岛刚开</w:t>
      </w:r>
      <w:r>
        <w:rPr>
          <w:rFonts w:ascii="宋体" w:eastAsia="宋体" w:hAnsi="MS Mincho" w:cs="宋体"/>
          <w:sz w:val="28"/>
          <w:bdr w:val="none" w:sz="0" w:space="0" w:color="auto"/>
        </w:rPr>
        <w:t>始育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候，老鼠到</w:t>
      </w:r>
      <w:r>
        <w:rPr>
          <w:rFonts w:ascii="宋体" w:eastAsia="宋体" w:hAnsi="SimSun" w:cs="宋体"/>
          <w:sz w:val="28"/>
          <w:bdr w:val="none" w:sz="0" w:space="0" w:color="auto"/>
        </w:rPr>
        <w:t>处闯</w:t>
      </w:r>
      <w:r>
        <w:rPr>
          <w:rFonts w:ascii="宋体" w:eastAsia="宋体" w:hAnsi="MS Mincho" w:cs="宋体"/>
          <w:sz w:val="28"/>
          <w:bdr w:val="none" w:sz="0" w:space="0" w:color="auto"/>
        </w:rPr>
        <w:t>出来吃稻谷，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就打着手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筒，拿着竹棍，沿着田</w:t>
      </w:r>
      <w:r>
        <w:rPr>
          <w:rFonts w:ascii="宋体" w:eastAsia="宋体" w:hAnsi="SimSun" w:cs="宋体"/>
          <w:sz w:val="28"/>
          <w:bdr w:val="none" w:sz="0" w:space="0" w:color="auto"/>
        </w:rPr>
        <w:t>埂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走，一直守到天亮。当</w:t>
      </w:r>
      <w:r>
        <w:rPr>
          <w:rFonts w:ascii="宋体" w:eastAsia="宋体" w:hAnsi="SimSun" w:cs="宋体"/>
          <w:sz w:val="28"/>
          <w:bdr w:val="none" w:sz="0" w:space="0" w:color="auto"/>
        </w:rPr>
        <w:t>时谢华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不但要和天斗，地斗，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要和老鼠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斗。在那</w:t>
      </w:r>
      <w:r>
        <w:rPr>
          <w:rFonts w:ascii="宋体" w:eastAsia="宋体" w:hAnsi="SimSun" w:cs="宋体"/>
          <w:sz w:val="28"/>
          <w:bdr w:val="none" w:sz="0" w:space="0" w:color="auto"/>
        </w:rPr>
        <w:t>么艰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了几十年来中国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作物育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做出来极大地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年来，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爷爷战</w:t>
      </w:r>
      <w:r>
        <w:rPr>
          <w:rFonts w:ascii="宋体" w:eastAsia="宋体" w:hAnsi="MS Mincho" w:cs="宋体"/>
          <w:sz w:val="28"/>
          <w:bdr w:val="none" w:sz="0" w:space="0" w:color="auto"/>
        </w:rPr>
        <w:t>高温，冒酷暑，下田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去照看水稻。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的手已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黝黑，手掌因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期做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活，布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痕和老</w:t>
      </w:r>
      <w:r>
        <w:rPr>
          <w:rFonts w:ascii="宋体" w:eastAsia="宋体" w:hAnsi="SimSun" w:cs="宋体"/>
          <w:sz w:val="28"/>
          <w:bdr w:val="none" w:sz="0" w:space="0" w:color="auto"/>
        </w:rPr>
        <w:t>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工作了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年的手。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我深切的体会到了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少年</w:t>
      </w:r>
      <w:r>
        <w:rPr>
          <w:rFonts w:ascii="宋体" w:eastAsia="宋体" w:hAnsi="SimSun" w:cs="宋体"/>
          <w:sz w:val="28"/>
          <w:bdr w:val="none" w:sz="0" w:space="0" w:color="auto"/>
        </w:rPr>
        <w:t>兴则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，少年</w:t>
      </w:r>
      <w:r>
        <w:rPr>
          <w:rFonts w:ascii="宋体" w:eastAsia="宋体" w:hAnsi="SimSun" w:cs="宋体"/>
          <w:sz w:val="28"/>
          <w:bdr w:val="none" w:sz="0" w:space="0" w:color="auto"/>
        </w:rPr>
        <w:t>强则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的道理。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明白要珍惜来之不易的生活，珍惜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青少年的我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，珍惜自己的青秋，努力学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。新学期到来之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，大家要努力争当勤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的好学生，争当全面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代少年。如今，青春就在我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不能在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息声中虚度光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，要抓</w:t>
      </w:r>
      <w:r>
        <w:rPr>
          <w:rFonts w:ascii="宋体" w:eastAsia="宋体" w:hAnsi="SimSun" w:cs="宋体"/>
          <w:sz w:val="28"/>
          <w:bdr w:val="none" w:sz="0" w:space="0" w:color="auto"/>
        </w:rPr>
        <w:t>紧时间</w:t>
      </w:r>
      <w:r>
        <w:rPr>
          <w:rFonts w:ascii="宋体" w:eastAsia="宋体" w:hAnsi="MS Mincho" w:cs="宋体"/>
          <w:sz w:val="28"/>
          <w:bdr w:val="none" w:sz="0" w:space="0" w:color="auto"/>
        </w:rPr>
        <w:t>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，天天向上，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美好的明天而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手机看《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堂内容丰富，由主持人撒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宁、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洋等人主持</w:t>
      </w:r>
      <w:r>
        <w:rPr>
          <w:rFonts w:ascii="宋体" w:eastAsia="宋体" w:hAnsi="SimSun" w:cs="宋体"/>
          <w:sz w:val="28"/>
          <w:bdr w:val="none" w:sz="0" w:space="0" w:color="auto"/>
        </w:rPr>
        <w:t>该节</w:t>
      </w:r>
      <w:r>
        <w:rPr>
          <w:rFonts w:ascii="宋体" w:eastAsia="宋体" w:hAnsi="MS Mincho" w:cs="宋体"/>
          <w:sz w:val="28"/>
          <w:bdr w:val="none" w:sz="0" w:space="0" w:color="auto"/>
        </w:rPr>
        <w:t>目。在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目中，我印象最深刻的是徐梦桃老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。在撒老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的娓娓道来当中，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始第一个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当中，她送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两个礼物，一个是活力健身操，寓意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可以活力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。第二个礼物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我印象深刻，她介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手制作的</w:t>
      </w:r>
      <w:r>
        <w:rPr>
          <w:rFonts w:ascii="宋体" w:eastAsia="宋体" w:cs="宋体"/>
          <w:sz w:val="28"/>
          <w:bdr w:val="none" w:sz="0" w:space="0" w:color="auto"/>
        </w:rPr>
        <w:t>406</w:t>
      </w:r>
      <w:r>
        <w:rPr>
          <w:rFonts w:ascii="宋体" w:eastAsia="宋体" w:hAnsi="SimSun" w:cs="宋体"/>
          <w:sz w:val="28"/>
          <w:bdr w:val="none" w:sz="0" w:space="0" w:color="auto"/>
        </w:rPr>
        <w:t>张预</w:t>
      </w:r>
      <w:r>
        <w:rPr>
          <w:rFonts w:ascii="宋体" w:eastAsia="宋体" w:hAnsi="MS Mincho" w:cs="宋体"/>
          <w:sz w:val="28"/>
          <w:bdr w:val="none" w:sz="0" w:space="0" w:color="auto"/>
        </w:rPr>
        <w:t>案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表，并分享她在北京冬奥会因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冰雪天气原因，她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此做了无数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案的事情。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此我感到佩服，我个人很喜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前做好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划，并按照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实执</w:t>
      </w:r>
      <w:r>
        <w:rPr>
          <w:rFonts w:ascii="宋体" w:eastAsia="宋体" w:hAnsi="MS Mincho" w:cs="宋体"/>
          <w:sz w:val="28"/>
          <w:bdr w:val="none" w:sz="0" w:space="0" w:color="auto"/>
        </w:rPr>
        <w:t>行，有的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候我也会</w:t>
      </w:r>
      <w:r>
        <w:rPr>
          <w:rFonts w:ascii="宋体" w:eastAsia="宋体" w:hAnsi="SimSun" w:cs="宋体"/>
          <w:sz w:val="28"/>
          <w:bdr w:val="none" w:sz="0" w:space="0" w:color="auto"/>
        </w:rPr>
        <w:t>为计</w:t>
      </w:r>
      <w:r>
        <w:rPr>
          <w:rFonts w:ascii="宋体" w:eastAsia="宋体" w:hAnsi="MS Mincho" w:cs="宋体"/>
          <w:sz w:val="28"/>
          <w:bdr w:val="none" w:sz="0" w:space="0" w:color="auto"/>
        </w:rPr>
        <w:t>划做好了，但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果确不如意感到失落。而徐梦桃老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出了答案，在舒冬老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道如果北京冬奥会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次也没有成功了，你是否会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得所有的努力白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了呢。徐老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的回答是：成功与不成功，只是最</w:t>
      </w:r>
      <w:r>
        <w:rPr>
          <w:rFonts w:ascii="宋体" w:eastAsia="宋体" w:hAnsi="SimSun" w:cs="宋体"/>
          <w:sz w:val="28"/>
          <w:bdr w:val="none" w:sz="0" w:space="0" w:color="auto"/>
        </w:rPr>
        <w:t>终结</w:t>
      </w:r>
      <w:r>
        <w:rPr>
          <w:rFonts w:ascii="宋体" w:eastAsia="宋体" w:hAnsi="MS Mincho" w:cs="宋体"/>
          <w:sz w:val="28"/>
          <w:bdr w:val="none" w:sz="0" w:space="0" w:color="auto"/>
        </w:rPr>
        <w:t>果体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面前，在</w:t>
      </w:r>
      <w:r>
        <w:rPr>
          <w:rFonts w:ascii="宋体" w:eastAsia="宋体" w:hAnsi="SimSun" w:cs="宋体"/>
          <w:sz w:val="28"/>
          <w:bdr w:val="none" w:sz="0" w:space="0" w:color="auto"/>
        </w:rPr>
        <w:t>这过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最好的自己呈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段，保持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我要学的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度，勇往直前，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深深的激励了我，确</w:t>
      </w:r>
      <w:r>
        <w:rPr>
          <w:rFonts w:ascii="宋体" w:eastAsia="宋体" w:hAnsi="SimSun" w:cs="宋体"/>
          <w:sz w:val="28"/>
          <w:bdr w:val="none" w:sz="0" w:space="0" w:color="auto"/>
        </w:rPr>
        <w:t>实计</w:t>
      </w:r>
      <w:r>
        <w:rPr>
          <w:rFonts w:ascii="宋体" w:eastAsia="宋体" w:hAnsi="MS Mincho" w:cs="宋体"/>
          <w:sz w:val="28"/>
          <w:bdr w:val="none" w:sz="0" w:space="0" w:color="auto"/>
        </w:rPr>
        <w:t>划是赶不上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案，但事情不会按照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展，重要的是我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程中，所付出的努力并且不断前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，就像《离</w:t>
      </w:r>
      <w:r>
        <w:rPr>
          <w:rFonts w:ascii="宋体" w:eastAsia="宋体" w:hAnsi="SimSun" w:cs="宋体"/>
          <w:sz w:val="28"/>
          <w:bdr w:val="none" w:sz="0" w:space="0" w:color="auto"/>
        </w:rPr>
        <w:t>骚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路漫漫其修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兮，吾将上下而求索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，努力不会白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，持之以恒，方得成功！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光如梭，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月如箭。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暑假已逝，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》也随之而来，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点，我早已迫不及待地坐在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前收看</w:t>
      </w:r>
      <w:r>
        <w:rPr>
          <w:rFonts w:ascii="宋体" w:eastAsia="宋体" w:cs="宋体"/>
          <w:sz w:val="28"/>
          <w:bdr w:val="none" w:sz="0" w:space="0" w:color="auto"/>
        </w:rPr>
        <w:t>CCTV1</w:t>
      </w:r>
      <w:r>
        <w:rPr>
          <w:rFonts w:ascii="宋体" w:eastAsia="宋体" w:hAnsi="MS Mincho" w:cs="宋体"/>
          <w:sz w:val="28"/>
          <w:bdr w:val="none" w:sz="0" w:space="0" w:color="auto"/>
        </w:rPr>
        <w:t>的直播。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率先介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的是冬奥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耀的青春之光，在今年的冬奥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披</w:t>
      </w:r>
      <w:r>
        <w:rPr>
          <w:rFonts w:ascii="宋体" w:eastAsia="宋体" w:hAnsi="SimSun" w:cs="宋体"/>
          <w:sz w:val="28"/>
          <w:bdr w:val="none" w:sz="0" w:space="0" w:color="auto"/>
        </w:rPr>
        <w:t>荆斩</w:t>
      </w:r>
      <w:r>
        <w:rPr>
          <w:rFonts w:ascii="宋体" w:eastAsia="宋体" w:hAnsi="MS Mincho" w:cs="宋体"/>
          <w:sz w:val="28"/>
          <w:bdr w:val="none" w:sz="0" w:space="0" w:color="auto"/>
        </w:rPr>
        <w:t>棘，在一</w:t>
      </w:r>
      <w:r>
        <w:rPr>
          <w:rFonts w:ascii="宋体" w:eastAsia="宋体" w:hAnsi="SimSun" w:cs="宋体"/>
          <w:sz w:val="28"/>
          <w:bdr w:val="none" w:sz="0" w:space="0" w:color="auto"/>
        </w:rPr>
        <w:t>场场赛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得尊重。而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人之一徐梦桃就在自由式滑雪女子空中技巧比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中大放异彩，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得冠</w:t>
      </w:r>
      <w:r>
        <w:rPr>
          <w:rFonts w:ascii="宋体" w:eastAsia="宋体" w:hAnsi="SimSun" w:cs="宋体"/>
          <w:sz w:val="28"/>
          <w:bdr w:val="none" w:sz="0" w:space="0" w:color="auto"/>
        </w:rPr>
        <w:t>军头衔</w:t>
      </w:r>
      <w:r>
        <w:rPr>
          <w:rFonts w:ascii="宋体" w:eastAsia="宋体" w:hAnsi="MS Mincho" w:cs="宋体"/>
          <w:sz w:val="28"/>
          <w:bdr w:val="none" w:sz="0" w:space="0" w:color="auto"/>
        </w:rPr>
        <w:t>，一次又一次的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，一次又一次的摔倒，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是血与汗水的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是梦想的沉淀。在大雪呼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境中竭尽全力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，在寒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凛冽的包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咬牙硬上，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是徐梦桃在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是她在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祖国的梦想不留余力的付出。冬奥梦，我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的梦，祖国的梦！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的梦从上及下，从古至今，不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的拼搏梦，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是默默追逐的粮食梦，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们为实现</w:t>
      </w:r>
      <w:r>
        <w:rPr>
          <w:rFonts w:ascii="宋体" w:eastAsia="宋体" w:hAnsi="MS Mincho" w:cs="宋体"/>
          <w:sz w:val="28"/>
          <w:bdr w:val="none" w:sz="0" w:space="0" w:color="auto"/>
        </w:rPr>
        <w:t>祖国梦的出色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年的金色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是心里装着一碗稻谷，梦里乘着一抔粮食，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安院士用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经历讲</w:t>
      </w:r>
      <w:r>
        <w:rPr>
          <w:rFonts w:ascii="宋体" w:eastAsia="宋体" w:hAnsi="MS Mincho" w:cs="宋体"/>
          <w:sz w:val="28"/>
          <w:bdr w:val="none" w:sz="0" w:space="0" w:color="auto"/>
        </w:rPr>
        <w:t>解了自己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年来的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是与荒地做斗争的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接力棒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，此外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有中国社会科学院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史学部主任王巍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述的稻谷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场长</w:t>
      </w:r>
      <w:r>
        <w:rPr>
          <w:rFonts w:ascii="宋体" w:eastAsia="宋体" w:hAnsi="MS Mincho" w:cs="宋体"/>
          <w:sz w:val="28"/>
          <w:bdr w:val="none" w:sz="0" w:space="0" w:color="auto"/>
        </w:rPr>
        <w:t>期守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洲象救</w:t>
      </w:r>
      <w:r>
        <w:rPr>
          <w:rFonts w:ascii="宋体" w:eastAsia="宋体" w:hAnsi="SimSun" w:cs="宋体"/>
          <w:sz w:val="28"/>
          <w:bdr w:val="none" w:sz="0" w:space="0" w:color="auto"/>
        </w:rPr>
        <w:t>护语</w:t>
      </w:r>
      <w:r>
        <w:rPr>
          <w:rFonts w:ascii="宋体" w:eastAsia="宋体" w:hAnsi="MS Mincho" w:cs="宋体"/>
          <w:sz w:val="28"/>
          <w:bdr w:val="none" w:sz="0" w:space="0" w:color="auto"/>
        </w:rPr>
        <w:t>繁育中心自然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逐梦的脚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，都是我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成就祖国梦想的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大付出。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斗，逐鹿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是中国追梦人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斗的成果，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是新一代人正接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老一代人的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追梦棒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！祖国的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展离不</w:t>
      </w:r>
      <w:r>
        <w:rPr>
          <w:rFonts w:ascii="宋体" w:eastAsia="宋体" w:hAnsi="SimSun" w:cs="宋体"/>
          <w:sz w:val="28"/>
          <w:bdr w:val="none" w:sz="0" w:space="0" w:color="auto"/>
        </w:rPr>
        <w:t>开每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一代人的努力，只要我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们团结</w:t>
      </w:r>
      <w:r>
        <w:rPr>
          <w:rFonts w:ascii="宋体" w:eastAsia="宋体" w:hAnsi="MS Mincho" w:cs="宋体"/>
          <w:sz w:val="28"/>
          <w:bdr w:val="none" w:sz="0" w:space="0" w:color="auto"/>
        </w:rPr>
        <w:t>起来，共同努力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斗，祖国的百年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梦一定会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来到了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揣着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学季的心情静静的坐在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屏幕前，品味着以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为题</w:t>
      </w:r>
      <w:r>
        <w:rPr>
          <w:rFonts w:ascii="宋体" w:eastAsia="宋体" w:hAnsi="MS Mincho" w:cs="宋体"/>
          <w:sz w:val="28"/>
          <w:bdr w:val="none" w:sz="0" w:space="0" w:color="auto"/>
        </w:rPr>
        <w:t>的央</w:t>
      </w:r>
      <w:r>
        <w:rPr>
          <w:rFonts w:ascii="宋体" w:eastAsia="宋体" w:hAnsi="SimSun" w:cs="宋体"/>
          <w:sz w:val="28"/>
          <w:bdr w:val="none" w:sz="0" w:space="0" w:color="auto"/>
        </w:rPr>
        <w:t>视节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目回想起今年的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往，我</w:t>
      </w:r>
      <w:r>
        <w:rPr>
          <w:rFonts w:ascii="宋体" w:eastAsia="宋体" w:hAnsi="SimSun" w:cs="宋体"/>
          <w:sz w:val="28"/>
          <w:bdr w:val="none" w:sz="0" w:space="0" w:color="auto"/>
        </w:rPr>
        <w:t>们举办</w:t>
      </w:r>
      <w:r>
        <w:rPr>
          <w:rFonts w:ascii="宋体" w:eastAsia="宋体" w:hAnsi="MS Mincho" w:cs="宋体"/>
          <w:sz w:val="28"/>
          <w:bdr w:val="none" w:sz="0" w:space="0" w:color="auto"/>
        </w:rPr>
        <w:t>了北京冬奥会，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全世界的焦点再次聚焦在北京，我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有了第三艘航母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福建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无不体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着我国的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力不断壮大，国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地位不断提高，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背后都离不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所有人共同的努力。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正如主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看到了冬奥会运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徐梦桃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梦想的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著，在自由式滑雪取得女子空中技巧冠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的她，背后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了一次又一次的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不甘，却从未放弃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看到了一粒水稻微不足道的水稻在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鸿</w:t>
      </w:r>
      <w:r>
        <w:rPr>
          <w:rFonts w:ascii="宋体" w:eastAsia="宋体" w:hAnsi="MS Mincho" w:cs="宋体"/>
          <w:sz w:val="28"/>
          <w:bdr w:val="none" w:sz="0" w:space="0" w:color="auto"/>
        </w:rPr>
        <w:t>毛，但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和灌</w:t>
      </w:r>
      <w:r>
        <w:rPr>
          <w:rFonts w:ascii="宋体" w:eastAsia="宋体" w:hAnsi="SimSun" w:cs="宋体"/>
          <w:sz w:val="28"/>
          <w:bdr w:val="none" w:sz="0" w:space="0" w:color="auto"/>
        </w:rPr>
        <w:t>溉</w:t>
      </w:r>
      <w:r>
        <w:rPr>
          <w:rFonts w:ascii="宋体" w:eastAsia="宋体" w:hAnsi="MS Mincho" w:cs="宋体"/>
          <w:sz w:val="28"/>
          <w:bdr w:val="none" w:sz="0" w:space="0" w:color="auto"/>
        </w:rPr>
        <w:t>，最后却能露出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金色的微笑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科研人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冒着高山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寒在青藏高原一次又一次</w:t>
      </w:r>
      <w:r>
        <w:rPr>
          <w:rFonts w:ascii="宋体" w:eastAsia="宋体" w:hAnsi="SimSun" w:cs="宋体"/>
          <w:sz w:val="28"/>
          <w:bdr w:val="none" w:sz="0" w:space="0" w:color="auto"/>
        </w:rPr>
        <w:t>对资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行考察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里不禁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辛付出的人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有最崇高的敬意！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尼采曾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个不曾起舞的日子都是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生命的辜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学生的我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免会遭遇挫折，受到打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仍然要砥砺前行，永不放弃！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秋天是丰收的季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，冬、春、夏的努力在秋天的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得以丰收，有付出才有收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斗才能成就梦想，今年的《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学第一个都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来了很多惊喜，同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透着很多的人生哲理。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中国的奥运年，冬奥会在北京成功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，北京也是全球第一座</w:t>
      </w:r>
      <w:r>
        <w:rPr>
          <w:rFonts w:ascii="宋体" w:eastAsia="宋体" w:hAnsi="SimSun" w:cs="宋体"/>
          <w:sz w:val="28"/>
          <w:bdr w:val="none" w:sz="0" w:space="0" w:color="auto"/>
        </w:rPr>
        <w:t>举办举办</w:t>
      </w:r>
      <w:r>
        <w:rPr>
          <w:rFonts w:ascii="宋体" w:eastAsia="宋体" w:hAnsi="MS Mincho" w:cs="宋体"/>
          <w:sz w:val="28"/>
          <w:bdr w:val="none" w:sz="0" w:space="0" w:color="auto"/>
        </w:rPr>
        <w:t>双奥的城市，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们请</w:t>
      </w:r>
      <w:r>
        <w:rPr>
          <w:rFonts w:ascii="宋体" w:eastAsia="宋体" w:hAnsi="MS Mincho" w:cs="宋体"/>
          <w:sz w:val="28"/>
          <w:bdr w:val="none" w:sz="0" w:space="0" w:color="auto"/>
        </w:rPr>
        <w:t>来了北京冬奥会女子空中技巧冠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徐梦桃，她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分享了她奥运之路所做的四百多分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划表，同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可能出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故做了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帷幄之中，决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千里之外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。徐梦桃无数次摔倒在滑雪道路上，但是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了自己的梦想，她从不曾放弃，努力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梦想之路才到达了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也是她能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冠</w:t>
      </w:r>
      <w:r>
        <w:rPr>
          <w:rFonts w:ascii="宋体" w:eastAsia="宋体" w:hAnsi="SimSun" w:cs="宋体"/>
          <w:sz w:val="28"/>
          <w:bdr w:val="none" w:sz="0" w:space="0" w:color="auto"/>
        </w:rPr>
        <w:t>军实现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自己梦想的重要原因，作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代青年的我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，要有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的能力，把握住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在，更能掌控住未来，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斗，不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余力的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自己的梦想砥砺前行。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稻田深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追逐着稻田的脚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，徜徉在金黄色的田的麦田里，他就是我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中国的植物</w:t>
      </w:r>
      <w:r>
        <w:rPr>
          <w:rFonts w:ascii="宋体" w:eastAsia="宋体" w:hAnsi="SimSun" w:cs="宋体"/>
          <w:sz w:val="28"/>
          <w:bdr w:val="none" w:sz="0" w:space="0" w:color="auto"/>
        </w:rPr>
        <w:t>遗传种</w:t>
      </w:r>
      <w:r>
        <w:rPr>
          <w:rFonts w:ascii="宋体" w:eastAsia="宋体" w:hAnsi="MS Mincho" w:cs="宋体"/>
          <w:sz w:val="28"/>
          <w:bdr w:val="none" w:sz="0" w:space="0" w:color="auto"/>
        </w:rPr>
        <w:t>学家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安教授，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教授年少</w:t>
      </w:r>
      <w:r>
        <w:rPr>
          <w:rFonts w:ascii="宋体" w:eastAsia="宋体" w:hAnsi="SimSun" w:cs="宋体"/>
          <w:sz w:val="28"/>
          <w:bdr w:val="none" w:sz="0" w:space="0" w:color="auto"/>
        </w:rPr>
        <w:t>时经</w:t>
      </w:r>
      <w:r>
        <w:rPr>
          <w:rFonts w:ascii="宋体" w:eastAsia="宋体" w:hAnsi="MS Mincho" w:cs="宋体"/>
          <w:sz w:val="28"/>
          <w:bdr w:val="none" w:sz="0" w:space="0" w:color="auto"/>
        </w:rPr>
        <w:t>常吃不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，从此他的梦想是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吃得</w:t>
      </w:r>
      <w:r>
        <w:rPr>
          <w:rFonts w:ascii="宋体" w:eastAsia="宋体" w:hAnsi="SimSun" w:cs="宋体"/>
          <w:sz w:val="28"/>
          <w:bdr w:val="none" w:sz="0" w:space="0" w:color="auto"/>
        </w:rPr>
        <w:t>饱饭</w:t>
      </w:r>
      <w:r>
        <w:rPr>
          <w:rFonts w:ascii="宋体" w:eastAsia="宋体" w:hAnsi="MS Mincho" w:cs="宋体"/>
          <w:sz w:val="28"/>
          <w:bdr w:val="none" w:sz="0" w:space="0" w:color="auto"/>
        </w:rPr>
        <w:t>，更能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全国人民能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吃得</w:t>
      </w:r>
      <w:r>
        <w:rPr>
          <w:rFonts w:ascii="宋体" w:eastAsia="宋体" w:hAnsi="SimSun" w:cs="宋体"/>
          <w:sz w:val="28"/>
          <w:bdr w:val="none" w:sz="0" w:space="0" w:color="auto"/>
        </w:rPr>
        <w:t>饱饭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教授不断的努力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考上了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科院，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赴海南，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天和稻田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伴，金色的水稻也在他的手掌上留下了一道道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金色的沟壑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。最</w:t>
      </w:r>
      <w:r>
        <w:rPr>
          <w:rFonts w:ascii="宋体" w:eastAsia="宋体" w:hAnsi="SimSun" w:cs="宋体"/>
          <w:sz w:val="28"/>
          <w:bdr w:val="none" w:sz="0" w:space="0" w:color="auto"/>
        </w:rPr>
        <w:t>终谢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教授在自己的努力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斗下，成功的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了自己的梦想，一代代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，一次又一次的把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教授的梦想推上新的高度，直到太空。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斗的力量无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的，是迷茫道路上照亮前方的明灯，是推着我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的靠近我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梦想的波涛，直到我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到达梦想的彼岸。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是一个朴素而又繁忙的季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里，全国迎来了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学季，学生也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启了新的学年。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时开讲</w:t>
      </w:r>
      <w:r>
        <w:rPr>
          <w:rFonts w:ascii="宋体" w:eastAsia="宋体" w:hAnsi="MS Mincho" w:cs="宋体"/>
          <w:sz w:val="28"/>
          <w:bdr w:val="none" w:sz="0" w:space="0" w:color="auto"/>
        </w:rPr>
        <w:t>。如果要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年圈定一个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无疑是一个大</w:t>
      </w:r>
      <w:r>
        <w:rPr>
          <w:rFonts w:ascii="宋体" w:eastAsia="宋体" w:hAnsi="SimSun" w:cs="宋体"/>
          <w:sz w:val="28"/>
          <w:bdr w:val="none" w:sz="0" w:space="0" w:color="auto"/>
        </w:rPr>
        <w:t>热门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随着小朋友合唱《我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你中国》，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了帷幕。更随着主持人撒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洋一起，听新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斗者砥砺前行的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斗故事，共同感受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代的脉搏。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日，北京冬奥会自由式滑雪女子空中技巧决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如期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行，然而在比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前的一天，崇礼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的天气，却出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意外情况。之前三次与冬奥金牌失之交臂两次重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又重新站起的徐梦桃，面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次在家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，徐梦桃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天气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个影响因素做出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案。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复盘每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，分析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生的情况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困境的秘籍。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都有梦想和追求，要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，就要付出汗水和泪水，不停的翻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无数座山。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似箭催人老，日月如梭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少年。光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何其短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！光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何其宝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斗就是成功的道路！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，我早早的坐在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机前，等待着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题为奋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目一共分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个篇章，篇章一砥砺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斗，篇章二接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斗，篇章三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斗。我非常期待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播出，一群小朋友合唱《我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你中国》作</w:t>
      </w:r>
      <w:r>
        <w:rPr>
          <w:rFonts w:ascii="宋体" w:eastAsia="宋体" w:hAnsi="SimSun" w:cs="宋体"/>
          <w:sz w:val="28"/>
          <w:bdr w:val="none" w:sz="0" w:space="0" w:color="auto"/>
        </w:rPr>
        <w:t>为开场</w:t>
      </w:r>
      <w:r>
        <w:rPr>
          <w:rFonts w:ascii="宋体" w:eastAsia="宋体" w:hAnsi="MS Mincho" w:cs="宋体"/>
          <w:sz w:val="28"/>
          <w:bdr w:val="none" w:sz="0" w:space="0" w:color="auto"/>
        </w:rPr>
        <w:t>，接着由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洋老</w:t>
      </w:r>
      <w:r>
        <w:rPr>
          <w:rFonts w:ascii="宋体" w:eastAsia="宋体" w:hAnsi="SimSun" w:cs="宋体"/>
          <w:sz w:val="28"/>
          <w:bdr w:val="none" w:sz="0" w:space="0" w:color="auto"/>
        </w:rPr>
        <w:t>师简单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了中国上半年的一些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展，包括北京冬奥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来的奇迹，中国的第三艘航空母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横空出世，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加入天空大家庭。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的梦想都一一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，梦想是需要拼出来，干出来的。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其中最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我印象深刻的是徐梦桃介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了她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冠的路程，徐梦桃的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她精心的准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任何状况，准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张预</w:t>
      </w:r>
      <w:r>
        <w:rPr>
          <w:rFonts w:ascii="宋体" w:eastAsia="宋体" w:hAnsi="MS Mincho" w:cs="宋体"/>
          <w:sz w:val="28"/>
          <w:bdr w:val="none" w:sz="0" w:space="0" w:color="auto"/>
        </w:rPr>
        <w:t>案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表，里面写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了各</w:t>
      </w:r>
      <w:r>
        <w:rPr>
          <w:rFonts w:ascii="宋体" w:eastAsia="宋体" w:hAnsi="SimSun" w:cs="宋体"/>
          <w:sz w:val="28"/>
          <w:bdr w:val="none" w:sz="0" w:space="0" w:color="auto"/>
        </w:rPr>
        <w:t>种问题</w:t>
      </w:r>
      <w:r>
        <w:rPr>
          <w:rFonts w:ascii="宋体" w:eastAsia="宋体" w:hAnsi="MS Mincho" w:cs="宋体"/>
          <w:sz w:val="28"/>
          <w:bdr w:val="none" w:sz="0" w:space="0" w:color="auto"/>
        </w:rPr>
        <w:t>的解决方法，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去二十多年的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我明白了一个道理，成功离不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周密的准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能提高了自己的信心。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舒冬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徐梦桃，假如没有再次失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，你会感到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些表白做了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？徐梦桃回答，成功与不成功是一个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不要放弃自己的努力。努力不一定会帮到你，但不能停止。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是啊，如今我面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的繁重，更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更加努力，不断的学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和突破自己。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面前的困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。奥运冠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尚且如此。我更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做最好的自己。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束了，很快就迎来了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后我早早的坐在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机前等待《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我便被歌声《我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你中国》吸引，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而至，今天的主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共分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是篇章一砥砺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斗，篇章二接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斗，篇章三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斗，其中最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容的莫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篇章一砥砺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斗中徐梦桃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奥运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冠的故事。</w:t>
      </w:r>
      <w:r>
        <w:rPr>
          <w:rFonts w:ascii="宋体" w:eastAsia="宋体" w:cs="宋体"/>
          <w:sz w:val="28"/>
          <w:bdr w:val="none" w:sz="0" w:space="0" w:color="auto"/>
        </w:rPr>
        <w:t>1990</w:t>
      </w:r>
      <w:r>
        <w:rPr>
          <w:rFonts w:ascii="宋体" w:eastAsia="宋体" w:hAnsi="MS Mincho" w:cs="宋体"/>
          <w:sz w:val="28"/>
          <w:bdr w:val="none" w:sz="0" w:space="0" w:color="auto"/>
        </w:rPr>
        <w:t>年她出生在</w:t>
      </w:r>
      <w:r>
        <w:rPr>
          <w:rFonts w:ascii="宋体" w:eastAsia="宋体" w:hAnsi="SimSun" w:cs="宋体"/>
          <w:sz w:val="28"/>
          <w:bdr w:val="none" w:sz="0" w:space="0" w:color="auto"/>
        </w:rPr>
        <w:t>辽</w:t>
      </w:r>
      <w:r>
        <w:rPr>
          <w:rFonts w:ascii="宋体" w:eastAsia="宋体" w:hAnsi="MS Mincho" w:cs="宋体"/>
          <w:sz w:val="28"/>
          <w:bdr w:val="none" w:sz="0" w:space="0" w:color="auto"/>
        </w:rPr>
        <w:t>宁省鞍山市，她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是她第四次参加冬奥会，在此期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她受了无数的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，且都无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金牌，即便如此，她没有放弃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斗，她在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年中做了</w:t>
      </w:r>
      <w:r>
        <w:rPr>
          <w:rFonts w:ascii="宋体" w:eastAsia="宋体" w:cs="宋体"/>
          <w:sz w:val="28"/>
          <w:bdr w:val="none" w:sz="0" w:space="0" w:color="auto"/>
        </w:rPr>
        <w:t>406</w:t>
      </w:r>
      <w:r>
        <w:rPr>
          <w:rFonts w:ascii="宋体" w:eastAsia="宋体" w:hAnsi="SimSun" w:cs="宋体"/>
          <w:sz w:val="28"/>
          <w:bdr w:val="none" w:sz="0" w:space="0" w:color="auto"/>
        </w:rPr>
        <w:t>张战术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复盘每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的可能做准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的北京冬奥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祖国争光！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徐梦桃的故事告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我，有了梦想就要向梦想奔跑，努力地去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自己的梦想。我相信，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个人都有梦想，只要我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不放弃，一直努力的去追求，就一定会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的夏季逐</w:t>
      </w:r>
      <w:r>
        <w:rPr>
          <w:rFonts w:ascii="宋体" w:eastAsia="宋体" w:hAnsi="SimSun" w:cs="宋体"/>
          <w:sz w:val="28"/>
          <w:bdr w:val="none" w:sz="0" w:space="0" w:color="auto"/>
        </w:rPr>
        <w:t>渐过</w:t>
      </w:r>
      <w:r>
        <w:rPr>
          <w:rFonts w:ascii="宋体" w:eastAsia="宋体" w:hAnsi="MS Mincho" w:cs="宋体"/>
          <w:sz w:val="28"/>
          <w:bdr w:val="none" w:sz="0" w:space="0" w:color="auto"/>
        </w:rPr>
        <w:t>去，一年一度的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学季又到了，九月一号，我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学的日子，与之一同到来的是我期待已久的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八点一到，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目准</w:t>
      </w:r>
      <w:r>
        <w:rPr>
          <w:rFonts w:ascii="宋体" w:eastAsia="宋体" w:hAnsi="SimSun" w:cs="宋体"/>
          <w:sz w:val="28"/>
          <w:bdr w:val="none" w:sz="0" w:space="0" w:color="auto"/>
        </w:rPr>
        <w:t>时开</w:t>
      </w:r>
      <w:r>
        <w:rPr>
          <w:rFonts w:ascii="宋体" w:eastAsia="宋体" w:hAnsi="MS Mincho" w:cs="宋体"/>
          <w:sz w:val="28"/>
          <w:bdr w:val="none" w:sz="0" w:space="0" w:color="auto"/>
        </w:rPr>
        <w:t>播，首先出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的是徐梦桃姐姐，她是北京冬奥会自由式滑雪女子空中技巧冠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，徐梦桃的冠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来之不易，她曾三次与冬奥会金牌失之交臂，徐梦桃姐姐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，她自己有个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，就是比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候会做个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，屏幕上赫然出</w:t>
      </w:r>
      <w:r>
        <w:rPr>
          <w:rFonts w:ascii="宋体" w:eastAsia="宋体" w:hAnsi="SimSun" w:cs="宋体"/>
          <w:sz w:val="28"/>
          <w:bdr w:val="none" w:sz="0" w:space="0" w:color="auto"/>
        </w:rPr>
        <w:t>现罗</w:t>
      </w:r>
      <w:r>
        <w:rPr>
          <w:rFonts w:ascii="宋体" w:eastAsia="宋体" w:hAnsi="MS Mincho" w:cs="宋体"/>
          <w:sz w:val="28"/>
          <w:bdr w:val="none" w:sz="0" w:space="0" w:color="auto"/>
        </w:rPr>
        <w:t>列好的表格，里面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写着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有可能出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可能的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方法，是啊，奥运金牌，大家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之付出的努力的是我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不曾看到的。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这预</w:t>
      </w:r>
      <w:r>
        <w:rPr>
          <w:rFonts w:ascii="宋体" w:eastAsia="宋体" w:hAnsi="MS Mincho" w:cs="宋体"/>
          <w:sz w:val="28"/>
          <w:bdr w:val="none" w:sz="0" w:space="0" w:color="auto"/>
        </w:rPr>
        <w:t>案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表，画面一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，放的是徐梦桃姐姐在冬奥会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得金牌的一幕，她大喊：我是第一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们赢</w:t>
      </w:r>
      <w:r>
        <w:rPr>
          <w:rFonts w:ascii="宋体" w:eastAsia="宋体" w:hAnsi="MS Mincho" w:cs="宋体"/>
          <w:sz w:val="28"/>
          <w:bdr w:val="none" w:sz="0" w:space="0" w:color="auto"/>
        </w:rPr>
        <w:t>了！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的五星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旗与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内的冰雪的白形成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一喊，我仿佛身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其境，好像自己也要跟着徐梦桃姐姐一起振臂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喊似的！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冠！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冠！从徐梦桃姐姐的身上，我看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了奥林匹克精神，她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，勇敢，勇于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持，她的三次与金牌失之交臂，她的</w:t>
      </w:r>
      <w:r>
        <w:rPr>
          <w:rFonts w:ascii="宋体" w:eastAsia="宋体" w:hAnsi="SimSun" w:cs="宋体"/>
          <w:sz w:val="28"/>
          <w:bdr w:val="none" w:sz="0" w:space="0" w:color="auto"/>
        </w:rPr>
        <w:t>详细罗</w:t>
      </w:r>
      <w:r>
        <w:rPr>
          <w:rFonts w:ascii="宋体" w:eastAsia="宋体" w:hAnsi="MS Mincho" w:cs="宋体"/>
          <w:sz w:val="28"/>
          <w:bdr w:val="none" w:sz="0" w:space="0" w:color="auto"/>
        </w:rPr>
        <w:t>列的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，以及期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无数次的有可能失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程，都是徐梦桃姐姐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冠的力量！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北京是全球唯一一座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了夏季奥运会和冬季奥运会的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双奥之城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，正是有一个个像徐梦桃姐姐一</w:t>
      </w:r>
      <w:r>
        <w:rPr>
          <w:rFonts w:ascii="宋体" w:eastAsia="宋体" w:hAnsi="SimSun" w:cs="宋体"/>
          <w:sz w:val="28"/>
          <w:bdr w:val="none" w:sz="0" w:space="0" w:color="auto"/>
        </w:rPr>
        <w:t>样坚韧</w:t>
      </w:r>
      <w:r>
        <w:rPr>
          <w:rFonts w:ascii="宋体" w:eastAsia="宋体" w:hAnsi="MS Mincho" w:cs="宋体"/>
          <w:sz w:val="28"/>
          <w:bdr w:val="none" w:sz="0" w:space="0" w:color="auto"/>
        </w:rPr>
        <w:t>的人，才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来了一个个的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亮的金牌！我将永</w:t>
      </w:r>
      <w:r>
        <w:rPr>
          <w:rFonts w:ascii="宋体" w:eastAsia="宋体" w:hAnsi="SimSun" w:cs="宋体"/>
          <w:sz w:val="28"/>
          <w:bdr w:val="none" w:sz="0" w:space="0" w:color="auto"/>
        </w:rPr>
        <w:t>远为</w:t>
      </w:r>
      <w:r>
        <w:rPr>
          <w:rFonts w:ascii="宋体" w:eastAsia="宋体" w:hAnsi="MS Mincho" w:cs="宋体"/>
          <w:sz w:val="28"/>
          <w:bdr w:val="none" w:sz="0" w:space="0" w:color="auto"/>
        </w:rPr>
        <w:t>我的祖国感到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徐梦桃身上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，勇敢，永不服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的精神吧！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匆匆流逝，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学季也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来来到我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而至，准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个人都有梦想，正是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一个个的梦想，造就了一个个不可能的事情。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是在奥运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是在稻田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的一个小小的金色的稻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一切的一切都是从无到有，一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一个脚印走出来。在奥运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，志愿者等等，所有人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，成就了一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精彩的比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。而在稻田的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安也用自己近半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，培育自己心中的梦想。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安出生于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困家庭，心中却有着一个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所有的中国人吃上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，吃</w:t>
      </w:r>
      <w:r>
        <w:rPr>
          <w:rFonts w:ascii="宋体" w:eastAsia="宋体" w:hAnsi="SimSun" w:cs="宋体"/>
          <w:sz w:val="28"/>
          <w:bdr w:val="none" w:sz="0" w:space="0" w:color="auto"/>
        </w:rPr>
        <w:t>饱饭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的梦想。</w:t>
      </w:r>
      <w:r>
        <w:rPr>
          <w:rFonts w:ascii="宋体" w:eastAsia="宋体" w:cs="宋体"/>
          <w:sz w:val="28"/>
          <w:bdr w:val="none" w:sz="0" w:space="0" w:color="auto"/>
        </w:rPr>
        <w:t>53</w:t>
      </w:r>
      <w:r>
        <w:rPr>
          <w:rFonts w:ascii="宋体" w:eastAsia="宋体" w:hAnsi="MS Mincho" w:cs="宋体"/>
          <w:sz w:val="28"/>
          <w:bdr w:val="none" w:sz="0" w:space="0" w:color="auto"/>
        </w:rPr>
        <w:t>年来，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安一直用是事迹行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来不断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自己梦想，在一条未知的道路上，砥砺前行，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斗成就自己心中所憧憬的梦想。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上，像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奶奶等老一</w:t>
      </w:r>
      <w:r>
        <w:rPr>
          <w:rFonts w:ascii="宋体" w:eastAsia="宋体" w:hAnsi="SimSun" w:cs="宋体"/>
          <w:sz w:val="28"/>
          <w:bdr w:val="none" w:sz="0" w:space="0" w:color="auto"/>
        </w:rPr>
        <w:t>辈务</w:t>
      </w:r>
      <w:r>
        <w:rPr>
          <w:rFonts w:ascii="宋体" w:eastAsia="宋体" w:hAnsi="MS Mincho" w:cs="宋体"/>
          <w:sz w:val="28"/>
          <w:bdr w:val="none" w:sz="0" w:space="0" w:color="auto"/>
        </w:rPr>
        <w:t>林人身上学到了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斗的精神，而于士涛接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了老一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人的精神，并不断的把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一精神不断的延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下去。把老一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梦想不断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斗的精神不断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承，接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</w:t>
      </w:r>
      <w:r>
        <w:rPr>
          <w:rFonts w:ascii="宋体" w:eastAsia="宋体" w:hAnsi="SimSun" w:cs="宋体"/>
          <w:sz w:val="28"/>
          <w:bdr w:val="none" w:sz="0" w:space="0" w:color="auto"/>
        </w:rPr>
        <w:t>场场</w:t>
      </w:r>
      <w:r>
        <w:rPr>
          <w:rFonts w:ascii="宋体" w:eastAsia="宋体" w:hAnsi="MS Mincho" w:cs="宋体"/>
          <w:sz w:val="28"/>
          <w:bdr w:val="none" w:sz="0" w:space="0" w:color="auto"/>
        </w:rPr>
        <w:t>未知的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域里，不断涌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出新的梦想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斗的人，青春正是用来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斗，成就一个又一个的不可能。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斗的一批人，未来有我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斗拼搏。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眼就到了丰收的九月，我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了迎接我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中小学生必看的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也如期到来！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必看的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程。今年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过晚饭</w:t>
      </w:r>
      <w:r>
        <w:rPr>
          <w:rFonts w:ascii="宋体" w:eastAsia="宋体" w:hAnsi="MS Mincho" w:cs="宋体"/>
          <w:sz w:val="28"/>
          <w:bdr w:val="none" w:sz="0" w:space="0" w:color="auto"/>
        </w:rPr>
        <w:t>后，我和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没有出去散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，而是一直等到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点，我像往常一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中央一台，</w:t>
      </w:r>
      <w:r>
        <w:rPr>
          <w:rFonts w:ascii="宋体" w:eastAsia="宋体" w:hAnsi="SimSun" w:cs="宋体"/>
          <w:sz w:val="28"/>
          <w:bdr w:val="none" w:sz="0" w:space="0" w:color="auto"/>
        </w:rPr>
        <w:t>满怀热</w:t>
      </w:r>
      <w:r>
        <w:rPr>
          <w:rFonts w:ascii="宋体" w:eastAsia="宋体" w:hAnsi="MS Mincho" w:cs="宋体"/>
          <w:sz w:val="28"/>
          <w:bdr w:val="none" w:sz="0" w:space="0" w:color="auto"/>
        </w:rPr>
        <w:t>情地等待《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》。本学年的第一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们许</w:t>
      </w:r>
      <w:r>
        <w:rPr>
          <w:rFonts w:ascii="宋体" w:eastAsia="宋体" w:hAnsi="MS Mincho" w:cs="宋体"/>
          <w:sz w:val="28"/>
          <w:bdr w:val="none" w:sz="0" w:space="0" w:color="auto"/>
        </w:rPr>
        <w:t>多人物的光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事迹！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和精神。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感到自豪，我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的精神也得到了升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到中国自由式滑雪空中技巧女</w:t>
      </w:r>
      <w:r>
        <w:rPr>
          <w:rFonts w:ascii="宋体" w:eastAsia="宋体" w:hAnsi="SimSun" w:cs="宋体"/>
          <w:sz w:val="28"/>
          <w:bdr w:val="none" w:sz="0" w:space="0" w:color="auto"/>
        </w:rPr>
        <w:t>队绝对</w:t>
      </w:r>
      <w:r>
        <w:rPr>
          <w:rFonts w:ascii="宋体" w:eastAsia="宋体" w:hAnsi="MS Mincho" w:cs="宋体"/>
          <w:sz w:val="28"/>
          <w:bdr w:val="none" w:sz="0" w:space="0" w:color="auto"/>
        </w:rPr>
        <w:t>主力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徐梦桃的励志故事，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我感到深深的震撼，感受到了梦想的力量。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的下一个学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和生活有更多的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一个大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模的公益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是基于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。它更容易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学生接受，仿佛我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置身其中，身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其境。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，是祖国未来的接班人！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祖国的美好未来而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本学年的第一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我学到很多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本上学不到的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是我更加全面了解祖国的光</w:t>
      </w:r>
      <w:r>
        <w:rPr>
          <w:rFonts w:ascii="宋体" w:eastAsia="宋体" w:hAnsi="SimSun" w:cs="宋体"/>
          <w:sz w:val="28"/>
          <w:bdr w:val="none" w:sz="0" w:space="0" w:color="auto"/>
        </w:rPr>
        <w:t>辉历</w:t>
      </w:r>
      <w:r>
        <w:rPr>
          <w:rFonts w:ascii="宋体" w:eastAsia="宋体" w:hAnsi="MS Mincho" w:cs="宋体"/>
          <w:sz w:val="28"/>
          <w:bdr w:val="none" w:sz="0" w:space="0" w:color="auto"/>
        </w:rPr>
        <w:t>程。通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些，我了解到，在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代的接班人。我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任仍然很重，道路很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。只有不断努力，我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社会和祖国的更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我相信，通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不懈的努力，我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一定会成功！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造美好的明天。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盼星星，盼月亮，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于盼来了久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》也是如期而至！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斗成就梦想。它分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三个篇章。看完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深刻。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斗、青春、梦想，</w:t>
      </w:r>
      <w:r>
        <w:rPr>
          <w:rFonts w:ascii="宋体" w:eastAsia="宋体" w:hAnsi="SimSun" w:cs="宋体"/>
          <w:sz w:val="28"/>
          <w:bdr w:val="none" w:sz="0" w:space="0" w:color="auto"/>
        </w:rPr>
        <w:t>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刻都与我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挂</w:t>
      </w:r>
      <w:r>
        <w:rPr>
          <w:rFonts w:ascii="宋体" w:eastAsia="宋体" w:hAnsi="SimSun" w:cs="宋体"/>
          <w:sz w:val="28"/>
          <w:bdr w:val="none" w:sz="0" w:space="0" w:color="auto"/>
        </w:rPr>
        <w:t>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目中以北京冬奥会</w:t>
      </w:r>
      <w:r>
        <w:rPr>
          <w:rFonts w:ascii="宋体" w:eastAsia="宋体" w:hAnsi="SimSun" w:cs="宋体"/>
          <w:sz w:val="28"/>
          <w:bdr w:val="none" w:sz="0" w:space="0" w:color="auto"/>
        </w:rPr>
        <w:t>开题</w:t>
      </w:r>
      <w:r>
        <w:rPr>
          <w:rFonts w:ascii="宋体" w:eastAsia="宋体" w:hAnsi="MS Mincho" w:cs="宋体"/>
          <w:sz w:val="28"/>
          <w:bdr w:val="none" w:sz="0" w:space="0" w:color="auto"/>
        </w:rPr>
        <w:t>，也直接点明了主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忘的就属第一个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徐梦桃告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活力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，梦想的力量。徐梦桃的成功并不是与生具有的，她背后的故事可能是三次与冠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失之交臂，可能是两次重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不倒她，可能是先后四次站在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上，做了无数次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判，也可能是那</w:t>
      </w:r>
      <w:r>
        <w:rPr>
          <w:rFonts w:ascii="宋体" w:eastAsia="宋体" w:cs="宋体"/>
          <w:sz w:val="28"/>
          <w:bdr w:val="none" w:sz="0" w:space="0" w:color="auto"/>
        </w:rPr>
        <w:t>406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困境的秘籍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，又或者是我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无法想象的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北京之所以能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第一座同</w:t>
      </w:r>
      <w:r>
        <w:rPr>
          <w:rFonts w:ascii="宋体" w:eastAsia="宋体" w:hAnsi="SimSun" w:cs="宋体"/>
          <w:sz w:val="28"/>
          <w:bdr w:val="none" w:sz="0" w:space="0" w:color="auto"/>
        </w:rPr>
        <w:t>时举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冬、夏两届奥运会的城市并不无道理，也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背后有千千万万的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代楷模、科技工作者、运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健儿、志愿者等等无数中国人心中的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喊声。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斗、青春且梦想的力量！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从奥运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力拼搏的奥运冠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年代与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子做伴的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等院士；从在荒土上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出全球面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最大的人工林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的造林人，到挑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世界之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，探索青藏高原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境的科考人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；从</w:t>
      </w:r>
      <w:r>
        <w:rPr>
          <w:rFonts w:ascii="宋体" w:eastAsia="宋体" w:hAnsi="SimSun" w:cs="宋体"/>
          <w:sz w:val="28"/>
          <w:bdr w:val="none" w:sz="0" w:space="0" w:color="auto"/>
        </w:rPr>
        <w:t>舰载战</w:t>
      </w:r>
      <w:r>
        <w:rPr>
          <w:rFonts w:ascii="宋体" w:eastAsia="宋体" w:hAnsi="MS Mincho" w:cs="宋体"/>
          <w:sz w:val="28"/>
          <w:bdr w:val="none" w:sz="0" w:space="0" w:color="auto"/>
        </w:rPr>
        <w:t>斗机的英雄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奇，到中国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人航天的故事。他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斗、青春且梦想的真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祖国的接班人，新生代的学生。我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代的火炬，更要坐上梦想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独角</w:t>
      </w:r>
      <w:r>
        <w:rPr>
          <w:rFonts w:ascii="宋体" w:eastAsia="宋体" w:hAnsi="SimSun" w:cs="宋体"/>
          <w:sz w:val="28"/>
          <w:bdr w:val="none" w:sz="0" w:space="0" w:color="auto"/>
        </w:rPr>
        <w:t>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斗、青春且梦想的力量。我很喜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《史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》中的一句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生如</w:t>
      </w:r>
      <w:r>
        <w:rPr>
          <w:rFonts w:ascii="宋体" w:eastAsia="宋体" w:hAnsi="SimSun" w:cs="宋体"/>
          <w:sz w:val="28"/>
          <w:bdr w:val="none" w:sz="0" w:space="0" w:color="auto"/>
        </w:rPr>
        <w:t>蝼蚁</w:t>
      </w:r>
      <w:r>
        <w:rPr>
          <w:rFonts w:ascii="宋体" w:eastAsia="宋体" w:hAnsi="MS Mincho" w:cs="宋体"/>
          <w:sz w:val="28"/>
          <w:bdr w:val="none" w:sz="0" w:space="0" w:color="auto"/>
        </w:rPr>
        <w:t>，当立</w:t>
      </w:r>
      <w:r>
        <w:rPr>
          <w:rFonts w:ascii="宋体" w:eastAsia="宋体" w:hAnsi="SimSun" w:cs="宋体"/>
          <w:sz w:val="28"/>
          <w:bdr w:val="none" w:sz="0" w:space="0" w:color="auto"/>
        </w:rPr>
        <w:t>鸿鹄</w:t>
      </w:r>
      <w:r>
        <w:rPr>
          <w:rFonts w:ascii="宋体" w:eastAsia="宋体" w:hAnsi="MS Mincho" w:cs="宋体"/>
          <w:sz w:val="28"/>
          <w:bdr w:val="none" w:sz="0" w:space="0" w:color="auto"/>
        </w:rPr>
        <w:t>之志。命如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薄，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有不屈之心。大丈夫生于天地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岂</w:t>
      </w:r>
      <w:r>
        <w:rPr>
          <w:rFonts w:ascii="宋体" w:eastAsia="宋体" w:hAnsi="MS Mincho" w:cs="宋体"/>
          <w:sz w:val="28"/>
          <w:bdr w:val="none" w:sz="0" w:space="0" w:color="auto"/>
        </w:rPr>
        <w:t>能郁郁久居人下。当以梦</w:t>
      </w:r>
      <w:r>
        <w:rPr>
          <w:rFonts w:ascii="宋体" w:eastAsia="宋体" w:hAnsi="SimSun" w:cs="宋体"/>
          <w:sz w:val="28"/>
          <w:bdr w:val="none" w:sz="0" w:space="0" w:color="auto"/>
        </w:rPr>
        <w:t>为马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韶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。乾坤未定，你我皆是黑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一段愉快的暑假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日的秋季新学期。而在</w:t>
      </w:r>
      <w:r>
        <w:rPr>
          <w:rFonts w:ascii="宋体" w:eastAsia="宋体" w:hAnsi="SimSun" w:cs="宋体"/>
          <w:sz w:val="28"/>
          <w:bdr w:val="none" w:sz="0" w:space="0" w:color="auto"/>
        </w:rPr>
        <w:t>这开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学第一天的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也是盼来了央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的特殊一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而至，我也如往年一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守在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机旁，等待着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特殊一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一首合唱《我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你中国》</w:t>
      </w:r>
      <w:r>
        <w:rPr>
          <w:rFonts w:ascii="宋体" w:eastAsia="宋体" w:hAnsi="SimSun" w:cs="宋体"/>
          <w:sz w:val="28"/>
          <w:bdr w:val="none" w:sz="0" w:space="0" w:color="auto"/>
        </w:rPr>
        <w:t>揭开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神秘的面</w:t>
      </w:r>
      <w:r>
        <w:rPr>
          <w:rFonts w:ascii="宋体" w:eastAsia="宋体" w:hAnsi="SimSun" w:cs="宋体"/>
          <w:sz w:val="28"/>
          <w:bdr w:val="none" w:sz="0" w:space="0" w:color="auto"/>
        </w:rPr>
        <w:t>纱</w:t>
      </w:r>
      <w:r>
        <w:rPr>
          <w:rFonts w:ascii="宋体" w:eastAsia="宋体" w:hAnsi="MS Mincho" w:cs="宋体"/>
          <w:sz w:val="28"/>
          <w:bdr w:val="none" w:sz="0" w:space="0" w:color="auto"/>
        </w:rPr>
        <w:t>，随后伴随着主持人的登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与介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的第一位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登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了，她就是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年北京冬奥会。通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份冠</w:t>
      </w:r>
      <w:r>
        <w:rPr>
          <w:rFonts w:ascii="宋体" w:eastAsia="宋体" w:hAnsi="SimSun" w:cs="宋体"/>
          <w:sz w:val="28"/>
          <w:bdr w:val="none" w:sz="0" w:space="0" w:color="auto"/>
        </w:rPr>
        <w:t>军荣</w:t>
      </w:r>
      <w:r>
        <w:rPr>
          <w:rFonts w:ascii="宋体" w:eastAsia="宋体" w:hAnsi="MS Mincho" w:cs="宋体"/>
          <w:sz w:val="28"/>
          <w:bdr w:val="none" w:sz="0" w:space="0" w:color="auto"/>
        </w:rPr>
        <w:t>耀的来之不易，不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多年的努力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需要克服各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才能成就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梦想。同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们还认识</w:t>
      </w:r>
      <w:r>
        <w:rPr>
          <w:rFonts w:ascii="宋体" w:eastAsia="宋体" w:hAnsi="MS Mincho" w:cs="宋体"/>
          <w:sz w:val="28"/>
          <w:bdr w:val="none" w:sz="0" w:space="0" w:color="auto"/>
        </w:rPr>
        <w:t>到除了拼搏的运</w:t>
      </w:r>
      <w:r>
        <w:rPr>
          <w:rFonts w:ascii="宋体" w:eastAsia="宋体" w:hAnsi="SimSun" w:cs="宋体"/>
          <w:sz w:val="28"/>
          <w:bdr w:val="none" w:sz="0" w:space="0" w:color="auto"/>
        </w:rPr>
        <w:t>动员们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有幕后的广大志愿者、服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保障人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群体，是他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多方的共同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斗才成就了一</w:t>
      </w:r>
      <w:r>
        <w:rPr>
          <w:rFonts w:ascii="宋体" w:eastAsia="宋体" w:hAnsi="SimSun" w:cs="宋体"/>
          <w:sz w:val="28"/>
          <w:bdr w:val="none" w:sz="0" w:space="0" w:color="auto"/>
        </w:rPr>
        <w:t>场伟</w:t>
      </w:r>
      <w:r>
        <w:rPr>
          <w:rFonts w:ascii="宋体" w:eastAsia="宋体" w:hAnsi="MS Mincho" w:cs="宋体"/>
          <w:sz w:val="28"/>
          <w:bdr w:val="none" w:sz="0" w:space="0" w:color="auto"/>
        </w:rPr>
        <w:t>大的冬奥会之梦。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的第二位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踏上了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台，他就是一粒小小的稻穗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粒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子跨越万年的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民族从古代祖先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代的科技工作者，通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斗，成就了我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文明，成就了我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的第三位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了，他就是我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的生</w:t>
      </w:r>
      <w:r>
        <w:rPr>
          <w:rFonts w:ascii="宋体" w:eastAsia="宋体" w:hAnsi="SimSun" w:cs="宋体"/>
          <w:sz w:val="28"/>
          <w:bdr w:val="none" w:sz="0" w:space="0" w:color="auto"/>
        </w:rPr>
        <w:t>态环</w:t>
      </w:r>
      <w:r>
        <w:rPr>
          <w:rFonts w:ascii="宋体" w:eastAsia="宋体" w:hAnsi="MS Mincho" w:cs="宋体"/>
          <w:sz w:val="28"/>
          <w:bdr w:val="none" w:sz="0" w:space="0" w:color="auto"/>
        </w:rPr>
        <w:t>境。在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林人、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洲象救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繁育管</w:t>
      </w:r>
      <w:r>
        <w:rPr>
          <w:rFonts w:ascii="宋体" w:eastAsia="宋体" w:hAnsi="SimSun" w:cs="宋体"/>
          <w:sz w:val="28"/>
          <w:bdr w:val="none" w:sz="0" w:space="0" w:color="auto"/>
        </w:rPr>
        <w:t>护员</w:t>
      </w:r>
      <w:r>
        <w:rPr>
          <w:rFonts w:ascii="宋体" w:eastAsia="宋体" w:hAnsi="MS Mincho" w:cs="宋体"/>
          <w:sz w:val="28"/>
          <w:bdr w:val="none" w:sz="0" w:space="0" w:color="auto"/>
        </w:rPr>
        <w:t>以及青藏科考研究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之下，我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了解到保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态环</w:t>
      </w:r>
      <w:r>
        <w:rPr>
          <w:rFonts w:ascii="宋体" w:eastAsia="宋体" w:hAnsi="MS Mincho" w:cs="宋体"/>
          <w:sz w:val="28"/>
          <w:bdr w:val="none" w:sz="0" w:space="0" w:color="auto"/>
        </w:rPr>
        <w:t>境的重要性，同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些众多前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斗之下，我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</w:t>
      </w:r>
      <w:r>
        <w:rPr>
          <w:rFonts w:ascii="宋体" w:eastAsia="宋体" w:hAnsi="SimSun" w:cs="宋体"/>
          <w:sz w:val="28"/>
          <w:bdr w:val="none" w:sz="0" w:space="0" w:color="auto"/>
        </w:rPr>
        <w:t>态环</w:t>
      </w:r>
      <w:r>
        <w:rPr>
          <w:rFonts w:ascii="宋体" w:eastAsia="宋体" w:hAnsi="MS Mincho" w:cs="宋体"/>
          <w:sz w:val="28"/>
          <w:bdr w:val="none" w:sz="0" w:space="0" w:color="auto"/>
        </w:rPr>
        <w:t>境才得以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最后一位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，他是中国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展的保障人，也是中国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人，他就是科学技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是保家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国的科技，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是探索太空的科技，他都是通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一代又一代人脚踏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斗，才得以保障中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梦想的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，才能推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梦想的成就之路。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https://d.book118.com/618022025134006044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8022025134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2022三年级开学第一课观后感范文（精选43篇）</dc:title>
  <dc:subject>品味完一部作品后，想必你有不少可以分享的东西，写一份观后感，记录收获与付出。现在你是否对观后感一筹莫展呢？以下是小编收集整理的开学第一课观后感500字，欢迎阅读，希望大家能够喜欢。　　三年级开学第一课观后感 篇1　　秋风爽朗，今年又是一个收获满满的丰收年。9月1日是开学日，开学第一课也准时在9月1日晚上8点开播。　　今年的开学第一课的主题是奋斗成就梦想，邀请了北京冬奥会自由式滑雪女子空中技巧冠军徐梦桃，气象服务志愿者孙德远以及谢华安中国</dc:subject>
  <cp:keywords>三年级开学第一课观后感</cp:keywords>
  <cp:revision>0</cp:revision>
</cp:coreProperties>
</file>