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高中学生代表演</w:t>
      </w:r>
      <w:r>
        <w:rPr>
          <w:rFonts w:ascii="宋体" w:eastAsia="黑体" w:hAnsi="SimSun" w:cs="宋体"/>
          <w:b/>
          <w:sz w:val="40"/>
        </w:rPr>
        <w:t>讲</w:t>
      </w:r>
      <w:r>
        <w:rPr>
          <w:rFonts w:ascii="宋体" w:eastAsia="黑体" w:hAnsi="MS Mincho" w:cs="宋体"/>
          <w:b/>
          <w:sz w:val="40"/>
        </w:rPr>
        <w:t>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在特定的情境中供口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表达使用的文稿。随着社会不断地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，需要使用演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合越来越多，来参考自己需要的演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稿吧！以下是小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帮大家整理的高中学生代表演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高中学生代表演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金色九月，阳光明媚，秋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送爽。在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迎来了新学年的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学典礼。今日，我有幸代表高一新生在</w:t>
      </w:r>
      <w:r>
        <w:rPr>
          <w:rFonts w:ascii="宋体" w:eastAsia="宋体" w:hAnsi="SimSun" w:cs="宋体"/>
          <w:sz w:val="28"/>
        </w:rPr>
        <w:t>这发</w:t>
      </w:r>
      <w:r>
        <w:rPr>
          <w:rFonts w:ascii="宋体" w:eastAsia="宋体" w:hAnsi="MS Mincho" w:cs="宋体"/>
          <w:sz w:val="28"/>
        </w:rPr>
        <w:t>言，心里无比激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。新学期里，我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的校园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洋溢着喜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的气氛，学校是那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的吸引人，五彩</w:t>
      </w:r>
      <w:r>
        <w:rPr>
          <w:rFonts w:ascii="宋体" w:eastAsia="宋体" w:hAnsi="SimSun" w:cs="宋体"/>
          <w:sz w:val="28"/>
        </w:rPr>
        <w:t>缤纷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，整</w:t>
      </w:r>
      <w:r>
        <w:rPr>
          <w:rFonts w:ascii="宋体" w:eastAsia="宋体" w:hAnsi="SimSun" w:cs="宋体"/>
          <w:sz w:val="28"/>
        </w:rPr>
        <w:t>洁宽阔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，高大明亮的教学楼似乎都在向我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招手。作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一名高一新生，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又能不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此自豪和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呼呢？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一直以来，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默默工作，无私奉献，努力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美的校园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条件。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，一所一流的学校，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条件。学校一天天在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境一天天在改善。但是，同学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过吗</w:t>
      </w:r>
      <w:r>
        <w:rPr>
          <w:rFonts w:ascii="宋体" w:eastAsia="宋体" w:hAnsi="MS Mincho" w:cs="宋体"/>
          <w:sz w:val="28"/>
        </w:rPr>
        <w:t>？学校要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展，形象要高大，光靠老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努力是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的，需要你、我、他，各位的共同努力。你一言，我一行，塑造出学校美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的形象，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一位学生的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止言行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系着学校的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辱，展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的就是学校的品味。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年前在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读书时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是一个成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中等的学生，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谆谆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和自己的</w:t>
      </w:r>
      <w:r>
        <w:rPr>
          <w:rFonts w:ascii="宋体" w:eastAsia="宋体" w:hAnsi="SimSun" w:cs="宋体"/>
          <w:sz w:val="28"/>
        </w:rPr>
        <w:t>发奋</w:t>
      </w:r>
      <w:r>
        <w:rPr>
          <w:rFonts w:ascii="宋体" w:eastAsia="宋体" w:hAnsi="MS Mincho" w:cs="宋体"/>
          <w:sz w:val="28"/>
        </w:rPr>
        <w:t>努力，我的成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的提高。我在此感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表示衷心的感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！今日，我又跨入了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所学校。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美的校园，有先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，有雄厚的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力量，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的学生在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届高考和各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中都取得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不凡的成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。我要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要珍惜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机会，要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真聆听老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长汇报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山有路勤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径，学海无涯苦作舟。学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上是没有什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捷径可走的，所以我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不能怕苦。在</w:t>
      </w:r>
      <w:r>
        <w:rPr>
          <w:rFonts w:ascii="宋体" w:eastAsia="宋体" w:hAnsi="SimSun" w:cs="宋体"/>
          <w:sz w:val="28"/>
        </w:rPr>
        <w:t>刚结</w:t>
      </w:r>
      <w:r>
        <w:rPr>
          <w:rFonts w:ascii="宋体" w:eastAsia="宋体" w:hAnsi="MS Mincho" w:cs="宋体"/>
          <w:sz w:val="28"/>
        </w:rPr>
        <w:t>束的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已学到了解放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叔叔的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律和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的意志，体会到了</w:t>
      </w:r>
      <w:r>
        <w:rPr>
          <w:rFonts w:ascii="宋体" w:eastAsia="宋体" w:hAnsi="SimSun" w:cs="宋体"/>
          <w:sz w:val="28"/>
        </w:rPr>
        <w:t>军队</w:t>
      </w:r>
      <w:r>
        <w:rPr>
          <w:rFonts w:ascii="宋体" w:eastAsia="宋体" w:hAnsi="MS Mincho" w:cs="宋体"/>
          <w:sz w:val="28"/>
        </w:rPr>
        <w:t>生活的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要把</w:t>
      </w:r>
      <w:r>
        <w:rPr>
          <w:rFonts w:ascii="宋体" w:eastAsia="宋体" w:hAnsi="SimSun" w:cs="宋体"/>
          <w:sz w:val="28"/>
        </w:rPr>
        <w:t>这严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律和高昂的斗志投入到学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中去，</w:t>
      </w:r>
      <w:r>
        <w:rPr>
          <w:rFonts w:ascii="宋体" w:eastAsia="宋体" w:hAnsi="SimSun" w:cs="宋体"/>
          <w:sz w:val="28"/>
        </w:rPr>
        <w:t>发挥艰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斗的精神，遇到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决不放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，碰到困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决不低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，做一名不畏困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的好学生。当然，我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格遵守学校的日常行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也要遵守社会秩序，培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高尚的社会公德。做一名遵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守法，道德高尚的好学生。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剑锋</w:t>
      </w:r>
      <w:r>
        <w:rPr>
          <w:rFonts w:ascii="宋体" w:eastAsia="宋体" w:hAnsi="MS Mincho" w:cs="宋体"/>
          <w:sz w:val="28"/>
        </w:rPr>
        <w:t>从磨砺出，梅花香自苦寒来。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付出努力，相信三年后，当我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走出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所一流中学的大</w:t>
      </w:r>
      <w:r>
        <w:rPr>
          <w:rFonts w:ascii="宋体" w:eastAsia="宋体" w:hAnsi="SimSun" w:cs="宋体"/>
          <w:sz w:val="28"/>
        </w:rPr>
        <w:t>门时</w:t>
      </w:r>
      <w:r>
        <w:rPr>
          <w:rFonts w:ascii="宋体" w:eastAsia="宋体" w:hAnsi="MS Mincho" w:cs="宋体"/>
          <w:sz w:val="28"/>
        </w:rPr>
        <w:t>，都能取得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，考上理想的大学，成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一批高素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的人才。</w:t>
      </w:r>
      <w:r>
        <w:rPr>
          <w:rFonts w:ascii="宋体" w:eastAsia="宋体" w:hAnsi="SimSun" w:cs="宋体"/>
          <w:sz w:val="28"/>
        </w:rPr>
        <w:t>铭记</w:t>
      </w:r>
      <w:r>
        <w:rPr>
          <w:rFonts w:ascii="宋体" w:eastAsia="宋体" w:hAnsi="MS Mincho" w:cs="宋体"/>
          <w:sz w:val="28"/>
        </w:rPr>
        <w:t>今天我以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为荣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，相信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明日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以我</w:t>
      </w:r>
      <w:r>
        <w:rPr>
          <w:rFonts w:ascii="宋体" w:eastAsia="宋体" w:hAnsi="SimSun" w:cs="宋体"/>
          <w:sz w:val="28"/>
        </w:rPr>
        <w:t>为荣</w:t>
      </w:r>
      <w:r>
        <w:rPr>
          <w:rFonts w:ascii="宋体" w:eastAsia="宋体" w:hAnsi="MS Mincho" w:cs="宋体"/>
          <w:sz w:val="28"/>
        </w:rPr>
        <w:t>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共同努力吧！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最后，祝愿同学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在新的起点，新的航程中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起前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帆，取得更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高中学生代表演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、各位同学：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今天，我非常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言。首先，我代表高三的全体同学</w:t>
      </w:r>
      <w:r>
        <w:rPr>
          <w:rFonts w:ascii="宋体" w:eastAsia="宋体" w:hAnsi="SimSun" w:cs="宋体"/>
          <w:sz w:val="28"/>
        </w:rPr>
        <w:t>对刚刚迈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中校园的学弟学妹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迎和衷心的祝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了中考的磨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之后成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中的一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海中学，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所有着近百年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史的名校，是成人者的基石，成才者的</w:t>
      </w:r>
      <w:r>
        <w:rPr>
          <w:rFonts w:ascii="宋体" w:eastAsia="宋体" w:hAnsi="SimSun" w:cs="宋体"/>
          <w:sz w:val="28"/>
        </w:rPr>
        <w:t>摇篮</w:t>
      </w:r>
      <w:r>
        <w:rPr>
          <w:rFonts w:ascii="宋体" w:eastAsia="宋体" w:hAnsi="MS Mincho" w:cs="宋体"/>
          <w:sz w:val="28"/>
        </w:rPr>
        <w:t>。在我</w:t>
      </w:r>
      <w:r>
        <w:rPr>
          <w:rFonts w:ascii="宋体" w:eastAsia="宋体" w:hAnsi="SimSun" w:cs="宋体"/>
          <w:sz w:val="28"/>
        </w:rPr>
        <w:t>们镇</w:t>
      </w:r>
      <w:r>
        <w:rPr>
          <w:rFonts w:ascii="宋体" w:eastAsia="宋体" w:hAnsi="MS Mincho" w:cs="宋体"/>
          <w:sz w:val="28"/>
        </w:rPr>
        <w:t>中，你不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的无</w:t>
      </w:r>
      <w:r>
        <w:rPr>
          <w:rFonts w:ascii="宋体" w:eastAsia="宋体" w:hAnsi="SimSun" w:cs="宋体"/>
          <w:sz w:val="28"/>
        </w:rPr>
        <w:t>穷乐</w:t>
      </w:r>
      <w:r>
        <w:rPr>
          <w:rFonts w:ascii="宋体" w:eastAsia="宋体" w:hAnsi="MS Mincho" w:cs="宋体"/>
          <w:sz w:val="28"/>
        </w:rPr>
        <w:t>趣，享受到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斗之后成功的喜悦，更可以在与老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、同学的相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中，学到一堂堂生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，学到很多做人的道理。</w:t>
      </w:r>
      <w:r>
        <w:rPr>
          <w:rFonts w:ascii="宋体" w:eastAsia="宋体" w:hAnsi="SimSun" w:cs="宋体"/>
          <w:sz w:val="28"/>
        </w:rPr>
        <w:t>选择镇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既是一次机遇，更是一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。希望你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抓住机遇，直面挑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，放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新的梦想，踏上新的征程。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回首两年来，我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片沃土上学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们渴</w:t>
      </w:r>
      <w:r>
        <w:rPr>
          <w:rFonts w:ascii="宋体" w:eastAsia="宋体" w:hAnsi="MS Mincho" w:cs="宋体"/>
          <w:sz w:val="28"/>
        </w:rPr>
        <w:t>求的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海翰林，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盼望的学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得到了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中最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朴、最深刻的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用慈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的目光注</w:t>
      </w:r>
      <w:r>
        <w:rPr>
          <w:rFonts w:ascii="宋体" w:eastAsia="宋体" w:hAnsi="SimSun" w:cs="宋体"/>
          <w:sz w:val="28"/>
        </w:rPr>
        <w:t>视每</w:t>
      </w:r>
      <w:r>
        <w:rPr>
          <w:rFonts w:ascii="宋体" w:eastAsia="宋体" w:hAnsi="MS Mincho" w:cs="宋体"/>
          <w:sz w:val="28"/>
        </w:rPr>
        <w:t>个人，提出中肯而富有</w:t>
      </w:r>
      <w:r>
        <w:rPr>
          <w:rFonts w:ascii="宋体" w:eastAsia="宋体" w:hAnsi="SimSun" w:cs="宋体"/>
          <w:sz w:val="28"/>
        </w:rPr>
        <w:t>远见</w:t>
      </w:r>
      <w:r>
        <w:rPr>
          <w:rFonts w:ascii="宋体" w:eastAsia="宋体" w:hAnsi="MS Mincho" w:cs="宋体"/>
          <w:sz w:val="28"/>
        </w:rPr>
        <w:t>的忠告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当同学之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用真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的心相互交流、鼓励与帮助，在我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无助</w:t>
      </w:r>
      <w:r>
        <w:rPr>
          <w:rFonts w:ascii="宋体" w:eastAsia="宋体" w:hAnsi="SimSun" w:cs="宋体"/>
          <w:sz w:val="28"/>
        </w:rPr>
        <w:t>时带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绵绵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当整个集体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誉而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斗，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示出永不放弃的倔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感到的，是前所未有的温暖与平等，未来的</w:t>
      </w:r>
      <w:r>
        <w:rPr>
          <w:rFonts w:ascii="宋体" w:eastAsia="宋体" w:hAnsi="SimSun" w:cs="宋体"/>
          <w:sz w:val="28"/>
        </w:rPr>
        <w:t>蓝图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清晰。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退去了高一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的稚嫩，没有了高二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的焦躁，我</w:t>
      </w:r>
      <w:r>
        <w:rPr>
          <w:rFonts w:ascii="宋体" w:eastAsia="宋体" w:hAnsi="SimSun" w:cs="宋体"/>
          <w:sz w:val="28"/>
        </w:rPr>
        <w:t>们迈</w:t>
      </w:r>
      <w:r>
        <w:rPr>
          <w:rFonts w:ascii="宋体" w:eastAsia="宋体" w:hAnsi="MS Mincho" w:cs="宋体"/>
          <w:sz w:val="28"/>
        </w:rPr>
        <w:t>入了高三的大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。九个月后，我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即将迎来人生的一次重大考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入大学的殿堂。然而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九个月，将是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斗与拼搏相伴，痛苦与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相随的九个月。也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很多人和我一</w:t>
      </w:r>
      <w:r>
        <w:rPr>
          <w:rFonts w:ascii="宋体" w:eastAsia="宋体" w:hAnsi="SimSun" w:cs="宋体"/>
          <w:sz w:val="28"/>
        </w:rPr>
        <w:t>样对</w:t>
      </w:r>
      <w:r>
        <w:rPr>
          <w:rFonts w:ascii="宋体" w:eastAsia="宋体" w:hAnsi="MS Mincho" w:cs="宋体"/>
          <w:sz w:val="28"/>
        </w:rPr>
        <w:t>于走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高三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有点忐忑不安，但一想到离梦想又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，我的心中又充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不妨把生活和学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当成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梦前的星星点点，趁着阳光的熹微背上几个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，走在教学楼的走廊上与同伴吟咏几句名句，在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与同学探</w:t>
      </w:r>
      <w:r>
        <w:rPr>
          <w:rFonts w:ascii="宋体" w:eastAsia="宋体" w:hAnsi="SimSun" w:cs="宋体"/>
          <w:sz w:val="28"/>
        </w:rPr>
        <w:t>讨难题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日出而作，日落不息，适</w:t>
      </w:r>
      <w:r>
        <w:rPr>
          <w:rFonts w:ascii="宋体" w:eastAsia="宋体" w:hAnsi="SimSun" w:cs="宋体"/>
          <w:sz w:val="28"/>
        </w:rPr>
        <w:t>应这种</w:t>
      </w:r>
      <w:r>
        <w:rPr>
          <w:rFonts w:ascii="宋体" w:eastAsia="宋体" w:hAnsi="MS Mincho" w:cs="宋体"/>
          <w:sz w:val="28"/>
        </w:rPr>
        <w:t>井然有序的生活，在踏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中收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，在繁忙中快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青春浸透了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斗的泪泉，洒遍了</w:t>
      </w:r>
      <w:r>
        <w:rPr>
          <w:rFonts w:ascii="宋体" w:eastAsia="宋体" w:hAnsi="SimSun" w:cs="宋体"/>
          <w:sz w:val="28"/>
        </w:rPr>
        <w:t>牺</w:t>
      </w:r>
      <w:r>
        <w:rPr>
          <w:rFonts w:ascii="宋体" w:eastAsia="宋体" w:hAnsi="MS Mincho" w:cs="宋体"/>
          <w:sz w:val="28"/>
        </w:rPr>
        <w:t>牲的血雨，才冒出了成功的芽。</w:t>
      </w:r>
      <w:r>
        <w:rPr>
          <w:rFonts w:ascii="宋体" w:eastAsia="宋体" w:hAnsi="SimSun" w:cs="宋体"/>
          <w:sz w:val="28"/>
        </w:rPr>
        <w:t>请记</w:t>
      </w:r>
      <w:r>
        <w:rPr>
          <w:rFonts w:ascii="宋体" w:eastAsia="宋体" w:hAnsi="MS Mincho" w:cs="宋体"/>
          <w:sz w:val="28"/>
        </w:rPr>
        <w:t>住，不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投入的精力有多大，我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期待的是成功的芽。我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的夜，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会有星星陪伴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们浇</w:t>
      </w:r>
      <w:r>
        <w:rPr>
          <w:rFonts w:ascii="宋体" w:eastAsia="宋体" w:hAnsi="MS Mincho" w:cs="宋体"/>
          <w:sz w:val="28"/>
        </w:rPr>
        <w:t>灌的花，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会有惊</w:t>
      </w:r>
      <w:r>
        <w:rPr>
          <w:rFonts w:ascii="宋体" w:eastAsia="宋体" w:hAnsi="SimSun" w:cs="宋体"/>
          <w:sz w:val="28"/>
        </w:rPr>
        <w:t>艳绽</w:t>
      </w:r>
      <w:r>
        <w:rPr>
          <w:rFonts w:ascii="宋体" w:eastAsia="宋体" w:hAnsi="MS Mincho" w:cs="宋体"/>
          <w:sz w:val="28"/>
        </w:rPr>
        <w:t>放。有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多志同道合的人与我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并肩作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，再炎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的夏天算什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，再天寒的冬天算什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身在高三，身</w:t>
      </w:r>
      <w:r>
        <w:rPr>
          <w:rFonts w:ascii="宋体" w:eastAsia="宋体" w:hAnsi="SimSun" w:cs="宋体"/>
          <w:sz w:val="28"/>
        </w:rPr>
        <w:t>为镇</w:t>
      </w:r>
      <w:r>
        <w:rPr>
          <w:rFonts w:ascii="宋体" w:eastAsia="宋体" w:hAnsi="MS Mincho" w:cs="宋体"/>
          <w:sz w:val="28"/>
        </w:rPr>
        <w:t>中的学子，我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的身上被寄予太多的希望。家人、老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、朋友，无不在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们呐</w:t>
      </w:r>
      <w:r>
        <w:rPr>
          <w:rFonts w:ascii="宋体" w:eastAsia="宋体" w:hAnsi="MS Mincho" w:cs="宋体"/>
          <w:sz w:val="28"/>
        </w:rPr>
        <w:t>喊助威。前</w:t>
      </w:r>
      <w:r>
        <w:rPr>
          <w:rFonts w:ascii="宋体" w:eastAsia="宋体" w:hAnsi="SimSun" w:cs="宋体"/>
          <w:sz w:val="28"/>
        </w:rPr>
        <w:t>辈们</w:t>
      </w:r>
      <w:r>
        <w:rPr>
          <w:rFonts w:ascii="宋体" w:eastAsia="宋体" w:hAnsi="MS Mincho" w:cs="宋体"/>
          <w:sz w:val="28"/>
        </w:rPr>
        <w:t>的光</w:t>
      </w:r>
      <w:r>
        <w:rPr>
          <w:rFonts w:ascii="宋体" w:eastAsia="宋体" w:hAnsi="SimSun" w:cs="宋体"/>
          <w:sz w:val="28"/>
        </w:rPr>
        <w:t>辉战绩</w:t>
      </w:r>
      <w:r>
        <w:rPr>
          <w:rFonts w:ascii="宋体" w:eastAsia="宋体" w:hAnsi="MS Mincho" w:cs="宋体"/>
          <w:sz w:val="28"/>
        </w:rPr>
        <w:t>，激励着我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再攀高峰。我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的勇气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学校、</w:t>
      </w:r>
      <w:r>
        <w:rPr>
          <w:rFonts w:ascii="宋体" w:eastAsia="宋体" w:hAnsi="SimSun" w:cs="宋体"/>
          <w:sz w:val="28"/>
        </w:rPr>
        <w:t>对关</w:t>
      </w:r>
      <w:r>
        <w:rPr>
          <w:rFonts w:ascii="宋体" w:eastAsia="宋体" w:hAnsi="MS Mincho" w:cs="宋体"/>
          <w:sz w:val="28"/>
        </w:rPr>
        <w:t>心我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焕发</w:t>
      </w:r>
      <w:r>
        <w:rPr>
          <w:rFonts w:ascii="宋体" w:eastAsia="宋体" w:hAnsi="MS Mincho" w:cs="宋体"/>
          <w:sz w:val="28"/>
        </w:rPr>
        <w:t>出最耀眼的光芒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的火焰点燃梦想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要搏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让腾飞</w:t>
      </w:r>
      <w:r>
        <w:rPr>
          <w:rFonts w:ascii="宋体" w:eastAsia="宋体" w:hAnsi="MS Mincho" w:cs="宋体"/>
          <w:sz w:val="28"/>
        </w:rPr>
        <w:t>的希望展翅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翔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智慧在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累，勇气在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hAnsi="MS Mincho" w:cs="宋体"/>
          <w:sz w:val="28"/>
        </w:rPr>
        <w:t>中高</w:t>
      </w:r>
      <w:r>
        <w:rPr>
          <w:rFonts w:ascii="宋体" w:eastAsia="宋体" w:hAnsi="SimSun" w:cs="宋体"/>
          <w:sz w:val="28"/>
        </w:rPr>
        <w:t>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打点起行装，承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的信念与母校的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光，沸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的血液在我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心中激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的梦想，我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海中学新的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最后，祝老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身体健康，工作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利。祝在座所有的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都能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自己的梦想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高中学生代表演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大家下午好！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在百忙中抽出来参加我校五年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会，我代表学校全体老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到来表示衷心感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诚挚欢</w:t>
      </w:r>
      <w:r>
        <w:rPr>
          <w:rFonts w:ascii="宋体" w:eastAsia="宋体" w:hAnsi="MS Mincho" w:cs="宋体"/>
          <w:sz w:val="28"/>
        </w:rPr>
        <w:t>迎，今天能坐在一起是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了共同目：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双沟小学有个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全面了解，并从学校角度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家庭教育共同来探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。以便今后我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奔着同一个目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共同来教育孩子。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一、学校基本情况概述：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市仙女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双沟小学地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城区北郊，学校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建于</w:t>
      </w:r>
      <w:r>
        <w:rPr>
          <w:rFonts w:ascii="宋体" w:eastAsia="宋体" w:cs="宋体"/>
          <w:sz w:val="28"/>
        </w:rPr>
        <w:t>1952</w:t>
      </w:r>
      <w:r>
        <w:rPr>
          <w:rFonts w:ascii="宋体" w:eastAsia="宋体" w:hAnsi="MS Mincho" w:cs="宋体"/>
          <w:sz w:val="28"/>
        </w:rPr>
        <w:t>年，</w:t>
      </w:r>
      <w:r>
        <w:rPr>
          <w:rFonts w:ascii="宋体" w:eastAsia="宋体" w:cs="宋体"/>
          <w:sz w:val="28"/>
        </w:rPr>
        <w:t>1996</w:t>
      </w:r>
      <w:r>
        <w:rPr>
          <w:rFonts w:ascii="宋体" w:eastAsia="宋体" w:hAnsi="MS Mincho" w:cs="宋体"/>
          <w:sz w:val="28"/>
        </w:rPr>
        <w:t>年易地新建，占地面</w:t>
      </w:r>
      <w:r>
        <w:rPr>
          <w:rFonts w:ascii="宋体" w:eastAsia="宋体" w:hAnsi="SimSun" w:cs="宋体"/>
          <w:sz w:val="28"/>
        </w:rPr>
        <w:t>积约</w:t>
      </w:r>
      <w:r>
        <w:rPr>
          <w:rFonts w:ascii="宋体" w:eastAsia="宋体" w:hAnsi="MS Mincho" w:cs="宋体"/>
          <w:sz w:val="28"/>
        </w:rPr>
        <w:t>平方米。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有教学楼、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合楼、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梯教室等教学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个班，</w:t>
      </w:r>
      <w:r>
        <w:rPr>
          <w:rFonts w:ascii="宋体" w:eastAsia="宋体" w:cs="宋体"/>
          <w:sz w:val="28"/>
        </w:rPr>
        <w:t>627</w:t>
      </w:r>
      <w:r>
        <w:rPr>
          <w:rFonts w:ascii="宋体" w:eastAsia="宋体" w:hAnsi="MS Mincho" w:cs="宋体"/>
          <w:sz w:val="28"/>
        </w:rPr>
        <w:t>名学生，</w:t>
      </w:r>
      <w:r>
        <w:rPr>
          <w:rFonts w:ascii="宋体" w:eastAsia="宋体" w:cs="宋体"/>
          <w:sz w:val="28"/>
        </w:rPr>
        <w:t>62</w:t>
      </w:r>
      <w:r>
        <w:rPr>
          <w:rFonts w:ascii="宋体" w:eastAsia="宋体" w:hAnsi="MS Mincho" w:cs="宋体"/>
          <w:sz w:val="28"/>
        </w:rPr>
        <w:t>名教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工。学校是</w:t>
      </w:r>
      <w:r>
        <w:rPr>
          <w:rFonts w:ascii="宋体" w:eastAsia="宋体" w:cs="宋体"/>
          <w:sz w:val="28"/>
        </w:rPr>
        <w:t>“XX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代化示范校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“XX</w:t>
      </w:r>
      <w:r>
        <w:rPr>
          <w:rFonts w:ascii="宋体" w:eastAsia="宋体" w:hAnsi="MS Mincho" w:cs="宋体"/>
          <w:sz w:val="28"/>
        </w:rPr>
        <w:t>市素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“XX</w:t>
      </w:r>
      <w:r>
        <w:rPr>
          <w:rFonts w:ascii="宋体" w:eastAsia="宋体" w:hAnsi="MS Mincho" w:cs="宋体"/>
          <w:sz w:val="28"/>
        </w:rPr>
        <w:t>市特色学校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江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省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市数字化校园、江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省平安学校、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市依法治校先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校。学校始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把育人</w:t>
      </w:r>
      <w:r>
        <w:rPr>
          <w:rFonts w:ascii="宋体" w:eastAsia="宋体" w:hAnsi="SimSun" w:cs="宋体"/>
          <w:sz w:val="28"/>
        </w:rPr>
        <w:t>视为</w:t>
      </w:r>
      <w:r>
        <w:rPr>
          <w:rFonts w:ascii="宋体" w:eastAsia="宋体" w:hAnsi="MS Mincho" w:cs="宋体"/>
          <w:sz w:val="28"/>
        </w:rPr>
        <w:t>基石，把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视为</w:t>
      </w:r>
      <w:r>
        <w:rPr>
          <w:rFonts w:ascii="宋体" w:eastAsia="宋体" w:hAnsi="MS Mincho" w:cs="宋体"/>
          <w:sz w:val="28"/>
        </w:rPr>
        <w:t>生命，把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视为动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科研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特色学校，取得了喜人的成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斗今天，成就明天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。双小人将不断提升品位，不断丰富内涵，不断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拓局面，努力将学校建成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高品位、精品位、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品牌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的一流名校。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二、希望家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配合工作：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望儿女成才是天下父母共同的心愿，在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个良好的心愿下，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多父母却自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不自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了一些方法。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些方法有好的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得肯定的地方，也有不妥需要改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的地方。下面就学校的近期工作的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展向各位家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做一个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明，并真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予以配合与支持。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业质</w:t>
      </w:r>
      <w:r>
        <w:rPr>
          <w:rFonts w:ascii="宋体" w:eastAsia="宋体" w:hAnsi="MS Mincho" w:cs="宋体"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学生到学校来学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，就是来求知，来成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的。由于学生个性差异的原因，表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度、学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趣、学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力、学校效果上，呈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出高低之分。然而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高低不是学生智商的高低，而是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的快慢的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系。例如：孩子的吃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、做事情有快慢之分一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的接受程度也是有快慢之分。学校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了弥</w:t>
      </w:r>
      <w:r>
        <w:rPr>
          <w:rFonts w:ascii="宋体" w:eastAsia="宋体" w:hAnsi="SimSun" w:cs="宋体"/>
          <w:sz w:val="28"/>
        </w:rPr>
        <w:t>补这</w:t>
      </w:r>
      <w:r>
        <w:rPr>
          <w:rFonts w:ascii="宋体" w:eastAsia="宋体" w:hAnsi="MS Mincho" w:cs="宋体"/>
          <w:sz w:val="28"/>
        </w:rPr>
        <w:t>些孩子的不足，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学校研究决定，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天留班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数的</w:t>
      </w:r>
      <w:r>
        <w:rPr>
          <w:rFonts w:ascii="宋体" w:eastAsia="宋体" w:cs="宋体"/>
          <w:sz w:val="28"/>
        </w:rPr>
        <w:t>30%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补习</w:t>
      </w:r>
      <w:r>
        <w:rPr>
          <w:rFonts w:ascii="宋体" w:eastAsia="宋体" w:hAnsi="MS Mincho" w:cs="宋体"/>
          <w:sz w:val="28"/>
        </w:rPr>
        <w:t>。最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放学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夏季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45</w:t>
      </w:r>
      <w:r>
        <w:rPr>
          <w:rFonts w:ascii="宋体" w:eastAsia="宋体" w:hAnsi="MS Mincho" w:cs="宋体"/>
          <w:sz w:val="28"/>
        </w:rPr>
        <w:t>；冬季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的工作全部是老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的无私奉献，不向学生收取任何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用。</w:t>
      </w:r>
      <w:r>
        <w:rPr>
          <w:rFonts w:ascii="宋体" w:eastAsia="宋体" w:hAnsi="SimSun" w:cs="宋体"/>
          <w:sz w:val="28"/>
        </w:rPr>
        <w:t>这样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的安排学校的目的很明确，就是</w:t>
      </w:r>
      <w:r>
        <w:rPr>
          <w:rFonts w:ascii="宋体" w:eastAsia="宋体" w:hAnsi="SimSun" w:cs="宋体"/>
          <w:sz w:val="28"/>
        </w:rPr>
        <w:t>让这</w:t>
      </w:r>
      <w:r>
        <w:rPr>
          <w:rFonts w:ascii="宋体" w:eastAsia="宋体" w:hAnsi="MS Mincho" w:cs="宋体"/>
          <w:sz w:val="28"/>
        </w:rPr>
        <w:t>些孩子能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最大限度地完成老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布置的当天学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看到，通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两周的工作，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多孩子是有很大改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的。和各位家</w:t>
      </w:r>
      <w:r>
        <w:rPr>
          <w:rFonts w:ascii="宋体" w:eastAsia="宋体" w:hAnsi="SimSun" w:cs="宋体"/>
          <w:sz w:val="28"/>
        </w:rPr>
        <w:t>长说这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的目的，就是希望各位家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予以理解，影响到接、孩子的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，影响到你家庭的生活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律。我想在孩子的事上，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个家庭都是非常重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候想想，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孩子受点苦，也是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得的，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、学校活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我校在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是一所不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的学校，学校的活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多，上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安排的活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也多。无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多的活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，他的中心都是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的。例如：江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省硬笔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法等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、江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省金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、机器人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、七巧板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、科幻画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伞</w:t>
      </w:r>
      <w:r>
        <w:rPr>
          <w:rFonts w:ascii="宋体" w:eastAsia="宋体" w:hAnsi="MS Mincho" w:cs="宋体"/>
          <w:sz w:val="28"/>
        </w:rPr>
        <w:t>降火箭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都是上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竞赛项</w:t>
      </w:r>
      <w:r>
        <w:rPr>
          <w:rFonts w:ascii="宋体" w:eastAsia="宋体" w:hAnsi="MS Mincho" w:cs="宋体"/>
          <w:sz w:val="28"/>
        </w:rPr>
        <w:t>目，他的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次高，活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技巧性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，很利于学生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的能力的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。然而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动话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回来，需要家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的一定的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支持，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里的支持出了参</w:t>
      </w:r>
      <w:r>
        <w:rPr>
          <w:rFonts w:ascii="宋体" w:eastAsia="宋体" w:hAnsi="SimSun" w:cs="宋体"/>
          <w:sz w:val="28"/>
        </w:rPr>
        <w:t>赛费</w:t>
      </w:r>
      <w:r>
        <w:rPr>
          <w:rFonts w:ascii="宋体" w:eastAsia="宋体" w:hAnsi="MS Mincho" w:cs="宋体"/>
          <w:sz w:val="28"/>
        </w:rPr>
        <w:t>上的支持外，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有家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上的支持，要与孩子一起成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是我下面要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）。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到参</w:t>
      </w:r>
      <w:r>
        <w:rPr>
          <w:rFonts w:ascii="宋体" w:eastAsia="宋体" w:hAnsi="SimSun" w:cs="宋体"/>
          <w:sz w:val="28"/>
        </w:rPr>
        <w:t>赛费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三四百元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，可能就是一趟麻将、一条香烟的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。然而有些家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确舍不得。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有一年，我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的学生将要面</w:t>
      </w:r>
      <w:r>
        <w:rPr>
          <w:rFonts w:ascii="宋体" w:eastAsia="宋体" w:hAnsi="SimSun" w:cs="宋体"/>
          <w:sz w:val="28"/>
        </w:rPr>
        <w:t>临选择</w:t>
      </w:r>
      <w:r>
        <w:rPr>
          <w:rFonts w:ascii="宋体" w:eastAsia="宋体" w:hAnsi="MS Mincho" w:cs="宋体"/>
          <w:sz w:val="28"/>
        </w:rPr>
        <w:t>中学的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聊也得知，有几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证书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敲</w:t>
      </w:r>
      <w:r>
        <w:rPr>
          <w:rFonts w:ascii="宋体" w:eastAsia="宋体" w:hAnsi="SimSun" w:cs="宋体"/>
          <w:sz w:val="28"/>
        </w:rPr>
        <w:t>门砖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名，方便得多。有些家</w:t>
      </w:r>
      <w:r>
        <w:rPr>
          <w:rFonts w:ascii="宋体" w:eastAsia="宋体" w:hAnsi="SimSun" w:cs="宋体"/>
          <w:sz w:val="28"/>
        </w:rPr>
        <w:t>长总</w:t>
      </w:r>
      <w:r>
        <w:rPr>
          <w:rFonts w:ascii="宋体" w:eastAsia="宋体" w:hAnsi="MS Mincho" w:cs="宋体"/>
          <w:sz w:val="28"/>
        </w:rPr>
        <w:t>是抱怨我家孩子考得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，就是得不到三好学生。告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，不参加学校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的一些比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，学生成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好，只能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是一好，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不是三好。在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里我呼吁各位家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会后到班上就与班主任</w:t>
      </w:r>
      <w:r>
        <w:rPr>
          <w:rFonts w:ascii="宋体" w:eastAsia="宋体" w:hAnsi="SimSun" w:cs="宋体"/>
          <w:sz w:val="28"/>
        </w:rPr>
        <w:t>预约</w:t>
      </w:r>
      <w:r>
        <w:rPr>
          <w:rFonts w:ascii="宋体" w:eastAsia="宋体" w:hAnsi="MS Mincho" w:cs="宋体"/>
          <w:sz w:val="28"/>
        </w:rPr>
        <w:t>，下面的什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，我家孩子要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、孩子榜</w:t>
      </w:r>
      <w:r>
        <w:rPr>
          <w:rFonts w:ascii="宋体" w:eastAsia="宋体" w:hAnsi="SimSun" w:cs="宋体"/>
          <w:sz w:val="28"/>
        </w:rPr>
        <w:t>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大人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了生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起早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黑忙碌，甚至都没</w:t>
      </w:r>
      <w:r>
        <w:rPr>
          <w:rFonts w:ascii="宋体" w:eastAsia="宋体" w:hAnsi="SimSun" w:cs="宋体"/>
          <w:sz w:val="28"/>
        </w:rPr>
        <w:t>时间给</w:t>
      </w:r>
      <w:r>
        <w:rPr>
          <w:rFonts w:ascii="宋体" w:eastAsia="宋体" w:hAnsi="MS Mincho" w:cs="宋体"/>
          <w:sz w:val="28"/>
        </w:rPr>
        <w:t>孩子做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，孩子很早就到大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外等候，天气</w:t>
      </w:r>
      <w:r>
        <w:rPr>
          <w:rFonts w:ascii="宋体" w:eastAsia="宋体" w:hAnsi="SimSun" w:cs="宋体"/>
          <w:sz w:val="28"/>
        </w:rPr>
        <w:t>渐渐变</w:t>
      </w:r>
      <w:r>
        <w:rPr>
          <w:rFonts w:ascii="宋体" w:eastAsia="宋体" w:hAnsi="MS Mincho" w:cs="宋体"/>
          <w:sz w:val="28"/>
        </w:rPr>
        <w:t>凉，孩子不吃早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坐在教室又冷又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能有精力学</w:t>
      </w:r>
      <w:r>
        <w:rPr>
          <w:rFonts w:ascii="宋体" w:eastAsia="宋体" w:hAnsi="SimSun" w:cs="宋体"/>
          <w:sz w:val="28"/>
        </w:rPr>
        <w:t>习吗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多付出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子女不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要吃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穿暖，多陪陪孩子，一起看</w:t>
      </w:r>
      <w:r>
        <w:rPr>
          <w:rFonts w:ascii="宋体" w:eastAsia="宋体" w:hAnsi="SimSun" w:cs="宋体"/>
          <w:sz w:val="28"/>
        </w:rPr>
        <w:t>书读报</w:t>
      </w:r>
      <w:r>
        <w:rPr>
          <w:rFonts w:ascii="宋体" w:eastAsia="宋体" w:hAnsi="MS Mincho" w:cs="宋体"/>
          <w:sz w:val="28"/>
        </w:rPr>
        <w:t>，外出游玩，参加展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孩子平等与尊重孩子不断增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自信心和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极性不断提高独自思考和生活能力孩子是父母影子，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父母是孩子第一任老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，父母是孩子一面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子，榜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力量是无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父母一言一行无不影响孩子性格和品行，，父母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个眼神甚至只可意会不可言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精神世界都会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孩子潜移默化影响，家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尽可能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孩子提供良好学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境在要求孩子做到之前要先做到身教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于言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。父母无小</w:t>
      </w:r>
      <w:r>
        <w:rPr>
          <w:rFonts w:ascii="宋体" w:eastAsia="宋体" w:hAnsi="SimSun" w:cs="宋体"/>
          <w:sz w:val="28"/>
        </w:rPr>
        <w:t>节处处</w:t>
      </w:r>
      <w:r>
        <w:rPr>
          <w:rFonts w:ascii="宋体" w:eastAsia="宋体" w:hAnsi="MS Mincho" w:cs="宋体"/>
          <w:sz w:val="28"/>
        </w:rPr>
        <w:t>皆楷模。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、多与学校老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沟通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师话</w:t>
      </w:r>
      <w:r>
        <w:rPr>
          <w:rFonts w:ascii="宋体" w:eastAsia="宋体" w:hAnsi="MS Mincho" w:cs="宋体"/>
          <w:sz w:val="28"/>
        </w:rPr>
        <w:t>往往就像圣旨，好在在孩子心中有一杆秤，千万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在孩子面前数落老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不足，有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你的看法失之偏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，真需要及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沟通，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班有几十名学生，老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不可能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孩子在不同、不同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每举动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注到的，降低老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威信只会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孩子有坏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，沟通可以相互理解增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常向班主任和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了解孩子在校情况，向老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反映孩子在家表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、学校相互和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良好氛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达到相互了解、共同配合。例如：有学生在学校就餐的也有在校外就餐的，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在在学校就餐的学生，学校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辟了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室、网吧、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影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供学生餐后休息和学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任老</w:t>
      </w:r>
      <w:r>
        <w:rPr>
          <w:rFonts w:ascii="宋体" w:eastAsia="宋体" w:hAnsi="SimSun" w:cs="宋体"/>
          <w:sz w:val="28"/>
        </w:rPr>
        <w:t>师辅导</w:t>
      </w:r>
      <w:r>
        <w:rPr>
          <w:rFonts w:ascii="宋体" w:eastAsia="宋体" w:hAnsi="MS Mincho" w:cs="宋体"/>
          <w:sz w:val="28"/>
        </w:rPr>
        <w:t>，然而在校外就餐的学生，他吃</w:t>
      </w:r>
      <w:r>
        <w:rPr>
          <w:rFonts w:ascii="宋体" w:eastAsia="宋体" w:hAnsi="SimSun" w:cs="宋体"/>
          <w:sz w:val="28"/>
        </w:rPr>
        <w:t>过饭</w:t>
      </w:r>
      <w:r>
        <w:rPr>
          <w:rFonts w:ascii="宋体" w:eastAsia="宋体" w:hAnsi="MS Mincho" w:cs="宋体"/>
          <w:sz w:val="28"/>
        </w:rPr>
        <w:t>以后，在校外逗留，学校校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口正在做路，安全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患很多。在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里我倡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尽量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在学校食堂就餐。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里就要与老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多做沟通。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以上是我本次家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，如果各位家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，一是可以与本班班主任沟通，沟通不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的直接可以打</w:t>
      </w:r>
      <w:r>
        <w:rPr>
          <w:rFonts w:ascii="宋体" w:eastAsia="宋体" w:hAnsi="SimSun" w:cs="宋体"/>
          <w:sz w:val="28"/>
        </w:rPr>
        <w:t>电话给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们办</w:t>
      </w:r>
      <w:r>
        <w:rPr>
          <w:rFonts w:ascii="宋体" w:eastAsia="宋体" w:hAnsi="MS Mincho" w:cs="宋体"/>
          <w:sz w:val="28"/>
        </w:rPr>
        <w:t>公室的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xxxxxx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高中学生代表演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的暑假已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去式，又是一个新的秋天，一个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果累累的季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入了高中的校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“xx</w:t>
      </w:r>
      <w:r>
        <w:rPr>
          <w:rFonts w:ascii="宋体" w:eastAsia="宋体" w:hAnsi="MS Mincho" w:cs="宋体"/>
          <w:sz w:val="28"/>
        </w:rPr>
        <w:t>中学人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去我</w:t>
      </w:r>
      <w:r>
        <w:rPr>
          <w:rFonts w:ascii="宋体" w:eastAsia="宋体" w:hAnsi="SimSun" w:cs="宋体"/>
          <w:sz w:val="28"/>
        </w:rPr>
        <w:t>们经历过</w:t>
      </w:r>
      <w:r>
        <w:rPr>
          <w:rFonts w:ascii="宋体" w:eastAsia="宋体" w:hAnsi="MS Mincho" w:cs="宋体"/>
          <w:sz w:val="28"/>
        </w:rPr>
        <w:t>一次又一次的失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遭受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一次又一次的打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也接受到一个又一个的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明白了要保持冷静。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的是全新的未来。曾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的都已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去，只有吸取的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期。也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你曾</w:t>
      </w:r>
      <w:r>
        <w:rPr>
          <w:rFonts w:ascii="宋体" w:eastAsia="宋体" w:hAnsi="SimSun" w:cs="宋体"/>
          <w:sz w:val="28"/>
        </w:rPr>
        <w:t>经辉</w:t>
      </w:r>
      <w:r>
        <w:rPr>
          <w:rFonts w:ascii="宋体" w:eastAsia="宋体" w:hAnsi="MS Mincho" w:cs="宋体"/>
          <w:sz w:val="28"/>
        </w:rPr>
        <w:t>煌，但是留下的只是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煌的能力；也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你曾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，但是留下的也只是失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后吸取的教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。没有人会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分在乎一个人的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去，在乎他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与否，只要我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在需要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斗，以后也要</w:t>
      </w:r>
      <w:r>
        <w:rPr>
          <w:rFonts w:ascii="宋体" w:eastAsia="宋体" w:hAnsi="SimSun" w:cs="宋体"/>
          <w:sz w:val="28"/>
        </w:rPr>
        <w:t>继续奋</w:t>
      </w:r>
      <w:r>
        <w:rPr>
          <w:rFonts w:ascii="宋体" w:eastAsia="宋体" w:hAnsi="MS Mincho" w:cs="宋体"/>
          <w:sz w:val="28"/>
        </w:rPr>
        <w:t>斗！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是苦差事。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我想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是被大多数人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同的。但是我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是学生，主要的任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不可否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就是学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！在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个黄金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将要完成一大部分整个人生都不可能完成的任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，那就是学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。古人有云：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学海无涯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，此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沿用至今依旧不假。我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不知道我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未知的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有多少。但是如果我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深刻的知道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探索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知道了大部分的知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也就会无限多。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就片面的理解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识吗</w:t>
      </w:r>
      <w:r>
        <w:rPr>
          <w:rFonts w:ascii="宋体" w:eastAsia="宋体" w:hAnsi="MS Mincho" w:cs="宋体"/>
          <w:sz w:val="28"/>
        </w:rPr>
        <w:t>？如果真的是，那你就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了！学生学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大部分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的确是在汲取知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，但是在我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不注意的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学会了更多更有用的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注意听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！下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得做功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有一份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任！在做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候要思考，我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是需要用心思克服的！在孤</w:t>
      </w:r>
      <w:r>
        <w:rPr>
          <w:rFonts w:ascii="宋体" w:eastAsia="宋体" w:hAnsi="SimSun" w:cs="宋体"/>
          <w:sz w:val="28"/>
        </w:rPr>
        <w:t>军奋战</w:t>
      </w:r>
      <w:r>
        <w:rPr>
          <w:rFonts w:ascii="宋体" w:eastAsia="宋体" w:hAnsi="MS Mincho" w:cs="宋体"/>
          <w:sz w:val="28"/>
        </w:rPr>
        <w:t>无果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得到同学帮助，我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的力量真的比一个人的力量要大！在考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出来后，我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才能真正的体会到什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一分耕耘，一分收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实这</w:t>
      </w:r>
      <w:r>
        <w:rPr>
          <w:rFonts w:ascii="宋体" w:eastAsia="宋体" w:hAnsi="MS Mincho" w:cs="宋体"/>
          <w:sz w:val="28"/>
        </w:rPr>
        <w:t>些是很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而易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的，但是我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往往又忽略掉。有的同学学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可能一味的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最多的其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程，要不怎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践出真知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程！所以我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懂得享受学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发现过</w:t>
      </w:r>
      <w:r>
        <w:rPr>
          <w:rFonts w:ascii="宋体" w:eastAsia="宋体" w:hAnsi="MS Mincho" w:cs="宋体"/>
          <w:sz w:val="28"/>
        </w:rPr>
        <w:t>程中越来越多的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高中三年，</w:t>
      </w:r>
      <w:r>
        <w:rPr>
          <w:rFonts w:ascii="宋体" w:eastAsia="宋体" w:hAnsi="SimSun" w:cs="宋体"/>
          <w:sz w:val="28"/>
        </w:rPr>
        <w:t>说长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长说</w:t>
      </w:r>
      <w:r>
        <w:rPr>
          <w:rFonts w:ascii="宋体" w:eastAsia="宋体" w:hAnsi="MS Mincho" w:cs="宋体"/>
          <w:sz w:val="28"/>
        </w:rPr>
        <w:t>短不短。在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是非常充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的三年，我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不得不感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予了我</w:t>
      </w:r>
      <w:r>
        <w:rPr>
          <w:rFonts w:ascii="宋体" w:eastAsia="宋体" w:hAnsi="SimSun" w:cs="宋体"/>
          <w:sz w:val="28"/>
        </w:rPr>
        <w:t>们这么</w:t>
      </w:r>
      <w:r>
        <w:rPr>
          <w:rFonts w:ascii="宋体" w:eastAsia="宋体" w:hAnsi="MS Mincho" w:cs="宋体"/>
          <w:sz w:val="28"/>
        </w:rPr>
        <w:t>大的一个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从中吸收到尽可能多的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分！而我相信我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里一定可以化被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，慢慢体会出学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信，在老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和同学的共同努力之下，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年后的我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一定又会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中学画上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墨重彩的一笔！而我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也会在老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的栽培与同学的互相陪伴下</w:t>
      </w:r>
      <w:r>
        <w:rPr>
          <w:rFonts w:ascii="宋体" w:eastAsia="宋体" w:hAnsi="SimSun" w:cs="宋体"/>
          <w:sz w:val="28"/>
        </w:rPr>
        <w:t>蜕变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“xx</w:t>
      </w:r>
      <w:r>
        <w:rPr>
          <w:rFonts w:ascii="宋体" w:eastAsia="宋体" w:hAnsi="MS Mincho" w:cs="宋体"/>
          <w:sz w:val="28"/>
        </w:rPr>
        <w:t>中学精神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中学人，将来也会成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社会中的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请记</w:t>
      </w:r>
      <w:r>
        <w:rPr>
          <w:rFonts w:ascii="宋体" w:eastAsia="宋体" w:hAnsi="MS Mincho" w:cs="宋体"/>
          <w:sz w:val="28"/>
        </w:rPr>
        <w:t>住：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斗就是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了成功，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束就是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了自由，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了痛苦也就是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了成熟！希望在未来的三年中，我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同退，共同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美好的未来，也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中学美好的未来。最后衷心的祝愿老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，和我</w:t>
      </w:r>
      <w:r>
        <w:rPr>
          <w:rFonts w:ascii="宋体" w:eastAsia="宋体" w:hAnsi="SimSun" w:cs="宋体"/>
          <w:sz w:val="28"/>
        </w:rPr>
        <w:t>们亲爱</w:t>
      </w:r>
      <w:r>
        <w:rPr>
          <w:rFonts w:ascii="宋体" w:eastAsia="宋体" w:hAnsi="MS Mincho" w:cs="宋体"/>
          <w:sz w:val="28"/>
        </w:rPr>
        <w:t>的学校一起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蒸蒸日上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高中学生代表演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大家早上好！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我是高三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学生代表在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首先，我代表高二、高三全体同学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迎高一学弟学妹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的到来，祝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们经历</w:t>
      </w:r>
      <w:r>
        <w:rPr>
          <w:rFonts w:ascii="宋体" w:eastAsia="宋体" w:hAnsi="MS Mincho" w:cs="宋体"/>
          <w:sz w:val="28"/>
        </w:rPr>
        <w:t>了中考的磨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绩迈进</w:t>
      </w:r>
      <w:r>
        <w:rPr>
          <w:rFonts w:ascii="宋体" w:eastAsia="宋体" w:hAnsi="MS Mincho" w:cs="宋体"/>
          <w:sz w:val="28"/>
        </w:rPr>
        <w:t>了一中大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，从今以后，我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人，同在一个友善的大家庭中学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个隆重的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学典礼上，我想和大家分享和共勉的体会有三：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相信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求学生涯中最无悔的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之一。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新生参加咱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学典礼，听校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说选择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是你最正确的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，我多少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有些半信半疑，今天，我用我在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两年的学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生活取得的快速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践，来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定地告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大家，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，没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能感受到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教育至上，多元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教育理念；在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能享受到品行高尚、治学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的全区一流教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心培育；在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程和社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足睿智的溪流，追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才能的浪花；在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能品味巍巍黑山、</w:t>
      </w:r>
      <w:r>
        <w:rPr>
          <w:rFonts w:ascii="宋体" w:eastAsia="宋体" w:hAnsi="SimSun" w:cs="宋体"/>
          <w:sz w:val="28"/>
        </w:rPr>
        <w:t>红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https://d.book118.com/618070111063006027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807011106300602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高中学生代表演讲稿</dc:title>
  <dc:subject>演讲稿是作为在特定的情境中供口语表达使用的文稿。随着社会不断地进步，需要使用演讲稿的场合越来越多，来参考自己需要的演讲稿吧！以下是小编帮大家整理的高中学生代表演讲稿，仅供参考，希望能够帮助到大家。高中</dc:subject>
  <cp:keywords>高中学生代表演讲稿</cp:keywords>
  <cp:revision>0</cp:revision>
</cp:coreProperties>
</file>