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新学期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开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学班主任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社会中，我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可以使用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稿的机会越来越多，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稿通</w:t>
      </w:r>
      <w:r>
        <w:rPr>
          <w:rFonts w:ascii="宋体" w:eastAsia="宋体" w:hAnsi="SimSun" w:cs="宋体"/>
          <w:sz w:val="28"/>
          <w:bdr w:val="none" w:sz="0" w:space="0" w:color="auto"/>
        </w:rPr>
        <w:t>过讲话</w:t>
      </w:r>
      <w:r>
        <w:rPr>
          <w:rFonts w:ascii="宋体" w:eastAsia="宋体" w:hAnsi="MS Mincho" w:cs="宋体"/>
          <w:sz w:val="28"/>
          <w:bdr w:val="none" w:sz="0" w:space="0" w:color="auto"/>
        </w:rPr>
        <w:t>人口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表达后，可以起到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播真理、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，抒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感情，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的作用。你所</w:t>
      </w:r>
      <w:r>
        <w:rPr>
          <w:rFonts w:ascii="宋体" w:eastAsia="宋体" w:hAnsi="SimSun" w:cs="宋体"/>
          <w:sz w:val="28"/>
          <w:bdr w:val="none" w:sz="0" w:space="0" w:color="auto"/>
        </w:rPr>
        <w:t>见过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升入高中，意味着你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在逐</w:t>
      </w:r>
      <w:r>
        <w:rPr>
          <w:rFonts w:ascii="宋体" w:eastAsia="宋体" w:hAnsi="SimSun" w:cs="宋体"/>
          <w:sz w:val="28"/>
          <w:bdr w:val="none" w:sz="0" w:space="0" w:color="auto"/>
        </w:rPr>
        <w:t>渐长</w:t>
      </w:r>
      <w:r>
        <w:rPr>
          <w:rFonts w:ascii="宋体" w:eastAsia="宋体" w:hAnsi="MS Mincho" w:cs="宋体"/>
          <w:sz w:val="28"/>
          <w:bdr w:val="none" w:sz="0" w:space="0" w:color="auto"/>
        </w:rPr>
        <w:t>大和成熟，同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繁重的学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和更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激烈的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第一，做好准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整自我，尽快适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境，迎接高中生活挑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高中和初中的生活有很多的不同，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不同主要表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在三个方面：首先随着年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的生理和心理逐</w:t>
      </w:r>
      <w:r>
        <w:rPr>
          <w:rFonts w:ascii="宋体" w:eastAsia="宋体" w:hAnsi="SimSun" w:cs="宋体"/>
          <w:sz w:val="28"/>
          <w:bdr w:val="none" w:sz="0" w:space="0" w:color="auto"/>
        </w:rPr>
        <w:t>渐发</w:t>
      </w:r>
      <w:r>
        <w:rPr>
          <w:rFonts w:ascii="宋体" w:eastAsia="宋体" w:hAnsi="MS Mincho" w:cs="宋体"/>
          <w:sz w:val="28"/>
          <w:bdr w:val="none" w:sz="0" w:space="0" w:color="auto"/>
        </w:rPr>
        <w:t>展成熟，初中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期完全依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的思想将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被打破。然而，同学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一方面希望完全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的控制，另一方面又常常表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、生活上的不能自控。其次，初中和高中老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的教学方法和管理方法会有很的不同，初中老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保姆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式的包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代替，学生的一切事情有老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一手操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。高中的老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更多的是教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自立。再次，高中的学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科目、内容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生了明</w:t>
      </w:r>
      <w:r>
        <w:rPr>
          <w:rFonts w:ascii="宋体" w:eastAsia="宋体" w:hAnsi="SimSun" w:cs="宋体"/>
          <w:sz w:val="28"/>
          <w:bdr w:val="none" w:sz="0" w:space="0" w:color="auto"/>
        </w:rPr>
        <w:t>显变</w:t>
      </w:r>
      <w:r>
        <w:rPr>
          <w:rFonts w:ascii="宋体" w:eastAsia="宋体" w:hAnsi="MS Mincho" w:cs="宋体"/>
          <w:sz w:val="28"/>
          <w:bdr w:val="none" w:sz="0" w:space="0" w:color="auto"/>
        </w:rPr>
        <w:t>化，科目更多了，程度更深了，并且会有与以前学</w:t>
      </w:r>
      <w:r>
        <w:rPr>
          <w:rFonts w:ascii="宋体" w:eastAsia="宋体" w:hAnsi="SimSun" w:cs="宋体"/>
          <w:sz w:val="28"/>
          <w:bdr w:val="none" w:sz="0" w:space="0" w:color="auto"/>
        </w:rPr>
        <w:t>习联</w:t>
      </w:r>
      <w:r>
        <w:rPr>
          <w:rFonts w:ascii="宋体" w:eastAsia="宋体" w:hAnsi="MS Mincho" w:cs="宋体"/>
          <w:sz w:val="28"/>
          <w:bdr w:val="none" w:sz="0" w:space="0" w:color="auto"/>
        </w:rPr>
        <w:t>系很少的科目，同学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会更重。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些不同，最重要的一条就是培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会使人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生受益。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有了良好的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，遇到再大的困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你都能克服。你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除了要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保持初中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要努力地培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独立学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地去搞好学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，安排好生活。如果不能适</w:t>
      </w:r>
      <w:r>
        <w:rPr>
          <w:rFonts w:ascii="宋体" w:eastAsia="宋体" w:hAnsi="SimSun" w:cs="宋体"/>
          <w:sz w:val="28"/>
          <w:bdr w:val="none" w:sz="0" w:space="0" w:color="auto"/>
        </w:rPr>
        <w:t>应这</w:t>
      </w:r>
      <w:r>
        <w:rPr>
          <w:rFonts w:ascii="宋体" w:eastAsia="宋体" w:hAnsi="MS Mincho" w:cs="宋体"/>
          <w:sz w:val="28"/>
          <w:bdr w:val="none" w:sz="0" w:space="0" w:color="auto"/>
        </w:rPr>
        <w:t>些，缺乏自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性，就会在高中的起</w:t>
      </w:r>
      <w:r>
        <w:rPr>
          <w:rFonts w:ascii="宋体" w:eastAsia="宋体" w:hAnsi="SimSun" w:cs="宋体"/>
          <w:sz w:val="28"/>
          <w:bdr w:val="none" w:sz="0" w:space="0" w:color="auto"/>
        </w:rPr>
        <w:t>步阶</w:t>
      </w:r>
      <w:r>
        <w:rPr>
          <w:rFonts w:ascii="宋体" w:eastAsia="宋体" w:hAnsi="MS Mincho" w:cs="宋体"/>
          <w:sz w:val="28"/>
          <w:bdr w:val="none" w:sz="0" w:space="0" w:color="auto"/>
        </w:rPr>
        <w:t>段落伍，令自己后悔，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长遗</w:t>
      </w:r>
      <w:r>
        <w:rPr>
          <w:rFonts w:ascii="宋体" w:eastAsia="宋体" w:hAnsi="MS Mincho" w:cs="宋体"/>
          <w:sz w:val="28"/>
          <w:bdr w:val="none" w:sz="0" w:space="0" w:color="auto"/>
        </w:rPr>
        <w:t>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，跟你</w:t>
      </w:r>
      <w:r>
        <w:rPr>
          <w:rFonts w:ascii="宋体" w:eastAsia="宋体" w:hAnsi="SimSun" w:cs="宋体"/>
          <w:sz w:val="28"/>
          <w:bdr w:val="none" w:sz="0" w:space="0" w:color="auto"/>
        </w:rPr>
        <w:t>们谈谈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首先要面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，不能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想，一个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方法没有正确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的学生能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搞好。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目前来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立正确的学法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，正是当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破除一个偏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最有效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期以来，中学生学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的唯一法宝就是搞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。有老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推荐的同</w:t>
      </w:r>
      <w:r>
        <w:rPr>
          <w:rFonts w:ascii="宋体" w:eastAsia="宋体" w:hAnsi="SimSun" w:cs="宋体"/>
          <w:sz w:val="28"/>
          <w:bdr w:val="none" w:sz="0" w:space="0" w:color="auto"/>
        </w:rPr>
        <w:t>步训练</w:t>
      </w:r>
      <w:r>
        <w:rPr>
          <w:rFonts w:ascii="宋体" w:eastAsia="宋体" w:hAnsi="MS Mincho" w:cs="宋体"/>
          <w:sz w:val="28"/>
          <w:bdr w:val="none" w:sz="0" w:space="0" w:color="auto"/>
        </w:rPr>
        <w:t>，有学生自己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辅导资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属、朋友送的指</w:t>
      </w:r>
      <w:r>
        <w:rPr>
          <w:rFonts w:ascii="宋体" w:eastAsia="宋体" w:hAnsi="SimSun" w:cs="宋体"/>
          <w:sz w:val="28"/>
          <w:bdr w:val="none" w:sz="0" w:space="0" w:color="auto"/>
        </w:rPr>
        <w:t>导丛书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如《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检测题</w:t>
      </w:r>
      <w:r>
        <w:rPr>
          <w:rFonts w:ascii="宋体" w:eastAsia="宋体" w:hAnsi="MS Mincho" w:cs="宋体"/>
          <w:sz w:val="28"/>
          <w:bdr w:val="none" w:sz="0" w:space="0" w:color="auto"/>
        </w:rPr>
        <w:t>》、《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》、《名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指点》、《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散思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堂》、《世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大考卷》等，名目繁多，不一而足。没日没夜地淹没在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中，弄得昏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昏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毫无收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，反而浪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大量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不用做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不，要做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但不能搞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目前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高三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考另当</w:t>
      </w:r>
      <w:r>
        <w:rPr>
          <w:rFonts w:ascii="宋体" w:eastAsia="宋体" w:hAnsi="SimSun" w:cs="宋体"/>
          <w:sz w:val="28"/>
          <w:bdr w:val="none" w:sz="0" w:space="0" w:color="auto"/>
        </w:rPr>
        <w:t>别论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，可使用一套与教材同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的配套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无非是出于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的目的：巩固新知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和提高</w:t>
      </w:r>
      <w:r>
        <w:rPr>
          <w:rFonts w:ascii="宋体" w:eastAsia="宋体" w:hAnsi="SimSun" w:cs="宋体"/>
          <w:sz w:val="28"/>
          <w:bdr w:val="none" w:sz="0" w:space="0" w:color="auto"/>
        </w:rPr>
        <w:t>应试</w:t>
      </w:r>
      <w:r>
        <w:rPr>
          <w:rFonts w:ascii="宋体" w:eastAsia="宋体" w:hAnsi="MS Mincho" w:cs="宋体"/>
          <w:sz w:val="28"/>
          <w:bdr w:val="none" w:sz="0" w:space="0" w:color="auto"/>
        </w:rPr>
        <w:t>技能。在非高考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主要是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了巩固新知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一点上，数学等理科，要需要通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大量的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来巩固知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点和掌握解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思路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一套同</w:t>
      </w:r>
      <w:r>
        <w:rPr>
          <w:rFonts w:ascii="宋体" w:eastAsia="宋体" w:hAnsi="SimSun" w:cs="宋体"/>
          <w:sz w:val="28"/>
          <w:bdr w:val="none" w:sz="0" w:space="0" w:color="auto"/>
        </w:rPr>
        <w:t>步练习</w:t>
      </w:r>
      <w:r>
        <w:rPr>
          <w:rFonts w:ascii="宋体" w:eastAsia="宋体" w:hAnsi="MS Mincho" w:cs="宋体"/>
          <w:sz w:val="28"/>
          <w:bdr w:val="none" w:sz="0" w:space="0" w:color="auto"/>
        </w:rPr>
        <w:t>就基本能达到目的。把自己从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海中解放出来，从而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得大量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做好知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体系的构建，来完成全面的知</w:t>
      </w:r>
      <w:r>
        <w:rPr>
          <w:rFonts w:ascii="宋体" w:eastAsia="宋体" w:hAnsi="SimSun" w:cs="宋体"/>
          <w:sz w:val="28"/>
          <w:bdr w:val="none" w:sz="0" w:space="0" w:color="auto"/>
        </w:rPr>
        <w:t>识储备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一个中心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功底如何，就体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窄上。正所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袖善舞，多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善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。也正是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说应试</w:t>
      </w:r>
      <w:r>
        <w:rPr>
          <w:rFonts w:ascii="宋体" w:eastAsia="宋体" w:hAnsi="MS Mincho" w:cs="宋体"/>
          <w:sz w:val="28"/>
          <w:bdr w:val="none" w:sz="0" w:space="0" w:color="auto"/>
        </w:rPr>
        <w:t>教育和素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教育是一致的。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面的方法主要有两条：一是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行万里路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，要求深人生活，随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随地注意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察收集。曹植有言：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街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巷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，必有可采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击辕</w:t>
      </w:r>
      <w:r>
        <w:rPr>
          <w:rFonts w:ascii="宋体" w:eastAsia="宋体" w:hAnsi="MS Mincho" w:cs="宋体"/>
          <w:sz w:val="28"/>
          <w:bdr w:val="none" w:sz="0" w:space="0" w:color="auto"/>
        </w:rPr>
        <w:t>之歌，有</w:t>
      </w:r>
      <w:r>
        <w:rPr>
          <w:rFonts w:ascii="宋体" w:eastAsia="宋体" w:hAnsi="SimSun" w:cs="宋体"/>
          <w:sz w:val="28"/>
          <w:bdr w:val="none" w:sz="0" w:space="0" w:color="auto"/>
        </w:rPr>
        <w:t>应风</w:t>
      </w:r>
      <w:r>
        <w:rPr>
          <w:rFonts w:ascii="宋体" w:eastAsia="宋体" w:hAnsi="MS Mincho" w:cs="宋体"/>
          <w:sz w:val="28"/>
          <w:bdr w:val="none" w:sz="0" w:space="0" w:color="auto"/>
        </w:rPr>
        <w:t>雅。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做生活的有心人，不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易放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的一事一物、一言一行。二是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万卷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，广泛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类书</w:t>
      </w:r>
      <w:r>
        <w:rPr>
          <w:rFonts w:ascii="宋体" w:eastAsia="宋体" w:hAnsi="MS Mincho" w:cs="宋体"/>
          <w:sz w:val="28"/>
          <w:bdr w:val="none" w:sz="0" w:space="0" w:color="auto"/>
        </w:rPr>
        <w:t>刊，通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文字媒介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见识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言、技法等，以博采众人之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成一个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点滴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的形成可使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，大大提高行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的效率。学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能力形成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程的特点是日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月累的</w:t>
      </w:r>
      <w:r>
        <w:rPr>
          <w:rFonts w:ascii="宋体" w:eastAsia="宋体" w:hAnsi="SimSun" w:cs="宋体"/>
          <w:sz w:val="28"/>
          <w:bdr w:val="none" w:sz="0" w:space="0" w:color="auto"/>
        </w:rPr>
        <w:t>渐变过</w:t>
      </w:r>
      <w:r>
        <w:rPr>
          <w:rFonts w:ascii="宋体" w:eastAsia="宋体" w:hAnsi="MS Mincho" w:cs="宋体"/>
          <w:sz w:val="28"/>
          <w:bdr w:val="none" w:sz="0" w:space="0" w:color="auto"/>
        </w:rPr>
        <w:t>程。因此，学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须养</w:t>
      </w:r>
      <w:r>
        <w:rPr>
          <w:rFonts w:ascii="宋体" w:eastAsia="宋体" w:hAnsi="MS Mincho" w:cs="宋体"/>
          <w:sz w:val="28"/>
          <w:bdr w:val="none" w:sz="0" w:space="0" w:color="auto"/>
        </w:rPr>
        <w:t>成点滴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这强调</w:t>
      </w:r>
      <w:r>
        <w:rPr>
          <w:rFonts w:ascii="宋体" w:eastAsia="宋体" w:hAnsi="MS Mincho" w:cs="宋体"/>
          <w:sz w:val="28"/>
          <w:bdr w:val="none" w:sz="0" w:space="0" w:color="auto"/>
        </w:rPr>
        <w:t>的是学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功在平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，要求善于利用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。当然，形成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需要一定的毅力，倘若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，可制定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固定下来，以便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制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念，当然算不上新</w:t>
      </w:r>
      <w:r>
        <w:rPr>
          <w:rFonts w:ascii="宋体" w:eastAsia="宋体" w:hAnsi="SimSun" w:cs="宋体"/>
          <w:sz w:val="28"/>
          <w:bdr w:val="none" w:sz="0" w:space="0" w:color="auto"/>
        </w:rPr>
        <w:t>鲜时</w:t>
      </w:r>
      <w:r>
        <w:rPr>
          <w:rFonts w:ascii="宋体" w:eastAsia="宋体" w:hAnsi="MS Mincho" w:cs="宋体"/>
          <w:sz w:val="28"/>
          <w:bdr w:val="none" w:sz="0" w:space="0" w:color="auto"/>
        </w:rPr>
        <w:t>髦，但都是当前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大多数中学生所缺乏的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方法的必要的起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。达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在所有知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于方法的知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最有价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只要你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，并把它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作用，自己学、而不是靠老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灌，主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学、而不是被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吸收，那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，就能大幅度提高各学科的学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能力，从而具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全面的能力、高尚的人格、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放的思想和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明的个性，真正达到素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教育的要求。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大理想，做一名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秀的高中学生。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考入高中，有些学生就</w:t>
      </w:r>
      <w:r>
        <w:rPr>
          <w:rFonts w:ascii="宋体" w:eastAsia="宋体" w:hAnsi="SimSun" w:cs="宋体"/>
          <w:sz w:val="28"/>
          <w:bdr w:val="none" w:sz="0" w:space="0" w:color="auto"/>
        </w:rPr>
        <w:t>认为该轻</w:t>
      </w:r>
      <w:r>
        <w:rPr>
          <w:rFonts w:ascii="宋体" w:eastAsia="宋体" w:hAnsi="MS Mincho" w:cs="宋体"/>
          <w:sz w:val="28"/>
          <w:bdr w:val="none" w:sz="0" w:space="0" w:color="auto"/>
        </w:rPr>
        <w:t>松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松了，思想上容易懈怠，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船到</w:t>
      </w:r>
      <w:r>
        <w:rPr>
          <w:rFonts w:ascii="宋体" w:eastAsia="宋体" w:hAnsi="SimSun" w:cs="宋体"/>
          <w:sz w:val="28"/>
          <w:bdr w:val="none" w:sz="0" w:space="0" w:color="auto"/>
        </w:rPr>
        <w:t>码头车</w:t>
      </w:r>
      <w:r>
        <w:rPr>
          <w:rFonts w:ascii="宋体" w:eastAsia="宋体" w:hAnsi="MS Mincho" w:cs="宋体"/>
          <w:sz w:val="28"/>
          <w:bdr w:val="none" w:sz="0" w:space="0" w:color="auto"/>
        </w:rPr>
        <w:t>到站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的心理，从而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的下降。我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如逆水行舟，不</w:t>
      </w:r>
      <w:r>
        <w:rPr>
          <w:rFonts w:ascii="宋体" w:eastAsia="宋体" w:hAnsi="SimSun" w:cs="宋体"/>
          <w:sz w:val="28"/>
          <w:bdr w:val="none" w:sz="0" w:space="0" w:color="auto"/>
        </w:rPr>
        <w:t>进则</w:t>
      </w:r>
      <w:r>
        <w:rPr>
          <w:rFonts w:ascii="宋体" w:eastAsia="宋体" w:hAnsi="MS Mincho" w:cs="宋体"/>
          <w:sz w:val="28"/>
          <w:bdr w:val="none" w:sz="0" w:space="0" w:color="auto"/>
        </w:rPr>
        <w:t>退。考上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中学不是我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中学只是我</w:t>
      </w:r>
      <w:r>
        <w:rPr>
          <w:rFonts w:ascii="宋体" w:eastAsia="宋体" w:hAnsi="SimSun" w:cs="宋体"/>
          <w:sz w:val="28"/>
          <w:bdr w:val="none" w:sz="0" w:space="0" w:color="auto"/>
        </w:rPr>
        <w:t>们实现</w:t>
      </w:r>
      <w:r>
        <w:rPr>
          <w:rFonts w:ascii="宋体" w:eastAsia="宋体" w:hAnsi="MS Mincho" w:cs="宋体"/>
          <w:sz w:val="28"/>
          <w:bdr w:val="none" w:sz="0" w:space="0" w:color="auto"/>
        </w:rPr>
        <w:t>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的一个平台，来到了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中学只能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接近了人生目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一大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，而要最</w:t>
      </w:r>
      <w:r>
        <w:rPr>
          <w:rFonts w:ascii="宋体" w:eastAsia="宋体" w:hAnsi="SimSun" w:cs="宋体"/>
          <w:sz w:val="28"/>
          <w:bdr w:val="none" w:sz="0" w:space="0" w:color="auto"/>
        </w:rPr>
        <w:t>终实现这</w:t>
      </w:r>
      <w:r>
        <w:rPr>
          <w:rFonts w:ascii="宋体" w:eastAsia="宋体" w:hAnsi="MS Mincho" w:cs="宋体"/>
          <w:sz w:val="28"/>
          <w:bdr w:val="none" w:sz="0" w:space="0" w:color="auto"/>
        </w:rPr>
        <w:t>一目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一平台上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拼搏。所以，我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要尽快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，避免出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心理止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，在求学路上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自己的一片天地。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仅仅树</w:t>
      </w:r>
      <w:r>
        <w:rPr>
          <w:rFonts w:ascii="宋体" w:eastAsia="宋体" w:hAnsi="MS Mincho" w:cs="宋体"/>
          <w:sz w:val="28"/>
          <w:bdr w:val="none" w:sz="0" w:space="0" w:color="auto"/>
        </w:rPr>
        <w:t>立一生的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，一生的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大理想，也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确立在某一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段，某一学期甚至某一天的努力目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，才能一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一个脚印，踏踏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不迷失前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，才会常常有成功的喜悦。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今天是新一年新学期的第一次班会。我很高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看到你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高采烈，幸福快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！借着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的机会，我很想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几句鼓励的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有信心和决心取得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初一班主任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新年伊始，当你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总结过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候，如果你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得上学期各方面表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都不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傲。新学期你要再接再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，争取更好的成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。如果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自己有很多缺点或者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得太差，更不要灰心。你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振作起来，努力赶上。面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住一位老人的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：一个人失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了，并不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明他就永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完了；如果他放弃了，退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了，他就永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完了。无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如何，老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我会比昨天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更多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的信心和决心。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第二，要有明确的目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和科学的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有了前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的信心和决心，就会有前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力，但</w:t>
      </w:r>
      <w:r>
        <w:rPr>
          <w:rFonts w:ascii="宋体" w:eastAsia="宋体" w:hAnsi="SimSun" w:cs="宋体"/>
          <w:sz w:val="28"/>
          <w:bdr w:val="none" w:sz="0" w:space="0" w:color="auto"/>
        </w:rPr>
        <w:t>这还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。在老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的帮助下，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个学生都要分析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自己，制定一个在思想、学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律、健康等方面都可以通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自己努力达到的目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，然后制定出切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可行的方案，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才能在以后的学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生活中有方向，有目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心的是学生能否从小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成良好的生活和学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。以前很多同学家里学校都不一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多学生取得了良好的学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守信、礼貌待人方面做得不好，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来了很多麻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，造成了不良影响。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？因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只是老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逼出来的，他不知道如何自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，如何有效学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，如何与人沟通，如何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的学生不是好学生，最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也决定了他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会被社会淘汰。所以我希望学生在努力学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程中，一定要从小培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良好的生活和学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。比如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真教，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份作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都要做，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范完成，两</w:t>
      </w:r>
      <w:r>
        <w:rPr>
          <w:rFonts w:ascii="宋体" w:eastAsia="宋体" w:hAnsi="SimSun" w:cs="宋体"/>
          <w:sz w:val="28"/>
          <w:bdr w:val="none" w:sz="0" w:space="0" w:color="auto"/>
        </w:rPr>
        <w:t>则习题</w:t>
      </w:r>
      <w:r>
        <w:rPr>
          <w:rFonts w:ascii="宋体" w:eastAsia="宋体" w:hAnsi="MS Mincho" w:cs="宋体"/>
          <w:sz w:val="28"/>
          <w:bdr w:val="none" w:sz="0" w:space="0" w:color="auto"/>
        </w:rPr>
        <w:t>做好，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前歌曲和宣誓，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有极大的好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第四，要通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来完成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是一生的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匙，春天是一年的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匙，早上是一天的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勤能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谚语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可以看出勤</w:t>
      </w:r>
      <w:r>
        <w:rPr>
          <w:rFonts w:ascii="宋体" w:eastAsia="宋体" w:hAnsi="SimSun" w:cs="宋体"/>
          <w:sz w:val="28"/>
          <w:bdr w:val="none" w:sz="0" w:space="0" w:color="auto"/>
        </w:rPr>
        <w:t>奋对</w:t>
      </w:r>
      <w:r>
        <w:rPr>
          <w:rFonts w:ascii="宋体" w:eastAsia="宋体" w:hAnsi="MS Mincho" w:cs="宋体"/>
          <w:sz w:val="28"/>
          <w:bdr w:val="none" w:sz="0" w:space="0" w:color="auto"/>
        </w:rPr>
        <w:t>人来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是非常重要的。新学期，希望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个学生都能勤于思考，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手，努力，勇于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新。另外，一定要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真。世界上最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的事也是怕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二字。我</w:t>
      </w:r>
      <w:r>
        <w:rPr>
          <w:rFonts w:ascii="宋体" w:eastAsia="宋体" w:hAnsi="SimSun" w:cs="宋体"/>
          <w:sz w:val="28"/>
          <w:bdr w:val="none" w:sz="0" w:space="0" w:color="auto"/>
        </w:rPr>
        <w:t>们应该认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真做人。如果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个学生都能勤</w:t>
      </w:r>
      <w:r>
        <w:rPr>
          <w:rFonts w:ascii="宋体" w:eastAsia="宋体" w:hAnsi="SimSun" w:cs="宋体"/>
          <w:sz w:val="28"/>
          <w:bdr w:val="none" w:sz="0" w:space="0" w:color="auto"/>
        </w:rPr>
        <w:t>奋认</w:t>
      </w:r>
      <w:r>
        <w:rPr>
          <w:rFonts w:ascii="宋体" w:eastAsia="宋体" w:hAnsi="MS Mincho" w:cs="宋体"/>
          <w:sz w:val="28"/>
          <w:bdr w:val="none" w:sz="0" w:space="0" w:color="auto"/>
        </w:rPr>
        <w:t>真，那</w:t>
      </w:r>
      <w:r>
        <w:rPr>
          <w:rFonts w:ascii="宋体" w:eastAsia="宋体" w:hAnsi="SimSun" w:cs="宋体"/>
          <w:sz w:val="28"/>
          <w:bdr w:val="none" w:sz="0" w:space="0" w:color="auto"/>
        </w:rPr>
        <w:t>么这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好学生。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，从自我出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始，衷心希望大家早日收回自己的想法，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工作的各个方面早日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入正式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段，投身到快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工作中去！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初一的全体同学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首先我代表全校老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初一的</w:t>
      </w:r>
      <w:r>
        <w:rPr>
          <w:rFonts w:ascii="宋体" w:eastAsia="宋体" w:cs="宋体"/>
          <w:sz w:val="28"/>
          <w:bdr w:val="none" w:sz="0" w:space="0" w:color="auto"/>
        </w:rPr>
        <w:t>500</w:t>
      </w:r>
      <w:r>
        <w:rPr>
          <w:rFonts w:ascii="宋体" w:eastAsia="宋体" w:hAnsi="MS Mincho" w:cs="宋体"/>
          <w:sz w:val="28"/>
          <w:bdr w:val="none" w:sz="0" w:space="0" w:color="auto"/>
        </w:rPr>
        <w:t>多名新同学光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建新中学的学生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出自己迅速成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，但是要成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一名合格的初中生，不会像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称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样简单</w:t>
      </w:r>
      <w:r>
        <w:rPr>
          <w:rFonts w:ascii="宋体" w:eastAsia="宋体" w:hAnsi="MS Mincho" w:cs="宋体"/>
          <w:sz w:val="28"/>
          <w:bdr w:val="none" w:sz="0" w:space="0" w:color="auto"/>
        </w:rPr>
        <w:t>，初中不是小学的</w:t>
      </w:r>
      <w:r>
        <w:rPr>
          <w:rFonts w:ascii="宋体" w:eastAsia="宋体" w:hAnsi="SimSun" w:cs="宋体"/>
          <w:sz w:val="28"/>
          <w:bdr w:val="none" w:sz="0" w:space="0" w:color="auto"/>
        </w:rPr>
        <w:t>简单继续</w:t>
      </w:r>
      <w:r>
        <w:rPr>
          <w:rFonts w:ascii="宋体" w:eastAsia="宋体" w:hAnsi="MS Mincho" w:cs="宋体"/>
          <w:sz w:val="28"/>
          <w:bdr w:val="none" w:sz="0" w:space="0" w:color="auto"/>
        </w:rPr>
        <w:t>，而是一</w:t>
      </w:r>
      <w:r>
        <w:rPr>
          <w:rFonts w:ascii="宋体" w:eastAsia="宋体" w:hAnsi="SimSun" w:cs="宋体"/>
          <w:sz w:val="28"/>
          <w:bdr w:val="none" w:sz="0" w:space="0" w:color="auto"/>
        </w:rPr>
        <w:t>种转</w:t>
      </w:r>
      <w:r>
        <w:rPr>
          <w:rFonts w:ascii="宋体" w:eastAsia="宋体" w:hAnsi="MS Mincho" w:cs="宋体"/>
          <w:sz w:val="28"/>
          <w:bdr w:val="none" w:sz="0" w:space="0" w:color="auto"/>
        </w:rPr>
        <w:t>折和爬坡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生活常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：当迅速行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hAnsi="MS Mincho" w:cs="宋体"/>
          <w:sz w:val="28"/>
          <w:bdr w:val="none" w:sz="0" w:space="0" w:color="auto"/>
        </w:rPr>
        <w:t>的汽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弯或上坡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，缺少心理准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的乘客很容易站立不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摔倒，同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在初中新生活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缺乏心理准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不能及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就会出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们迈</w:t>
      </w:r>
      <w:r>
        <w:rPr>
          <w:rFonts w:ascii="宋体" w:eastAsia="宋体" w:hAnsi="MS Mincho" w:cs="宋体"/>
          <w:sz w:val="28"/>
          <w:bdr w:val="none" w:sz="0" w:space="0" w:color="auto"/>
        </w:rPr>
        <w:t>好初中第一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此今天我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提出四点希望和建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好笔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一、重新定位打造自己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在初中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个新起点上，首先要重新定位自己，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你是</w:t>
      </w:r>
      <w:r>
        <w:rPr>
          <w:rFonts w:ascii="宋体" w:eastAsia="宋体" w:hAnsi="SimSun" w:cs="宋体"/>
          <w:sz w:val="28"/>
          <w:bdr w:val="none" w:sz="0" w:space="0" w:color="auto"/>
        </w:rPr>
        <w:t>踌</w:t>
      </w:r>
      <w:r>
        <w:rPr>
          <w:rFonts w:ascii="宋体" w:eastAsia="宋体" w:hAnsi="MS Mincho" w:cs="宋体"/>
          <w:sz w:val="28"/>
          <w:bdr w:val="none" w:sz="0" w:space="0" w:color="auto"/>
        </w:rPr>
        <w:t>躇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志的来到新学校，希望能展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采，但中学招生范</w:t>
      </w:r>
      <w:r>
        <w:rPr>
          <w:rFonts w:ascii="宋体" w:eastAsia="宋体" w:hAnsi="SimSun" w:cs="宋体"/>
          <w:sz w:val="28"/>
          <w:bdr w:val="none" w:sz="0" w:space="0" w:color="auto"/>
        </w:rPr>
        <w:t>围扩</w:t>
      </w:r>
      <w:r>
        <w:rPr>
          <w:rFonts w:ascii="宋体" w:eastAsia="宋体" w:hAnsi="MS Mincho" w:cs="宋体"/>
          <w:sz w:val="28"/>
          <w:bdr w:val="none" w:sz="0" w:space="0" w:color="auto"/>
        </w:rPr>
        <w:t>大，新集体里人才</w:t>
      </w:r>
      <w:r>
        <w:rPr>
          <w:rFonts w:ascii="宋体" w:eastAsia="宋体" w:hAnsi="SimSun" w:cs="宋体"/>
          <w:sz w:val="28"/>
          <w:bdr w:val="none" w:sz="0" w:space="0" w:color="auto"/>
        </w:rPr>
        <w:t>济济</w:t>
      </w:r>
      <w:r>
        <w:rPr>
          <w:rFonts w:ascii="宋体" w:eastAsia="宋体" w:hAnsi="MS Mincho" w:cs="宋体"/>
          <w:sz w:val="28"/>
          <w:bdr w:val="none" w:sz="0" w:space="0" w:color="auto"/>
        </w:rPr>
        <w:t>，以前出色的你不再拔尖，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不上班干部，成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不尽如人意，名次下滑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个人都可能遇到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些挫折，但你千万要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不能就此心灰意冷、一蹶不振，我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要用不懈的努力一点点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明自己。也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你在小学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一般，入学成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人低，但不能就此盲目断定自己不行而自暴自弃，因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入学或摸底成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只是代表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明不了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在和将来，新的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始，孰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孰</w:t>
      </w:r>
      <w:r>
        <w:rPr>
          <w:rFonts w:ascii="宋体" w:eastAsia="宋体" w:hAnsi="SimSun" w:cs="宋体"/>
          <w:sz w:val="28"/>
          <w:bdr w:val="none" w:sz="0" w:space="0" w:color="auto"/>
        </w:rPr>
        <w:t>负还</w:t>
      </w:r>
      <w:r>
        <w:rPr>
          <w:rFonts w:ascii="宋体" w:eastAsia="宋体" w:hAnsi="MS Mincho" w:cs="宋体"/>
          <w:sz w:val="28"/>
          <w:bdr w:val="none" w:sz="0" w:space="0" w:color="auto"/>
        </w:rPr>
        <w:t>看今朝。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入初中大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的，是站在同一起跑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上的，不管小学是否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秀那都已成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去，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高或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低的自我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价都会困住前行的脚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，新的生活面前需要我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重新定位自己打造自己。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程增加改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小学主要是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文和数学两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，而中学，初一就增加了英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史、地理、生物等学科，初二将增加物理，初三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将增加化学，而且学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内容增多，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度加大，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度加快，猛增的学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量往往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接不暇，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有点狗咬刺猬，不知从何下口之感。初中的学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了，再沿用小学的学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方法和方式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然无法适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里黄老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一个案例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小云和小吉自幼是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密无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的好朋友，在小学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都旗鼓相当，相当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后来一起考上了同一所中学。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入中学的第一次数学</w:t>
      </w:r>
      <w:r>
        <w:rPr>
          <w:rFonts w:ascii="宋体" w:eastAsia="宋体" w:hAnsi="SimSun" w:cs="宋体"/>
          <w:sz w:val="28"/>
          <w:bdr w:val="none" w:sz="0" w:space="0" w:color="auto"/>
        </w:rPr>
        <w:t>测验</w:t>
      </w:r>
      <w:r>
        <w:rPr>
          <w:rFonts w:ascii="宋体" w:eastAsia="宋体" w:hAnsi="MS Mincho" w:cs="宋体"/>
          <w:sz w:val="28"/>
          <w:bdr w:val="none" w:sz="0" w:space="0" w:color="auto"/>
        </w:rPr>
        <w:t>，小云考了全班第一，可是小吉才勉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及格。看到小云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子，小吉怎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不起来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特定表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了小云，而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，要他加把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，向小云学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。小云考了好成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，小吉并没有嫉妒，只是他想不通。你看，小吉平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和他一起上学，周末也在一起玩，也从来不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家教，上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都在听老</w:t>
      </w:r>
      <w:r>
        <w:rPr>
          <w:rFonts w:ascii="宋体" w:eastAsia="宋体" w:hAnsi="SimSun" w:cs="宋体"/>
          <w:sz w:val="28"/>
          <w:bdr w:val="none" w:sz="0" w:space="0" w:color="auto"/>
        </w:rPr>
        <w:t>师讲课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完成，老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样聪</w:t>
      </w:r>
      <w:r>
        <w:rPr>
          <w:rFonts w:ascii="宋体" w:eastAsia="宋体" w:hAnsi="MS Mincho" w:cs="宋体"/>
          <w:sz w:val="28"/>
          <w:bdr w:val="none" w:sz="0" w:space="0" w:color="auto"/>
        </w:rPr>
        <w:t>明，可是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却相差很大呢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的方法不同而出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的差异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到了中学要注意哪些学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方式。中学改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了小学那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事无巨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式的教学方式，老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往往集中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点、要点，并且</w:t>
      </w:r>
      <w:r>
        <w:rPr>
          <w:rFonts w:ascii="宋体" w:eastAsia="宋体" w:hAnsi="SimSun" w:cs="宋体"/>
          <w:sz w:val="28"/>
          <w:bdr w:val="none" w:sz="0" w:space="0" w:color="auto"/>
        </w:rPr>
        <w:t>讲过</w:t>
      </w:r>
      <w:r>
        <w:rPr>
          <w:rFonts w:ascii="宋体" w:eastAsia="宋体" w:hAnsi="MS Mincho" w:cs="宋体"/>
          <w:sz w:val="28"/>
          <w:bdr w:val="none" w:sz="0" w:space="0" w:color="auto"/>
        </w:rPr>
        <w:t>就不再重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方式，包括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音、板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、思路、要求以及某些教学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。想做到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一点有两个</w:t>
      </w:r>
      <w:r>
        <w:rPr>
          <w:rFonts w:ascii="宋体" w:eastAsia="宋体" w:hAnsi="SimSun" w:cs="宋体"/>
          <w:sz w:val="28"/>
          <w:bdr w:val="none" w:sz="0" w:space="0" w:color="auto"/>
        </w:rPr>
        <w:t>诀窍</w:t>
      </w:r>
      <w:r>
        <w:rPr>
          <w:rFonts w:ascii="宋体" w:eastAsia="宋体" w:hAnsi="MS Mincho" w:cs="宋体"/>
          <w:sz w:val="28"/>
          <w:bdr w:val="none" w:sz="0" w:space="0" w:color="auto"/>
        </w:rPr>
        <w:t>：一是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，拿着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本随便翻看不是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是把第二天的功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尽可能看懂，并找出不懂的地方，在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重点听，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可以提高我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效率培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自学能力。二是多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把自己的学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就大胆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，千万不要碍于面子而把听不懂的知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留到明天，从一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始就不能欠学</w:t>
      </w:r>
      <w:r>
        <w:rPr>
          <w:rFonts w:ascii="宋体" w:eastAsia="宋体" w:hAnsi="SimSun" w:cs="宋体"/>
          <w:sz w:val="28"/>
          <w:bdr w:val="none" w:sz="0" w:space="0" w:color="auto"/>
        </w:rPr>
        <w:t>习账</w:t>
      </w:r>
      <w:r>
        <w:rPr>
          <w:rFonts w:ascii="宋体" w:eastAsia="宋体" w:hAnsi="MS Mincho" w:cs="宋体"/>
          <w:sz w:val="28"/>
          <w:bdr w:val="none" w:sz="0" w:space="0" w:color="auto"/>
        </w:rPr>
        <w:t>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中的漏洞越来越多，到了高年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第二要制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科学的学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划。要解决科目多学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量大的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，最好方法就是制定学</w:t>
      </w:r>
      <w:r>
        <w:rPr>
          <w:rFonts w:ascii="宋体" w:eastAsia="宋体" w:hAnsi="SimSun" w:cs="宋体"/>
          <w:sz w:val="28"/>
          <w:bdr w:val="none" w:sz="0" w:space="0" w:color="auto"/>
        </w:rPr>
        <w:t>习计</w:t>
      </w:r>
      <w:r>
        <w:rPr>
          <w:rFonts w:ascii="宋体" w:eastAsia="宋体" w:hAnsi="MS Mincho" w:cs="宋体"/>
          <w:sz w:val="28"/>
          <w:bdr w:val="none" w:sz="0" w:space="0" w:color="auto"/>
        </w:rPr>
        <w:t>划。包括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划，新学期我的目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，到期中期末我要达到什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可以找个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手来激励自己；此外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有短期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划，也就是周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划、天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划，比如：我怎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安排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和玩耍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，利用什</w:t>
      </w:r>
      <w:r>
        <w:rPr>
          <w:rFonts w:ascii="宋体" w:eastAsia="宋体" w:hAnsi="SimSun" w:cs="宋体"/>
          <w:sz w:val="28"/>
          <w:bdr w:val="none" w:sz="0" w:space="0" w:color="auto"/>
        </w:rPr>
        <w:t>么时间</w:t>
      </w:r>
      <w:r>
        <w:rPr>
          <w:rFonts w:ascii="宋体" w:eastAsia="宋体" w:hAnsi="MS Mincho" w:cs="宋体"/>
          <w:sz w:val="28"/>
          <w:bdr w:val="none" w:sz="0" w:space="0" w:color="auto"/>
        </w:rPr>
        <w:t>做哪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，何</w:t>
      </w:r>
      <w:r>
        <w:rPr>
          <w:rFonts w:ascii="宋体" w:eastAsia="宋体" w:hAnsi="SimSun" w:cs="宋体"/>
          <w:sz w:val="28"/>
          <w:bdr w:val="none" w:sz="0" w:space="0" w:color="auto"/>
        </w:rPr>
        <w:t>时预习</w:t>
      </w:r>
      <w:r>
        <w:rPr>
          <w:rFonts w:ascii="宋体" w:eastAsia="宋体" w:hAnsi="MS Mincho" w:cs="宋体"/>
          <w:sz w:val="28"/>
          <w:bdr w:val="none" w:sz="0" w:space="0" w:color="auto"/>
        </w:rPr>
        <w:t>，何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做系</w:t>
      </w:r>
      <w:r>
        <w:rPr>
          <w:rFonts w:ascii="宋体" w:eastAsia="宋体" w:hAnsi="SimSun" w:cs="宋体"/>
          <w:sz w:val="28"/>
          <w:bdr w:val="none" w:sz="0" w:space="0" w:color="auto"/>
        </w:rPr>
        <w:t>统复习</w:t>
      </w:r>
      <w:r>
        <w:rPr>
          <w:rFonts w:ascii="宋体" w:eastAsia="宋体" w:hAnsi="MS Mincho" w:cs="宋体"/>
          <w:sz w:val="28"/>
          <w:bdr w:val="none" w:sz="0" w:space="0" w:color="auto"/>
        </w:rPr>
        <w:t>等等。只要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划和小目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，就可以自如地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，达到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。三要注意摸索适合自己的学法。在初中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方法的重要性体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突出，因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度加深、灵活性加大，不能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凭死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、死学，要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的方法，注意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的消化和理解。而且各学科的特点不同，学法也有区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在新的学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程中要注意不断反思和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摸索出适合自己的学法，做到事半功倍。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三、学会适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学会交往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一个案例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是父母的掌上明珠。不知怎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的，爸爸、</w:t>
      </w:r>
      <w:r>
        <w:rPr>
          <w:rFonts w:ascii="宋体" w:eastAsia="宋体" w:hAnsi="SimSun" w:cs="宋体"/>
          <w:sz w:val="28"/>
          <w:bdr w:val="none" w:sz="0" w:space="0" w:color="auto"/>
        </w:rPr>
        <w:t>妈妈发现</w:t>
      </w:r>
      <w:r>
        <w:rPr>
          <w:rFonts w:ascii="宋体" w:eastAsia="宋体" w:hAnsi="MS Mincho" w:cs="宋体"/>
          <w:sz w:val="28"/>
          <w:bdr w:val="none" w:sz="0" w:space="0" w:color="auto"/>
        </w:rPr>
        <w:t>她自从上初中后，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越来越少，就喜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独自静坐在自己的</w:t>
      </w:r>
      <w:r>
        <w:rPr>
          <w:rFonts w:ascii="宋体" w:eastAsia="宋体" w:hAnsi="SimSun" w:cs="宋体"/>
          <w:sz w:val="28"/>
          <w:bdr w:val="none" w:sz="0" w:space="0" w:color="auto"/>
        </w:rPr>
        <w:t>卧</w:t>
      </w:r>
      <w:r>
        <w:rPr>
          <w:rFonts w:ascii="宋体" w:eastAsia="宋体" w:hAnsi="MS Mincho" w:cs="宋体"/>
          <w:sz w:val="28"/>
          <w:bdr w:val="none" w:sz="0" w:space="0" w:color="auto"/>
        </w:rPr>
        <w:t>室内，面</w:t>
      </w:r>
      <w:r>
        <w:rPr>
          <w:rFonts w:ascii="宋体" w:eastAsia="宋体" w:hAnsi="SimSun" w:cs="宋体"/>
          <w:sz w:val="28"/>
          <w:bdr w:val="none" w:sz="0" w:space="0" w:color="auto"/>
        </w:rPr>
        <w:t>对书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呆。从前活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朗、好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的她好像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了个人似的，而且有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无故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脾气。偶然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妈妈发现</w:t>
      </w:r>
      <w:r>
        <w:rPr>
          <w:rFonts w:ascii="宋体" w:eastAsia="宋体" w:hAnsi="MS Mincho" w:cs="宋体"/>
          <w:sz w:val="28"/>
          <w:bdr w:val="none" w:sz="0" w:space="0" w:color="auto"/>
        </w:rPr>
        <w:t>她的笔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本上写着：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下降</w:t>
      </w:r>
      <w:r>
        <w:rPr>
          <w:rFonts w:ascii="宋体" w:eastAsia="宋体" w:cs="宋体"/>
          <w:sz w:val="28"/>
          <w:bdr w:val="none" w:sz="0" w:space="0" w:color="auto"/>
        </w:rPr>
        <w:t>?”“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同学都不喜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父母有些担心了，就去学校找老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了解情况。老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也反映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内向，上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不愿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，与同学的交往也比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少，有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搞活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同学表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上是学校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障碍。因此我希望我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的初一新同学不要象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，要学会适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学会交往。适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化。到了初中人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交往范</w:t>
      </w:r>
      <w:r>
        <w:rPr>
          <w:rFonts w:ascii="宋体" w:eastAsia="宋体" w:hAnsi="SimSun" w:cs="宋体"/>
          <w:sz w:val="28"/>
          <w:bdr w:val="none" w:sz="0" w:space="0" w:color="auto"/>
        </w:rPr>
        <w:t>围发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化，大家来自不同学校，彼此陌生，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很多人会感到孤独，想念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去的同学，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都是正常的心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不良状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去熟悉新的班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和同学。初来乍到，也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一个熟人也没有，你会感到孤立无援，但想一想大家不都一</w:t>
      </w:r>
      <w:r>
        <w:rPr>
          <w:rFonts w:ascii="宋体" w:eastAsia="宋体" w:hAnsi="SimSun" w:cs="宋体"/>
          <w:sz w:val="28"/>
          <w:bdr w:val="none" w:sz="0" w:space="0" w:color="auto"/>
        </w:rPr>
        <w:t>样吗</w:t>
      </w:r>
      <w:r>
        <w:rPr>
          <w:rFonts w:ascii="宋体" w:eastAsia="宋体" w:hAnsi="MS Mincho" w:cs="宋体"/>
          <w:sz w:val="28"/>
          <w:bdr w:val="none" w:sz="0" w:space="0" w:color="auto"/>
        </w:rPr>
        <w:t>，都没有朋友又都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望交友，我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一些，大胆和同学搭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做事，比如</w:t>
      </w:r>
      <w:r>
        <w:rPr>
          <w:rFonts w:ascii="宋体" w:eastAsia="宋体" w:hAnsi="SimSun" w:cs="宋体"/>
          <w:sz w:val="28"/>
          <w:bdr w:val="none" w:sz="0" w:space="0" w:color="auto"/>
        </w:rPr>
        <w:t>问问</w:t>
      </w:r>
      <w:r>
        <w:rPr>
          <w:rFonts w:ascii="宋体" w:eastAsia="宋体" w:hAnsi="MS Mincho" w:cs="宋体"/>
          <w:sz w:val="28"/>
          <w:bdr w:val="none" w:sz="0" w:space="0" w:color="auto"/>
        </w:rPr>
        <w:t>同学叫什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，然后把你介</w:t>
      </w:r>
      <w:r>
        <w:rPr>
          <w:rFonts w:ascii="宋体" w:eastAsia="宋体" w:hAnsi="SimSun" w:cs="宋体"/>
          <w:sz w:val="28"/>
          <w:bdr w:val="none" w:sz="0" w:space="0" w:color="auto"/>
        </w:rPr>
        <w:t>绍给</w:t>
      </w:r>
      <w:r>
        <w:rPr>
          <w:rFonts w:ascii="宋体" w:eastAsia="宋体" w:hAnsi="MS Mincho" w:cs="宋体"/>
          <w:sz w:val="28"/>
          <w:bdr w:val="none" w:sz="0" w:space="0" w:color="auto"/>
        </w:rPr>
        <w:t>他；同学缺少什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，可以借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极去帮忙；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没有排好，主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去清</w:t>
      </w:r>
      <w:r>
        <w:rPr>
          <w:rFonts w:ascii="宋体" w:eastAsia="宋体" w:hAnsi="SimSun" w:cs="宋体"/>
          <w:sz w:val="28"/>
          <w:bdr w:val="none" w:sz="0" w:space="0" w:color="auto"/>
        </w:rPr>
        <w:t>扫卫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无形之中你就和同学、老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熟了，越来越融入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个新集体，朋友多了起来，陌生感自然会逐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消失。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四、以新的行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范要求自己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到了中学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入中学校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，你就要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《中学生守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》，知道作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一名中学生，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下面我用歌</w:t>
      </w:r>
      <w:r>
        <w:rPr>
          <w:rFonts w:ascii="宋体" w:eastAsia="宋体" w:hAnsi="SimSun" w:cs="宋体"/>
          <w:sz w:val="28"/>
          <w:bdr w:val="none" w:sz="0" w:space="0" w:color="auto"/>
        </w:rPr>
        <w:t>谣</w:t>
      </w:r>
      <w:r>
        <w:rPr>
          <w:rFonts w:ascii="宋体" w:eastAsia="宋体" w:hAnsi="MS Mincho" w:cs="宋体"/>
          <w:sz w:val="28"/>
          <w:bdr w:val="none" w:sz="0" w:space="0" w:color="auto"/>
        </w:rPr>
        <w:t>的形式</w:t>
      </w:r>
      <w:r>
        <w:rPr>
          <w:rFonts w:ascii="宋体" w:eastAsia="宋体" w:hAnsi="SimSun" w:cs="宋体"/>
          <w:sz w:val="28"/>
          <w:bdr w:val="none" w:sz="0" w:space="0" w:color="auto"/>
        </w:rPr>
        <w:t>简单讲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有哪些基本的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范要牢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第一句：衣服整</w:t>
      </w:r>
      <w:r>
        <w:rPr>
          <w:rFonts w:ascii="宋体" w:eastAsia="宋体" w:hAnsi="SimSun" w:cs="宋体"/>
          <w:sz w:val="28"/>
          <w:bdr w:val="none" w:sz="0" w:space="0" w:color="auto"/>
        </w:rPr>
        <w:t>洁讲仪</w:t>
      </w:r>
      <w:r>
        <w:rPr>
          <w:rFonts w:ascii="宋体" w:eastAsia="宋体" w:hAnsi="MS Mincho" w:cs="宋体"/>
          <w:sz w:val="28"/>
          <w:bdr w:val="none" w:sz="0" w:space="0" w:color="auto"/>
        </w:rPr>
        <w:t>表，校徽胸前佩戴好。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衣着打扮要符合中学生，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天班主任要例行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周学校要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行大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，不符合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范的同学我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要在学校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口的宣</w:t>
      </w:r>
      <w:r>
        <w:rPr>
          <w:rFonts w:ascii="宋体" w:eastAsia="宋体" w:hAnsi="SimSun" w:cs="宋体"/>
          <w:sz w:val="28"/>
          <w:bdr w:val="none" w:sz="0" w:space="0" w:color="auto"/>
        </w:rPr>
        <w:t>传栏张</w:t>
      </w:r>
      <w:r>
        <w:rPr>
          <w:rFonts w:ascii="宋体" w:eastAsia="宋体" w:hAnsi="MS Mincho" w:cs="宋体"/>
          <w:sz w:val="28"/>
          <w:bdr w:val="none" w:sz="0" w:space="0" w:color="auto"/>
        </w:rPr>
        <w:t>榜批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，并要扣班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的文明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律分；胸卡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校要佩戴好，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口的</w:t>
      </w:r>
      <w:r>
        <w:rPr>
          <w:rFonts w:ascii="宋体" w:eastAsia="宋体" w:hAnsi="SimSun" w:cs="宋体"/>
          <w:sz w:val="28"/>
          <w:bdr w:val="none" w:sz="0" w:space="0" w:color="auto"/>
        </w:rPr>
        <w:t>门卫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一位学生例行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，未佩戴的或者不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范的同学也将在宣</w:t>
      </w:r>
      <w:r>
        <w:rPr>
          <w:rFonts w:ascii="宋体" w:eastAsia="宋体" w:hAnsi="SimSun" w:cs="宋体"/>
          <w:sz w:val="28"/>
          <w:bdr w:val="none" w:sz="0" w:space="0" w:color="auto"/>
        </w:rPr>
        <w:t>传栏张</w:t>
      </w:r>
      <w:r>
        <w:rPr>
          <w:rFonts w:ascii="宋体" w:eastAsia="宋体" w:hAnsi="MS Mincho" w:cs="宋体"/>
          <w:sz w:val="28"/>
          <w:bdr w:val="none" w:sz="0" w:space="0" w:color="auto"/>
        </w:rPr>
        <w:t>榜批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，并扣班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文明分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人次</w:t>
      </w:r>
      <w:r>
        <w:rPr>
          <w:rFonts w:ascii="宋体" w:eastAsia="宋体" w:cs="宋体"/>
          <w:sz w:val="28"/>
          <w:bdr w:val="none" w:sz="0" w:space="0" w:color="auto"/>
        </w:rPr>
        <w:t>0.1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第二句：学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用品全</w:t>
      </w:r>
      <w:r>
        <w:rPr>
          <w:rFonts w:ascii="宋体" w:eastAsia="宋体" w:hAnsi="SimSun" w:cs="宋体"/>
          <w:sz w:val="28"/>
          <w:bdr w:val="none" w:sz="0" w:space="0" w:color="auto"/>
        </w:rPr>
        <w:t>带齐</w:t>
      </w:r>
      <w:r>
        <w:rPr>
          <w:rFonts w:ascii="宋体" w:eastAsia="宋体" w:hAnsi="MS Mincho" w:cs="宋体"/>
          <w:sz w:val="28"/>
          <w:bdr w:val="none" w:sz="0" w:space="0" w:color="auto"/>
        </w:rPr>
        <w:t>，按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到校不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早上：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 xml:space="preserve">45 </w:t>
      </w:r>
      <w:r>
        <w:rPr>
          <w:rFonts w:ascii="宋体" w:eastAsia="宋体" w:hAnsi="MS Mincho" w:cs="宋体"/>
          <w:sz w:val="28"/>
          <w:bdr w:val="none" w:sz="0" w:space="0" w:color="auto"/>
        </w:rPr>
        <w:t>中午：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50)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第三句：</w:t>
      </w:r>
      <w:r>
        <w:rPr>
          <w:rFonts w:ascii="宋体" w:eastAsia="宋体" w:hAnsi="SimSun" w:cs="宋体"/>
          <w:sz w:val="28"/>
          <w:bdr w:val="none" w:sz="0" w:space="0" w:color="auto"/>
        </w:rPr>
        <w:t>进门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车讲</w:t>
      </w:r>
      <w:r>
        <w:rPr>
          <w:rFonts w:ascii="宋体" w:eastAsia="宋体" w:hAnsi="MS Mincho" w:cs="宋体"/>
          <w:sz w:val="28"/>
          <w:bdr w:val="none" w:sz="0" w:space="0" w:color="auto"/>
        </w:rPr>
        <w:t>礼貌，看</w:t>
      </w:r>
      <w:r>
        <w:rPr>
          <w:rFonts w:ascii="宋体" w:eastAsia="宋体" w:hAnsi="SimSun" w:cs="宋体"/>
          <w:sz w:val="28"/>
          <w:bdr w:val="none" w:sz="0" w:space="0" w:color="auto"/>
        </w:rPr>
        <w:t>见师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声好。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接下来：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因病因事不到校，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假要做到。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行，有始有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堂堂好。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出操整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上操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列作到快静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休息出教室，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望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天或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https://d.book118.com/618077032007006043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18077032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新学期开学班主任讲话稿</dc:title>
  <dc:subject>在现实社会中，我们可以使用讲话稿的机会越来越多，讲话稿通过讲话人口头表达后，可以起到传播真理、经验，抒发感情，发表意见的作用。你所见过的讲话稿是什么样的呢？以下是小编收集整理的新学期开学班主任讲话稿，</dc:subject>
  <cp:keywords>新学期开学班主任讲话稿</cp:keywords>
  <cp:revision>0</cp:revision>
</cp:coreProperties>
</file>