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读书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月活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  <w:r>
        <w:rPr>
          <w:rFonts w:ascii="宋体" w:eastAsia="黑体" w:cs="宋体"/>
          <w:b/>
          <w:sz w:val="40"/>
          <w:bdr w:val="none" w:sz="0" w:space="0" w:color="auto"/>
        </w:rPr>
        <w:t>(9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或思想中的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或情况加以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和概括的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面材料，它可以帮助我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和工作中的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收集整理的幼儿园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近年来，世界各国的幼教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都十分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早期</w:t>
      </w:r>
      <w:r>
        <w:rPr>
          <w:rFonts w:ascii="宋体" w:eastAsia="宋体" w:hAnsi="SimSun" w:cs="宋体"/>
          <w:sz w:val="28"/>
          <w:bdr w:val="none" w:sz="0" w:space="0" w:color="auto"/>
        </w:rPr>
        <w:t>阅读对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展等起着非常重要的作用，幼儿早期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程度，将会影响其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能力和水平。我国在新《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要》的内容中，第一次明确地把幼儿早期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方面的要求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言教育的目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体系，提出要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生活中常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简单标记</w:t>
      </w:r>
      <w:r>
        <w:rPr>
          <w:rFonts w:ascii="宋体" w:eastAsia="宋体" w:hAnsi="MS Mincho" w:cs="宋体"/>
          <w:sz w:val="28"/>
          <w:bdr w:val="none" w:sz="0" w:space="0" w:color="auto"/>
        </w:rPr>
        <w:t>和文字符号的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画和其他多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对书</w:t>
      </w:r>
      <w:r>
        <w:rPr>
          <w:rFonts w:ascii="宋体" w:eastAsia="宋体" w:hAnsi="MS Mincho" w:cs="宋体"/>
          <w:sz w:val="28"/>
          <w:bdr w:val="none" w:sz="0" w:space="0" w:color="auto"/>
        </w:rPr>
        <w:t>籍、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写技能。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由此可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是很有必要，也是非常有意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是指在幼儿园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段，以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主，以看、听、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主要手段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不要求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趣入手，萌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热爱图书</w:t>
      </w:r>
      <w:r>
        <w:rPr>
          <w:rFonts w:ascii="宋体" w:eastAsia="宋体" w:hAnsi="MS Mincho" w:cs="宋体"/>
          <w:sz w:val="28"/>
          <w:bdr w:val="none" w:sz="0" w:space="0" w:color="auto"/>
        </w:rPr>
        <w:t>的情感，丰富幼儿的</w:t>
      </w:r>
      <w:r>
        <w:rPr>
          <w:rFonts w:ascii="宋体" w:eastAsia="宋体" w:hAnsi="SimSun" w:cs="宋体"/>
          <w:sz w:val="28"/>
          <w:bdr w:val="none" w:sz="0" w:space="0" w:color="auto"/>
        </w:rPr>
        <w:t>阅读经验</w:t>
      </w:r>
      <w:r>
        <w:rPr>
          <w:rFonts w:ascii="宋体" w:eastAsia="宋体" w:hAnsi="MS Mincho" w:cs="宋体"/>
          <w:sz w:val="28"/>
          <w:bdr w:val="none" w:sz="0" w:space="0" w:color="auto"/>
        </w:rPr>
        <w:t>、提高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如何才能培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以下是我在日常教学活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中的一点心得体会。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良好的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境，提高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阅读兴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阅读环</w:t>
      </w:r>
      <w:r>
        <w:rPr>
          <w:rFonts w:ascii="宋体" w:eastAsia="宋体" w:hAnsi="MS Mincho" w:cs="宋体"/>
          <w:sz w:val="28"/>
          <w:bdr w:val="none" w:sz="0" w:space="0" w:color="auto"/>
        </w:rPr>
        <w:t>境在幼儿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重要。向幼儿提供含有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信息的教育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阅读兴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能巩固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效果，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幼儿在丰富的</w:t>
      </w:r>
      <w:r>
        <w:rPr>
          <w:rFonts w:ascii="宋体" w:eastAsia="宋体" w:hAnsi="SimSun" w:cs="宋体"/>
          <w:sz w:val="28"/>
          <w:bdr w:val="none" w:sz="0" w:space="0" w:color="auto"/>
        </w:rPr>
        <w:t>阅读环</w:t>
      </w:r>
      <w:r>
        <w:rPr>
          <w:rFonts w:ascii="宋体" w:eastAsia="宋体" w:hAnsi="MS Mincho" w:cs="宋体"/>
          <w:sz w:val="28"/>
          <w:bdr w:val="none" w:sz="0" w:space="0" w:color="auto"/>
        </w:rPr>
        <w:t>境中，充分感受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言，潜移默化地接受有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去探索、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的材料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幼儿所接触的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言一般是他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已知道的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西的文字代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。从幼儿</w:t>
      </w:r>
      <w:r>
        <w:rPr>
          <w:rFonts w:ascii="宋体" w:eastAsia="宋体" w:hAnsi="SimSun" w:cs="宋体"/>
          <w:sz w:val="28"/>
          <w:bdr w:val="none" w:sz="0" w:space="0" w:color="auto"/>
        </w:rPr>
        <w:t>认识书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一特点出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，在早期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中，我根据幼儿的年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水平，有的放失地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幼儿提供大量的有具体意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的、形象的、生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材料，并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在幼儿容易拿到的地方，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幼儿自由地</w:t>
      </w:r>
      <w:r>
        <w:rPr>
          <w:rFonts w:ascii="宋体" w:eastAsia="宋体" w:hAnsi="SimSun" w:cs="宋体"/>
          <w:sz w:val="28"/>
          <w:bdr w:val="none" w:sz="0" w:space="0" w:color="auto"/>
        </w:rPr>
        <w:t>选择阅读</w:t>
      </w:r>
      <w:r>
        <w:rPr>
          <w:rFonts w:ascii="宋体" w:eastAsia="宋体" w:hAnsi="MS Mincho" w:cs="宋体"/>
          <w:sz w:val="28"/>
          <w:bdr w:val="none" w:sz="0" w:space="0" w:color="auto"/>
        </w:rPr>
        <w:t>材料，自主的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行感知、体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、探索、。例如：在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前，我在活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区、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角里提供相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，新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片，并向幼儿介</w:t>
      </w:r>
      <w:r>
        <w:rPr>
          <w:rFonts w:ascii="宋体" w:eastAsia="宋体" w:hAnsi="SimSun" w:cs="宋体"/>
          <w:sz w:val="28"/>
          <w:bdr w:val="none" w:sz="0" w:space="0" w:color="auto"/>
        </w:rPr>
        <w:t>绍图书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片的名称和内容，以激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的欲望和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展角色游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的角色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行表演，或者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出自己最喜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的一段故事情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展幼儿的想象力。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提供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的机会和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重在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</w:t>
      </w:r>
      <w:r>
        <w:rPr>
          <w:rFonts w:ascii="宋体" w:eastAsia="宋体" w:hAnsi="SimSun" w:cs="宋体"/>
          <w:sz w:val="28"/>
          <w:bdr w:val="none" w:sz="0" w:space="0" w:color="auto"/>
        </w:rPr>
        <w:t>阅读经验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。因此，在日常生活中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幼儿提供机会和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得十分重要。我根据幼儿的早期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教材，利用一切机会和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所，将季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植物的生</w:t>
      </w:r>
      <w:r>
        <w:rPr>
          <w:rFonts w:ascii="宋体" w:eastAsia="宋体" w:hAnsi="SimSun" w:cs="宋体"/>
          <w:sz w:val="28"/>
          <w:bdr w:val="none" w:sz="0" w:space="0" w:color="auto"/>
        </w:rPr>
        <w:t>长规</w:t>
      </w:r>
      <w:r>
        <w:rPr>
          <w:rFonts w:ascii="宋体" w:eastAsia="宋体" w:hAnsi="MS Mincho" w:cs="宋体"/>
          <w:sz w:val="28"/>
          <w:bdr w:val="none" w:sz="0" w:space="0" w:color="auto"/>
        </w:rPr>
        <w:t>律、幼儿的日常生活等与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教育相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幼儿充分享受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言，潜移默化地接受有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不断的感知内化，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阅读经验</w:t>
      </w:r>
      <w:r>
        <w:rPr>
          <w:rFonts w:ascii="宋体" w:eastAsia="宋体" w:hAnsi="MS Mincho" w:cs="宋体"/>
          <w:sz w:val="28"/>
          <w:bdr w:val="none" w:sz="0" w:space="0" w:color="auto"/>
        </w:rPr>
        <w:t>。有目的、有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幼儿提供了内容丰富的幼儿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物，安排一定的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幼儿自由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，使幼儿将已有的</w:t>
      </w:r>
      <w:r>
        <w:rPr>
          <w:rFonts w:ascii="宋体" w:eastAsia="宋体" w:hAnsi="SimSun" w:cs="宋体"/>
          <w:sz w:val="28"/>
          <w:bdr w:val="none" w:sz="0" w:space="0" w:color="auto"/>
        </w:rPr>
        <w:t>阅读经验</w:t>
      </w:r>
      <w:r>
        <w:rPr>
          <w:rFonts w:ascii="宋体" w:eastAsia="宋体" w:hAnsi="MS Mincho" w:cs="宋体"/>
          <w:sz w:val="28"/>
          <w:bdr w:val="none" w:sz="0" w:space="0" w:color="auto"/>
        </w:rPr>
        <w:t>同化于自主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中。我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幼儿通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，会自由地</w:t>
      </w:r>
      <w:r>
        <w:rPr>
          <w:rFonts w:ascii="宋体" w:eastAsia="宋体" w:hAnsi="SimSun" w:cs="宋体"/>
          <w:sz w:val="28"/>
          <w:bdr w:val="none" w:sz="0" w:space="0" w:color="auto"/>
        </w:rPr>
        <w:t>选择阅读</w:t>
      </w:r>
      <w:r>
        <w:rPr>
          <w:rFonts w:ascii="宋体" w:eastAsia="宋体" w:hAnsi="MS Mincho" w:cs="宋体"/>
          <w:sz w:val="28"/>
          <w:bdr w:val="none" w:sz="0" w:space="0" w:color="auto"/>
        </w:rPr>
        <w:t>内容，挑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的字宝宝、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上一段小故事，幼儿也会戴上自己喜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头饰进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入手，注意幼儿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方法的指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心理学研究表明：幼儿人小，可塑性很大，容易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先入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的最佳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期，而且幼年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期形成的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牢固，不易改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普遍</w:t>
      </w:r>
      <w:r>
        <w:rPr>
          <w:rFonts w:ascii="宋体" w:eastAsia="宋体" w:hAnsi="SimSun" w:cs="宋体"/>
          <w:sz w:val="28"/>
          <w:bdr w:val="none" w:sz="0" w:space="0" w:color="auto"/>
        </w:rPr>
        <w:t>认为阅读</w:t>
      </w:r>
      <w:r>
        <w:rPr>
          <w:rFonts w:ascii="宋体" w:eastAsia="宋体" w:hAnsi="MS Mincho" w:cs="宋体"/>
          <w:sz w:val="28"/>
          <w:bdr w:val="none" w:sz="0" w:space="0" w:color="auto"/>
        </w:rPr>
        <w:t>是伴随幼儿一生成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的教育，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站到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身教育的高度予以重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常会</w:t>
      </w:r>
      <w:r>
        <w:rPr>
          <w:rFonts w:ascii="宋体" w:eastAsia="宋体" w:hAnsi="SimSun" w:cs="宋体"/>
          <w:sz w:val="28"/>
          <w:bdr w:val="none" w:sz="0" w:space="0" w:color="auto"/>
        </w:rPr>
        <w:t>发现这样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象：有些幼儿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作比</w:t>
      </w:r>
      <w:r>
        <w:rPr>
          <w:rFonts w:ascii="宋体" w:eastAsia="宋体" w:hAnsi="SimSun" w:cs="宋体"/>
          <w:sz w:val="28"/>
          <w:bdr w:val="none" w:sz="0" w:space="0" w:color="auto"/>
        </w:rPr>
        <w:t>对阅读</w:t>
      </w:r>
      <w:r>
        <w:rPr>
          <w:rFonts w:ascii="宋体" w:eastAsia="宋体" w:hAnsi="MS Mincho" w:cs="宋体"/>
          <w:sz w:val="28"/>
          <w:bdr w:val="none" w:sz="0" w:space="0" w:color="auto"/>
        </w:rPr>
        <w:t>本身更感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趣。因此，他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速度非常快，往往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看一点，他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看完了一本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有的幼儿只</w:t>
      </w:r>
      <w:r>
        <w:rPr>
          <w:rFonts w:ascii="宋体" w:eastAsia="宋体" w:hAnsi="SimSun" w:cs="宋体"/>
          <w:sz w:val="28"/>
          <w:bdr w:val="none" w:sz="0" w:space="0" w:color="auto"/>
        </w:rPr>
        <w:t>对图书</w:t>
      </w:r>
      <w:r>
        <w:rPr>
          <w:rFonts w:ascii="宋体" w:eastAsia="宋体" w:hAnsi="MS Mincho" w:cs="宋体"/>
          <w:sz w:val="28"/>
          <w:bdr w:val="none" w:sz="0" w:space="0" w:color="auto"/>
        </w:rPr>
        <w:t>中色彩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案感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趣，所以常常表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出看</w:t>
      </w:r>
      <w:r>
        <w:rPr>
          <w:rFonts w:ascii="宋体" w:eastAsia="宋体" w:hAnsi="SimSun" w:cs="宋体"/>
          <w:sz w:val="28"/>
          <w:bdr w:val="none" w:sz="0" w:space="0" w:color="auto"/>
        </w:rPr>
        <w:t>书时</w:t>
      </w:r>
      <w:r>
        <w:rPr>
          <w:rFonts w:ascii="宋体" w:eastAsia="宋体" w:hAnsi="MS Mincho" w:cs="宋体"/>
          <w:sz w:val="28"/>
          <w:bdr w:val="none" w:sz="0" w:space="0" w:color="auto"/>
        </w:rPr>
        <w:t>的无序性。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情况的原因，往往是因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没有真真地掌握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。以下是我在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中的一些做法：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爱护图书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幼儿喜</w:t>
      </w:r>
      <w:r>
        <w:rPr>
          <w:rFonts w:ascii="宋体" w:eastAsia="宋体" w:hAnsi="SimSun" w:cs="宋体"/>
          <w:sz w:val="28"/>
          <w:bdr w:val="none" w:sz="0" w:space="0" w:color="auto"/>
        </w:rPr>
        <w:t>欢图书</w:t>
      </w:r>
      <w:r>
        <w:rPr>
          <w:rFonts w:ascii="宋体" w:eastAsia="宋体" w:hAnsi="MS Mincho" w:cs="宋体"/>
          <w:sz w:val="28"/>
          <w:bdr w:val="none" w:sz="0" w:space="0" w:color="auto"/>
        </w:rPr>
        <w:t>，然而又不知道怎</w:t>
      </w:r>
      <w:r>
        <w:rPr>
          <w:rFonts w:ascii="宋体" w:eastAsia="宋体" w:hAnsi="SimSun" w:cs="宋体"/>
          <w:sz w:val="28"/>
          <w:bdr w:val="none" w:sz="0" w:space="0" w:color="auto"/>
        </w:rPr>
        <w:t>样爱护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加以教育和培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、教会幼儿如何取放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前，先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架上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，我再做如何从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架上取放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的示范，然后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幼儿模仿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取放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都要求他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去做。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的整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还带领</w:t>
      </w:r>
      <w:r>
        <w:rPr>
          <w:rFonts w:ascii="宋体" w:eastAsia="宋体" w:hAnsi="MS Mincho" w:cs="宋体"/>
          <w:sz w:val="28"/>
          <w:bdr w:val="none" w:sz="0" w:space="0" w:color="auto"/>
        </w:rPr>
        <w:t>幼儿一起整理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架，将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按大小分</w:t>
      </w:r>
      <w:r>
        <w:rPr>
          <w:rFonts w:ascii="宋体" w:eastAsia="宋体" w:hAnsi="SimSun" w:cs="宋体"/>
          <w:sz w:val="28"/>
          <w:bdr w:val="none" w:sz="0" w:space="0" w:color="auto"/>
        </w:rPr>
        <w:t>类摆</w:t>
      </w:r>
      <w:r>
        <w:rPr>
          <w:rFonts w:ascii="宋体" w:eastAsia="宋体" w:hAnsi="MS Mincho" w:cs="宋体"/>
          <w:sz w:val="28"/>
          <w:bdr w:val="none" w:sz="0" w:space="0" w:color="auto"/>
        </w:rPr>
        <w:t>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、教会幼儿交</w:t>
      </w:r>
      <w:r>
        <w:rPr>
          <w:rFonts w:ascii="宋体" w:eastAsia="宋体" w:hAnsi="SimSun" w:cs="宋体"/>
          <w:sz w:val="28"/>
          <w:bdr w:val="none" w:sz="0" w:space="0" w:color="auto"/>
        </w:rPr>
        <w:t>换图书</w:t>
      </w:r>
      <w:r>
        <w:rPr>
          <w:rFonts w:ascii="宋体" w:eastAsia="宋体" w:hAnsi="MS Mincho" w:cs="宋体"/>
          <w:sz w:val="28"/>
          <w:bdr w:val="none" w:sz="0" w:space="0" w:color="auto"/>
        </w:rPr>
        <w:t>。有些幼儿无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是看</w:t>
      </w:r>
      <w:r>
        <w:rPr>
          <w:rFonts w:ascii="宋体" w:eastAsia="宋体" w:hAnsi="SimSun" w:cs="宋体"/>
          <w:sz w:val="28"/>
          <w:bdr w:val="none" w:sz="0" w:space="0" w:color="auto"/>
        </w:rPr>
        <w:t>书还</w:t>
      </w:r>
      <w:r>
        <w:rPr>
          <w:rFonts w:ascii="宋体" w:eastAsia="宋体" w:hAnsi="MS Mincho" w:cs="宋体"/>
          <w:sz w:val="28"/>
          <w:bdr w:val="none" w:sz="0" w:space="0" w:color="auto"/>
        </w:rPr>
        <w:t>是玩玩具，都喜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一个人看或一个人玩，不允</w:t>
      </w:r>
      <w:r>
        <w:rPr>
          <w:rFonts w:ascii="宋体" w:eastAsia="宋体" w:hAnsi="SimSun" w:cs="宋体"/>
          <w:sz w:val="28"/>
          <w:bdr w:val="none" w:sz="0" w:space="0" w:color="auto"/>
        </w:rPr>
        <w:t>许别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自己的。尤其是幼儿从自己家里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手，即使是看完了也舍不得放下。</w:t>
      </w:r>
      <w:r>
        <w:rPr>
          <w:rFonts w:ascii="宋体" w:eastAsia="宋体" w:hAnsi="SimSun" w:cs="宋体"/>
          <w:sz w:val="28"/>
          <w:bdr w:val="none" w:sz="0" w:space="0" w:color="auto"/>
        </w:rPr>
        <w:t>针对这样</w:t>
      </w:r>
      <w:r>
        <w:rPr>
          <w:rFonts w:ascii="宋体" w:eastAsia="宋体" w:hAnsi="MS Mincho" w:cs="宋体"/>
          <w:sz w:val="28"/>
          <w:bdr w:val="none" w:sz="0" w:space="0" w:color="auto"/>
        </w:rPr>
        <w:t>的情况，我就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行启</w:t>
      </w:r>
      <w:r>
        <w:rPr>
          <w:rFonts w:ascii="宋体" w:eastAsia="宋体" w:hAnsi="SimSun" w:cs="宋体"/>
          <w:sz w:val="28"/>
          <w:bdr w:val="none" w:sz="0" w:space="0" w:color="auto"/>
        </w:rPr>
        <w:t>发诱导</w:t>
      </w:r>
      <w:r>
        <w:rPr>
          <w:rFonts w:ascii="宋体" w:eastAsia="宋体" w:hAnsi="MS Mincho" w:cs="宋体"/>
          <w:sz w:val="28"/>
          <w:bdr w:val="none" w:sz="0" w:space="0" w:color="auto"/>
        </w:rPr>
        <w:t>。首先拿出一本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看完了，想跟小朋友交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一下，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跟老</w:t>
      </w:r>
      <w:r>
        <w:rPr>
          <w:rFonts w:ascii="宋体" w:eastAsia="宋体" w:hAnsi="SimSun" w:cs="宋体"/>
          <w:sz w:val="28"/>
          <w:bdr w:val="none" w:sz="0" w:space="0" w:color="auto"/>
        </w:rPr>
        <w:t>师换</w:t>
      </w:r>
      <w:r>
        <w:rPr>
          <w:rFonts w:ascii="宋体" w:eastAsia="宋体" w:hAnsi="MS Mincho" w:cs="宋体"/>
          <w:sz w:val="28"/>
          <w:bdr w:val="none" w:sz="0" w:space="0" w:color="auto"/>
        </w:rPr>
        <w:t>一下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纷纷举</w:t>
      </w:r>
      <w:r>
        <w:rPr>
          <w:rFonts w:ascii="宋体" w:eastAsia="宋体" w:hAnsi="MS Mincho" w:cs="宋体"/>
          <w:sz w:val="28"/>
          <w:bdr w:val="none" w:sz="0" w:space="0" w:color="auto"/>
        </w:rPr>
        <w:t>起自己的</w:t>
      </w:r>
      <w:r>
        <w:rPr>
          <w:rFonts w:ascii="宋体" w:eastAsia="宋体" w:hAnsi="SimSun" w:cs="宋体"/>
          <w:sz w:val="28"/>
          <w:bdr w:val="none" w:sz="0" w:space="0" w:color="auto"/>
        </w:rPr>
        <w:t>书说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我跟老</w:t>
      </w:r>
      <w:r>
        <w:rPr>
          <w:rFonts w:ascii="宋体" w:eastAsia="宋体" w:hAnsi="SimSun" w:cs="宋体"/>
          <w:sz w:val="28"/>
          <w:bdr w:val="none" w:sz="0" w:space="0" w:color="auto"/>
        </w:rPr>
        <w:t>师换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以此培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其初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和愿望。然后，我就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小朋友两个人两个人地交</w:t>
      </w:r>
      <w:r>
        <w:rPr>
          <w:rFonts w:ascii="宋体" w:eastAsia="宋体" w:hAnsi="SimSun" w:cs="宋体"/>
          <w:sz w:val="28"/>
          <w:bdr w:val="none" w:sz="0" w:space="0" w:color="auto"/>
        </w:rPr>
        <w:t>换图书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起他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互相商量、互相交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爱护图书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成良好的看</w:t>
      </w:r>
      <w:r>
        <w:rPr>
          <w:rFonts w:ascii="宋体" w:eastAsia="宋体" w:hAnsi="SimSun" w:cs="宋体"/>
          <w:sz w:val="28"/>
          <w:bdr w:val="none" w:sz="0" w:space="0" w:color="auto"/>
        </w:rPr>
        <w:t>书习惯</w:t>
      </w:r>
      <w:r>
        <w:rPr>
          <w:rFonts w:ascii="宋体" w:eastAsia="宋体" w:hAnsi="MS Mincho" w:cs="宋体"/>
          <w:sz w:val="28"/>
          <w:bdr w:val="none" w:sz="0" w:space="0" w:color="auto"/>
        </w:rPr>
        <w:t>。看</w:t>
      </w:r>
      <w:r>
        <w:rPr>
          <w:rFonts w:ascii="宋体" w:eastAsia="宋体" w:hAnsi="SimSun" w:cs="宋体"/>
          <w:sz w:val="28"/>
          <w:bdr w:val="none" w:sz="0" w:space="0" w:color="auto"/>
        </w:rPr>
        <w:t>书时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看完一本再拿一本，不与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挣抢图书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书时</w:t>
      </w:r>
      <w:r>
        <w:rPr>
          <w:rFonts w:ascii="宋体" w:eastAsia="宋体" w:hAnsi="MS Mincho" w:cs="宋体"/>
          <w:sz w:val="28"/>
          <w:bdr w:val="none" w:sz="0" w:space="0" w:color="auto"/>
        </w:rPr>
        <w:t>不能大声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，以免影响他人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发现图书</w:t>
      </w:r>
      <w:r>
        <w:rPr>
          <w:rFonts w:ascii="宋体" w:eastAsia="宋体" w:hAnsi="MS Mincho" w:cs="宋体"/>
          <w:sz w:val="28"/>
          <w:bdr w:val="none" w:sz="0" w:space="0" w:color="auto"/>
        </w:rPr>
        <w:t>有撕破的地方，我在全体幼儿面前，及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用胶条或</w:t>
      </w:r>
      <w:r>
        <w:rPr>
          <w:rFonts w:ascii="宋体" w:eastAsia="宋体" w:hAnsi="SimSun" w:cs="宋体"/>
          <w:sz w:val="28"/>
          <w:bdr w:val="none" w:sz="0" w:space="0" w:color="auto"/>
        </w:rPr>
        <w:t>糨</w:t>
      </w:r>
      <w:r>
        <w:rPr>
          <w:rFonts w:ascii="宋体" w:eastAsia="宋体" w:hAnsi="MS Mincho" w:cs="宋体"/>
          <w:sz w:val="28"/>
          <w:bdr w:val="none" w:sz="0" w:space="0" w:color="auto"/>
        </w:rPr>
        <w:t>糊粘好。老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无声的行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，在孩子幼小的心灵中留下了深刻的印象，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坏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象就会逐日减少。我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要求幼儿注意用眼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生，看</w:t>
      </w:r>
      <w:r>
        <w:rPr>
          <w:rFonts w:ascii="宋体" w:eastAsia="宋体" w:hAnsi="SimSun" w:cs="宋体"/>
          <w:sz w:val="28"/>
          <w:bdr w:val="none" w:sz="0" w:space="0" w:color="auto"/>
        </w:rPr>
        <w:t>书时</w:t>
      </w:r>
      <w:r>
        <w:rPr>
          <w:rFonts w:ascii="宋体" w:eastAsia="宋体" w:hAnsi="MS Mincho" w:cs="宋体"/>
          <w:sz w:val="28"/>
          <w:bdr w:val="none" w:sz="0" w:space="0" w:color="auto"/>
        </w:rPr>
        <w:t>眼睛与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保持一定的距离，教他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正确的看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坐姿。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、教会幼儿看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认识书</w:t>
      </w:r>
      <w:r>
        <w:rPr>
          <w:rFonts w:ascii="宋体" w:eastAsia="宋体" w:hAnsi="MS Mincho" w:cs="宋体"/>
          <w:sz w:val="28"/>
          <w:bdr w:val="none" w:sz="0" w:space="0" w:color="auto"/>
        </w:rPr>
        <w:t>名。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，我首先向幼儿介</w:t>
      </w:r>
      <w:r>
        <w:rPr>
          <w:rFonts w:ascii="宋体" w:eastAsia="宋体" w:hAnsi="SimSun" w:cs="宋体"/>
          <w:sz w:val="28"/>
          <w:bdr w:val="none" w:sz="0" w:space="0" w:color="auto"/>
        </w:rPr>
        <w:t>绍书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指字、</w:t>
      </w:r>
      <w:r>
        <w:rPr>
          <w:rFonts w:ascii="宋体" w:eastAsia="宋体" w:hAnsi="SimSun" w:cs="宋体"/>
          <w:sz w:val="28"/>
          <w:bdr w:val="none" w:sz="0" w:space="0" w:color="auto"/>
        </w:rPr>
        <w:t>认读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，小朋友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班里的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出名字。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、学会翻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。幼儿看</w:t>
      </w:r>
      <w:r>
        <w:rPr>
          <w:rFonts w:ascii="宋体" w:eastAsia="宋体" w:hAnsi="SimSun" w:cs="宋体"/>
          <w:sz w:val="28"/>
          <w:bdr w:val="none" w:sz="0" w:space="0" w:color="auto"/>
        </w:rPr>
        <w:t>书时</w:t>
      </w:r>
      <w:r>
        <w:rPr>
          <w:rFonts w:ascii="宋体" w:eastAsia="宋体" w:hAnsi="MS Mincho" w:cs="宋体"/>
          <w:sz w:val="28"/>
          <w:bdr w:val="none" w:sz="0" w:space="0" w:color="auto"/>
        </w:rPr>
        <w:t>，大都不会按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序翻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，信手乱翻，翻到哪里就看到哪里。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候我就教幼儿</w:t>
      </w:r>
      <w:r>
        <w:rPr>
          <w:rFonts w:ascii="宋体" w:eastAsia="宋体" w:hAnsi="SimSun" w:cs="宋体"/>
          <w:sz w:val="28"/>
          <w:bdr w:val="none" w:sz="0" w:space="0" w:color="auto"/>
        </w:rPr>
        <w:t>认识书</w:t>
      </w:r>
      <w:r>
        <w:rPr>
          <w:rFonts w:ascii="宋体" w:eastAsia="宋体" w:hAnsi="MS Mincho" w:cs="宋体"/>
          <w:sz w:val="28"/>
          <w:bdr w:val="none" w:sz="0" w:space="0" w:color="auto"/>
        </w:rPr>
        <w:t>的封面，告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幼儿有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名的一面是前面，看</w:t>
      </w:r>
      <w:r>
        <w:rPr>
          <w:rFonts w:ascii="宋体" w:eastAsia="宋体" w:hAnsi="SimSun" w:cs="宋体"/>
          <w:sz w:val="28"/>
          <w:bdr w:val="none" w:sz="0" w:space="0" w:color="auto"/>
        </w:rPr>
        <w:t>书时应</w:t>
      </w:r>
      <w:r>
        <w:rPr>
          <w:rFonts w:ascii="宋体" w:eastAsia="宋体" w:hAnsi="MS Mincho" w:cs="宋体"/>
          <w:sz w:val="28"/>
          <w:bdr w:val="none" w:sz="0" w:space="0" w:color="auto"/>
        </w:rPr>
        <w:t>由前到后，一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地按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序向后翻。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、帮助幼儿理解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的内容。幼儿看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的特点是速度快，往往只</w:t>
      </w:r>
      <w:r>
        <w:rPr>
          <w:rFonts w:ascii="宋体" w:eastAsia="宋体" w:hAnsi="SimSun" w:cs="宋体"/>
          <w:sz w:val="28"/>
          <w:bdr w:val="none" w:sz="0" w:space="0" w:color="auto"/>
        </w:rPr>
        <w:t>浏览</w:t>
      </w:r>
      <w:r>
        <w:rPr>
          <w:rFonts w:ascii="宋体" w:eastAsia="宋体" w:hAnsi="MS Mincho" w:cs="宋体"/>
          <w:sz w:val="28"/>
          <w:bdr w:val="none" w:sz="0" w:space="0" w:color="auto"/>
        </w:rPr>
        <w:t>一下画面，一本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不到两分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翻到尾，就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看完了，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上又想去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架上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们讲书</w:t>
      </w:r>
      <w:r>
        <w:rPr>
          <w:rFonts w:ascii="宋体" w:eastAsia="宋体" w:hAnsi="MS Mincho" w:cs="宋体"/>
          <w:sz w:val="28"/>
          <w:bdr w:val="none" w:sz="0" w:space="0" w:color="auto"/>
        </w:rPr>
        <w:t>里的故事内容，却往往一句也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中的内容以故事的形式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一遍，使幼儿</w:t>
      </w:r>
      <w:r>
        <w:rPr>
          <w:rFonts w:ascii="宋体" w:eastAsia="宋体" w:hAnsi="SimSun" w:cs="宋体"/>
          <w:sz w:val="28"/>
          <w:bdr w:val="none" w:sz="0" w:space="0" w:color="auto"/>
        </w:rPr>
        <w:t>对书</w:t>
      </w:r>
      <w:r>
        <w:rPr>
          <w:rFonts w:ascii="宋体" w:eastAsia="宋体" w:hAnsi="MS Mincho" w:cs="宋体"/>
          <w:sz w:val="28"/>
          <w:bdr w:val="none" w:sz="0" w:space="0" w:color="auto"/>
        </w:rPr>
        <w:t>中的内容、角色有一个大概的了解，然后再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过这种</w:t>
      </w:r>
      <w:r>
        <w:rPr>
          <w:rFonts w:ascii="宋体" w:eastAsia="宋体" w:hAnsi="MS Mincho" w:cs="宋体"/>
          <w:sz w:val="28"/>
          <w:bdr w:val="none" w:sz="0" w:space="0" w:color="auto"/>
        </w:rPr>
        <w:t>方法我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，凡是老</w:t>
      </w:r>
      <w:r>
        <w:rPr>
          <w:rFonts w:ascii="宋体" w:eastAsia="宋体" w:hAnsi="SimSun" w:cs="宋体"/>
          <w:sz w:val="28"/>
          <w:bdr w:val="none" w:sz="0" w:space="0" w:color="auto"/>
        </w:rPr>
        <w:t>师讲过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，幼儿都争着看，而且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这说</w:t>
      </w:r>
      <w:r>
        <w:rPr>
          <w:rFonts w:ascii="宋体" w:eastAsia="宋体" w:hAnsi="MS Mincho" w:cs="宋体"/>
          <w:sz w:val="28"/>
          <w:bdr w:val="none" w:sz="0" w:space="0" w:color="auto"/>
        </w:rPr>
        <w:t>明幼儿只有理解了才能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中提高幼儿的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的情感，才能学好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。怎</w:t>
      </w:r>
      <w:r>
        <w:rPr>
          <w:rFonts w:ascii="宋体" w:eastAsia="宋体" w:hAnsi="SimSun" w:cs="宋体"/>
          <w:sz w:val="28"/>
          <w:bdr w:val="none" w:sz="0" w:space="0" w:color="auto"/>
        </w:rPr>
        <w:t>样让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极的参与到活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中来呢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起幼儿比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低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感知呢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导读</w:t>
      </w:r>
      <w:r>
        <w:rPr>
          <w:rFonts w:ascii="宋体" w:eastAsia="宋体" w:hAnsi="MS Mincho" w:cs="宋体"/>
          <w:sz w:val="28"/>
          <w:bdr w:val="none" w:sz="0" w:space="0" w:color="auto"/>
        </w:rPr>
        <w:t>引入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定向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使幼儿在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情景中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趣。例如：在《会想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法的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》中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情景，你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欢鱼吗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?xx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鱼饵</w:t>
      </w:r>
      <w:r>
        <w:rPr>
          <w:rFonts w:ascii="宋体" w:eastAsia="宋体" w:hAnsi="MS Mincho" w:cs="宋体"/>
          <w:sz w:val="28"/>
          <w:bdr w:val="none" w:sz="0" w:space="0" w:color="auto"/>
        </w:rPr>
        <w:t>会怎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想，又会怎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cs="宋体"/>
          <w:sz w:val="28"/>
          <w:bdr w:val="none" w:sz="0" w:space="0" w:color="auto"/>
        </w:rPr>
        <w:t>?xx</w:t>
      </w:r>
      <w:r>
        <w:rPr>
          <w:rFonts w:ascii="宋体" w:eastAsia="宋体" w:hAnsi="SimSun" w:cs="宋体"/>
          <w:sz w:val="28"/>
          <w:bdr w:val="none" w:sz="0" w:space="0" w:color="auto"/>
        </w:rPr>
        <w:t>鱼饵</w:t>
      </w:r>
      <w:r>
        <w:rPr>
          <w:rFonts w:ascii="宋体" w:eastAsia="宋体" w:hAnsi="MS Mincho" w:cs="宋体"/>
          <w:sz w:val="28"/>
          <w:bdr w:val="none" w:sz="0" w:space="0" w:color="auto"/>
        </w:rPr>
        <w:t>到底能不能吃</w:t>
      </w:r>
      <w:r>
        <w:rPr>
          <w:rFonts w:ascii="宋体" w:eastAsia="宋体" w:cs="宋体"/>
          <w:sz w:val="28"/>
          <w:bdr w:val="none" w:sz="0" w:space="0" w:color="auto"/>
        </w:rPr>
        <w:t>?xx</w:t>
      </w:r>
      <w:r>
        <w:rPr>
          <w:rFonts w:ascii="宋体" w:eastAsia="宋体" w:hAnsi="SimSun" w:cs="宋体"/>
          <w:sz w:val="28"/>
          <w:bdr w:val="none" w:sz="0" w:space="0" w:color="auto"/>
        </w:rPr>
        <w:t>鱼妈妈为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这样说话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程中，幼儿始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趣，幼儿展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想象的翅膀有的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：小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和他是好朋友，有的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：小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游来游去非常可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其次、采用激</w:t>
      </w:r>
      <w:r>
        <w:rPr>
          <w:rFonts w:ascii="宋体" w:eastAsia="宋体" w:hAnsi="SimSun" w:cs="宋体"/>
          <w:sz w:val="28"/>
          <w:bdr w:val="none" w:sz="0" w:space="0" w:color="auto"/>
        </w:rPr>
        <w:t>发兴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听、看、想、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也得到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展，只有成功地激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了幼儿的听、</w:t>
      </w:r>
      <w:r>
        <w:rPr>
          <w:rFonts w:ascii="宋体" w:eastAsia="宋体" w:hAnsi="SimSun" w:cs="宋体"/>
          <w:sz w:val="28"/>
          <w:bdr w:val="none" w:sz="0" w:space="0" w:color="auto"/>
        </w:rPr>
        <w:t>说兴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才能得到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如果、假如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、逆因性提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等。再以《会想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法的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例提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：如果小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吃了</w:t>
      </w:r>
      <w:r>
        <w:rPr>
          <w:rFonts w:ascii="宋体" w:eastAsia="宋体" w:hAnsi="SimSun" w:cs="宋体"/>
          <w:sz w:val="28"/>
          <w:bdr w:val="none" w:sz="0" w:space="0" w:color="auto"/>
        </w:rPr>
        <w:t>鱼饵</w:t>
      </w:r>
      <w:r>
        <w:rPr>
          <w:rFonts w:ascii="宋体" w:eastAsia="宋体" w:hAnsi="MS Mincho" w:cs="宋体"/>
          <w:sz w:val="28"/>
          <w:bdr w:val="none" w:sz="0" w:space="0" w:color="auto"/>
        </w:rPr>
        <w:t>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既可以吃到</w:t>
      </w:r>
      <w:r>
        <w:rPr>
          <w:rFonts w:ascii="宋体" w:eastAsia="宋体" w:hAnsi="SimSun" w:cs="宋体"/>
          <w:sz w:val="28"/>
          <w:bdr w:val="none" w:sz="0" w:space="0" w:color="auto"/>
        </w:rPr>
        <w:t>鱼饵</w:t>
      </w:r>
      <w:r>
        <w:rPr>
          <w:rFonts w:ascii="宋体" w:eastAsia="宋体" w:hAnsi="MS Mincho" w:cs="宋体"/>
          <w:sz w:val="28"/>
          <w:bdr w:val="none" w:sz="0" w:space="0" w:color="auto"/>
        </w:rPr>
        <w:t>又不被</w:t>
      </w:r>
      <w:r>
        <w:rPr>
          <w:rFonts w:ascii="宋体" w:eastAsia="宋体" w:hAnsi="SimSun" w:cs="宋体"/>
          <w:sz w:val="28"/>
          <w:bdr w:val="none" w:sz="0" w:space="0" w:color="auto"/>
        </w:rPr>
        <w:t>鱼钩钩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螃蟹来帮忙，把</w:t>
      </w:r>
      <w:r>
        <w:rPr>
          <w:rFonts w:ascii="宋体" w:eastAsia="宋体" w:hAnsi="SimSun" w:cs="宋体"/>
          <w:sz w:val="28"/>
          <w:bdr w:val="none" w:sz="0" w:space="0" w:color="auto"/>
        </w:rPr>
        <w:t>鱼钩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子剪断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河蚌把</w:t>
      </w:r>
      <w:r>
        <w:rPr>
          <w:rFonts w:ascii="宋体" w:eastAsia="宋体" w:hAnsi="SimSun" w:cs="宋体"/>
          <w:sz w:val="28"/>
          <w:bdr w:val="none" w:sz="0" w:space="0" w:color="auto"/>
        </w:rPr>
        <w:t>鱼饵</w:t>
      </w:r>
      <w:r>
        <w:rPr>
          <w:rFonts w:ascii="宋体" w:eastAsia="宋体" w:hAnsi="MS Mincho" w:cs="宋体"/>
          <w:sz w:val="28"/>
          <w:bdr w:val="none" w:sz="0" w:space="0" w:color="auto"/>
        </w:rPr>
        <w:t>的肉一</w:t>
      </w:r>
      <w:r>
        <w:rPr>
          <w:rFonts w:ascii="宋体" w:eastAsia="宋体" w:hAnsi="SimSun" w:cs="宋体"/>
          <w:sz w:val="28"/>
          <w:bdr w:val="none" w:sz="0" w:space="0" w:color="auto"/>
        </w:rPr>
        <w:t>块块夹</w:t>
      </w:r>
      <w:r>
        <w:rPr>
          <w:rFonts w:ascii="宋体" w:eastAsia="宋体" w:hAnsi="MS Mincho" w:cs="宋体"/>
          <w:sz w:val="28"/>
          <w:bdr w:val="none" w:sz="0" w:space="0" w:color="auto"/>
        </w:rPr>
        <w:t>下来分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有的想到了潜水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悟空、奥特曼等。多向的提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把普通的故事</w:t>
      </w:r>
      <w:r>
        <w:rPr>
          <w:rFonts w:ascii="宋体" w:eastAsia="宋体" w:hAnsi="SimSun" w:cs="宋体"/>
          <w:sz w:val="28"/>
          <w:bdr w:val="none" w:sz="0" w:space="0" w:color="auto"/>
        </w:rPr>
        <w:t>变为让</w:t>
      </w:r>
      <w:r>
        <w:rPr>
          <w:rFonts w:ascii="宋体" w:eastAsia="宋体" w:hAnsi="MS Mincho" w:cs="宋体"/>
          <w:sz w:val="28"/>
          <w:bdr w:val="none" w:sz="0" w:space="0" w:color="auto"/>
        </w:rPr>
        <w:t>幼儿有内容想和有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会使幼儿的思</w:t>
      </w:r>
      <w:r>
        <w:rPr>
          <w:rFonts w:ascii="宋体" w:eastAsia="宋体" w:hAnsi="SimSun" w:cs="宋体"/>
          <w:sz w:val="28"/>
          <w:bdr w:val="none" w:sz="0" w:space="0" w:color="auto"/>
        </w:rPr>
        <w:t>维处</w:t>
      </w:r>
      <w:r>
        <w:rPr>
          <w:rFonts w:ascii="宋体" w:eastAsia="宋体" w:hAnsi="MS Mincho" w:cs="宋体"/>
          <w:sz w:val="28"/>
          <w:bdr w:val="none" w:sz="0" w:space="0" w:color="auto"/>
        </w:rPr>
        <w:t>于激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，使幼儿喜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表达，敢于表达，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孩子才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于参加，才能激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特点的局限，他</w:t>
      </w:r>
      <w:r>
        <w:rPr>
          <w:rFonts w:ascii="宋体" w:eastAsia="宋体" w:hAnsi="SimSun" w:cs="宋体"/>
          <w:sz w:val="28"/>
          <w:bdr w:val="none" w:sz="0" w:space="0" w:color="auto"/>
        </w:rPr>
        <w:t>们对阅读</w:t>
      </w:r>
      <w:r>
        <w:rPr>
          <w:rFonts w:ascii="宋体" w:eastAsia="宋体" w:hAnsi="MS Mincho" w:cs="宋体"/>
          <w:sz w:val="28"/>
          <w:bdr w:val="none" w:sz="0" w:space="0" w:color="auto"/>
        </w:rPr>
        <w:t>材料的感知理解是低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次的，在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，但指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不等于代替，引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不等于灌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在与幼儿一起看</w:t>
      </w:r>
      <w:r>
        <w:rPr>
          <w:rFonts w:ascii="宋体" w:eastAsia="宋体" w:hAnsi="SimSun" w:cs="宋体"/>
          <w:sz w:val="28"/>
          <w:bdr w:val="none" w:sz="0" w:space="0" w:color="auto"/>
        </w:rPr>
        <w:t>图书时</w:t>
      </w:r>
      <w:r>
        <w:rPr>
          <w:rFonts w:ascii="宋体" w:eastAsia="宋体" w:hAnsi="MS Mincho" w:cs="宋体"/>
          <w:sz w:val="28"/>
          <w:bdr w:val="none" w:sz="0" w:space="0" w:color="auto"/>
        </w:rPr>
        <w:t>，与幼儿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画面的内容，并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一些启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式的提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如：狐狸想了什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法玩球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后来怎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了呢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如果你遇到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情况，你会怎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等等，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幼儿自己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行探索、想象、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述、表达。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狐狸用脚踢皮球，狐狸用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狐狸把球拿到店里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起来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狐狸叫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他玩一下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著名的心理学家托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要想促</w:t>
      </w:r>
      <w:r>
        <w:rPr>
          <w:rFonts w:ascii="宋体" w:eastAsia="宋体" w:hAnsi="SimSun" w:cs="宋体"/>
          <w:sz w:val="28"/>
          <w:bdr w:val="none" w:sz="0" w:space="0" w:color="auto"/>
        </w:rPr>
        <w:t>进创</w:t>
      </w:r>
      <w:r>
        <w:rPr>
          <w:rFonts w:ascii="宋体" w:eastAsia="宋体" w:hAnsi="MS Mincho" w:cs="宋体"/>
          <w:sz w:val="28"/>
          <w:bdr w:val="none" w:sz="0" w:space="0" w:color="auto"/>
        </w:rPr>
        <w:t>造力就需要提供一个友善的和有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境使之在其中繁</w:t>
      </w:r>
      <w:r>
        <w:rPr>
          <w:rFonts w:ascii="宋体" w:eastAsia="宋体" w:hAnsi="SimSun" w:cs="宋体"/>
          <w:sz w:val="28"/>
          <w:bdr w:val="none" w:sz="0" w:space="0" w:color="auto"/>
        </w:rPr>
        <w:t>荣发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爱护每</w:t>
      </w:r>
      <w:r>
        <w:rPr>
          <w:rFonts w:ascii="宋体" w:eastAsia="宋体" w:hAnsi="MS Mincho" w:cs="宋体"/>
          <w:sz w:val="28"/>
          <w:bdr w:val="none" w:sz="0" w:space="0" w:color="auto"/>
        </w:rPr>
        <w:t>一个幼儿，仔</w:t>
      </w:r>
      <w:r>
        <w:rPr>
          <w:rFonts w:ascii="宋体" w:eastAsia="宋体" w:hAnsi="SimSun" w:cs="宋体"/>
          <w:sz w:val="28"/>
          <w:bdr w:val="none" w:sz="0" w:space="0" w:color="auto"/>
        </w:rPr>
        <w:t>细倾</w:t>
      </w:r>
      <w:r>
        <w:rPr>
          <w:rFonts w:ascii="宋体" w:eastAsia="宋体" w:hAnsi="MS Mincho" w:cs="宋体"/>
          <w:sz w:val="28"/>
          <w:bdr w:val="none" w:sz="0" w:space="0" w:color="auto"/>
        </w:rPr>
        <w:t>听，善于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抓住幼儿思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行肯定、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、激励、鼓励、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幼儿在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造性的到了培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字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一般的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程序是先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，而根据幼儿的年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采用先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字的方法。我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阅读丛书</w:t>
      </w:r>
      <w:r>
        <w:rPr>
          <w:rFonts w:ascii="宋体" w:eastAsia="宋体" w:hAnsi="MS Mincho" w:cs="宋体"/>
          <w:sz w:val="28"/>
          <w:bdr w:val="none" w:sz="0" w:space="0" w:color="auto"/>
        </w:rPr>
        <w:t>中包括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歌和故事两方面的内容，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歌明快活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，故事短小精悍，有丰富的想象和离奇的情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。当幼儿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文中所出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的文字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，先由老</w:t>
      </w:r>
      <w:r>
        <w:rPr>
          <w:rFonts w:ascii="宋体" w:eastAsia="宋体" w:hAnsi="SimSun" w:cs="宋体"/>
          <w:sz w:val="28"/>
          <w:bdr w:val="none" w:sz="0" w:space="0" w:color="auto"/>
        </w:rPr>
        <w:t>师阅读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趣，附之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作和表演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记忆诗</w:t>
      </w:r>
      <w:r>
        <w:rPr>
          <w:rFonts w:ascii="宋体" w:eastAsia="宋体" w:hAnsi="MS Mincho" w:cs="宋体"/>
          <w:sz w:val="28"/>
          <w:bdr w:val="none" w:sz="0" w:space="0" w:color="auto"/>
        </w:rPr>
        <w:t>歌和故事，初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歌和故事内容后，我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教幼儿手指着字，眼看着字，嘴里念着字，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着字。但是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候，幼儿往往完不成手、眼、耳的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运做，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常乱指一起，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共同帮助幼儿完成有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奏的指字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幼儿掌握一定的指字速度和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奏，区分文字和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点符号，有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点符号的</w:t>
      </w:r>
      <w:r>
        <w:rPr>
          <w:rFonts w:ascii="宋体" w:eastAsia="宋体" w:hAnsi="SimSun" w:cs="宋体"/>
          <w:sz w:val="28"/>
          <w:bdr w:val="none" w:sz="0" w:space="0" w:color="auto"/>
        </w:rPr>
        <w:t>应该语</w:t>
      </w:r>
      <w:r>
        <w:rPr>
          <w:rFonts w:ascii="宋体" w:eastAsia="宋体" w:hAnsi="MS Mincho" w:cs="宋体"/>
          <w:sz w:val="28"/>
          <w:bdr w:val="none" w:sz="0" w:space="0" w:color="auto"/>
        </w:rPr>
        <w:t>气停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，但是手不用去点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点符号，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直接去找下一个字。在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行字末，提醒幼儿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到下一行，用生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拐弯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教育作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期幼儿教育的一个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展高度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的精神，去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真研究、大胆探索，就一定能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幼儿的健康、和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辟广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的天地。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项长</w:t>
      </w:r>
      <w:r>
        <w:rPr>
          <w:rFonts w:ascii="宋体" w:eastAsia="宋体" w:hAnsi="MS Mincho" w:cs="宋体"/>
          <w:sz w:val="28"/>
          <w:bdr w:val="none" w:sz="0" w:space="0" w:color="auto"/>
        </w:rPr>
        <w:t>期、有效、文明、健康的教育工程，需要学生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投入极大地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情。今后，我要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深入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读书习惯</w:t>
      </w:r>
      <w:r>
        <w:rPr>
          <w:rFonts w:ascii="宋体" w:eastAsia="宋体" w:hAnsi="MS Mincho" w:cs="宋体"/>
          <w:sz w:val="28"/>
          <w:bdr w:val="none" w:sz="0" w:space="0" w:color="auto"/>
        </w:rPr>
        <w:t>，倡</w:t>
      </w:r>
      <w:r>
        <w:rPr>
          <w:rFonts w:ascii="宋体" w:eastAsia="宋体" w:hAnsi="SimSun" w:cs="宋体"/>
          <w:sz w:val="28"/>
          <w:bdr w:val="none" w:sz="0" w:space="0" w:color="auto"/>
        </w:rPr>
        <w:t>导读书</w:t>
      </w:r>
      <w:r>
        <w:rPr>
          <w:rFonts w:ascii="宋体" w:eastAsia="宋体" w:hAnsi="MS Mincho" w:cs="宋体"/>
          <w:sz w:val="28"/>
          <w:bdr w:val="none" w:sz="0" w:space="0" w:color="auto"/>
        </w:rPr>
        <w:t>明理、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求知、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成才的新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一、深入宣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的良好氛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根据学校的工作安排，我制定了</w:t>
      </w:r>
      <w:r>
        <w:rPr>
          <w:rFonts w:ascii="宋体" w:eastAsia="宋体" w:hAnsi="SimSun" w:cs="宋体"/>
          <w:sz w:val="28"/>
          <w:bdr w:val="none" w:sz="0" w:space="0" w:color="auto"/>
        </w:rPr>
        <w:t>详实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方案，按照活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班迅速地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工作。召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班会、出了主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、制作格言、名人名言牌等，多渠道、深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次宣</w:t>
      </w:r>
      <w:r>
        <w:rPr>
          <w:rFonts w:ascii="宋体" w:eastAsia="宋体" w:hAnsi="SimSun" w:cs="宋体"/>
          <w:sz w:val="28"/>
          <w:bdr w:val="none" w:sz="0" w:space="0" w:color="auto"/>
        </w:rPr>
        <w:t>传读书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过强势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传营</w:t>
      </w:r>
      <w:r>
        <w:rPr>
          <w:rFonts w:ascii="宋体" w:eastAsia="宋体" w:hAnsi="MS Mincho" w:cs="宋体"/>
          <w:sz w:val="28"/>
          <w:bdr w:val="none" w:sz="0" w:space="0" w:color="auto"/>
        </w:rPr>
        <w:t>造文化氛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深入落</w:t>
      </w:r>
      <w:r>
        <w:rPr>
          <w:rFonts w:ascii="宋体" w:eastAsia="宋体" w:hAnsi="SimSun" w:cs="宋体"/>
          <w:sz w:val="28"/>
          <w:bdr w:val="none" w:sz="0" w:space="0" w:color="auto"/>
        </w:rPr>
        <w:t>实读书</w:t>
      </w:r>
      <w:r>
        <w:rPr>
          <w:rFonts w:ascii="宋体" w:eastAsia="宋体" w:hAnsi="MS Mincho" w:cs="宋体"/>
          <w:sz w:val="28"/>
          <w:bdr w:val="none" w:sz="0" w:space="0" w:color="auto"/>
        </w:rPr>
        <w:t>方案的各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奠定了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任，确保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利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确保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有效、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范、深入、有序地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展，我在班上成立了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，根据活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实责</w:t>
      </w:r>
      <w:r>
        <w:rPr>
          <w:rFonts w:ascii="宋体" w:eastAsia="宋体" w:hAnsi="MS Mincho" w:cs="宋体"/>
          <w:sz w:val="28"/>
          <w:bdr w:val="none" w:sz="0" w:space="0" w:color="auto"/>
        </w:rPr>
        <w:t>任、分解任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。确保了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位学生的成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中，我着眼于提高教育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展，以形成人人好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，人人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展了一系列丰富多彩、灵活多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，收到了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、捐</w:t>
      </w:r>
      <w:r>
        <w:rPr>
          <w:rFonts w:ascii="宋体" w:eastAsia="宋体" w:hAnsi="SimSun" w:cs="宋体"/>
          <w:sz w:val="28"/>
          <w:bdr w:val="none" w:sz="0" w:space="0" w:color="auto"/>
        </w:rPr>
        <w:t>赠图书</w:t>
      </w:r>
      <w:r>
        <w:rPr>
          <w:rFonts w:ascii="宋体" w:eastAsia="宋体" w:hAnsi="MS Mincho" w:cs="宋体"/>
          <w:sz w:val="28"/>
          <w:bdr w:val="none" w:sz="0" w:space="0" w:color="auto"/>
        </w:rPr>
        <w:t>，建立了班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角。好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共欣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，完善了班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角的建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，成立了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管理小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展借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管理活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形成了好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读为</w:t>
      </w:r>
      <w:r>
        <w:rPr>
          <w:rFonts w:ascii="宋体" w:eastAsia="宋体" w:hAnsi="MS Mincho" w:cs="宋体"/>
          <w:sz w:val="28"/>
          <w:bdr w:val="none" w:sz="0" w:space="0" w:color="auto"/>
        </w:rPr>
        <w:t>快的愉悦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海，各班洋溢着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班会，不断把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推向深入。按照活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方案我召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会、</w:t>
      </w:r>
      <w:r>
        <w:rPr>
          <w:rFonts w:ascii="宋体" w:eastAsia="宋体" w:hAnsi="SimSun" w:cs="宋体"/>
          <w:sz w:val="28"/>
          <w:bdr w:val="none" w:sz="0" w:space="0" w:color="auto"/>
        </w:rPr>
        <w:t>读书经验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交流会、古</w:t>
      </w:r>
      <w:r>
        <w:rPr>
          <w:rFonts w:ascii="宋体" w:eastAsia="宋体" w:hAnsi="SimSun" w:cs="宋体"/>
          <w:sz w:val="28"/>
          <w:bdr w:val="none" w:sz="0" w:space="0" w:color="auto"/>
        </w:rPr>
        <w:t>诗词诵读</w:t>
      </w:r>
      <w:r>
        <w:rPr>
          <w:rFonts w:ascii="宋体" w:eastAsia="宋体" w:hAnsi="MS Mincho" w:cs="宋体"/>
          <w:sz w:val="28"/>
          <w:bdr w:val="none" w:sz="0" w:space="0" w:color="auto"/>
        </w:rPr>
        <w:t>、好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佳句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的交流等系列主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班会。在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心得交流会上，学生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所欲言，气氛活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，并向大家推荐怎</w:t>
      </w:r>
      <w:r>
        <w:rPr>
          <w:rFonts w:ascii="宋体" w:eastAsia="宋体" w:hAnsi="SimSun" w:cs="宋体"/>
          <w:sz w:val="28"/>
          <w:bdr w:val="none" w:sz="0" w:space="0" w:color="auto"/>
        </w:rPr>
        <w:t>样选择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适合自己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；怎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合理利用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，有序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；并介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了自己在家庭中是怎</w:t>
      </w:r>
      <w:r>
        <w:rPr>
          <w:rFonts w:ascii="宋体" w:eastAsia="宋体" w:hAnsi="SimSun" w:cs="宋体"/>
          <w:sz w:val="28"/>
          <w:bdr w:val="none" w:sz="0" w:space="0" w:color="auto"/>
        </w:rPr>
        <w:t>样带动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，争取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香家庭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此次交流会，同学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互取所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，学到了更多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和方法，加深了</w:t>
      </w:r>
      <w:r>
        <w:rPr>
          <w:rFonts w:ascii="宋体" w:eastAsia="宋体" w:hAnsi="SimSun" w:cs="宋体"/>
          <w:sz w:val="28"/>
          <w:bdr w:val="none" w:sz="0" w:space="0" w:color="auto"/>
        </w:rPr>
        <w:t>爱书</w:t>
      </w:r>
      <w:r>
        <w:rPr>
          <w:rFonts w:ascii="宋体" w:eastAsia="宋体" w:hAnsi="MS Mincho" w:cs="宋体"/>
          <w:sz w:val="28"/>
          <w:bdr w:val="none" w:sz="0" w:space="0" w:color="auto"/>
        </w:rPr>
        <w:t>、用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的思想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间读书竞赛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形成。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效果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、提升了修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化心灵，启迪人生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过读书</w:t>
      </w:r>
      <w:r>
        <w:rPr>
          <w:rFonts w:ascii="宋体" w:eastAsia="宋体" w:hAnsi="MS Mincho" w:cs="宋体"/>
          <w:sz w:val="28"/>
          <w:bdr w:val="none" w:sz="0" w:space="0" w:color="auto"/>
        </w:rPr>
        <w:t>反省自我、提升自我。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步转变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了，午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学生有事可做了，同学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能静心学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了，日常行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范了。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最是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香能致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，像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；好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，似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，循循善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；好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，如朋友，心心相印。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言，丰富知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，陶冶情操，受益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学特色，激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读书热</w:t>
      </w:r>
      <w:r>
        <w:rPr>
          <w:rFonts w:ascii="宋体" w:eastAsia="宋体" w:hAnsi="MS Mincho" w:cs="宋体"/>
          <w:sz w:val="28"/>
          <w:bdr w:val="none" w:sz="0" w:space="0" w:color="auto"/>
        </w:rPr>
        <w:t>情，活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校园文化，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，我校在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月份隆重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美文，做少年君子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幕式。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宗旨是：在家庭、社会、学校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热爱读书</w:t>
      </w:r>
      <w:r>
        <w:rPr>
          <w:rFonts w:ascii="宋体" w:eastAsia="宋体" w:hAnsi="MS Mincho" w:cs="宋体"/>
          <w:sz w:val="28"/>
          <w:bdr w:val="none" w:sz="0" w:space="0" w:color="auto"/>
        </w:rPr>
        <w:t>、支持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、尊重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的良好氛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发读书热</w:t>
      </w:r>
      <w:r>
        <w:rPr>
          <w:rFonts w:ascii="宋体" w:eastAsia="宋体" w:hAnsi="MS Mincho" w:cs="宋体"/>
          <w:sz w:val="28"/>
          <w:bdr w:val="none" w:sz="0" w:space="0" w:color="auto"/>
        </w:rPr>
        <w:t>情，感受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口号是：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让书</w:t>
      </w:r>
      <w:r>
        <w:rPr>
          <w:rFonts w:ascii="宋体" w:eastAsia="宋体" w:hAnsi="MS Mincho" w:cs="宋体"/>
          <w:sz w:val="28"/>
          <w:bdr w:val="none" w:sz="0" w:space="0" w:color="auto"/>
        </w:rPr>
        <w:t>香</w:t>
      </w:r>
      <w:r>
        <w:rPr>
          <w:rFonts w:ascii="宋体" w:eastAsia="宋体" w:hAnsi="SimSun" w:cs="宋体"/>
          <w:sz w:val="28"/>
          <w:bdr w:val="none" w:sz="0" w:space="0" w:color="auto"/>
        </w:rPr>
        <w:t>飘满</w:t>
      </w:r>
      <w:r>
        <w:rPr>
          <w:rFonts w:ascii="宋体" w:eastAsia="宋体" w:hAnsi="MS Mincho" w:cs="宋体"/>
          <w:sz w:val="28"/>
          <w:bdr w:val="none" w:sz="0" w:space="0" w:color="auto"/>
        </w:rPr>
        <w:t>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的大幕已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，广大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生不但丰富了自身的文化底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</w:t>
      </w:r>
      <w:r>
        <w:rPr>
          <w:rFonts w:ascii="宋体" w:eastAsia="宋体" w:hAnsi="SimSun" w:cs="宋体"/>
          <w:sz w:val="28"/>
          <w:bdr w:val="none" w:sz="0" w:space="0" w:color="auto"/>
        </w:rPr>
        <w:t>缕缕</w:t>
      </w:r>
      <w:r>
        <w:rPr>
          <w:rFonts w:ascii="宋体" w:eastAsia="宋体" w:hAnsi="MS Mincho" w:cs="宋体"/>
          <w:sz w:val="28"/>
          <w:bdr w:val="none" w:sz="0" w:space="0" w:color="auto"/>
        </w:rPr>
        <w:t>的校园、家庭、社区的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现对读书节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行具体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一、深入宣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造良好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根据学校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方案，我校于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行了隆重的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动仪</w:t>
      </w:r>
      <w:r>
        <w:rPr>
          <w:rFonts w:ascii="宋体" w:eastAsia="宋体" w:hAnsi="MS Mincho" w:cs="宋体"/>
          <w:sz w:val="28"/>
          <w:bdr w:val="none" w:sz="0" w:space="0" w:color="auto"/>
        </w:rPr>
        <w:t>式。校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读书节开</w:t>
      </w:r>
      <w:r>
        <w:rPr>
          <w:rFonts w:ascii="宋体" w:eastAsia="宋体" w:hAnsi="MS Mincho" w:cs="宋体"/>
          <w:sz w:val="28"/>
          <w:bdr w:val="none" w:sz="0" w:space="0" w:color="auto"/>
        </w:rPr>
        <w:t>幕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了大量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传标语</w:t>
      </w:r>
      <w:r>
        <w:rPr>
          <w:rFonts w:ascii="宋体" w:eastAsia="宋体" w:hAnsi="MS Mincho" w:cs="宋体"/>
          <w:sz w:val="28"/>
          <w:bdr w:val="none" w:sz="0" w:space="0" w:color="auto"/>
        </w:rPr>
        <w:t>，各班以</w:t>
      </w:r>
      <w:r>
        <w:rPr>
          <w:rFonts w:ascii="宋体" w:eastAsia="宋体" w:hAnsi="SimSun" w:cs="宋体"/>
          <w:sz w:val="28"/>
          <w:bdr w:val="none" w:sz="0" w:space="0" w:color="auto"/>
        </w:rPr>
        <w:t>读书为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题设计墙报</w:t>
      </w:r>
      <w:r>
        <w:rPr>
          <w:rFonts w:ascii="宋体" w:eastAsia="宋体" w:hAnsi="MS Mincho" w:cs="宋体"/>
          <w:sz w:val="28"/>
          <w:bdr w:val="none" w:sz="0" w:space="0" w:color="auto"/>
        </w:rPr>
        <w:t>、出黑板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香教室，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多渠道、深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强势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，我校在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，更使校园文化得到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提升，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深入落</w:t>
      </w:r>
      <w:r>
        <w:rPr>
          <w:rFonts w:ascii="宋体" w:eastAsia="宋体" w:hAnsi="SimSun" w:cs="宋体"/>
          <w:sz w:val="28"/>
          <w:bdr w:val="none" w:sz="0" w:space="0" w:color="auto"/>
        </w:rPr>
        <w:t>实读书节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奠定了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任，确保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利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确保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有效、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范、深入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展，我校成立了以副校</w:t>
      </w:r>
      <w:r>
        <w:rPr>
          <w:rFonts w:ascii="宋体" w:eastAsia="宋体" w:hAnsi="SimSun" w:cs="宋体"/>
          <w:sz w:val="28"/>
          <w:bdr w:val="none" w:sz="0" w:space="0" w:color="auto"/>
        </w:rPr>
        <w:t>长为组长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，构建了以教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、少先大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部、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室、后勤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间协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，依据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实责</w:t>
      </w:r>
      <w:r>
        <w:rPr>
          <w:rFonts w:ascii="宋体" w:eastAsia="宋体" w:hAnsi="MS Mincho" w:cs="宋体"/>
          <w:sz w:val="28"/>
          <w:bdr w:val="none" w:sz="0" w:space="0" w:color="auto"/>
        </w:rPr>
        <w:t>任、分解任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，形成有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划、有部署、有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的完整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体系，确保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三、精心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我校在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中，着眼于提高教育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展，以形成人人好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，人人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展了一系列丰富多彩、灵活多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，收到了非常好的活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展的具体活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包括：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我校以班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位，利用早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、班会等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行了集体</w:t>
      </w:r>
      <w:r>
        <w:rPr>
          <w:rFonts w:ascii="宋体" w:eastAsia="宋体" w:hAnsi="SimSun" w:cs="宋体"/>
          <w:sz w:val="28"/>
          <w:bdr w:val="none" w:sz="0" w:space="0" w:color="auto"/>
        </w:rPr>
        <w:t>诵读经</w:t>
      </w:r>
      <w:r>
        <w:rPr>
          <w:rFonts w:ascii="宋体" w:eastAsia="宋体" w:hAnsi="MS Mincho" w:cs="宋体"/>
          <w:sz w:val="28"/>
          <w:bdr w:val="none" w:sz="0" w:space="0" w:color="auto"/>
        </w:rPr>
        <w:t>典古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。除学校指定的篇目外，各班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情况确定了主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篇目，例如：描写春景的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，抒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之情的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，描写塞外生活的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等等，在老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掌握的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篇目已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高于教委与学校的要求。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在广泛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上，我校各班</w:t>
      </w:r>
      <w:r>
        <w:rPr>
          <w:rFonts w:ascii="宋体" w:eastAsia="宋体" w:hAnsi="SimSun" w:cs="宋体"/>
          <w:sz w:val="28"/>
          <w:bdr w:val="none" w:sz="0" w:space="0" w:color="auto"/>
        </w:rPr>
        <w:t>还开</w:t>
      </w:r>
      <w:r>
        <w:rPr>
          <w:rFonts w:ascii="宋体" w:eastAsia="宋体" w:hAnsi="MS Mincho" w:cs="宋体"/>
          <w:sz w:val="28"/>
          <w:bdr w:val="none" w:sz="0" w:space="0" w:color="auto"/>
        </w:rPr>
        <w:t>展了古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了人人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出何思佳、郝思然等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小明星。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过经</w:t>
      </w:r>
      <w:r>
        <w:rPr>
          <w:rFonts w:ascii="宋体" w:eastAsia="宋体" w:hAnsi="MS Mincho" w:cs="宋体"/>
          <w:sz w:val="28"/>
          <w:bdr w:val="none" w:sz="0" w:space="0" w:color="auto"/>
        </w:rPr>
        <w:t>典古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感受到了祖国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言文字的韵律美，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的意境美，初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起良好的</w:t>
      </w:r>
      <w:r>
        <w:rPr>
          <w:rFonts w:ascii="宋体" w:eastAsia="宋体" w:hAnsi="SimSun" w:cs="宋体"/>
          <w:sz w:val="28"/>
          <w:bdr w:val="none" w:sz="0" w:space="0" w:color="auto"/>
        </w:rPr>
        <w:t>诵读习惯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趣味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推荐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，各班广泛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，以趣味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推荐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，丰富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形式，提高</w:t>
      </w:r>
      <w:r>
        <w:rPr>
          <w:rFonts w:ascii="宋体" w:eastAsia="宋体" w:hAnsi="SimSun" w:cs="宋体"/>
          <w:sz w:val="28"/>
          <w:bdr w:val="none" w:sz="0" w:space="0" w:color="auto"/>
        </w:rPr>
        <w:t>读书乐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好被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，在趣味活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期、广泛的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局面奠定良好基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、漂流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我校各班均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展了漂流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，取得了良好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效果。通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1—3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中的流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同学分</w:t>
      </w:r>
      <w:r>
        <w:rPr>
          <w:rFonts w:ascii="宋体" w:eastAsia="宋体" w:hAnsi="SimSun" w:cs="宋体"/>
          <w:sz w:val="28"/>
          <w:bdr w:val="none" w:sz="0" w:space="0" w:color="auto"/>
        </w:rPr>
        <w:t>别认识</w:t>
      </w:r>
      <w:r>
        <w:rPr>
          <w:rFonts w:ascii="宋体" w:eastAsia="宋体" w:hAnsi="MS Mincho" w:cs="宋体"/>
          <w:sz w:val="28"/>
          <w:bdr w:val="none" w:sz="0" w:space="0" w:color="auto"/>
        </w:rPr>
        <w:t>了童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中美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的白雪公主，</w:t>
      </w:r>
      <w:r>
        <w:rPr>
          <w:rFonts w:ascii="宋体" w:eastAsia="宋体" w:hAnsi="SimSun" w:cs="宋体"/>
          <w:sz w:val="28"/>
          <w:bdr w:val="none" w:sz="0" w:space="0" w:color="auto"/>
        </w:rPr>
        <w:t>说谎话</w:t>
      </w:r>
      <w:r>
        <w:rPr>
          <w:rFonts w:ascii="宋体" w:eastAsia="宋体" w:hAnsi="MS Mincho" w:cs="宋体"/>
          <w:sz w:val="28"/>
          <w:bdr w:val="none" w:sz="0" w:space="0" w:color="auto"/>
        </w:rPr>
        <w:t>的皮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曹，了解了</w:t>
      </w:r>
      <w:r>
        <w:rPr>
          <w:rFonts w:ascii="宋体" w:eastAsia="宋体" w:hAnsi="SimSun" w:cs="宋体"/>
          <w:sz w:val="28"/>
          <w:bdr w:val="none" w:sz="0" w:space="0" w:color="auto"/>
        </w:rPr>
        <w:t>历经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却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世佳作众多的李白、杜甫、</w:t>
      </w:r>
      <w:r>
        <w:rPr>
          <w:rFonts w:ascii="宋体" w:eastAsia="宋体" w:hAnsi="SimSun" w:cs="宋体"/>
          <w:sz w:val="28"/>
          <w:bdr w:val="none" w:sz="0" w:space="0" w:color="auto"/>
        </w:rPr>
        <w:t>陆</w:t>
      </w:r>
      <w:r>
        <w:rPr>
          <w:rFonts w:ascii="宋体" w:eastAsia="宋体" w:hAnsi="MS Mincho" w:cs="宋体"/>
          <w:sz w:val="28"/>
          <w:bdr w:val="none" w:sz="0" w:space="0" w:color="auto"/>
        </w:rPr>
        <w:t>游等名人，也共同了解了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楼梦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西游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三国演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hAnsi="SimSun" w:cs="宋体"/>
          <w:sz w:val="28"/>
          <w:bdr w:val="none" w:sz="0" w:space="0" w:color="auto"/>
        </w:rPr>
        <w:t>浒传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四大名著及其作者。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漂流</w:t>
      </w:r>
      <w:r>
        <w:rPr>
          <w:rFonts w:ascii="宋体" w:eastAsia="宋体" w:hAnsi="SimSun" w:cs="宋体"/>
          <w:sz w:val="28"/>
          <w:bdr w:val="none" w:sz="0" w:space="0" w:color="auto"/>
        </w:rPr>
        <w:t>书传递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、文化，也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、感受，一句句激励的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言，吸引了其他同学</w:t>
      </w:r>
      <w:r>
        <w:rPr>
          <w:rFonts w:ascii="宋体" w:eastAsia="宋体" w:hAnsi="SimSun" w:cs="宋体"/>
          <w:sz w:val="28"/>
          <w:bdr w:val="none" w:sz="0" w:space="0" w:color="auto"/>
        </w:rPr>
        <w:t>继续阅读</w:t>
      </w:r>
      <w:r>
        <w:rPr>
          <w:rFonts w:ascii="宋体" w:eastAsia="宋体" w:hAnsi="MS Mincho" w:cs="宋体"/>
          <w:sz w:val="28"/>
          <w:bdr w:val="none" w:sz="0" w:space="0" w:color="auto"/>
        </w:rPr>
        <w:t>，鼓励了更多同学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承文化，宣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文化。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日，我校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名同学将自己</w:t>
      </w:r>
      <w:r>
        <w:rPr>
          <w:rFonts w:ascii="宋体" w:eastAsia="宋体" w:hAnsi="SimSun" w:cs="宋体"/>
          <w:sz w:val="28"/>
          <w:bdr w:val="none" w:sz="0" w:space="0" w:color="auto"/>
        </w:rPr>
        <w:t>阅读过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1—2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拿到校园，在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行了交流、交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成倍增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性极大增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野得到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量迅速提高，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也快速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了我校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征文活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在广泛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征文活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。全校同学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，参与面广，文章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量高，</w:t>
      </w:r>
      <w:r>
        <w:rPr>
          <w:rFonts w:ascii="宋体" w:eastAsia="宋体" w:hAnsi="SimSun" w:cs="宋体"/>
          <w:sz w:val="28"/>
          <w:bdr w:val="none" w:sz="0" w:space="0" w:color="auto"/>
        </w:rPr>
        <w:t>经过筛选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秀文章达到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多篇。</w:t>
      </w:r>
      <w:r>
        <w:rPr>
          <w:rFonts w:ascii="宋体" w:eastAsia="宋体" w:hAnsi="SimSun" w:cs="宋体"/>
          <w:sz w:val="28"/>
          <w:bdr w:val="none" w:sz="0" w:space="0" w:color="auto"/>
        </w:rPr>
        <w:t>畅谈读书</w:t>
      </w:r>
      <w:r>
        <w:rPr>
          <w:rFonts w:ascii="宋体" w:eastAsia="宋体" w:hAnsi="MS Mincho" w:cs="宋体"/>
          <w:sz w:val="28"/>
          <w:bdr w:val="none" w:sz="0" w:space="0" w:color="auto"/>
        </w:rPr>
        <w:t>的愉悦与收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，推荐自己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到的好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，介</w:t>
      </w:r>
      <w:r>
        <w:rPr>
          <w:rFonts w:ascii="宋体" w:eastAsia="宋体" w:hAnsi="SimSun" w:cs="宋体"/>
          <w:sz w:val="28"/>
          <w:bdr w:val="none" w:sz="0" w:space="0" w:color="auto"/>
        </w:rPr>
        <w:t>绍积</w:t>
      </w:r>
      <w:r>
        <w:rPr>
          <w:rFonts w:ascii="宋体" w:eastAsia="宋体" w:hAnsi="MS Mincho" w:cs="宋体"/>
          <w:sz w:val="28"/>
          <w:bdr w:val="none" w:sz="0" w:space="0" w:color="auto"/>
        </w:rPr>
        <w:t>累的</w:t>
      </w:r>
      <w:r>
        <w:rPr>
          <w:rFonts w:ascii="宋体" w:eastAsia="宋体" w:hAnsi="SimSun" w:cs="宋体"/>
          <w:sz w:val="28"/>
          <w:bdr w:val="none" w:sz="0" w:space="0" w:color="auto"/>
        </w:rPr>
        <w:t>读书经验</w:t>
      </w:r>
      <w:r>
        <w:rPr>
          <w:rFonts w:ascii="宋体" w:eastAsia="宋体" w:hAnsi="MS Mincho" w:cs="宋体"/>
          <w:sz w:val="28"/>
          <w:bdr w:val="none" w:sz="0" w:space="0" w:color="auto"/>
        </w:rPr>
        <w:t>，都成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大家写作的内容与方向。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中，田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雨、王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卿等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余名同学分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，受到学校表彰，一大批喜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写作的小明星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次征文活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，不但丰富了校园生活，也促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了大家</w:t>
      </w:r>
      <w:r>
        <w:rPr>
          <w:rFonts w:ascii="宋体" w:eastAsia="宋体" w:hAnsi="SimSun" w:cs="宋体"/>
          <w:sz w:val="28"/>
          <w:bdr w:val="none" w:sz="0" w:space="0" w:color="auto"/>
        </w:rPr>
        <w:t>对语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提高了写作能力。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伴我成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中英文演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，我校分</w:t>
      </w:r>
      <w:r>
        <w:rPr>
          <w:rFonts w:ascii="宋体" w:eastAsia="宋体" w:hAnsi="SimSun" w:cs="宋体"/>
          <w:sz w:val="28"/>
          <w:bdr w:val="none" w:sz="0" w:space="0" w:color="auto"/>
        </w:rPr>
        <w:t>别开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伴我成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中文、英文演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会上同学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极踊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，气氛异常活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，大家就</w:t>
      </w:r>
      <w:r>
        <w:rPr>
          <w:rFonts w:ascii="宋体" w:eastAsia="宋体" w:hAnsi="SimSun" w:cs="宋体"/>
          <w:sz w:val="28"/>
          <w:bdr w:val="none" w:sz="0" w:space="0" w:color="auto"/>
        </w:rPr>
        <w:t>读书节开</w:t>
      </w:r>
      <w:r>
        <w:rPr>
          <w:rFonts w:ascii="宋体" w:eastAsia="宋体" w:hAnsi="MS Mincho" w:cs="宋体"/>
          <w:sz w:val="28"/>
          <w:bdr w:val="none" w:sz="0" w:space="0" w:color="auto"/>
        </w:rPr>
        <w:t>展以来自己的收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，自己在</w:t>
      </w:r>
      <w:r>
        <w:rPr>
          <w:rFonts w:ascii="宋体" w:eastAsia="宋体" w:hAnsi="SimSun" w:cs="宋体"/>
          <w:sz w:val="28"/>
          <w:bdr w:val="none" w:sz="0" w:space="0" w:color="auto"/>
        </w:rPr>
        <w:t>阅读过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，并将自己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到的好</w:t>
      </w:r>
      <w:r>
        <w:rPr>
          <w:rFonts w:ascii="宋体" w:eastAsia="宋体" w:hAnsi="SimSun" w:cs="宋体"/>
          <w:sz w:val="28"/>
          <w:bdr w:val="none" w:sz="0" w:space="0" w:color="auto"/>
        </w:rPr>
        <w:t>书进</w:t>
      </w:r>
      <w:r>
        <w:rPr>
          <w:rFonts w:ascii="宋体" w:eastAsia="宋体" w:hAnsi="MS Mincho" w:cs="宋体"/>
          <w:sz w:val="28"/>
          <w:bdr w:val="none" w:sz="0" w:space="0" w:color="auto"/>
        </w:rPr>
        <w:t>行了介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推荐。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柳，金慧，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璐斌，郭旭升等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余名同学分</w:t>
      </w:r>
      <w:r>
        <w:rPr>
          <w:rFonts w:ascii="宋体" w:eastAsia="宋体" w:hAnsi="SimSun" w:cs="宋体"/>
          <w:sz w:val="28"/>
          <w:bdr w:val="none" w:sz="0" w:space="0" w:color="auto"/>
        </w:rPr>
        <w:t>别获</w:t>
      </w:r>
      <w:r>
        <w:rPr>
          <w:rFonts w:ascii="宋体" w:eastAsia="宋体" w:hAnsi="MS Mincho" w:cs="宋体"/>
          <w:sz w:val="28"/>
          <w:bdr w:val="none" w:sz="0" w:space="0" w:color="auto"/>
        </w:rPr>
        <w:t>得一二等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伴我成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中英文演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了交流，在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方面取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短，学到了更多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与方法，加深了</w:t>
      </w:r>
      <w:r>
        <w:rPr>
          <w:rFonts w:ascii="宋体" w:eastAsia="宋体" w:hAnsi="SimSun" w:cs="宋体"/>
          <w:sz w:val="28"/>
          <w:bdr w:val="none" w:sz="0" w:space="0" w:color="auto"/>
        </w:rPr>
        <w:t>爱书</w:t>
      </w:r>
      <w:r>
        <w:rPr>
          <w:rFonts w:ascii="宋体" w:eastAsia="宋体" w:hAnsi="MS Mincho" w:cs="宋体"/>
          <w:sz w:val="28"/>
          <w:bdr w:val="none" w:sz="0" w:space="0" w:color="auto"/>
        </w:rPr>
        <w:t>、用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的思想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间读书竞赛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的形成。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、剪</w:t>
      </w:r>
      <w:r>
        <w:rPr>
          <w:rFonts w:ascii="宋体" w:eastAsia="宋体" w:hAnsi="SimSun" w:cs="宋体"/>
          <w:sz w:val="28"/>
          <w:bdr w:val="none" w:sz="0" w:space="0" w:color="auto"/>
        </w:rPr>
        <w:t>贴报</w:t>
      </w:r>
      <w:r>
        <w:rPr>
          <w:rFonts w:ascii="宋体" w:eastAsia="宋体" w:hAnsi="MS Mincho" w:cs="宋体"/>
          <w:sz w:val="28"/>
          <w:bdr w:val="none" w:sz="0" w:space="0" w:color="auto"/>
        </w:rPr>
        <w:t>制作活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围绕读书节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合自身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，我校</w:t>
      </w:r>
      <w:r>
        <w:rPr>
          <w:rFonts w:ascii="宋体" w:eastAsia="宋体" w:hAnsi="SimSun" w:cs="宋体"/>
          <w:sz w:val="28"/>
          <w:bdr w:val="none" w:sz="0" w:space="0" w:color="auto"/>
        </w:rPr>
        <w:t>还开</w:t>
      </w:r>
      <w:r>
        <w:rPr>
          <w:rFonts w:ascii="宋体" w:eastAsia="宋体" w:hAnsi="MS Mincho" w:cs="宋体"/>
          <w:sz w:val="28"/>
          <w:bdr w:val="none" w:sz="0" w:space="0" w:color="auto"/>
        </w:rPr>
        <w:t>展了主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制作以及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剪</w:t>
      </w:r>
      <w:r>
        <w:rPr>
          <w:rFonts w:ascii="宋体" w:eastAsia="宋体" w:hAnsi="SimSun" w:cs="宋体"/>
          <w:sz w:val="28"/>
          <w:bdr w:val="none" w:sz="0" w:space="0" w:color="auto"/>
        </w:rPr>
        <w:t>贴报</w:t>
      </w:r>
      <w:r>
        <w:rPr>
          <w:rFonts w:ascii="宋体" w:eastAsia="宋体" w:hAnsi="MS Mincho" w:cs="宋体"/>
          <w:sz w:val="28"/>
          <w:bdr w:val="none" w:sz="0" w:space="0" w:color="auto"/>
        </w:rPr>
        <w:t>制作活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。各班同学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同合作，在四</w:t>
      </w:r>
      <w:r>
        <w:rPr>
          <w:rFonts w:ascii="宋体" w:eastAsia="宋体" w:hAnsi="SimSun" w:cs="宋体"/>
          <w:sz w:val="28"/>
          <w:bdr w:val="none" w:sz="0" w:space="0" w:color="auto"/>
        </w:rPr>
        <w:t>开图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上尽情抒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的情感与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，在方寸之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了文字美与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美。李森，</w:t>
      </w:r>
      <w:r>
        <w:rPr>
          <w:rFonts w:ascii="宋体" w:eastAsia="宋体" w:hAnsi="SimSun" w:cs="宋体"/>
          <w:sz w:val="28"/>
          <w:bdr w:val="none" w:sz="0" w:space="0" w:color="auto"/>
        </w:rPr>
        <w:t>马跃</w:t>
      </w:r>
      <w:r>
        <w:rPr>
          <w:rFonts w:ascii="宋体" w:eastAsia="宋体" w:hAnsi="MS Mincho" w:cs="宋体"/>
          <w:sz w:val="28"/>
          <w:bdr w:val="none" w:sz="0" w:space="0" w:color="auto"/>
        </w:rPr>
        <w:t>，刘庚等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余名同学分</w:t>
      </w:r>
      <w:r>
        <w:rPr>
          <w:rFonts w:ascii="宋体" w:eastAsia="宋体" w:hAnsi="SimSun" w:cs="宋体"/>
          <w:sz w:val="28"/>
          <w:bdr w:val="none" w:sz="0" w:space="0" w:color="auto"/>
        </w:rPr>
        <w:t>别获</w:t>
      </w:r>
      <w:r>
        <w:rPr>
          <w:rFonts w:ascii="宋体" w:eastAsia="宋体" w:hAnsi="MS Mincho" w:cs="宋体"/>
          <w:sz w:val="28"/>
          <w:bdr w:val="none" w:sz="0" w:space="0" w:color="auto"/>
        </w:rPr>
        <w:t>得一二等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小状元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诗书</w:t>
      </w:r>
      <w:r>
        <w:rPr>
          <w:rFonts w:ascii="宋体" w:eastAsia="宋体" w:hAnsi="MS Mincho" w:cs="宋体"/>
          <w:sz w:val="28"/>
          <w:bdr w:val="none" w:sz="0" w:space="0" w:color="auto"/>
        </w:rPr>
        <w:t>之家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https://d.book118.com/625143141224011114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5143141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幼儿园读书月活动总结(9篇)</dc:title>
  <dc:subject>总结是指对某一阶段的工作、学习或思想中的经验或情况加以总结和概括的书面材料，它可以帮助我们有寻找学习和工作中的规律，让我们一起来学习写总结吧。我们该怎么写总结呢？下面是小编收集整理的幼儿园读书月活动总</dc:subject>
  <cp:keywords>幼儿园读书月活动总结</cp:keywords>
  <cp:revision>0</cp:revision>
</cp:coreProperties>
</file>