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</w:t>
      </w: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文二年</w:t>
      </w:r>
      <w:r>
        <w:rPr>
          <w:rFonts w:ascii="宋体" w:eastAsia="黑体" w:hAnsi="SimSun" w:cs="宋体"/>
          <w:b/>
          <w:sz w:val="40"/>
        </w:rPr>
        <w:t>级</w:t>
      </w:r>
      <w:r>
        <w:rPr>
          <w:rFonts w:ascii="宋体" w:eastAsia="黑体" w:hAnsi="MS Mincho" w:cs="宋体"/>
          <w:b/>
          <w:sz w:val="40"/>
        </w:rPr>
        <w:t>上册期末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(</w:t>
      </w:r>
      <w:r>
        <w:rPr>
          <w:rFonts w:ascii="宋体" w:eastAsia="黑体" w:hAnsi="SimSun" w:cs="宋体"/>
          <w:b/>
          <w:sz w:val="40"/>
        </w:rPr>
        <w:t>汇编</w:t>
      </w:r>
      <w:r>
        <w:rPr>
          <w:rFonts w:ascii="宋体" w:eastAsia="黑体" w:cs="宋体"/>
          <w:b/>
          <w:sz w:val="40"/>
        </w:rPr>
        <w:t>10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是事后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、工作或其完成情况加以回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、工作中起到呈上启下的作用，因此十分有必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哦。那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你知道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如何写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上册期末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与参考，希望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上册期末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眼又是一学期匆匆而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一学期来的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文教学工作，有收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，也有反思，二年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虽说</w:t>
      </w:r>
      <w:r>
        <w:rPr>
          <w:rFonts w:ascii="宋体" w:eastAsia="宋体" w:hAnsi="MS Mincho" w:cs="宋体"/>
          <w:sz w:val="28"/>
        </w:rPr>
        <w:t>不像一年</w:t>
      </w:r>
      <w:r>
        <w:rPr>
          <w:rFonts w:ascii="宋体" w:eastAsia="宋体" w:hAnsi="SimSun" w:cs="宋体"/>
          <w:sz w:val="28"/>
        </w:rPr>
        <w:t>级刚</w:t>
      </w:r>
      <w:r>
        <w:rPr>
          <w:rFonts w:ascii="宋体" w:eastAsia="宋体" w:hAnsi="MS Mincho" w:cs="宋体"/>
          <w:sz w:val="28"/>
        </w:rPr>
        <w:t>入学什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也不懂，但一些良好的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习惯还</w:t>
      </w:r>
      <w:r>
        <w:rPr>
          <w:rFonts w:ascii="宋体" w:eastAsia="宋体" w:hAnsi="MS Mincho" w:cs="宋体"/>
          <w:sz w:val="28"/>
        </w:rPr>
        <w:t>没有完全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成。因此，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一学期，我的教育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动识</w:t>
      </w:r>
      <w:r>
        <w:rPr>
          <w:rFonts w:ascii="宋体" w:eastAsia="宋体" w:hAnsi="MS Mincho" w:cs="宋体"/>
          <w:b/>
          <w:bCs/>
          <w:sz w:val="28"/>
        </w:rPr>
        <w:t>字的</w:t>
      </w:r>
      <w:r>
        <w:rPr>
          <w:rFonts w:ascii="宋体" w:eastAsia="宋体" w:hAnsi="SimSun" w:cs="宋体"/>
          <w:b/>
          <w:bCs/>
          <w:sz w:val="28"/>
        </w:rPr>
        <w:t>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准指出：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字教学要将儿童熟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言因素作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主要材料，充分利用儿童生活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，注重教授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字方法，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形象直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手段，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丰富多彩的教学情境。同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，二年</w:t>
      </w:r>
      <w:r>
        <w:rPr>
          <w:rFonts w:ascii="宋体" w:eastAsia="宋体" w:hAnsi="SimSun" w:cs="宋体"/>
          <w:sz w:val="28"/>
        </w:rPr>
        <w:t>级识</w:t>
      </w:r>
      <w:r>
        <w:rPr>
          <w:rFonts w:ascii="宋体" w:eastAsia="宋体" w:hAnsi="MS Mincho" w:cs="宋体"/>
          <w:sz w:val="28"/>
        </w:rPr>
        <w:t>字仍是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之一。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有内</w:t>
      </w:r>
      <w:r>
        <w:rPr>
          <w:rFonts w:ascii="宋体" w:eastAsia="宋体" w:hAnsi="SimSun" w:cs="宋体"/>
          <w:sz w:val="28"/>
        </w:rPr>
        <w:t>驱</w:t>
      </w:r>
      <w:r>
        <w:rPr>
          <w:rFonts w:ascii="宋体" w:eastAsia="宋体" w:hAnsi="MS Mincho" w:cs="宋体"/>
          <w:sz w:val="28"/>
        </w:rPr>
        <w:t>力，小学生喜</w:t>
      </w:r>
      <w:r>
        <w:rPr>
          <w:rFonts w:ascii="宋体" w:eastAsia="宋体" w:hAnsi="SimSun" w:cs="宋体"/>
          <w:sz w:val="28"/>
        </w:rPr>
        <w:t>欢读</w:t>
      </w:r>
      <w:r>
        <w:rPr>
          <w:rFonts w:ascii="宋体" w:eastAsia="宋体" w:hAnsi="MS Mincho" w:cs="宋体"/>
          <w:sz w:val="28"/>
        </w:rPr>
        <w:t>故事，我告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些精彩的故事，就得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大量的字。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动识</w:t>
      </w:r>
      <w:r>
        <w:rPr>
          <w:rFonts w:ascii="宋体" w:eastAsia="宋体" w:hAnsi="MS Mincho" w:cs="宋体"/>
          <w:sz w:val="28"/>
        </w:rPr>
        <w:t>字的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趣，在教学中，我根据学生的心理特点，充分</w:t>
      </w:r>
      <w:r>
        <w:rPr>
          <w:rFonts w:ascii="宋体" w:eastAsia="宋体" w:hAnsi="SimSun" w:cs="宋体"/>
          <w:sz w:val="28"/>
        </w:rPr>
        <w:t>发挥汉</w:t>
      </w:r>
      <w:r>
        <w:rPr>
          <w:rFonts w:ascii="宋体" w:eastAsia="宋体" w:hAnsi="MS Mincho" w:cs="宋体"/>
          <w:sz w:val="28"/>
        </w:rPr>
        <w:t>字本身的魅力，运用多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如：１、自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儿歌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字法２、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手演示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字法３、辨部首想字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４、拆字、合字游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５、做加一笔减一笔游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借助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些方法主要培</w:t>
      </w:r>
      <w:r>
        <w:rPr>
          <w:rFonts w:ascii="宋体" w:eastAsia="宋体" w:hAnsi="SimSun" w:cs="宋体"/>
          <w:sz w:val="28"/>
        </w:rPr>
        <w:t>养识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看到一个新字，都会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程中不是囫</w:t>
      </w:r>
      <w:r>
        <w:rPr>
          <w:rFonts w:ascii="宋体" w:eastAsia="宋体" w:hAnsi="SimSun" w:cs="宋体"/>
          <w:sz w:val="28"/>
        </w:rPr>
        <w:t>囵吞枣</w:t>
      </w:r>
      <w:r>
        <w:rPr>
          <w:rFonts w:ascii="宋体" w:eastAsia="宋体" w:hAnsi="MS Mincho" w:cs="宋体"/>
          <w:sz w:val="28"/>
        </w:rPr>
        <w:t>式的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字形，而是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，辨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各个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成成份的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做既巩固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字效果，增</w:t>
      </w:r>
      <w:r>
        <w:rPr>
          <w:rFonts w:ascii="宋体" w:eastAsia="宋体" w:hAnsi="SimSun" w:cs="宋体"/>
          <w:sz w:val="28"/>
        </w:rPr>
        <w:t>强识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趣，又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成勤于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二、培</w:t>
      </w:r>
      <w:r>
        <w:rPr>
          <w:rFonts w:ascii="宋体" w:eastAsia="宋体" w:hAnsi="SimSun" w:cs="宋体"/>
          <w:b/>
          <w:bCs/>
          <w:sz w:val="28"/>
        </w:rPr>
        <w:t>养阅读习惯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读书兴</w:t>
      </w:r>
      <w:r>
        <w:rPr>
          <w:rFonts w:ascii="宋体" w:eastAsia="宋体" w:hAnsi="MS Mincho" w:cs="宋体"/>
          <w:sz w:val="28"/>
        </w:rPr>
        <w:t>趣越早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始越好。因此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在适</w:t>
      </w:r>
      <w:r>
        <w:rPr>
          <w:rFonts w:ascii="宋体" w:eastAsia="宋体" w:hAnsi="SimSun" w:cs="宋体"/>
          <w:sz w:val="28"/>
        </w:rPr>
        <w:t>时开发</w:t>
      </w:r>
      <w:r>
        <w:rPr>
          <w:rFonts w:ascii="宋体" w:eastAsia="宋体" w:hAnsi="MS Mincho" w:cs="宋体"/>
          <w:sz w:val="28"/>
        </w:rPr>
        <w:t>孩子的早期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有非常重要的意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的学生，内部言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机制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不完善，注意力不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定，有声思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起主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作用，需要朗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的大声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音来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、集中注意力，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有朗</w:t>
      </w:r>
      <w:r>
        <w:rPr>
          <w:rFonts w:ascii="宋体" w:eastAsia="宋体" w:hAnsi="SimSun" w:cs="宋体"/>
          <w:sz w:val="28"/>
        </w:rPr>
        <w:t>读过</w:t>
      </w:r>
      <w:r>
        <w:rPr>
          <w:rFonts w:ascii="宋体" w:eastAsia="宋体" w:hAnsi="MS Mincho" w:cs="宋体"/>
          <w:sz w:val="28"/>
        </w:rPr>
        <w:t>程中，眼、口、耳多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器官，同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，所以教学中我十分加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方面的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累有价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言材料，并做到熟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。并鼓励他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物，背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儿歌、古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、名言，并定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安排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做到，勤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，广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作打下良好的基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上册期末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本学期我担任二年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半年的努力，学生取得一些提高，同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，我也收</w:t>
      </w:r>
      <w:r>
        <w:rPr>
          <w:rFonts w:ascii="宋体" w:eastAsia="宋体" w:hAnsi="SimSun" w:cs="宋体"/>
          <w:sz w:val="28"/>
        </w:rPr>
        <w:t>获颇</w:t>
      </w:r>
      <w:r>
        <w:rPr>
          <w:rFonts w:ascii="宋体" w:eastAsia="宋体" w:hAnsi="MS Mincho" w:cs="宋体"/>
          <w:sz w:val="28"/>
        </w:rPr>
        <w:t>多。在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一学期的工作中，有成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，也有失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；有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，也有教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就本学期的具体教学情景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堂教学中，努力体</w:t>
      </w:r>
      <w:r>
        <w:rPr>
          <w:rFonts w:ascii="宋体" w:eastAsia="宋体" w:hAnsi="SimSun" w:cs="宋体"/>
          <w:b/>
          <w:bCs/>
          <w:sz w:val="28"/>
        </w:rPr>
        <w:t>现</w:t>
      </w:r>
      <w:r>
        <w:rPr>
          <w:rFonts w:ascii="宋体" w:eastAsia="宋体" w:hAnsi="MS Mincho" w:cs="宋体"/>
          <w:b/>
          <w:bCs/>
          <w:sz w:val="28"/>
        </w:rPr>
        <w:t>教育新理念，提高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合本班学生的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，采用生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的教学形式，激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堂上努力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当前一些新的教育理念，</w:t>
      </w:r>
      <w:r>
        <w:rPr>
          <w:rFonts w:ascii="宋体" w:eastAsia="宋体" w:hAnsi="SimSun" w:cs="宋体"/>
          <w:sz w:val="28"/>
        </w:rPr>
        <w:t>创设简</w:t>
      </w:r>
      <w:r>
        <w:rPr>
          <w:rFonts w:ascii="宋体" w:eastAsia="宋体" w:hAnsi="MS Mincho" w:cs="宋体"/>
          <w:sz w:val="28"/>
        </w:rPr>
        <w:t>便民主的教学氛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，鼓励学生踊</w:t>
      </w:r>
      <w:r>
        <w:rPr>
          <w:rFonts w:ascii="宋体" w:eastAsia="宋体" w:hAnsi="SimSun" w:cs="宋体"/>
          <w:sz w:val="28"/>
        </w:rPr>
        <w:t>跃发</w:t>
      </w:r>
      <w:r>
        <w:rPr>
          <w:rFonts w:ascii="宋体" w:eastAsia="宋体" w:hAnsi="MS Mincho" w:cs="宋体"/>
          <w:sz w:val="28"/>
        </w:rPr>
        <w:t>言，构成群言堂，以学生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主体，构建探究式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堂模式，挖掘教材与学生的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因素，引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探究，自主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，提高学生的本事。此外，注重鼓励后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更多的机会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也能取得提高，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经过</w:t>
      </w:r>
      <w:r>
        <w:rPr>
          <w:rFonts w:ascii="宋体" w:eastAsia="宋体" w:hAnsi="MS Mincho" w:cs="宋体"/>
          <w:b/>
          <w:bCs/>
          <w:sz w:val="28"/>
        </w:rPr>
        <w:t>多途径培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学生各</w:t>
      </w:r>
      <w:r>
        <w:rPr>
          <w:rFonts w:ascii="宋体" w:eastAsia="宋体" w:hAnsi="SimSun" w:cs="宋体"/>
          <w:b/>
          <w:bCs/>
          <w:sz w:val="28"/>
        </w:rPr>
        <w:t>种</w:t>
      </w:r>
      <w:r>
        <w:rPr>
          <w:rFonts w:ascii="宋体" w:eastAsia="宋体" w:hAnsi="MS Mincho" w:cs="宋体"/>
          <w:b/>
          <w:bCs/>
          <w:sz w:val="28"/>
        </w:rPr>
        <w:t>本事与</w:t>
      </w:r>
      <w:r>
        <w:rPr>
          <w:rFonts w:ascii="宋体" w:eastAsia="宋体" w:hAnsi="SimSun" w:cs="宋体"/>
          <w:b/>
          <w:bCs/>
          <w:sz w:val="28"/>
        </w:rPr>
        <w:t>习惯</w:t>
      </w:r>
      <w:r>
        <w:rPr>
          <w:rFonts w:ascii="宋体" w:eastAsia="宋体" w:hAnsi="MS Mincho" w:cs="宋体"/>
          <w:b/>
          <w:bCs/>
          <w:sz w:val="28"/>
        </w:rPr>
        <w:t>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学生的全面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途径，培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也是学生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所在。由于孩子年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早上来得早，很少有人自</w:t>
      </w:r>
      <w:r>
        <w:rPr>
          <w:rFonts w:ascii="宋体" w:eastAsia="宋体" w:hAnsi="SimSun" w:cs="宋体"/>
          <w:sz w:val="28"/>
        </w:rPr>
        <w:t>觉读书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需要教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督促、提醒。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一情景，我在班内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出一名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，在同学中威信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高的学生来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早到学生的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律，并且一到校就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们读</w:t>
      </w:r>
      <w:r>
        <w:rPr>
          <w:rFonts w:ascii="宋体" w:eastAsia="宋体" w:hAnsi="MS Mincho" w:cs="宋体"/>
          <w:sz w:val="28"/>
        </w:rPr>
        <w:t>生字，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文，学生已构成了一</w:t>
      </w:r>
      <w:r>
        <w:rPr>
          <w:rFonts w:ascii="宋体" w:eastAsia="宋体" w:hAnsi="SimSun" w:cs="宋体"/>
          <w:sz w:val="28"/>
        </w:rPr>
        <w:t>种规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一天早晨一到校就能按部就班的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生字和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爱读书</w:t>
      </w:r>
      <w:r>
        <w:rPr>
          <w:rFonts w:ascii="宋体" w:eastAsia="宋体" w:hAnsi="MS Mincho" w:cs="宋体"/>
          <w:sz w:val="28"/>
        </w:rPr>
        <w:t>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，提高学生的写作本事。二年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是学生写作的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段。首先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学生的写作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趣，我从作文的</w:t>
      </w:r>
      <w:r>
        <w:rPr>
          <w:rFonts w:ascii="宋体" w:eastAsia="宋体" w:hAnsi="SimSun" w:cs="宋体"/>
          <w:sz w:val="28"/>
        </w:rPr>
        <w:t>选题</w:t>
      </w:r>
      <w:r>
        <w:rPr>
          <w:rFonts w:ascii="宋体" w:eastAsia="宋体" w:hAnsi="MS Mincho" w:cs="宋体"/>
          <w:sz w:val="28"/>
        </w:rPr>
        <w:t>入手，以写童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、想象文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主，适合二年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特点。另外，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累很多的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是写好作文的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，我充分利用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前三分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、借助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故事、背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作文片断，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边记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好句，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一学期的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，学生的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量大大增加，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写作本事的提高有必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写字指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，提高学生的写字本事。二年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的写字教学往往被教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。本学期，我重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了学生的写字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堂中注意提醒学生的写字姿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和坐姿，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外也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写。所以，在家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长们对</w:t>
      </w:r>
      <w:r>
        <w:rPr>
          <w:rFonts w:ascii="宋体" w:eastAsia="宋体" w:hAnsi="MS Mincho" w:cs="宋体"/>
          <w:sz w:val="28"/>
        </w:rPr>
        <w:t>自我孩子生字的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写表示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培</w:t>
      </w:r>
      <w:r>
        <w:rPr>
          <w:rFonts w:ascii="宋体" w:eastAsia="宋体" w:hAnsi="SimSun" w:cs="宋体"/>
          <w:b/>
          <w:bCs/>
          <w:sz w:val="28"/>
        </w:rPr>
        <w:t>优辅</w:t>
      </w:r>
      <w:r>
        <w:rPr>
          <w:rFonts w:ascii="宋体" w:eastAsia="宋体" w:hAnsi="MS Mincho" w:cs="宋体"/>
          <w:b/>
          <w:bCs/>
          <w:sz w:val="28"/>
        </w:rPr>
        <w:t>差工作，促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全体学生得以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本班学生存在着很大的差异，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促使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位学生能在原有的基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上有所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展，我抓两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、扶中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，注重培</w:t>
      </w:r>
      <w:r>
        <w:rPr>
          <w:rFonts w:ascii="宋体" w:eastAsia="宋体" w:hAnsi="SimSun" w:cs="宋体"/>
          <w:sz w:val="28"/>
        </w:rPr>
        <w:t>养优</w:t>
      </w:r>
      <w:r>
        <w:rPr>
          <w:rFonts w:ascii="宋体" w:eastAsia="宋体" w:hAnsi="MS Mincho" w:cs="宋体"/>
          <w:sz w:val="28"/>
        </w:rPr>
        <w:t>生的特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，在班中成立互助小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，利用</w:t>
      </w:r>
      <w:r>
        <w:rPr>
          <w:rFonts w:ascii="宋体" w:eastAsia="宋体" w:hAnsi="SimSun" w:cs="宋体"/>
          <w:sz w:val="28"/>
        </w:rPr>
        <w:t>结对</w:t>
      </w:r>
      <w:r>
        <w:rPr>
          <w:rFonts w:ascii="宋体" w:eastAsia="宋体" w:hAnsi="MS Mincho" w:cs="宋体"/>
          <w:sz w:val="28"/>
        </w:rPr>
        <w:t>子形式，以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差生，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外加</w:t>
      </w:r>
      <w:r>
        <w:rPr>
          <w:rFonts w:ascii="宋体" w:eastAsia="宋体" w:hAnsi="SimSun" w:cs="宋体"/>
          <w:sz w:val="28"/>
        </w:rPr>
        <w:t>强辅导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机会，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予鼓励，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生的信心，培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趣，促使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一位学生都有提高。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极参加学校</w:t>
      </w:r>
      <w:r>
        <w:rPr>
          <w:rFonts w:ascii="宋体" w:eastAsia="宋体" w:hAnsi="SimSun" w:cs="宋体"/>
          <w:b/>
          <w:bCs/>
          <w:sz w:val="28"/>
        </w:rPr>
        <w:t>组织</w:t>
      </w:r>
      <w:r>
        <w:rPr>
          <w:rFonts w:ascii="宋体" w:eastAsia="宋体" w:hAnsi="MS Mincho" w:cs="宋体"/>
          <w:b/>
          <w:bCs/>
          <w:sz w:val="28"/>
        </w:rPr>
        <w:t>的各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各</w:t>
      </w:r>
      <w:r>
        <w:rPr>
          <w:rFonts w:ascii="宋体" w:eastAsia="宋体" w:hAnsi="SimSun" w:cs="宋体"/>
          <w:b/>
          <w:bCs/>
          <w:sz w:val="28"/>
        </w:rPr>
        <w:t>类</w:t>
      </w:r>
      <w:r>
        <w:rPr>
          <w:rFonts w:ascii="宋体" w:eastAsia="宋体" w:hAnsi="MS Mincho" w:cs="宋体"/>
          <w:b/>
          <w:bCs/>
          <w:sz w:val="28"/>
        </w:rPr>
        <w:t>的教研活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自身水平的提高。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提高自身的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水平，本学期我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五、期末教学成</w:t>
      </w:r>
      <w:r>
        <w:rPr>
          <w:rFonts w:ascii="宋体" w:eastAsia="宋体" w:hAnsi="SimSun" w:cs="宋体"/>
          <w:b/>
          <w:bCs/>
          <w:sz w:val="28"/>
        </w:rPr>
        <w:t>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，全部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名学生都参加了考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名学生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了正常水平，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有一名学生没有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出正常水平。及格率：</w:t>
      </w:r>
      <w:r>
        <w:rPr>
          <w:rFonts w:ascii="宋体" w:eastAsia="宋体" w:cs="宋体"/>
          <w:sz w:val="28"/>
        </w:rPr>
        <w:t>85.7%</w:t>
      </w:r>
      <w:r>
        <w:rPr>
          <w:rFonts w:ascii="宋体" w:eastAsia="宋体" w:hAnsi="MS Mincho" w:cs="宋体"/>
          <w:sz w:val="28"/>
        </w:rPr>
        <w:t>、平均分：</w:t>
      </w:r>
      <w:r>
        <w:rPr>
          <w:rFonts w:ascii="宋体" w:eastAsia="宋体" w:cs="宋体"/>
          <w:sz w:val="28"/>
        </w:rPr>
        <w:t>72.98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秀率：</w:t>
      </w:r>
      <w:r>
        <w:rPr>
          <w:rFonts w:ascii="宋体" w:eastAsia="宋体" w:cs="宋体"/>
          <w:sz w:val="28"/>
        </w:rPr>
        <w:t>25%</w:t>
      </w:r>
      <w:r>
        <w:rPr>
          <w:rFonts w:ascii="宋体" w:eastAsia="宋体" w:hAnsi="MS Mincho" w:cs="宋体"/>
          <w:sz w:val="28"/>
        </w:rPr>
        <w:t>。在新的一学期，我将与二年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学生同甘共苦，取得更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异得成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，力争平均分到达</w:t>
      </w:r>
      <w:r>
        <w:rPr>
          <w:rFonts w:ascii="宋体" w:eastAsia="宋体" w:cs="宋体"/>
          <w:sz w:val="28"/>
        </w:rPr>
        <w:t>80</w:t>
      </w:r>
      <w:r>
        <w:rPr>
          <w:rFonts w:ascii="宋体" w:eastAsia="宋体" w:hAnsi="MS Mincho" w:cs="宋体"/>
          <w:sz w:val="28"/>
        </w:rPr>
        <w:t>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之，本学期以来，我尽心尽力做好自我的工作，不断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格要求自我，努力汲取他人的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，不断更新自我的教学理念。并运用到自我的教学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都能取得良好的教学效果，使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一位学生都能真正提高自我的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上册期末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随着期末的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近，本学期我的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文教学工作也即将接近尾声，回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自己一学期的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文教研工作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既漫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又短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，整册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三十二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文教学，八个</w:t>
      </w:r>
      <w:r>
        <w:rPr>
          <w:rFonts w:ascii="宋体" w:eastAsia="宋体" w:hAnsi="SimSun" w:cs="宋体"/>
          <w:sz w:val="28"/>
        </w:rPr>
        <w:t>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文园地，在一周一周的教学中，不知不</w:t>
      </w:r>
      <w:r>
        <w:rPr>
          <w:rFonts w:ascii="宋体" w:eastAsia="宋体" w:hAnsi="SimSun" w:cs="宋体"/>
          <w:sz w:val="28"/>
        </w:rPr>
        <w:t>觉给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授了。来我努力根据学生的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情况，采取有效的措施，激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学生参与学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程，取得了一定效果。就本学期的教学工作，作出如下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：在教学中，我本着将理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地融合到一起，充分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中既学到了知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，又体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到了快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于我个人而言，作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，我也是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刻本着一名教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特有的工作激情，全身心地投入到教学中，从而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完成教学任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将教学方面的体会和工作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一、多</w:t>
      </w:r>
      <w:r>
        <w:rPr>
          <w:rFonts w:ascii="宋体" w:eastAsia="宋体" w:hAnsi="SimSun" w:cs="宋体"/>
          <w:b/>
          <w:bCs/>
          <w:sz w:val="28"/>
        </w:rPr>
        <w:t>种</w:t>
      </w:r>
      <w:r>
        <w:rPr>
          <w:rFonts w:ascii="宋体" w:eastAsia="宋体" w:hAnsi="MS Mincho" w:cs="宋体"/>
          <w:b/>
          <w:bCs/>
          <w:sz w:val="28"/>
        </w:rPr>
        <w:t>方式，充分</w:t>
      </w:r>
      <w:r>
        <w:rPr>
          <w:rFonts w:ascii="宋体" w:eastAsia="宋体" w:hAnsi="SimSun" w:cs="宋体"/>
          <w:b/>
          <w:bCs/>
          <w:sz w:val="28"/>
        </w:rPr>
        <w:t>调动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习积</w:t>
      </w:r>
      <w:r>
        <w:rPr>
          <w:rFonts w:ascii="宋体" w:eastAsia="宋体" w:hAnsi="MS Mincho" w:cs="宋体"/>
          <w:b/>
          <w:bCs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，有了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趣，才能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更喜</w:t>
      </w:r>
      <w:r>
        <w:rPr>
          <w:rFonts w:ascii="宋体" w:eastAsia="宋体" w:hAnsi="SimSun" w:cs="宋体"/>
          <w:sz w:val="28"/>
        </w:rPr>
        <w:t>欢语</w:t>
      </w:r>
      <w:r>
        <w:rPr>
          <w:rFonts w:ascii="宋体" w:eastAsia="宋体" w:hAnsi="MS Mincho" w:cs="宋体"/>
          <w:sz w:val="28"/>
        </w:rPr>
        <w:t>文，除了使孩子喜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外，更多的是我要想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法如何丰富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，丰富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。另外，我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孩子的童真童趣中，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当学到了适合角色表演的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文，我都充分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行表演，孩子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助下做了很多精美的</w:t>
      </w:r>
      <w:r>
        <w:rPr>
          <w:rFonts w:ascii="宋体" w:eastAsia="宋体" w:hAnsi="SimSun" w:cs="宋体"/>
          <w:sz w:val="28"/>
        </w:rPr>
        <w:t>头饰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表演，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于表演，在本学期中《酸的和甜的》、《小柳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和小</w:t>
      </w:r>
      <w:r>
        <w:rPr>
          <w:rFonts w:ascii="宋体" w:eastAsia="宋体" w:hAnsi="SimSun" w:cs="宋体"/>
          <w:sz w:val="28"/>
        </w:rPr>
        <w:t>枣树</w:t>
      </w:r>
      <w:r>
        <w:rPr>
          <w:rFonts w:ascii="宋体" w:eastAsia="宋体" w:hAnsi="MS Mincho" w:cs="宋体"/>
          <w:sz w:val="28"/>
        </w:rPr>
        <w:t>》、《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船和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筝》等童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故事，我均使孩子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行了表演，而孩子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也相当出色，真正地投入到了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文的角色中。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二、注重平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使孩子</w:t>
      </w:r>
      <w:r>
        <w:rPr>
          <w:rFonts w:ascii="宋体" w:eastAsia="宋体" w:hAnsi="SimSun" w:cs="宋体"/>
          <w:sz w:val="28"/>
        </w:rPr>
        <w:t>们坚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累主要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是做到形式多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累内容上，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趣上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上学期均有了明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的提升，好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好句，成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谚语</w:t>
      </w:r>
      <w:r>
        <w:rPr>
          <w:rFonts w:ascii="宋体" w:eastAsia="宋体" w:hAnsi="MS Mincho" w:cs="宋体"/>
          <w:sz w:val="28"/>
        </w:rPr>
        <w:t>、歇后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、名人名言等等，内容很多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能将意思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出来，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如：成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，学生在理解意思的同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行恰当地造句，再如：名人名言，学生能知其大意，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实际谈</w:t>
      </w:r>
      <w:r>
        <w:rPr>
          <w:rFonts w:ascii="宋体" w:eastAsia="宋体" w:hAnsi="MS Mincho" w:cs="宋体"/>
          <w:sz w:val="28"/>
        </w:rPr>
        <w:t>出深刻的体会来，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得教研教研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来听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前我使孩子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累，孩子的多</w:t>
      </w:r>
      <w:r>
        <w:rPr>
          <w:rFonts w:ascii="宋体" w:eastAsia="宋体" w:hAnsi="SimSun" w:cs="宋体"/>
          <w:sz w:val="28"/>
        </w:rPr>
        <w:t>样积</w:t>
      </w:r>
      <w:r>
        <w:rPr>
          <w:rFonts w:ascii="宋体" w:eastAsia="宋体" w:hAnsi="MS Mincho" w:cs="宋体"/>
          <w:sz w:val="28"/>
        </w:rPr>
        <w:t>累内容及出色表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，收到了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好的效果，我将</w:t>
      </w:r>
      <w:r>
        <w:rPr>
          <w:rFonts w:ascii="宋体" w:eastAsia="宋体" w:hAnsi="SimSun" w:cs="宋体"/>
          <w:sz w:val="28"/>
        </w:rPr>
        <w:t>这项课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持下去。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在我班孩子之所以在写作及回答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表达能力有一定的基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也与平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累有着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极听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真</w:t>
      </w:r>
      <w:r>
        <w:rPr>
          <w:rFonts w:ascii="宋体" w:eastAsia="宋体" w:hAnsi="SimSun" w:cs="宋体"/>
          <w:b/>
          <w:bCs/>
          <w:sz w:val="28"/>
        </w:rPr>
        <w:t>备课</w:t>
      </w:r>
      <w:r>
        <w:rPr>
          <w:rFonts w:ascii="宋体" w:eastAsia="宋体" w:hAnsi="MS Mincho" w:cs="宋体"/>
          <w:b/>
          <w:bCs/>
          <w:sz w:val="28"/>
        </w:rPr>
        <w:t>，善于反思。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仅开阔</w:t>
      </w:r>
      <w:r>
        <w:rPr>
          <w:rFonts w:ascii="宋体" w:eastAsia="宋体" w:hAnsi="MS Mincho" w:cs="宋体"/>
          <w:sz w:val="28"/>
        </w:rPr>
        <w:t>了思路，也</w:t>
      </w:r>
      <w:r>
        <w:rPr>
          <w:rFonts w:ascii="宋体" w:eastAsia="宋体" w:hAnsi="SimSun" w:cs="宋体"/>
          <w:sz w:val="28"/>
        </w:rPr>
        <w:t>为备课过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累了丰富的素材。本学期，我共听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，我都会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真地做好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极地思考，在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堂中汲取到了精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，从而弥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自己教学工作中的缺失，同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在思考中也使自己的教学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点得以更高的提升。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，本册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课每</w:t>
      </w:r>
      <w:r>
        <w:rPr>
          <w:rFonts w:ascii="宋体" w:eastAsia="宋体" w:hAnsi="MS Mincho" w:cs="宋体"/>
          <w:sz w:val="28"/>
        </w:rPr>
        <w:t>一个教学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我都是精心地分析、准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，从而再到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授，在我的意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得只要是自己能努力去做好的，就一定要竭尽全力地做，能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堂中使孩子</w:t>
      </w:r>
      <w:r>
        <w:rPr>
          <w:rFonts w:ascii="宋体" w:eastAsia="宋体" w:hAnsi="SimSun" w:cs="宋体"/>
          <w:sz w:val="28"/>
        </w:rPr>
        <w:t>们获</w:t>
      </w:r>
      <w:r>
        <w:rPr>
          <w:rFonts w:ascii="宋体" w:eastAsia="宋体" w:hAnsi="MS Mincho" w:cs="宋体"/>
          <w:sz w:val="28"/>
        </w:rPr>
        <w:t>取更多的知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最大的快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与成就。二年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仍然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是重点，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我都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做好生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卡片，并在家里做好充分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检查每</w:t>
      </w:r>
      <w:r>
        <w:rPr>
          <w:rFonts w:ascii="宋体" w:eastAsia="宋体" w:hAnsi="MS Mincho" w:cs="宋体"/>
          <w:sz w:val="28"/>
        </w:rPr>
        <w:t>个学生都必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过关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在指</w:t>
      </w:r>
      <w:r>
        <w:rPr>
          <w:rFonts w:ascii="宋体" w:eastAsia="宋体" w:hAnsi="SimSun" w:cs="宋体"/>
          <w:sz w:val="28"/>
        </w:rPr>
        <w:t>导认读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程中，我也会花大量的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生字的方法，使孩子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牢</w:t>
      </w:r>
      <w:r>
        <w:rPr>
          <w:rFonts w:ascii="宋体" w:eastAsia="宋体" w:hAnsi="SimSun" w:cs="宋体"/>
          <w:sz w:val="28"/>
        </w:rPr>
        <w:t>记每</w:t>
      </w:r>
      <w:r>
        <w:rPr>
          <w:rFonts w:ascii="宋体" w:eastAsia="宋体" w:hAnsi="MS Mincho" w:cs="宋体"/>
          <w:sz w:val="28"/>
        </w:rPr>
        <w:t>一个生字。在写字教学中，我更是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格要求自己、要求学生，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格要求，学生在一天天地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，很多孩子的</w:t>
      </w:r>
      <w:r>
        <w:rPr>
          <w:rFonts w:ascii="宋体" w:eastAsia="宋体" w:hAnsi="SimSun" w:cs="宋体"/>
          <w:sz w:val="28"/>
        </w:rPr>
        <w:t>铅</w:t>
      </w:r>
      <w:r>
        <w:rPr>
          <w:rFonts w:ascii="宋体" w:eastAsia="宋体" w:hAnsi="MS Mincho" w:cs="宋体"/>
          <w:sz w:val="28"/>
        </w:rPr>
        <w:t>笔字写得是工整清晰。上好一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，最重要的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行反思，在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后的反思中找到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的不足，从而冥思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如何去改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。在本册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中，我在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教学后，都会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真地反思自己的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元后的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，我也会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抓住其中一两个教学</w:t>
      </w:r>
      <w:r>
        <w:rPr>
          <w:rFonts w:ascii="宋体" w:eastAsia="宋体" w:hAnsi="SimSun" w:cs="宋体"/>
          <w:sz w:val="28"/>
        </w:rPr>
        <w:t>环节认</w:t>
      </w:r>
      <w:r>
        <w:rPr>
          <w:rFonts w:ascii="宋体" w:eastAsia="宋体" w:hAnsi="MS Mincho" w:cs="宋体"/>
          <w:sz w:val="28"/>
        </w:rPr>
        <w:t>真做好反思。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细</w:t>
      </w:r>
      <w:r>
        <w:rPr>
          <w:rFonts w:ascii="宋体" w:eastAsia="宋体" w:hAnsi="MS Mincho" w:cs="宋体"/>
          <w:b/>
          <w:bCs/>
          <w:sz w:val="28"/>
        </w:rPr>
        <w:t>心批改耐心</w:t>
      </w:r>
      <w:r>
        <w:rPr>
          <w:rFonts w:ascii="宋体" w:eastAsia="宋体" w:hAnsi="SimSun" w:cs="宋体"/>
          <w:b/>
          <w:bCs/>
          <w:sz w:val="28"/>
        </w:rPr>
        <w:t>辅导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用心</w:t>
      </w:r>
      <w:r>
        <w:rPr>
          <w:rFonts w:ascii="宋体" w:eastAsia="宋体" w:hAnsi="SimSun" w:cs="宋体"/>
          <w:b/>
          <w:bCs/>
          <w:sz w:val="28"/>
        </w:rPr>
        <w:t>测评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心批改。本期我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文，做作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套，共</w:t>
      </w:r>
      <w:r>
        <w:rPr>
          <w:rFonts w:ascii="宋体" w:eastAsia="宋体" w:cs="宋体"/>
          <w:sz w:val="28"/>
        </w:rPr>
        <w:t>110</w:t>
      </w:r>
      <w:r>
        <w:rPr>
          <w:rFonts w:ascii="宋体" w:eastAsia="宋体" w:hAnsi="MS Mincho" w:cs="宋体"/>
          <w:sz w:val="28"/>
        </w:rPr>
        <w:t>多次，写字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套，共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多次，做文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套，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次，自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套，共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多次。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套作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批改，全批全改，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学困生面批面改，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批改。尤其是看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作文的批改更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，有眉批，有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批，批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富有激励性，益于激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学生的写作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趣和提高学生的写作能力。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）耐心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于学困生，我是</w:t>
      </w:r>
      <w:r>
        <w:rPr>
          <w:rFonts w:ascii="宋体" w:eastAsia="宋体" w:hAnsi="SimSun" w:cs="宋体"/>
          <w:sz w:val="28"/>
        </w:rPr>
        <w:t>给爱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方法。使他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。如我班辛</w:t>
      </w:r>
      <w:r>
        <w:rPr>
          <w:rFonts w:ascii="宋体" w:eastAsia="宋体" w:hAnsi="SimSun" w:cs="宋体"/>
          <w:sz w:val="28"/>
        </w:rPr>
        <w:t>荣飞</w:t>
      </w:r>
      <w:r>
        <w:rPr>
          <w:rFonts w:ascii="宋体" w:eastAsia="宋体" w:hAnsi="MS Mincho" w:cs="宋体"/>
          <w:sz w:val="28"/>
        </w:rPr>
        <w:t>、彭心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郑</w:t>
      </w:r>
      <w:r>
        <w:rPr>
          <w:rFonts w:ascii="宋体" w:eastAsia="宋体" w:hAnsi="MS Mincho" w:cs="宋体"/>
          <w:sz w:val="28"/>
        </w:rPr>
        <w:t>雨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、慕梦柯、</w:t>
      </w:r>
      <w:r>
        <w:rPr>
          <w:rFonts w:ascii="宋体" w:eastAsia="宋体" w:hAnsi="SimSun" w:cs="宋体"/>
          <w:sz w:val="28"/>
        </w:rPr>
        <w:t>谭</w:t>
      </w:r>
      <w:r>
        <w:rPr>
          <w:rFonts w:ascii="宋体" w:eastAsia="宋体" w:hAnsi="MS Mincho" w:cs="宋体"/>
          <w:sz w:val="28"/>
        </w:rPr>
        <w:t>瑞、周家青等同学的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差，又十分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惰而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玩，常不完成家庭作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拖欠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交心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，常看到他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光点，哪怕只是点滴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，我都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予一个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加以</w:t>
      </w:r>
      <w:r>
        <w:rPr>
          <w:rFonts w:ascii="宋体" w:eastAsia="宋体" w:hAnsi="SimSun" w:cs="宋体"/>
          <w:sz w:val="28"/>
        </w:rPr>
        <w:t>赞许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找会自信，找到学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趣。除此，我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采取家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电话联</w:t>
      </w:r>
      <w:r>
        <w:rPr>
          <w:rFonts w:ascii="宋体" w:eastAsia="宋体" w:hAnsi="MS Mincho" w:cs="宋体"/>
          <w:sz w:val="28"/>
        </w:rPr>
        <w:t>系，通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家庭和学校共同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些学生有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）用心</w:t>
      </w:r>
      <w:r>
        <w:rPr>
          <w:rFonts w:ascii="宋体" w:eastAsia="宋体" w:hAnsi="SimSun" w:cs="宋体"/>
          <w:sz w:val="28"/>
        </w:rPr>
        <w:t>测评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学完一</w:t>
      </w:r>
      <w:r>
        <w:rPr>
          <w:rFonts w:ascii="宋体" w:eastAsia="宋体" w:hAnsi="SimSun" w:cs="宋体"/>
          <w:sz w:val="28"/>
        </w:rPr>
        <w:t>组课</w:t>
      </w:r>
      <w:r>
        <w:rPr>
          <w:rFonts w:ascii="宋体" w:eastAsia="宋体" w:hAnsi="MS Mincho" w:cs="宋体"/>
          <w:sz w:val="28"/>
        </w:rPr>
        <w:t>文，我都指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，巩固所学的知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，然后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，最后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识查</w:t>
      </w:r>
      <w:r>
        <w:rPr>
          <w:rFonts w:ascii="宋体" w:eastAsia="宋体" w:hAnsi="MS Mincho" w:cs="宋体"/>
          <w:sz w:val="28"/>
        </w:rPr>
        <w:t>漏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缺，使学生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融会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通，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一反三。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均分</w:t>
      </w:r>
      <w:r>
        <w:rPr>
          <w:rFonts w:ascii="宋体" w:eastAsia="宋体" w:cs="宋体"/>
          <w:sz w:val="28"/>
        </w:rPr>
        <w:t>80</w:t>
      </w:r>
      <w:r>
        <w:rPr>
          <w:rFonts w:ascii="宋体" w:eastAsia="宋体" w:hAnsi="MS Mincho" w:cs="宋体"/>
          <w:sz w:val="28"/>
        </w:rPr>
        <w:t>分，合格率</w:t>
      </w:r>
      <w:r>
        <w:rPr>
          <w:rFonts w:ascii="宋体" w:eastAsia="宋体" w:cs="宋体"/>
          <w:sz w:val="28"/>
        </w:rPr>
        <w:t>95%</w:t>
      </w:r>
      <w:r>
        <w:rPr>
          <w:rFonts w:ascii="宋体" w:eastAsia="宋体" w:hAnsi="MS Mincho" w:cs="宋体"/>
          <w:sz w:val="28"/>
        </w:rPr>
        <w:t>以上，使自己感到欣慰。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五、更新理念，</w:t>
      </w:r>
      <w:r>
        <w:rPr>
          <w:rFonts w:ascii="宋体" w:eastAsia="宋体" w:hAnsi="SimSun" w:cs="宋体"/>
          <w:b/>
          <w:bCs/>
          <w:sz w:val="28"/>
        </w:rPr>
        <w:t>稳步开</w:t>
      </w:r>
      <w:r>
        <w:rPr>
          <w:rFonts w:ascii="宋体" w:eastAsia="宋体" w:hAnsi="MS Mincho" w:cs="宋体"/>
          <w:b/>
          <w:bCs/>
          <w:sz w:val="28"/>
        </w:rPr>
        <w:t>展教研工作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是追求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堂效率的活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，很自然地</w:t>
      </w:r>
      <w:r>
        <w:rPr>
          <w:rFonts w:ascii="宋体" w:eastAsia="宋体" w:hAnsi="SimSun" w:cs="宋体"/>
          <w:sz w:val="28"/>
        </w:rPr>
        <w:t>牵涉</w:t>
      </w:r>
      <w:r>
        <w:rPr>
          <w:rFonts w:ascii="宋体" w:eastAsia="宋体" w:hAnsi="MS Mincho" w:cs="宋体"/>
          <w:sz w:val="28"/>
        </w:rPr>
        <w:t>到教学方式和教育教学理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。本学期，根据《小学教学常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双四十条的要求》，我校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文教研</w:t>
      </w:r>
      <w:r>
        <w:rPr>
          <w:rFonts w:ascii="宋体" w:eastAsia="宋体" w:hAnsi="SimSun" w:cs="宋体"/>
          <w:sz w:val="28"/>
        </w:rPr>
        <w:t>组组织语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准》、《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堂教学技能的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展》等内容，并要求教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写出自己的学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心得和学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体会，并运用于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践，提高了我校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文教学水平，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野。在加</w:t>
      </w:r>
      <w:r>
        <w:rPr>
          <w:rFonts w:ascii="宋体" w:eastAsia="宋体" w:hAnsi="SimSun" w:cs="宋体"/>
          <w:sz w:val="28"/>
        </w:rPr>
        <w:t>强语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文教研</w:t>
      </w:r>
      <w:r>
        <w:rPr>
          <w:rFonts w:ascii="宋体" w:eastAsia="宋体" w:hAnsi="SimSun" w:cs="宋体"/>
          <w:sz w:val="28"/>
        </w:rPr>
        <w:t>组还</w:t>
      </w:r>
      <w:r>
        <w:rPr>
          <w:rFonts w:ascii="宋体" w:eastAsia="宋体" w:hAnsi="MS Mincho" w:cs="宋体"/>
          <w:sz w:val="28"/>
        </w:rPr>
        <w:t>利用网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教研平台，要求教</w:t>
      </w:r>
      <w:r>
        <w:rPr>
          <w:rFonts w:ascii="宋体" w:eastAsia="宋体" w:hAnsi="SimSun" w:cs="宋体"/>
          <w:sz w:val="28"/>
        </w:rPr>
        <w:t>师积</w:t>
      </w:r>
      <w:r>
        <w:rPr>
          <w:rFonts w:ascii="宋体" w:eastAsia="宋体" w:hAnsi="MS Mincho" w:cs="宋体"/>
          <w:sz w:val="28"/>
        </w:rPr>
        <w:t>极参加空中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堂、学校以及网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教研培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、交流、学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教研大会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展，极大的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极性，也使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在参与中有所收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，有所提高。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是追求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堂效率的活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，很自然地</w:t>
      </w:r>
      <w:r>
        <w:rPr>
          <w:rFonts w:ascii="宋体" w:eastAsia="宋体" w:hAnsi="SimSun" w:cs="宋体"/>
          <w:sz w:val="28"/>
        </w:rPr>
        <w:t>牵涉</w:t>
      </w:r>
      <w:r>
        <w:rPr>
          <w:rFonts w:ascii="宋体" w:eastAsia="宋体" w:hAnsi="MS Mincho" w:cs="宋体"/>
          <w:sz w:val="28"/>
        </w:rPr>
        <w:t>到教学方式和教育教学理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学期，我</w:t>
      </w:r>
      <w:r>
        <w:rPr>
          <w:rFonts w:ascii="宋体" w:eastAsia="宋体" w:hAnsi="SimSun" w:cs="宋体"/>
          <w:sz w:val="28"/>
        </w:rPr>
        <w:t>们间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展一次教研活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，首先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，上网聆听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，互相听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一系列的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师们领</w:t>
      </w:r>
      <w:r>
        <w:rPr>
          <w:rFonts w:ascii="宋体" w:eastAsia="宋体" w:hAnsi="MS Mincho" w:cs="宋体"/>
          <w:sz w:val="28"/>
        </w:rPr>
        <w:t>悟到了：上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是向学生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情趣、富有生机的活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，只有不断反思自己的教学，才能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堂上融合深化理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，才能真正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一直追求的高效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提高教学水平，抓住一切外出学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极参加。虚心接受名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熏陶，学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，回校向全校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师传</w:t>
      </w:r>
      <w:r>
        <w:rPr>
          <w:rFonts w:ascii="宋体" w:eastAsia="宋体" w:hAnsi="MS Mincho" w:cs="宋体"/>
          <w:sz w:val="28"/>
        </w:rPr>
        <w:t>达，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所感所想，促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全体老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量的管理，重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学生良好学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。良好的学</w:t>
      </w:r>
      <w:r>
        <w:rPr>
          <w:rFonts w:ascii="宋体" w:eastAsia="宋体" w:hAnsi="SimSun" w:cs="宋体"/>
          <w:sz w:val="28"/>
        </w:rPr>
        <w:t>习习惯对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、生活有着决定性的作用。因此必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把良好的学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养纳</w:t>
      </w:r>
      <w:r>
        <w:rPr>
          <w:rFonts w:ascii="宋体" w:eastAsia="宋体" w:hAnsi="MS Mincho" w:cs="宋体"/>
          <w:sz w:val="28"/>
        </w:rPr>
        <w:t>入教学的重要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透到具体的教学行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是小学生，学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可塑性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。教学中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到位，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常抓，抓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常，采取随机抽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和集中考核相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合的方法，注重口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范考核，知</w:t>
      </w:r>
      <w:r>
        <w:rPr>
          <w:rFonts w:ascii="宋体" w:eastAsia="宋体" w:hAnsi="SimSun" w:cs="宋体"/>
          <w:sz w:val="28"/>
        </w:rPr>
        <w:t>识积</w:t>
      </w:r>
      <w:r>
        <w:rPr>
          <w:rFonts w:ascii="宋体" w:eastAsia="宋体" w:hAnsi="MS Mincho" w:cs="宋体"/>
          <w:sz w:val="28"/>
        </w:rPr>
        <w:t>累的</w:t>
      </w:r>
      <w:r>
        <w:rPr>
          <w:rFonts w:ascii="宋体" w:eastAsia="宋体" w:hAnsi="SimSun" w:cs="宋体"/>
          <w:sz w:val="28"/>
        </w:rPr>
        <w:t>调测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了考核的全面性。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了改革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构和教学方法，提高教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堂教学水平，提高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堂教学效益，我</w:t>
      </w:r>
      <w:r>
        <w:rPr>
          <w:rFonts w:ascii="宋体" w:eastAsia="宋体" w:hAnsi="SimSun" w:cs="宋体"/>
          <w:sz w:val="28"/>
        </w:rPr>
        <w:t>们组织</w:t>
      </w:r>
      <w:r>
        <w:rPr>
          <w:rFonts w:ascii="宋体" w:eastAsia="宋体" w:hAnsi="MS Mincho" w:cs="宋体"/>
          <w:sz w:val="28"/>
        </w:rPr>
        <w:t>了集体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。本期集体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次，老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共同参与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，从各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言点的分析到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点、重点的把握，从教学方法的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用到学生学法的研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，点点滴滴，一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不苟，精益求精。</w:t>
      </w:r>
      <w:r>
        <w:rPr>
          <w:rFonts w:ascii="宋体" w:eastAsia="宋体" w:hAnsi="SimSun" w:cs="宋体"/>
          <w:sz w:val="28"/>
        </w:rPr>
        <w:t>复习阶</w:t>
      </w:r>
      <w:r>
        <w:rPr>
          <w:rFonts w:ascii="宋体" w:eastAsia="宋体" w:hAnsi="MS Mincho" w:cs="宋体"/>
          <w:sz w:val="28"/>
        </w:rPr>
        <w:t>段，大家也是共商策略，共同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）、在磨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中反思，在反思中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师积</w:t>
      </w:r>
      <w:r>
        <w:rPr>
          <w:rFonts w:ascii="宋体" w:eastAsia="宋体" w:hAnsi="MS Mincho" w:cs="宋体"/>
          <w:sz w:val="28"/>
        </w:rPr>
        <w:t>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，虚心听取建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踊</w:t>
      </w:r>
      <w:r>
        <w:rPr>
          <w:rFonts w:ascii="宋体" w:eastAsia="宋体" w:hAnsi="SimSun" w:cs="宋体"/>
          <w:sz w:val="28"/>
        </w:rPr>
        <w:t>跃发</w:t>
      </w:r>
      <w:r>
        <w:rPr>
          <w:rFonts w:ascii="宋体" w:eastAsia="宋体" w:hAnsi="MS Mincho" w:cs="宋体"/>
          <w:sz w:val="28"/>
        </w:rPr>
        <w:t>言，不</w:t>
      </w:r>
      <w:r>
        <w:rPr>
          <w:rFonts w:ascii="宋体" w:eastAsia="宋体" w:hAnsi="SimSun" w:cs="宋体"/>
          <w:sz w:val="28"/>
        </w:rPr>
        <w:t>伪饰</w:t>
      </w:r>
      <w:r>
        <w:rPr>
          <w:rFonts w:ascii="宋体" w:eastAsia="宋体" w:hAnsi="MS Mincho" w:cs="宋体"/>
          <w:sz w:val="28"/>
        </w:rPr>
        <w:t>、不做作，真心地帮助献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者。使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受益匪浅，其中我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得自己的受益最大。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）、扎</w:t>
      </w:r>
      <w:r>
        <w:rPr>
          <w:rFonts w:ascii="宋体" w:eastAsia="宋体" w:hAnsi="SimSun" w:cs="宋体"/>
          <w:sz w:val="28"/>
        </w:rPr>
        <w:t>实严</w:t>
      </w:r>
      <w:r>
        <w:rPr>
          <w:rFonts w:ascii="宋体" w:eastAsia="宋体" w:hAnsi="MS Mincho" w:cs="宋体"/>
          <w:sz w:val="28"/>
        </w:rPr>
        <w:t>格的教学常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是学校的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文教学工作有序良性运行的保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，是有效提高学校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量的不二之法。本学期，教研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配合教</w:t>
      </w:r>
      <w:r>
        <w:rPr>
          <w:rFonts w:ascii="宋体" w:eastAsia="宋体" w:hAnsi="SimSun" w:cs="宋体"/>
          <w:sz w:val="28"/>
        </w:rPr>
        <w:t>务处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、批改、</w:t>
      </w:r>
      <w:r>
        <w:rPr>
          <w:rFonts w:ascii="宋体" w:eastAsia="宋体" w:hAnsi="SimSun" w:cs="宋体"/>
          <w:sz w:val="28"/>
        </w:rPr>
        <w:t>辅导课</w:t>
      </w:r>
      <w:r>
        <w:rPr>
          <w:rFonts w:ascii="宋体" w:eastAsia="宋体" w:hAnsi="MS Mincho" w:cs="宋体"/>
          <w:sz w:val="28"/>
        </w:rPr>
        <w:t>堂教学反思等，全面落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个月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、学生作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的批改情况；期末又</w:t>
      </w:r>
      <w:r>
        <w:rPr>
          <w:rFonts w:ascii="宋体" w:eastAsia="宋体" w:hAnsi="SimSun" w:cs="宋体"/>
          <w:sz w:val="28"/>
        </w:rPr>
        <w:t>组织检查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复习计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检查结</w:t>
      </w:r>
      <w:r>
        <w:rPr>
          <w:rFonts w:ascii="宋体" w:eastAsia="宋体" w:hAnsi="MS Mincho" w:cs="宋体"/>
          <w:sz w:val="28"/>
        </w:rPr>
        <w:t>果都非常理想。通</w:t>
      </w:r>
      <w:r>
        <w:rPr>
          <w:rFonts w:ascii="宋体" w:eastAsia="宋体" w:hAnsi="SimSun" w:cs="宋体"/>
          <w:sz w:val="28"/>
        </w:rPr>
        <w:t>过严谨</w:t>
      </w:r>
      <w:r>
        <w:rPr>
          <w:rFonts w:ascii="宋体" w:eastAsia="宋体" w:hAnsi="MS Mincho" w:cs="宋体"/>
          <w:sz w:val="28"/>
        </w:rPr>
        <w:t>的治学，持以恒的工作，我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真正落到了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）、本学期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香校园的建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仍如火如荼地展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。古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文的背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孩子日常学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的一部分。另外老</w:t>
      </w:r>
      <w:r>
        <w:rPr>
          <w:rFonts w:ascii="宋体" w:eastAsia="宋体" w:hAnsi="SimSun" w:cs="宋体"/>
          <w:sz w:val="28"/>
        </w:rPr>
        <w:t>师们还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天花一定的</w:t>
      </w:r>
      <w:r>
        <w:rPr>
          <w:rFonts w:ascii="宋体" w:eastAsia="宋体" w:hAnsi="SimSun" w:cs="宋体"/>
          <w:sz w:val="28"/>
        </w:rPr>
        <w:t>时间进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，使孩子在系列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中享受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累一定的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成自</w:t>
      </w:r>
      <w:r>
        <w:rPr>
          <w:rFonts w:ascii="宋体" w:eastAsia="宋体" w:hAnsi="SimSun" w:cs="宋体"/>
          <w:sz w:val="28"/>
        </w:rPr>
        <w:t>觉阅读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，沐浴在</w:t>
      </w:r>
      <w:r>
        <w:rPr>
          <w:rFonts w:ascii="宋体" w:eastAsia="宋体" w:hAnsi="SimSun" w:cs="宋体"/>
          <w:sz w:val="28"/>
        </w:rPr>
        <w:t>浓浓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香中。在本学期，我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hAnsi="SimSun" w:cs="宋体"/>
          <w:sz w:val="28"/>
        </w:rPr>
        <w:t>办单</w:t>
      </w:r>
      <w:r>
        <w:rPr>
          <w:rFonts w:ascii="宋体" w:eastAsia="宋体" w:hAnsi="MS Mincho" w:cs="宋体"/>
          <w:sz w:val="28"/>
        </w:rPr>
        <w:t>元手抄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一系列活</w:t>
      </w:r>
      <w:r>
        <w:rPr>
          <w:rFonts w:ascii="宋体" w:eastAsia="宋体" w:hAnsi="SimSun" w:cs="宋体"/>
          <w:sz w:val="28"/>
        </w:rPr>
        <w:t>动较</w:t>
      </w:r>
      <w:r>
        <w:rPr>
          <w:rFonts w:ascii="宋体" w:eastAsia="宋体" w:hAnsi="MS Mincho" w:cs="宋体"/>
          <w:sz w:val="28"/>
        </w:rPr>
        <w:t>大地激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，一学期的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动较</w:t>
      </w:r>
      <w:r>
        <w:rPr>
          <w:rFonts w:ascii="宋体" w:eastAsia="宋体" w:hAnsi="MS Mincho" w:cs="宋体"/>
          <w:sz w:val="28"/>
        </w:rPr>
        <w:t>有成效。使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一个学生从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中收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、明白事理、陶冶情操。使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一位学生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，从而全面提高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从事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很多年了，在工作中，我深深体会到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文教学是一</w:t>
      </w:r>
      <w:r>
        <w:rPr>
          <w:rFonts w:ascii="宋体" w:eastAsia="宋体" w:hAnsi="SimSun" w:cs="宋体"/>
          <w:sz w:val="28"/>
        </w:rPr>
        <w:t>门复杂</w:t>
      </w:r>
      <w:r>
        <w:rPr>
          <w:rFonts w:ascii="宋体" w:eastAsia="宋体" w:hAnsi="MS Mincho" w:cs="宋体"/>
          <w:sz w:val="28"/>
        </w:rPr>
        <w:t>而丰富的教育，做一名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很不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，教学中，我常常慨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浅薄，我深知自己要学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西太多太多，不管是教育理念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教学，都需要我不断地去摸索去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，才能在新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程的改革大潮中不被淘汰。今后的教学中，我会更加努力，使自己的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上更新的台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上册期末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随着新年的到来，一学期的教育教学工作又要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束了。本学期我担任二年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文教学。本班大部分学生成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真，但也有些学生成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偏差，作</w:t>
      </w:r>
      <w:r>
        <w:rPr>
          <w:rFonts w:ascii="宋体" w:eastAsia="宋体" w:hAnsi="SimSun" w:cs="宋体"/>
          <w:sz w:val="28"/>
        </w:rPr>
        <w:t>风懒</w:t>
      </w:r>
      <w:r>
        <w:rPr>
          <w:rFonts w:ascii="宋体" w:eastAsia="宋体" w:hAnsi="MS Mincho" w:cs="宋体"/>
          <w:sz w:val="28"/>
        </w:rPr>
        <w:t>散。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将一学期以来的具体情况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一、主要工作和成</w:t>
      </w:r>
      <w:r>
        <w:rPr>
          <w:rFonts w:ascii="宋体" w:eastAsia="宋体" w:hAnsi="SimSun" w:cs="宋体"/>
          <w:b/>
          <w:bCs/>
          <w:sz w:val="28"/>
        </w:rPr>
        <w:t>绩</w:t>
      </w:r>
      <w:r>
        <w:rPr>
          <w:rFonts w:ascii="宋体" w:eastAsia="宋体" w:cs="宋体"/>
          <w:b/>
          <w:bCs/>
          <w:sz w:val="28"/>
        </w:rPr>
        <w:t>-</w:t>
      </w:r>
      <w:r>
        <w:rPr>
          <w:rFonts w:ascii="宋体" w:eastAsia="宋体" w:hAnsi="MS Mincho" w:cs="宋体"/>
          <w:b/>
          <w:bCs/>
          <w:sz w:val="28"/>
        </w:rPr>
        <w:t>小学二年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上册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文期末工作</w:t>
      </w:r>
      <w:r>
        <w:rPr>
          <w:rFonts w:ascii="宋体" w:eastAsia="宋体" w:hAnsi="SimSun" w:cs="宋体"/>
          <w:b/>
          <w:bCs/>
          <w:sz w:val="28"/>
        </w:rPr>
        <w:t>总结</w:t>
      </w:r>
      <w:r>
        <w:rPr>
          <w:rFonts w:ascii="宋体" w:eastAsia="宋体" w:cs="宋体"/>
          <w:b/>
          <w:bCs/>
          <w:sz w:val="28"/>
        </w:rPr>
        <w:t>_</w:t>
      </w:r>
      <w:r>
        <w:rPr>
          <w:rFonts w:ascii="宋体" w:eastAsia="宋体" w:hAnsi="MS Mincho" w:cs="宋体"/>
          <w:b/>
          <w:bCs/>
          <w:sz w:val="28"/>
        </w:rPr>
        <w:t>二年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上册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文工作</w:t>
      </w:r>
      <w:r>
        <w:rPr>
          <w:rFonts w:ascii="宋体" w:eastAsia="宋体" w:hAnsi="SimSun" w:cs="宋体"/>
          <w:b/>
          <w:bCs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格管理学生，注意培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。在教学中，虚心向有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做好一切教学常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工作，尤其是在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、批、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等方面，兢兢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，从不敷衍了事，并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持做好培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扶差工作。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、做好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工作。在教学中，我始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前再重新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一遍教案的做法。能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、要求，根据学生的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情况，把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的内容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，取其精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，有取有舍；</w:t>
      </w:r>
      <w:r>
        <w:rPr>
          <w:rFonts w:ascii="宋体" w:eastAsia="宋体" w:hAnsi="SimSun" w:cs="宋体"/>
          <w:sz w:val="28"/>
        </w:rPr>
        <w:t>环节齐</w:t>
      </w:r>
      <w:r>
        <w:rPr>
          <w:rFonts w:ascii="宋体" w:eastAsia="宋体" w:hAnsi="MS Mincho" w:cs="宋体"/>
          <w:sz w:val="28"/>
        </w:rPr>
        <w:t>，有后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堂教学能做到：教学目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明确，能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研教材，了解学生，研究教法，突破重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点，善于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情，能有序地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教学，各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小学二年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文期末工作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cs="宋体"/>
          <w:sz w:val="28"/>
        </w:rPr>
        <w:t>_</w:t>
      </w: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文工作</w:t>
      </w:r>
      <w:r>
        <w:rPr>
          <w:rFonts w:ascii="宋体" w:eastAsia="宋体" w:hAnsi="SimSun" w:cs="宋体"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布置做到合理，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，有代表性和启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性，注重学生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死板的作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、抓好培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扶差工作。我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到要想提高教学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扶差工作至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重要，只有把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好了，班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才有榜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；也只有把差生的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化工作做好，才能利于班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良好学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的形成。因此，我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持做到有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划、有效果、有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、有鼓励。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小学二年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文期末工作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cs="宋体"/>
          <w:sz w:val="28"/>
        </w:rPr>
        <w:t>_</w:t>
      </w: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文工作</w:t>
      </w:r>
      <w:r>
        <w:rPr>
          <w:rFonts w:ascii="宋体" w:eastAsia="宋体" w:hAnsi="SimSun" w:cs="宋体"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一学期的努力，学生达到了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学初制定的学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，掌握了以下知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450</w:t>
      </w:r>
      <w:r>
        <w:rPr>
          <w:rFonts w:ascii="宋体" w:eastAsia="宋体" w:hAnsi="MS Mincho" w:cs="宋体"/>
          <w:sz w:val="28"/>
        </w:rPr>
        <w:t>个字，会写</w:t>
      </w:r>
      <w:r>
        <w:rPr>
          <w:rFonts w:ascii="宋体" w:eastAsia="宋体" w:cs="宋体"/>
          <w:sz w:val="28"/>
        </w:rPr>
        <w:t>350</w:t>
      </w:r>
      <w:r>
        <w:rPr>
          <w:rFonts w:ascii="宋体" w:eastAsia="宋体" w:hAnsi="MS Mincho" w:cs="宋体"/>
          <w:sz w:val="28"/>
        </w:rPr>
        <w:t>个字。要求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的字能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句了解意思。要求会写的字能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清字形，理解意思，正确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在口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面表达中运用。有主</w:t>
      </w:r>
      <w:r>
        <w:rPr>
          <w:rFonts w:ascii="宋体" w:eastAsia="宋体" w:hAnsi="SimSun" w:cs="宋体"/>
          <w:sz w:val="28"/>
        </w:rPr>
        <w:t>动识</w:t>
      </w:r>
      <w:r>
        <w:rPr>
          <w:rFonts w:ascii="宋体" w:eastAsia="宋体" w:hAnsi="MS Mincho" w:cs="宋体"/>
          <w:sz w:val="28"/>
        </w:rPr>
        <w:t>字的愿望，在生活中自主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字。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成学生良好的写字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范、端正、整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学会了使用音序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字法，学生有了独立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MS Mincho" w:cs="宋体"/>
          <w:sz w:val="28"/>
        </w:rPr>
        <w:t>大部分学生喜</w:t>
      </w:r>
      <w:r>
        <w:rPr>
          <w:rFonts w:ascii="宋体" w:eastAsia="宋体" w:hAnsi="SimSun" w:cs="宋体"/>
          <w:sz w:val="28"/>
        </w:rPr>
        <w:t>欢阅读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对阅读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趣，能用普通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文。能背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指定的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文和自己喜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文片段。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UI Gothic" w:cs="宋体"/>
          <w:sz w:val="28"/>
        </w:rPr>
        <w:t>⑷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系上下文和生活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句的意思，在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中主</w:t>
      </w:r>
      <w:r>
        <w:rPr>
          <w:rFonts w:ascii="宋体" w:eastAsia="宋体" w:hAnsi="SimSun" w:cs="宋体"/>
          <w:sz w:val="28"/>
        </w:rPr>
        <w:t>动积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。能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浅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物，能与他人交流自己的感受和想法。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</w:t>
      </w:r>
      <w:r>
        <w:rPr>
          <w:rFonts w:ascii="宋体" w:eastAsia="宋体" w:hAnsi="SimSun" w:cs="宋体"/>
          <w:sz w:val="28"/>
        </w:rPr>
        <w:t>爱护图书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⑸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的常用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点符号。学会了使用句号、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号和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⑹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学期里口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际训练</w:t>
      </w:r>
      <w:r>
        <w:rPr>
          <w:rFonts w:ascii="宋体" w:eastAsia="宋体" w:hAnsi="MS Mincho" w:cs="宋体"/>
          <w:sz w:val="28"/>
        </w:rPr>
        <w:t>，学生有了愿意与人交流的意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，听懂主要内容，能主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短的故事和</w:t>
      </w:r>
      <w:r>
        <w:rPr>
          <w:rFonts w:ascii="宋体" w:eastAsia="宋体" w:hAnsi="SimSun" w:cs="宋体"/>
          <w:sz w:val="28"/>
        </w:rPr>
        <w:t>见闻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说话时态</w:t>
      </w:r>
      <w:r>
        <w:rPr>
          <w:rFonts w:ascii="宋体" w:eastAsia="宋体" w:hAnsi="MS Mincho" w:cs="宋体"/>
          <w:sz w:val="28"/>
        </w:rPr>
        <w:t>度自然大方，有礼貌。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⑺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趣，能把看到的、想到的写下来。在写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于运用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和生活中学到的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二、存在不足与今后打算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展不平衡，学法指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，教学成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仍然欠突出，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需提高；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、教学以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主缺少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，学生的学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成功。培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扶差工作做得不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不明确；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更新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念，努力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践主体教学；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，提高自身的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一个学期的不懈努力，本班学生的学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有所提高，今后我一定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努力争取更好的成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上册期末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本学年，由于本人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假休了</w:t>
      </w:r>
      <w:r>
        <w:rPr>
          <w:rFonts w:ascii="宋体" w:eastAsia="宋体" w:hAnsi="SimSun" w:cs="宋体"/>
          <w:sz w:val="28"/>
        </w:rPr>
        <w:t>较长时间</w:t>
      </w:r>
      <w:r>
        <w:rPr>
          <w:rFonts w:ascii="宋体" w:eastAsia="宋体" w:hAnsi="MS Mincho" w:cs="宋体"/>
          <w:sz w:val="28"/>
        </w:rPr>
        <w:t>，故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段就本年度工作情景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休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假前，本人担任二年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二班的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然由于个人原因没有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担任本班班主任，但本人始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本着教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育人的教学理念，本着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心和耐心，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行本班的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文教学。我在</w:t>
      </w:r>
      <w:r>
        <w:rPr>
          <w:rFonts w:ascii="宋体" w:eastAsia="宋体" w:hAnsi="SimSun" w:cs="宋体"/>
          <w:sz w:val="28"/>
        </w:rPr>
        <w:t>备课时</w:t>
      </w:r>
      <w:r>
        <w:rPr>
          <w:rFonts w:ascii="宋体" w:eastAsia="宋体" w:hAnsi="MS Mincho" w:cs="宋体"/>
          <w:sz w:val="28"/>
        </w:rPr>
        <w:t>能做到一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一案，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堂上借助多媒体手段及游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教学等方式，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习进</w:t>
      </w:r>
      <w:r>
        <w:rPr>
          <w:rFonts w:ascii="宋体" w:eastAsia="宋体" w:hAnsi="MS Mincho" w:cs="宋体"/>
          <w:sz w:val="28"/>
        </w:rPr>
        <w:t>取性；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真批改学生的作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，不放松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学困生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课业辅导</w:t>
      </w:r>
      <w:r>
        <w:rPr>
          <w:rFonts w:ascii="宋体" w:eastAsia="宋体" w:hAnsi="MS Mincho" w:cs="宋体"/>
          <w:sz w:val="28"/>
        </w:rPr>
        <w:t>，并加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家校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系，努力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自我成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方面，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然我没有担任本班的班主任工作，但我始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没有放松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的要求，力求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休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假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暇之余，我也不忘多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籍，以提高自我的教育教学理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休完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假后，我主要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配合完成学校分配的社会工作以及担任学校三、四、五年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科学和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的教学工作。在完成学校社会工作的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候，我能做到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，不懂就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完成学校分配工作。在担任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然是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程，但我仍能做到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，不放松所教授班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的授</w:t>
      </w:r>
      <w:r>
        <w:rPr>
          <w:rFonts w:ascii="宋体" w:eastAsia="宋体" w:hAnsi="SimSun" w:cs="宋体"/>
          <w:sz w:val="28"/>
        </w:rPr>
        <w:t>课纪</w:t>
      </w:r>
      <w:r>
        <w:rPr>
          <w:rFonts w:ascii="宋体" w:eastAsia="宋体" w:hAnsi="MS Mincho" w:cs="宋体"/>
          <w:sz w:val="28"/>
        </w:rPr>
        <w:t>律，以丰富学生的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一个学年在不知不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中又走到了尽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一学年是特殊的，我没有像往年一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在忙碌而充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，但我仍不放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够让</w:t>
      </w:r>
      <w:r>
        <w:rPr>
          <w:rFonts w:ascii="宋体" w:eastAsia="宋体" w:hAnsi="MS Mincho" w:cs="宋体"/>
          <w:sz w:val="28"/>
        </w:rPr>
        <w:t>我提高的机会，也同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存在着不足，同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需要我从中汲取教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不断改善。在今后的工作中，我将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努力，不断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取，以求更大的提高！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上册期末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得真快，一眨眼，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学年的第一个学期就快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束了。本学期我担任二年（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）班的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文教学工作，</w:t>
      </w:r>
      <w:r>
        <w:rPr>
          <w:rFonts w:ascii="宋体" w:eastAsia="宋体" w:hAnsi="SimSun" w:cs="宋体"/>
          <w:sz w:val="28"/>
        </w:rPr>
        <w:t>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也是我小学教学生涯的第一个学期，很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幸学校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我安排有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傅在教学上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我帮扶和支持，同年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也很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心地指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我，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尽快地适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主角，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展教学。回首一个学期，点点滴滴都涌此刻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海中，有苦也有甜，有辛酸也有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喜，真是感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良多。教学中，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堂是我和学生交流互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的平台，下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后我和他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聊天，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好奇心。我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一名小学教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，天天和孩子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生活在一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一天都是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声笑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自我都生活在童年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代。本班学生比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，有不少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明的孩子，基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，但也有部分学生成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偏差，有待提高。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将一学期以来的具体情景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一、主要工作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、做好反思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为刚刚</w:t>
      </w:r>
      <w:r>
        <w:rPr>
          <w:rFonts w:ascii="宋体" w:eastAsia="宋体" w:hAnsi="MS Mincho" w:cs="宋体"/>
          <w:sz w:val="28"/>
        </w:rPr>
        <w:t>踏入小学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，很多教学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都和我之前的教学完全不一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，我一度困惑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，害怕自我无法</w:t>
      </w:r>
      <w:r>
        <w:rPr>
          <w:rFonts w:ascii="宋体" w:eastAsia="宋体" w:hAnsi="SimSun" w:cs="宋体"/>
          <w:sz w:val="28"/>
        </w:rPr>
        <w:t>驾驭课</w:t>
      </w:r>
      <w:r>
        <w:rPr>
          <w:rFonts w:ascii="宋体" w:eastAsia="宋体" w:hAnsi="MS Mincho" w:cs="宋体"/>
          <w:sz w:val="28"/>
        </w:rPr>
        <w:t>堂，更加担心自我上不好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人子弟。所以，我常常去听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傅和同年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思路，同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也虚心向她</w:t>
      </w:r>
      <w:r>
        <w:rPr>
          <w:rFonts w:ascii="宋体" w:eastAsia="宋体" w:hAnsi="SimSun" w:cs="宋体"/>
          <w:sz w:val="28"/>
        </w:rPr>
        <w:t>们请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置，她</w:t>
      </w:r>
      <w:r>
        <w:rPr>
          <w:rFonts w:ascii="宋体" w:eastAsia="宋体" w:hAnsi="SimSun" w:cs="宋体"/>
          <w:sz w:val="28"/>
        </w:rPr>
        <w:t>们课</w:t>
      </w:r>
      <w:r>
        <w:rPr>
          <w:rFonts w:ascii="宋体" w:eastAsia="宋体" w:hAnsi="MS Mincho" w:cs="宋体"/>
          <w:sz w:val="28"/>
        </w:rPr>
        <w:t>堂上各</w:t>
      </w:r>
      <w:r>
        <w:rPr>
          <w:rFonts w:ascii="宋体" w:eastAsia="宋体" w:hAnsi="SimSun" w:cs="宋体"/>
          <w:sz w:val="28"/>
        </w:rPr>
        <w:t>种鲜</w:t>
      </w:r>
      <w:r>
        <w:rPr>
          <w:rFonts w:ascii="宋体" w:eastAsia="宋体" w:hAnsi="MS Mincho" w:cs="宋体"/>
          <w:sz w:val="28"/>
        </w:rPr>
        <w:t>活生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的事例，各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教学方法、模式的展示，微小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的精彩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理，都丰富了我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的素材，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我更加有信心地去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教学模式，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研教材和学生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的学生天真、可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的好奇心，他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都会有很大稀奇古怪的想法，并且他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的注意力不集中，如果只用一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教学模式很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吸引学生注意，</w:t>
      </w:r>
      <w:r>
        <w:rPr>
          <w:rFonts w:ascii="宋体" w:eastAsia="宋体" w:hAnsi="SimSun" w:cs="宋体"/>
          <w:sz w:val="28"/>
        </w:rPr>
        <w:t>针对这样</w:t>
      </w:r>
      <w:r>
        <w:rPr>
          <w:rFonts w:ascii="宋体" w:eastAsia="宋体" w:hAnsi="MS Mincho" w:cs="宋体"/>
          <w:sz w:val="28"/>
        </w:rPr>
        <w:t>的一个学生群体，我在</w:t>
      </w:r>
      <w:r>
        <w:rPr>
          <w:rFonts w:ascii="宋体" w:eastAsia="宋体" w:hAnsi="SimSun" w:cs="宋体"/>
          <w:sz w:val="28"/>
        </w:rPr>
        <w:t>备课时</w:t>
      </w:r>
      <w:r>
        <w:rPr>
          <w:rFonts w:ascii="宋体" w:eastAsia="宋体" w:hAnsi="MS Mincho" w:cs="宋体"/>
          <w:sz w:val="28"/>
        </w:rPr>
        <w:t>就做足准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整思路，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和要求，把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，注重引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，学生的年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特征决定了他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的理解本事有限，所以在教学中，我淡化了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解，不扣句段的意思，只要求学生整体感知，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感悟情感，在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中理解和感悟。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教学模式在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是个极大的考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，由于之前工作的性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的群体也不一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难转变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幸的是，学校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十分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心新人的成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是能及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我指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我指明教学方向。所以，自此之后，我在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中，就异常注重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情，从而有序地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时针对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学生的特点，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教学，使各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学生都能在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堂上得到有效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孩子的童真童趣中，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当学到了适合主角表演的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文，我都充分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取性来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行表演，孩子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助下做了很多精美的</w:t>
      </w:r>
      <w:r>
        <w:rPr>
          <w:rFonts w:ascii="宋体" w:eastAsia="宋体" w:hAnsi="SimSun" w:cs="宋体"/>
          <w:sz w:val="28"/>
        </w:rPr>
        <w:t>头饰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表演，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于表演，在本学期中《小柳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和小</w:t>
      </w:r>
      <w:r>
        <w:rPr>
          <w:rFonts w:ascii="宋体" w:eastAsia="宋体" w:hAnsi="SimSun" w:cs="宋体"/>
          <w:sz w:val="28"/>
        </w:rPr>
        <w:t>枣树</w:t>
      </w:r>
      <w:r>
        <w:rPr>
          <w:rFonts w:ascii="宋体" w:eastAsia="宋体" w:hAnsi="MS Mincho" w:cs="宋体"/>
          <w:sz w:val="28"/>
        </w:rPr>
        <w:t>》、《酸的和甜的》、《从此刻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始》我均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行了表演，而孩子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也相当出色，真正地投入到了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文的主角中。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抓作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的批改、注重作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布置的科学性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和批改，是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掌握情景的重要途径。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学以来，我一向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有利于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的情景的更好掌握，更使我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情景，有了一个更加全面的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。从而能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更好的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根据学生的情景，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整教学，从而更加有效地推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教学的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展，使教学成果更加明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。所以作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的布置就要做到更加合理，具有代表性和启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性，注重学生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新本事的培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的教学重点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字写字，所以写字也成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的其中一个很重要的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新本事和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文整体本事的提高，以学校漂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香少年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比的活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契机，引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，定期布置学生完成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卡的制作，指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https://d.book118.com/625210230034011101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5210230034011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小学语文二年级上册期末总结(汇编10篇)</dc:title>
  <dc:subject>总结是事后对某一阶段的学习、工作或其完成情况加以回顾和分析的一种书面材料，它在我们的学习、工作中起到呈上启下的作用，因此十分有必须要写一份总结哦。那么你知道总结如何写吗？以下是小编为大家整理的小学语文</dc:subject>
  <cp:keywords>小学语文二年级上册期末总结</cp:keywords>
  <cp:revision>0</cp:revision>
</cp:coreProperties>
</file>