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新学期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开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学幼儿园家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长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会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在社会一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向前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展的今天，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的生活息息相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言稿是参加会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或重要活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上表达自己意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、看法或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思想工作情况而事先准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好的文稿。相信写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言稿是一个</w:t>
      </w:r>
      <w:r>
        <w:rPr>
          <w:rFonts w:ascii="宋体" w:eastAsia="宋体" w:hAnsi="SimSun" w:cs="宋体"/>
          <w:sz w:val="28"/>
          <w:bdr w:val="none" w:sz="0" w:space="0" w:color="auto"/>
        </w:rPr>
        <w:t>让许</w:t>
      </w:r>
      <w:r>
        <w:rPr>
          <w:rFonts w:ascii="宋体" w:eastAsia="宋体" w:hAnsi="MS Mincho" w:cs="宋体"/>
          <w:sz w:val="28"/>
          <w:bdr w:val="none" w:sz="0" w:space="0" w:color="auto"/>
        </w:rPr>
        <w:t>多人都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痛的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学幼儿园家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学幼儿园家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支持我幼儿园工作，抽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教育工作。新学期教学任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沉重，我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都早已打起了十二分精神，希望教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好小朋友，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长满</w:t>
      </w:r>
      <w:r>
        <w:rPr>
          <w:rFonts w:ascii="宋体" w:eastAsia="宋体" w:hAnsi="MS Mincho" w:cs="宋体"/>
          <w:sz w:val="28"/>
          <w:bdr w:val="none" w:sz="0" w:space="0" w:color="auto"/>
        </w:rPr>
        <w:t>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会，也是希望能</w:t>
      </w:r>
      <w:r>
        <w:rPr>
          <w:rFonts w:ascii="宋体" w:eastAsia="宋体" w:hAnsi="SimSun" w:cs="宋体"/>
          <w:sz w:val="28"/>
          <w:bdr w:val="none" w:sz="0" w:space="0" w:color="auto"/>
        </w:rPr>
        <w:t>够动员</w:t>
      </w:r>
      <w:r>
        <w:rPr>
          <w:rFonts w:ascii="宋体" w:eastAsia="宋体" w:hAnsi="MS Mincho" w:cs="宋体"/>
          <w:sz w:val="28"/>
          <w:bdr w:val="none" w:sz="0" w:space="0" w:color="auto"/>
        </w:rPr>
        <w:t>所有家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共同参与到小朋友的教育和管理。新学期代表了新的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始，要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个学期，小朋友学有所得，不浪</w:t>
      </w:r>
      <w:r>
        <w:rPr>
          <w:rFonts w:ascii="宋体" w:eastAsia="宋体" w:hAnsi="SimSun" w:cs="宋体"/>
          <w:sz w:val="28"/>
          <w:bdr w:val="none" w:sz="0" w:space="0" w:color="auto"/>
        </w:rPr>
        <w:t>费这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以后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入小学打基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幼儿园也明白各位家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工作繁忙，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好小朋友，我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会在园内，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小朋友提供早餐和中餐，提供中午休息，并且日常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用水都会准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小朋友年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们饮</w:t>
      </w:r>
      <w:r>
        <w:rPr>
          <w:rFonts w:ascii="宋体" w:eastAsia="宋体" w:hAnsi="MS Mincho" w:cs="宋体"/>
          <w:sz w:val="28"/>
          <w:bdr w:val="none" w:sz="0" w:space="0" w:color="auto"/>
        </w:rPr>
        <w:t>食健康，也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的休息</w:t>
      </w:r>
      <w:r>
        <w:rPr>
          <w:rFonts w:ascii="宋体" w:eastAsia="宋体" w:hAnsi="SimSun" w:cs="宋体"/>
          <w:sz w:val="28"/>
          <w:bdr w:val="none" w:sz="0" w:space="0" w:color="auto"/>
        </w:rPr>
        <w:t>时间这</w:t>
      </w:r>
      <w:r>
        <w:rPr>
          <w:rFonts w:ascii="宋体" w:eastAsia="宋体" w:hAnsi="MS Mincho" w:cs="宋体"/>
          <w:sz w:val="28"/>
          <w:bdr w:val="none" w:sz="0" w:space="0" w:color="auto"/>
        </w:rPr>
        <w:t>些都必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。但是也需要各位家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同意，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</w:t>
      </w:r>
      <w:r>
        <w:rPr>
          <w:rFonts w:ascii="宋体" w:eastAsia="宋体" w:hAnsi="SimSun" w:cs="宋体"/>
          <w:sz w:val="28"/>
          <w:bdr w:val="none" w:sz="0" w:space="0" w:color="auto"/>
        </w:rPr>
        <w:t>这关</w:t>
      </w:r>
      <w:r>
        <w:rPr>
          <w:rFonts w:ascii="宋体" w:eastAsia="宋体" w:hAnsi="MS Mincho" w:cs="宋体"/>
          <w:sz w:val="28"/>
          <w:bdr w:val="none" w:sz="0" w:space="0" w:color="auto"/>
        </w:rPr>
        <w:t>系到小朋友以后的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展，不管如何我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都会征求各位家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也都是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小朋友可以好好成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，当然如果各位家</w:t>
      </w:r>
      <w:r>
        <w:rPr>
          <w:rFonts w:ascii="宋体" w:eastAsia="宋体" w:hAnsi="SimSun" w:cs="宋体"/>
          <w:sz w:val="28"/>
          <w:bdr w:val="none" w:sz="0" w:space="0" w:color="auto"/>
        </w:rPr>
        <w:t>长觉</w:t>
      </w:r>
      <w:r>
        <w:rPr>
          <w:rFonts w:ascii="宋体" w:eastAsia="宋体" w:hAnsi="MS Mincho" w:cs="宋体"/>
          <w:sz w:val="28"/>
          <w:bdr w:val="none" w:sz="0" w:space="0" w:color="auto"/>
        </w:rPr>
        <w:t>得有什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不周到的地方可以指出，我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幼儿园必定会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真改正。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多年的教育，我</w:t>
      </w:r>
      <w:r>
        <w:rPr>
          <w:rFonts w:ascii="宋体" w:eastAsia="宋体" w:hAnsi="SimSun" w:cs="宋体"/>
          <w:sz w:val="28"/>
          <w:bdr w:val="none" w:sz="0" w:space="0" w:color="auto"/>
        </w:rPr>
        <w:t>们发现每</w:t>
      </w:r>
      <w:r>
        <w:rPr>
          <w:rFonts w:ascii="宋体" w:eastAsia="宋体" w:hAnsi="MS Mincho" w:cs="宋体"/>
          <w:sz w:val="28"/>
          <w:bdr w:val="none" w:sz="0" w:space="0" w:color="auto"/>
        </w:rPr>
        <w:t>个小朋友都有自己想法，他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脆弱的。在教</w:t>
      </w:r>
      <w:r>
        <w:rPr>
          <w:rFonts w:ascii="宋体" w:eastAsia="宋体" w:hAnsi="SimSun" w:cs="宋体"/>
          <w:sz w:val="28"/>
          <w:bdr w:val="none" w:sz="0" w:space="0" w:color="auto"/>
        </w:rPr>
        <w:t>导过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能多听小朋友的意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学会独立思考，很多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太重，不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有利，适当的互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，适当的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心小朋友，与他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好好沟通，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小朋友更加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很多家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在工作期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了小朋友的成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。而小朋友却需要父母的鼓励与支持，作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常和小朋友沟通，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小朋友最希望的就是得到爸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注，在日常生活中，多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孩子一些鼓励，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有自信，</w:t>
      </w:r>
      <w:r>
        <w:rPr>
          <w:rFonts w:ascii="宋体" w:eastAsia="宋体" w:hAnsi="SimSun" w:cs="宋体"/>
          <w:sz w:val="28"/>
          <w:bdr w:val="none" w:sz="0" w:space="0" w:color="auto"/>
        </w:rPr>
        <w:t>这样对</w:t>
      </w:r>
      <w:r>
        <w:rPr>
          <w:rFonts w:ascii="宋体" w:eastAsia="宋体" w:hAnsi="MS Mincho" w:cs="宋体"/>
          <w:sz w:val="28"/>
          <w:bdr w:val="none" w:sz="0" w:space="0" w:color="auto"/>
        </w:rPr>
        <w:t>未来成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有极大的促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作用。一个自信的小朋友</w:t>
      </w:r>
      <w:r>
        <w:rPr>
          <w:rFonts w:ascii="宋体" w:eastAsia="宋体" w:hAnsi="SimSun" w:cs="宋体"/>
          <w:sz w:val="28"/>
          <w:bdr w:val="none" w:sz="0" w:space="0" w:color="auto"/>
        </w:rPr>
        <w:t>乐观开</w:t>
      </w:r>
      <w:r>
        <w:rPr>
          <w:rFonts w:ascii="宋体" w:eastAsia="宋体" w:hAnsi="MS Mincho" w:cs="宋体"/>
          <w:sz w:val="28"/>
          <w:bdr w:val="none" w:sz="0" w:space="0" w:color="auto"/>
        </w:rPr>
        <w:t>朗，我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大家也喜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，而内向自卑的小朋友需要我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立信心，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变过</w:t>
      </w:r>
      <w:r>
        <w:rPr>
          <w:rFonts w:ascii="宋体" w:eastAsia="宋体" w:hAnsi="MS Mincho" w:cs="宋体"/>
          <w:sz w:val="28"/>
          <w:bdr w:val="none" w:sz="0" w:space="0" w:color="auto"/>
        </w:rPr>
        <w:t>去的脆弱，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学校决定在新学期内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，希望各位家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抽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一同参与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参与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，是希望父母能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与小朋友更多的交流，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小朋友与父母相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更加融洽。我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不止要教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小朋友知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，也希望他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天快快</w:t>
      </w:r>
      <w:r>
        <w:rPr>
          <w:rFonts w:ascii="宋体" w:eastAsia="宋体" w:hAnsi="SimSun" w:cs="宋体"/>
          <w:sz w:val="28"/>
          <w:bdr w:val="none" w:sz="0" w:space="0" w:color="auto"/>
        </w:rPr>
        <w:t>乐乐</w:t>
      </w:r>
      <w:r>
        <w:rPr>
          <w:rFonts w:ascii="宋体" w:eastAsia="宋体" w:hAnsi="MS Mincho" w:cs="宋体"/>
          <w:sz w:val="28"/>
          <w:bdr w:val="none" w:sz="0" w:space="0" w:color="auto"/>
        </w:rPr>
        <w:t>上学。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在今后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了方便我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幼儿园要求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个家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入班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群，希望各位家</w:t>
      </w:r>
      <w:r>
        <w:rPr>
          <w:rFonts w:ascii="宋体" w:eastAsia="宋体" w:hAnsi="SimSun" w:cs="宋体"/>
          <w:sz w:val="28"/>
          <w:bdr w:val="none" w:sz="0" w:space="0" w:color="auto"/>
        </w:rPr>
        <w:t>长积</w:t>
      </w:r>
      <w:r>
        <w:rPr>
          <w:rFonts w:ascii="宋体" w:eastAsia="宋体" w:hAnsi="MS Mincho" w:cs="宋体"/>
          <w:sz w:val="28"/>
          <w:bdr w:val="none" w:sz="0" w:space="0" w:color="auto"/>
        </w:rPr>
        <w:t>极加入，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也方便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系，比如小朋友在学校的表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等，都会通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也方面我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新学期的教育工作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多多支持。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学幼儿园家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首先感激大家能在忙碌之中赶来参加今日的家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地向大家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一声：多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！十分珍惜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的机会，能和家</w:t>
      </w:r>
      <w:r>
        <w:rPr>
          <w:rFonts w:ascii="宋体" w:eastAsia="宋体" w:hAnsi="SimSun" w:cs="宋体"/>
          <w:sz w:val="28"/>
          <w:bdr w:val="none" w:sz="0" w:space="0" w:color="auto"/>
        </w:rPr>
        <w:t>长们应对</w:t>
      </w:r>
      <w:r>
        <w:rPr>
          <w:rFonts w:ascii="宋体" w:eastAsia="宋体" w:hAnsi="MS Mincho" w:cs="宋体"/>
          <w:sz w:val="28"/>
          <w:bdr w:val="none" w:sz="0" w:space="0" w:color="auto"/>
        </w:rPr>
        <w:t>面地坐下来，共同探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，相互沟通、增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了解、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、明确目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、共同管理、提高保教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量。期望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今日的家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管理到达家园互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的良好局面，使我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的幼儿园教育和家庭教育找到最佳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合点，构成合力，共同培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好孩子。首先跟家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让刚</w:t>
      </w:r>
      <w:r>
        <w:rPr>
          <w:rFonts w:ascii="宋体" w:eastAsia="宋体" w:hAnsi="MS Mincho" w:cs="宋体"/>
          <w:sz w:val="28"/>
          <w:bdr w:val="none" w:sz="0" w:space="0" w:color="auto"/>
        </w:rPr>
        <w:t>入学的孩子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快速的适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幼儿园，相信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目前最</w:t>
      </w:r>
      <w:r>
        <w:rPr>
          <w:rFonts w:ascii="宋体" w:eastAsia="宋体" w:hAnsi="SimSun" w:cs="宋体"/>
          <w:sz w:val="28"/>
          <w:bdr w:val="none" w:sz="0" w:space="0" w:color="auto"/>
        </w:rPr>
        <w:t>为关</w:t>
      </w:r>
      <w:r>
        <w:rPr>
          <w:rFonts w:ascii="宋体" w:eastAsia="宋体" w:hAnsi="MS Mincho" w:cs="宋体"/>
          <w:sz w:val="28"/>
          <w:bdr w:val="none" w:sz="0" w:space="0" w:color="auto"/>
        </w:rPr>
        <w:t>心的一个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样顺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利度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入园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到一个新的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境中生活，幼儿都有一个适</w:t>
      </w:r>
      <w:r>
        <w:rPr>
          <w:rFonts w:ascii="宋体" w:eastAsia="宋体" w:hAnsi="SimSun" w:cs="宋体"/>
          <w:sz w:val="28"/>
          <w:bdr w:val="none" w:sz="0" w:space="0" w:color="auto"/>
        </w:rPr>
        <w:t>应过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入学的小班新生尤其如此。孩子第一次离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家，离</w:t>
      </w:r>
      <w:r>
        <w:rPr>
          <w:rFonts w:ascii="宋体" w:eastAsia="宋体" w:hAnsi="SimSun" w:cs="宋体"/>
          <w:sz w:val="28"/>
          <w:bdr w:val="none" w:sz="0" w:space="0" w:color="auto"/>
        </w:rPr>
        <w:t>开总</w:t>
      </w:r>
      <w:r>
        <w:rPr>
          <w:rFonts w:ascii="宋体" w:eastAsia="宋体" w:hAnsi="MS Mincho" w:cs="宋体"/>
          <w:sz w:val="28"/>
          <w:bdr w:val="none" w:sz="0" w:space="0" w:color="auto"/>
        </w:rPr>
        <w:t>是陪伴身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人，来到一个新的陌生的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是陌生的教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、陌生的小朋友，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免会悲痛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，提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早上送孩子去幼儿园，与孩子的告</w:t>
      </w:r>
      <w:r>
        <w:rPr>
          <w:rFonts w:ascii="宋体" w:eastAsia="宋体" w:hAnsi="SimSun" w:cs="宋体"/>
          <w:sz w:val="28"/>
          <w:bdr w:val="none" w:sz="0" w:space="0" w:color="auto"/>
        </w:rPr>
        <w:t>别应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切，如果父母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犹豫或延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的告</w:t>
      </w:r>
      <w:r>
        <w:rPr>
          <w:rFonts w:ascii="宋体" w:eastAsia="宋体" w:hAnsi="SimSun" w:cs="宋体"/>
          <w:sz w:val="28"/>
          <w:bdr w:val="none" w:sz="0" w:space="0" w:color="auto"/>
        </w:rPr>
        <w:t>别时间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，当然，你的孩子会一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哭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死死地抓住你的手或衣服不放，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千万不要依依不舍、欲走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留，甚至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抹把眼泪。更不能看到孩子情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应较</w:t>
      </w:r>
      <w:r>
        <w:rPr>
          <w:rFonts w:ascii="宋体" w:eastAsia="宋体" w:hAnsi="MS Mincho" w:cs="宋体"/>
          <w:sz w:val="28"/>
          <w:bdr w:val="none" w:sz="0" w:space="0" w:color="auto"/>
        </w:rPr>
        <w:t>大、哭求不停而答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几天再去。孩子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小，但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很敏感，家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的妥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只会延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孩子不适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，所以家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要狠心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持送孩子，不能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三天打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两天晒网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。当然孩子在哭，走出教室不是一件容易的事。但我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多方法平息孩子的情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。孩子入园后家</w:t>
      </w:r>
      <w:r>
        <w:rPr>
          <w:rFonts w:ascii="宋体" w:eastAsia="宋体" w:hAnsi="SimSun" w:cs="宋体"/>
          <w:sz w:val="28"/>
          <w:bdr w:val="none" w:sz="0" w:space="0" w:color="auto"/>
        </w:rPr>
        <w:t>长应</w:t>
      </w:r>
      <w:r>
        <w:rPr>
          <w:rFonts w:ascii="宋体" w:eastAsia="宋体" w:hAnsi="MS Mincho" w:cs="宋体"/>
          <w:sz w:val="28"/>
          <w:bdr w:val="none" w:sz="0" w:space="0" w:color="auto"/>
        </w:rPr>
        <w:t>立即离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偷偷</w:t>
      </w:r>
      <w:r>
        <w:rPr>
          <w:rFonts w:ascii="宋体" w:eastAsia="宋体" w:hAnsi="MS Mincho" w:cs="宋体"/>
          <w:sz w:val="28"/>
          <w:bdr w:val="none" w:sz="0" w:space="0" w:color="auto"/>
        </w:rPr>
        <w:t>地到幼儿园看望孩子，一旦被孩子看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，本来已</w:t>
      </w:r>
      <w:r>
        <w:rPr>
          <w:rFonts w:ascii="宋体" w:eastAsia="宋体" w:hAnsi="SimSun" w:cs="宋体"/>
          <w:sz w:val="28"/>
          <w:bdr w:val="none" w:sz="0" w:space="0" w:color="auto"/>
        </w:rPr>
        <w:t>趋稳</w:t>
      </w:r>
      <w:r>
        <w:rPr>
          <w:rFonts w:ascii="宋体" w:eastAsia="宋体" w:hAnsi="MS Mincho" w:cs="宋体"/>
          <w:sz w:val="28"/>
          <w:bdr w:val="none" w:sz="0" w:space="0" w:color="auto"/>
        </w:rPr>
        <w:t>定的情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又会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浪再起，</w:t>
      </w:r>
      <w:r>
        <w:rPr>
          <w:rFonts w:ascii="宋体" w:eastAsia="宋体" w:hAnsi="SimSun" w:cs="宋体"/>
          <w:sz w:val="28"/>
          <w:bdr w:val="none" w:sz="0" w:space="0" w:color="auto"/>
        </w:rPr>
        <w:t>这样对</w:t>
      </w:r>
      <w:r>
        <w:rPr>
          <w:rFonts w:ascii="宋体" w:eastAsia="宋体" w:hAnsi="MS Mincho" w:cs="宋体"/>
          <w:sz w:val="28"/>
          <w:bdr w:val="none" w:sz="0" w:space="0" w:color="auto"/>
        </w:rPr>
        <w:t>孩子有害无益。切勿刻意渲染孩子入园的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气氛，尽量以平和的心</w:t>
      </w:r>
      <w:r>
        <w:rPr>
          <w:rFonts w:ascii="宋体" w:eastAsia="宋体" w:hAnsi="SimSun" w:cs="宋体"/>
          <w:sz w:val="28"/>
          <w:bdr w:val="none" w:sz="0" w:space="0" w:color="auto"/>
        </w:rPr>
        <w:t>态对</w:t>
      </w:r>
      <w:r>
        <w:rPr>
          <w:rFonts w:ascii="宋体" w:eastAsia="宋体" w:hAnsi="MS Mincho" w:cs="宋体"/>
          <w:sz w:val="28"/>
          <w:bdr w:val="none" w:sz="0" w:space="0" w:color="auto"/>
        </w:rPr>
        <w:t>待，避免将你的</w:t>
      </w:r>
      <w:r>
        <w:rPr>
          <w:rFonts w:ascii="宋体" w:eastAsia="宋体" w:hAnsi="SimSun" w:cs="宋体"/>
          <w:sz w:val="28"/>
          <w:bdr w:val="none" w:sz="0" w:space="0" w:color="auto"/>
        </w:rPr>
        <w:t>紧张传递给</w:t>
      </w:r>
      <w:r>
        <w:rPr>
          <w:rFonts w:ascii="宋体" w:eastAsia="宋体" w:hAnsi="MS Mincho" w:cs="宋体"/>
          <w:sz w:val="28"/>
          <w:bdr w:val="none" w:sz="0" w:space="0" w:color="auto"/>
        </w:rPr>
        <w:t>孩子。因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幼儿园的生活是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个孩子都要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的，幼儿最需要伙伴和游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，幼儿园的生活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境也是家庭生活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境无法替代的。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孩子建立安全感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分离能触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被抛弃的感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，所以在送孩子来幼儿园的第一个月，你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当尽可能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持孩子的生活有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律。在送孩子上幼儿园的路上，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清楚你将去哪儿，什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候会回来接他，你能</w:t>
      </w:r>
      <w:r>
        <w:rPr>
          <w:rFonts w:ascii="宋体" w:eastAsia="宋体" w:hAnsi="SimSun" w:cs="宋体"/>
          <w:sz w:val="28"/>
          <w:bdr w:val="none" w:sz="0" w:space="0" w:color="auto"/>
        </w:rPr>
        <w:t>够说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、小朋友呆在一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去上班，放学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我就来接你。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和爸爸必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来接你。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孩子在家的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候，家</w:t>
      </w:r>
      <w:r>
        <w:rPr>
          <w:rFonts w:ascii="宋体" w:eastAsia="宋体" w:hAnsi="SimSun" w:cs="宋体"/>
          <w:sz w:val="28"/>
          <w:bdr w:val="none" w:sz="0" w:space="0" w:color="auto"/>
        </w:rPr>
        <w:t>长应</w:t>
      </w:r>
      <w:r>
        <w:rPr>
          <w:rFonts w:ascii="宋体" w:eastAsia="宋体" w:hAnsi="MS Mincho" w:cs="宋体"/>
          <w:sz w:val="28"/>
          <w:bdr w:val="none" w:sz="0" w:space="0" w:color="auto"/>
        </w:rPr>
        <w:t>有意地按幼儿园作息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安排孩子的活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。帮忙孩子建立适宜的午睡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幼儿园的午睡安排在中午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点至午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。早上入园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左右，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上在家睡眠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最好不要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点。同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孩子在家独立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餐，用小杯子喝水，自我洗手，自我穿脱衣服、鞋袜的本事。在家中建立必要的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。比如，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前洗手、玩完玩具放回原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等，不要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孩子在家中随心所欲、毫无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孩子入园后，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要求会无所适从。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言表达愿望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孩子在家的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候，跟父母交流可能不用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一个表情或一个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作就能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父母明白他的需要。但到幼儿园以后，有些表情和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作就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以被教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或同伴理解，以至孩子的愿望得不到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足，会使他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感到委屈，从而影响孩子上幼儿园的情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所以，要告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孩子在幼儿园有什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需求要主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跟教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。另外，父母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说话时</w:t>
      </w:r>
      <w:r>
        <w:rPr>
          <w:rFonts w:ascii="宋体" w:eastAsia="宋体" w:hAnsi="MS Mincho" w:cs="宋体"/>
          <w:sz w:val="28"/>
          <w:bdr w:val="none" w:sz="0" w:space="0" w:color="auto"/>
        </w:rPr>
        <w:t>，也要尽量清楚、礼貌、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气温和，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音准确，不要用叠音字。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造交往的机会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从孩子入幼儿园起，就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志着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体生活的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始。与独生子女家庭生活最大的不一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就是孩子将与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多小伙伴一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生活。所以，家</w:t>
      </w:r>
      <w:r>
        <w:rPr>
          <w:rFonts w:ascii="宋体" w:eastAsia="宋体" w:hAnsi="SimSun" w:cs="宋体"/>
          <w:sz w:val="28"/>
          <w:bdr w:val="none" w:sz="0" w:space="0" w:color="auto"/>
        </w:rPr>
        <w:t>长应</w:t>
      </w:r>
      <w:r>
        <w:rPr>
          <w:rFonts w:ascii="宋体" w:eastAsia="宋体" w:hAnsi="MS Mincho" w:cs="宋体"/>
          <w:sz w:val="28"/>
          <w:bdr w:val="none" w:sz="0" w:space="0" w:color="auto"/>
        </w:rPr>
        <w:t>教孩子学会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心他人，与同伴分享玩具与食品，体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交往的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趣，帮忙和安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难环</w:t>
      </w:r>
      <w:r>
        <w:rPr>
          <w:rFonts w:ascii="宋体" w:eastAsia="宋体" w:hAnsi="MS Mincho" w:cs="宋体"/>
          <w:sz w:val="28"/>
          <w:bdr w:val="none" w:sz="0" w:space="0" w:color="auto"/>
        </w:rPr>
        <w:t>境的人。平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有空家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也可有意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造交往的机会，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孩子在具体的交往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境中学会与人交往，帮忙孩子早日适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幼儿园生活。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、送孩子入园初期，家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把孩子的个性特点及在家的生活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习惯详细</w:t>
      </w:r>
      <w:r>
        <w:rPr>
          <w:rFonts w:ascii="宋体" w:eastAsia="宋体" w:hAnsi="MS Mincho" w:cs="宋体"/>
          <w:sz w:val="28"/>
          <w:bdr w:val="none" w:sz="0" w:space="0" w:color="auto"/>
        </w:rPr>
        <w:t>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，以便教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更好地接近孩子，但不要当着孩子的面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要在孩子心中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的形象，告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孩子幼儿园的教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样爱</w:t>
      </w:r>
      <w:r>
        <w:rPr>
          <w:rFonts w:ascii="宋体" w:eastAsia="宋体" w:hAnsi="MS Mincho" w:cs="宋体"/>
          <w:sz w:val="28"/>
          <w:bdr w:val="none" w:sz="0" w:space="0" w:color="auto"/>
        </w:rPr>
        <w:t>你，喜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在孩子心中的地位很重要，孩子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幼儿园的畏惧心理期望从教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那里得到一份安全感。家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不能流露出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的不放心，或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就把你送幼儿园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管你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无意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把幼儿园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孩子的地方，教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成了孩子心目中的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大灰狼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。孩子是很敏感的，他会从大人的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度中感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幼儿园是不安全的地方，当然就更不愿上幼儿园了。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依恋性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的孩子，可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他最喜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的玩具入园。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，在陌生的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境里，有自我熟悉的物品陪伴，在必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程度上可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解其孤独感和不安全感。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有意多和孩子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些幼儿园的趣事。并把从教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那里了解的孩子在幼儿园的良好表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馈给</w:t>
      </w:r>
      <w:r>
        <w:rPr>
          <w:rFonts w:ascii="宋体" w:eastAsia="宋体" w:hAnsi="MS Mincho" w:cs="宋体"/>
          <w:sz w:val="28"/>
          <w:bdr w:val="none" w:sz="0" w:space="0" w:color="auto"/>
        </w:rPr>
        <w:t>孩子。如告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孩子，教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今日夸你乖，吃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不挑食、不剩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，手洗得也很干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，和小朋友一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玩玩具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谦让</w:t>
      </w:r>
      <w:r>
        <w:rPr>
          <w:rFonts w:ascii="宋体" w:eastAsia="宋体" w:hAnsi="MS Mincho" w:cs="宋体"/>
          <w:sz w:val="28"/>
          <w:bdr w:val="none" w:sz="0" w:space="0" w:color="auto"/>
        </w:rPr>
        <w:t>，你真棒等等，以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幼儿园和教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近感。只要与教</w:t>
      </w:r>
      <w:r>
        <w:rPr>
          <w:rFonts w:ascii="宋体" w:eastAsia="宋体" w:hAnsi="SimSun" w:cs="宋体"/>
          <w:sz w:val="28"/>
          <w:bdr w:val="none" w:sz="0" w:space="0" w:color="auto"/>
        </w:rPr>
        <w:t>师亲</w:t>
      </w:r>
      <w:r>
        <w:rPr>
          <w:rFonts w:ascii="宋体" w:eastAsia="宋体" w:hAnsi="MS Mincho" w:cs="宋体"/>
          <w:sz w:val="28"/>
          <w:bdr w:val="none" w:sz="0" w:space="0" w:color="auto"/>
        </w:rPr>
        <w:t>近了，和小朋友熟悉了，孩子也就适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了。孩子的适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本事和可塑性都是很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的，只要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持送孩子入园，一般两个星期左右就能适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幼儿园的生活。但个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孩子（如家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分呵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、包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、自理本事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差）就比</w:t>
      </w:r>
      <w:r>
        <w:rPr>
          <w:rFonts w:ascii="宋体" w:eastAsia="宋体" w:hAnsi="SimSun" w:cs="宋体"/>
          <w:sz w:val="28"/>
          <w:bdr w:val="none" w:sz="0" w:space="0" w:color="auto"/>
        </w:rPr>
        <w:t>较难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情景，家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不妨改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一下教育方式，并多与教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沟通，同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注意留心孩子的提高，及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予以肯定，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二、安全方面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，孩子的安全和健康是最重要的，幼儿园也一向将安全工作放在首位。尽管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告家</w:t>
      </w:r>
      <w:r>
        <w:rPr>
          <w:rFonts w:ascii="宋体" w:eastAsia="宋体" w:hAnsi="SimSun" w:cs="宋体"/>
          <w:sz w:val="28"/>
          <w:bdr w:val="none" w:sz="0" w:space="0" w:color="auto"/>
        </w:rPr>
        <w:t>长书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放到各位家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手中，但我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须强调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接送方面的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（一）接送的注意事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格遵守幼儿园的作息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。早上送孩子入园不得早于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，午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接孩子。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、明确接送人。接送人要相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固定，如委托他人接孩子，必</w:t>
      </w:r>
      <w:r>
        <w:rPr>
          <w:rFonts w:ascii="宋体" w:eastAsia="宋体" w:hAnsi="SimSun" w:cs="宋体"/>
          <w:sz w:val="28"/>
          <w:bdr w:val="none" w:sz="0" w:space="0" w:color="auto"/>
        </w:rPr>
        <w:t>须对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明情景，或者打个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也行。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安全教育。早上出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之前，要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孩子的口袋是否有异物，如小刀、硬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等。家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把孩子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，孩子有情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、身体方面的情景能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做个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短的交流。午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接孩子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提醒孩子和教</w:t>
      </w:r>
      <w:r>
        <w:rPr>
          <w:rFonts w:ascii="宋体" w:eastAsia="宋体" w:hAnsi="SimSun" w:cs="宋体"/>
          <w:sz w:val="28"/>
          <w:bdr w:val="none" w:sz="0" w:space="0" w:color="auto"/>
        </w:rPr>
        <w:t>师说过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后方可离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，不要在幼儿园内逗留。（如果在操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要尽到看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心一下家园共育的一些文章，相互交流沟通。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要留心我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校信通所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的一些通知，如果需要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一些物品或材料，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大力支持与配合。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很多家</w:t>
      </w:r>
      <w:r>
        <w:rPr>
          <w:rFonts w:ascii="宋体" w:eastAsia="宋体" w:hAnsi="SimSun" w:cs="宋体"/>
          <w:sz w:val="28"/>
          <w:bdr w:val="none" w:sz="0" w:space="0" w:color="auto"/>
        </w:rPr>
        <w:t>长说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我的孩子在家不守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你得好好管管他。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，幼儿园里的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称其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想，教室里乱七八糟，孩子怎会有安全感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？而幼儿园制定各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最主要的目的是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孩子构成秩序感，使孩子适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幼儿园的生活，便于班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管理，更重要的是教会孩子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理人和人、人和事的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系。在生活方面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能做到以下几点：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、学会用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言表达自我的愿望；能将玩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归类</w:t>
      </w:r>
      <w:r>
        <w:rPr>
          <w:rFonts w:ascii="宋体" w:eastAsia="宋体" w:hAnsi="MS Mincho" w:cs="宋体"/>
          <w:sz w:val="28"/>
          <w:bdr w:val="none" w:sz="0" w:space="0" w:color="auto"/>
        </w:rPr>
        <w:t>放好。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、在成人的帮忙下学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独立喝水、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餐、洗手、入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穿脱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衣服、鞋子。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、愿意参加各</w:t>
      </w:r>
      <w:r>
        <w:rPr>
          <w:rFonts w:ascii="宋体" w:eastAsia="宋体" w:hAnsi="SimSun" w:cs="宋体"/>
          <w:sz w:val="28"/>
          <w:bdr w:val="none" w:sz="0" w:space="0" w:color="auto"/>
        </w:rPr>
        <w:t>项团</w:t>
      </w:r>
      <w:r>
        <w:rPr>
          <w:rFonts w:ascii="宋体" w:eastAsia="宋体" w:hAnsi="MS Mincho" w:cs="宋体"/>
          <w:sz w:val="28"/>
          <w:bdr w:val="none" w:sz="0" w:space="0" w:color="auto"/>
        </w:rPr>
        <w:t>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和同伴学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分享等待、体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其中的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安静地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听他人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，能听懂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言指令并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幼儿园的玩具，不与人争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、在成人引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下，能逐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注意和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近周</w:t>
      </w:r>
      <w:r>
        <w:rPr>
          <w:rFonts w:ascii="宋体" w:eastAsia="宋体" w:hAnsi="SimSun" w:cs="宋体"/>
          <w:sz w:val="28"/>
          <w:bdr w:val="none" w:sz="0" w:space="0" w:color="auto"/>
        </w:rPr>
        <w:t>围环</w:t>
      </w:r>
      <w:r>
        <w:rPr>
          <w:rFonts w:ascii="宋体" w:eastAsia="宋体" w:hAnsi="MS Mincho" w:cs="宋体"/>
          <w:sz w:val="28"/>
          <w:bdr w:val="none" w:sz="0" w:space="0" w:color="auto"/>
        </w:rPr>
        <w:t>境中熟悉的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如花草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木、小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物等完美的事物，并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生愉快的情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地在成人的提醒下使用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的礼貌用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注意安全，有初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的孩子，怎</w:t>
      </w:r>
      <w:r>
        <w:rPr>
          <w:rFonts w:ascii="宋体" w:eastAsia="宋体" w:hAnsi="SimSun" w:cs="宋体"/>
          <w:sz w:val="28"/>
          <w:bdr w:val="none" w:sz="0" w:space="0" w:color="auto"/>
        </w:rPr>
        <w:t>样办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恐怕是很多家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。我想，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于小班幼儿来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都是无意的。我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常常用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道理的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服教育，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孩子明白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的要求。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的幼儿，我</w:t>
      </w:r>
      <w:r>
        <w:rPr>
          <w:rFonts w:ascii="宋体" w:eastAsia="宋体" w:hAnsi="SimSun" w:cs="宋体"/>
          <w:sz w:val="28"/>
          <w:bdr w:val="none" w:sz="0" w:space="0" w:color="auto"/>
        </w:rPr>
        <w:t>们则</w:t>
      </w:r>
      <w:r>
        <w:rPr>
          <w:rFonts w:ascii="宋体" w:eastAsia="宋体" w:hAnsi="MS Mincho" w:cs="宋体"/>
          <w:sz w:val="28"/>
          <w:bdr w:val="none" w:sz="0" w:space="0" w:color="auto"/>
        </w:rPr>
        <w:t>采取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冷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。如</w:t>
      </w:r>
      <w:r>
        <w:rPr>
          <w:rFonts w:ascii="宋体" w:eastAsia="宋体" w:hAnsi="SimSun" w:cs="宋体"/>
          <w:sz w:val="28"/>
          <w:bdr w:val="none" w:sz="0" w:space="0" w:color="auto"/>
        </w:rPr>
        <w:t>暂时让</w:t>
      </w:r>
      <w:r>
        <w:rPr>
          <w:rFonts w:ascii="宋体" w:eastAsia="宋体" w:hAnsi="MS Mincho" w:cs="宋体"/>
          <w:sz w:val="28"/>
          <w:bdr w:val="none" w:sz="0" w:space="0" w:color="auto"/>
        </w:rPr>
        <w:t>孩子停止游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足孩子的要求等。家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也能</w:t>
      </w:r>
      <w:r>
        <w:rPr>
          <w:rFonts w:ascii="宋体" w:eastAsia="宋体" w:hAnsi="SimSun" w:cs="宋体"/>
          <w:sz w:val="28"/>
          <w:bdr w:val="none" w:sz="0" w:space="0" w:color="auto"/>
        </w:rPr>
        <w:t>够试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有了矛盾怎</w:t>
      </w:r>
      <w:r>
        <w:rPr>
          <w:rFonts w:ascii="宋体" w:eastAsia="宋体" w:hAnsi="SimSun" w:cs="宋体"/>
          <w:sz w:val="28"/>
          <w:bdr w:val="none" w:sz="0" w:space="0" w:color="auto"/>
        </w:rPr>
        <w:t>样办</w:t>
      </w:r>
      <w:r>
        <w:rPr>
          <w:rFonts w:ascii="宋体" w:eastAsia="宋体" w:hAnsi="MS Mincho" w:cs="宋体"/>
          <w:sz w:val="28"/>
          <w:bdr w:val="none" w:sz="0" w:space="0" w:color="auto"/>
        </w:rPr>
        <w:t>？孩子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矛盾很正常，而帮忙孩子合理地解决矛盾，更能有利于孩子的健康成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。提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持冷静，可先向教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了解情景，和教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帮忙孩子分析原因，千万不要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人家的孩子指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一通，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双方孩子的影响都是不利的。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幼儿生活自理本事的培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是幼儿园工作的重要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料，在不断提倡素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教育的今日，提高幼儿的生活自理本事十分重要，在孩子学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自理本事技能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长给</w:t>
      </w:r>
      <w:r>
        <w:rPr>
          <w:rFonts w:ascii="宋体" w:eastAsia="宋体" w:hAnsi="MS Mincho" w:cs="宋体"/>
          <w:sz w:val="28"/>
          <w:bdr w:val="none" w:sz="0" w:space="0" w:color="auto"/>
        </w:rPr>
        <w:t>予孩子适当的鼓励，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立他的自信心，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孩子懂得自我的事情自我做。例：吃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、穿衣。三、四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的孩子什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自我来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，却什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也干不好，如果家</w:t>
      </w:r>
      <w:r>
        <w:rPr>
          <w:rFonts w:ascii="宋体" w:eastAsia="宋体" w:hAnsi="SimSun" w:cs="宋体"/>
          <w:sz w:val="28"/>
          <w:bdr w:val="none" w:sz="0" w:space="0" w:color="auto"/>
        </w:rPr>
        <w:t>长还</w:t>
      </w:r>
      <w:r>
        <w:rPr>
          <w:rFonts w:ascii="宋体" w:eastAsia="宋体" w:hAnsi="MS Mincho" w:cs="宋体"/>
          <w:sz w:val="28"/>
          <w:bdr w:val="none" w:sz="0" w:space="0" w:color="auto"/>
        </w:rPr>
        <w:t>是以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你不会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来扼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自主性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的欲望，那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就会阻碍他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心理的健康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展，孩子想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自我吃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自我穿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顺势</w:t>
      </w:r>
      <w:r>
        <w:rPr>
          <w:rFonts w:ascii="宋体" w:eastAsia="宋体" w:hAnsi="MS Mincho" w:cs="宋体"/>
          <w:sz w:val="28"/>
          <w:bdr w:val="none" w:sz="0" w:space="0" w:color="auto"/>
        </w:rPr>
        <w:t>教会他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生活自理的本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成自我的事情自我做的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孩子学着从自我的事情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始自立，培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感和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心，懂得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才是父母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得一生幸福而留下的最大本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，只要父母做个有心人，生活无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不教育。另外，孩子在提高自身本事的同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了勇于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，敢于克服困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，去争取成功的抗挫本事及独立做事，有始有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这种坚强</w:t>
      </w:r>
      <w:r>
        <w:rPr>
          <w:rFonts w:ascii="宋体" w:eastAsia="宋体" w:hAnsi="MS Mincho" w:cs="宋体"/>
          <w:sz w:val="28"/>
          <w:bdr w:val="none" w:sz="0" w:space="0" w:color="auto"/>
        </w:rPr>
        <w:t>、独立、自信，正是适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未来社会的高素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人才的良好个性品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愿意与您携手，一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把孩子教育好。也期望各位家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的工作，多提宝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的工作中有什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没有做到、想到、注意到、疏忽到的，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沟通，告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，以便我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改正、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彼此多一份理解、多一份沟通、多一份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容、多一份真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孩子搭起一片成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的天空！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愉快的渡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入园的第一个学期！期望在座的各位家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能在以后的日子里一如既往地支持我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的工作！多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学幼儿园家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一个加班如便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，早</w:t>
      </w:r>
      <w:r>
        <w:rPr>
          <w:rFonts w:ascii="宋体" w:eastAsia="宋体" w:hAnsi="SimSun" w:cs="宋体"/>
          <w:sz w:val="28"/>
          <w:bdr w:val="none" w:sz="0" w:space="0" w:color="auto"/>
        </w:rPr>
        <w:t>晚见</w:t>
      </w:r>
      <w:r>
        <w:rPr>
          <w:rFonts w:ascii="宋体" w:eastAsia="宋体" w:hAnsi="MS Mincho" w:cs="宋体"/>
          <w:sz w:val="28"/>
          <w:bdr w:val="none" w:sz="0" w:space="0" w:color="auto"/>
        </w:rPr>
        <w:t>不着面的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，我确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很少有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研究孩子的教育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，当很多家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该报</w:t>
      </w:r>
      <w:r>
        <w:rPr>
          <w:rFonts w:ascii="宋体" w:eastAsia="宋体" w:hAnsi="MS Mincho" w:cs="宋体"/>
          <w:sz w:val="28"/>
          <w:bdr w:val="none" w:sz="0" w:space="0" w:color="auto"/>
        </w:rPr>
        <w:t>哪个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班而焦</w:t>
      </w:r>
      <w:r>
        <w:rPr>
          <w:rFonts w:ascii="宋体" w:eastAsia="宋体" w:hAnsi="SimSun" w:cs="宋体"/>
          <w:sz w:val="28"/>
          <w:bdr w:val="none" w:sz="0" w:space="0" w:color="auto"/>
        </w:rPr>
        <w:t>虑时</w:t>
      </w:r>
      <w:r>
        <w:rPr>
          <w:rFonts w:ascii="宋体" w:eastAsia="宋体" w:hAnsi="MS Mincho" w:cs="宋体"/>
          <w:sz w:val="28"/>
          <w:bdr w:val="none" w:sz="0" w:space="0" w:color="auto"/>
        </w:rPr>
        <w:t>，我往往都是近乎于麻木的那个，以至于女儿到大班只学了一</w:t>
      </w:r>
      <w:r>
        <w:rPr>
          <w:rFonts w:ascii="宋体" w:eastAsia="宋体" w:hAnsi="SimSun" w:cs="宋体"/>
          <w:sz w:val="28"/>
          <w:bdr w:val="none" w:sz="0" w:space="0" w:color="auto"/>
        </w:rPr>
        <w:t>门绘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，其他也没有什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到教育孩子，我唯一能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分享的就是我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常和孩子聊天，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，用一些通俗的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言，去解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孩子无法理解的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象或者道理。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和孩子</w:t>
      </w:r>
      <w:r>
        <w:rPr>
          <w:rFonts w:ascii="宋体" w:eastAsia="宋体" w:hAnsi="SimSun" w:cs="宋体"/>
          <w:sz w:val="28"/>
          <w:bdr w:val="none" w:sz="0" w:space="0" w:color="auto"/>
        </w:rPr>
        <w:t>谈时间</w:t>
      </w:r>
      <w:r>
        <w:rPr>
          <w:rFonts w:ascii="宋体" w:eastAsia="宋体" w:hAnsi="MS Mincho" w:cs="宋体"/>
          <w:sz w:val="28"/>
          <w:bdr w:val="none" w:sz="0" w:space="0" w:color="auto"/>
        </w:rPr>
        <w:t>。女儿做事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作慢，教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她是适合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慢生活的人。尤其早上起床，大人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都在争分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秒，她上个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得玩半天，一点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感和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迫感都没有，我就研究如何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对时间</w:t>
      </w:r>
      <w:r>
        <w:rPr>
          <w:rFonts w:ascii="宋体" w:eastAsia="宋体" w:hAnsi="MS Mincho" w:cs="宋体"/>
          <w:sz w:val="28"/>
          <w:bdr w:val="none" w:sz="0" w:space="0" w:color="auto"/>
        </w:rPr>
        <w:t>有个形象的概念。于是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上睡前，我和女儿躺着聊天，我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对时间</w:t>
      </w:r>
      <w:r>
        <w:rPr>
          <w:rFonts w:ascii="宋体" w:eastAsia="宋体" w:hAnsi="MS Mincho" w:cs="宋体"/>
          <w:sz w:val="28"/>
          <w:bdr w:val="none" w:sz="0" w:space="0" w:color="auto"/>
        </w:rPr>
        <w:t>有感</w:t>
      </w:r>
      <w:r>
        <w:rPr>
          <w:rFonts w:ascii="宋体" w:eastAsia="宋体" w:hAnsi="SimSun" w:cs="宋体"/>
          <w:sz w:val="28"/>
          <w:bdr w:val="none" w:sz="0" w:space="0" w:color="auto"/>
        </w:rPr>
        <w:t>觉吗</w:t>
      </w:r>
      <w:r>
        <w:rPr>
          <w:rFonts w:ascii="宋体" w:eastAsia="宋体" w:hAnsi="MS Mincho" w:cs="宋体"/>
          <w:sz w:val="28"/>
          <w:bdr w:val="none" w:sz="0" w:space="0" w:color="auto"/>
        </w:rPr>
        <w:t>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叫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？她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没感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，不明白。于是我告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她，</w:t>
      </w:r>
      <w:r>
        <w:rPr>
          <w:rFonts w:ascii="宋体" w:eastAsia="宋体" w:hAnsi="SimSun" w:cs="宋体"/>
          <w:sz w:val="28"/>
          <w:bdr w:val="none" w:sz="0" w:space="0" w:color="auto"/>
        </w:rPr>
        <w:t>时间仅</w:t>
      </w:r>
      <w:r>
        <w:rPr>
          <w:rFonts w:ascii="宋体" w:eastAsia="宋体" w:hAnsi="MS Mincho" w:cs="宋体"/>
          <w:sz w:val="28"/>
          <w:bdr w:val="none" w:sz="0" w:space="0" w:color="auto"/>
        </w:rPr>
        <w:t>有三天：昨日、今日和明天，我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个人都乘着一列火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，火</w:t>
      </w:r>
      <w:r>
        <w:rPr>
          <w:rFonts w:ascii="宋体" w:eastAsia="宋体" w:hAnsi="SimSun" w:cs="宋体"/>
          <w:sz w:val="28"/>
          <w:bdr w:val="none" w:sz="0" w:space="0" w:color="auto"/>
        </w:rPr>
        <w:t>车飞驰</w:t>
      </w:r>
      <w:r>
        <w:rPr>
          <w:rFonts w:ascii="宋体" w:eastAsia="宋体" w:hAnsi="MS Mincho" w:cs="宋体"/>
          <w:sz w:val="28"/>
          <w:bdr w:val="none" w:sz="0" w:space="0" w:color="auto"/>
        </w:rPr>
        <w:t>向前，方向是从今日到明天，到了明天以后，今日就再也不会回来了，我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今日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将乘一夜的火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，等一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醒来就到明天了，而今日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就再也没有了。到了第二天早上，女儿醒来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乘了一夜火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，到明天了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是的，明天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成了今日，她有点悲痛的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去的那个今日再也没有了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谈话时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经飞</w:t>
      </w:r>
      <w:r>
        <w:rPr>
          <w:rFonts w:ascii="宋体" w:eastAsia="宋体" w:hAnsi="MS Mincho" w:cs="宋体"/>
          <w:sz w:val="28"/>
          <w:bdr w:val="none" w:sz="0" w:space="0" w:color="auto"/>
        </w:rPr>
        <w:t>快的跑没影了，必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要抓住她，你要跑的比她快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，她似懂非懂的点点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，我明白至少在她心里，已</w:t>
      </w:r>
      <w:r>
        <w:rPr>
          <w:rFonts w:ascii="宋体" w:eastAsia="宋体" w:hAnsi="SimSun" w:cs="宋体"/>
          <w:sz w:val="28"/>
          <w:bdr w:val="none" w:sz="0" w:space="0" w:color="auto"/>
        </w:rPr>
        <w:t>经对时间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性和不可逆性有了形象的概念，平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再跟她</w:t>
      </w:r>
      <w:r>
        <w:rPr>
          <w:rFonts w:ascii="宋体" w:eastAsia="宋体" w:hAnsi="SimSun" w:cs="宋体"/>
          <w:sz w:val="28"/>
          <w:bdr w:val="none" w:sz="0" w:space="0" w:color="auto"/>
        </w:rPr>
        <w:t>谈时间时</w:t>
      </w:r>
      <w:r>
        <w:rPr>
          <w:rFonts w:ascii="宋体" w:eastAsia="宋体" w:hAnsi="MS Mincho" w:cs="宋体"/>
          <w:sz w:val="28"/>
          <w:bdr w:val="none" w:sz="0" w:space="0" w:color="auto"/>
        </w:rPr>
        <w:t>，就没那</w:t>
      </w:r>
      <w:r>
        <w:rPr>
          <w:rFonts w:ascii="宋体" w:eastAsia="宋体" w:hAnsi="SimSun" w:cs="宋体"/>
          <w:sz w:val="28"/>
          <w:bdr w:val="none" w:sz="0" w:space="0" w:color="auto"/>
        </w:rPr>
        <w:t>么费劲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和孩子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内心。有一次吃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，和女儿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到好与坏，我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女儿明白什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是好，什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是坏？女儿</w:t>
      </w:r>
      <w:r>
        <w:rPr>
          <w:rFonts w:ascii="宋体" w:eastAsia="宋体" w:hAnsi="SimSun" w:cs="宋体"/>
          <w:sz w:val="28"/>
          <w:bdr w:val="none" w:sz="0" w:space="0" w:color="auto"/>
        </w:rPr>
        <w:t>说长</w:t>
      </w:r>
      <w:r>
        <w:rPr>
          <w:rFonts w:ascii="宋体" w:eastAsia="宋体" w:hAnsi="MS Mincho" w:cs="宋体"/>
          <w:sz w:val="28"/>
          <w:bdr w:val="none" w:sz="0" w:space="0" w:color="auto"/>
        </w:rPr>
        <w:t>的好看就是好，不好看就是坏，我告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她好坏不能看外表，更要看内心，她疑惑的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是内心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，我指指她的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和小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，内心可不是指心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，而是指你小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瓜中的想法。我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要从一个人的思想去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价他是好是坏，比如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偷偷东</w:t>
      </w:r>
      <w:r>
        <w:rPr>
          <w:rFonts w:ascii="宋体" w:eastAsia="宋体" w:hAnsi="MS Mincho" w:cs="宋体"/>
          <w:sz w:val="28"/>
          <w:bdr w:val="none" w:sz="0" w:space="0" w:color="auto"/>
        </w:rPr>
        <w:t>西能</w:t>
      </w:r>
      <w:r>
        <w:rPr>
          <w:rFonts w:ascii="宋体" w:eastAsia="宋体" w:hAnsi="SimSun" w:cs="宋体"/>
          <w:sz w:val="28"/>
          <w:bdr w:val="none" w:sz="0" w:space="0" w:color="auto"/>
        </w:rPr>
        <w:t>够认为</w:t>
      </w:r>
      <w:r>
        <w:rPr>
          <w:rFonts w:ascii="宋体" w:eastAsia="宋体" w:hAnsi="MS Mincho" w:cs="宋体"/>
          <w:sz w:val="28"/>
          <w:bdr w:val="none" w:sz="0" w:space="0" w:color="auto"/>
        </w:rPr>
        <w:t>是坏人，但他</w:t>
      </w:r>
      <w:r>
        <w:rPr>
          <w:rFonts w:ascii="宋体" w:eastAsia="宋体" w:hAnsi="SimSun" w:cs="宋体"/>
          <w:sz w:val="28"/>
          <w:bdr w:val="none" w:sz="0" w:space="0" w:color="auto"/>
        </w:rPr>
        <w:t>偷东</w:t>
      </w:r>
      <w:r>
        <w:rPr>
          <w:rFonts w:ascii="宋体" w:eastAsia="宋体" w:hAnsi="MS Mincho" w:cs="宋体"/>
          <w:sz w:val="28"/>
          <w:bdr w:val="none" w:sz="0" w:space="0" w:color="auto"/>
        </w:rPr>
        <w:t>西如果</w:t>
      </w:r>
      <w:r>
        <w:rPr>
          <w:rFonts w:ascii="宋体" w:eastAsia="宋体" w:hAnsi="SimSun" w:cs="宋体"/>
          <w:sz w:val="28"/>
          <w:bdr w:val="none" w:sz="0" w:space="0" w:color="auto"/>
        </w:rPr>
        <w:t>给饥饿</w:t>
      </w:r>
      <w:r>
        <w:rPr>
          <w:rFonts w:ascii="宋体" w:eastAsia="宋体" w:hAnsi="MS Mincho" w:cs="宋体"/>
          <w:sz w:val="28"/>
          <w:bdr w:val="none" w:sz="0" w:space="0" w:color="auto"/>
        </w:rPr>
        <w:t>的孩子或者老人吃，又体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他有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心的一面，又能</w:t>
      </w:r>
      <w:r>
        <w:rPr>
          <w:rFonts w:ascii="宋体" w:eastAsia="宋体" w:hAnsi="SimSun" w:cs="宋体"/>
          <w:sz w:val="28"/>
          <w:bdr w:val="none" w:sz="0" w:space="0" w:color="auto"/>
        </w:rPr>
        <w:t>够认为</w:t>
      </w:r>
      <w:r>
        <w:rPr>
          <w:rFonts w:ascii="宋体" w:eastAsia="宋体" w:hAnsi="MS Mincho" w:cs="宋体"/>
          <w:sz w:val="28"/>
          <w:bdr w:val="none" w:sz="0" w:space="0" w:color="auto"/>
        </w:rPr>
        <w:t>是好人，所以要根据他的内心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价。女儿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我明白了，姐姐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常欺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我，可是她又会陪我玩，她内心又好又坏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，我笑了，小家伙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挺懂得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一反三。那之后，她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常都会用到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内心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内心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，我想，她的内心已</w:t>
      </w:r>
      <w:r>
        <w:rPr>
          <w:rFonts w:ascii="宋体" w:eastAsia="宋体" w:hAnsi="SimSun" w:cs="宋体"/>
          <w:sz w:val="28"/>
          <w:bdr w:val="none" w:sz="0" w:space="0" w:color="auto"/>
        </w:rPr>
        <w:t>经开</w:t>
      </w:r>
      <w:r>
        <w:rPr>
          <w:rFonts w:ascii="宋体" w:eastAsia="宋体" w:hAnsi="MS Mincho" w:cs="宋体"/>
          <w:sz w:val="28"/>
          <w:bdr w:val="none" w:sz="0" w:space="0" w:color="auto"/>
        </w:rPr>
        <w:t>始丰富起来。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和孩子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。女儿喜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吃榨菜，尤其喝粥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吃榨菜。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她吃多，一碗粥我只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她一根榨菜，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她自我安排怎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吃，我告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她有两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方式：一是先把榨菜一口吃掉，先痛快痛快，后面光喝白粥；二是喝一口粥吃一口榨菜，平淡的吃完。她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，我想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安排，我先喝粥，等到最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一口粥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，我就着榨菜一下子吃掉，好美味啊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。原先女儿有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的毅力，能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一向忍受着榨菜的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惑，喝着白粥。本来那碗粥她是不想喝的，但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了吃到榨菜，她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持喝完，最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美美的享受了一口。我告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她，人生很多事都是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，先苦后甜，要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很多痛苦，最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够获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我明白，就像上学，我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先上初中、上高中，很痛苦，但等我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上大学就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了，因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大学像个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园一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那你以后是不是要好好学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不怕吃苦，她很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常和女儿聊天，我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她懂得的道理越来越多，情商不断提高，日常表达和表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力也在不断提高。当孩子遇到不解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不是逃避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个你不懂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小，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大就明白了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，而是要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合生活中的小事，通俗易懂、深入浅出去解</w:t>
      </w:r>
      <w:r>
        <w:rPr>
          <w:rFonts w:ascii="宋体" w:eastAsia="宋体" w:hAnsi="SimSun" w:cs="宋体"/>
          <w:sz w:val="28"/>
          <w:bdr w:val="none" w:sz="0" w:space="0" w:color="auto"/>
        </w:rPr>
        <w:t>释这</w:t>
      </w:r>
      <w:r>
        <w:rPr>
          <w:rFonts w:ascii="宋体" w:eastAsia="宋体" w:hAnsi="MS Mincho" w:cs="宋体"/>
          <w:sz w:val="28"/>
          <w:bdr w:val="none" w:sz="0" w:space="0" w:color="auto"/>
        </w:rPr>
        <w:t>些抽象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以理解的事物，从而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海能留下初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的印象或者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廓，当她再碰到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似事情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，她的理解力会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你想象不到。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多和孩子聊聊天，你会有惊喜的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学幼儿园家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我代表班上三位老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百忙之中来参加本班的家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上学期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工作的大力支持和配合，使我</w:t>
      </w:r>
      <w:r>
        <w:rPr>
          <w:rFonts w:ascii="宋体" w:eastAsia="宋体" w:hAnsi="SimSun" w:cs="宋体"/>
          <w:sz w:val="28"/>
          <w:bdr w:val="none" w:sz="0" w:space="0" w:color="auto"/>
        </w:rPr>
        <w:t>们顺</w:t>
      </w:r>
      <w:r>
        <w:rPr>
          <w:rFonts w:ascii="宋体" w:eastAsia="宋体" w:hAnsi="MS Mincho" w:cs="宋体"/>
          <w:sz w:val="28"/>
          <w:bdr w:val="none" w:sz="0" w:space="0" w:color="auto"/>
        </w:rPr>
        <w:t>利地、愉快地完成了上学期的各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保教工作。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中班是学前教育中承上启下的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段，也是幼儿身心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展的重要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期，有着独特的年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特点。今天我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的任何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都有一个共同点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孩子。是孩子</w:t>
      </w:r>
      <w:r>
        <w:rPr>
          <w:rFonts w:ascii="宋体" w:eastAsia="宋体" w:hAnsi="SimSun" w:cs="宋体"/>
          <w:sz w:val="28"/>
          <w:bdr w:val="none" w:sz="0" w:space="0" w:color="auto"/>
        </w:rPr>
        <w:t>们让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们齐</w:t>
      </w:r>
      <w:r>
        <w:rPr>
          <w:rFonts w:ascii="宋体" w:eastAsia="宋体" w:hAnsi="MS Mincho" w:cs="宋体"/>
          <w:sz w:val="28"/>
          <w:bdr w:val="none" w:sz="0" w:space="0" w:color="auto"/>
        </w:rPr>
        <w:t>聚在一起。如何把孩子培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成才？我国著名教育家</w:t>
      </w:r>
      <w:r>
        <w:rPr>
          <w:rFonts w:ascii="宋体" w:eastAsia="宋体" w:hAnsi="SimSun" w:cs="宋体"/>
          <w:sz w:val="28"/>
          <w:bdr w:val="none" w:sz="0" w:space="0" w:color="auto"/>
        </w:rPr>
        <w:t>陈鹤</w:t>
      </w:r>
      <w:r>
        <w:rPr>
          <w:rFonts w:ascii="宋体" w:eastAsia="宋体" w:hAnsi="MS Mincho" w:cs="宋体"/>
          <w:sz w:val="28"/>
          <w:bdr w:val="none" w:sz="0" w:space="0" w:color="auto"/>
        </w:rPr>
        <w:t>琴先生曾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：幼儿教育是一件很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的事情，不是家庭一方面可以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独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任的，也不是幼儿园一方面可以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独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任的，必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两方面共同合作才能得到充分的功效。我想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会的目的。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上学期，在你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的支持和配合下，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大家的共同努力，我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了很多快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和成果。我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取得的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和成果跟各位家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的支持是分不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的是，两位家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体操的四位爸爸周泉宇爸爸、林璐珊爸爸、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兆霖舅舅和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兆霖的外教老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的爸爸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掌声）。所以，在新学期，我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能一如既往地支持我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工作，争取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中一班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得更多的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由于中班孩子身体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育迅速，精力充沛，其身体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的量有了更大的需求。孩子有太多的精力想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泄，活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容易出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了以下一些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堂上，部分孩子的注意力不集中，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想一些或做一些与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、一些孩子在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言方面比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，而有的孩子很希望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言却忘了要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手，想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，十分的随意。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以自我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中心，不接受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，唯我独尊。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变这种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将从孩子的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，尽可能地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一些孩子感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趣的、来源于孩子生活的活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，以游</w:t>
      </w:r>
      <w:r>
        <w:rPr>
          <w:rFonts w:ascii="宋体" w:eastAsia="宋体" w:hAnsi="SimSun" w:cs="宋体"/>
          <w:sz w:val="28"/>
          <w:bdr w:val="none" w:sz="0" w:space="0" w:color="auto"/>
        </w:rPr>
        <w:t>戏为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在玩中学，以此提高他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的注意力、激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那些表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不活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或注意力不集中的孩子，活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束后会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行个</w:t>
      </w:r>
      <w:r>
        <w:rPr>
          <w:rFonts w:ascii="宋体" w:eastAsia="宋体" w:hAnsi="SimSun" w:cs="宋体"/>
          <w:sz w:val="28"/>
          <w:bdr w:val="none" w:sz="0" w:space="0" w:color="auto"/>
        </w:rPr>
        <w:t>别谈话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在下一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堂中有更好的表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二、本学期中工作重点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才我提到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，幼儿园中班是学前教育中承上启下的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段，也是幼儿身心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展的重要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，在中班幼儿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段如何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首先，注意力的培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。孩子注意力不集中、活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欢开</w:t>
      </w:r>
      <w:r>
        <w:rPr>
          <w:rFonts w:ascii="宋体" w:eastAsia="宋体" w:hAnsi="MS Mincho" w:cs="宋体"/>
          <w:sz w:val="28"/>
          <w:bdr w:val="none" w:sz="0" w:space="0" w:color="auto"/>
        </w:rPr>
        <w:t>小差，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是孩子的年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情况会随着孩子年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的增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内完成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等小任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，或是玩拼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、走迷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等游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孩子能集中精力做好一件事，帮助孩子建立良好的学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要教育孩子，等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人把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完再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表自己的意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人的礼貌。家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与孩子交流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，也要注意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一点，耐心地等孩子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完，再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表自己的意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，不要打断孩子的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第三，整理物品的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。教孩子整理的方法，家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不要代替孩子整理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西。比如，孩子的衣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、鞋袜，家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可以和孩子一起收拾整理。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后，家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可以放手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幼儿自己整理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包里的衣物。在幼儿园，我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也会通</w:t>
      </w:r>
      <w:r>
        <w:rPr>
          <w:rFonts w:ascii="宋体" w:eastAsia="宋体" w:hAnsi="SimSun" w:cs="宋体"/>
          <w:sz w:val="28"/>
          <w:bdr w:val="none" w:sz="0" w:space="0" w:color="auto"/>
        </w:rPr>
        <w:t>过让</w:t>
      </w:r>
      <w:r>
        <w:rPr>
          <w:rFonts w:ascii="宋体" w:eastAsia="宋体" w:hAnsi="MS Mincho" w:cs="宋体"/>
          <w:sz w:val="28"/>
          <w:bdr w:val="none" w:sz="0" w:space="0" w:color="auto"/>
        </w:rPr>
        <w:t>孩子收拾活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区里的玩具，来加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孩子整理物品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https://d.book118.com/625223104012011120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5223104012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新学期开学幼儿园家长会发言稿</dc:title>
  <dc:subject>在社会一步步向前发展的今天，发言稿与我们的生活息息相关，发言稿是参加会议者为了在会议或重要活动上表达自己意见、看法或汇报思想工作情况而事先准备好的文稿。相信写发言稿是一个让许多人都头痛的问题，以下是小</dc:subject>
  <cp:keywords>新学期开学幼儿园家长会发言稿</cp:keywords>
  <cp:revision>0</cp:revision>
</cp:coreProperties>
</file>