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班主任德育教育工作</w:t>
      </w:r>
      <w:r>
        <w:rPr>
          <w:rFonts w:ascii="宋体" w:eastAsia="黑体" w:hAnsi="SimSun" w:cs="宋体"/>
          <w:b/>
          <w:sz w:val="40"/>
        </w:rPr>
        <w:t>总结</w:t>
      </w:r>
      <w:r>
        <w:rPr>
          <w:rFonts w:ascii="宋体" w:eastAsia="黑体" w:cs="宋体"/>
          <w:b/>
          <w:sz w:val="40"/>
        </w:rPr>
        <w:t>(10</w:t>
      </w:r>
      <w:r>
        <w:rPr>
          <w:rFonts w:ascii="宋体" w:eastAsia="黑体" w:hAnsi="MS Mincho" w:cs="宋体"/>
          <w:b/>
          <w:sz w:val="40"/>
        </w:rPr>
        <w:t>篇</w:t>
      </w:r>
      <w:r>
        <w:rPr>
          <w:rFonts w:ascii="宋体" w:eastAsia="黑体" w:cs="宋体"/>
          <w:b/>
          <w:sz w:val="40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是指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某一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段的工作、学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或思想中的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或情况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行分析研究，做出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律性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面材料，它可以有效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能力，快快来写一份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吧。但是却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不知道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写些什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整理的班主任德育教育工作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与收藏。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班主任德育教育工作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刚刚结</w:t>
      </w:r>
      <w:r>
        <w:rPr>
          <w:rFonts w:ascii="宋体" w:eastAsia="宋体" w:hAnsi="MS Mincho" w:cs="宋体"/>
          <w:sz w:val="28"/>
        </w:rPr>
        <w:t>束的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一学期里，我班在学校、年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主任的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及科任教</w:t>
      </w:r>
      <w:r>
        <w:rPr>
          <w:rFonts w:ascii="宋体" w:eastAsia="宋体" w:hAnsi="SimSun" w:cs="宋体"/>
          <w:sz w:val="28"/>
        </w:rPr>
        <w:t>师协调</w:t>
      </w:r>
      <w:r>
        <w:rPr>
          <w:rFonts w:ascii="宋体" w:eastAsia="宋体" w:hAnsi="MS Mincho" w:cs="宋体"/>
          <w:sz w:val="28"/>
        </w:rPr>
        <w:t>配合下，在德、智、体方面都有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，但也有不足之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一、德育教育要从小抓起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德育教育不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是空洞道德教条，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抓好基本行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成教育，在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成教育中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行道德教育，提高学生的道德行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能力。高三年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，固然重要，但不能忽略德育教育，我班利用班会</w:t>
      </w:r>
      <w:r>
        <w:rPr>
          <w:rFonts w:ascii="宋体" w:eastAsia="宋体" w:hAnsi="SimSun" w:cs="宋体"/>
          <w:sz w:val="28"/>
        </w:rPr>
        <w:t>时间开</w:t>
      </w:r>
      <w:r>
        <w:rPr>
          <w:rFonts w:ascii="宋体" w:eastAsia="宋体" w:hAnsi="MS Mincho" w:cs="宋体"/>
          <w:sz w:val="28"/>
        </w:rPr>
        <w:t>展班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，班衰我耻的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会，并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在两操和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生方面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果在学</w:t>
      </w:r>
      <w:r>
        <w:rPr>
          <w:rFonts w:ascii="宋体" w:eastAsia="宋体" w:hAnsi="SimSun" w:cs="宋体"/>
          <w:sz w:val="28"/>
        </w:rPr>
        <w:t>习紧张</w:t>
      </w:r>
      <w:r>
        <w:rPr>
          <w:rFonts w:ascii="宋体" w:eastAsia="宋体" w:hAnsi="MS Mincho" w:cs="宋体"/>
          <w:sz w:val="28"/>
        </w:rPr>
        <w:t>的情况下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生成</w:t>
      </w:r>
      <w:r>
        <w:rPr>
          <w:rFonts w:ascii="宋体" w:eastAsia="宋体" w:hAnsi="SimSun" w:cs="宋体"/>
          <w:sz w:val="28"/>
        </w:rPr>
        <w:t>绩经</w:t>
      </w:r>
      <w:r>
        <w:rPr>
          <w:rFonts w:ascii="宋体" w:eastAsia="宋体" w:hAnsi="MS Mincho" w:cs="宋体"/>
          <w:sz w:val="28"/>
        </w:rPr>
        <w:t>常是学校前六名，两操也起得了很好的成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针对迟</w:t>
      </w:r>
      <w:r>
        <w:rPr>
          <w:rFonts w:ascii="宋体" w:eastAsia="宋体" w:hAnsi="MS Mincho" w:cs="宋体"/>
          <w:sz w:val="28"/>
        </w:rPr>
        <w:t>到形象，我班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律是否可要可不要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会，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到的符彩云、周芸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决表示，再不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到，影响班集体，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逢二月，各小</w:t>
      </w:r>
      <w:r>
        <w:rPr>
          <w:rFonts w:ascii="宋体" w:eastAsia="宋体" w:hAnsi="SimSun" w:cs="宋体"/>
          <w:sz w:val="28"/>
        </w:rPr>
        <w:t>组还组织</w:t>
      </w:r>
      <w:r>
        <w:rPr>
          <w:rFonts w:ascii="宋体" w:eastAsia="宋体" w:hAnsi="MS Mincho" w:cs="宋体"/>
          <w:sz w:val="28"/>
        </w:rPr>
        <w:t>了学雷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调动</w:t>
      </w:r>
      <w:r>
        <w:rPr>
          <w:rFonts w:ascii="宋体" w:eastAsia="宋体" w:hAnsi="MS Mincho" w:cs="宋体"/>
          <w:b/>
          <w:bCs/>
          <w:sz w:val="28"/>
        </w:rPr>
        <w:t>学生学</w:t>
      </w:r>
      <w:r>
        <w:rPr>
          <w:rFonts w:ascii="宋体" w:eastAsia="宋体" w:hAnsi="SimSun" w:cs="宋体"/>
          <w:b/>
          <w:bCs/>
          <w:sz w:val="28"/>
        </w:rPr>
        <w:t>习积</w:t>
      </w:r>
      <w:r>
        <w:rPr>
          <w:rFonts w:ascii="宋体" w:eastAsia="宋体" w:hAnsi="MS Mincho" w:cs="宋体"/>
          <w:b/>
          <w:bCs/>
          <w:sz w:val="28"/>
        </w:rPr>
        <w:t>极性，提高学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成</w:t>
      </w:r>
      <w:r>
        <w:rPr>
          <w:rFonts w:ascii="宋体" w:eastAsia="宋体" w:hAnsi="SimSun" w:cs="宋体"/>
          <w:b/>
          <w:bCs/>
          <w:sz w:val="28"/>
        </w:rPr>
        <w:t>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由于社会、学校、家</w:t>
      </w:r>
      <w:r>
        <w:rPr>
          <w:rFonts w:ascii="宋体" w:eastAsia="宋体" w:hAnsi="SimSun" w:cs="宋体"/>
          <w:sz w:val="28"/>
        </w:rPr>
        <w:t>长对</w:t>
      </w:r>
      <w:r>
        <w:rPr>
          <w:rFonts w:ascii="宋体" w:eastAsia="宋体" w:hAnsi="MS Mincho" w:cs="宋体"/>
          <w:sz w:val="28"/>
        </w:rPr>
        <w:t>高考升学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极性，提高学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和升学率成了我班的主要任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。但我班学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两极分化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情况，我主要做了三点：（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）学</w:t>
      </w:r>
      <w:r>
        <w:rPr>
          <w:rFonts w:ascii="宋体" w:eastAsia="宋体" w:hAnsi="SimSun" w:cs="宋体"/>
          <w:sz w:val="28"/>
        </w:rPr>
        <w:t>习经验</w:t>
      </w:r>
      <w:r>
        <w:rPr>
          <w:rFonts w:ascii="宋体" w:eastAsia="宋体" w:hAnsi="MS Mincho" w:cs="宋体"/>
          <w:sz w:val="28"/>
        </w:rPr>
        <w:t>交流，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孔翔、李檄介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学好英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的全体，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在，很受大家的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迎，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鼎了介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了数学学</w:t>
      </w:r>
      <w:r>
        <w:rPr>
          <w:rFonts w:ascii="宋体" w:eastAsia="宋体" w:hAnsi="SimSun" w:cs="宋体"/>
          <w:sz w:val="28"/>
        </w:rPr>
        <w:t>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方法，尹</w:t>
      </w:r>
      <w:r>
        <w:rPr>
          <w:rFonts w:ascii="宋体" w:eastAsia="宋体" w:hAnsi="SimSun" w:cs="宋体"/>
          <w:sz w:val="28"/>
        </w:rPr>
        <w:t>滢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邓</w:t>
      </w:r>
      <w:r>
        <w:rPr>
          <w:rFonts w:ascii="宋体" w:eastAsia="宋体" w:hAnsi="MS Mincho" w:cs="宋体"/>
          <w:sz w:val="28"/>
        </w:rPr>
        <w:t>超介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了成</w:t>
      </w:r>
      <w:r>
        <w:rPr>
          <w:rFonts w:ascii="宋体" w:eastAsia="宋体" w:hAnsi="SimSun" w:cs="宋体"/>
          <w:sz w:val="28"/>
        </w:rPr>
        <w:t>绩进步</w:t>
      </w:r>
      <w:r>
        <w:rPr>
          <w:rFonts w:ascii="宋体" w:eastAsia="宋体" w:hAnsi="MS Mincho" w:cs="宋体"/>
          <w:sz w:val="28"/>
        </w:rPr>
        <w:t>快的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招。（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）配合科任教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的同学及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和鼓励，增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的自信心，更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的努力，不断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）利用黑板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、宣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文章，加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之，在工作中，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有很多不尽人意的地方。比如，早恋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象，没有完全杜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，再如，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17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统测</w:t>
      </w:r>
      <w:r>
        <w:rPr>
          <w:rFonts w:ascii="宋体" w:eastAsia="宋体" w:hAnsi="MS Mincho" w:cs="宋体"/>
          <w:sz w:val="28"/>
        </w:rPr>
        <w:t>，班上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个同学前后不参加，有无故缺考，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假病假的。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些都是德育工作不尽人意的地方，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去的已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去，在今后的工作中，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有待于加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，完善和解决好不足。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本学期，我又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幸的被聘任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学区四年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教研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份工作完成得更加出色，弥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上学期教研工作中出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的不足，我在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学初就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自己制定了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格的工作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极参加海淀区教研活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时汇报</w:t>
      </w:r>
      <w:r>
        <w:rPr>
          <w:rFonts w:ascii="宋体" w:eastAsia="宋体" w:hAnsi="MS Mincho" w:cs="宋体"/>
          <w:sz w:val="28"/>
        </w:rPr>
        <w:t>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中的新的收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达区教研下达的精神指示。</w:t>
      </w: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以不同形式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学区四年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，至少活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一次。</w:t>
      </w: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一至两次听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组长带头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划的指定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我更好地完成教研</w:t>
      </w:r>
      <w:r>
        <w:rPr>
          <w:rFonts w:ascii="宋体" w:eastAsia="宋体" w:hAnsi="SimSun" w:cs="宋体"/>
          <w:sz w:val="28"/>
        </w:rPr>
        <w:t>组长这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职务</w:t>
      </w:r>
      <w:r>
        <w:rPr>
          <w:rFonts w:ascii="宋体" w:eastAsia="宋体" w:hAnsi="MS Mincho" w:cs="宋体"/>
          <w:sz w:val="28"/>
        </w:rPr>
        <w:t>指明了方向。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学期中，我共参加了六次区教研活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，第一次是在新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修学校，活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的是理解新教材内容，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行重点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交流。束老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将新教材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一个新授主</w:t>
      </w:r>
      <w:r>
        <w:rPr>
          <w:rFonts w:ascii="宋体" w:eastAsia="宋体" w:hAnsi="SimSun" w:cs="宋体"/>
          <w:sz w:val="28"/>
        </w:rPr>
        <w:t>题罗</w:t>
      </w:r>
      <w:r>
        <w:rPr>
          <w:rFonts w:ascii="宋体" w:eastAsia="宋体" w:hAnsi="MS Mincho" w:cs="宋体"/>
          <w:sz w:val="28"/>
        </w:rPr>
        <w:t>列于表格之中，我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自由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重点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内容，回家后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，已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交流之用。回家后，我努力将所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内容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合本班学生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致的整理相</w:t>
      </w:r>
      <w:r>
        <w:rPr>
          <w:rFonts w:ascii="宋体" w:eastAsia="宋体" w:hAnsi="SimSun" w:cs="宋体"/>
          <w:sz w:val="28"/>
        </w:rPr>
        <w:t>关资</w:t>
      </w:r>
      <w:r>
        <w:rPr>
          <w:rFonts w:ascii="宋体" w:eastAsia="宋体" w:hAnsi="MS Mincho" w:cs="宋体"/>
          <w:sz w:val="28"/>
        </w:rPr>
        <w:t>料，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整教学方法，与所在学校主任共同探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教案，</w:t>
      </w:r>
      <w:r>
        <w:rPr>
          <w:rFonts w:ascii="宋体" w:eastAsia="宋体" w:hAnsi="SimSun" w:cs="宋体"/>
          <w:sz w:val="28"/>
        </w:rPr>
        <w:t>查资</w:t>
      </w:r>
      <w:r>
        <w:rPr>
          <w:rFonts w:ascii="宋体" w:eastAsia="宋体" w:hAnsi="MS Mincho" w:cs="宋体"/>
          <w:sz w:val="28"/>
        </w:rPr>
        <w:t>料，做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件，忙了整整一周，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于将自己所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教案准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出来了。第二次教研活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在第一次教研活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深化，同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又接受了新的任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，准</w:t>
      </w:r>
      <w:r>
        <w:rPr>
          <w:rFonts w:ascii="宋体" w:eastAsia="宋体" w:hAnsi="SimSun" w:cs="宋体"/>
          <w:sz w:val="28"/>
        </w:rPr>
        <w:t>备发</w:t>
      </w:r>
      <w:r>
        <w:rPr>
          <w:rFonts w:ascii="宋体" w:eastAsia="宋体" w:hAnsi="MS Mincho" w:cs="宋体"/>
          <w:sz w:val="28"/>
        </w:rPr>
        <w:t>言提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《知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，情感，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度与价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在教学中加以体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的》。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个任</w:t>
      </w:r>
      <w:r>
        <w:rPr>
          <w:rFonts w:ascii="宋体" w:eastAsia="宋体" w:hAnsi="SimSun" w:cs="宋体"/>
          <w:sz w:val="28"/>
        </w:rPr>
        <w:t>务虽</w:t>
      </w:r>
      <w:r>
        <w:rPr>
          <w:rFonts w:ascii="宋体" w:eastAsia="宋体" w:hAnsi="MS Mincho" w:cs="宋体"/>
          <w:sz w:val="28"/>
        </w:rPr>
        <w:t>然看似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，但是确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在教学中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找中加以运用和把握的。回到家后，我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冥思苦想，</w:t>
      </w:r>
      <w:r>
        <w:rPr>
          <w:rFonts w:ascii="宋体" w:eastAsia="宋体" w:hAnsi="SimSun" w:cs="宋体"/>
          <w:sz w:val="28"/>
        </w:rPr>
        <w:t>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合自己的教学行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，浅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了自己的教学，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述了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目内容。第三次教研活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是去完全小学听新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，《老少新人同上一内容教学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采展示》，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上，三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老少新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从不同角度，不同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授了同一内容的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，可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具特色，各有所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，使我深深感受到自身学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真是学无止境，教无定法，学无定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在自身教学中真要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合学生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，从学生自身特点出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，从学生学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的角度出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施教学，才能更加适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的需要。教学中要努力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情景，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学生感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教学，学生的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效果才能体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第四次教研活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再次来到新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修学校，参加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的是三，四两个教研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，并且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幸的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来了教科院的陶主任。我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坐在一起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，情感，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度与价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之隔三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在教学中的体</w:t>
      </w:r>
      <w:r>
        <w:rPr>
          <w:rFonts w:ascii="宋体" w:eastAsia="宋体" w:hAnsi="SimSun" w:cs="宋体"/>
          <w:sz w:val="28"/>
        </w:rPr>
        <w:t>现这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问题进</w:t>
      </w:r>
      <w:r>
        <w:rPr>
          <w:rFonts w:ascii="宋体" w:eastAsia="宋体" w:hAnsi="MS Mincho" w:cs="宋体"/>
          <w:sz w:val="28"/>
        </w:rPr>
        <w:t>行了交流和探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，最后陶主任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总结发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，情感，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度与价</w:t>
      </w:r>
      <w:r>
        <w:rPr>
          <w:rFonts w:ascii="宋体" w:eastAsia="宋体" w:hAnsi="SimSun" w:cs="宋体"/>
          <w:sz w:val="28"/>
        </w:rPr>
        <w:t>值观这</w:t>
      </w:r>
      <w:r>
        <w:rPr>
          <w:rFonts w:ascii="宋体" w:eastAsia="宋体" w:hAnsi="MS Mincho" w:cs="宋体"/>
          <w:sz w:val="28"/>
        </w:rPr>
        <w:t>个三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不是一一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列出来的，它是一个有机的整体。教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在制定目</w:t>
      </w:r>
      <w:r>
        <w:rPr>
          <w:rFonts w:ascii="宋体" w:eastAsia="宋体" w:hAnsi="SimSun" w:cs="宋体"/>
          <w:sz w:val="28"/>
        </w:rPr>
        <w:t>标时</w:t>
      </w:r>
      <w:r>
        <w:rPr>
          <w:rFonts w:ascii="宋体" w:eastAsia="宋体" w:hAnsi="MS Mincho" w:cs="宋体"/>
          <w:sz w:val="28"/>
        </w:rPr>
        <w:t>不用将知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，情感，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度与价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置于教案之中，分条</w:t>
      </w:r>
      <w:r>
        <w:rPr>
          <w:rFonts w:ascii="宋体" w:eastAsia="宋体" w:hAnsi="SimSun" w:cs="宋体"/>
          <w:sz w:val="28"/>
        </w:rPr>
        <w:t>罗</w:t>
      </w:r>
      <w:r>
        <w:rPr>
          <w:rFonts w:ascii="宋体" w:eastAsia="宋体" w:hAnsi="MS Mincho" w:cs="宋体"/>
          <w:sz w:val="28"/>
        </w:rPr>
        <w:t>列，但是教案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中必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，教学中有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的不同重点教学，会上，我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在一起就教学中的一些困惑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行了交流，陶主任把我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一一回答。整个活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主次分明，气氛活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在座的各位老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都受益匪浅。回来后，我就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写了一份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，下</w:t>
      </w:r>
      <w:r>
        <w:rPr>
          <w:rFonts w:ascii="宋体" w:eastAsia="宋体" w:hAnsi="SimSun" w:cs="宋体"/>
          <w:sz w:val="28"/>
        </w:rPr>
        <w:t>发给每</w:t>
      </w:r>
      <w:r>
        <w:rPr>
          <w:rFonts w:ascii="宋体" w:eastAsia="宋体" w:hAnsi="MS Mincho" w:cs="宋体"/>
          <w:sz w:val="28"/>
        </w:rPr>
        <w:t>一位</w:t>
      </w:r>
      <w:r>
        <w:rPr>
          <w:rFonts w:ascii="宋体" w:eastAsia="宋体" w:hAnsi="SimSun" w:cs="宋体"/>
          <w:sz w:val="28"/>
        </w:rPr>
        <w:t>组员</w:t>
      </w:r>
      <w:r>
        <w:rPr>
          <w:rFonts w:ascii="宋体" w:eastAsia="宋体" w:hAnsi="MS Mincho" w:cs="宋体"/>
          <w:sz w:val="28"/>
        </w:rPr>
        <w:t>争取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组员</w:t>
      </w:r>
      <w:r>
        <w:rPr>
          <w:rFonts w:ascii="宋体" w:eastAsia="宋体" w:hAnsi="MS Mincho" w:cs="宋体"/>
          <w:sz w:val="28"/>
        </w:rPr>
        <w:t>都能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，情感，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度与价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有个更清楚地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个三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在教学中的体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有个更加清醒地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和了解，并将着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不断运用于我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的教育教学活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之中，使我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所教的学生能在各方面有更多的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展。第五次教研活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，由于我所在学校离听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学校比</w:t>
      </w:r>
      <w:r>
        <w:rPr>
          <w:rFonts w:ascii="宋体" w:eastAsia="宋体" w:hAnsi="SimSun" w:cs="宋体"/>
          <w:sz w:val="28"/>
        </w:rPr>
        <w:t>较远</w:t>
      </w:r>
      <w:r>
        <w:rPr>
          <w:rFonts w:ascii="宋体" w:eastAsia="宋体" w:hAnsi="MS Mincho" w:cs="宋体"/>
          <w:sz w:val="28"/>
        </w:rPr>
        <w:t>，未能去参加，失去了一次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机会。第六次教研活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如期来到</w:t>
      </w:r>
      <w:r>
        <w:rPr>
          <w:rFonts w:ascii="宋体" w:eastAsia="宋体" w:hAnsi="SimSun" w:cs="宋体"/>
          <w:sz w:val="28"/>
        </w:rPr>
        <w:t>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修分校，在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重温了上次教研活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上内容，束老</w:t>
      </w:r>
      <w:r>
        <w:rPr>
          <w:rFonts w:ascii="宋体" w:eastAsia="宋体" w:hAnsi="SimSun" w:cs="宋体"/>
          <w:sz w:val="28"/>
        </w:rPr>
        <w:t>师带领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收看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像，以便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分析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光点，使我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一届好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更加清晰了。也懂得了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的好差。最后我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坐在一起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观课</w:t>
      </w:r>
      <w:r>
        <w:rPr>
          <w:rFonts w:ascii="宋体" w:eastAsia="宋体" w:hAnsi="MS Mincho" w:cs="宋体"/>
          <w:sz w:val="28"/>
        </w:rPr>
        <w:t>有感交流活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，在坐老</w:t>
      </w:r>
      <w:r>
        <w:rPr>
          <w:rFonts w:ascii="宋体" w:eastAsia="宋体" w:hAnsi="SimSun" w:cs="宋体"/>
          <w:sz w:val="28"/>
        </w:rPr>
        <w:t>师发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极踊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，形成良好的学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交流氛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也各有收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一名学区教研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，除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极参加区教研活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时传</w:t>
      </w:r>
      <w:r>
        <w:rPr>
          <w:rFonts w:ascii="宋体" w:eastAsia="宋体" w:hAnsi="MS Mincho" w:cs="宋体"/>
          <w:sz w:val="28"/>
        </w:rPr>
        <w:t>达上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的精神指示外，我在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努力做到了以下几点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一，将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一次的教研活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内容和自身收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，体会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，二，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所有</w:t>
      </w:r>
      <w:r>
        <w:rPr>
          <w:rFonts w:ascii="宋体" w:eastAsia="宋体" w:hAnsi="SimSun" w:cs="宋体"/>
          <w:sz w:val="28"/>
        </w:rPr>
        <w:t>组员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重要的教研内容《知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，情感，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度与价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在教学中加以体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》，三，下去听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，由于本学区所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及四年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级较</w:t>
      </w:r>
      <w:r>
        <w:rPr>
          <w:rFonts w:ascii="宋体" w:eastAsia="宋体" w:hAnsi="MS Mincho" w:cs="宋体"/>
          <w:sz w:val="28"/>
        </w:rPr>
        <w:t>多和自身</w:t>
      </w:r>
      <w:r>
        <w:rPr>
          <w:rFonts w:ascii="宋体" w:eastAsia="宋体" w:hAnsi="SimSun" w:cs="宋体"/>
          <w:sz w:val="28"/>
        </w:rPr>
        <w:t>琐</w:t>
      </w:r>
      <w:r>
        <w:rPr>
          <w:rFonts w:ascii="宋体" w:eastAsia="宋体" w:hAnsi="MS Mincho" w:cs="宋体"/>
          <w:sz w:val="28"/>
        </w:rPr>
        <w:t>碎事情多，我下校听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主要集中在本地区，分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听了大牛方四年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石霞的四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，听后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。四，注重青年教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各方面能力的培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。学期中，我多次来到大牛坊小学，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，一起交流探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说课</w:t>
      </w:r>
      <w:r>
        <w:rPr>
          <w:rFonts w:ascii="宋体" w:eastAsia="宋体" w:hAnsi="MS Mincho" w:cs="宋体"/>
          <w:sz w:val="28"/>
        </w:rPr>
        <w:t>方法，怎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后反思，碑刻中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找中注意些什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等。通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交流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，不但完成了相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教研任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使</w:t>
      </w:r>
      <w:r>
        <w:rPr>
          <w:rFonts w:ascii="宋体" w:eastAsia="宋体" w:hAnsi="SimSun" w:cs="宋体"/>
          <w:sz w:val="28"/>
        </w:rPr>
        <w:t>组员间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了了解，特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是是自己和</w:t>
      </w:r>
      <w:r>
        <w:rPr>
          <w:rFonts w:ascii="宋体" w:eastAsia="宋体" w:hAnsi="SimSun" w:cs="宋体"/>
          <w:sz w:val="28"/>
        </w:rPr>
        <w:t>组员</w:t>
      </w:r>
      <w:r>
        <w:rPr>
          <w:rFonts w:ascii="宋体" w:eastAsia="宋体" w:hAnsi="MS Mincho" w:cs="宋体"/>
          <w:sz w:val="28"/>
        </w:rPr>
        <w:t>都各有收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。第五，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展示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。本学期，我校如期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行了走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评优课</w:t>
      </w:r>
      <w:r>
        <w:rPr>
          <w:rFonts w:ascii="宋体" w:eastAsia="宋体" w:hAnsi="MS Mincho" w:cs="宋体"/>
          <w:sz w:val="28"/>
        </w:rPr>
        <w:t>展示活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我校的一名教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名参加了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，并决定在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当天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学区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王校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和本</w:t>
      </w:r>
      <w:r>
        <w:rPr>
          <w:rFonts w:ascii="宋体" w:eastAsia="宋体" w:hAnsi="SimSun" w:cs="宋体"/>
          <w:sz w:val="28"/>
        </w:rPr>
        <w:t>组组员</w:t>
      </w:r>
      <w:r>
        <w:rPr>
          <w:rFonts w:ascii="宋体" w:eastAsia="宋体" w:hAnsi="MS Mincho" w:cs="宋体"/>
          <w:sz w:val="28"/>
        </w:rPr>
        <w:t>参加，并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我校王主任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行了通知，可到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当天，由于他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都有事未到。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本学期即将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去，我自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自己在担任</w:t>
      </w:r>
      <w:r>
        <w:rPr>
          <w:rFonts w:ascii="宋体" w:eastAsia="宋体" w:hAnsi="SimSun" w:cs="宋体"/>
          <w:sz w:val="28"/>
        </w:rPr>
        <w:t>组长职务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是努力的，基本是称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的，但是工作中也存在着很多的不足，不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自己会努力将后面的工作做得更好。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班主任德育教育工作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一个成功的班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，班主任首先要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一些品学兼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、身体健康、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同学服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的学生担任班干部，并根据他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性格、能力的差异，安排相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的工作，尽心地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和教育，使之成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同学的榜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其他同学不断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了使初一、初二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形成的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良班</w:t>
      </w:r>
      <w:r>
        <w:rPr>
          <w:rFonts w:ascii="宋体" w:eastAsia="宋体" w:hAnsi="SimSun" w:cs="宋体"/>
          <w:sz w:val="28"/>
        </w:rPr>
        <w:t>级风</w:t>
      </w:r>
      <w:r>
        <w:rPr>
          <w:rFonts w:ascii="宋体" w:eastAsia="宋体" w:hAnsi="MS Mincho" w:cs="宋体"/>
          <w:sz w:val="28"/>
        </w:rPr>
        <w:t>貌更上一个新台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，我特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班干部的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。下面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我来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自己的一些做法和体会。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发现选</w:t>
      </w:r>
      <w:r>
        <w:rPr>
          <w:rFonts w:ascii="宋体" w:eastAsia="宋体" w:hAnsi="MS Mincho" w:cs="宋体"/>
          <w:b/>
          <w:sz w:val="28"/>
        </w:rPr>
        <w:t>拔班干部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由于所有的学生都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了一个学年的不平衡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展，我决定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原有的班委会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行重大的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整。在班干部的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的包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代替，必定会使班干部失去群众基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日后的工作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来不必要的困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，是不可取的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！但是，</w:t>
      </w:r>
      <w:r>
        <w:rPr>
          <w:rFonts w:ascii="宋体" w:eastAsia="宋体" w:hAnsi="SimSun" w:cs="宋体"/>
          <w:sz w:val="28"/>
        </w:rPr>
        <w:t>单纯</w:t>
      </w:r>
      <w:r>
        <w:rPr>
          <w:rFonts w:ascii="宋体" w:eastAsia="宋体" w:hAnsi="MS Mincho" w:cs="宋体"/>
          <w:sz w:val="28"/>
        </w:rPr>
        <w:t>的所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的民主，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学生完全自决，一些学生往往会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向</w:t>
      </w:r>
      <w:r>
        <w:rPr>
          <w:rFonts w:ascii="宋体" w:eastAsia="宋体" w:hAnsi="SimSun" w:cs="宋体"/>
          <w:sz w:val="28"/>
        </w:rPr>
        <w:t>选举</w:t>
      </w:r>
      <w:r>
        <w:rPr>
          <w:rFonts w:ascii="宋体" w:eastAsia="宋体" w:hAnsi="MS Mincho" w:cs="宋体"/>
          <w:sz w:val="28"/>
        </w:rPr>
        <w:t>自己的好朋友，以便在以后的班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管理中得到照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有不足。比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是先民主后集中，即先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行投票</w:t>
      </w:r>
      <w:r>
        <w:rPr>
          <w:rFonts w:ascii="宋体" w:eastAsia="宋体" w:hAnsi="SimSun" w:cs="宋体"/>
          <w:sz w:val="28"/>
        </w:rPr>
        <w:t>选举</w:t>
      </w:r>
      <w:r>
        <w:rPr>
          <w:rFonts w:ascii="宋体" w:eastAsia="宋体" w:hAnsi="MS Mincho" w:cs="宋体"/>
          <w:sz w:val="28"/>
        </w:rPr>
        <w:t>，再由教</w:t>
      </w:r>
      <w:r>
        <w:rPr>
          <w:rFonts w:ascii="宋体" w:eastAsia="宋体" w:hAnsi="SimSun" w:cs="宋体"/>
          <w:sz w:val="28"/>
        </w:rPr>
        <w:t>师权</w:t>
      </w:r>
      <w:r>
        <w:rPr>
          <w:rFonts w:ascii="宋体" w:eastAsia="宋体" w:hAnsi="MS Mincho" w:cs="宋体"/>
          <w:sz w:val="28"/>
        </w:rPr>
        <w:t>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了使学生的</w:t>
      </w:r>
      <w:r>
        <w:rPr>
          <w:rFonts w:ascii="宋体" w:eastAsia="宋体" w:hAnsi="SimSun" w:cs="宋体"/>
          <w:sz w:val="28"/>
        </w:rPr>
        <w:t>选举结</w:t>
      </w:r>
      <w:r>
        <w:rPr>
          <w:rFonts w:ascii="宋体" w:eastAsia="宋体" w:hAnsi="MS Mincho" w:cs="宋体"/>
          <w:sz w:val="28"/>
        </w:rPr>
        <w:t>果更具代表性，我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大家在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内推荐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位同学上来，然后再按所得票数的多寡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行排列，前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位的同学始得当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可以限度地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，而且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出的干部往往又比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理想。最后再根据所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干部的气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、性格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型以及能力的差异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行分工，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化班委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合。李叶敬，我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，在我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接班主任工作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，他便利用机会跟我</w:t>
      </w:r>
      <w:r>
        <w:rPr>
          <w:rFonts w:ascii="宋体" w:eastAsia="宋体" w:hAnsi="SimSun" w:cs="宋体"/>
          <w:sz w:val="28"/>
        </w:rPr>
        <w:t>谈论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关选</w:t>
      </w:r>
      <w:r>
        <w:rPr>
          <w:rFonts w:ascii="宋体" w:eastAsia="宋体" w:hAnsi="MS Mincho" w:cs="宋体"/>
          <w:sz w:val="28"/>
        </w:rPr>
        <w:t>拔班干部的事，</w:t>
      </w:r>
      <w:r>
        <w:rPr>
          <w:rFonts w:ascii="宋体" w:eastAsia="宋体" w:hAnsi="SimSun" w:cs="宋体"/>
          <w:sz w:val="28"/>
        </w:rPr>
        <w:t>话语</w:t>
      </w:r>
      <w:r>
        <w:rPr>
          <w:rFonts w:ascii="宋体" w:eastAsia="宋体" w:hAnsi="MS Mincho" w:cs="宋体"/>
          <w:sz w:val="28"/>
        </w:rPr>
        <w:t>中暗示我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他能当班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，从以往的班主任那里，我早就了解到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能力都很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也名列前茅，而且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好广泛，我便决定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他出任班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苏亚硕</w:t>
      </w:r>
      <w:r>
        <w:rPr>
          <w:rFonts w:ascii="宋体" w:eastAsia="宋体" w:hAnsi="MS Mincho" w:cs="宋体"/>
          <w:sz w:val="28"/>
        </w:rPr>
        <w:t>，初二年</w:t>
      </w:r>
      <w:r>
        <w:rPr>
          <w:rFonts w:ascii="宋体" w:eastAsia="宋体" w:hAnsi="SimSun" w:cs="宋体"/>
          <w:sz w:val="28"/>
        </w:rPr>
        <w:t>级时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，他思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灵活，反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迅速，但看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浅、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率，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个学生平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往往未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慎重考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而迅速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表自己的意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，甚至做出一些超乎常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的夸</w:t>
      </w:r>
      <w:r>
        <w:rPr>
          <w:rFonts w:ascii="宋体" w:eastAsia="宋体" w:hAnsi="SimSun" w:cs="宋体"/>
          <w:sz w:val="28"/>
        </w:rPr>
        <w:t>张动</w:t>
      </w:r>
      <w:r>
        <w:rPr>
          <w:rFonts w:ascii="宋体" w:eastAsia="宋体" w:hAnsi="MS Mincho" w:cs="宋体"/>
          <w:sz w:val="28"/>
        </w:rPr>
        <w:t>作，我决定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她当宣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梦</w:t>
      </w:r>
      <w:r>
        <w:rPr>
          <w:rFonts w:ascii="宋体" w:eastAsia="宋体" w:hAnsi="SimSun" w:cs="宋体"/>
          <w:sz w:val="28"/>
        </w:rPr>
        <w:t>鹤</w:t>
      </w:r>
      <w:r>
        <w:rPr>
          <w:rFonts w:ascii="宋体" w:eastAsia="宋体" w:hAnsi="MS Mincho" w:cs="宋体"/>
          <w:sz w:val="28"/>
        </w:rPr>
        <w:t>，初一年</w:t>
      </w:r>
      <w:r>
        <w:rPr>
          <w:rFonts w:ascii="宋体" w:eastAsia="宋体" w:hAnsi="SimSun" w:cs="宋体"/>
          <w:sz w:val="28"/>
        </w:rPr>
        <w:t>级时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、能歌善舞，而且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事大方，我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她当文</w:t>
      </w:r>
      <w:r>
        <w:rPr>
          <w:rFonts w:ascii="宋体" w:eastAsia="宋体" w:hAnsi="SimSun" w:cs="宋体"/>
          <w:sz w:val="28"/>
        </w:rPr>
        <w:t>娱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；考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到出操、集会很大程度上反映了班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的精神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貌，我决定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体育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突出、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能力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的郜永恒同学出任体育委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再加多一个副班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衔头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明，在民主</w:t>
      </w:r>
      <w:r>
        <w:rPr>
          <w:rFonts w:ascii="宋体" w:eastAsia="宋体" w:hAnsi="SimSun" w:cs="宋体"/>
          <w:sz w:val="28"/>
        </w:rPr>
        <w:t>选举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班主任的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合而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生的班委会，得到了同学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的信任和</w:t>
      </w:r>
      <w:r>
        <w:rPr>
          <w:rFonts w:ascii="宋体" w:eastAsia="宋体" w:hAnsi="SimSun" w:cs="宋体"/>
          <w:sz w:val="28"/>
        </w:rPr>
        <w:t>拥护</w:t>
      </w:r>
      <w:r>
        <w:rPr>
          <w:rFonts w:ascii="宋体" w:eastAsia="宋体" w:hAnsi="MS Mincho" w:cs="宋体"/>
          <w:sz w:val="28"/>
        </w:rPr>
        <w:t>，具有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斗力。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二、教育培</w:t>
      </w:r>
      <w:r>
        <w:rPr>
          <w:rFonts w:ascii="宋体" w:eastAsia="宋体" w:hAnsi="SimSun" w:cs="宋体"/>
          <w:b/>
          <w:sz w:val="28"/>
        </w:rPr>
        <w:t>养</w:t>
      </w:r>
      <w:r>
        <w:rPr>
          <w:rFonts w:ascii="宋体" w:eastAsia="宋体" w:hAnsi="MS Mincho" w:cs="宋体"/>
          <w:b/>
          <w:sz w:val="28"/>
        </w:rPr>
        <w:t>班干部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班主任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班干部，不能只是使用，</w:t>
      </w:r>
      <w:r>
        <w:rPr>
          <w:rFonts w:ascii="宋体" w:eastAsia="宋体" w:hAnsi="SimSun" w:cs="宋体"/>
          <w:sz w:val="28"/>
        </w:rPr>
        <w:t>还应该进</w:t>
      </w:r>
      <w:r>
        <w:rPr>
          <w:rFonts w:ascii="宋体" w:eastAsia="宋体" w:hAnsi="MS Mincho" w:cs="宋体"/>
          <w:sz w:val="28"/>
        </w:rPr>
        <w:t>行教育和培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常教育他</w:t>
      </w:r>
      <w:r>
        <w:rPr>
          <w:rFonts w:ascii="宋体" w:eastAsia="宋体" w:hAnsi="SimSun" w:cs="宋体"/>
          <w:sz w:val="28"/>
        </w:rPr>
        <w:t>们树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集体服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的光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感和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任感，要求他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同学、以身作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，鼓励他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既要大胆工作，又要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格要求，注意工作方法。当然，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出的干部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竟不是完人，因此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不能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分苛求、指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是在工作出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失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候。例如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清</w:t>
      </w:r>
      <w:r>
        <w:rPr>
          <w:rFonts w:ascii="宋体" w:eastAsia="宋体" w:hAnsi="SimSun" w:cs="宋体"/>
          <w:sz w:val="28"/>
        </w:rPr>
        <w:t>洁卫</w:t>
      </w:r>
      <w:r>
        <w:rPr>
          <w:rFonts w:ascii="宋体" w:eastAsia="宋体" w:hAnsi="MS Mincho" w:cs="宋体"/>
          <w:sz w:val="28"/>
        </w:rPr>
        <w:t>生督促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海涛同学，起初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自己的工作好象不太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天只是把那些未参加清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工作同学的名字以及清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状况告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此，我反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向他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述清</w:t>
      </w:r>
      <w:r>
        <w:rPr>
          <w:rFonts w:ascii="宋体" w:eastAsia="宋体" w:hAnsi="SimSun" w:cs="宋体"/>
          <w:sz w:val="28"/>
        </w:rPr>
        <w:t>洁卫</w:t>
      </w:r>
      <w:r>
        <w:rPr>
          <w:rFonts w:ascii="宋体" w:eastAsia="宋体" w:hAnsi="MS Mincho" w:cs="宋体"/>
          <w:sz w:val="28"/>
        </w:rPr>
        <w:t>生工作与同学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身体健康和班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精神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貌的内在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系，同</w:t>
      </w:r>
      <w:r>
        <w:rPr>
          <w:rFonts w:ascii="宋体" w:eastAsia="宋体" w:hAnsi="SimSun" w:cs="宋体"/>
          <w:sz w:val="28"/>
        </w:rPr>
        <w:t>时讲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该项</w:t>
      </w:r>
      <w:r>
        <w:rPr>
          <w:rFonts w:ascii="宋体" w:eastAsia="宋体" w:hAnsi="MS Mincho" w:cs="宋体"/>
          <w:sz w:val="28"/>
        </w:rPr>
        <w:t>工作的要点，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他重新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腔的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情投入自己的工作中去，后来的情况表明，他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的工作完成得相当出色！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此外，我</w:t>
      </w:r>
      <w:r>
        <w:rPr>
          <w:rFonts w:ascii="宋体" w:eastAsia="宋体" w:hAnsi="SimSun" w:cs="宋体"/>
          <w:sz w:val="28"/>
        </w:rPr>
        <w:t>还坚</w:t>
      </w:r>
      <w:r>
        <w:rPr>
          <w:rFonts w:ascii="宋体" w:eastAsia="宋体" w:hAnsi="MS Mincho" w:cs="宋体"/>
          <w:sz w:val="28"/>
        </w:rPr>
        <w:t>持定期召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班干部会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学会制</w:t>
      </w:r>
      <w:r>
        <w:rPr>
          <w:rFonts w:ascii="宋体" w:eastAsia="宋体" w:hAnsi="SimSun" w:cs="宋体"/>
          <w:sz w:val="28"/>
        </w:rPr>
        <w:t>订计</w:t>
      </w:r>
      <w:r>
        <w:rPr>
          <w:rFonts w:ascii="宋体" w:eastAsia="宋体" w:hAnsi="MS Mincho" w:cs="宋体"/>
          <w:sz w:val="28"/>
        </w:rPr>
        <w:t>划及具体措施，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情况，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得失，并加以改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，教会他</w:t>
      </w:r>
      <w:r>
        <w:rPr>
          <w:rFonts w:ascii="宋体" w:eastAsia="宋体" w:hAnsi="SimSun" w:cs="宋体"/>
          <w:sz w:val="28"/>
        </w:rPr>
        <w:t>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如何分辨是非，及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阻止同学中的不良行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于班干部在班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中的不良行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，决不姑息，鼓励他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其他同学，促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整个班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的管理工作。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三、增</w:t>
      </w:r>
      <w:r>
        <w:rPr>
          <w:rFonts w:ascii="宋体" w:eastAsia="宋体" w:hAnsi="SimSun" w:cs="宋体"/>
          <w:b/>
          <w:sz w:val="28"/>
        </w:rPr>
        <w:t>强</w:t>
      </w:r>
      <w:r>
        <w:rPr>
          <w:rFonts w:ascii="宋体" w:eastAsia="宋体" w:hAnsi="MS Mincho" w:cs="宋体"/>
          <w:b/>
          <w:sz w:val="28"/>
        </w:rPr>
        <w:t>班干部</w:t>
      </w:r>
      <w:r>
        <w:rPr>
          <w:rFonts w:ascii="宋体" w:eastAsia="宋体" w:hAnsi="SimSun" w:cs="宋体"/>
          <w:b/>
          <w:sz w:val="28"/>
        </w:rPr>
        <w:t>间</w:t>
      </w:r>
      <w:r>
        <w:rPr>
          <w:rFonts w:ascii="宋体" w:eastAsia="宋体" w:hAnsi="MS Mincho" w:cs="宋体"/>
          <w:b/>
          <w:sz w:val="28"/>
        </w:rPr>
        <w:t>的凝聚力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集体是在活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生的，大集体如此，小集体也一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一次班干部集体做好事活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。例如搞大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除等，通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动扩</w:t>
      </w:r>
      <w:r>
        <w:rPr>
          <w:rFonts w:ascii="宋体" w:eastAsia="宋体" w:hAnsi="MS Mincho" w:cs="宋体"/>
          <w:sz w:val="28"/>
        </w:rPr>
        <w:t>大班干部在同学中的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极影响，通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班干部之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作精神和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体意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既能在班干部的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律及常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管理上起到明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的效果，又能使班干部之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也能因此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友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中孕育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友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气，使班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一个大家庭。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然，在班干部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的工作中，我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存在很多的不足和缺陷。例如，上述所有提到名字的班干部在升中考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中，竟然没有一个人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分达到</w:t>
      </w:r>
      <w:r>
        <w:rPr>
          <w:rFonts w:ascii="宋体" w:eastAsia="宋体" w:cs="宋体"/>
          <w:sz w:val="28"/>
        </w:rPr>
        <w:t>600</w:t>
      </w:r>
      <w:r>
        <w:rPr>
          <w:rFonts w:ascii="宋体" w:eastAsia="宋体" w:hAnsi="MS Mincho" w:cs="宋体"/>
          <w:sz w:val="28"/>
        </w:rPr>
        <w:t>分，要知道我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校一共有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位同学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分在</w:t>
      </w:r>
      <w:r>
        <w:rPr>
          <w:rFonts w:ascii="宋体" w:eastAsia="宋体" w:cs="宋体"/>
          <w:sz w:val="28"/>
        </w:rPr>
        <w:t>540</w:t>
      </w:r>
      <w:r>
        <w:rPr>
          <w:rFonts w:ascii="宋体" w:eastAsia="宋体" w:hAnsi="MS Mincho" w:cs="宋体"/>
          <w:sz w:val="28"/>
        </w:rPr>
        <w:t>分以上呢！假如有机会再当班主任，我一定会重</w:t>
      </w:r>
      <w:r>
        <w:rPr>
          <w:rFonts w:ascii="宋体" w:eastAsia="宋体" w:hAnsi="SimSun" w:cs="宋体"/>
          <w:sz w:val="28"/>
        </w:rPr>
        <w:t>视对</w:t>
      </w:r>
      <w:r>
        <w:rPr>
          <w:rFonts w:ascii="宋体" w:eastAsia="宋体" w:hAnsi="MS Mincho" w:cs="宋体"/>
          <w:sz w:val="28"/>
        </w:rPr>
        <w:t>班干部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心理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竟考</w:t>
      </w:r>
      <w:r>
        <w:rPr>
          <w:rFonts w:ascii="宋体" w:eastAsia="宋体" w:hAnsi="SimSun" w:cs="宋体"/>
          <w:sz w:val="28"/>
        </w:rPr>
        <w:t>试给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们带</w:t>
      </w:r>
      <w:r>
        <w:rPr>
          <w:rFonts w:ascii="宋体" w:eastAsia="宋体" w:hAnsi="MS Mincho" w:cs="宋体"/>
          <w:sz w:val="28"/>
        </w:rPr>
        <w:t>来的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力比起普通同学要大很多很多。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班主任德育教育工作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一学期即将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去，但在当四二班副班主任的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是在与班主任刘老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的交流和合作的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我更加深入地了解了班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情况，而且也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我学会了很多管理班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的方法和技巧。在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一学期的副班主任工作中，我除了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助班主任一起管理班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做好班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工作外，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帮他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布置班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此外我</w:t>
      </w:r>
      <w:r>
        <w:rPr>
          <w:rFonts w:ascii="宋体" w:eastAsia="宋体" w:hAnsi="SimSun" w:cs="宋体"/>
          <w:sz w:val="28"/>
        </w:rPr>
        <w:t>还积</w:t>
      </w:r>
      <w:r>
        <w:rPr>
          <w:rFonts w:ascii="宋体" w:eastAsia="宋体" w:hAnsi="MS Mincho" w:cs="宋体"/>
          <w:sz w:val="28"/>
        </w:rPr>
        <w:t>极配合班主任做学生的思想道德教育及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反映班里的学生思想情况，副班主任工作也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我深切地体会到看</w:t>
      </w:r>
      <w:r>
        <w:rPr>
          <w:rFonts w:ascii="宋体" w:eastAsia="宋体" w:hAnsi="SimSun" w:cs="宋体"/>
          <w:sz w:val="28"/>
        </w:rPr>
        <w:t>问题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决不能看表面，也不能听信片面之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，要等全面了解清楚情况之后才能下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得有一次，一个学生告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班干部要他</w:t>
      </w:r>
      <w:r>
        <w:rPr>
          <w:rFonts w:ascii="宋体" w:eastAsia="宋体" w:hAnsi="SimSun" w:cs="宋体"/>
          <w:sz w:val="28"/>
        </w:rPr>
        <w:t>罚</w:t>
      </w:r>
      <w:r>
        <w:rPr>
          <w:rFonts w:ascii="宋体" w:eastAsia="宋体" w:hAnsi="MS Mincho" w:cs="宋体"/>
          <w:sz w:val="28"/>
        </w:rPr>
        <w:t>站，我一听很生气，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得班干部</w:t>
      </w:r>
      <w:r>
        <w:rPr>
          <w:rFonts w:ascii="宋体" w:eastAsia="宋体" w:hAnsi="SimSun" w:cs="宋体"/>
          <w:sz w:val="28"/>
        </w:rPr>
        <w:t>滥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职权</w:t>
      </w:r>
      <w:r>
        <w:rPr>
          <w:rFonts w:ascii="宋体" w:eastAsia="宋体" w:hAnsi="MS Mincho" w:cs="宋体"/>
          <w:sz w:val="28"/>
        </w:rPr>
        <w:t>，准</w:t>
      </w:r>
      <w:r>
        <w:rPr>
          <w:rFonts w:ascii="宋体" w:eastAsia="宋体" w:hAnsi="SimSun" w:cs="宋体"/>
          <w:sz w:val="28"/>
        </w:rPr>
        <w:t>备对</w:t>
      </w:r>
      <w:r>
        <w:rPr>
          <w:rFonts w:ascii="宋体" w:eastAsia="宋体" w:hAnsi="MS Mincho" w:cs="宋体"/>
          <w:sz w:val="28"/>
        </w:rPr>
        <w:t>班干部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行教育，后来我</w:t>
      </w:r>
      <w:r>
        <w:rPr>
          <w:rFonts w:ascii="宋体" w:eastAsia="宋体" w:hAnsi="SimSun" w:cs="宋体"/>
          <w:sz w:val="28"/>
        </w:rPr>
        <w:t>询问</w:t>
      </w:r>
      <w:r>
        <w:rPr>
          <w:rFonts w:ascii="宋体" w:eastAsia="宋体" w:hAnsi="MS Mincho" w:cs="宋体"/>
          <w:sz w:val="28"/>
        </w:rPr>
        <w:t>了情况后才知道是他影响其他学生学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了，班干部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了他几次他都不听，没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法他才</w:t>
      </w:r>
      <w:r>
        <w:rPr>
          <w:rFonts w:ascii="宋体" w:eastAsia="宋体" w:hAnsi="SimSun" w:cs="宋体"/>
          <w:sz w:val="28"/>
        </w:rPr>
        <w:t>这么处</w:t>
      </w:r>
      <w:r>
        <w:rPr>
          <w:rFonts w:ascii="宋体" w:eastAsia="宋体" w:hAnsi="MS Mincho" w:cs="宋体"/>
          <w:sz w:val="28"/>
        </w:rPr>
        <w:t>理的。我差点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好干部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的批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此我感到深深地自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也一再告</w:t>
      </w:r>
      <w:r>
        <w:rPr>
          <w:rFonts w:ascii="宋体" w:eastAsia="宋体" w:hAnsi="SimSun" w:cs="宋体"/>
          <w:sz w:val="28"/>
        </w:rPr>
        <w:t>诫</w:t>
      </w:r>
      <w:r>
        <w:rPr>
          <w:rFonts w:ascii="宋体" w:eastAsia="宋体" w:hAnsi="MS Mincho" w:cs="宋体"/>
          <w:sz w:val="28"/>
        </w:rPr>
        <w:t>自己要吸取教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，不能凭片面之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妄下定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班主任工作是一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究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性的工作，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也好表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也好一定要公平，不但要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心服口服，而且在教育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究一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教育机智，而</w:t>
      </w:r>
      <w:r>
        <w:rPr>
          <w:rFonts w:ascii="宋体" w:eastAsia="宋体" w:hAnsi="SimSun" w:cs="宋体"/>
          <w:sz w:val="28"/>
        </w:rPr>
        <w:t>这对</w:t>
      </w:r>
      <w:r>
        <w:rPr>
          <w:rFonts w:ascii="宋体" w:eastAsia="宋体" w:hAnsi="MS Mincho" w:cs="宋体"/>
          <w:sz w:val="28"/>
        </w:rPr>
        <w:t>于我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个没有班主任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而言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然是有很大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度的，幸而副班主任工作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我从中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累了一点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学生的心灵是非常</w:t>
      </w:r>
      <w:r>
        <w:rPr>
          <w:rFonts w:ascii="宋体" w:eastAsia="宋体" w:hAnsi="SimSun" w:cs="宋体"/>
          <w:sz w:val="28"/>
        </w:rPr>
        <w:t>纤细</w:t>
      </w:r>
      <w:r>
        <w:rPr>
          <w:rFonts w:ascii="宋体" w:eastAsia="宋体" w:hAnsi="MS Mincho" w:cs="宋体"/>
          <w:sz w:val="28"/>
        </w:rPr>
        <w:t>敏感的，你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好，他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你好，你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付出了多少，他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也会以相同的感情来回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一次次的接触中，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然曾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皮</w:t>
      </w:r>
      <w:r>
        <w:rPr>
          <w:rFonts w:ascii="宋体" w:eastAsia="宋体" w:hAnsi="SimSun" w:cs="宋体"/>
          <w:sz w:val="28"/>
        </w:rPr>
        <w:t>捣</w:t>
      </w:r>
      <w:r>
        <w:rPr>
          <w:rFonts w:ascii="宋体" w:eastAsia="宋体" w:hAnsi="MS Mincho" w:cs="宋体"/>
          <w:sz w:val="28"/>
        </w:rPr>
        <w:t>蛋而深深地</w:t>
      </w:r>
      <w:r>
        <w:rPr>
          <w:rFonts w:ascii="宋体" w:eastAsia="宋体" w:hAnsi="SimSun" w:cs="宋体"/>
          <w:sz w:val="28"/>
        </w:rPr>
        <w:t>伤过脑</w:t>
      </w:r>
      <w:r>
        <w:rPr>
          <w:rFonts w:ascii="宋体" w:eastAsia="宋体" w:hAnsi="MS Mincho" w:cs="宋体"/>
          <w:sz w:val="28"/>
        </w:rPr>
        <w:t>筋，但更多的是被他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真和善良深深地感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。做副班主任工作有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的确也很累，也很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，但是不做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个工作也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不能在短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内深切地感受到学生的可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和教育工作的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副班主任工作最深的一点感触是，只要用心去做，副班主任工作同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精彩。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班主任德育教育工作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本学期，我担任了八年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班班主任工作，我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注了自己的全部的精力和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心，一学期下来，班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在各方面工作都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管理得井井有条，特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是在班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和学生品德方面更是有了很大的收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，具体做法如下：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创</w:t>
      </w:r>
      <w:r>
        <w:rPr>
          <w:rFonts w:ascii="宋体" w:eastAsia="宋体" w:hAnsi="MS Mincho" w:cs="宋体"/>
          <w:b/>
          <w:bCs/>
          <w:sz w:val="28"/>
        </w:rPr>
        <w:t>建和</w:t>
      </w:r>
      <w:r>
        <w:rPr>
          <w:rFonts w:ascii="宋体" w:eastAsia="宋体" w:hAnsi="SimSun" w:cs="宋体"/>
          <w:b/>
          <w:bCs/>
          <w:sz w:val="28"/>
        </w:rPr>
        <w:t>谐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极向上的班</w:t>
      </w:r>
      <w:r>
        <w:rPr>
          <w:rFonts w:ascii="宋体" w:eastAsia="宋体" w:hAnsi="SimSun" w:cs="宋体"/>
          <w:b/>
          <w:bCs/>
          <w:sz w:val="28"/>
        </w:rPr>
        <w:t>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如何，直接影响着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的各方面工作，影响着学生的品格形成。我深知班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的重要性，所以在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学的第一天，我就教育学生要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学校，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。在平常的工作生活中，我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刻注意培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上取得了好成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，我就鼓励他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庆贺</w:t>
      </w:r>
      <w:r>
        <w:rPr>
          <w:rFonts w:ascii="宋体" w:eastAsia="宋体" w:hAnsi="MS Mincho" w:cs="宋体"/>
          <w:sz w:val="28"/>
        </w:rPr>
        <w:t>。当班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现问题</w:t>
      </w:r>
      <w:r>
        <w:rPr>
          <w:rFonts w:ascii="宋体" w:eastAsia="宋体" w:hAnsi="MS Mincho" w:cs="宋体"/>
          <w:sz w:val="28"/>
        </w:rPr>
        <w:t>，学生犯了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，我就和他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一起分析原因，找不足，一起加油，争取下次赶上来。在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中，学生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有了非常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整体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气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极向上，充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了活力。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学生良好的品格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我一直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，中学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良好学生的品格是最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重要的。在平常的工作生活中，我非常注重学生品德方面的教育。我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，只要是人就会犯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，就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都有做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事的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候，更</w:t>
      </w:r>
      <w:r>
        <w:rPr>
          <w:rFonts w:ascii="宋体" w:eastAsia="宋体" w:hAnsi="SimSun" w:cs="宋体"/>
          <w:sz w:val="28"/>
        </w:rPr>
        <w:t>别说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小孩子了，所以老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犯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，但有了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一定要承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，要改正，那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是个好孩子。由于我的</w:t>
      </w:r>
      <w:r>
        <w:rPr>
          <w:rFonts w:ascii="宋体" w:eastAsia="宋体" w:hAnsi="SimSun" w:cs="宋体"/>
          <w:sz w:val="28"/>
        </w:rPr>
        <w:t>这种观</w:t>
      </w:r>
      <w:r>
        <w:rPr>
          <w:rFonts w:ascii="宋体" w:eastAsia="宋体" w:hAnsi="MS Mincho" w:cs="宋体"/>
          <w:sz w:val="28"/>
        </w:rPr>
        <w:t>念，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教育方法，使我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班学生全班都有了一个最明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的特点，那就是</w:t>
      </w:r>
      <w:r>
        <w:rPr>
          <w:rFonts w:ascii="宋体" w:eastAsia="宋体" w:hAnsi="SimSun" w:cs="宋体"/>
          <w:sz w:val="28"/>
        </w:rPr>
        <w:t>诚实</w:t>
      </w:r>
      <w:r>
        <w:rPr>
          <w:rFonts w:ascii="宋体" w:eastAsia="宋体" w:hAnsi="MS Mincho" w:cs="宋体"/>
          <w:sz w:val="28"/>
        </w:rPr>
        <w:t>。在教育学生</w:t>
      </w:r>
      <w:r>
        <w:rPr>
          <w:rFonts w:ascii="宋体" w:eastAsia="宋体" w:hAnsi="SimSun" w:cs="宋体"/>
          <w:sz w:val="28"/>
        </w:rPr>
        <w:t>诚实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、文明礼貌、思想品格等方面逐</w:t>
      </w:r>
      <w:r>
        <w:rPr>
          <w:rFonts w:ascii="宋体" w:eastAsia="宋体" w:hAnsi="SimSun" w:cs="宋体"/>
          <w:sz w:val="28"/>
        </w:rPr>
        <w:t>步渗</w:t>
      </w:r>
      <w:r>
        <w:rPr>
          <w:rFonts w:ascii="宋体" w:eastAsia="宋体" w:hAnsi="MS Mincho" w:cs="宋体"/>
          <w:sz w:val="28"/>
        </w:rPr>
        <w:t>透，用自己的行</w:t>
      </w:r>
      <w:r>
        <w:rPr>
          <w:rFonts w:ascii="宋体" w:eastAsia="宋体" w:hAnsi="SimSun" w:cs="宋体"/>
          <w:sz w:val="28"/>
        </w:rPr>
        <w:t>为给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们树</w:t>
      </w:r>
      <w:r>
        <w:rPr>
          <w:rFonts w:ascii="宋体" w:eastAsia="宋体" w:hAnsi="MS Mincho" w:cs="宋体"/>
          <w:sz w:val="28"/>
        </w:rPr>
        <w:t>立榜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班学生来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在思想品德、行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方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方面是非常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三、用</w:t>
      </w:r>
      <w:r>
        <w:rPr>
          <w:rFonts w:ascii="宋体" w:eastAsia="宋体" w:hAnsi="SimSun" w:cs="宋体"/>
          <w:b/>
          <w:bCs/>
          <w:sz w:val="28"/>
        </w:rPr>
        <w:t>爱</w:t>
      </w:r>
      <w:r>
        <w:rPr>
          <w:rFonts w:ascii="宋体" w:eastAsia="宋体" w:hAnsi="MS Mincho" w:cs="宋体"/>
          <w:b/>
          <w:bCs/>
          <w:sz w:val="28"/>
        </w:rPr>
        <w:t>搭建我与学生</w:t>
      </w:r>
      <w:r>
        <w:rPr>
          <w:rFonts w:ascii="宋体" w:eastAsia="宋体" w:hAnsi="SimSun" w:cs="宋体"/>
          <w:b/>
          <w:bCs/>
          <w:sz w:val="28"/>
        </w:rPr>
        <w:t>间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桥</w:t>
      </w:r>
      <w:r>
        <w:rPr>
          <w:rFonts w:ascii="宋体" w:eastAsia="宋体" w:hAnsi="MS Mincho" w:cs="宋体"/>
          <w:b/>
          <w:bCs/>
          <w:sz w:val="28"/>
        </w:rPr>
        <w:t>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就是了解。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初建新班，了解学生从了解学生家庭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始。父母的年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、家庭住址、生活状况，做到了如指掌。接着就要了解孩子的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趣、</w:t>
      </w:r>
      <w:r>
        <w:rPr>
          <w:rFonts w:ascii="宋体" w:eastAsia="宋体" w:hAnsi="SimSun" w:cs="宋体"/>
          <w:sz w:val="28"/>
        </w:rPr>
        <w:t>爱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好、特点，他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毛病，需不需要照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了解孩子的学前教育情况，以便因材施教。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入冬以后，孩子感冒的比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一天有好几个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假的的。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上我都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生病的孩子家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电话询问</w:t>
      </w:r>
      <w:r>
        <w:rPr>
          <w:rFonts w:ascii="宋体" w:eastAsia="宋体" w:hAnsi="MS Mincho" w:cs="宋体"/>
          <w:sz w:val="28"/>
        </w:rPr>
        <w:t>孩子的情况。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就是尊重。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尊重、理解、信任学生是消除教育盲点的基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。尊重学生要尊重学生的人格，只有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，学生才能与教</w:t>
      </w:r>
      <w:r>
        <w:rPr>
          <w:rFonts w:ascii="宋体" w:eastAsia="宋体" w:hAnsi="SimSun" w:cs="宋体"/>
          <w:sz w:val="28"/>
        </w:rPr>
        <w:t>师缩</w:t>
      </w:r>
      <w:r>
        <w:rPr>
          <w:rFonts w:ascii="宋体" w:eastAsia="宋体" w:hAnsi="MS Mincho" w:cs="宋体"/>
          <w:sz w:val="28"/>
        </w:rPr>
        <w:t>小心理距离，学生才会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师产</w:t>
      </w:r>
      <w:r>
        <w:rPr>
          <w:rFonts w:ascii="宋体" w:eastAsia="宋体" w:hAnsi="MS Mincho" w:cs="宋体"/>
          <w:sz w:val="28"/>
        </w:rPr>
        <w:t>生依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感。在平常的工作中，我与学生像朋友般相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，遇到事情都与他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商量，与他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道理，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帮我做事情我会</w:t>
      </w:r>
      <w:r>
        <w:rPr>
          <w:rFonts w:ascii="宋体" w:eastAsia="宋体" w:hAnsi="SimSun" w:cs="宋体"/>
          <w:sz w:val="28"/>
        </w:rPr>
        <w:t>说谢谢</w:t>
      </w:r>
      <w:r>
        <w:rPr>
          <w:rFonts w:ascii="宋体" w:eastAsia="宋体" w:hAnsi="MS Mincho" w:cs="宋体"/>
          <w:sz w:val="28"/>
        </w:rPr>
        <w:t>，当我做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了事情会向他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道歉。在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久的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交往中，孩子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我，愿意和我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心里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，有了事情会大胆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表自己的看法，做事有主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是沟通的基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，也是我成功教育的最大原因。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在于教授学生知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，更在于引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学会生活和生存的基本技能，及做人的基本行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分班的学生，不知天高地厚，只会随心所欲地玩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。我先用各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儿歌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的教育，不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了解了一日常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，而且，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也有提醒的作用。并且不失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机地抓住一切可以利用的机会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教育，如：班会上、晨会上，我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们时</w:t>
      </w:r>
      <w:r>
        <w:rPr>
          <w:rFonts w:ascii="宋体" w:eastAsia="宋体" w:hAnsi="MS Mincho" w:cs="宋体"/>
          <w:sz w:val="28"/>
        </w:rPr>
        <w:t>刻有常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远远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性不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刻不放松地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。做操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，我先站到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伍前面，站在那儿，然后目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们动</w:t>
      </w:r>
      <w:r>
        <w:rPr>
          <w:rFonts w:ascii="宋体" w:eastAsia="宋体" w:hAnsi="MS Mincho" w:cs="宋体"/>
          <w:sz w:val="28"/>
        </w:rPr>
        <w:t>作，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要不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地提醒，某某站整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点，某某手伸直点。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不知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了多少。就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地做操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，我不用再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地去看着了，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伍也站得整整</w:t>
      </w:r>
      <w:r>
        <w:rPr>
          <w:rFonts w:ascii="宋体" w:eastAsia="宋体" w:hAnsi="SimSun" w:cs="宋体"/>
          <w:sz w:val="28"/>
        </w:rPr>
        <w:t>齐齐</w:t>
      </w:r>
      <w:r>
        <w:rPr>
          <w:rFonts w:ascii="宋体" w:eastAsia="宋体" w:hAnsi="MS Mincho" w:cs="宋体"/>
          <w:sz w:val="28"/>
        </w:rPr>
        <w:t>了。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在，我不在的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候，班</w:t>
      </w:r>
      <w:r>
        <w:rPr>
          <w:rFonts w:ascii="宋体" w:eastAsia="宋体" w:hAnsi="SimSun" w:cs="宋体"/>
          <w:sz w:val="28"/>
        </w:rPr>
        <w:t>级卫</w:t>
      </w:r>
      <w:r>
        <w:rPr>
          <w:rFonts w:ascii="宋体" w:eastAsia="宋体" w:hAnsi="MS Mincho" w:cs="宋体"/>
          <w:sz w:val="28"/>
        </w:rPr>
        <w:t>生打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得象模象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都很羡慕。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教育工作，是一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常做常新、永无止境的工作。社会在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代在前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，学生的特点和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也在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生着不断的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任感的教育工作者，必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以高度的敏感性和自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性，及</w:t>
      </w:r>
      <w:r>
        <w:rPr>
          <w:rFonts w:ascii="宋体" w:eastAsia="宋体" w:hAnsi="SimSun" w:cs="宋体"/>
          <w:sz w:val="28"/>
        </w:rPr>
        <w:t>时发现</w:t>
      </w:r>
      <w:r>
        <w:rPr>
          <w:rFonts w:ascii="宋体" w:eastAsia="宋体" w:hAnsi="MS Mincho" w:cs="宋体"/>
          <w:sz w:val="28"/>
        </w:rPr>
        <w:t>、研究和解决学生教育和管理工作中的新情况、新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，掌握其特点、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律，尽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尽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地做好工作，以完成我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肩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的神圣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史使命。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班主任德育教育工作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一学期来，本人以学校的德育工作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方向，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持把育人工作放在班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工作的首位。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把班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一个具有良好的学</w:t>
      </w:r>
      <w:r>
        <w:rPr>
          <w:rFonts w:ascii="宋体" w:eastAsia="宋体" w:hAnsi="SimSun" w:cs="宋体"/>
          <w:sz w:val="28"/>
        </w:rPr>
        <w:t>习风</w:t>
      </w:r>
      <w:r>
        <w:rPr>
          <w:rFonts w:ascii="宋体" w:eastAsia="宋体" w:hAnsi="MS Mincho" w:cs="宋体"/>
          <w:sz w:val="28"/>
        </w:rPr>
        <w:t>气，又有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凝聚力的班集体，我班本学期来以行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主，以素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为辅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极做好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学初的各</w:t>
      </w:r>
      <w:r>
        <w:rPr>
          <w:rFonts w:ascii="宋体" w:eastAsia="宋体" w:hAnsi="SimSun" w:cs="宋体"/>
          <w:b/>
          <w:bCs/>
          <w:sz w:val="28"/>
        </w:rPr>
        <w:t>项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及必需工作，以</w:t>
      </w:r>
      <w:r>
        <w:rPr>
          <w:rFonts w:ascii="宋体" w:eastAsia="宋体" w:hAnsi="SimSun" w:cs="宋体"/>
          <w:b/>
          <w:bCs/>
          <w:sz w:val="28"/>
        </w:rPr>
        <w:t>稳</w:t>
      </w:r>
      <w:r>
        <w:rPr>
          <w:rFonts w:ascii="宋体" w:eastAsia="宋体" w:hAnsi="MS Mincho" w:cs="宋体"/>
          <w:b/>
          <w:bCs/>
          <w:sz w:val="28"/>
        </w:rPr>
        <w:t>定学生的情</w:t>
      </w:r>
      <w:r>
        <w:rPr>
          <w:rFonts w:ascii="宋体" w:eastAsia="宋体" w:hAnsi="SimSun" w:cs="宋体"/>
          <w:b/>
          <w:bCs/>
          <w:sz w:val="28"/>
        </w:rPr>
        <w:t>绪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从小学升入初中的学生，他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中学学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生活有着美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的憧憬，也有些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的畏惧感，更有甚者，有部分学生以就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于沙中而懊</w:t>
      </w:r>
      <w:r>
        <w:rPr>
          <w:rFonts w:ascii="宋体" w:eastAsia="宋体" w:hAnsi="SimSun" w:cs="宋体"/>
          <w:sz w:val="28"/>
        </w:rPr>
        <w:t>恼</w:t>
      </w:r>
      <w:r>
        <w:rPr>
          <w:rFonts w:ascii="宋体" w:eastAsia="宋体" w:hAnsi="MS Mincho" w:cs="宋体"/>
          <w:sz w:val="28"/>
        </w:rPr>
        <w:t>，有部分学生或有失落情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或有抵触情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。基于</w:t>
      </w:r>
      <w:r>
        <w:rPr>
          <w:rFonts w:ascii="宋体" w:eastAsia="宋体" w:hAnsi="SimSun" w:cs="宋体"/>
          <w:sz w:val="28"/>
        </w:rPr>
        <w:t>种种</w:t>
      </w:r>
      <w:r>
        <w:rPr>
          <w:rFonts w:ascii="宋体" w:eastAsia="宋体" w:hAnsi="MS Mincho" w:cs="宋体"/>
          <w:sz w:val="28"/>
        </w:rPr>
        <w:t>原因，我</w:t>
      </w:r>
      <w:r>
        <w:rPr>
          <w:rFonts w:ascii="宋体" w:eastAsia="宋体" w:hAnsi="SimSun" w:cs="宋体"/>
          <w:sz w:val="28"/>
        </w:rPr>
        <w:t>认为稳</w:t>
      </w:r>
      <w:r>
        <w:rPr>
          <w:rFonts w:ascii="宋体" w:eastAsia="宋体" w:hAnsi="MS Mincho" w:cs="宋体"/>
          <w:sz w:val="28"/>
        </w:rPr>
        <w:t>定学生不安的情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学初至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重要的工作。因此做了一些</w:t>
      </w:r>
      <w:r>
        <w:rPr>
          <w:rFonts w:ascii="宋体" w:eastAsia="宋体" w:hAnsi="SimSun" w:cs="宋体"/>
          <w:sz w:val="28"/>
        </w:rPr>
        <w:t>抚</w:t>
      </w:r>
      <w:r>
        <w:rPr>
          <w:rFonts w:ascii="宋体" w:eastAsia="宋体" w:hAnsi="MS Mincho" w:cs="宋体"/>
          <w:sz w:val="28"/>
        </w:rPr>
        <w:t>慰和鼓励工作：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、以上届中考的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激励学生。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、以名人的个人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斗事迹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、区分小学与中学的异同，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学生熟悉中学生活，消除恐惧心理。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在同一起跑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，警策学生。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二、配合政教</w:t>
      </w:r>
      <w:r>
        <w:rPr>
          <w:rFonts w:ascii="宋体" w:eastAsia="宋体" w:hAnsi="SimSun" w:cs="宋体"/>
          <w:b/>
          <w:bCs/>
          <w:sz w:val="28"/>
        </w:rPr>
        <w:t>处</w:t>
      </w:r>
      <w:r>
        <w:rPr>
          <w:rFonts w:ascii="宋体" w:eastAsia="宋体" w:hAnsi="MS Mincho" w:cs="宋体"/>
          <w:b/>
          <w:bCs/>
          <w:sz w:val="28"/>
        </w:rPr>
        <w:t>抓好学生的</w:t>
      </w:r>
      <w:r>
        <w:rPr>
          <w:rFonts w:ascii="宋体" w:eastAsia="宋体" w:hAnsi="SimSun" w:cs="宋体"/>
          <w:b/>
          <w:bCs/>
          <w:sz w:val="28"/>
        </w:rPr>
        <w:t>仪</w:t>
      </w:r>
      <w:r>
        <w:rPr>
          <w:rFonts w:ascii="宋体" w:eastAsia="宋体" w:hAnsi="MS Mincho" w:cs="宋体"/>
          <w:b/>
          <w:bCs/>
          <w:sz w:val="28"/>
        </w:rPr>
        <w:t>容</w:t>
      </w:r>
      <w:r>
        <w:rPr>
          <w:rFonts w:ascii="宋体" w:eastAsia="宋体" w:hAnsi="SimSun" w:cs="宋体"/>
          <w:b/>
          <w:bCs/>
          <w:sz w:val="28"/>
        </w:rPr>
        <w:t>仪</w:t>
      </w:r>
      <w:r>
        <w:rPr>
          <w:rFonts w:ascii="宋体" w:eastAsia="宋体" w:hAnsi="MS Mincho" w:cs="宋体"/>
          <w:b/>
          <w:bCs/>
          <w:sz w:val="28"/>
        </w:rPr>
        <w:t>表，以整</w:t>
      </w:r>
      <w:r>
        <w:rPr>
          <w:rFonts w:ascii="宋体" w:eastAsia="宋体" w:hAnsi="SimSun" w:cs="宋体"/>
          <w:b/>
          <w:bCs/>
          <w:sz w:val="28"/>
        </w:rPr>
        <w:t>顿</w:t>
      </w:r>
      <w:r>
        <w:rPr>
          <w:rFonts w:ascii="宋体" w:eastAsia="宋体" w:hAnsi="MS Mincho" w:cs="宋体"/>
          <w:b/>
          <w:bCs/>
          <w:sz w:val="28"/>
        </w:rPr>
        <w:t>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的精神面貌。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学生的精神状</w:t>
      </w:r>
      <w:r>
        <w:rPr>
          <w:rFonts w:ascii="宋体" w:eastAsia="宋体" w:hAnsi="SimSun" w:cs="宋体"/>
          <w:sz w:val="28"/>
        </w:rPr>
        <w:t>态对</w:t>
      </w:r>
      <w:r>
        <w:rPr>
          <w:rFonts w:ascii="宋体" w:eastAsia="宋体" w:hAnsi="MS Mincho" w:cs="宋体"/>
          <w:sz w:val="28"/>
        </w:rPr>
        <w:t>于一个班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的良好班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和学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的形成起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性的作用，因此一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始在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容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表上狠抓狠打，做到</w:t>
      </w:r>
      <w:r>
        <w:rPr>
          <w:rFonts w:ascii="宋体" w:eastAsia="宋体" w:hAnsi="SimSun" w:cs="宋体"/>
          <w:sz w:val="28"/>
        </w:rPr>
        <w:t>对违纪</w:t>
      </w:r>
      <w:r>
        <w:rPr>
          <w:rFonts w:ascii="宋体" w:eastAsia="宋体" w:hAnsi="MS Mincho" w:cs="宋体"/>
          <w:sz w:val="28"/>
        </w:rPr>
        <w:t>者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不姑息，</w:t>
      </w:r>
      <w:r>
        <w:rPr>
          <w:rFonts w:ascii="宋体" w:eastAsia="宋体" w:hAnsi="SimSun" w:cs="宋体"/>
          <w:sz w:val="28"/>
        </w:rPr>
        <w:t>这对</w:t>
      </w:r>
      <w:r>
        <w:rPr>
          <w:rFonts w:ascii="宋体" w:eastAsia="宋体" w:hAnsi="MS Mincho" w:cs="宋体"/>
          <w:sz w:val="28"/>
        </w:rPr>
        <w:t>于今后的工作具有事半功倍的作用。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三、班委的</w:t>
      </w:r>
      <w:r>
        <w:rPr>
          <w:rFonts w:ascii="宋体" w:eastAsia="宋体" w:hAnsi="SimSun" w:cs="宋体"/>
          <w:b/>
          <w:bCs/>
          <w:sz w:val="28"/>
        </w:rPr>
        <w:t>选</w:t>
      </w:r>
      <w:r>
        <w:rPr>
          <w:rFonts w:ascii="宋体" w:eastAsia="宋体" w:hAnsi="MS Mincho" w:cs="宋体"/>
          <w:b/>
          <w:bCs/>
          <w:sz w:val="28"/>
        </w:rPr>
        <w:t>用及班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管理的各</w:t>
      </w:r>
      <w:r>
        <w:rPr>
          <w:rFonts w:ascii="宋体" w:eastAsia="宋体" w:hAnsi="SimSun" w:cs="宋体"/>
          <w:b/>
          <w:bCs/>
          <w:sz w:val="28"/>
        </w:rPr>
        <w:t>项</w:t>
      </w:r>
      <w:r>
        <w:rPr>
          <w:rFonts w:ascii="宋体" w:eastAsia="宋体" w:hAnsi="MS Mincho" w:cs="宋体"/>
          <w:b/>
          <w:bCs/>
          <w:sz w:val="28"/>
        </w:rPr>
        <w:t>工作的有序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一个新班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建，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好班委是很重要的一个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。我通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两个渠道来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用：一是参</w:t>
      </w:r>
      <w:r>
        <w:rPr>
          <w:rFonts w:ascii="宋体" w:eastAsia="宋体" w:hAnsi="SimSun" w:cs="宋体"/>
          <w:sz w:val="28"/>
        </w:rPr>
        <w:t>阅</w:t>
      </w:r>
      <w:r>
        <w:rPr>
          <w:rFonts w:ascii="宋体" w:eastAsia="宋体" w:hAnsi="MS Mincho" w:cs="宋体"/>
          <w:sz w:val="28"/>
        </w:rPr>
        <w:t>学生在小学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二是借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察、考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深化素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教育，要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自己当家作主。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学生自主自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，自己的活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自己搞，自己的事情自己做，甚至自己当班干部参与班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的管理。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有自己当家作主的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利。因此班委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定后，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分工作好班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，从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生等方面管理班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。我充分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当好自己的家，作好自己的主，收到很好的效果。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、用心去</w:t>
      </w:r>
      <w:r>
        <w:rPr>
          <w:rFonts w:ascii="宋体" w:eastAsia="宋体" w:hAnsi="SimSun" w:cs="宋体"/>
          <w:b/>
          <w:bCs/>
          <w:sz w:val="28"/>
        </w:rPr>
        <w:t>爱每</w:t>
      </w:r>
      <w:r>
        <w:rPr>
          <w:rFonts w:ascii="宋体" w:eastAsia="宋体" w:hAnsi="MS Mincho" w:cs="宋体"/>
          <w:b/>
          <w:bCs/>
          <w:sz w:val="28"/>
        </w:rPr>
        <w:t>个学生。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德育是学校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教育的重要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成部分，它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穿于学校教育教学的全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程和学生日常生活。所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生，一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现为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差，一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现为</w:t>
      </w:r>
      <w:r>
        <w:rPr>
          <w:rFonts w:ascii="宋体" w:eastAsia="宋体" w:hAnsi="MS Mincho" w:cs="宋体"/>
          <w:sz w:val="28"/>
        </w:rPr>
        <w:t>思想落后及行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差。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相反。而介于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生和后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则为</w:t>
      </w:r>
      <w:r>
        <w:rPr>
          <w:rFonts w:ascii="宋体" w:eastAsia="宋体" w:hAnsi="MS Mincho" w:cs="宋体"/>
          <w:sz w:val="28"/>
        </w:rPr>
        <w:t>中等生。由于中等生的</w:t>
      </w:r>
      <w:r>
        <w:rPr>
          <w:rFonts w:ascii="宋体" w:eastAsia="宋体" w:hAnsi="SimSun" w:cs="宋体"/>
          <w:sz w:val="28"/>
        </w:rPr>
        <w:t>种种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欠佳而影响集体，作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人的正常心理反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会不同程度受到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生的冷落、薄待甚至歧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教育的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果是后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生更差。教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文化的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播者，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社会的延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展，起着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梁作用，十七世</w:t>
      </w:r>
      <w:r>
        <w:rPr>
          <w:rFonts w:ascii="宋体" w:eastAsia="宋体" w:hAnsi="SimSun" w:cs="宋体"/>
          <w:sz w:val="28"/>
        </w:rPr>
        <w:t>纪伟</w:t>
      </w:r>
      <w:r>
        <w:rPr>
          <w:rFonts w:ascii="宋体" w:eastAsia="宋体" w:hAnsi="MS Mincho" w:cs="宋体"/>
          <w:sz w:val="28"/>
        </w:rPr>
        <w:t>大的捷克教育家夸美</w:t>
      </w:r>
      <w:r>
        <w:rPr>
          <w:rFonts w:ascii="宋体" w:eastAsia="宋体" w:hAnsi="SimSun" w:cs="宋体"/>
          <w:sz w:val="28"/>
        </w:rPr>
        <w:t>纽</w:t>
      </w:r>
      <w:r>
        <w:rPr>
          <w:rFonts w:ascii="宋体" w:eastAsia="宋体" w:hAnsi="MS Mincho" w:cs="宋体"/>
          <w:sz w:val="28"/>
        </w:rPr>
        <w:t>斯曾</w:t>
      </w:r>
      <w:r>
        <w:rPr>
          <w:rFonts w:ascii="宋体" w:eastAsia="宋体" w:hAnsi="SimSun" w:cs="宋体"/>
          <w:sz w:val="28"/>
        </w:rPr>
        <w:t>经认过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国家的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献，哪里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有比教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青年和教育青年更好，更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 xml:space="preserve">?” </w:t>
      </w:r>
      <w:r>
        <w:rPr>
          <w:rFonts w:ascii="宋体" w:eastAsia="宋体" w:hAnsi="MS Mincho" w:cs="宋体"/>
          <w:sz w:val="28"/>
        </w:rPr>
        <w:t>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中国数千年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史，你会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善良的人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来把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天地君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供奉在一起，</w:t>
      </w:r>
      <w:r>
        <w:rPr>
          <w:rFonts w:ascii="宋体" w:eastAsia="宋体" w:hAnsi="SimSun" w:cs="宋体"/>
          <w:sz w:val="28"/>
        </w:rPr>
        <w:t>视为</w:t>
      </w:r>
      <w:r>
        <w:rPr>
          <w:rFonts w:ascii="宋体" w:eastAsia="宋体" w:hAnsi="MS Mincho" w:cs="宋体"/>
          <w:sz w:val="28"/>
        </w:rPr>
        <w:t>崇高而神圣的。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教育需要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，也要培</w:t>
      </w:r>
      <w:r>
        <w:rPr>
          <w:rFonts w:ascii="宋体" w:eastAsia="宋体" w:hAnsi="SimSun" w:cs="宋体"/>
          <w:sz w:val="28"/>
        </w:rPr>
        <w:t>养爱</w:t>
      </w:r>
      <w:r>
        <w:rPr>
          <w:rFonts w:ascii="宋体" w:eastAsia="宋体" w:hAnsi="MS Mincho" w:cs="宋体"/>
          <w:sz w:val="28"/>
        </w:rPr>
        <w:t>。没有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的教育是死亡的教育，不能培</w:t>
      </w:r>
      <w:r>
        <w:rPr>
          <w:rFonts w:ascii="宋体" w:eastAsia="宋体" w:hAnsi="SimSun" w:cs="宋体"/>
          <w:sz w:val="28"/>
        </w:rPr>
        <w:t>养爱</w:t>
      </w:r>
      <w:r>
        <w:rPr>
          <w:rFonts w:ascii="宋体" w:eastAsia="宋体" w:hAnsi="MS Mincho" w:cs="宋体"/>
          <w:sz w:val="28"/>
        </w:rPr>
        <w:t>的教育是失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的教育。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一教育名言告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是教育的生命，是教育的催化</w:t>
      </w:r>
      <w:r>
        <w:rPr>
          <w:rFonts w:ascii="宋体" w:eastAsia="宋体" w:hAnsi="SimSun" w:cs="宋体"/>
          <w:sz w:val="28"/>
        </w:rPr>
        <w:t>剂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润</w:t>
      </w:r>
      <w:r>
        <w:rPr>
          <w:rFonts w:ascii="宋体" w:eastAsia="宋体" w:hAnsi="MS Mincho" w:cs="宋体"/>
          <w:sz w:val="28"/>
        </w:rPr>
        <w:t>滑</w:t>
      </w:r>
      <w:r>
        <w:rPr>
          <w:rFonts w:ascii="宋体" w:eastAsia="宋体" w:hAnsi="SimSun" w:cs="宋体"/>
          <w:sz w:val="28"/>
        </w:rPr>
        <w:t>剂</w:t>
      </w:r>
      <w:r>
        <w:rPr>
          <w:rFonts w:ascii="宋体" w:eastAsia="宋体" w:hAnsi="MS Mincho" w:cs="宋体"/>
          <w:sz w:val="28"/>
        </w:rPr>
        <w:t>和粘合</w:t>
      </w:r>
      <w:r>
        <w:rPr>
          <w:rFonts w:ascii="宋体" w:eastAsia="宋体" w:hAnsi="SimSun" w:cs="宋体"/>
          <w:sz w:val="28"/>
        </w:rPr>
        <w:t>剂</w:t>
      </w:r>
      <w:r>
        <w:rPr>
          <w:rFonts w:ascii="宋体" w:eastAsia="宋体" w:hAnsi="MS Mincho" w:cs="宋体"/>
          <w:sz w:val="28"/>
        </w:rPr>
        <w:t>。素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对每</w:t>
      </w:r>
      <w:r>
        <w:rPr>
          <w:rFonts w:ascii="宋体" w:eastAsia="宋体" w:hAnsi="MS Mincho" w:cs="宋体"/>
          <w:sz w:val="28"/>
        </w:rPr>
        <w:t>一位教育工作者提出了更高的要求，那就是必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全面地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再者，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心家境困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的学生。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家境困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的学生，向年</w:t>
      </w: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或者任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那里争取免掉他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的能免的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用，去掉他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的后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忧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全身心投入学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外地来的学生，生活上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予帮助，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，改善伙食。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了学生，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了学生的一切，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了一切学生。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要求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胸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颗爱</w:t>
      </w:r>
      <w:r>
        <w:rPr>
          <w:rFonts w:ascii="宋体" w:eastAsia="宋体" w:hAnsi="MS Mincho" w:cs="宋体"/>
          <w:sz w:val="28"/>
        </w:rPr>
        <w:t>心，用心灵去耕耘心灵，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一位孩子都得到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有的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。也因有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，我从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学伊始就做了大量的思想工作。也因此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得了孩子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可。我也从心里喜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上了他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五、尚有不少工作不尽人意。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由于没有更多的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用来与学生沟通，有些学生出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不良行</w:t>
      </w:r>
      <w:r>
        <w:rPr>
          <w:rFonts w:ascii="宋体" w:eastAsia="宋体" w:hAnsi="SimSun" w:cs="宋体"/>
          <w:sz w:val="28"/>
        </w:rPr>
        <w:t>为时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提醒、教育，但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于自制力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差的同学依然不能完全遏制那不良的苗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。因此，</w:t>
      </w:r>
      <w:r>
        <w:rPr>
          <w:rFonts w:ascii="宋体" w:eastAsia="宋体" w:hAnsi="SimSun" w:cs="宋体"/>
          <w:sz w:val="28"/>
        </w:rPr>
        <w:t>总为</w:t>
      </w:r>
      <w:r>
        <w:rPr>
          <w:rFonts w:ascii="宋体" w:eastAsia="宋体" w:hAnsi="MS Mincho" w:cs="宋体"/>
          <w:sz w:val="28"/>
        </w:rPr>
        <w:t>自己不能更好地做好班主任工作而感到无比的愧疚和不安。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班以来，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然从各方面都非常注意，力求以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、以勤、以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治班，但是在班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了一些意想不到的事情，学生当中仍然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有部分</w:t>
      </w:r>
      <w:r>
        <w:rPr>
          <w:rFonts w:ascii="宋体" w:eastAsia="宋体" w:hAnsi="SimSun" w:cs="宋体"/>
          <w:sz w:val="28"/>
        </w:rPr>
        <w:t>厌</w:t>
      </w:r>
      <w:r>
        <w:rPr>
          <w:rFonts w:ascii="宋体" w:eastAsia="宋体" w:hAnsi="MS Mincho" w:cs="宋体"/>
          <w:sz w:val="28"/>
        </w:rPr>
        <w:t>学，或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皮</w:t>
      </w:r>
      <w:r>
        <w:rPr>
          <w:rFonts w:ascii="宋体" w:eastAsia="宋体" w:hAnsi="SimSun" w:cs="宋体"/>
          <w:sz w:val="28"/>
        </w:rPr>
        <w:t>捣</w:t>
      </w:r>
      <w:r>
        <w:rPr>
          <w:rFonts w:ascii="宋体" w:eastAsia="宋体" w:hAnsi="MS Mincho" w:cs="宋体"/>
          <w:sz w:val="28"/>
        </w:rPr>
        <w:t>蛋的也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对问题</w:t>
      </w:r>
      <w:r>
        <w:rPr>
          <w:rFonts w:ascii="宋体" w:eastAsia="宋体" w:hAnsi="MS Mincho" w:cs="宋体"/>
          <w:sz w:val="28"/>
        </w:rPr>
        <w:t>，今后我将不断地向各位有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的班主任老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，取</w:t>
      </w:r>
      <w:r>
        <w:rPr>
          <w:rFonts w:ascii="宋体" w:eastAsia="宋体" w:hAnsi="SimSun" w:cs="宋体"/>
          <w:sz w:val="28"/>
        </w:rPr>
        <w:t>长补</w:t>
      </w:r>
      <w:r>
        <w:rPr>
          <w:rFonts w:ascii="宋体" w:eastAsia="宋体" w:hAnsi="MS Mincho" w:cs="宋体"/>
          <w:sz w:val="28"/>
        </w:rPr>
        <w:t>短，</w:t>
      </w:r>
      <w:r>
        <w:rPr>
          <w:rFonts w:ascii="宋体" w:eastAsia="宋体" w:hAnsi="SimSun" w:cs="宋体"/>
          <w:sz w:val="28"/>
        </w:rPr>
        <w:t>奋发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学生，我愿是春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化作雨，永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滋</w:t>
      </w:r>
      <w:r>
        <w:rPr>
          <w:rFonts w:ascii="宋体" w:eastAsia="宋体" w:hAnsi="SimSun" w:cs="宋体"/>
          <w:sz w:val="28"/>
        </w:rPr>
        <w:t>润</w:t>
      </w:r>
      <w:r>
        <w:rPr>
          <w:rFonts w:ascii="宋体" w:eastAsia="宋体" w:hAnsi="MS Mincho" w:cs="宋体"/>
          <w:sz w:val="28"/>
        </w:rPr>
        <w:t>着他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个班，我付出我的真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，我象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待自己的孩子一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，在生活上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，在思想上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上赶着他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跑，我不知道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，我付出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了我尽力了，我无怨无悔。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班主任德育教育工作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德育是学校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教育的重要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成部分，它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穿于学校教育教学的全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程和学生日常生活的各个方面，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透在智育、体育、美育和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教育中。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青少年学生健康成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和学校工作起着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向、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的作用。小学德育是社会主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精神文明建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的奠基工程，是提高全民族思想道德素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的奠基性教育，是培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造就中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人民共和国合格公民的起点。小学德育是基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教育，它要在德智体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方面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展打好基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入社会打好做人的基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，《中共中央、国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院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于深化教育改革，全面推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教育的决定》指出：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把德育、智育、体育、美育等有机地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一在教育活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的各个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中。学校教育不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抓好智育，更要重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德育，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体育、美育、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教育和社会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践，使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方面教育相互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透、</w:t>
      </w:r>
      <w:r>
        <w:rPr>
          <w:rFonts w:ascii="宋体" w:eastAsia="宋体" w:hAnsi="SimSun" w:cs="宋体"/>
          <w:sz w:val="28"/>
        </w:rPr>
        <w:t>协调发</w:t>
      </w:r>
      <w:r>
        <w:rPr>
          <w:rFonts w:ascii="宋体" w:eastAsia="宋体" w:hAnsi="MS Mincho" w:cs="宋体"/>
          <w:sz w:val="28"/>
        </w:rPr>
        <w:t>展，促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学生的全面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展和健康成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。因此，学校必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把德育工作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在重要位置，并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德育工作政策文件，提高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育人，管理育人，服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育人的思想，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了确保学校德育工作的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施，近年来，我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了学校德育管理工作的研究，其主要做法是：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一、健全学校德育管理系</w:t>
      </w:r>
      <w:r>
        <w:rPr>
          <w:rFonts w:ascii="宋体" w:eastAsia="宋体" w:hAnsi="SimSun" w:cs="宋体"/>
          <w:b/>
          <w:bCs/>
          <w:sz w:val="28"/>
        </w:rPr>
        <w:t>统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行学校德育管理，需要有一健全的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机构。我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建立了校、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、班三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，明确德育管理的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。由校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、德育主任、大</w:t>
      </w:r>
      <w:r>
        <w:rPr>
          <w:rFonts w:ascii="宋体" w:eastAsia="宋体" w:hAnsi="SimSun" w:cs="宋体"/>
          <w:sz w:val="28"/>
        </w:rPr>
        <w:t>队辅导员</w:t>
      </w:r>
      <w:r>
        <w:rPr>
          <w:rFonts w:ascii="宋体" w:eastAsia="宋体" w:hAnsi="MS Mincho" w:cs="宋体"/>
          <w:sz w:val="28"/>
        </w:rPr>
        <w:t>和班主任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成德育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，从校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到最基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的班，可形成一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垂直的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系并沟通教</w:t>
      </w:r>
      <w:r>
        <w:rPr>
          <w:rFonts w:ascii="宋体" w:eastAsia="宋体" w:hAnsi="SimSun" w:cs="宋体"/>
          <w:sz w:val="28"/>
        </w:rPr>
        <w:t>导处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总务处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的横向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就使学校的德育工作从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方面做到了上下左右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系密切，指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灵活，</w:t>
      </w:r>
      <w:r>
        <w:rPr>
          <w:rFonts w:ascii="宋体" w:eastAsia="宋体" w:hAnsi="SimSun" w:cs="宋体"/>
          <w:sz w:val="28"/>
        </w:rPr>
        <w:t>步调</w:t>
      </w:r>
      <w:r>
        <w:rPr>
          <w:rFonts w:ascii="宋体" w:eastAsia="宋体" w:hAnsi="MS Mincho" w:cs="宋体"/>
          <w:sz w:val="28"/>
        </w:rPr>
        <w:t>一致，信息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通，充分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德育管理的效能，从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上保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学校德育工作的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二、明确</w:t>
      </w:r>
      <w:r>
        <w:rPr>
          <w:rFonts w:ascii="宋体" w:eastAsia="宋体" w:hAnsi="SimSun" w:cs="宋体"/>
          <w:b/>
          <w:bCs/>
          <w:sz w:val="28"/>
        </w:rPr>
        <w:t>责</w:t>
      </w:r>
      <w:r>
        <w:rPr>
          <w:rFonts w:ascii="宋体" w:eastAsia="宋体" w:hAnsi="MS Mincho" w:cs="宋体"/>
          <w:b/>
          <w:bCs/>
          <w:sz w:val="28"/>
        </w:rPr>
        <w:t>任，</w:t>
      </w:r>
      <w:r>
        <w:rPr>
          <w:rFonts w:ascii="宋体" w:eastAsia="宋体" w:hAnsi="SimSun" w:cs="宋体"/>
          <w:b/>
          <w:bCs/>
          <w:sz w:val="28"/>
        </w:rPr>
        <w:t>调动每</w:t>
      </w:r>
      <w:r>
        <w:rPr>
          <w:rFonts w:ascii="宋体" w:eastAsia="宋体" w:hAnsi="MS Mincho" w:cs="宋体"/>
          <w:b/>
          <w:bCs/>
          <w:sz w:val="28"/>
        </w:rPr>
        <w:t>位德育工作者的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德育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作用必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明确学校各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德育工作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广大德育工作者的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造性，才能使德育工作落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。要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全校教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极性，首先</w:t>
      </w:r>
      <w:r>
        <w:rPr>
          <w:rFonts w:ascii="宋体" w:eastAsia="宋体" w:hAnsi="SimSun" w:cs="宋体"/>
          <w:sz w:val="28"/>
        </w:rPr>
        <w:t>应调动</w:t>
      </w:r>
      <w:r>
        <w:rPr>
          <w:rFonts w:ascii="宋体" w:eastAsia="宋体" w:hAnsi="MS Mincho" w:cs="宋体"/>
          <w:sz w:val="28"/>
        </w:rPr>
        <w:t>管理者育人的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极性。学好《小学德育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要》、《中小学德育工作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程》以及党和国家的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政策等，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，一致行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，建立和落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德育工作目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及工作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既明确自己的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任，又有一定的</w:t>
      </w:r>
      <w:r>
        <w:rPr>
          <w:rFonts w:ascii="宋体" w:eastAsia="宋体" w:hAnsi="SimSun" w:cs="宋体"/>
          <w:sz w:val="28"/>
        </w:rPr>
        <w:t>职权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和利益。其次</w:t>
      </w:r>
      <w:r>
        <w:rPr>
          <w:rFonts w:ascii="宋体" w:eastAsia="宋体" w:hAnsi="SimSun" w:cs="宋体"/>
          <w:sz w:val="28"/>
        </w:rPr>
        <w:t>应调动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育人者的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极性。一是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班主任教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是学校教育教学的基本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位，班主任是班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者和指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者，是学校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教育方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、促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学生全面健康成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的骨干力量，是学校德育工作的骨干。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为调动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育人的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极性，学校制定了班主任工作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、考核</w:t>
      </w:r>
      <w:r>
        <w:rPr>
          <w:rFonts w:ascii="宋体" w:eastAsia="宋体" w:hAnsi="SimSun" w:cs="宋体"/>
          <w:sz w:val="28"/>
        </w:rPr>
        <w:t>细则</w:t>
      </w:r>
      <w:r>
        <w:rPr>
          <w:rFonts w:ascii="宋体" w:eastAsia="宋体" w:hAnsi="MS Mincho" w:cs="宋体"/>
          <w:sz w:val="28"/>
        </w:rPr>
        <w:t>，以及高于国家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准的班主任津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班主任工作出色的同志在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先、</w:t>
      </w:r>
      <w:r>
        <w:rPr>
          <w:rFonts w:ascii="宋体" w:eastAsia="宋体" w:hAnsi="SimSun" w:cs="宋体"/>
          <w:sz w:val="28"/>
        </w:rPr>
        <w:t>评职</w:t>
      </w:r>
      <w:r>
        <w:rPr>
          <w:rFonts w:ascii="宋体" w:eastAsia="宋体" w:hAnsi="MS Mincho" w:cs="宋体"/>
          <w:sz w:val="28"/>
        </w:rPr>
        <w:t>、晋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等方面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先，如</w:t>
      </w:r>
      <w:r>
        <w:rPr>
          <w:rFonts w:ascii="宋体" w:eastAsia="宋体" w:hAnsi="SimSun" w:cs="宋体"/>
          <w:sz w:val="28"/>
        </w:rPr>
        <w:t>评职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受限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，确有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条件的班主任，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行校内低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高聘的政策，并与工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挂勾，大大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了班主任的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极性，使我校班主任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二是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各科教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育人的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极性。学科教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是不容忽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的德育工作者，学校提出要在学科教学中以知</w:t>
      </w:r>
      <w:r>
        <w:rPr>
          <w:rFonts w:ascii="宋体" w:eastAsia="宋体" w:hAnsi="SimSun" w:cs="宋体"/>
          <w:sz w:val="28"/>
        </w:rPr>
        <w:t>识为载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透德育。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教育是德育的主旋律，各科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教育都是同本学科的知</w:t>
      </w:r>
      <w:r>
        <w:rPr>
          <w:rFonts w:ascii="宋体" w:eastAsia="宋体" w:hAnsi="SimSun" w:cs="宋体"/>
          <w:sz w:val="28"/>
        </w:rPr>
        <w:t>识紧</w:t>
      </w:r>
      <w:r>
        <w:rPr>
          <w:rFonts w:ascii="宋体" w:eastAsia="宋体" w:hAnsi="MS Mincho" w:cs="宋体"/>
          <w:sz w:val="28"/>
        </w:rPr>
        <w:t>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合在一起的，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教育的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服力和感染力，能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学生深刻的影响，形成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大的内化力量。各学科德育以知</w:t>
      </w:r>
      <w:r>
        <w:rPr>
          <w:rFonts w:ascii="宋体" w:eastAsia="宋体" w:hAnsi="SimSun" w:cs="宋体"/>
          <w:sz w:val="28"/>
        </w:rPr>
        <w:t>识为载</w:t>
      </w:r>
      <w:r>
        <w:rPr>
          <w:rFonts w:ascii="宋体" w:eastAsia="宋体" w:hAnsi="MS Mincho" w:cs="宋体"/>
          <w:sz w:val="28"/>
        </w:rPr>
        <w:t>体，能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与道德、教学与教育、教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与育人的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一效果。学校制定了科任教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育人的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，以及配合班主任抓好班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工作的具体要求，并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的工作在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巴蜀好教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工作中有所体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也把他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此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工作的好坏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期末的工作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者育人的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极性。学校的后勤人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在学校德育工作中有其重要的作用，特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是在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造校园育人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境方面，需要他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有构思、有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、有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划地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施。学校制定了有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育人的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和制度，期末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价将成</w:t>
      </w:r>
      <w:r>
        <w:rPr>
          <w:rFonts w:ascii="宋体" w:eastAsia="宋体" w:hAnsi="SimSun" w:cs="宋体"/>
          <w:sz w:val="28"/>
        </w:rPr>
        <w:t>绩显</w:t>
      </w:r>
      <w:r>
        <w:rPr>
          <w:rFonts w:ascii="宋体" w:eastAsia="宋体" w:hAnsi="MS Mincho" w:cs="宋体"/>
          <w:sz w:val="28"/>
        </w:rPr>
        <w:t>著的同志</w:t>
      </w:r>
      <w:r>
        <w:rPr>
          <w:rFonts w:ascii="宋体" w:eastAsia="宋体" w:hAnsi="SimSun" w:cs="宋体"/>
          <w:sz w:val="28"/>
        </w:rPr>
        <w:t>评为</w:t>
      </w:r>
      <w:r>
        <w:rPr>
          <w:rFonts w:ascii="宋体" w:eastAsia="宋体" w:hAnsi="MS Mincho" w:cs="宋体"/>
          <w:sz w:val="28"/>
        </w:rPr>
        <w:t>巴蜀好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学校在德育管理中，重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的管理，运用激励性原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了各方人士的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极性，达成了育人共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，形成了合力，充分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了学校各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明才智，使学校德育工作取得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著成效。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班主任德育教育工作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我国已故著名教育家陶行知先生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社会</w:t>
      </w:r>
      <w:r>
        <w:rPr>
          <w:rFonts w:ascii="宋体" w:eastAsia="宋体" w:hAnsi="SimSun" w:cs="宋体"/>
          <w:sz w:val="28"/>
        </w:rPr>
        <w:t>处处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造之地，天天是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，人人是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造之人。那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为现</w:t>
      </w:r>
      <w:r>
        <w:rPr>
          <w:rFonts w:ascii="宋体" w:eastAsia="宋体" w:hAnsi="MS Mincho" w:cs="宋体"/>
          <w:sz w:val="28"/>
        </w:rPr>
        <w:t>代教育如何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掘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一个孩子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藏着的无限的潜在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造力而使他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为创</w:t>
      </w:r>
      <w:r>
        <w:rPr>
          <w:rFonts w:ascii="宋体" w:eastAsia="宋体" w:hAnsi="MS Mincho" w:cs="宋体"/>
          <w:sz w:val="28"/>
        </w:rPr>
        <w:t>造之人呢？作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师应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造之地，把握好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来造就一个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造之人。小学思品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施小学德育的主渠道，在小学德育中占有重要的位置，因此，努力改革思品教学，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造教育是大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趋</w:t>
      </w:r>
      <w:r>
        <w:rPr>
          <w:rFonts w:ascii="宋体" w:eastAsia="宋体" w:hAnsi="MS Mincho" w:cs="宋体"/>
          <w:sz w:val="28"/>
        </w:rPr>
        <w:t>、刻不容</w:t>
      </w:r>
      <w:r>
        <w:rPr>
          <w:rFonts w:ascii="宋体" w:eastAsia="宋体" w:hAnsi="SimSun" w:cs="宋体"/>
          <w:sz w:val="28"/>
        </w:rPr>
        <w:t>缓</w:t>
      </w:r>
      <w:r>
        <w:rPr>
          <w:rFonts w:ascii="宋体" w:eastAsia="宋体" w:hAnsi="MS Mincho" w:cs="宋体"/>
          <w:sz w:val="28"/>
        </w:rPr>
        <w:t>。于是我在重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视继</w:t>
      </w:r>
      <w:r>
        <w:rPr>
          <w:rFonts w:ascii="宋体" w:eastAsia="宋体" w:hAnsi="MS Mincho" w:cs="宋体"/>
          <w:sz w:val="28"/>
        </w:rPr>
        <w:t>承思品</w:t>
      </w:r>
      <w:r>
        <w:rPr>
          <w:rFonts w:ascii="宋体" w:eastAsia="宋体" w:hAnsi="SimSun" w:cs="宋体"/>
          <w:sz w:val="28"/>
        </w:rPr>
        <w:t>课传统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，注意了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造教育与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教育的区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行了思品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造教育的教改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的探索。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一、抓</w:t>
      </w:r>
      <w:r>
        <w:rPr>
          <w:rFonts w:ascii="宋体" w:eastAsia="宋体" w:hAnsi="SimSun" w:cs="宋体"/>
          <w:b/>
          <w:bCs/>
          <w:sz w:val="28"/>
        </w:rPr>
        <w:t>纲务</w:t>
      </w:r>
      <w:r>
        <w:rPr>
          <w:rFonts w:ascii="宋体" w:eastAsia="宋体" w:hAnsi="MS Mincho" w:cs="宋体"/>
          <w:b/>
          <w:bCs/>
          <w:sz w:val="28"/>
        </w:rPr>
        <w:t>本，按</w:t>
      </w:r>
      <w:r>
        <w:rPr>
          <w:rFonts w:ascii="宋体" w:eastAsia="宋体" w:hAnsi="SimSun" w:cs="宋体"/>
          <w:b/>
          <w:bCs/>
          <w:sz w:val="28"/>
        </w:rPr>
        <w:t>时</w:t>
      </w:r>
      <w:r>
        <w:rPr>
          <w:rFonts w:ascii="宋体" w:eastAsia="宋体" w:hAnsi="MS Mincho" w:cs="宋体"/>
          <w:b/>
          <w:bCs/>
          <w:sz w:val="28"/>
        </w:rPr>
        <w:t>代要求，扣学科特点，确定教学目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造教育与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教育不同之一在于教育目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的不同。小学思品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小学生比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行共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思想品德教育的一</w:t>
      </w:r>
      <w:r>
        <w:rPr>
          <w:rFonts w:ascii="宋体" w:eastAsia="宋体" w:hAnsi="SimSun" w:cs="宋体"/>
          <w:sz w:val="28"/>
        </w:rPr>
        <w:t>门课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本学科以五</w:t>
      </w:r>
      <w:r>
        <w:rPr>
          <w:rFonts w:ascii="宋体" w:eastAsia="宋体" w:hAnsi="SimSun" w:cs="宋体"/>
          <w:sz w:val="28"/>
        </w:rPr>
        <w:t>爱为</w:t>
      </w:r>
      <w:r>
        <w:rPr>
          <w:rFonts w:ascii="宋体" w:eastAsia="宋体" w:hAnsi="MS Mincho" w:cs="宋体"/>
          <w:sz w:val="28"/>
        </w:rPr>
        <w:t>基本内容，着重培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道德情感，提高学生的道德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，使学生初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具有分辨是非的能力。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之以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的思品教育来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，以情明理，情理交融，注重能力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本身就突出了思品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教学既重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识积</w:t>
      </w:r>
      <w:r>
        <w:rPr>
          <w:rFonts w:ascii="宋体" w:eastAsia="宋体" w:hAnsi="MS Mincho" w:cs="宋体"/>
          <w:sz w:val="28"/>
        </w:rPr>
        <w:t>累，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识结</w:t>
      </w:r>
      <w:r>
        <w:rPr>
          <w:rFonts w:ascii="宋体" w:eastAsia="宋体" w:hAnsi="MS Mincho" w:cs="宋体"/>
          <w:sz w:val="28"/>
        </w:rPr>
        <w:t>构，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了其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能力、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据大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要求，扣教材本身，从思品教育的整体性、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段性等多角度全面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，从而在思品教学中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例如：低段教材《今日事今日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》要重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学生从生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形象、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文并茂的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在山羊老</w:t>
      </w:r>
      <w:r>
        <w:rPr>
          <w:rFonts w:ascii="宋体" w:eastAsia="宋体" w:hAnsi="SimSun" w:cs="宋体"/>
          <w:sz w:val="28"/>
        </w:rPr>
        <w:t>师处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的不同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度及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果的故事中懂得今天的事今做的道理，从而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。中段《什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是勇敢》要透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文字、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画的理解，教会学生分析懂得勇敢与逞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，激励学生向真正的勇敢的人学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。高段《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小燕的回信》</w:t>
      </w:r>
      <w:r>
        <w:rPr>
          <w:rFonts w:ascii="宋体" w:eastAsia="宋体" w:hAnsi="SimSun" w:cs="宋体"/>
          <w:sz w:val="28"/>
        </w:rPr>
        <w:t>则应让</w:t>
      </w:r>
      <w:r>
        <w:rPr>
          <w:rFonts w:ascii="宋体" w:eastAsia="宋体" w:hAnsi="MS Mincho" w:cs="宋体"/>
          <w:sz w:val="28"/>
        </w:rPr>
        <w:t>学生在古今中外众多感人至深的尊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故事中去体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情感的共</w:t>
      </w:r>
      <w:r>
        <w:rPr>
          <w:rFonts w:ascii="宋体" w:eastAsia="宋体" w:hAnsi="SimSun" w:cs="宋体"/>
          <w:sz w:val="28"/>
        </w:rPr>
        <w:t>鸣</w:t>
      </w:r>
      <w:r>
        <w:rPr>
          <w:rFonts w:ascii="宋体" w:eastAsia="宋体" w:hAnsi="MS Mincho" w:cs="宋体"/>
          <w:sz w:val="28"/>
        </w:rPr>
        <w:t>，从而深切体会到老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的崇高而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大，他</w:t>
      </w:r>
      <w:r>
        <w:rPr>
          <w:rFonts w:ascii="宋体" w:eastAsia="宋体" w:hAnsi="SimSun" w:cs="宋体"/>
          <w:sz w:val="28"/>
        </w:rPr>
        <w:t>们应</w:t>
      </w:r>
      <w:r>
        <w:rPr>
          <w:rFonts w:ascii="宋体" w:eastAsia="宋体" w:hAnsi="MS Mincho" w:cs="宋体"/>
          <w:sz w:val="28"/>
        </w:rPr>
        <w:t>受到全社会的尊重。由于教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在教学中重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，学生五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的思想情感和小主人的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任感得以激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，学生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于学</w:t>
      </w:r>
      <w:r>
        <w:rPr>
          <w:rFonts w:ascii="宋体" w:eastAsia="宋体" w:hAnsi="SimSun" w:cs="宋体"/>
          <w:sz w:val="28"/>
        </w:rPr>
        <w:t>习这门课</w:t>
      </w:r>
      <w:r>
        <w:rPr>
          <w:rFonts w:ascii="宋体" w:eastAsia="宋体" w:hAnsi="MS Mincho" w:cs="宋体"/>
          <w:sz w:val="28"/>
        </w:rPr>
        <w:t>程，体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了学生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机械接受、机械模仿式的学</w:t>
      </w:r>
      <w:r>
        <w:rPr>
          <w:rFonts w:ascii="宋体" w:eastAsia="宋体" w:hAnsi="SimSun" w:cs="宋体"/>
          <w:sz w:val="28"/>
        </w:rPr>
        <w:t>习为</w:t>
      </w:r>
      <w:r>
        <w:rPr>
          <w:rFonts w:ascii="宋体" w:eastAsia="宋体" w:hAnsi="MS Mincho" w:cs="宋体"/>
          <w:sz w:val="28"/>
        </w:rPr>
        <w:t>接受与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有机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二、深化教学改革，培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学生的</w:t>
      </w:r>
      <w:r>
        <w:rPr>
          <w:rFonts w:ascii="宋体" w:eastAsia="宋体" w:hAnsi="SimSun" w:cs="宋体"/>
          <w:b/>
          <w:bCs/>
          <w:sz w:val="28"/>
        </w:rPr>
        <w:t>创</w:t>
      </w:r>
      <w:r>
        <w:rPr>
          <w:rFonts w:ascii="宋体" w:eastAsia="宋体" w:hAnsi="MS Mincho" w:cs="宋体"/>
          <w:b/>
          <w:bCs/>
          <w:sz w:val="28"/>
        </w:rPr>
        <w:t>造志趣和</w:t>
      </w:r>
      <w:r>
        <w:rPr>
          <w:rFonts w:ascii="宋体" w:eastAsia="宋体" w:hAnsi="SimSun" w:cs="宋体"/>
          <w:b/>
          <w:bCs/>
          <w:sz w:val="28"/>
        </w:rPr>
        <w:t>创</w:t>
      </w:r>
      <w:r>
        <w:rPr>
          <w:rFonts w:ascii="宋体" w:eastAsia="宋体" w:hAnsi="MS Mincho" w:cs="宋体"/>
          <w:b/>
          <w:bCs/>
          <w:sz w:val="28"/>
        </w:rPr>
        <w:t>造能力。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https://d.book118.com/627121042126006032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2712104212600603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班主任德育教育工作总结(10篇)</dc:title>
  <dc:subject>总结是指对某一阶段的工作、学习或思想中的经验或情况进行分析研究，做出带有规律性结论的书面材料，它可以有效锻炼我们的语言组织能力，快快来写一份总结吧。但是却发现不知道该写些什么，下面是小编整理的班主任德</dc:subject>
  <cp:keywords>班主任德育教育工作总结</cp:keywords>
  <cp:revision>0</cp:revision>
</cp:coreProperties>
</file>