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四年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秋季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学第一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后感（通用</w:t>
      </w:r>
      <w:r>
        <w:rPr>
          <w:rFonts w:ascii="宋体" w:eastAsia="黑体" w:cs="宋体"/>
          <w:b/>
          <w:sz w:val="40"/>
          <w:bdr w:val="none" w:sz="0" w:space="0" w:color="auto"/>
        </w:rPr>
        <w:t>38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当品味完一部影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作品后，从中我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可以吸收新的思想，此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，写写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后感了。千万不能</w:t>
      </w:r>
      <w:r>
        <w:rPr>
          <w:rFonts w:ascii="宋体" w:eastAsia="宋体" w:hAnsi="SimSun" w:cs="宋体"/>
          <w:sz w:val="28"/>
          <w:bdr w:val="none" w:sz="0" w:space="0" w:color="auto"/>
        </w:rPr>
        <w:t>认为观</w:t>
      </w:r>
      <w:r>
        <w:rPr>
          <w:rFonts w:ascii="宋体" w:eastAsia="宋体" w:hAnsi="MS Mincho" w:cs="宋体"/>
          <w:sz w:val="28"/>
          <w:bdr w:val="none" w:sz="0" w:space="0" w:color="auto"/>
        </w:rPr>
        <w:t>后感随便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付就可以，下面是小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一个美好愿望想要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，都需要我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付出努力和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斗是刘禹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笔下千淘万漉的辛苦。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笔下咬定青山的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斗更是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游笔下少壮功夫老始城的耐心和决心。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董卿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金秋九月迎来了新的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学季，同学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着愉悦的心情回到学校接受知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的洗礼。在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始之前，我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将一起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看一个非常有意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都不一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都依然振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人心。然而今年所定的主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</w:t>
      </w:r>
      <w:r>
        <w:rPr>
          <w:rFonts w:ascii="宋体" w:eastAsia="宋体" w:cs="宋体"/>
          <w:sz w:val="28"/>
          <w:bdr w:val="none" w:sz="0" w:space="0" w:color="auto"/>
        </w:rPr>
        <w:t>~”</w:t>
      </w:r>
      <w:r>
        <w:rPr>
          <w:rFonts w:ascii="宋体" w:eastAsia="宋体" w:hAnsi="MS Mincho" w:cs="宋体"/>
          <w:sz w:val="28"/>
          <w:bdr w:val="none" w:sz="0" w:space="0" w:color="auto"/>
        </w:rPr>
        <w:t>随着音</w:t>
      </w:r>
      <w:r>
        <w:rPr>
          <w:rFonts w:ascii="宋体" w:eastAsia="宋体" w:hAnsi="SimSun" w:cs="宋体"/>
          <w:sz w:val="28"/>
          <w:bdr w:val="none" w:sz="0" w:space="0" w:color="auto"/>
        </w:rPr>
        <w:t>乐缓缓</w:t>
      </w:r>
      <w:r>
        <w:rPr>
          <w:rFonts w:ascii="宋体" w:eastAsia="宋体" w:hAnsi="MS Mincho" w:cs="宋体"/>
          <w:sz w:val="28"/>
          <w:bdr w:val="none" w:sz="0" w:space="0" w:color="auto"/>
        </w:rPr>
        <w:t>唱起，《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始。第一堂</w:t>
      </w:r>
      <w:r>
        <w:rPr>
          <w:rFonts w:ascii="宋体" w:eastAsia="宋体" w:hAnsi="SimSun" w:cs="宋体"/>
          <w:sz w:val="28"/>
          <w:bdr w:val="none" w:sz="0" w:space="0" w:color="auto"/>
        </w:rPr>
        <w:t>课开课</w:t>
      </w:r>
      <w:r>
        <w:rPr>
          <w:rFonts w:ascii="宋体" w:eastAsia="宋体" w:hAnsi="MS Mincho" w:cs="宋体"/>
          <w:sz w:val="28"/>
          <w:bdr w:val="none" w:sz="0" w:space="0" w:color="auto"/>
        </w:rPr>
        <w:t>先是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述了冬奥会自由滑雪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手徐梦桃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多次失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，最后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自己一次又一次的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于克服了困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勇得第一！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峻、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、刘</w:t>
      </w:r>
      <w:r>
        <w:rPr>
          <w:rFonts w:ascii="宋体" w:eastAsia="宋体" w:hAnsi="SimSun" w:cs="宋体"/>
          <w:sz w:val="28"/>
          <w:bdr w:val="none" w:sz="0" w:space="0" w:color="auto"/>
        </w:rPr>
        <w:t>啸腾</w:t>
      </w:r>
      <w:r>
        <w:rPr>
          <w:rFonts w:ascii="宋体" w:eastAsia="宋体" w:hAnsi="MS Mincho" w:cs="宋体"/>
          <w:sz w:val="28"/>
          <w:bdr w:val="none" w:sz="0" w:space="0" w:color="auto"/>
        </w:rPr>
        <w:t>几位人物，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斗的精神，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！接下来是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安院士的</w:t>
      </w:r>
      <w:r>
        <w:rPr>
          <w:rFonts w:ascii="宋体" w:eastAsia="宋体" w:cs="宋体"/>
          <w:sz w:val="28"/>
          <w:bdr w:val="none" w:sz="0" w:space="0" w:color="auto"/>
        </w:rPr>
        <w:t>“50</w:t>
      </w:r>
      <w:r>
        <w:rPr>
          <w:rFonts w:ascii="宋体" w:eastAsia="宋体" w:hAnsi="MS Mincho" w:cs="宋体"/>
          <w:sz w:val="28"/>
          <w:bdr w:val="none" w:sz="0" w:space="0" w:color="auto"/>
        </w:rPr>
        <w:t>年金色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了培育好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写水稻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院士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持工作，不怕辛苦。培育水稻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子成了他一生的事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与追求，</w:t>
      </w:r>
      <w:r>
        <w:rPr>
          <w:rFonts w:ascii="宋体" w:eastAsia="宋体" w:hAnsi="SimSun" w:cs="宋体"/>
          <w:sz w:val="28"/>
          <w:bdr w:val="none" w:sz="0" w:space="0" w:color="auto"/>
        </w:rPr>
        <w:t>这种奋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追随！最后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述的就是王巍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回溯五千年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史文明，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一粒稻米都来之不易，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养每</w:t>
      </w:r>
      <w:r>
        <w:rPr>
          <w:rFonts w:ascii="宋体" w:eastAsia="宋体" w:hAnsi="MS Mincho" w:cs="宋体"/>
          <w:sz w:val="28"/>
          <w:bdr w:val="none" w:sz="0" w:space="0" w:color="auto"/>
        </w:rPr>
        <w:t>一粒稻米，付出了极大的努力。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目到最后，一起合唱《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子的旅程》。我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得如此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大，靠的是我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共同的努力与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斗，只有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斗才能成就自己的梦想。一起追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吧，青春的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日，全国学生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学的日子，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》也如期而至，今年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一天我都会守在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机前面等待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上八点到来，因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CCTV-1</w:t>
      </w:r>
      <w:r>
        <w:rPr>
          <w:rFonts w:ascii="宋体" w:eastAsia="宋体" w:hAnsi="MS Mincho" w:cs="宋体"/>
          <w:sz w:val="28"/>
          <w:bdr w:val="none" w:sz="0" w:space="0" w:color="auto"/>
        </w:rPr>
        <w:t>央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道将会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三个篇章。第一个篇章是砥砺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斗，第二个篇章是接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斗，第三个篇章是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斗。首先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上看到的是一群可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的同学在合唱《我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祖国的美好山河，祖国是如此的美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！接着主持人撒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宁叔叔和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洋姐姐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主持。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先是回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了全中国人民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力与新冠疫情斗争，大家遵守疫情防控措施，不粗心大意。相信我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疫情的！今年初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候在中国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行的冬奥会，掀起了全中国人民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注冬奥会消息的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潮随即北京冬奥会自由式滑雪女子空中技巧冠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徐梦桃姐姐登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。徐梦桃姐姐述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着，</w:t>
      </w:r>
      <w:r>
        <w:rPr>
          <w:rFonts w:ascii="宋体" w:eastAsia="宋体" w:cs="宋体"/>
          <w:sz w:val="28"/>
          <w:bdr w:val="none" w:sz="0" w:space="0" w:color="auto"/>
        </w:rPr>
        <w:t>2016</w:t>
      </w:r>
      <w:r>
        <w:rPr>
          <w:rFonts w:ascii="宋体" w:eastAsia="宋体" w:hAnsi="MS Mincho" w:cs="宋体"/>
          <w:sz w:val="28"/>
          <w:bdr w:val="none" w:sz="0" w:space="0" w:color="auto"/>
        </w:rPr>
        <w:t>年第十三届全国冬奥会比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中意外受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年第四次再次站到冬奥会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个舞台上，凭着她自己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定不移的精神以</w:t>
      </w:r>
      <w:r>
        <w:rPr>
          <w:rFonts w:ascii="宋体" w:eastAsia="宋体" w:cs="宋体"/>
          <w:sz w:val="28"/>
          <w:bdr w:val="none" w:sz="0" w:space="0" w:color="auto"/>
        </w:rPr>
        <w:t>108.61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得了自由式滑雪女子空中技巧冠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，徐梦桃姐姐的</w:t>
      </w:r>
      <w:r>
        <w:rPr>
          <w:rFonts w:ascii="宋体" w:eastAsia="宋体" w:hAnsi="SimSun" w:cs="宋体"/>
          <w:sz w:val="28"/>
          <w:bdr w:val="none" w:sz="0" w:space="0" w:color="auto"/>
        </w:rPr>
        <w:t>这种坚韧</w:t>
      </w:r>
      <w:r>
        <w:rPr>
          <w:rFonts w:ascii="宋体" w:eastAsia="宋体" w:hAnsi="MS Mincho" w:cs="宋体"/>
          <w:sz w:val="28"/>
          <w:bdr w:val="none" w:sz="0" w:space="0" w:color="auto"/>
        </w:rPr>
        <w:t>、拼搏和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斗的精神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我随即又看到王巍叔叔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来的一米稻米的故事，以前古代的人民与水稻有怎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的交集，一粒米述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五千年璀璨文明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史。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民伯伯辛苦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的水稻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育着中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大地人民，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填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了肚子有力气干活，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祖国更加繁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民伯伯，做到不浪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粮食，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一粒米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成勤</w:t>
      </w:r>
      <w:r>
        <w:rPr>
          <w:rFonts w:ascii="宋体" w:eastAsia="宋体" w:hAnsi="SimSun" w:cs="宋体"/>
          <w:sz w:val="28"/>
          <w:bdr w:val="none" w:sz="0" w:space="0" w:color="auto"/>
        </w:rPr>
        <w:t>俭节约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，将来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答祖国！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日是广大莘莘学子正式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学的日子，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很是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可以看的久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的同学和老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，但是今年我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好也是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心情很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再回来了，不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看着其他同学上学的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子就会想到自己当初的模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，很是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天都会有一档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都会看的，那就是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随着主持人的出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，听着他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娓娓道来，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知道了，在今年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于祖国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，也青少年在新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代新征程的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斗。在此，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们见证</w:t>
      </w:r>
      <w:r>
        <w:rPr>
          <w:rFonts w:ascii="宋体" w:eastAsia="宋体" w:hAnsi="MS Mincho" w:cs="宋体"/>
          <w:sz w:val="28"/>
          <w:bdr w:val="none" w:sz="0" w:space="0" w:color="auto"/>
        </w:rPr>
        <w:t>了北京冬奥会的冰雪奇迹，同年，也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了中国的第三艘航空母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福建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世，再同</w:t>
      </w:r>
      <w:r>
        <w:rPr>
          <w:rFonts w:ascii="宋体" w:eastAsia="宋体" w:hAnsi="SimSun" w:cs="宋体"/>
          <w:sz w:val="28"/>
          <w:bdr w:val="none" w:sz="0" w:space="0" w:color="auto"/>
        </w:rPr>
        <w:t>时还见证</w:t>
      </w:r>
      <w:r>
        <w:rPr>
          <w:rFonts w:ascii="宋体" w:eastAsia="宋体" w:hAnsi="MS Mincho" w:cs="宋体"/>
          <w:sz w:val="28"/>
          <w:bdr w:val="none" w:sz="0" w:space="0" w:color="auto"/>
        </w:rPr>
        <w:t>了中国空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的植物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等等。因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憧憬着希望，憧憬着未来，憧憬着梦想，所以我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是以：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，而写的。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我最深刻的是今年的冬奥会，因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北京成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了全球唯一一座既</w:t>
      </w:r>
      <w:r>
        <w:rPr>
          <w:rFonts w:ascii="宋体" w:eastAsia="宋体" w:hAnsi="SimSun" w:cs="宋体"/>
          <w:sz w:val="28"/>
          <w:bdr w:val="none" w:sz="0" w:space="0" w:color="auto"/>
        </w:rPr>
        <w:t>举办过</w:t>
      </w:r>
      <w:r>
        <w:rPr>
          <w:rFonts w:ascii="宋体" w:eastAsia="宋体" w:hAnsi="MS Mincho" w:cs="宋体"/>
          <w:sz w:val="28"/>
          <w:bdr w:val="none" w:sz="0" w:space="0" w:color="auto"/>
        </w:rPr>
        <w:t>夏季冬奥会，又</w:t>
      </w:r>
      <w:r>
        <w:rPr>
          <w:rFonts w:ascii="宋体" w:eastAsia="宋体" w:hAnsi="SimSun" w:cs="宋体"/>
          <w:sz w:val="28"/>
          <w:bdr w:val="none" w:sz="0" w:space="0" w:color="auto"/>
        </w:rPr>
        <w:t>举办过</w:t>
      </w:r>
      <w:r>
        <w:rPr>
          <w:rFonts w:ascii="宋体" w:eastAsia="宋体" w:hAnsi="MS Mincho" w:cs="宋体"/>
          <w:sz w:val="28"/>
          <w:bdr w:val="none" w:sz="0" w:space="0" w:color="auto"/>
        </w:rPr>
        <w:t>冬奥会的城市，是奥运史上第一座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双奥之城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不同的文明文化交流起来。在</w:t>
      </w:r>
      <w:r>
        <w:rPr>
          <w:rFonts w:ascii="宋体" w:eastAsia="宋体" w:hAnsi="SimSun" w:cs="宋体"/>
          <w:sz w:val="28"/>
          <w:bdr w:val="none" w:sz="0" w:space="0" w:color="auto"/>
        </w:rPr>
        <w:t>镜头转</w:t>
      </w:r>
      <w:r>
        <w:rPr>
          <w:rFonts w:ascii="宋体" w:eastAsia="宋体" w:hAnsi="MS Mincho" w:cs="宋体"/>
          <w:sz w:val="28"/>
          <w:bdr w:val="none" w:sz="0" w:space="0" w:color="auto"/>
        </w:rPr>
        <w:t>到冬奥会冠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的地方后，我了解到一位冠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徐梦桃，在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年北京冬奥会自由式滑雪女子空中技巧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得了金牌，曾参与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四届冬奥会，而且她的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我感到了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的策略，因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在生活中可以碰到很多我</w:t>
      </w:r>
      <w:r>
        <w:rPr>
          <w:rFonts w:ascii="宋体" w:eastAsia="宋体" w:hAnsi="SimSun" w:cs="宋体"/>
          <w:sz w:val="28"/>
          <w:bdr w:val="none" w:sz="0" w:space="0" w:color="auto"/>
        </w:rPr>
        <w:t>们预</w:t>
      </w:r>
      <w:r>
        <w:rPr>
          <w:rFonts w:ascii="宋体" w:eastAsia="宋体" w:hAnsi="MS Mincho" w:cs="宋体"/>
          <w:sz w:val="28"/>
          <w:bdr w:val="none" w:sz="0" w:space="0" w:color="auto"/>
        </w:rPr>
        <w:t>想不到的事情，面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起来，而是要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的站起来，想清楚后面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如去做，怎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去做，而不是没有想法的去做，所以人要因梦想而去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斗起来，要因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起来，要努力的去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自己的梦想，勇于去挑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造一个新的奇迹。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炎炎夏日悄然走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，新的学期又将来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多的未知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等待着我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去探索。在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了新学年的帷幕，今年的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斗成就梦想。看完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人，不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自己而活。一个心理健全的人必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学会与人相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一个有道德的人。要成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社会，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心他人，孝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父母，自信自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。做一个和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的人并不意味着放弃原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。在日常人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随波逐流，也不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孤芳自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。做一个有道德的人在一个人的一生中是非常重要的，因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缺陷不一定会影响他的一生，但道德人格缺陷可能会危害他的一生。学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做人要从基本道德要求出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要注重道德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道德情感和意志力，使自己成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有理想有道德的新一代。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人是立体的，不能局限与点、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应该给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限，我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勇于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各个方面。学生的生活不</w:t>
      </w:r>
      <w:r>
        <w:rPr>
          <w:rFonts w:ascii="宋体" w:eastAsia="宋体" w:hAnsi="SimSun" w:cs="宋体"/>
          <w:sz w:val="28"/>
          <w:bdr w:val="none" w:sz="0" w:space="0" w:color="auto"/>
        </w:rPr>
        <w:t>仅应该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还应该</w:t>
      </w:r>
      <w:r>
        <w:rPr>
          <w:rFonts w:ascii="宋体" w:eastAsia="宋体" w:hAnsi="MS Mincho" w:cs="宋体"/>
          <w:sz w:val="28"/>
          <w:bdr w:val="none" w:sz="0" w:space="0" w:color="auto"/>
        </w:rPr>
        <w:t>有更丰富多彩的内容。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抓住各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机会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自己。新的</w:t>
      </w:r>
      <w:r>
        <w:rPr>
          <w:rFonts w:ascii="宋体" w:eastAsia="宋体" w:hAnsi="SimSun" w:cs="宋体"/>
          <w:sz w:val="28"/>
          <w:bdr w:val="none" w:sz="0" w:space="0" w:color="auto"/>
        </w:rPr>
        <w:t>尝试总</w:t>
      </w:r>
      <w:r>
        <w:rPr>
          <w:rFonts w:ascii="宋体" w:eastAsia="宋体" w:hAnsi="MS Mincho" w:cs="宋体"/>
          <w:sz w:val="28"/>
          <w:bdr w:val="none" w:sz="0" w:space="0" w:color="auto"/>
        </w:rPr>
        <w:t>会有成功和挫折，大家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都保持着一份平常心，我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看重的是一</w:t>
      </w:r>
      <w:r>
        <w:rPr>
          <w:rFonts w:ascii="宋体" w:eastAsia="宋体" w:hAnsi="SimSun" w:cs="宋体"/>
          <w:sz w:val="28"/>
          <w:bdr w:val="none" w:sz="0" w:space="0" w:color="auto"/>
        </w:rPr>
        <w:t>种尝试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激情和一段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。不能被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地接受教学，必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的能力，学会思考和探索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累与他人合作的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研究、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新和探索的精神。此外，培</w:t>
      </w:r>
      <w:r>
        <w:rPr>
          <w:rFonts w:ascii="宋体" w:eastAsia="宋体" w:hAnsi="SimSun" w:cs="宋体"/>
          <w:sz w:val="28"/>
          <w:bdr w:val="none" w:sz="0" w:space="0" w:color="auto"/>
        </w:rPr>
        <w:t>养兴</w:t>
      </w:r>
      <w:r>
        <w:rPr>
          <w:rFonts w:ascii="宋体" w:eastAsia="宋体" w:hAnsi="MS Mincho" w:cs="宋体"/>
          <w:sz w:val="28"/>
          <w:bdr w:val="none" w:sz="0" w:space="0" w:color="auto"/>
        </w:rPr>
        <w:t>趣也很重要，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趣是探索的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，只有那些感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趣并真正参与学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的人才能成功。在快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你感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就会有效地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要学会独立，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，做人，学会学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，学会做事，知道如何正确地接受成功和失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，看待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和未来，不断走向新的起点。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要走的路才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启程，我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中得到的启示运用到今后的生活、学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、工作中。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迷惘的昨天，微笑着面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明天，不管是从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煌成功中走出，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起，漫漫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方路，才是我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不懈的追求。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又迎来了新学期，而我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的老朋友《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而至。今年《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、科学家、冬奥冠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、考古学家等人前来分享他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自身的事迹，他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用自身的事迹来告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国精神，什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是正能量，今天的我感悟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篇章三：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人是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七虎、杜富国，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两位主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人是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五年授予一次，截至目前，授予了三次，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共有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位八一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得者。在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位八一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得者中，杜富国是最年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的，也是唯一一个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得者！也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有人会疑惑他只有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，凭什</w:t>
      </w:r>
      <w:r>
        <w:rPr>
          <w:rFonts w:ascii="宋体" w:eastAsia="宋体" w:hAnsi="SimSun" w:cs="宋体"/>
          <w:sz w:val="28"/>
          <w:bdr w:val="none" w:sz="0" w:space="0" w:color="auto"/>
        </w:rPr>
        <w:t>么获</w:t>
      </w:r>
      <w:r>
        <w:rPr>
          <w:rFonts w:ascii="宋体" w:eastAsia="宋体" w:hAnsi="MS Mincho" w:cs="宋体"/>
          <w:sz w:val="28"/>
          <w:bdr w:val="none" w:sz="0" w:space="0" w:color="auto"/>
        </w:rPr>
        <w:t>得八一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个中国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人最高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誉和最好表彰？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2010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月，杜富国光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入伍，成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云南某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一名解放</w:t>
      </w:r>
      <w:r>
        <w:rPr>
          <w:rFonts w:ascii="宋体" w:eastAsia="宋体" w:hAnsi="SimSun" w:cs="宋体"/>
          <w:sz w:val="28"/>
          <w:bdr w:val="none" w:sz="0" w:space="0" w:color="auto"/>
        </w:rPr>
        <w:t>军战</w:t>
      </w:r>
      <w:r>
        <w:rPr>
          <w:rFonts w:ascii="宋体" w:eastAsia="宋体" w:hAnsi="MS Mincho" w:cs="宋体"/>
          <w:sz w:val="28"/>
          <w:bdr w:val="none" w:sz="0" w:space="0" w:color="auto"/>
        </w:rPr>
        <w:t>士，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了自己的从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梦。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一年，他才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。很多人在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是家里的乖乖宝，而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个从遵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山区走出来的孩子，却扛起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，在祖国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疆保家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国。</w:t>
      </w:r>
      <w:r>
        <w:rPr>
          <w:rFonts w:ascii="宋体" w:eastAsia="宋体" w:cs="宋体"/>
          <w:sz w:val="28"/>
          <w:bdr w:val="none" w:sz="0" w:space="0" w:color="auto"/>
        </w:rPr>
        <w:t>2018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日下午，在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雷任</w:t>
      </w:r>
      <w:r>
        <w:rPr>
          <w:rFonts w:ascii="宋体" w:eastAsia="宋体" w:hAnsi="SimSun" w:cs="宋体"/>
          <w:sz w:val="28"/>
          <w:bdr w:val="none" w:sz="0" w:space="0" w:color="auto"/>
        </w:rPr>
        <w:t>务时</w:t>
      </w:r>
      <w:r>
        <w:rPr>
          <w:rFonts w:ascii="宋体" w:eastAsia="宋体" w:hAnsi="MS Mincho" w:cs="宋体"/>
          <w:sz w:val="28"/>
          <w:bdr w:val="none" w:sz="0" w:space="0" w:color="auto"/>
        </w:rPr>
        <w:t>，杜富国命令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我来！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查过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程中，突遇爆炸。瞬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，他用身体保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友，而自己却失去了双手双眼。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今年杜富国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那些曾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会化作照亮前方的光，那些穿越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的浪，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会化作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向未来的帆，心有向往，才能不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能不分年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的跨越，只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了心中的梦想。逐梦，我定会成功的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于其他年，今年的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更具科技感。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光。今年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合了冬奥冠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徐梦桃、科学家王巍、航天</w:t>
      </w:r>
      <w:r>
        <w:rPr>
          <w:rFonts w:ascii="宋体" w:eastAsia="宋体" w:hAnsi="SimSun" w:cs="宋体"/>
          <w:sz w:val="28"/>
          <w:bdr w:val="none" w:sz="0" w:space="0" w:color="auto"/>
        </w:rPr>
        <w:t>员陈</w:t>
      </w:r>
      <w:r>
        <w:rPr>
          <w:rFonts w:ascii="宋体" w:eastAsia="宋体" w:hAnsi="MS Mincho" w:cs="宋体"/>
          <w:sz w:val="28"/>
          <w:bdr w:val="none" w:sz="0" w:space="0" w:color="auto"/>
        </w:rPr>
        <w:t>冬、刘洋、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七一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得者等人向我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实验舱发</w:t>
      </w:r>
      <w:r>
        <w:rPr>
          <w:rFonts w:ascii="宋体" w:eastAsia="宋体" w:hAnsi="MS Mincho" w:cs="宋体"/>
          <w:sz w:val="28"/>
          <w:bdr w:val="none" w:sz="0" w:space="0" w:color="auto"/>
        </w:rPr>
        <w:t>射成功，今年的神舟十四号乘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，更是中国科技的不断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中国首个空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站将于今年的十月完成。而在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个太空站中不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可以供航天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我国的水稻在太空中茁壮成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是中国的一大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，更是中国国家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力的一大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群航天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中唯一的女性航天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刘洋。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刘洋不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是神舟十四号航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中唯一的女性，更是第一个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入太空的女性航天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。她用她的辛苦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，克服重重困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实经历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们传递</w:t>
      </w:r>
      <w:r>
        <w:rPr>
          <w:rFonts w:ascii="宋体" w:eastAsia="宋体" w:hAnsi="MS Mincho" w:cs="宋体"/>
          <w:sz w:val="28"/>
          <w:bdr w:val="none" w:sz="0" w:space="0" w:color="auto"/>
        </w:rPr>
        <w:t>，成功的道路上并非没有波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，重要的是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持自己的梦想。希望我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以梦想照亮自己的人生，温暖世界。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</w:t>
      </w:r>
      <w:r>
        <w:rPr>
          <w:rFonts w:ascii="宋体" w:eastAsia="宋体" w:hAnsi="SimSun" w:cs="宋体"/>
          <w:sz w:val="28"/>
          <w:bdr w:val="none" w:sz="0" w:space="0" w:color="auto"/>
        </w:rPr>
        <w:t>晚这场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看到中国逐</w:t>
      </w:r>
      <w:r>
        <w:rPr>
          <w:rFonts w:ascii="宋体" w:eastAsia="宋体" w:hAnsi="SimSun" w:cs="宋体"/>
          <w:sz w:val="28"/>
          <w:bdr w:val="none" w:sz="0" w:space="0" w:color="auto"/>
        </w:rPr>
        <w:t>渐强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天梦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不再是梦，中国也不再是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去的落后国家。我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靠自己的努力和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中国屹立在世界的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端，而我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当代青少年更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以努力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灌成功，以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的力量去建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中国！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时间总</w:t>
      </w:r>
      <w:r>
        <w:rPr>
          <w:rFonts w:ascii="宋体" w:eastAsia="宋体" w:hAnsi="MS Mincho" w:cs="宋体"/>
          <w:sz w:val="28"/>
          <w:bdr w:val="none" w:sz="0" w:space="0" w:color="auto"/>
        </w:rPr>
        <w:t>是喜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在人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就悄悄溜走，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温馨愉快的暑假已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束了，学子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于迎来了新学年新学期的来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的心情想必也是格外地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喜吧，又可以重新回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的校园，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到熟悉的同窗以及老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，坐在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求学的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程。除此之外，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，央</w:t>
      </w:r>
      <w:r>
        <w:rPr>
          <w:rFonts w:ascii="宋体" w:eastAsia="宋体" w:hAnsi="SimSun" w:cs="宋体"/>
          <w:sz w:val="28"/>
          <w:bdr w:val="none" w:sz="0" w:space="0" w:color="auto"/>
        </w:rPr>
        <w:t>视专题节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》如期而至今年的也不例外。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与往年相比更加有意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以及内涵，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相信从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也会和我一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引起一些共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吧。《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独特而有意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年必看的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一期的《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汲取了各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目中，更好的理解各个人生意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，因而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而言，是受益匪浅！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》，用心感受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目里的故事内容，我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代真的很美好，有机会能成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代的人，可以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是幸福无比。除此之外，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目里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的正能量呈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代祖国少年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着正直思想，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理想的重要性，因而我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立正确的理想与目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付出努力的汗水，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理想照亮我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的未来。所以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如此受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迎的原因了，接触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，感悟大道理。作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代青少年的我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》之后，也更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好好地思考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目中的故事人物，把他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当成自己的榜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的精神，并且往后要更加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将来能成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有用之人努力不断，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》都是我最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目，当然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一次看完，我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，那就是要写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后感悟的</w:t>
      </w:r>
      <w:r>
        <w:rPr>
          <w:rFonts w:ascii="宋体" w:eastAsia="宋体" w:hAnsi="SimSun" w:cs="宋体"/>
          <w:sz w:val="28"/>
          <w:bdr w:val="none" w:sz="0" w:space="0" w:color="auto"/>
        </w:rPr>
        <w:t>哟</w:t>
      </w:r>
      <w:r>
        <w:rPr>
          <w:rFonts w:ascii="宋体" w:eastAsia="宋体" w:hAnsi="MS Mincho" w:cs="宋体"/>
          <w:sz w:val="28"/>
          <w:bdr w:val="none" w:sz="0" w:space="0" w:color="auto"/>
        </w:rPr>
        <w:t>！那就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年秋季的《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是由我最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开场问</w:t>
      </w:r>
      <w:r>
        <w:rPr>
          <w:rFonts w:ascii="宋体" w:eastAsia="宋体" w:hAnsi="MS Mincho" w:cs="宋体"/>
          <w:sz w:val="28"/>
          <w:bdr w:val="none" w:sz="0" w:space="0" w:color="auto"/>
        </w:rPr>
        <w:t>候，接下来我就跟大家分享一下我的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后感受吧！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我很大感触，比往年的感受更深刻一些，也恍然明白，作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祖国新一代的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承人，祖国的建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一代人的努力，同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，善于学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献。那曾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煌，我一定要努力学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我的能力在学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。我决心像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的英雄一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献力量，用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表达我的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祖国的心，共同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祖国的尊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采；将来，当祖国需要我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可以站起来，接管祖国交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的重要任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展的基石，我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祖先的精神，以充分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，不断努力充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更多的教科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理想是人生的灯塔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立一个梦想，如果一个人没有梦想，他会在生活中迷失方向，眼前就会是一片迷茫，承担新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代少年人的使命，以无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能量的青春年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自己的光彩，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国效命，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祖国千千万万人民心中的中国梦，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加油！希望我的老朋友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带给带</w:t>
      </w:r>
      <w:r>
        <w:rPr>
          <w:rFonts w:ascii="宋体" w:eastAsia="宋体" w:hAnsi="MS Mincho" w:cs="宋体"/>
          <w:sz w:val="28"/>
          <w:bdr w:val="none" w:sz="0" w:space="0" w:color="auto"/>
        </w:rPr>
        <w:t>来更多的精彩！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逝者如斯夫，不舍昼夜，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来到了九月一日，暑假的美好留在心底慢慢回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，把暑假的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掉去迎接那美好的新学期，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心浸入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心情更加愉悦。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今天放学后，我听从班主任的安排，在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上看一档央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播出的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目从</w:t>
      </w:r>
      <w:r>
        <w:rPr>
          <w:rFonts w:ascii="宋体" w:eastAsia="宋体" w:cs="宋体"/>
          <w:sz w:val="28"/>
          <w:bdr w:val="none" w:sz="0" w:space="0" w:color="auto"/>
        </w:rPr>
        <w:t>2008</w:t>
      </w:r>
      <w:r>
        <w:rPr>
          <w:rFonts w:ascii="宋体" w:eastAsia="宋体" w:hAnsi="MS Mincho" w:cs="宋体"/>
          <w:sz w:val="28"/>
          <w:bdr w:val="none" w:sz="0" w:space="0" w:color="auto"/>
        </w:rPr>
        <w:t>年到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年已有十几年了，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还预</w:t>
      </w:r>
      <w:r>
        <w:rPr>
          <w:rFonts w:ascii="宋体" w:eastAsia="宋体" w:hAnsi="MS Mincho" w:cs="宋体"/>
          <w:sz w:val="28"/>
          <w:bdr w:val="none" w:sz="0" w:space="0" w:color="auto"/>
        </w:rPr>
        <w:t>示着新学期的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的播出，我感受到全社会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深沉的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的深切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的嘉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、科学家、冬奥冠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、考古学家等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斗等，他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分享自身的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与精神，他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事迹是我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道路上的精神支柱，我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目，可以了解到很多的道理与精神，不</w:t>
      </w:r>
      <w:r>
        <w:rPr>
          <w:rFonts w:ascii="宋体" w:eastAsia="宋体" w:hAnsi="SimSun" w:cs="宋体"/>
          <w:sz w:val="28"/>
          <w:bdr w:val="none" w:sz="0" w:space="0" w:color="auto"/>
        </w:rPr>
        <w:t>仅给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精神，也丰富了我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的个人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的未来人生，今后的学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习发</w:t>
      </w:r>
      <w:r>
        <w:rPr>
          <w:rFonts w:ascii="宋体" w:eastAsia="宋体" w:hAnsi="MS Mincho" w:cs="宋体"/>
          <w:sz w:val="28"/>
          <w:bdr w:val="none" w:sz="0" w:space="0" w:color="auto"/>
        </w:rPr>
        <w:t>展，立下一个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在未来的求学道路上，越来越好，一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少年</w:t>
      </w:r>
      <w:r>
        <w:rPr>
          <w:rFonts w:ascii="宋体" w:eastAsia="宋体" w:hAnsi="SimSun" w:cs="宋体"/>
          <w:sz w:val="28"/>
          <w:bdr w:val="none" w:sz="0" w:space="0" w:color="auto"/>
        </w:rPr>
        <w:t>强则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一起扛起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史交予我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的使命，挺起腰杆，肆意在青春的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月之中，展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未来接班人的青春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国之心，</w:t>
      </w:r>
      <w:r>
        <w:rPr>
          <w:rFonts w:ascii="宋体" w:eastAsia="宋体" w:hAnsi="SimSun" w:cs="宋体"/>
          <w:sz w:val="28"/>
          <w:bdr w:val="none" w:sz="0" w:space="0" w:color="auto"/>
        </w:rPr>
        <w:t>时时维护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誉，以自身的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，来表达出我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祖国母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之心。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年都会播出，但它永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的事迹与精神，在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些事迹的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提供足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分，去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新中国，打下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月匆匆，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又来到了九月一日的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的感情都很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。既有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暑假美好生活的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念，也有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生活的忐忑。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提醒我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得收看中央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》是一档有着悠久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史的教育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来重大事件的当事人来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述他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的嘉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与当期的主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都是相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之后，我放学后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奔回家。到家吃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后把作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写完，抓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洗漱后就和爸爸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一起坐在了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机面前，打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中央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台来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  <w:r>
        <w:rPr>
          <w:rFonts w:ascii="宋体" w:eastAsia="宋体" w:hAnsi="SimSun" w:cs="宋体"/>
          <w:sz w:val="28"/>
          <w:bdr w:val="none" w:sz="0" w:space="0" w:color="auto"/>
        </w:rPr>
        <w:t>时钟</w:t>
      </w:r>
      <w:r>
        <w:rPr>
          <w:rFonts w:ascii="宋体" w:eastAsia="宋体" w:hAnsi="MS Mincho" w:cs="宋体"/>
          <w:sz w:val="28"/>
          <w:bdr w:val="none" w:sz="0" w:space="0" w:color="auto"/>
        </w:rPr>
        <w:t>指向了八点，《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而至，今年度的《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、科学家、冬奥冠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、考古学家等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斗者。嘉</w:t>
      </w:r>
      <w:r>
        <w:rPr>
          <w:rFonts w:ascii="宋体" w:eastAsia="宋体" w:hAnsi="SimSun" w:cs="宋体"/>
          <w:sz w:val="28"/>
          <w:bdr w:val="none" w:sz="0" w:space="0" w:color="auto"/>
        </w:rPr>
        <w:t>宾们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和的口吻，将自己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的事情娓娓道来。从嘉</w:t>
      </w:r>
      <w:r>
        <w:rPr>
          <w:rFonts w:ascii="宋体" w:eastAsia="宋体" w:hAnsi="SimSun" w:cs="宋体"/>
          <w:sz w:val="28"/>
          <w:bdr w:val="none" w:sz="0" w:space="0" w:color="auto"/>
        </w:rPr>
        <w:t>宾们</w:t>
      </w:r>
      <w:r>
        <w:rPr>
          <w:rFonts w:ascii="宋体" w:eastAsia="宋体" w:hAnsi="MS Mincho" w:cs="宋体"/>
          <w:sz w:val="28"/>
          <w:bdr w:val="none" w:sz="0" w:space="0" w:color="auto"/>
        </w:rPr>
        <w:t>身上，在嘉</w:t>
      </w:r>
      <w:r>
        <w:rPr>
          <w:rFonts w:ascii="宋体" w:eastAsia="宋体" w:hAnsi="SimSun" w:cs="宋体"/>
          <w:sz w:val="28"/>
          <w:bdr w:val="none" w:sz="0" w:space="0" w:color="auto"/>
        </w:rPr>
        <w:t>宾们</w:t>
      </w:r>
      <w:r>
        <w:rPr>
          <w:rFonts w:ascii="宋体" w:eastAsia="宋体" w:hAnsi="MS Mincho" w:cs="宋体"/>
          <w:sz w:val="28"/>
          <w:bdr w:val="none" w:sz="0" w:space="0" w:color="auto"/>
        </w:rPr>
        <w:t>的故事之中，我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深深地感受到了祖国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展的日新月异，以及祖国取得如今巨大的成就的背后的不容易。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有一代代前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的不懈努力与接力，我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如今的生活才会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美好。一代代人的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于成就了新中国的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伟业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很多同学都出生于</w:t>
      </w:r>
      <w:r>
        <w:rPr>
          <w:rFonts w:ascii="宋体" w:eastAsia="宋体" w:cs="宋体"/>
          <w:sz w:val="28"/>
          <w:bdr w:val="none" w:sz="0" w:space="0" w:color="auto"/>
        </w:rPr>
        <w:t>2000</w:t>
      </w:r>
      <w:r>
        <w:rPr>
          <w:rFonts w:ascii="宋体" w:eastAsia="宋体" w:hAnsi="MS Mincho" w:cs="宋体"/>
          <w:sz w:val="28"/>
          <w:bdr w:val="none" w:sz="0" w:space="0" w:color="auto"/>
        </w:rPr>
        <w:t>年后，是名副其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“00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，伴随着新中国在新世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的初期的高速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一代人，从小就被祖国的各</w:t>
      </w:r>
      <w:r>
        <w:rPr>
          <w:rFonts w:ascii="宋体" w:eastAsia="宋体" w:hAnsi="SimSun" w:cs="宋体"/>
          <w:sz w:val="28"/>
          <w:bdr w:val="none" w:sz="0" w:space="0" w:color="auto"/>
        </w:rPr>
        <w:t>项伟</w:t>
      </w:r>
      <w:r>
        <w:rPr>
          <w:rFonts w:ascii="宋体" w:eastAsia="宋体" w:hAnsi="MS Mincho" w:cs="宋体"/>
          <w:sz w:val="28"/>
          <w:bdr w:val="none" w:sz="0" w:space="0" w:color="auto"/>
        </w:rPr>
        <w:t>大成就所震撼，在我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中国人的自信似乎是与生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来的。但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份民族自信心的得来背后，却是前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抛洒的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汗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造。身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代的年青一代，我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在努力的学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得迷茫，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得没有方向，有的同学也已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了自己的初心。但是，学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是自己的事情，如果人生不先吃苦，就得一直吃苦。好逸</w:t>
      </w:r>
      <w:r>
        <w:rPr>
          <w:rFonts w:ascii="宋体" w:eastAsia="宋体" w:hAnsi="SimSun" w:cs="宋体"/>
          <w:sz w:val="28"/>
          <w:bdr w:val="none" w:sz="0" w:space="0" w:color="auto"/>
        </w:rPr>
        <w:t>恶劳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贪图</w:t>
      </w:r>
      <w:r>
        <w:rPr>
          <w:rFonts w:ascii="宋体" w:eastAsia="宋体" w:hAnsi="MS Mincho" w:cs="宋体"/>
          <w:sz w:val="28"/>
          <w:bdr w:val="none" w:sz="0" w:space="0" w:color="auto"/>
        </w:rPr>
        <w:t>享</w:t>
      </w:r>
      <w:r>
        <w:rPr>
          <w:rFonts w:ascii="宋体" w:eastAsia="宋体" w:hAnsi="SimSun" w:cs="宋体"/>
          <w:sz w:val="28"/>
          <w:bdr w:val="none" w:sz="0" w:space="0" w:color="auto"/>
        </w:rPr>
        <w:t>乐绝对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宜之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唯有学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台上的嘉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生活中努力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践，不惧怕行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路上的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困苦，才能有一番成就。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今年度的《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》，相信各位同学内心的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国情愫都不自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生了。新中国一路走来的巨大成就，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明中国道路的正确，也激励着各位同学</w:t>
      </w:r>
      <w:r>
        <w:rPr>
          <w:rFonts w:ascii="宋体" w:eastAsia="宋体" w:hAnsi="SimSun" w:cs="宋体"/>
          <w:sz w:val="28"/>
          <w:bdr w:val="none" w:sz="0" w:space="0" w:color="auto"/>
        </w:rPr>
        <w:t>发愤图强</w:t>
      </w:r>
      <w:r>
        <w:rPr>
          <w:rFonts w:ascii="宋体" w:eastAsia="宋体" w:hAnsi="MS Mincho" w:cs="宋体"/>
          <w:sz w:val="28"/>
          <w:bdr w:val="none" w:sz="0" w:space="0" w:color="auto"/>
        </w:rPr>
        <w:t>，努力在自己的人生</w:t>
      </w:r>
      <w:r>
        <w:rPr>
          <w:rFonts w:ascii="宋体" w:eastAsia="宋体" w:hAnsi="SimSun" w:cs="宋体"/>
          <w:sz w:val="28"/>
          <w:bdr w:val="none" w:sz="0" w:space="0" w:color="auto"/>
        </w:rPr>
        <w:t>书页</w:t>
      </w:r>
      <w:r>
        <w:rPr>
          <w:rFonts w:ascii="宋体" w:eastAsia="宋体" w:hAnsi="MS Mincho" w:cs="宋体"/>
          <w:sz w:val="28"/>
          <w:bdr w:val="none" w:sz="0" w:space="0" w:color="auto"/>
        </w:rPr>
        <w:t>上写就新篇，彰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秋天是清爽的，炎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的夏天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了一个愉快的暑假，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多同学一定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的校园生活了，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正式返回校园的重要日子。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播日，和往年一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，我仍然按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看。但今年的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我深刻的感受，今年的主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目中学到了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英雄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，我所理解的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英雄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可能会有所不同。所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英雄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是精神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西，可以是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梦想等等。因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世界从来都是不太平，我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没有被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争打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的原因是有人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了沉重的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些人是我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的英雄，他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的精神是英雄的精神，我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，去倡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应该铭记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很多人都是英雄，我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无刻的在学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英雄精神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。当你路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不平拔刀相助的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道不是在学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抵制邪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？当你有了孩子，并且悉心照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道不是在学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你父母交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你的精神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？因此不管是在什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候，英雄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是陪伴在我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穿着英雄精神。当你遭遇困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，但是百折不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努力，最后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候，你就是自己的英雄。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展的基石，一定要学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》里面各位先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的精神，以</w:t>
      </w:r>
      <w:r>
        <w:rPr>
          <w:rFonts w:ascii="宋体" w:eastAsia="宋体" w:hAnsi="SimSun" w:cs="宋体"/>
          <w:sz w:val="28"/>
          <w:bdr w:val="none" w:sz="0" w:space="0" w:color="auto"/>
        </w:rPr>
        <w:t>饱满积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，不断努力充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到更多的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在未来的祖国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展中，才可以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献出自己的一份力量。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任，力求我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有超凡的知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和雄厚的体力去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予青少年的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任都各不相同，而我生在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在当下的中国，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，是一个很美好的中国。吃穿不愁，百姓安居</w:t>
      </w:r>
      <w:r>
        <w:rPr>
          <w:rFonts w:ascii="宋体" w:eastAsia="宋体" w:hAnsi="SimSun" w:cs="宋体"/>
          <w:sz w:val="28"/>
          <w:bdr w:val="none" w:sz="0" w:space="0" w:color="auto"/>
        </w:rPr>
        <w:t>乐业</w:t>
      </w:r>
      <w:r>
        <w:rPr>
          <w:rFonts w:ascii="宋体" w:eastAsia="宋体" w:hAnsi="MS Mincho" w:cs="宋体"/>
          <w:sz w:val="28"/>
          <w:bdr w:val="none" w:sz="0" w:space="0" w:color="auto"/>
        </w:rPr>
        <w:t>，国富民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当下，中国青少年更要学会居安思危，不忘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史，保持清醒的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，壮大祖国，尽一份力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写美好的篇章。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，形成良好的身体，在我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祖先的眼中不断朝着更好更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的方向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成爸爸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北来南去几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休，人在光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似箭流，暑假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又迎来了新的学期，在九月一日的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重新返回熟悉的校园，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启了新一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之旅，在当天的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上，我再一次看到全国中小学生都非常喜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的一档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》！，而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目是根据当下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生的事情来去确定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，然后以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目形式的来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追求的。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了解那些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大的民族英雄和他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生平的先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需要从小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国的心，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知道祖国是多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这种伟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国精神。而我也很清楚当下的我</w:t>
      </w:r>
      <w:r>
        <w:rPr>
          <w:rFonts w:ascii="宋体" w:eastAsia="宋体" w:hAnsi="SimSun" w:cs="宋体"/>
          <w:sz w:val="28"/>
          <w:bdr w:val="none" w:sz="0" w:space="0" w:color="auto"/>
        </w:rPr>
        <w:t>该这么</w:t>
      </w:r>
      <w:r>
        <w:rPr>
          <w:rFonts w:ascii="宋体" w:eastAsia="宋体" w:hAnsi="MS Mincho" w:cs="宋体"/>
          <w:sz w:val="28"/>
          <w:bdr w:val="none" w:sz="0" w:space="0" w:color="auto"/>
        </w:rPr>
        <w:t>做，当今的主要目的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主，只要不断的去吸取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来帮助自己成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，将来才能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奉献出自己的一份力量，我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是祖国的接班人，也是祖国的未来基石，我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展而付出努力。身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祖国未来的接班人，一定趁我</w:t>
      </w:r>
      <w:r>
        <w:rPr>
          <w:rFonts w:ascii="宋体" w:eastAsia="宋体" w:hAnsi="SimSun" w:cs="宋体"/>
          <w:sz w:val="28"/>
          <w:bdr w:val="none" w:sz="0" w:space="0" w:color="auto"/>
        </w:rPr>
        <w:t>们还处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，在加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，祖国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大的背后有需要无数有志青年的付出，只有不断努力，才能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祖国筑梦。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束了，我看完以后却有非常深刻的感悟，身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，天天向上，不断以振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耀，以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而努力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。在将来的某一天，我一定要成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秀的接班人，努力向先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的精神与品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崇高的追求目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不断上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起来，在未来祖国需要我的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时贡</w:t>
      </w:r>
      <w:r>
        <w:rPr>
          <w:rFonts w:ascii="宋体" w:eastAsia="宋体" w:hAnsi="MS Mincho" w:cs="宋体"/>
          <w:sz w:val="28"/>
          <w:bdr w:val="none" w:sz="0" w:space="0" w:color="auto"/>
        </w:rPr>
        <w:t>献出自己的那一份力量。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立下宏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志向，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就一</w:t>
      </w:r>
      <w:r>
        <w:rPr>
          <w:rFonts w:ascii="宋体" w:eastAsia="宋体" w:hAnsi="SimSun" w:cs="宋体"/>
          <w:sz w:val="28"/>
          <w:bdr w:val="none" w:sz="0" w:space="0" w:color="auto"/>
        </w:rPr>
        <w:t>颗坚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国之心，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定个人理想信念，将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，以祖国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才更具意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力才能更加充足，祖国通往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利的路途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非常遥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祖国的接班人一定要肩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起新中国未来新一代少年的使命，加油学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光匆匆，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愉快的暑假已</w:t>
      </w:r>
      <w:r>
        <w:rPr>
          <w:rFonts w:ascii="宋体" w:eastAsia="宋体" w:hAnsi="SimSun" w:cs="宋体"/>
          <w:sz w:val="28"/>
          <w:bdr w:val="none" w:sz="0" w:space="0" w:color="auto"/>
        </w:rPr>
        <w:t>经荡</w:t>
      </w:r>
      <w:r>
        <w:rPr>
          <w:rFonts w:ascii="宋体" w:eastAsia="宋体" w:hAnsi="MS Mincho" w:cs="宋体"/>
          <w:sz w:val="28"/>
          <w:bdr w:val="none" w:sz="0" w:space="0" w:color="auto"/>
        </w:rPr>
        <w:t>然无存了，也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收拾好心情回学校了。金秋九月，我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了迎接我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中小学生必看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》也是如期而至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也是同学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学必看的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是往常一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cctv</w:t>
      </w:r>
      <w:r>
        <w:rPr>
          <w:rFonts w:ascii="宋体" w:eastAsia="宋体" w:hAnsi="SimSun" w:cs="宋体"/>
          <w:sz w:val="28"/>
          <w:bdr w:val="none" w:sz="0" w:space="0" w:color="auto"/>
        </w:rPr>
        <w:t>满怀热</w:t>
      </w:r>
      <w:r>
        <w:rPr>
          <w:rFonts w:ascii="宋体" w:eastAsia="宋体" w:hAnsi="MS Mincho" w:cs="宋体"/>
          <w:sz w:val="28"/>
          <w:bdr w:val="none" w:sz="0" w:space="0" w:color="auto"/>
        </w:rPr>
        <w:t>情的等待着我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是那个熟悉的声音，那个味道，那个熟悉的画面。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多人物的光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的事迹精神。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以他</w:t>
      </w:r>
      <w:r>
        <w:rPr>
          <w:rFonts w:ascii="宋体" w:eastAsia="宋体" w:hAnsi="SimSun" w:cs="宋体"/>
          <w:sz w:val="28"/>
          <w:bdr w:val="none" w:sz="0" w:space="0" w:color="auto"/>
        </w:rPr>
        <w:t>们为荣</w:t>
      </w:r>
      <w:r>
        <w:rPr>
          <w:rFonts w:ascii="宋体" w:eastAsia="宋体" w:hAnsi="MS Mincho" w:cs="宋体"/>
          <w:sz w:val="28"/>
          <w:bdr w:val="none" w:sz="0" w:space="0" w:color="auto"/>
        </w:rPr>
        <w:t>，精神也得到了升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接下来的学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生活更加具有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大型公益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目，都是根据所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生的的有意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切生活，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学生更加容易接受，仿佛置身其中，身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其境的感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，祖国未来的接班人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祖国美好的将来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也是祖国的未来。或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的道路是崎</w:t>
      </w:r>
      <w:r>
        <w:rPr>
          <w:rFonts w:ascii="宋体" w:eastAsia="宋体" w:hAnsi="SimSun" w:cs="宋体"/>
          <w:sz w:val="28"/>
          <w:bdr w:val="none" w:sz="0" w:space="0" w:color="auto"/>
        </w:rPr>
        <w:t>岖</w:t>
      </w:r>
      <w:r>
        <w:rPr>
          <w:rFonts w:ascii="宋体" w:eastAsia="宋体" w:hAnsi="MS Mincho" w:cs="宋体"/>
          <w:sz w:val="28"/>
          <w:bdr w:val="none" w:sz="0" w:space="0" w:color="auto"/>
        </w:rPr>
        <w:t>的，但我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也是没有退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的理由。我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祖国之所以有今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今日的繁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斗，用心建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美好的家园，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国的精神，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道不知道我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个人去学</w:t>
      </w:r>
      <w:r>
        <w:rPr>
          <w:rFonts w:ascii="宋体" w:eastAsia="宋体" w:hAnsi="SimSun" w:cs="宋体"/>
          <w:sz w:val="28"/>
          <w:bdr w:val="none" w:sz="0" w:space="0" w:color="auto"/>
        </w:rPr>
        <w:t>习吗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!“</w:t>
      </w:r>
      <w:r>
        <w:rPr>
          <w:rFonts w:ascii="宋体" w:eastAsia="宋体" w:hAnsi="MS Mincho" w:cs="宋体"/>
          <w:sz w:val="28"/>
          <w:bdr w:val="none" w:sz="0" w:space="0" w:color="auto"/>
        </w:rPr>
        <w:t>安得广厦千万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，大庇天下寒士</w:t>
      </w:r>
      <w:r>
        <w:rPr>
          <w:rFonts w:ascii="宋体" w:eastAsia="宋体" w:hAnsi="SimSun" w:cs="宋体"/>
          <w:sz w:val="28"/>
          <w:bdr w:val="none" w:sz="0" w:space="0" w:color="auto"/>
        </w:rPr>
        <w:t>俱欢颜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。从古至今有多少人都有着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思想，他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此前仆后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临难</w:t>
      </w:r>
      <w:r>
        <w:rPr>
          <w:rFonts w:ascii="宋体" w:eastAsia="宋体" w:hAnsi="MS Mincho" w:cs="宋体"/>
          <w:sz w:val="28"/>
          <w:bdr w:val="none" w:sz="0" w:space="0" w:color="auto"/>
        </w:rPr>
        <w:t>不屈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精神使中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劫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而不衰，少年</w:t>
      </w:r>
      <w:r>
        <w:rPr>
          <w:rFonts w:ascii="宋体" w:eastAsia="宋体" w:hAnsi="SimSun" w:cs="宋体"/>
          <w:sz w:val="28"/>
          <w:bdr w:val="none" w:sz="0" w:space="0" w:color="auto"/>
        </w:rPr>
        <w:t>强则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在我国上下五千年的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形成了以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义为</w:t>
      </w:r>
      <w:r>
        <w:rPr>
          <w:rFonts w:ascii="宋体" w:eastAsia="宋体" w:hAnsi="MS Mincho" w:cs="宋体"/>
          <w:sz w:val="28"/>
          <w:bdr w:val="none" w:sz="0" w:space="0" w:color="auto"/>
        </w:rPr>
        <w:t>核心的</w:t>
      </w:r>
      <w:r>
        <w:rPr>
          <w:rFonts w:ascii="宋体" w:eastAsia="宋体" w:hAnsi="SimSun" w:cs="宋体"/>
          <w:sz w:val="28"/>
          <w:bdr w:val="none" w:sz="0" w:space="0" w:color="auto"/>
        </w:rPr>
        <w:t>团结统</w:t>
      </w:r>
      <w:r>
        <w:rPr>
          <w:rFonts w:ascii="宋体" w:eastAsia="宋体" w:hAnsi="MS Mincho" w:cs="宋体"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好和平、勤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勇敢、自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大民族精神。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我学到很多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本上学不到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些是我更加全面的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到祖国的光</w:t>
      </w:r>
      <w:r>
        <w:rPr>
          <w:rFonts w:ascii="宋体" w:eastAsia="宋体" w:hAnsi="SimSun" w:cs="宋体"/>
          <w:sz w:val="28"/>
          <w:bdr w:val="none" w:sz="0" w:space="0" w:color="auto"/>
        </w:rPr>
        <w:t>辉历</w:t>
      </w:r>
      <w:r>
        <w:rPr>
          <w:rFonts w:ascii="宋体" w:eastAsia="宋体" w:hAnsi="MS Mincho" w:cs="宋体"/>
          <w:sz w:val="28"/>
          <w:bdr w:val="none" w:sz="0" w:space="0" w:color="auto"/>
        </w:rPr>
        <w:t>程。通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些，我明白了，在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代的少年，我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任重而道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，只有不断的努力学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社会，回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祖国。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一起好好加油吧，相信在我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的不懈努力之下，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将成功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出更好的明天。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，两个月的暑假就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又要迎着晨光走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始端坐在黑板前，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真汲取老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教授的知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，然后在答卷上写下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意的答案。九月一日是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学的第一天，首先我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要上的第一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，便是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广大中学生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与思考的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”——</w:t>
      </w:r>
      <w:r>
        <w:rPr>
          <w:rFonts w:ascii="宋体" w:eastAsia="宋体" w:hAnsi="MS Mincho" w:cs="宋体"/>
          <w:sz w:val="28"/>
          <w:bdr w:val="none" w:sz="0" w:space="0" w:color="auto"/>
        </w:rPr>
        <w:t>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出品的大型公益教育</w:t>
      </w:r>
      <w:r>
        <w:rPr>
          <w:rFonts w:ascii="宋体" w:eastAsia="宋体" w:hAnsi="SimSun" w:cs="宋体"/>
          <w:sz w:val="28"/>
          <w:bdr w:val="none" w:sz="0" w:space="0" w:color="auto"/>
        </w:rPr>
        <w:t>类节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目就是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学之旅的第一站，也是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从暑假收心，把注意力重新放在学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上的法宝。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上七点半，我与同学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一起聚在教室，等着收看《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》。不得不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的假期放久了，重新回到集体的感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真的很奇妙，尤其是大家伙聚集在一起，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致高昂地看一档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许这种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，很多年之后，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品味吧。没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多久，</w:t>
      </w:r>
      <w:r>
        <w:rPr>
          <w:rFonts w:ascii="宋体" w:eastAsia="宋体" w:hAnsi="SimSun" w:cs="宋体"/>
          <w:sz w:val="28"/>
          <w:bdr w:val="none" w:sz="0" w:space="0" w:color="auto"/>
        </w:rPr>
        <w:t>时针</w:t>
      </w:r>
      <w:r>
        <w:rPr>
          <w:rFonts w:ascii="宋体" w:eastAsia="宋体" w:hAnsi="MS Mincho" w:cs="宋体"/>
          <w:sz w:val="28"/>
          <w:bdr w:val="none" w:sz="0" w:space="0" w:color="auto"/>
        </w:rPr>
        <w:t>指向了数字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，吵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的教室也逐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安静了下来，大家的注意力都被多媒体屏幕吸引了，都在聚精会神地看着《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都会不一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便是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斗成就梦想。和以往一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的是，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了各行各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了不得的人物，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人物身上所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的事情，以及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广大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学的中小学生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，鼓励我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看到他</w:t>
      </w:r>
      <w:r>
        <w:rPr>
          <w:rFonts w:ascii="宋体" w:eastAsia="宋体" w:hAnsi="SimSun" w:cs="宋体"/>
          <w:sz w:val="28"/>
          <w:bdr w:val="none" w:sz="0" w:space="0" w:color="auto"/>
        </w:rPr>
        <w:t>们诚挚</w:t>
      </w:r>
      <w:r>
        <w:rPr>
          <w:rFonts w:ascii="宋体" w:eastAsia="宋体" w:hAnsi="MS Mincho" w:cs="宋体"/>
          <w:sz w:val="28"/>
          <w:bdr w:val="none" w:sz="0" w:space="0" w:color="auto"/>
        </w:rPr>
        <w:t>的面孔。我都不得不感慨，如果祖国的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又如何能坐在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敞明亮的教室听他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娓娓道来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去的故事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》，我感触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深，深刻地明白了心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理想信念，是一件多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重要的事情。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想，一个人如果没有理想支撑生活，那他日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的生活。和</w:t>
      </w:r>
      <w:r>
        <w:rPr>
          <w:rFonts w:ascii="宋体" w:eastAsia="宋体" w:hAnsi="SimSun" w:cs="宋体"/>
          <w:sz w:val="28"/>
          <w:bdr w:val="none" w:sz="0" w:space="0" w:color="auto"/>
        </w:rPr>
        <w:t>带线</w:t>
      </w:r>
      <w:r>
        <w:rPr>
          <w:rFonts w:ascii="宋体" w:eastAsia="宋体" w:hAnsi="MS Mincho" w:cs="宋体"/>
          <w:sz w:val="28"/>
          <w:bdr w:val="none" w:sz="0" w:space="0" w:color="auto"/>
        </w:rPr>
        <w:t>的木偶有什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没有目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，没有方向，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在是不可取。作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一名中学生，我明白，我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以后建</w:t>
      </w:r>
      <w:r>
        <w:rPr>
          <w:rFonts w:ascii="宋体" w:eastAsia="宋体" w:hAnsi="SimSun" w:cs="宋体"/>
          <w:sz w:val="28"/>
          <w:bdr w:val="none" w:sz="0" w:space="0" w:color="auto"/>
        </w:rPr>
        <w:t>设伟</w:t>
      </w:r>
      <w:r>
        <w:rPr>
          <w:rFonts w:ascii="宋体" w:eastAsia="宋体" w:hAnsi="MS Mincho" w:cs="宋体"/>
          <w:sz w:val="28"/>
          <w:bdr w:val="none" w:sz="0" w:space="0" w:color="auto"/>
        </w:rPr>
        <w:t>大祖国打好基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。最重要的是，要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国心，在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荣伟</w:t>
      </w:r>
      <w:r>
        <w:rPr>
          <w:rFonts w:ascii="宋体" w:eastAsia="宋体" w:hAnsi="MS Mincho" w:cs="宋体"/>
          <w:sz w:val="28"/>
          <w:bdr w:val="none" w:sz="0" w:space="0" w:color="auto"/>
        </w:rPr>
        <w:t>大的日子里，向祖国和党致敬，不辜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的栽培。最后内心要装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理想信念，努力成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代青年，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国家的光明未来努力拼搏，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青春，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中国梦加油。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，相信大家都明白何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少年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出生在和平盛世，迎着改革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承担起社会主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接班人的使命，奉献自己的青春年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自己的光彩，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献上</w:t>
      </w:r>
      <w:r>
        <w:rPr>
          <w:rFonts w:ascii="宋体" w:eastAsia="宋体" w:hAnsi="SimSun" w:cs="宋体"/>
          <w:sz w:val="28"/>
          <w:bdr w:val="none" w:sz="0" w:space="0" w:color="auto"/>
        </w:rPr>
        <w:t>绵</w:t>
      </w:r>
      <w:r>
        <w:rPr>
          <w:rFonts w:ascii="宋体" w:eastAsia="宋体" w:hAnsi="MS Mincho" w:cs="宋体"/>
          <w:sz w:val="28"/>
          <w:bdr w:val="none" w:sz="0" w:space="0" w:color="auto"/>
        </w:rPr>
        <w:t>薄之力和那清澈的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是沉默的，我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溜走了。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，又是一年的金秋九月，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也意味着学生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好上学，回到学校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之旅。随着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又可以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》，它的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目以其不同的教学方法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特点，平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堂上感到无聊，而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的特点是寓教于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身的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，中央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众的期待下准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播出。今年的主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。回首往事，今年是《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》播出的第十五个年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》是一个公益教育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目，通</w:t>
      </w:r>
      <w:r>
        <w:rPr>
          <w:rFonts w:ascii="宋体" w:eastAsia="宋体" w:hAnsi="SimSun" w:cs="宋体"/>
          <w:sz w:val="28"/>
          <w:bdr w:val="none" w:sz="0" w:space="0" w:color="auto"/>
        </w:rPr>
        <w:t>过时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点和真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感受，向广大中小学生展示核心价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对现</w:t>
      </w:r>
      <w:r>
        <w:rPr>
          <w:rFonts w:ascii="宋体" w:eastAsia="宋体" w:hAnsi="MS Mincho" w:cs="宋体"/>
          <w:sz w:val="28"/>
          <w:bdr w:val="none" w:sz="0" w:space="0" w:color="auto"/>
        </w:rPr>
        <w:t>代学生具有深刻的教育意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熟悉的画面，我回想起了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了祖国的一些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煌事件，看完后我感到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傲，祖国的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党，离不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千千万万人民的共同努力。因此，作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伴随着我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此刻，我心中只有一股汹涌的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血，它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刻提醒我，无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何地，我都要学会以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祖国的利益着想，保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一寸土地，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祖国和党的路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跟其后，始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保持一</w:t>
      </w:r>
      <w:r>
        <w:rPr>
          <w:rFonts w:ascii="宋体" w:eastAsia="宋体" w:hAnsi="SimSun" w:cs="宋体"/>
          <w:sz w:val="28"/>
          <w:bdr w:val="none" w:sz="0" w:space="0" w:color="auto"/>
        </w:rPr>
        <w:t>颗纯净</w:t>
      </w:r>
      <w:r>
        <w:rPr>
          <w:rFonts w:ascii="宋体" w:eastAsia="宋体" w:hAnsi="MS Mincho" w:cs="宋体"/>
          <w:sz w:val="28"/>
          <w:bdr w:val="none" w:sz="0" w:space="0" w:color="auto"/>
        </w:rPr>
        <w:t>的心，勇往直前。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我明白，我</w:t>
      </w:r>
      <w:r>
        <w:rPr>
          <w:rFonts w:ascii="宋体" w:eastAsia="宋体" w:hAnsi="SimSun" w:cs="宋体"/>
          <w:sz w:val="28"/>
          <w:bdr w:val="none" w:sz="0" w:space="0" w:color="auto"/>
        </w:rPr>
        <w:t>们伟</w:t>
      </w:r>
      <w:r>
        <w:rPr>
          <w:rFonts w:ascii="宋体" w:eastAsia="宋体" w:hAnsi="MS Mincho" w:cs="宋体"/>
          <w:sz w:val="28"/>
          <w:bdr w:val="none" w:sz="0" w:space="0" w:color="auto"/>
        </w:rPr>
        <w:t>大的党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在的生活做出了巨大的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们伟</w:t>
      </w:r>
      <w:r>
        <w:rPr>
          <w:rFonts w:ascii="宋体" w:eastAsia="宋体" w:hAnsi="MS Mincho" w:cs="宋体"/>
          <w:sz w:val="28"/>
          <w:bdr w:val="none" w:sz="0" w:space="0" w:color="auto"/>
        </w:rPr>
        <w:t>大党的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暑假的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束，又是一年的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学前，央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》也如期而至，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多中小学生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学前迫不及待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看的的一期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非凡，不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只是一个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目，更是人生中最重要的一堂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》，今年又是一个全新的主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众面前，</w:t>
      </w:r>
      <w:r>
        <w:rPr>
          <w:rFonts w:ascii="宋体" w:eastAsia="宋体" w:hAnsi="SimSun" w:cs="宋体"/>
          <w:sz w:val="28"/>
          <w:bdr w:val="none" w:sz="0" w:space="0" w:color="auto"/>
        </w:rPr>
        <w:t>让观</w:t>
      </w:r>
      <w:r>
        <w:rPr>
          <w:rFonts w:ascii="宋体" w:eastAsia="宋体" w:hAnsi="MS Mincho" w:cs="宋体"/>
          <w:sz w:val="28"/>
          <w:bdr w:val="none" w:sz="0" w:space="0" w:color="auto"/>
        </w:rPr>
        <w:t>看的我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感慨万千，收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良多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目，相信了解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的朋友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都知道</w:t>
      </w:r>
      <w:r>
        <w:rPr>
          <w:rFonts w:ascii="宋体" w:eastAsia="宋体" w:hAnsi="SimSun" w:cs="宋体"/>
          <w:sz w:val="28"/>
          <w:bdr w:val="none" w:sz="0" w:space="0" w:color="auto"/>
        </w:rPr>
        <w:t>该节</w:t>
      </w:r>
      <w:r>
        <w:rPr>
          <w:rFonts w:ascii="宋体" w:eastAsia="宋体" w:hAnsi="MS Mincho" w:cs="宋体"/>
          <w:sz w:val="28"/>
          <w:bdr w:val="none" w:sz="0" w:space="0" w:color="auto"/>
        </w:rPr>
        <w:t>目有着特定的教育目的，旨在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极健康正能量的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念，从而正确引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》都非常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得学生家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一同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看，感悟正能量的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，平日里要懂得尊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重道，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要学会感恩，感恩老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授予自己知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，感恩父母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育之恩，孝敬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。与此同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，在自己的人生道路上，要学会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划的人生，才会有希望。所以，我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要好好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自己，做出正确的目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自己，向着未来的道路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美好的人生。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真快，今年的《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》不知不</w:t>
      </w:r>
      <w:r>
        <w:rPr>
          <w:rFonts w:ascii="宋体" w:eastAsia="宋体" w:hAnsi="SimSun" w:cs="宋体"/>
          <w:sz w:val="28"/>
          <w:bdr w:val="none" w:sz="0" w:space="0" w:color="auto"/>
        </w:rPr>
        <w:t>觉观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此刻，我的内心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万分，同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最多的就是</w:t>
      </w:r>
      <w:r>
        <w:rPr>
          <w:rFonts w:ascii="宋体" w:eastAsia="宋体" w:hAnsi="SimSun" w:cs="宋体"/>
          <w:sz w:val="28"/>
          <w:bdr w:val="none" w:sz="0" w:space="0" w:color="auto"/>
        </w:rPr>
        <w:t>对节</w:t>
      </w:r>
      <w:r>
        <w:rPr>
          <w:rFonts w:ascii="宋体" w:eastAsia="宋体" w:hAnsi="MS Mincho" w:cs="宋体"/>
          <w:sz w:val="28"/>
          <w:bdr w:val="none" w:sz="0" w:space="0" w:color="auto"/>
        </w:rPr>
        <w:t>目的感慨。《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个看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目的人都会有非常深刻的感触，而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目自身最大的价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得你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看央</w:t>
      </w:r>
      <w:r>
        <w:rPr>
          <w:rFonts w:ascii="宋体" w:eastAsia="宋体" w:hAnsi="SimSun" w:cs="宋体"/>
          <w:sz w:val="28"/>
          <w:bdr w:val="none" w:sz="0" w:space="0" w:color="auto"/>
        </w:rPr>
        <w:t>视每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趣不妨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，守候在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机旁，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看啦。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看完，可以一起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笔写写自己的感受，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自己的感悟更加深哦。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九月，新学期来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了，新学期就是新的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始，新的征程。伴着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，激情的朗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了序幕，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、科学家、冬奥冠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、考古学家等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https://d.book118.com/628022027134006044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8022027134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2022四年级秋季开学第一课的观后感（通用38篇）</dc:title>
  <dc:subject>当品味完一部影视作品后，从中我们可以吸收新的思想，此时需要认真地做好记录，写写观后感了。千万不能认为观后感随便应付就可以，下面是小编精心整理的2022四年级秋季开学第一课的观后感，供大家参考借鉴，希望可以帮助到有需要的朋友。　　四年级秋季开学第一课的观后感 篇1　　一个美好愿望想要变成现实，都需要我们付出努力和奋斗。奋斗是刘禹锡笔下千淘万漉的辛苦。奋斗是郑板桥笔下咬定青山的坚韧，奋斗更是陆游笔下少壮功夫老始城的耐心和决心。——董卿　　金</dc:subject>
  <cp:keywords>四年级秋季开学第一课的观后感</cp:keywords>
  <cp:revision>0</cp:revision>
</cp:coreProperties>
</file>