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高中新年致辞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、工作或生活中，大家都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常接触到致辞吧，致辞具有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言准确、形象生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的特点。那什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的致辞才是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收集整理的高中新年致辞，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供参考，大家一起来看看吧。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高中新年致辞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喜悦伴着汗水，成功伴着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中即将走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年。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此辞旧迎新之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班子向辛勤耕耘、无私奉献的全体教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工致以崇高的敬意！向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心、支持学校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展的各</w:t>
      </w:r>
      <w:r>
        <w:rPr>
          <w:rFonts w:ascii="宋体" w:eastAsia="宋体" w:hAnsi="SimSun" w:cs="宋体"/>
          <w:sz w:val="28"/>
          <w:bdr w:val="none" w:sz="0" w:space="0" w:color="auto"/>
        </w:rPr>
        <w:t>级领导</w:t>
      </w:r>
      <w:r>
        <w:rPr>
          <w:rFonts w:ascii="宋体" w:eastAsia="宋体" w:hAnsi="MS Mincho" w:cs="宋体"/>
          <w:sz w:val="28"/>
          <w:bdr w:val="none" w:sz="0" w:space="0" w:color="auto"/>
        </w:rPr>
        <w:t>和社会各界表示衷心的感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年是我校大力弘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追求卓越、全面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一中精神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开创</w:t>
      </w:r>
      <w:r>
        <w:rPr>
          <w:rFonts w:ascii="宋体" w:eastAsia="宋体" w:hAnsi="MS Mincho" w:cs="宋体"/>
          <w:sz w:val="28"/>
          <w:bdr w:val="none" w:sz="0" w:space="0" w:color="auto"/>
        </w:rPr>
        <w:t>新局面、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造新</w:t>
      </w:r>
      <w:r>
        <w:rPr>
          <w:rFonts w:ascii="宋体" w:eastAsia="宋体" w:hAnsi="SimSun" w:cs="宋体"/>
          <w:sz w:val="28"/>
          <w:bdr w:val="none" w:sz="0" w:space="0" w:color="auto"/>
        </w:rPr>
        <w:t>业绩</w:t>
      </w:r>
      <w:r>
        <w:rPr>
          <w:rFonts w:ascii="宋体" w:eastAsia="宋体" w:hAnsi="MS Mincho" w:cs="宋体"/>
          <w:sz w:val="28"/>
          <w:bdr w:val="none" w:sz="0" w:space="0" w:color="auto"/>
        </w:rPr>
        <w:t>的重要的一年，也是全面走向正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的一年。全校上下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深化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安全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天、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本、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魂、学校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的工作指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思想，求真</w:t>
      </w:r>
      <w:r>
        <w:rPr>
          <w:rFonts w:ascii="宋体" w:eastAsia="宋体" w:hAnsi="SimSun" w:cs="宋体"/>
          <w:sz w:val="28"/>
          <w:bdr w:val="none" w:sz="0" w:space="0" w:color="auto"/>
        </w:rPr>
        <w:t>务实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极探索和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践富有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一中特色的教育、教学模式，各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工作均取得突破性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展。教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舍小家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大家，起早</w:t>
      </w:r>
      <w:r>
        <w:rPr>
          <w:rFonts w:ascii="宋体" w:eastAsia="宋体" w:hAnsi="SimSun" w:cs="宋体"/>
          <w:sz w:val="28"/>
          <w:bdr w:val="none" w:sz="0" w:space="0" w:color="auto"/>
        </w:rPr>
        <w:t>贪</w:t>
      </w:r>
      <w:r>
        <w:rPr>
          <w:rFonts w:ascii="宋体" w:eastAsia="宋体" w:hAnsi="MS Mincho" w:cs="宋体"/>
          <w:sz w:val="28"/>
          <w:bdr w:val="none" w:sz="0" w:space="0" w:color="auto"/>
        </w:rPr>
        <w:t>黑无私奉献，用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德和智慧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得社会的良好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誉；学校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班子</w:t>
      </w:r>
      <w:r>
        <w:rPr>
          <w:rFonts w:ascii="宋体" w:eastAsia="宋体" w:hAnsi="SimSun" w:cs="宋体"/>
          <w:sz w:val="28"/>
          <w:bdr w:val="none" w:sz="0" w:space="0" w:color="auto"/>
        </w:rPr>
        <w:t>团结奋进</w:t>
      </w:r>
      <w:r>
        <w:rPr>
          <w:rFonts w:ascii="宋体" w:eastAsia="宋体" w:hAnsi="MS Mincho" w:cs="宋体"/>
          <w:sz w:val="28"/>
          <w:bdr w:val="none" w:sz="0" w:space="0" w:color="auto"/>
        </w:rPr>
        <w:t>，文化建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初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成效，食堂改制运行良好，年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管理各有特色，行政服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井然有序，校园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境不断改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，教学成</w:t>
      </w:r>
      <w:r>
        <w:rPr>
          <w:rFonts w:ascii="宋体" w:eastAsia="宋体" w:hAnsi="SimSun" w:cs="宋体"/>
          <w:sz w:val="28"/>
          <w:bdr w:val="none" w:sz="0" w:space="0" w:color="auto"/>
        </w:rPr>
        <w:t>绩创历</w:t>
      </w:r>
      <w:r>
        <w:rPr>
          <w:rFonts w:ascii="宋体" w:eastAsia="宋体" w:hAnsi="MS Mincho" w:cs="宋体"/>
          <w:sz w:val="28"/>
          <w:bdr w:val="none" w:sz="0" w:space="0" w:color="auto"/>
        </w:rPr>
        <w:t>史最好水平，学校被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首批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山西省素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教育示范校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。最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能可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的是全校上下精神面貌</w:t>
      </w:r>
      <w:r>
        <w:rPr>
          <w:rFonts w:ascii="宋体" w:eastAsia="宋体" w:hAnsi="SimSun" w:cs="宋体"/>
          <w:sz w:val="28"/>
          <w:bdr w:val="none" w:sz="0" w:space="0" w:color="auto"/>
        </w:rPr>
        <w:t>焕</w:t>
      </w:r>
      <w:r>
        <w:rPr>
          <w:rFonts w:ascii="宋体" w:eastAsia="宋体" w:hAnsi="MS Mincho" w:cs="宋体"/>
          <w:sz w:val="28"/>
          <w:bdr w:val="none" w:sz="0" w:space="0" w:color="auto"/>
        </w:rPr>
        <w:t>然一新，呈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出越来越好的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势头</w:t>
      </w:r>
      <w:r>
        <w:rPr>
          <w:rFonts w:ascii="宋体" w:eastAsia="宋体" w:hAnsi="MS Mincho" w:cs="宋体"/>
          <w:sz w:val="28"/>
          <w:bdr w:val="none" w:sz="0" w:space="0" w:color="auto"/>
        </w:rPr>
        <w:t>，再</w:t>
      </w:r>
      <w:r>
        <w:rPr>
          <w:rFonts w:ascii="宋体" w:eastAsia="宋体" w:hAnsi="SimSun" w:cs="宋体"/>
          <w:sz w:val="28"/>
          <w:bdr w:val="none" w:sz="0" w:space="0" w:color="auto"/>
        </w:rPr>
        <w:t>创辉</w:t>
      </w:r>
      <w:r>
        <w:rPr>
          <w:rFonts w:ascii="宋体" w:eastAsia="宋体" w:hAnsi="MS Mincho" w:cs="宋体"/>
          <w:sz w:val="28"/>
          <w:bdr w:val="none" w:sz="0" w:space="0" w:color="auto"/>
        </w:rPr>
        <w:t>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众望所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一中在前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、在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展已成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社会的共同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年已向我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走来。新的一年，我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良好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展机遇的同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不断改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自己、超越自我的挑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。新的一年，再</w:t>
      </w:r>
      <w:r>
        <w:rPr>
          <w:rFonts w:ascii="宋体" w:eastAsia="宋体" w:hAnsi="SimSun" w:cs="宋体"/>
          <w:sz w:val="28"/>
          <w:bdr w:val="none" w:sz="0" w:space="0" w:color="auto"/>
        </w:rPr>
        <w:t>创辉</w:t>
      </w:r>
      <w:r>
        <w:rPr>
          <w:rFonts w:ascii="宋体" w:eastAsia="宋体" w:hAnsi="MS Mincho" w:cs="宋体"/>
          <w:sz w:val="28"/>
          <w:bdr w:val="none" w:sz="0" w:space="0" w:color="auto"/>
        </w:rPr>
        <w:t>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一中人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和希望，也是我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一中人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的努力方向和任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。吾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吾校、勇于争一、各尽其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力、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创辉</w:t>
      </w:r>
      <w:r>
        <w:rPr>
          <w:rFonts w:ascii="宋体" w:eastAsia="宋体" w:hAnsi="MS Mincho" w:cs="宋体"/>
          <w:sz w:val="28"/>
          <w:bdr w:val="none" w:sz="0" w:space="0" w:color="auto"/>
        </w:rPr>
        <w:t>煌的保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度去解决，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度用信心去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就。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了学校的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展我</w:t>
      </w:r>
      <w:r>
        <w:rPr>
          <w:rFonts w:ascii="宋体" w:eastAsia="宋体" w:hAnsi="SimSun" w:cs="宋体"/>
          <w:sz w:val="28"/>
          <w:bdr w:val="none" w:sz="0" w:space="0" w:color="auto"/>
        </w:rPr>
        <w:t>们师</w:t>
      </w:r>
      <w:r>
        <w:rPr>
          <w:rFonts w:ascii="宋体" w:eastAsia="宋体" w:hAnsi="MS Mincho" w:cs="宋体"/>
          <w:sz w:val="28"/>
          <w:bdr w:val="none" w:sz="0" w:space="0" w:color="auto"/>
        </w:rPr>
        <w:t>生同心同德、一往无前！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到底是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展，学生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展是学校的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展本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是学校的主人，未来的你，在未来等你；未来的你，是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在的你所造。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了一中人的梦想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努力。相信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一中人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定会再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祝愿我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的学校乘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而上，越来越好！祝我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利，幸福安康！祝我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的同学全面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展、幸福成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最后，敬祝大家新年快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高中新年致辞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下午好！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看着你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早早打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好了教室，整理好了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包，回家的喜悦充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着整个校园。我知道，在更早的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就已将</w:t>
      </w:r>
      <w:r>
        <w:rPr>
          <w:rFonts w:ascii="宋体" w:eastAsia="宋体" w:cs="宋体"/>
          <w:sz w:val="28"/>
          <w:bdr w:val="none" w:sz="0" w:space="0" w:color="auto"/>
        </w:rPr>
        <w:t>QQ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名改成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心情，或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就已在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筹</w:t>
      </w:r>
      <w:r>
        <w:rPr>
          <w:rFonts w:ascii="宋体" w:eastAsia="宋体" w:hAnsi="MS Mincho" w:cs="宋体"/>
          <w:sz w:val="28"/>
          <w:bdr w:val="none" w:sz="0" w:space="0" w:color="auto"/>
        </w:rPr>
        <w:t>划一次与自然、人文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hAnsi="MS Mincho" w:cs="宋体"/>
          <w:sz w:val="28"/>
          <w:bdr w:val="none" w:sz="0" w:space="0" w:color="auto"/>
        </w:rPr>
        <w:t>的旅行，或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就已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自己的假期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列好了一</w:t>
      </w:r>
      <w:r>
        <w:rPr>
          <w:rFonts w:ascii="宋体" w:eastAsia="宋体" w:hAnsi="SimSun" w:cs="宋体"/>
          <w:sz w:val="28"/>
          <w:bdr w:val="none" w:sz="0" w:space="0" w:color="auto"/>
        </w:rPr>
        <w:t>张长长书单</w:t>
      </w:r>
      <w:r>
        <w:rPr>
          <w:rFonts w:ascii="宋体" w:eastAsia="宋体" w:hAnsi="MS Mincho" w:cs="宋体"/>
          <w:sz w:val="28"/>
          <w:bdr w:val="none" w:sz="0" w:space="0" w:color="auto"/>
        </w:rPr>
        <w:t>。当然，我也知道部分同学或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心中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有一些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的忐忑。但此刻，我与你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利完成本学期学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去年的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得跟高二、高三的同学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希望你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收拾好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包的同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收拾好心情，把喜悦与失落都留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昨天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在同学朋友聚会之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忘了与父母多聊聊天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人可以适当游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，却不可游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人生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。今天，我想把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高一的同学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，也希望全体同学将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几句</w:t>
      </w:r>
      <w:r>
        <w:rPr>
          <w:rFonts w:ascii="宋体" w:eastAsia="宋体" w:hAnsi="SimSun" w:cs="宋体"/>
          <w:sz w:val="28"/>
          <w:bdr w:val="none" w:sz="0" w:space="0" w:color="auto"/>
        </w:rPr>
        <w:t>话带</w:t>
      </w:r>
      <w:r>
        <w:rPr>
          <w:rFonts w:ascii="宋体" w:eastAsia="宋体" w:hAnsi="MS Mincho" w:cs="宋体"/>
          <w:sz w:val="28"/>
          <w:bdr w:val="none" w:sz="0" w:space="0" w:color="auto"/>
        </w:rPr>
        <w:t>入寒假生活。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然，作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求学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月的一名守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者，在寒假已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，春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将至的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有些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要送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大家，希望大家做好一件事，那就是丰富自己的心灵。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月只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流逝不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然在学校</w:t>
      </w:r>
      <w:r>
        <w:rPr>
          <w:rFonts w:ascii="宋体" w:eastAsia="宋体" w:hAnsi="SimSun" w:cs="宋体"/>
          <w:sz w:val="28"/>
          <w:bdr w:val="none" w:sz="0" w:space="0" w:color="auto"/>
        </w:rPr>
        <w:t>刚刚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了才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，学会了合作，更自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靡网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的《雅礼</w:t>
      </w:r>
      <w:r>
        <w:rPr>
          <w:rFonts w:ascii="宋体" w:eastAsia="宋体" w:cs="宋体"/>
          <w:sz w:val="28"/>
          <w:bdr w:val="none" w:sz="0" w:space="0" w:color="auto"/>
        </w:rPr>
        <w:t>STYLE</w:t>
      </w:r>
      <w:r>
        <w:rPr>
          <w:rFonts w:ascii="宋体" w:eastAsia="宋体" w:hAnsi="MS Mincho" w:cs="宋体"/>
          <w:sz w:val="28"/>
          <w:bdr w:val="none" w:sz="0" w:space="0" w:color="auto"/>
        </w:rPr>
        <w:t>》。但是，有了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还远远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，丰富的心灵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需要你</w:t>
      </w:r>
      <w:r>
        <w:rPr>
          <w:rFonts w:ascii="宋体" w:eastAsia="宋体" w:hAnsi="SimSun" w:cs="宋体"/>
          <w:sz w:val="28"/>
          <w:bdr w:val="none" w:sz="0" w:space="0" w:color="auto"/>
        </w:rPr>
        <w:t>们关</w:t>
      </w:r>
      <w:r>
        <w:rPr>
          <w:rFonts w:ascii="宋体" w:eastAsia="宋体" w:hAnsi="MS Mincho" w:cs="宋体"/>
          <w:sz w:val="28"/>
          <w:bdr w:val="none" w:sz="0" w:space="0" w:color="auto"/>
        </w:rPr>
        <w:t>注自己出生与成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的地方，要有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土情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，要知道怎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如同莫言一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述自己的故事；丰富的心灵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懂得在不同的年</w:t>
      </w:r>
      <w:r>
        <w:rPr>
          <w:rFonts w:ascii="宋体" w:eastAsia="宋体" w:hAnsi="SimSun" w:cs="宋体"/>
          <w:sz w:val="28"/>
          <w:bdr w:val="none" w:sz="0" w:space="0" w:color="auto"/>
        </w:rPr>
        <w:t>龄阶</w:t>
      </w:r>
      <w:r>
        <w:rPr>
          <w:rFonts w:ascii="宋体" w:eastAsia="宋体" w:hAnsi="MS Mincho" w:cs="宋体"/>
          <w:sz w:val="28"/>
          <w:bdr w:val="none" w:sz="0" w:space="0" w:color="auto"/>
        </w:rPr>
        <w:t>段怎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与父母相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，要懂得感恩与惜福，要知道你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个世界的情感是从与父母的情感衍生而出的；丰富的心灵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善待自己，当回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社会生活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，知道怎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与社会和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，知道如何在新一天太阳升起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，内心充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正能量。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，寒假是一段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得休整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光，希望你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光好好珍惜，化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丰富心灵的基石，迎接新的成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最后，祝愿同学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新春快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阖</w:t>
      </w:r>
      <w:r>
        <w:rPr>
          <w:rFonts w:ascii="宋体" w:eastAsia="宋体" w:hAnsi="MS Mincho" w:cs="宋体"/>
          <w:sz w:val="28"/>
          <w:bdr w:val="none" w:sz="0" w:space="0" w:color="auto"/>
        </w:rPr>
        <w:t>家幸福、吉祥安康，我与你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将在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里迎接你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的回来！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高中新年致辞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们杨</w:t>
      </w:r>
      <w:r>
        <w:rPr>
          <w:rFonts w:ascii="宋体" w:eastAsia="宋体" w:hAnsi="MS Mincho" w:cs="宋体"/>
          <w:sz w:val="28"/>
          <w:bdr w:val="none" w:sz="0" w:space="0" w:color="auto"/>
        </w:rPr>
        <w:t>思中学全体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工迎来了新的一年的第一个工作日。傅恒奎校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的国旗下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表了新年致辞。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他在高中部的演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了不平凡的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学校，和我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上海一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，克服了非典、酷暑等困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，取得了不平凡的成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始迎接新的一年的新的挑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。高一年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的同学将会以更</w:t>
      </w:r>
      <w:r>
        <w:rPr>
          <w:rFonts w:ascii="宋体" w:eastAsia="宋体" w:hAnsi="SimSun" w:cs="宋体"/>
          <w:sz w:val="28"/>
          <w:bdr w:val="none" w:sz="0" w:space="0" w:color="auto"/>
        </w:rPr>
        <w:t>崭</w:t>
      </w:r>
      <w:r>
        <w:rPr>
          <w:rFonts w:ascii="宋体" w:eastAsia="宋体" w:hAnsi="MS Mincho" w:cs="宋体"/>
          <w:sz w:val="28"/>
          <w:bdr w:val="none" w:sz="0" w:space="0" w:color="auto"/>
        </w:rPr>
        <w:t>新的精神面貌在我校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入第二年的学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生活；高二年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的同学将要根据自己的学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好，投入高三的学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生活；高三年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的同学在老</w:t>
      </w:r>
      <w:r>
        <w:rPr>
          <w:rFonts w:ascii="宋体" w:eastAsia="宋体" w:hAnsi="SimSun" w:cs="宋体"/>
          <w:sz w:val="28"/>
          <w:bdr w:val="none" w:sz="0" w:space="0" w:color="auto"/>
        </w:rPr>
        <w:t>师带领</w:t>
      </w:r>
      <w:r>
        <w:rPr>
          <w:rFonts w:ascii="宋体" w:eastAsia="宋体" w:hAnsi="MS Mincho" w:cs="宋体"/>
          <w:sz w:val="28"/>
          <w:bdr w:val="none" w:sz="0" w:space="0" w:color="auto"/>
        </w:rPr>
        <w:t>下，只要通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自己的努力和拼搏，将跨入高一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深造。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里，傅校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深情地略微停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了一下，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道，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此，同学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思想上准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他在演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少数同学学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刻苦、作</w:t>
      </w:r>
      <w:r>
        <w:rPr>
          <w:rFonts w:ascii="宋体" w:eastAsia="宋体" w:hAnsi="SimSun" w:cs="宋体"/>
          <w:sz w:val="28"/>
          <w:bdr w:val="none" w:sz="0" w:space="0" w:color="auto"/>
        </w:rPr>
        <w:t>业马</w:t>
      </w:r>
      <w:r>
        <w:rPr>
          <w:rFonts w:ascii="宋体" w:eastAsia="宋体" w:hAnsi="MS Mincho" w:cs="宋体"/>
          <w:sz w:val="28"/>
          <w:bdr w:val="none" w:sz="0" w:space="0" w:color="auto"/>
        </w:rPr>
        <w:t>虎的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法，回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自己当学生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，遇到</w:t>
      </w:r>
      <w:r>
        <w:rPr>
          <w:rFonts w:ascii="宋体" w:eastAsia="宋体" w:hAnsi="SimSun" w:cs="宋体"/>
          <w:sz w:val="28"/>
          <w:bdr w:val="none" w:sz="0" w:space="0" w:color="auto"/>
        </w:rPr>
        <w:t>难题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要努力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研，直到做出、搞懂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止；他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31</w:t>
      </w:r>
      <w:r>
        <w:rPr>
          <w:rFonts w:ascii="宋体" w:eastAsia="宋体" w:hAnsi="MS Mincho" w:cs="宋体"/>
          <w:sz w:val="28"/>
          <w:bdr w:val="none" w:sz="0" w:space="0" w:color="auto"/>
        </w:rPr>
        <w:t>日下午全校同学在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元旦迎新春活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中所表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出来的健康、活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和朝气非常</w:t>
      </w:r>
      <w:r>
        <w:rPr>
          <w:rFonts w:ascii="宋体" w:eastAsia="宋体" w:hAnsi="SimSun" w:cs="宋体"/>
          <w:sz w:val="28"/>
          <w:bdr w:val="none" w:sz="0" w:space="0" w:color="auto"/>
        </w:rPr>
        <w:t>赞赏</w:t>
      </w:r>
      <w:r>
        <w:rPr>
          <w:rFonts w:ascii="宋体" w:eastAsia="宋体" w:hAnsi="MS Mincho" w:cs="宋体"/>
          <w:sz w:val="28"/>
          <w:bdr w:val="none" w:sz="0" w:space="0" w:color="auto"/>
        </w:rPr>
        <w:t>，希望同学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在新的一年中，保持活力，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正学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系。要把学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放在第一位，学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文化，学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与人合作，学会做人；他</w:t>
      </w:r>
      <w:r>
        <w:rPr>
          <w:rFonts w:ascii="宋体" w:eastAsia="宋体" w:hAnsi="SimSun" w:cs="宋体"/>
          <w:sz w:val="28"/>
          <w:bdr w:val="none" w:sz="0" w:space="0" w:color="auto"/>
        </w:rPr>
        <w:t>赞扬</w:t>
      </w:r>
      <w:r>
        <w:rPr>
          <w:rFonts w:ascii="宋体" w:eastAsia="宋体" w:hAnsi="MS Mincho" w:cs="宋体"/>
          <w:sz w:val="28"/>
          <w:bdr w:val="none" w:sz="0" w:space="0" w:color="auto"/>
        </w:rPr>
        <w:t>了我校</w:t>
      </w:r>
      <w:r>
        <w:rPr>
          <w:rFonts w:ascii="宋体" w:eastAsia="宋体" w:cs="宋体"/>
          <w:sz w:val="28"/>
          <w:bdr w:val="none" w:sz="0" w:space="0" w:color="auto"/>
        </w:rPr>
        <w:t>BBS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通以来，一些同学就学校的教育和教学的有些</w:t>
      </w:r>
      <w:r>
        <w:rPr>
          <w:rFonts w:ascii="宋体" w:eastAsia="宋体" w:hAnsi="SimSun" w:cs="宋体"/>
          <w:sz w:val="28"/>
          <w:bdr w:val="none" w:sz="0" w:space="0" w:color="auto"/>
        </w:rPr>
        <w:t>问题发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点和看法，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注着学校的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是网</w:t>
      </w:r>
      <w:r>
        <w:rPr>
          <w:rFonts w:ascii="宋体" w:eastAsia="宋体" w:hAnsi="SimSun" w:cs="宋体"/>
          <w:sz w:val="28"/>
          <w:bdr w:val="none" w:sz="0" w:space="0" w:color="auto"/>
        </w:rPr>
        <w:t>络时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：使有的矛盾能及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地沟通，使学校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了解同学之所想，同学之所求，以更好地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同学服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。但是，我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有少数同学存在着不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任的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向，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是不可取的。我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面地坐下来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，把矛盾消除。国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上，以会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判等渠道解决争端早已取代了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冷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消除地球上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富各国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的隔</w:t>
      </w:r>
      <w:r>
        <w:rPr>
          <w:rFonts w:ascii="宋体" w:eastAsia="宋体" w:hAnsi="SimSun" w:cs="宋体"/>
          <w:sz w:val="28"/>
          <w:bdr w:val="none" w:sz="0" w:space="0" w:color="auto"/>
        </w:rPr>
        <w:t>阂</w:t>
      </w:r>
      <w:r>
        <w:rPr>
          <w:rFonts w:ascii="宋体" w:eastAsia="宋体" w:hAnsi="MS Mincho" w:cs="宋体"/>
          <w:sz w:val="28"/>
          <w:bdr w:val="none" w:sz="0" w:space="0" w:color="auto"/>
        </w:rPr>
        <w:t>，世界上就有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南北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。他要求同学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文明，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献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献策。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高中新年致辞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踩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，淌着日月的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河，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年在我</w:t>
      </w:r>
      <w:r>
        <w:rPr>
          <w:rFonts w:ascii="宋体" w:eastAsia="宋体" w:hAnsi="SimSun" w:cs="宋体"/>
          <w:sz w:val="28"/>
          <w:bdr w:val="none" w:sz="0" w:space="0" w:color="auto"/>
        </w:rPr>
        <w:t>们坚强</w:t>
      </w:r>
      <w:r>
        <w:rPr>
          <w:rFonts w:ascii="宋体" w:eastAsia="宋体" w:hAnsi="MS Mincho" w:cs="宋体"/>
          <w:sz w:val="28"/>
          <w:bdr w:val="none" w:sz="0" w:space="0" w:color="auto"/>
        </w:rPr>
        <w:t>、自信、激昂、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声中悄然而至。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此新年来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向全体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工致以新年的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候与祝福，向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心、支持和帮助我校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展的各</w:t>
      </w:r>
      <w:r>
        <w:rPr>
          <w:rFonts w:ascii="宋体" w:eastAsia="宋体" w:hAnsi="SimSun" w:cs="宋体"/>
          <w:sz w:val="28"/>
          <w:bdr w:val="none" w:sz="0" w:space="0" w:color="auto"/>
        </w:rPr>
        <w:t>级领导</w:t>
      </w:r>
      <w:r>
        <w:rPr>
          <w:rFonts w:ascii="宋体" w:eastAsia="宋体" w:hAnsi="MS Mincho" w:cs="宋体"/>
          <w:sz w:val="28"/>
          <w:bdr w:val="none" w:sz="0" w:space="0" w:color="auto"/>
        </w:rPr>
        <w:t>、所有家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及社会各界人士表示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切的慰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和美好的祝愿！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回首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光年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又一度春秋寒暑，我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了一年的辛勤耕耘，送走了三百六十五个苦辣酸甜，却留下了丰盈的收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年我校高考二本以上上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cs="宋体"/>
          <w:sz w:val="28"/>
          <w:bdr w:val="none" w:sz="0" w:space="0" w:color="auto"/>
        </w:rPr>
        <w:t>1368</w:t>
      </w:r>
      <w:r>
        <w:rPr>
          <w:rFonts w:ascii="宋体" w:eastAsia="宋体" w:hAnsi="MS Mincho" w:cs="宋体"/>
          <w:sz w:val="28"/>
          <w:bdr w:val="none" w:sz="0" w:space="0" w:color="auto"/>
        </w:rPr>
        <w:t>人，一本</w:t>
      </w:r>
      <w:r>
        <w:rPr>
          <w:rFonts w:ascii="宋体" w:eastAsia="宋体" w:cs="宋体"/>
          <w:sz w:val="28"/>
          <w:bdr w:val="none" w:sz="0" w:space="0" w:color="auto"/>
        </w:rPr>
        <w:t>501</w:t>
      </w:r>
      <w:r>
        <w:rPr>
          <w:rFonts w:ascii="宋体" w:eastAsia="宋体" w:hAnsi="MS Mincho" w:cs="宋体"/>
          <w:sz w:val="28"/>
          <w:bdr w:val="none" w:sz="0" w:space="0" w:color="auto"/>
        </w:rPr>
        <w:t>人；在流火七月，我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迎来了来自三湘四水的</w:t>
      </w:r>
      <w:r>
        <w:rPr>
          <w:rFonts w:ascii="宋体" w:eastAsia="宋体" w:cs="宋体"/>
          <w:sz w:val="28"/>
          <w:bdr w:val="none" w:sz="0" w:space="0" w:color="auto"/>
        </w:rPr>
        <w:t>1728</w:t>
      </w:r>
      <w:r>
        <w:rPr>
          <w:rFonts w:ascii="宋体" w:eastAsia="宋体" w:hAnsi="MS Mincho" w:cs="宋体"/>
          <w:sz w:val="28"/>
          <w:bdr w:val="none" w:sz="0" w:space="0" w:color="auto"/>
        </w:rPr>
        <w:t>名志存高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的青年学子，大家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来年高考的憧憬，很快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入了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、勤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、充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、愉快的学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。新的希望、新的期待，新的成功又在云帆的校园播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、生根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芽，茁壮成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，再次彰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云帆</w:t>
      </w:r>
      <w:r>
        <w:rPr>
          <w:rFonts w:ascii="宋体" w:eastAsia="宋体" w:hAnsi="SimSun" w:cs="宋体"/>
          <w:sz w:val="28"/>
          <w:bdr w:val="none" w:sz="0" w:space="0" w:color="auto"/>
        </w:rPr>
        <w:t>复读</w:t>
      </w:r>
      <w:r>
        <w:rPr>
          <w:rFonts w:ascii="宋体" w:eastAsia="宋体" w:hAnsi="MS Mincho" w:cs="宋体"/>
          <w:sz w:val="28"/>
          <w:bdr w:val="none" w:sz="0" w:space="0" w:color="auto"/>
        </w:rPr>
        <w:t>品牌的独特魅力，云帆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良的校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在全省</w:t>
      </w:r>
      <w:r>
        <w:rPr>
          <w:rFonts w:ascii="宋体" w:eastAsia="宋体" w:hAnsi="SimSun" w:cs="宋体"/>
          <w:sz w:val="28"/>
          <w:bdr w:val="none" w:sz="0" w:space="0" w:color="auto"/>
        </w:rPr>
        <w:t>复读</w:t>
      </w:r>
      <w:r>
        <w:rPr>
          <w:rFonts w:ascii="宋体" w:eastAsia="宋体" w:hAnsi="MS Mincho" w:cs="宋体"/>
          <w:sz w:val="28"/>
          <w:bdr w:val="none" w:sz="0" w:space="0" w:color="auto"/>
        </w:rPr>
        <w:t>教育界声名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365</w:t>
      </w:r>
      <w:r>
        <w:rPr>
          <w:rFonts w:ascii="宋体" w:eastAsia="宋体" w:hAnsi="MS Mincho" w:cs="宋体"/>
          <w:sz w:val="28"/>
          <w:bdr w:val="none" w:sz="0" w:space="0" w:color="auto"/>
        </w:rPr>
        <w:t>天的辛</w:t>
      </w:r>
      <w:r>
        <w:rPr>
          <w:rFonts w:ascii="宋体" w:eastAsia="宋体" w:hAnsi="SimSun" w:cs="宋体"/>
          <w:sz w:val="28"/>
          <w:bdr w:val="none" w:sz="0" w:space="0" w:color="auto"/>
        </w:rPr>
        <w:t>劳换</w:t>
      </w:r>
      <w:r>
        <w:rPr>
          <w:rFonts w:ascii="宋体" w:eastAsia="宋体" w:hAnsi="MS Mincho" w:cs="宋体"/>
          <w:sz w:val="28"/>
          <w:bdr w:val="none" w:sz="0" w:space="0" w:color="auto"/>
        </w:rPr>
        <w:t>来的是光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，是喜悦，是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属于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去，未来充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希望。新的一年，机遇与挑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并存，希望与困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同在。在新的一年，我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全校上下将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解放思想，求真</w:t>
      </w:r>
      <w:r>
        <w:rPr>
          <w:rFonts w:ascii="宋体" w:eastAsia="宋体" w:hAnsi="SimSun" w:cs="宋体"/>
          <w:sz w:val="28"/>
          <w:bdr w:val="none" w:sz="0" w:space="0" w:color="auto"/>
        </w:rPr>
        <w:t>务实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造新</w:t>
      </w:r>
      <w:r>
        <w:rPr>
          <w:rFonts w:ascii="宋体" w:eastAsia="宋体" w:hAnsi="SimSun" w:cs="宋体"/>
          <w:sz w:val="28"/>
          <w:bdr w:val="none" w:sz="0" w:space="0" w:color="auto"/>
        </w:rPr>
        <w:t>业绩</w:t>
      </w:r>
      <w:r>
        <w:rPr>
          <w:rFonts w:ascii="宋体" w:eastAsia="宋体" w:hAnsi="MS Mincho" w:cs="宋体"/>
          <w:sz w:val="28"/>
          <w:bdr w:val="none" w:sz="0" w:space="0" w:color="auto"/>
        </w:rPr>
        <w:t>，取得新成就，彰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新魅力，真正把我校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成特色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明，省内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先，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北有河北衡水，南有湖南云帆，影响</w:t>
      </w:r>
      <w:r>
        <w:rPr>
          <w:rFonts w:ascii="宋体" w:eastAsia="宋体" w:hAnsi="SimSun" w:cs="宋体"/>
          <w:sz w:val="28"/>
          <w:bdr w:val="none" w:sz="0" w:space="0" w:color="auto"/>
        </w:rPr>
        <w:t>辐</w:t>
      </w:r>
      <w:r>
        <w:rPr>
          <w:rFonts w:ascii="宋体" w:eastAsia="宋体" w:hAnsi="MS Mincho" w:cs="宋体"/>
          <w:sz w:val="28"/>
          <w:bdr w:val="none" w:sz="0" w:space="0" w:color="auto"/>
        </w:rPr>
        <w:t>射全国的</w:t>
      </w:r>
      <w:r>
        <w:rPr>
          <w:rFonts w:ascii="宋体" w:eastAsia="宋体" w:hAnsi="SimSun" w:cs="宋体"/>
          <w:sz w:val="28"/>
          <w:bdr w:val="none" w:sz="0" w:space="0" w:color="auto"/>
        </w:rPr>
        <w:t>复读</w:t>
      </w:r>
      <w:r>
        <w:rPr>
          <w:rFonts w:ascii="宋体" w:eastAsia="宋体" w:hAnsi="MS Mincho" w:cs="宋体"/>
          <w:sz w:val="28"/>
          <w:bdr w:val="none" w:sz="0" w:space="0" w:color="auto"/>
        </w:rPr>
        <w:t>名校。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豪情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年高考中，云帆将竭尽全力，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北大上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人以上（其中文科文化一个，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一个；理科文化两个，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一个），</w:t>
      </w:r>
      <w:r>
        <w:rPr>
          <w:rFonts w:ascii="宋体" w:eastAsia="宋体" w:hAnsi="SimSun" w:cs="宋体"/>
          <w:sz w:val="28"/>
          <w:bdr w:val="none" w:sz="0" w:space="0" w:color="auto"/>
        </w:rPr>
        <w:t>实际录</w:t>
      </w:r>
      <w:r>
        <w:rPr>
          <w:rFonts w:ascii="宋体" w:eastAsia="宋体" w:hAnsi="MS Mincho" w:cs="宋体"/>
          <w:sz w:val="28"/>
          <w:bdr w:val="none" w:sz="0" w:space="0" w:color="auto"/>
        </w:rPr>
        <w:t>取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人以上；一本</w:t>
      </w:r>
      <w:r>
        <w:rPr>
          <w:rFonts w:ascii="宋体" w:eastAsia="宋体" w:cs="宋体"/>
          <w:sz w:val="28"/>
          <w:bdr w:val="none" w:sz="0" w:space="0" w:color="auto"/>
        </w:rPr>
        <w:t>430</w:t>
      </w:r>
      <w:r>
        <w:rPr>
          <w:rFonts w:ascii="宋体" w:eastAsia="宋体" w:hAnsi="MS Mincho" w:cs="宋体"/>
          <w:sz w:val="28"/>
          <w:bdr w:val="none" w:sz="0" w:space="0" w:color="auto"/>
        </w:rPr>
        <w:t>人（文</w:t>
      </w:r>
      <w:r>
        <w:rPr>
          <w:rFonts w:ascii="宋体" w:eastAsia="宋体" w:cs="宋体"/>
          <w:sz w:val="28"/>
          <w:bdr w:val="none" w:sz="0" w:space="0" w:color="auto"/>
        </w:rPr>
        <w:t>80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cs="宋体"/>
          <w:sz w:val="28"/>
          <w:bdr w:val="none" w:sz="0" w:space="0" w:color="auto"/>
        </w:rPr>
        <w:t>350</w:t>
      </w:r>
      <w:r>
        <w:rPr>
          <w:rFonts w:ascii="宋体" w:eastAsia="宋体" w:hAnsi="MS Mincho" w:cs="宋体"/>
          <w:sz w:val="28"/>
          <w:bdr w:val="none" w:sz="0" w:space="0" w:color="auto"/>
        </w:rPr>
        <w:t>）以上，二本</w:t>
      </w:r>
      <w:r>
        <w:rPr>
          <w:rFonts w:ascii="宋体" w:eastAsia="宋体" w:cs="宋体"/>
          <w:sz w:val="28"/>
          <w:bdr w:val="none" w:sz="0" w:space="0" w:color="auto"/>
        </w:rPr>
        <w:t>1200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人（文</w:t>
      </w:r>
      <w:r>
        <w:rPr>
          <w:rFonts w:ascii="宋体" w:eastAsia="宋体" w:cs="宋体"/>
          <w:sz w:val="28"/>
          <w:bdr w:val="none" w:sz="0" w:space="0" w:color="auto"/>
        </w:rPr>
        <w:t>350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cs="宋体"/>
          <w:sz w:val="28"/>
          <w:bdr w:val="none" w:sz="0" w:space="0" w:color="auto"/>
        </w:rPr>
        <w:t>850</w:t>
      </w:r>
      <w:r>
        <w:rPr>
          <w:rFonts w:ascii="宋体" w:eastAsia="宋体" w:hAnsi="MS Mincho" w:cs="宋体"/>
          <w:sz w:val="28"/>
          <w:bdr w:val="none" w:sz="0" w:space="0" w:color="auto"/>
        </w:rPr>
        <w:t>。含体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）以上，其余的，人人以体面的成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上好的三本，人人都考入理想的大学。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，要完成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，第一、我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要胸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壮志，目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，追求卓越，上下同心，敢想敢干，善教善学，科学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考；第二、我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要狠抓教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和学生学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教学和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程改革，打造高效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堂，提高教与学的效益；第三、我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校园文化建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极向上的</w:t>
      </w:r>
      <w:r>
        <w:rPr>
          <w:rFonts w:ascii="宋体" w:eastAsia="宋体" w:hAnsi="SimSun" w:cs="宋体"/>
          <w:sz w:val="28"/>
          <w:bdr w:val="none" w:sz="0" w:space="0" w:color="auto"/>
        </w:rPr>
        <w:t>备战</w:t>
      </w:r>
      <w:r>
        <w:rPr>
          <w:rFonts w:ascii="宋体" w:eastAsia="宋体" w:hAnsi="MS Mincho" w:cs="宋体"/>
          <w:sz w:val="28"/>
          <w:bdr w:val="none" w:sz="0" w:space="0" w:color="auto"/>
        </w:rPr>
        <w:t>高考氛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培育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秀人才；第四、我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地，做好落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文章，要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照高考三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（知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与能力、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程与方法、情感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度与价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）的要求，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生一起，落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教材，落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，做到微</w:t>
      </w:r>
      <w:r>
        <w:rPr>
          <w:rFonts w:ascii="宋体" w:eastAsia="宋体" w:hAnsi="SimSun" w:cs="宋体"/>
          <w:sz w:val="28"/>
          <w:bdr w:val="none" w:sz="0" w:space="0" w:color="auto"/>
        </w:rPr>
        <w:t>观严</w:t>
      </w:r>
      <w:r>
        <w:rPr>
          <w:rFonts w:ascii="宋体" w:eastAsia="宋体" w:hAnsi="MS Mincho" w:cs="宋体"/>
          <w:sz w:val="28"/>
          <w:bdr w:val="none" w:sz="0" w:space="0" w:color="auto"/>
        </w:rPr>
        <w:t>密、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致、</w:t>
      </w:r>
      <w:r>
        <w:rPr>
          <w:rFonts w:ascii="宋体" w:eastAsia="宋体" w:hAnsi="SimSun" w:cs="宋体"/>
          <w:sz w:val="28"/>
          <w:bdr w:val="none" w:sz="0" w:space="0" w:color="auto"/>
        </w:rPr>
        <w:t>娴</w:t>
      </w:r>
      <w:r>
        <w:rPr>
          <w:rFonts w:ascii="宋体" w:eastAsia="宋体" w:hAnsi="MS Mincho" w:cs="宋体"/>
          <w:sz w:val="28"/>
          <w:bdr w:val="none" w:sz="0" w:space="0" w:color="auto"/>
        </w:rPr>
        <w:t>熟、准确，宏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大气、系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横</w:t>
      </w:r>
      <w:r>
        <w:rPr>
          <w:rFonts w:ascii="宋体" w:eastAsia="宋体" w:hAnsi="SimSun" w:cs="宋体"/>
          <w:sz w:val="28"/>
          <w:bdr w:val="none" w:sz="0" w:space="0" w:color="auto"/>
        </w:rPr>
        <w:t>开阖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一反三，触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旁通。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生教学相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，和</w:t>
      </w:r>
      <w:r>
        <w:rPr>
          <w:rFonts w:ascii="宋体" w:eastAsia="宋体" w:hAnsi="SimSun" w:cs="宋体"/>
          <w:sz w:val="28"/>
          <w:bdr w:val="none" w:sz="0" w:space="0" w:color="auto"/>
        </w:rPr>
        <w:t>谐发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冬至阳生春又来，天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人事日相催。老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帆已</w:t>
      </w:r>
      <w:r>
        <w:rPr>
          <w:rFonts w:ascii="宋体" w:eastAsia="宋体" w:hAnsi="SimSun" w:cs="宋体"/>
          <w:sz w:val="28"/>
          <w:bdr w:val="none" w:sz="0" w:space="0" w:color="auto"/>
        </w:rPr>
        <w:t>经扬</w:t>
      </w:r>
      <w:r>
        <w:rPr>
          <w:rFonts w:ascii="宋体" w:eastAsia="宋体" w:hAnsi="MS Mincho" w:cs="宋体"/>
          <w:sz w:val="28"/>
          <w:bdr w:val="none" w:sz="0" w:space="0" w:color="auto"/>
        </w:rPr>
        <w:t>起，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们继续</w:t>
      </w:r>
      <w:r>
        <w:rPr>
          <w:rFonts w:ascii="宋体" w:eastAsia="宋体" w:hAnsi="MS Mincho" w:cs="宋体"/>
          <w:sz w:val="28"/>
          <w:bdr w:val="none" w:sz="0" w:space="0" w:color="auto"/>
        </w:rPr>
        <w:t>同心同德，凝心聚力，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定前行，用激情点燃我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的梦想，共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年高考的新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典、新极致、新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高中新年致辞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辞旧迎新、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来的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代表学校党委、行政向一年来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展勤勉敬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、德高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馨的全体教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工表示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切的慰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！向刻苦学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的全体同学致以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的祝福！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春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月流金。即将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年年，是我校凝心聚力、革故鼎新、攻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克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的一年；是喜事不断、捷</w:t>
      </w:r>
      <w:r>
        <w:rPr>
          <w:rFonts w:ascii="宋体" w:eastAsia="宋体" w:hAnsi="SimSun" w:cs="宋体"/>
          <w:sz w:val="28"/>
          <w:bdr w:val="none" w:sz="0" w:space="0" w:color="auto"/>
        </w:rPr>
        <w:t>报频传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果累累的一年。全体广中人在汗水与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中，在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新和奉献里，全力打好了高考制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、德育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化、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育人、招生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效、外宣革新、硬件改善、管理精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伍提升九大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役，成效卓著。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一年，学校高考取得全面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利，上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人数、高分段人数均居全市第一，全市文理科第一名均花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我校；德育工作</w:t>
      </w:r>
      <w:r>
        <w:rPr>
          <w:rFonts w:ascii="宋体" w:eastAsia="宋体" w:hAnsi="SimSun" w:cs="宋体"/>
          <w:sz w:val="28"/>
          <w:bdr w:val="none" w:sz="0" w:space="0" w:color="auto"/>
        </w:rPr>
        <w:t>务实创</w:t>
      </w:r>
      <w:r>
        <w:rPr>
          <w:rFonts w:ascii="宋体" w:eastAsia="宋体" w:hAnsi="MS Mincho" w:cs="宋体"/>
          <w:sz w:val="28"/>
          <w:bdr w:val="none" w:sz="0" w:space="0" w:color="auto"/>
        </w:rPr>
        <w:t>新，全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德育蔚然成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，好人好事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出不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深化，以学定教自主学</w:t>
      </w:r>
      <w:r>
        <w:rPr>
          <w:rFonts w:ascii="宋体" w:eastAsia="宋体" w:hAnsi="SimSun" w:cs="宋体"/>
          <w:sz w:val="28"/>
          <w:bdr w:val="none" w:sz="0" w:space="0" w:color="auto"/>
        </w:rPr>
        <w:t>习课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堂教学模式全面展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；教育技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信息化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代化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全面安装，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智慧</w:t>
      </w:r>
      <w:r>
        <w:rPr>
          <w:rFonts w:ascii="宋体" w:eastAsia="宋体" w:cs="宋体"/>
          <w:sz w:val="28"/>
          <w:bdr w:val="none" w:sz="0" w:space="0" w:color="auto"/>
        </w:rPr>
        <w:t>x”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现雏</w:t>
      </w:r>
      <w:r>
        <w:rPr>
          <w:rFonts w:ascii="宋体" w:eastAsia="宋体" w:hAnsi="MS Mincho" w:cs="宋体"/>
          <w:sz w:val="28"/>
          <w:bdr w:val="none" w:sz="0" w:space="0" w:color="auto"/>
        </w:rPr>
        <w:t>形；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寿</w:t>
      </w:r>
      <w:r>
        <w:rPr>
          <w:rFonts w:ascii="宋体" w:eastAsia="宋体" w:hAnsi="SimSun" w:cs="宋体"/>
          <w:sz w:val="28"/>
          <w:bdr w:val="none" w:sz="0" w:space="0" w:color="auto"/>
        </w:rPr>
        <w:t>讲坛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成功</w:t>
      </w:r>
      <w:r>
        <w:rPr>
          <w:rFonts w:ascii="宋体" w:eastAsia="宋体" w:hAnsi="SimSun" w:cs="宋体"/>
          <w:sz w:val="28"/>
          <w:bdr w:val="none" w:sz="0" w:space="0" w:color="auto"/>
        </w:rPr>
        <w:t>开讲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工与教育名家近距离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育人、和</w:t>
      </w:r>
      <w:r>
        <w:rPr>
          <w:rFonts w:ascii="宋体" w:eastAsia="宋体" w:hAnsi="SimSun" w:cs="宋体"/>
          <w:sz w:val="28"/>
          <w:bdr w:val="none" w:sz="0" w:space="0" w:color="auto"/>
        </w:rPr>
        <w:t>谐发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形式丰富，运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会、</w:t>
      </w:r>
      <w:r>
        <w:rPr>
          <w:rFonts w:ascii="宋体" w:eastAsia="宋体" w:hAnsi="SimSun" w:cs="宋体"/>
          <w:sz w:val="28"/>
          <w:bdr w:val="none" w:sz="0" w:space="0" w:color="auto"/>
        </w:rPr>
        <w:t>辩论赛</w:t>
      </w:r>
      <w:r>
        <w:rPr>
          <w:rFonts w:ascii="宋体" w:eastAsia="宋体" w:hAnsi="MS Mincho" w:cs="宋体"/>
          <w:sz w:val="28"/>
          <w:bdr w:val="none" w:sz="0" w:space="0" w:color="auto"/>
        </w:rPr>
        <w:t>、阳光体育、文</w:t>
      </w:r>
      <w:r>
        <w:rPr>
          <w:rFonts w:ascii="宋体" w:eastAsia="宋体" w:hAnsi="SimSun" w:cs="宋体"/>
          <w:sz w:val="28"/>
          <w:bdr w:val="none" w:sz="0" w:space="0" w:color="auto"/>
        </w:rPr>
        <w:t>艺晚</w:t>
      </w:r>
      <w:r>
        <w:rPr>
          <w:rFonts w:ascii="宋体" w:eastAsia="宋体" w:hAnsi="MS Mincho" w:cs="宋体"/>
          <w:sz w:val="28"/>
          <w:bdr w:val="none" w:sz="0" w:space="0" w:color="auto"/>
        </w:rPr>
        <w:t>会、社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特色彰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；招生工作成效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著，生源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量大幅提升；基建工作快速推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，制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cs="宋体"/>
          <w:sz w:val="28"/>
          <w:bdr w:val="none" w:sz="0" w:space="0" w:color="auto"/>
        </w:rPr>
        <w:t>D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危房全部拆除，新公寓、新食堂、新大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正拔起？？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、言行文明、精神振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、形象阳光的校园文化逐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成型。一个</w:t>
      </w:r>
      <w:r>
        <w:rPr>
          <w:rFonts w:ascii="宋体" w:eastAsia="宋体" w:hAnsi="SimSun" w:cs="宋体"/>
          <w:sz w:val="28"/>
          <w:bdr w:val="none" w:sz="0" w:space="0" w:color="auto"/>
        </w:rPr>
        <w:t>崭</w:t>
      </w: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中学正乘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破浪，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帆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航！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旧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已展千重</w:t>
      </w:r>
      <w:r>
        <w:rPr>
          <w:rFonts w:ascii="宋体" w:eastAsia="宋体" w:hAnsi="SimSun" w:cs="宋体"/>
          <w:sz w:val="28"/>
          <w:bdr w:val="none" w:sz="0" w:space="0" w:color="auto"/>
        </w:rPr>
        <w:t>锦</w:t>
      </w:r>
      <w:r>
        <w:rPr>
          <w:rFonts w:ascii="宋体" w:eastAsia="宋体" w:hAnsi="MS Mincho" w:cs="宋体"/>
          <w:sz w:val="28"/>
          <w:bdr w:val="none" w:sz="0" w:space="0" w:color="auto"/>
        </w:rPr>
        <w:t>，新年再登万丈楼。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继续坚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cs="宋体"/>
          <w:sz w:val="28"/>
          <w:bdr w:val="none" w:sz="0" w:space="0" w:color="auto"/>
        </w:rPr>
        <w:t>“x</w:t>
      </w:r>
      <w:r>
        <w:rPr>
          <w:rFonts w:ascii="宋体" w:eastAsia="宋体" w:hAnsi="MS Mincho" w:cs="宋体"/>
          <w:sz w:val="28"/>
          <w:bdr w:val="none" w:sz="0" w:space="0" w:color="auto"/>
        </w:rPr>
        <w:t>中学是你一生的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的信念，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全体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中学人有尊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感地活着，有成就感地工作，有幸福感地生活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的追求，不懈努力、共同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制学校改革与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展的新画卷！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新画卷要以全体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生的精神活力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灵魂。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精神与活力来源于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中学人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、校衰我耻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的主人翁意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炎武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天下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亡，匹夫有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的名句我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都很熟悉，可当下相当多的国人没有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真思考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匹夫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是成天抱怨，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不如意，那不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个人在声声抱怨中把自己从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任中除去，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匹夫有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成了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。所以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话应该</w:t>
      </w:r>
      <w:r>
        <w:rPr>
          <w:rFonts w:ascii="宋体" w:eastAsia="宋体" w:hAnsi="MS Mincho" w:cs="宋体"/>
          <w:sz w:val="28"/>
          <w:bdr w:val="none" w:sz="0" w:space="0" w:color="auto"/>
        </w:rPr>
        <w:t>修改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天下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亡，我的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！以天下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己任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一位中国人都必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的思想与情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才有希望。以广中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己任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中学人都必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的思想与情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中学才有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要有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校敬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、共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共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取心和事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心；同学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学、自信自立、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取的追求真理和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的愿望。只有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中学才能站得更高，看得更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，走得更快。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新画卷要以全体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习为</w:t>
      </w:r>
      <w:r>
        <w:rPr>
          <w:rFonts w:ascii="宋体" w:eastAsia="宋体" w:hAnsi="MS Mincho" w:cs="宋体"/>
          <w:sz w:val="28"/>
          <w:bdr w:val="none" w:sz="0" w:space="0" w:color="auto"/>
        </w:rPr>
        <w:t>支撑。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长见识</w:t>
      </w:r>
      <w:r>
        <w:rPr>
          <w:rFonts w:ascii="宋体" w:eastAsia="宋体" w:hAnsi="MS Mincho" w:cs="宋体"/>
          <w:sz w:val="28"/>
          <w:bdr w:val="none" w:sz="0" w:space="0" w:color="auto"/>
        </w:rPr>
        <w:t>、明是非、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心志。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，是世界上</w:t>
      </w:r>
      <w:r>
        <w:rPr>
          <w:rFonts w:ascii="宋体" w:eastAsia="宋体" w:hAnsi="SimSun" w:cs="宋体"/>
          <w:sz w:val="28"/>
          <w:bdr w:val="none" w:sz="0" w:space="0" w:color="auto"/>
        </w:rPr>
        <w:t>门槛</w:t>
      </w:r>
      <w:r>
        <w:rPr>
          <w:rFonts w:ascii="宋体" w:eastAsia="宋体" w:hAnsi="MS Mincho" w:cs="宋体"/>
          <w:sz w:val="28"/>
          <w:bdr w:val="none" w:sz="0" w:space="0" w:color="auto"/>
        </w:rPr>
        <w:t>最低的高</w:t>
      </w:r>
      <w:r>
        <w:rPr>
          <w:rFonts w:ascii="宋体" w:eastAsia="宋体" w:hAnsi="SimSun" w:cs="宋体"/>
          <w:sz w:val="28"/>
          <w:bdr w:val="none" w:sz="0" w:space="0" w:color="auto"/>
        </w:rPr>
        <w:t>贵举动</w:t>
      </w:r>
      <w:r>
        <w:rPr>
          <w:rFonts w:ascii="宋体" w:eastAsia="宋体" w:hAnsi="MS Mincho" w:cs="宋体"/>
          <w:sz w:val="28"/>
          <w:bdr w:val="none" w:sz="0" w:space="0" w:color="auto"/>
        </w:rPr>
        <w:t>。阿根廷作家博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赫斯曾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如果有天堂，天堂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图书馆</w:t>
      </w:r>
      <w:r>
        <w:rPr>
          <w:rFonts w:ascii="宋体" w:eastAsia="宋体" w:hAnsi="MS Mincho" w:cs="宋体"/>
          <w:sz w:val="28"/>
          <w:bdr w:val="none" w:sz="0" w:space="0" w:color="auto"/>
        </w:rPr>
        <w:t>的模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却很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憾地看到，近年中国</w:t>
      </w: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70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国民</w:t>
      </w:r>
      <w:r>
        <w:rPr>
          <w:rFonts w:ascii="宋体" w:eastAsia="宋体" w:hAnsi="SimSun" w:cs="宋体"/>
          <w:sz w:val="28"/>
          <w:bdr w:val="none" w:sz="0" w:space="0" w:color="auto"/>
        </w:rPr>
        <w:t>图书阅读</w:t>
      </w:r>
      <w:r>
        <w:rPr>
          <w:rFonts w:ascii="宋体" w:eastAsia="宋体" w:hAnsi="MS Mincho" w:cs="宋体"/>
          <w:sz w:val="28"/>
          <w:bdr w:val="none" w:sz="0" w:space="0" w:color="auto"/>
        </w:rPr>
        <w:t>量，扣除教科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，人均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年不足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本，已</w:t>
      </w:r>
      <w:r>
        <w:rPr>
          <w:rFonts w:ascii="宋体" w:eastAsia="宋体" w:hAnsi="SimSun" w:cs="宋体"/>
          <w:sz w:val="28"/>
          <w:bdr w:val="none" w:sz="0" w:space="0" w:color="auto"/>
        </w:rPr>
        <w:t>沦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世界上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量最少的国家之一，而各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手机控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出不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尤其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痛心疾首。在此，我衷心希望全体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习惯阅读</w:t>
      </w:r>
      <w:r>
        <w:rPr>
          <w:rFonts w:ascii="宋体" w:eastAsia="宋体" w:hAnsi="MS Mincho" w:cs="宋体"/>
          <w:sz w:val="28"/>
          <w:bdr w:val="none" w:sz="0" w:space="0" w:color="auto"/>
        </w:rPr>
        <w:t>、学会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平心静气、循序</w:t>
      </w:r>
      <w:r>
        <w:rPr>
          <w:rFonts w:ascii="宋体" w:eastAsia="宋体" w:hAnsi="SimSun" w:cs="宋体"/>
          <w:sz w:val="28"/>
          <w:bdr w:val="none" w:sz="0" w:space="0" w:color="auto"/>
        </w:rPr>
        <w:t>渐进</w:t>
      </w:r>
      <w:r>
        <w:rPr>
          <w:rFonts w:ascii="宋体" w:eastAsia="宋体" w:hAnsi="MS Mincho" w:cs="宋体"/>
          <w:sz w:val="28"/>
          <w:bdr w:val="none" w:sz="0" w:space="0" w:color="auto"/>
        </w:rPr>
        <w:t>、有所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、力求甚解，以</w:t>
      </w:r>
      <w:r>
        <w:rPr>
          <w:rFonts w:ascii="宋体" w:eastAsia="宋体" w:hAnsi="SimSun" w:cs="宋体"/>
          <w:sz w:val="28"/>
          <w:bdr w:val="none" w:sz="0" w:space="0" w:color="auto"/>
        </w:rPr>
        <w:t>书为</w:t>
      </w:r>
      <w:r>
        <w:rPr>
          <w:rFonts w:ascii="宋体" w:eastAsia="宋体" w:hAnsi="MS Mincho" w:cs="宋体"/>
          <w:sz w:val="28"/>
          <w:bdr w:val="none" w:sz="0" w:space="0" w:color="auto"/>
        </w:rPr>
        <w:t>伴，与</w:t>
      </w:r>
      <w:r>
        <w:rPr>
          <w:rFonts w:ascii="宋体" w:eastAsia="宋体" w:hAnsi="SimSun" w:cs="宋体"/>
          <w:sz w:val="28"/>
          <w:bdr w:val="none" w:sz="0" w:space="0" w:color="auto"/>
        </w:rPr>
        <w:t>书对话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要多多</w:t>
      </w:r>
      <w:r>
        <w:rPr>
          <w:rFonts w:ascii="宋体" w:eastAsia="宋体" w:hAnsi="SimSun" w:cs="宋体"/>
          <w:sz w:val="28"/>
          <w:bdr w:val="none" w:sz="0" w:space="0" w:color="auto"/>
        </w:rPr>
        <w:t>阅读纸质</w:t>
      </w:r>
      <w:r>
        <w:rPr>
          <w:rFonts w:ascii="宋体" w:eastAsia="宋体" w:hAnsi="MS Mincho" w:cs="宋体"/>
          <w:sz w:val="28"/>
          <w:bdr w:val="none" w:sz="0" w:space="0" w:color="auto"/>
        </w:rPr>
        <w:t>文本，尤其是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典名著，走近名家大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，接受典范作品的熏陶，和哲学思想、文学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、科学技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的巨人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行精神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hAnsi="MS Mincho" w:cs="宋体"/>
          <w:sz w:val="28"/>
          <w:bdr w:val="none" w:sz="0" w:space="0" w:color="auto"/>
        </w:rPr>
        <w:t>与思想交流，站在巨人的肩膀，登高而望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中学人都</w:t>
      </w:r>
      <w:r>
        <w:rPr>
          <w:rFonts w:ascii="宋体" w:eastAsia="宋体" w:hAnsi="SimSun" w:cs="宋体"/>
          <w:sz w:val="28"/>
          <w:bdr w:val="none" w:sz="0" w:space="0" w:color="auto"/>
        </w:rPr>
        <w:t>应该设</w:t>
      </w:r>
      <w:r>
        <w:rPr>
          <w:rFonts w:ascii="宋体" w:eastAsia="宋体" w:hAnsi="MS Mincho" w:cs="宋体"/>
          <w:sz w:val="28"/>
          <w:bdr w:val="none" w:sz="0" w:space="0" w:color="auto"/>
        </w:rPr>
        <w:t>立自己的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自己列一份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清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；你可以随身携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，也可以找出</w:t>
      </w:r>
      <w:r>
        <w:rPr>
          <w:rFonts w:ascii="宋体" w:eastAsia="宋体" w:hAnsi="SimSun" w:cs="宋体"/>
          <w:sz w:val="28"/>
          <w:bdr w:val="none" w:sz="0" w:space="0" w:color="auto"/>
        </w:rPr>
        <w:t>专门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时间阅读</w:t>
      </w:r>
      <w:r>
        <w:rPr>
          <w:rFonts w:ascii="宋体" w:eastAsia="宋体" w:hAnsi="MS Mincho" w:cs="宋体"/>
          <w:sz w:val="28"/>
          <w:bdr w:val="none" w:sz="0" w:space="0" w:color="auto"/>
        </w:rPr>
        <w:t>；你可以作作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，也可以在微信微博上分享你的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心得。恣意攀登于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山，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情遨游于学海，修心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性、陶冶情操，</w:t>
      </w:r>
      <w:r>
        <w:rPr>
          <w:rFonts w:ascii="宋体" w:eastAsia="宋体" w:hAnsi="SimSun" w:cs="宋体"/>
          <w:sz w:val="28"/>
          <w:bdr w:val="none" w:sz="0" w:space="0" w:color="auto"/>
        </w:rPr>
        <w:t>开阔视</w:t>
      </w:r>
      <w:r>
        <w:rPr>
          <w:rFonts w:ascii="宋体" w:eastAsia="宋体" w:hAnsi="MS Mincho" w:cs="宋体"/>
          <w:sz w:val="28"/>
          <w:bdr w:val="none" w:sz="0" w:space="0" w:color="auto"/>
        </w:rPr>
        <w:t>野，丰富知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新画卷要以全体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生的踏</w:t>
      </w:r>
      <w:r>
        <w:rPr>
          <w:rFonts w:ascii="宋体" w:eastAsia="宋体" w:hAnsi="SimSun" w:cs="宋体"/>
          <w:sz w:val="28"/>
          <w:bdr w:val="none" w:sz="0" w:space="0" w:color="auto"/>
        </w:rPr>
        <w:t>实笃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保障。</w:t>
      </w:r>
      <w:r>
        <w:rPr>
          <w:rFonts w:ascii="宋体" w:eastAsia="宋体" w:hAnsi="SimSun" w:cs="宋体"/>
          <w:sz w:val="28"/>
          <w:bdr w:val="none" w:sz="0" w:space="0" w:color="auto"/>
        </w:rPr>
        <w:t>笃</w:t>
      </w:r>
      <w:r>
        <w:rPr>
          <w:rFonts w:ascii="宋体" w:eastAsia="宋体" w:hAnsi="MS Mincho" w:cs="宋体"/>
          <w:sz w:val="28"/>
          <w:bdr w:val="none" w:sz="0" w:space="0" w:color="auto"/>
        </w:rPr>
        <w:t>行，就是要脚踏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地，埋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苦干。我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就有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多踏</w:t>
      </w:r>
      <w:r>
        <w:rPr>
          <w:rFonts w:ascii="宋体" w:eastAsia="宋体" w:hAnsi="SimSun" w:cs="宋体"/>
          <w:sz w:val="28"/>
          <w:bdr w:val="none" w:sz="0" w:space="0" w:color="auto"/>
        </w:rPr>
        <w:t>实笃</w:t>
      </w:r>
      <w:r>
        <w:rPr>
          <w:rFonts w:ascii="宋体" w:eastAsia="宋体" w:hAnsi="MS Mincho" w:cs="宋体"/>
          <w:sz w:val="28"/>
          <w:bdr w:val="none" w:sz="0" w:space="0" w:color="auto"/>
        </w:rPr>
        <w:t>行的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。省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郭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数十年如一日努力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研、</w:t>
      </w:r>
      <w:r>
        <w:rPr>
          <w:rFonts w:ascii="宋体" w:eastAsia="宋体" w:hAnsi="SimSun" w:cs="宋体"/>
          <w:sz w:val="28"/>
          <w:bdr w:val="none" w:sz="0" w:space="0" w:color="auto"/>
        </w:rPr>
        <w:t>务实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，著作等身，成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斐然；郭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被学生称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，早上比学生来得早，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上比学生走得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；李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自己拿</w:t>
      </w:r>
      <w:r>
        <w:rPr>
          <w:rFonts w:ascii="宋体" w:eastAsia="宋体" w:hAnsi="SimSun" w:cs="宋体"/>
          <w:sz w:val="28"/>
          <w:bdr w:val="none" w:sz="0" w:space="0" w:color="auto"/>
        </w:rPr>
        <w:t>钱给</w:t>
      </w:r>
      <w:r>
        <w:rPr>
          <w:rFonts w:ascii="宋体" w:eastAsia="宋体" w:hAnsi="MS Mincho" w:cs="宋体"/>
          <w:sz w:val="28"/>
          <w:bdr w:val="none" w:sz="0" w:space="0" w:color="auto"/>
        </w:rPr>
        <w:t>班上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40</w:t>
      </w:r>
      <w:r>
        <w:rPr>
          <w:rFonts w:ascii="宋体" w:eastAsia="宋体" w:hAnsi="MS Mincho" w:cs="宋体"/>
          <w:sz w:val="28"/>
          <w:bdr w:val="none" w:sz="0" w:space="0" w:color="auto"/>
        </w:rPr>
        <w:t>多本作文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，花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上千元；王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、侯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两位老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周星期天都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持到班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学生无</w:t>
      </w:r>
      <w:r>
        <w:rPr>
          <w:rFonts w:ascii="宋体" w:eastAsia="宋体" w:hAnsi="SimSun" w:cs="宋体"/>
          <w:sz w:val="28"/>
          <w:bdr w:val="none" w:sz="0" w:space="0" w:color="auto"/>
        </w:rPr>
        <w:t>偿辅导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情奉献？？</w:t>
      </w:r>
      <w:r>
        <w:rPr>
          <w:rFonts w:ascii="宋体" w:eastAsia="宋体" w:hAnsi="SimSun" w:cs="宋体"/>
          <w:sz w:val="28"/>
          <w:bdr w:val="none" w:sz="0" w:space="0" w:color="auto"/>
        </w:rPr>
        <w:t>刚刚毕业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，家境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寒，母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多病，但他始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不息，好学上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勇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今年高考全市理科状元，昂首走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北京大学；全市文科状元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趣广泛，</w:t>
      </w:r>
      <w:r>
        <w:rPr>
          <w:rFonts w:ascii="宋体" w:eastAsia="宋体" w:hAnsi="SimSun" w:cs="宋体"/>
          <w:sz w:val="28"/>
          <w:bdr w:val="none" w:sz="0" w:space="0" w:color="auto"/>
        </w:rPr>
        <w:t>热爱阅读</w:t>
      </w:r>
      <w:r>
        <w:rPr>
          <w:rFonts w:ascii="宋体" w:eastAsia="宋体" w:hAnsi="MS Mincho" w:cs="宋体"/>
          <w:sz w:val="28"/>
          <w:bdr w:val="none" w:sz="0" w:space="0" w:color="auto"/>
        </w:rPr>
        <w:t>，足球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上她是英姿</w:t>
      </w:r>
      <w:r>
        <w:rPr>
          <w:rFonts w:ascii="宋体" w:eastAsia="宋体" w:hAnsi="SimSun" w:cs="宋体"/>
          <w:sz w:val="28"/>
          <w:bdr w:val="none" w:sz="0" w:space="0" w:color="auto"/>
        </w:rPr>
        <w:t>飒</w:t>
      </w:r>
      <w:r>
        <w:rPr>
          <w:rFonts w:ascii="宋体" w:eastAsia="宋体" w:hAnsi="MS Mincho" w:cs="宋体"/>
          <w:sz w:val="28"/>
          <w:bdr w:val="none" w:sz="0" w:space="0" w:color="auto"/>
        </w:rPr>
        <w:t>爽的</w:t>
      </w:r>
      <w:r>
        <w:rPr>
          <w:rFonts w:ascii="宋体" w:eastAsia="宋体" w:hAnsi="SimSun" w:cs="宋体"/>
          <w:sz w:val="28"/>
          <w:bdr w:val="none" w:sz="0" w:space="0" w:color="auto"/>
        </w:rPr>
        <w:t>铿锵</w:t>
      </w:r>
      <w:r>
        <w:rPr>
          <w:rFonts w:ascii="宋体" w:eastAsia="宋体" w:hAnsi="MS Mincho" w:cs="宋体"/>
          <w:sz w:val="28"/>
          <w:bdr w:val="none" w:sz="0" w:space="0" w:color="auto"/>
        </w:rPr>
        <w:t>玫瑰，教室里面她是勤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好学的楷模典范；高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班刘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祺同学，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入高三后惜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如金，虚心好学，成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大幅上升，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居年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第一方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；高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谭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同学，身残志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，从不要求特殊照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天拄双拐行走校园，将命运的坎坷化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生命的磨砺？？</w:t>
      </w:r>
      <w:r>
        <w:rPr>
          <w:rFonts w:ascii="宋体" w:eastAsia="宋体" w:hAnsi="SimSun" w:cs="宋体"/>
          <w:sz w:val="28"/>
          <w:bdr w:val="none" w:sz="0" w:space="0" w:color="auto"/>
        </w:rPr>
        <w:t>见贤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，希望全体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，忠</w:t>
      </w:r>
      <w:r>
        <w:rPr>
          <w:rFonts w:ascii="宋体" w:eastAsia="宋体" w:hAnsi="SimSun" w:cs="宋体"/>
          <w:sz w:val="28"/>
          <w:bdr w:val="none" w:sz="0" w:space="0" w:color="auto"/>
        </w:rPr>
        <w:t>贞</w:t>
      </w:r>
      <w:r>
        <w:rPr>
          <w:rFonts w:ascii="宋体" w:eastAsia="宋体" w:hAnsi="MS Mincho" w:cs="宋体"/>
          <w:sz w:val="28"/>
          <w:bdr w:val="none" w:sz="0" w:space="0" w:color="auto"/>
        </w:rPr>
        <w:t>不渝，一心一意，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真做人，踏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做事。天道必酬勤，</w:t>
      </w:r>
      <w:r>
        <w:rPr>
          <w:rFonts w:ascii="宋体" w:eastAsia="宋体" w:hAnsi="SimSun" w:cs="宋体"/>
          <w:sz w:val="28"/>
          <w:bdr w:val="none" w:sz="0" w:space="0" w:color="auto"/>
        </w:rPr>
        <w:t>笃</w:t>
      </w:r>
      <w:r>
        <w:rPr>
          <w:rFonts w:ascii="宋体" w:eastAsia="宋体" w:hAnsi="MS Mincho" w:cs="宋体"/>
          <w:sz w:val="28"/>
          <w:bdr w:val="none" w:sz="0" w:space="0" w:color="auto"/>
        </w:rPr>
        <w:t>行能致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，回</w:t>
      </w:r>
      <w:r>
        <w:rPr>
          <w:rFonts w:ascii="宋体" w:eastAsia="宋体" w:hAnsi="SimSun" w:cs="宋体"/>
          <w:sz w:val="28"/>
          <w:bdr w:val="none" w:sz="0" w:space="0" w:color="auto"/>
        </w:rPr>
        <w:t>顾过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去的一年，我</w:t>
      </w:r>
      <w:r>
        <w:rPr>
          <w:rFonts w:ascii="宋体" w:eastAsia="宋体" w:hAnsi="SimSun" w:cs="宋体"/>
          <w:sz w:val="28"/>
          <w:bdr w:val="none" w:sz="0" w:space="0" w:color="auto"/>
        </w:rPr>
        <w:t>们骄</w:t>
      </w:r>
      <w:r>
        <w:rPr>
          <w:rFonts w:ascii="宋体" w:eastAsia="宋体" w:hAnsi="MS Mincho" w:cs="宋体"/>
          <w:sz w:val="28"/>
          <w:bdr w:val="none" w:sz="0" w:space="0" w:color="auto"/>
        </w:rPr>
        <w:t>傲，因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有你</w:t>
      </w:r>
      <w:r>
        <w:rPr>
          <w:rFonts w:ascii="宋体" w:eastAsia="宋体" w:hAnsi="SimSun" w:cs="宋体"/>
          <w:sz w:val="28"/>
          <w:bdr w:val="none" w:sz="0" w:space="0" w:color="auto"/>
        </w:rPr>
        <w:t>们这样</w:t>
      </w:r>
      <w:r>
        <w:rPr>
          <w:rFonts w:ascii="宋体" w:eastAsia="宋体" w:hAnsi="MS Mincho" w:cs="宋体"/>
          <w:sz w:val="28"/>
          <w:bdr w:val="none" w:sz="0" w:space="0" w:color="auto"/>
        </w:rPr>
        <w:t>一支充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生机与活力的教</w:t>
      </w:r>
      <w:r>
        <w:rPr>
          <w:rFonts w:ascii="宋体" w:eastAsia="宋体" w:hAnsi="SimSun" w:cs="宋体"/>
          <w:sz w:val="28"/>
          <w:bdr w:val="none" w:sz="0" w:space="0" w:color="auto"/>
        </w:rPr>
        <w:t>师团队</w:t>
      </w:r>
      <w:r>
        <w:rPr>
          <w:rFonts w:ascii="宋体" w:eastAsia="宋体" w:hAnsi="MS Mincho" w:cs="宋体"/>
          <w:sz w:val="28"/>
          <w:bdr w:val="none" w:sz="0" w:space="0" w:color="auto"/>
        </w:rPr>
        <w:t>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自豪，因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有你</w:t>
      </w:r>
      <w:r>
        <w:rPr>
          <w:rFonts w:ascii="宋体" w:eastAsia="宋体" w:hAnsi="SimSun" w:cs="宋体"/>
          <w:sz w:val="28"/>
          <w:bdr w:val="none" w:sz="0" w:space="0" w:color="auto"/>
        </w:rPr>
        <w:t>们这样</w:t>
      </w:r>
      <w:r>
        <w:rPr>
          <w:rFonts w:ascii="宋体" w:eastAsia="宋体" w:hAnsi="MS Mincho" w:cs="宋体"/>
          <w:sz w:val="28"/>
          <w:bdr w:val="none" w:sz="0" w:space="0" w:color="auto"/>
        </w:rPr>
        <w:t>一群意气</w:t>
      </w:r>
      <w:r>
        <w:rPr>
          <w:rFonts w:ascii="宋体" w:eastAsia="宋体" w:hAnsi="SimSun" w:cs="宋体"/>
          <w:sz w:val="28"/>
          <w:bdr w:val="none" w:sz="0" w:space="0" w:color="auto"/>
        </w:rPr>
        <w:t>风发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秀学子，你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用自己的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动继</w:t>
      </w:r>
      <w:r>
        <w:rPr>
          <w:rFonts w:ascii="宋体" w:eastAsia="宋体" w:hAnsi="MS Mincho" w:cs="宋体"/>
          <w:sz w:val="28"/>
          <w:bdr w:val="none" w:sz="0" w:space="0" w:color="auto"/>
        </w:rPr>
        <w:t>承并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造着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年年又是一道起跑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振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中学的共同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任，不能忘</w:t>
      </w:r>
      <w:r>
        <w:rPr>
          <w:rFonts w:ascii="宋体" w:eastAsia="宋体" w:hAnsi="SimSun" w:cs="宋体"/>
          <w:sz w:val="28"/>
          <w:bdr w:val="none" w:sz="0" w:space="0" w:color="auto"/>
        </w:rPr>
        <w:t>记爱护</w:t>
      </w:r>
      <w:r>
        <w:rPr>
          <w:rFonts w:ascii="宋体" w:eastAsia="宋体" w:hAnsi="MS Mincho" w:cs="宋体"/>
          <w:sz w:val="28"/>
          <w:bdr w:val="none" w:sz="0" w:space="0" w:color="auto"/>
        </w:rPr>
        <w:t>广中的共同情感，不能忘</w:t>
      </w:r>
      <w:r>
        <w:rPr>
          <w:rFonts w:ascii="宋体" w:eastAsia="宋体" w:hAnsi="SimSun" w:cs="宋体"/>
          <w:sz w:val="28"/>
          <w:bdr w:val="none" w:sz="0" w:space="0" w:color="auto"/>
        </w:rPr>
        <w:t>记辉</w:t>
      </w:r>
      <w:r>
        <w:rPr>
          <w:rFonts w:ascii="宋体" w:eastAsia="宋体" w:hAnsi="MS Mincho" w:cs="宋体"/>
          <w:sz w:val="28"/>
          <w:bdr w:val="none" w:sz="0" w:space="0" w:color="auto"/>
        </w:rPr>
        <w:t>煌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中学的共同梦想。我相信，有全校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团结奋进</w:t>
      </w:r>
      <w:r>
        <w:rPr>
          <w:rFonts w:ascii="宋体" w:eastAsia="宋体" w:hAnsi="MS Mincho" w:cs="宋体"/>
          <w:sz w:val="28"/>
          <w:bdr w:val="none" w:sz="0" w:space="0" w:color="auto"/>
        </w:rPr>
        <w:t>，有社会各界的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心支持，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中学的明天一定更加美好！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高中新年致辞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尊敬的各位同事、各位同仁：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春回大地，万象更新。在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辞旧迎新、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祥和的喜</w:t>
      </w:r>
      <w:r>
        <w:rPr>
          <w:rFonts w:ascii="宋体" w:eastAsia="宋体" w:hAnsi="SimSun" w:cs="宋体"/>
          <w:sz w:val="28"/>
          <w:bdr w:val="none" w:sz="0" w:space="0" w:color="auto"/>
        </w:rPr>
        <w:t>庆时</w:t>
      </w:r>
      <w:r>
        <w:rPr>
          <w:rFonts w:ascii="宋体" w:eastAsia="宋体" w:hAnsi="MS Mincho" w:cs="宋体"/>
          <w:sz w:val="28"/>
          <w:bdr w:val="none" w:sz="0" w:space="0" w:color="auto"/>
        </w:rPr>
        <w:t>刻，我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班子，向兢兢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、辛勤耕耘在学校各个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位上的全体教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工表示衷心的感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！向一直以来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学校工作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心、理解和大力支持的各位同事的家人、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属致以最崇高的敬意，并送去新年最美好的祝福！恭祝大家新年快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、心想事成！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即将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年，《国家中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期教育改革和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要》全面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施，教育改革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健，各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成效明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一年，我校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习贯彻</w:t>
      </w:r>
      <w:r>
        <w:rPr>
          <w:rFonts w:ascii="宋体" w:eastAsia="宋体" w:hAnsi="MS Mincho" w:cs="宋体"/>
          <w:sz w:val="28"/>
          <w:bdr w:val="none" w:sz="0" w:space="0" w:color="auto"/>
        </w:rPr>
        <w:t>国家、省、市《教育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要》，以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建以美育人</w:t>
      </w:r>
      <w:r>
        <w:rPr>
          <w:rFonts w:ascii="宋体" w:eastAsia="宋体" w:hAnsi="SimSun" w:cs="宋体"/>
          <w:sz w:val="28"/>
          <w:bdr w:val="none" w:sz="0" w:space="0" w:color="auto"/>
        </w:rPr>
        <w:t>岛</w:t>
      </w:r>
      <w:r>
        <w:rPr>
          <w:rFonts w:ascii="宋体" w:eastAsia="宋体" w:hAnsi="MS Mincho" w:cs="宋体"/>
          <w:sz w:val="28"/>
          <w:bdr w:val="none" w:sz="0" w:space="0" w:color="auto"/>
        </w:rPr>
        <w:t>城特色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，以深化新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重点，以学生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核心，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持特色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展、内涵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展和可持</w:t>
      </w:r>
      <w:r>
        <w:rPr>
          <w:rFonts w:ascii="宋体" w:eastAsia="宋体" w:hAnsi="SimSun" w:cs="宋体"/>
          <w:sz w:val="28"/>
          <w:bdr w:val="none" w:sz="0" w:space="0" w:color="auto"/>
        </w:rPr>
        <w:t>续发</w:t>
      </w:r>
      <w:r>
        <w:rPr>
          <w:rFonts w:ascii="宋体" w:eastAsia="宋体" w:hAnsi="MS Mincho" w:cs="宋体"/>
          <w:sz w:val="28"/>
          <w:bdr w:val="none" w:sz="0" w:space="0" w:color="auto"/>
        </w:rPr>
        <w:t>展。广大教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工拼搏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拓，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写着学校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彩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章。学校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得山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省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进单</w:t>
      </w:r>
      <w:r>
        <w:rPr>
          <w:rFonts w:ascii="宋体" w:eastAsia="宋体" w:hAnsi="MS Mincho" w:cs="宋体"/>
          <w:sz w:val="28"/>
          <w:bdr w:val="none" w:sz="0" w:space="0" w:color="auto"/>
        </w:rPr>
        <w:t>位、青</w:t>
      </w:r>
      <w:r>
        <w:rPr>
          <w:rFonts w:ascii="宋体" w:eastAsia="宋体" w:hAnsi="SimSun" w:cs="宋体"/>
          <w:sz w:val="28"/>
          <w:bdr w:val="none" w:sz="0" w:space="0" w:color="auto"/>
        </w:rPr>
        <w:t>岛</w:t>
      </w:r>
      <w:r>
        <w:rPr>
          <w:rFonts w:ascii="宋体" w:eastAsia="宋体" w:hAnsi="MS Mincho" w:cs="宋体"/>
          <w:sz w:val="28"/>
          <w:bdr w:val="none" w:sz="0" w:space="0" w:color="auto"/>
        </w:rPr>
        <w:t>市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十佳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位等十余</w:t>
      </w:r>
      <w:r>
        <w:rPr>
          <w:rFonts w:ascii="宋体" w:eastAsia="宋体" w:hAnsi="SimSun" w:cs="宋体"/>
          <w:sz w:val="28"/>
          <w:bdr w:val="none" w:sz="0" w:space="0" w:color="auto"/>
        </w:rPr>
        <w:t>项荣</w:t>
      </w:r>
      <w:r>
        <w:rPr>
          <w:rFonts w:ascii="宋体" w:eastAsia="宋体" w:hAnsi="MS Mincho" w:cs="宋体"/>
          <w:sz w:val="28"/>
          <w:bdr w:val="none" w:sz="0" w:space="0" w:color="auto"/>
        </w:rPr>
        <w:t>誉称号。学校分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在全市校本培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、高中教学与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程年会、省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文三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达</w:t>
      </w:r>
      <w:r>
        <w:rPr>
          <w:rFonts w:ascii="宋体" w:eastAsia="宋体" w:hAnsi="SimSun" w:cs="宋体"/>
          <w:sz w:val="28"/>
          <w:bdr w:val="none" w:sz="0" w:space="0" w:color="auto"/>
        </w:rPr>
        <w:t>标课题总结</w:t>
      </w:r>
      <w:r>
        <w:rPr>
          <w:rFonts w:ascii="宋体" w:eastAsia="宋体" w:hAnsi="MS Mincho" w:cs="宋体"/>
          <w:sz w:val="28"/>
          <w:bdr w:val="none" w:sz="0" w:space="0" w:color="auto"/>
        </w:rPr>
        <w:t>会等作</w:t>
      </w:r>
      <w:r>
        <w:rPr>
          <w:rFonts w:ascii="宋体" w:eastAsia="宋体" w:hAnsi="SimSun" w:cs="宋体"/>
          <w:sz w:val="28"/>
          <w:bdr w:val="none" w:sz="0" w:space="0" w:color="auto"/>
        </w:rPr>
        <w:t>专题发</w:t>
      </w:r>
      <w:r>
        <w:rPr>
          <w:rFonts w:ascii="宋体" w:eastAsia="宋体" w:hAnsi="MS Mincho" w:cs="宋体"/>
          <w:sz w:val="28"/>
          <w:bdr w:val="none" w:sz="0" w:space="0" w:color="auto"/>
        </w:rPr>
        <w:t>言。学校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明的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学特色、持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提高的教育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邀加入中国教育学会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代教育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盟学校、北京新学校研究院新学校行</w:t>
      </w:r>
      <w:r>
        <w:rPr>
          <w:rFonts w:ascii="宋体" w:eastAsia="宋体" w:hAnsi="SimSun" w:cs="宋体"/>
          <w:sz w:val="28"/>
          <w:bdr w:val="none" w:sz="0" w:space="0" w:color="auto"/>
        </w:rPr>
        <w:t>动联</w:t>
      </w:r>
      <w:r>
        <w:rPr>
          <w:rFonts w:ascii="宋体" w:eastAsia="宋体" w:hAnsi="MS Mincho" w:cs="宋体"/>
          <w:sz w:val="28"/>
          <w:bdr w:val="none" w:sz="0" w:space="0" w:color="auto"/>
        </w:rPr>
        <w:t>盟学校、清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大学高中美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合会理事学校。学校有十一名教</w:t>
      </w:r>
      <w:r>
        <w:rPr>
          <w:rFonts w:ascii="宋体" w:eastAsia="宋体" w:hAnsi="SimSun" w:cs="宋体"/>
          <w:sz w:val="28"/>
          <w:bdr w:val="none" w:sz="0" w:space="0" w:color="auto"/>
        </w:rPr>
        <w:t>师顺</w:t>
      </w:r>
      <w:r>
        <w:rPr>
          <w:rFonts w:ascii="宋体" w:eastAsia="宋体" w:hAnsi="MS Mincho" w:cs="宋体"/>
          <w:sz w:val="28"/>
          <w:bdr w:val="none" w:sz="0" w:space="0" w:color="auto"/>
        </w:rPr>
        <w:t>利晋升高一</w:t>
      </w:r>
      <w:r>
        <w:rPr>
          <w:rFonts w:ascii="宋体" w:eastAsia="宋体" w:hAnsi="SimSun" w:cs="宋体"/>
          <w:sz w:val="28"/>
          <w:bdr w:val="none" w:sz="0" w:space="0" w:color="auto"/>
        </w:rPr>
        <w:t>级职</w:t>
      </w:r>
      <w:r>
        <w:rPr>
          <w:rFonts w:ascii="宋体" w:eastAsia="宋体" w:hAnsi="MS Mincho" w:cs="宋体"/>
          <w:sz w:val="28"/>
          <w:bdr w:val="none" w:sz="0" w:space="0" w:color="auto"/>
        </w:rPr>
        <w:t>称；物理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青</w:t>
      </w:r>
      <w:r>
        <w:rPr>
          <w:rFonts w:ascii="宋体" w:eastAsia="宋体" w:hAnsi="SimSun" w:cs="宋体"/>
          <w:sz w:val="28"/>
          <w:bdr w:val="none" w:sz="0" w:space="0" w:color="auto"/>
        </w:rPr>
        <w:t>岛</w:t>
      </w:r>
      <w:r>
        <w:rPr>
          <w:rFonts w:ascii="宋体" w:eastAsia="宋体" w:hAnsi="MS Mincho" w:cs="宋体"/>
          <w:sz w:val="28"/>
          <w:bdr w:val="none" w:sz="0" w:space="0" w:color="auto"/>
        </w:rPr>
        <w:t>市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信示范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李会民老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青</w:t>
      </w:r>
      <w:r>
        <w:rPr>
          <w:rFonts w:ascii="宋体" w:eastAsia="宋体" w:hAnsi="SimSun" w:cs="宋体"/>
          <w:sz w:val="28"/>
          <w:bdr w:val="none" w:sz="0" w:space="0" w:color="auto"/>
        </w:rPr>
        <w:t>岛</w:t>
      </w:r>
      <w:r>
        <w:rPr>
          <w:rFonts w:ascii="宋体" w:eastAsia="宋体" w:hAnsi="MS Mincho" w:cs="宋体"/>
          <w:sz w:val="28"/>
          <w:bdr w:val="none" w:sz="0" w:space="0" w:color="auto"/>
        </w:rPr>
        <w:t>市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拔尖人才；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巾、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俊霞、</w:t>
      </w:r>
      <w:r>
        <w:rPr>
          <w:rFonts w:ascii="宋体" w:eastAsia="宋体" w:hAnsi="SimSun" w:cs="宋体"/>
          <w:sz w:val="28"/>
          <w:bdr w:val="none" w:sz="0" w:space="0" w:color="auto"/>
        </w:rPr>
        <w:t>吕</w:t>
      </w:r>
      <w:r>
        <w:rPr>
          <w:rFonts w:ascii="宋体" w:eastAsia="宋体" w:hAnsi="MS Mincho" w:cs="宋体"/>
          <w:sz w:val="28"/>
          <w:bdr w:val="none" w:sz="0" w:space="0" w:color="auto"/>
        </w:rPr>
        <w:t>运芬、王世柱老</w:t>
      </w:r>
      <w:r>
        <w:rPr>
          <w:rFonts w:ascii="宋体" w:eastAsia="宋体" w:hAnsi="SimSun" w:cs="宋体"/>
          <w:sz w:val="28"/>
          <w:bdr w:val="none" w:sz="0" w:space="0" w:color="auto"/>
        </w:rPr>
        <w:t>师获</w:t>
      </w:r>
      <w:r>
        <w:rPr>
          <w:rFonts w:ascii="宋体" w:eastAsia="宋体" w:hAnsi="MS Mincho" w:cs="宋体"/>
          <w:sz w:val="28"/>
          <w:bdr w:val="none" w:sz="0" w:space="0" w:color="auto"/>
        </w:rPr>
        <w:t>得青</w:t>
      </w:r>
      <w:r>
        <w:rPr>
          <w:rFonts w:ascii="宋体" w:eastAsia="宋体" w:hAnsi="SimSun" w:cs="宋体"/>
          <w:sz w:val="28"/>
          <w:bdr w:val="none" w:sz="0" w:space="0" w:color="auto"/>
        </w:rPr>
        <w:t>岛</w:t>
      </w:r>
      <w:r>
        <w:rPr>
          <w:rFonts w:ascii="宋体" w:eastAsia="宋体" w:hAnsi="MS Mincho" w:cs="宋体"/>
          <w:sz w:val="28"/>
          <w:bdr w:val="none" w:sz="0" w:space="0" w:color="auto"/>
        </w:rPr>
        <w:t>市教学能手称号；刘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清、于志芹老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青</w:t>
      </w:r>
      <w:r>
        <w:rPr>
          <w:rFonts w:ascii="宋体" w:eastAsia="宋体" w:hAnsi="SimSun" w:cs="宋体"/>
          <w:sz w:val="28"/>
          <w:bdr w:val="none" w:sz="0" w:space="0" w:color="auto"/>
        </w:rPr>
        <w:t>岛</w:t>
      </w:r>
      <w:r>
        <w:rPr>
          <w:rFonts w:ascii="宋体" w:eastAsia="宋体" w:hAnsi="MS Mincho" w:cs="宋体"/>
          <w:sz w:val="28"/>
          <w:bdr w:val="none" w:sz="0" w:space="0" w:color="auto"/>
        </w:rPr>
        <w:t>市教育局三八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旗手；高</w:t>
      </w:r>
      <w:r>
        <w:rPr>
          <w:rFonts w:ascii="宋体" w:eastAsia="宋体" w:hAnsi="SimSun" w:cs="宋体"/>
          <w:sz w:val="28"/>
          <w:bdr w:val="none" w:sz="0" w:space="0" w:color="auto"/>
        </w:rPr>
        <w:t>晓颜</w:t>
      </w:r>
      <w:r>
        <w:rPr>
          <w:rFonts w:ascii="宋体" w:eastAsia="宋体" w:hAnsi="MS Mincho" w:cs="宋体"/>
          <w:sz w:val="28"/>
          <w:bdr w:val="none" w:sz="0" w:space="0" w:color="auto"/>
        </w:rPr>
        <w:t>、李景新老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人才；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有一大批老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兵、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个人、巾</w:t>
      </w:r>
      <w:r>
        <w:rPr>
          <w:rFonts w:ascii="宋体" w:eastAsia="宋体" w:hAnsi="SimSun" w:cs="宋体"/>
          <w:sz w:val="28"/>
          <w:bdr w:val="none" w:sz="0" w:space="0" w:color="auto"/>
        </w:rPr>
        <w:t>帼</w:t>
      </w:r>
      <w:r>
        <w:rPr>
          <w:rFonts w:ascii="宋体" w:eastAsia="宋体" w:hAnsi="MS Mincho" w:cs="宋体"/>
          <w:sz w:val="28"/>
          <w:bdr w:val="none" w:sz="0" w:space="0" w:color="auto"/>
        </w:rPr>
        <w:t>文明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兵等。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一年，学校成功承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了青</w:t>
      </w:r>
      <w:r>
        <w:rPr>
          <w:rFonts w:ascii="宋体" w:eastAsia="宋体" w:hAnsi="SimSun" w:cs="宋体"/>
          <w:sz w:val="28"/>
          <w:bdr w:val="none" w:sz="0" w:space="0" w:color="auto"/>
        </w:rPr>
        <w:t>岛</w:t>
      </w:r>
      <w:r>
        <w:rPr>
          <w:rFonts w:ascii="宋体" w:eastAsia="宋体" w:hAnsi="MS Mincho" w:cs="宋体"/>
          <w:sz w:val="28"/>
          <w:bdr w:val="none" w:sz="0" w:space="0" w:color="auto"/>
        </w:rPr>
        <w:t>建置</w:t>
      </w:r>
      <w:r>
        <w:rPr>
          <w:rFonts w:ascii="宋体" w:eastAsia="宋体" w:cs="宋体"/>
          <w:sz w:val="28"/>
          <w:bdr w:val="none" w:sz="0" w:space="0" w:color="auto"/>
        </w:rPr>
        <w:t>120</w:t>
      </w:r>
      <w:r>
        <w:rPr>
          <w:rFonts w:ascii="宋体" w:eastAsia="宋体" w:hAnsi="MS Mincho" w:cs="宋体"/>
          <w:sz w:val="28"/>
          <w:bdr w:val="none" w:sz="0" w:space="0" w:color="auto"/>
        </w:rPr>
        <w:t>周年教育史展，逾百位教育部、省、市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和逾万生来校参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大了学校的社会知名度，提高了社会美誉度。学校有三百余名学生在市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以上学科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、征文、才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，八十余名学生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得重点高校自主招生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格。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年高考中理科</w:t>
      </w:r>
      <w:r>
        <w:rPr>
          <w:rFonts w:ascii="宋体" w:eastAsia="宋体" w:hAnsi="SimSun" w:cs="宋体"/>
          <w:sz w:val="28"/>
          <w:bdr w:val="none" w:sz="0" w:space="0" w:color="auto"/>
        </w:rPr>
        <w:t>稳步</w:t>
      </w:r>
      <w:r>
        <w:rPr>
          <w:rFonts w:ascii="宋体" w:eastAsia="宋体" w:hAnsi="MS Mincho" w:cs="宋体"/>
          <w:sz w:val="28"/>
          <w:bdr w:val="none" w:sz="0" w:space="0" w:color="auto"/>
        </w:rPr>
        <w:t>提高、文科取得突破性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、美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高考在高水平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展中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造更加可喜的成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。本年度招生取得新的成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，更多的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秀学生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望来校就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，学校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得了社会和广大学生家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的高度信任。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年，学校将深入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国家、省、市《教育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要》，</w:t>
      </w:r>
      <w:r>
        <w:rPr>
          <w:rFonts w:ascii="宋体" w:eastAsia="宋体" w:hAnsi="SimSun" w:cs="宋体"/>
          <w:sz w:val="28"/>
          <w:bdr w:val="none" w:sz="0" w:space="0" w:color="auto"/>
        </w:rPr>
        <w:t>继续坚</w:t>
      </w:r>
      <w:r>
        <w:rPr>
          <w:rFonts w:ascii="宋体" w:eastAsia="宋体" w:hAnsi="MS Mincho" w:cs="宋体"/>
          <w:sz w:val="28"/>
          <w:bdr w:val="none" w:sz="0" w:space="0" w:color="auto"/>
        </w:rPr>
        <w:t>持学校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第一的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略，加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学校文化普及、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化、德育工作、制度改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，提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研究成果，深入推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学校特色建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步坚</w:t>
      </w:r>
      <w:r>
        <w:rPr>
          <w:rFonts w:ascii="宋体" w:eastAsia="宋体" w:hAnsi="MS Mincho" w:cs="宋体"/>
          <w:sz w:val="28"/>
          <w:bdr w:val="none" w:sz="0" w:space="0" w:color="auto"/>
        </w:rPr>
        <w:t>持民主管理、科学决策、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事，努力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清气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谐进</w:t>
      </w:r>
      <w:r>
        <w:rPr>
          <w:rFonts w:ascii="宋体" w:eastAsia="宋体" w:hAnsi="MS Mincho" w:cs="宋体"/>
          <w:sz w:val="28"/>
          <w:bdr w:val="none" w:sz="0" w:space="0" w:color="auto"/>
        </w:rPr>
        <w:t>取的人文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</w:t>
      </w:r>
      <w:r>
        <w:rPr>
          <w:rFonts w:ascii="宋体" w:eastAsia="宋体" w:hAnsi="SimSun" w:cs="宋体"/>
          <w:sz w:val="28"/>
          <w:bdr w:val="none" w:sz="0" w:space="0" w:color="auto"/>
        </w:rPr>
        <w:t>为每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展提供更</w:t>
      </w:r>
      <w:r>
        <w:rPr>
          <w:rFonts w:ascii="宋体" w:eastAsia="宋体" w:hAnsi="SimSun" w:cs="宋体"/>
          <w:sz w:val="28"/>
          <w:bdr w:val="none" w:sz="0" w:space="0" w:color="auto"/>
        </w:rPr>
        <w:t>优质</w:t>
      </w:r>
      <w:r>
        <w:rPr>
          <w:rFonts w:ascii="宋体" w:eastAsia="宋体" w:hAnsi="MS Mincho" w:cs="宋体"/>
          <w:sz w:val="28"/>
          <w:bdr w:val="none" w:sz="0" w:space="0" w:color="auto"/>
        </w:rPr>
        <w:t>的平台；加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与高校、新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方教育集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、境外中学、高校的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学合作，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展、学生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展提供更加充足的教育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源；主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争取上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支持，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学条件，加快学校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代化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器大者声必</w:t>
      </w:r>
      <w:r>
        <w:rPr>
          <w:rFonts w:ascii="宋体" w:eastAsia="宋体" w:hAnsi="SimSun" w:cs="宋体"/>
          <w:sz w:val="28"/>
          <w:bdr w:val="none" w:sz="0" w:space="0" w:color="auto"/>
        </w:rPr>
        <w:t>闳</w:t>
      </w:r>
      <w:r>
        <w:rPr>
          <w:rFonts w:ascii="宋体" w:eastAsia="宋体" w:hAnsi="MS Mincho" w:cs="宋体"/>
          <w:sz w:val="28"/>
          <w:bdr w:val="none" w:sz="0" w:space="0" w:color="auto"/>
        </w:rPr>
        <w:t>，志高者意必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们满怀</w:t>
      </w:r>
      <w:r>
        <w:rPr>
          <w:rFonts w:ascii="宋体" w:eastAsia="宋体" w:hAnsi="MS Mincho" w:cs="宋体"/>
          <w:sz w:val="28"/>
          <w:bdr w:val="none" w:sz="0" w:space="0" w:color="auto"/>
        </w:rPr>
        <w:t>憧憬，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聚力量，扎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取，以更加</w:t>
      </w:r>
      <w:r>
        <w:rPr>
          <w:rFonts w:ascii="宋体" w:eastAsia="宋体" w:hAnsi="SimSun" w:cs="宋体"/>
          <w:sz w:val="28"/>
          <w:bdr w:val="none" w:sz="0" w:space="0" w:color="auto"/>
        </w:rPr>
        <w:t>开阔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野和更加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着的努力，向着更高更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标迈进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开创</w:t>
      </w:r>
      <w:r>
        <w:rPr>
          <w:rFonts w:ascii="宋体" w:eastAsia="宋体" w:hAnsi="MS Mincho" w:cs="宋体"/>
          <w:sz w:val="28"/>
          <w:bdr w:val="none" w:sz="0" w:space="0" w:color="auto"/>
        </w:rPr>
        <w:t>十七中更加美好的明天！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衷心祝愿大家身体健康、工作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利、</w:t>
      </w:r>
      <w:r>
        <w:rPr>
          <w:rFonts w:ascii="宋体" w:eastAsia="宋体" w:hAnsi="SimSun" w:cs="宋体"/>
          <w:sz w:val="28"/>
          <w:bdr w:val="none" w:sz="0" w:space="0" w:color="auto"/>
        </w:rPr>
        <w:t>阖</w:t>
      </w:r>
      <w:r>
        <w:rPr>
          <w:rFonts w:ascii="宋体" w:eastAsia="宋体" w:hAnsi="MS Mincho" w:cs="宋体"/>
          <w:sz w:val="28"/>
          <w:bdr w:val="none" w:sz="0" w:space="0" w:color="auto"/>
        </w:rPr>
        <w:t>家幸福、万事如意！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高中新年致辞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新年好！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未来美好生活的向往和不懈追求，承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昨日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光足迹的眷恋，我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又跨入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普天同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的日子里，我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班子向勤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工作的老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致以新年的祝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，祝大家新年快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，万事大吉！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在新年的祥和气氛中，我</w:t>
      </w:r>
      <w:r>
        <w:rPr>
          <w:rFonts w:ascii="宋体" w:eastAsia="宋体" w:hAnsi="SimSun" w:cs="宋体"/>
          <w:sz w:val="28"/>
          <w:bdr w:val="none" w:sz="0" w:space="0" w:color="auto"/>
        </w:rPr>
        <w:t>们轻轻</w:t>
      </w:r>
      <w:r>
        <w:rPr>
          <w:rFonts w:ascii="宋体" w:eastAsia="宋体" w:hAnsi="MS Mincho" w:cs="宋体"/>
          <w:sz w:val="28"/>
          <w:bdr w:val="none" w:sz="0" w:space="0" w:color="auto"/>
        </w:rPr>
        <w:t>翻</w:t>
      </w:r>
      <w:r>
        <w:rPr>
          <w:rFonts w:ascii="宋体" w:eastAsia="宋体" w:hAnsi="SimSun" w:cs="宋体"/>
          <w:sz w:val="28"/>
          <w:bdr w:val="none" w:sz="0" w:space="0" w:color="auto"/>
        </w:rPr>
        <w:t>阅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是我校快速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展、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果累累的一年，是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一个鄂高人鼓舞与振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地一年。在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学校的工作取得了很大的成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团结奋</w:t>
      </w:r>
      <w:r>
        <w:rPr>
          <w:rFonts w:ascii="宋体" w:eastAsia="宋体" w:hAnsi="MS Mincho" w:cs="宋体"/>
          <w:sz w:val="28"/>
          <w:bdr w:val="none" w:sz="0" w:space="0" w:color="auto"/>
        </w:rPr>
        <w:t>斗，</w:t>
      </w:r>
      <w:r>
        <w:rPr>
          <w:rFonts w:ascii="宋体" w:eastAsia="宋体" w:hAnsi="SimSun" w:cs="宋体"/>
          <w:sz w:val="28"/>
          <w:bdr w:val="none" w:sz="0" w:space="0" w:color="auto"/>
        </w:rPr>
        <w:t>笃</w:t>
      </w:r>
      <w:r>
        <w:rPr>
          <w:rFonts w:ascii="宋体" w:eastAsia="宋体" w:hAnsi="MS Mincho" w:cs="宋体"/>
          <w:sz w:val="28"/>
          <w:bdr w:val="none" w:sz="0" w:space="0" w:color="auto"/>
        </w:rPr>
        <w:t>学力行，无私奉献，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地完成了各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，集体的智慧得到了充分的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精神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无比感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和崇敬。全体同学文明守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校如家，刻苦学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，努力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取，使我感到由衷的欣慰。全体鄂高人志存高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力拼搏，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得了全社会的普遍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誉。最近，我校作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黄</w:t>
      </w:r>
      <w:r>
        <w:rPr>
          <w:rFonts w:ascii="宋体" w:eastAsia="宋体" w:hAnsi="SimSun" w:cs="宋体"/>
          <w:sz w:val="28"/>
          <w:bdr w:val="none" w:sz="0" w:space="0" w:color="auto"/>
        </w:rPr>
        <w:t>冈</w:t>
      </w:r>
      <w:r>
        <w:rPr>
          <w:rFonts w:ascii="宋体" w:eastAsia="宋体" w:hAnsi="MS Mincho" w:cs="宋体"/>
          <w:sz w:val="28"/>
          <w:bdr w:val="none" w:sz="0" w:space="0" w:color="auto"/>
        </w:rPr>
        <w:t>市先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私立学校成功地承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了黄</w:t>
      </w:r>
      <w:r>
        <w:rPr>
          <w:rFonts w:ascii="宋体" w:eastAsia="宋体" w:hAnsi="SimSun" w:cs="宋体"/>
          <w:sz w:val="28"/>
          <w:bdr w:val="none" w:sz="0" w:space="0" w:color="auto"/>
        </w:rPr>
        <w:t>冈</w:t>
      </w:r>
      <w:r>
        <w:rPr>
          <w:rFonts w:ascii="宋体" w:eastAsia="宋体" w:hAnsi="MS Mincho" w:cs="宋体"/>
          <w:sz w:val="28"/>
          <w:bdr w:val="none" w:sz="0" w:space="0" w:color="auto"/>
        </w:rPr>
        <w:t>市民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年年度表彰</w:t>
      </w:r>
      <w:r>
        <w:rPr>
          <w:rFonts w:ascii="宋体" w:eastAsia="宋体" w:hAnsi="SimSun" w:cs="宋体"/>
          <w:sz w:val="28"/>
          <w:bdr w:val="none" w:sz="0" w:space="0" w:color="auto"/>
        </w:rPr>
        <w:t>总结现场</w:t>
      </w:r>
      <w:r>
        <w:rPr>
          <w:rFonts w:ascii="宋体" w:eastAsia="宋体" w:hAnsi="MS Mincho" w:cs="宋体"/>
          <w:sz w:val="28"/>
          <w:bdr w:val="none" w:sz="0" w:space="0" w:color="auto"/>
        </w:rPr>
        <w:t>会。在鄂高，莘莘学子放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理想，走向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生参加各</w:t>
      </w:r>
      <w:r>
        <w:rPr>
          <w:rFonts w:ascii="宋体" w:eastAsia="宋体" w:hAnsi="SimSun" w:cs="宋体"/>
          <w:sz w:val="28"/>
          <w:bdr w:val="none" w:sz="0" w:space="0" w:color="auto"/>
        </w:rPr>
        <w:t>项竞赛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频频夺</w:t>
      </w:r>
      <w:r>
        <w:rPr>
          <w:rFonts w:ascii="宋体" w:eastAsia="宋体" w:hAnsi="MS Mincho" w:cs="宋体"/>
          <w:sz w:val="28"/>
          <w:bdr w:val="none" w:sz="0" w:space="0" w:color="auto"/>
        </w:rPr>
        <w:t>金摘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，展示了我</w:t>
      </w:r>
      <w:r>
        <w:rPr>
          <w:rFonts w:ascii="宋体" w:eastAsia="宋体" w:hAnsi="SimSun" w:cs="宋体"/>
          <w:sz w:val="28"/>
          <w:bdr w:val="none" w:sz="0" w:space="0" w:color="auto"/>
        </w:rPr>
        <w:t>们实</w:t>
      </w:r>
      <w:r>
        <w:rPr>
          <w:rFonts w:ascii="宋体" w:eastAsia="宋体" w:hAnsi="MS Mincho" w:cs="宋体"/>
          <w:sz w:val="28"/>
          <w:bdr w:val="none" w:sz="0" w:space="0" w:color="auto"/>
        </w:rPr>
        <w:t>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和学生不凡的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力。在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一年里，董事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一心一意</w:t>
      </w:r>
      <w:r>
        <w:rPr>
          <w:rFonts w:ascii="宋体" w:eastAsia="宋体" w:hAnsi="SimSun" w:cs="宋体"/>
          <w:sz w:val="28"/>
          <w:bdr w:val="none" w:sz="0" w:space="0" w:color="auto"/>
        </w:rPr>
        <w:t>谋</w:t>
      </w:r>
      <w:r>
        <w:rPr>
          <w:rFonts w:ascii="宋体" w:eastAsia="宋体" w:hAnsi="MS Mincho" w:cs="宋体"/>
          <w:sz w:val="28"/>
          <w:bdr w:val="none" w:sz="0" w:space="0" w:color="auto"/>
        </w:rPr>
        <w:t>求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大校园面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，建成了全新的宿舍大楼、可供二千人用餐的</w:t>
      </w:r>
      <w:r>
        <w:rPr>
          <w:rFonts w:ascii="宋体" w:eastAsia="宋体" w:hAnsi="SimSun" w:cs="宋体"/>
          <w:sz w:val="28"/>
          <w:bdr w:val="none" w:sz="0" w:space="0" w:color="auto"/>
        </w:rPr>
        <w:t>饭厅</w:t>
      </w:r>
      <w:r>
        <w:rPr>
          <w:rFonts w:ascii="宋体" w:eastAsia="宋体" w:hAnsi="MS Mincho" w:cs="宋体"/>
          <w:sz w:val="28"/>
          <w:bdr w:val="none" w:sz="0" w:space="0" w:color="auto"/>
        </w:rPr>
        <w:t>，教学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施日臻完善，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学条件达到了一流水平，以上</w:t>
      </w:r>
      <w:r>
        <w:rPr>
          <w:rFonts w:ascii="宋体" w:eastAsia="宋体" w:hAnsi="SimSun" w:cs="宋体"/>
          <w:sz w:val="28"/>
          <w:bdr w:val="none" w:sz="0" w:space="0" w:color="auto"/>
        </w:rPr>
        <w:t>种种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感到无比欣慰和自豪！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，折射出鄂高人拼搏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涵着的一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激情，一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智慧，一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力量。我建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用掌声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自己喝彩！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共同的精神家园鄂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高中喝彩吧！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顾过</w:t>
      </w:r>
      <w:r>
        <w:rPr>
          <w:rFonts w:ascii="宋体" w:eastAsia="宋体" w:hAnsi="MS Mincho" w:cs="宋体"/>
          <w:sz w:val="28"/>
          <w:bdr w:val="none" w:sz="0" w:space="0" w:color="auto"/>
        </w:rPr>
        <w:t>去，我</w:t>
      </w:r>
      <w:r>
        <w:rPr>
          <w:rFonts w:ascii="宋体" w:eastAsia="宋体" w:hAnsi="SimSun" w:cs="宋体"/>
          <w:sz w:val="28"/>
          <w:bdr w:val="none" w:sz="0" w:space="0" w:color="auto"/>
        </w:rPr>
        <w:t>们备</w:t>
      </w:r>
      <w:r>
        <w:rPr>
          <w:rFonts w:ascii="宋体" w:eastAsia="宋体" w:hAnsi="MS Mincho" w:cs="宋体"/>
          <w:sz w:val="28"/>
          <w:bdr w:val="none" w:sz="0" w:space="0" w:color="auto"/>
        </w:rPr>
        <w:t>受鼓舞；展望未来，我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豪情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新的起点，新的任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，新的目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，新的征程！抓住机遇，迎接挑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唯一的、必然的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https://d.book118.com/628043026116006040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2804302611600604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高中新年致辞</dc:title>
  <dc:subject>在学习、工作或生活中，大家都经常接触到致辞吧，致辞具有语言准确、形象生动的特点。那什么样的致辞才是优秀的呢？以下是小编收集整理的高中新年致辞，仅供参考，大家一起来看看吧。高中新年致辞1尊敬的各位领导、</dc:subject>
  <cp:keywords>高中新年致辞</cp:keywords>
  <cp:revision>0</cp:revision>
</cp:coreProperties>
</file>