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cs="宋体"/>
          <w:b/>
          <w:sz w:val="40"/>
          <w:bdr w:val="none" w:sz="0" w:space="0" w:color="auto"/>
        </w:rPr>
        <w:t>2022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四年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级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秋季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开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学第一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课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直播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观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后感范文（精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选</w:t>
      </w:r>
      <w:r>
        <w:rPr>
          <w:rFonts w:ascii="宋体" w:eastAsia="黑体" w:cs="宋体"/>
          <w:b/>
          <w:sz w:val="40"/>
          <w:bdr w:val="none" w:sz="0" w:space="0" w:color="auto"/>
        </w:rPr>
        <w:t>22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篇）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当看完一部影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作品后，想必你有不少可以分享的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西，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在就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写一篇走心的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后感吧。那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你真的懂得怎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写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后感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hAnsi="MS Mincho" w:cs="宋体"/>
          <w:sz w:val="28"/>
          <w:bdr w:val="none" w:sz="0" w:space="0" w:color="auto"/>
        </w:rPr>
        <w:t>？下面是小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整理的</w:t>
      </w:r>
      <w:r>
        <w:rPr>
          <w:rFonts w:ascii="宋体" w:eastAsia="宋体" w:cs="宋体"/>
          <w:sz w:val="28"/>
          <w:bdr w:val="none" w:sz="0" w:space="0" w:color="auto"/>
        </w:rPr>
        <w:t>2022</w:t>
      </w:r>
      <w:r>
        <w:rPr>
          <w:rFonts w:ascii="宋体" w:eastAsia="宋体" w:hAnsi="MS Mincho" w:cs="宋体"/>
          <w:sz w:val="28"/>
          <w:bdr w:val="none" w:sz="0" w:space="0" w:color="auto"/>
        </w:rPr>
        <w:t>四年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秋季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直播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后感范文，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供参考，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迎大家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四年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秋季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直播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后感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篇</w:t>
      </w:r>
      <w:r>
        <w:rPr>
          <w:rFonts w:ascii="宋体" w:eastAsia="宋体" w:cs="宋体"/>
          <w:sz w:val="28"/>
          <w:bdr w:val="none" w:sz="0" w:space="0" w:color="auto"/>
        </w:rPr>
        <w:t>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时间总</w:t>
      </w:r>
      <w:r>
        <w:rPr>
          <w:rFonts w:ascii="宋体" w:eastAsia="宋体" w:hAnsi="MS Mincho" w:cs="宋体"/>
          <w:sz w:val="28"/>
          <w:bdr w:val="none" w:sz="0" w:space="0" w:color="auto"/>
        </w:rPr>
        <w:t>是不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意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溜走。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眼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暑假已</w:t>
      </w:r>
      <w:r>
        <w:rPr>
          <w:rFonts w:ascii="宋体" w:eastAsia="宋体" w:hAnsi="SimSun" w:cs="宋体"/>
          <w:sz w:val="28"/>
          <w:bdr w:val="none" w:sz="0" w:space="0" w:color="auto"/>
        </w:rPr>
        <w:t>经结</w:t>
      </w:r>
      <w:r>
        <w:rPr>
          <w:rFonts w:ascii="宋体" w:eastAsia="宋体" w:hAnsi="MS Mincho" w:cs="宋体"/>
          <w:sz w:val="28"/>
          <w:bdr w:val="none" w:sz="0" w:space="0" w:color="auto"/>
        </w:rPr>
        <w:t>束。面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一年一度的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学季。我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喜。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上，我坐在</w:t>
      </w:r>
      <w:r>
        <w:rPr>
          <w:rFonts w:ascii="宋体" w:eastAsia="宋体" w:hAnsi="SimSun" w:cs="宋体"/>
          <w:sz w:val="28"/>
          <w:bdr w:val="none" w:sz="0" w:space="0" w:color="auto"/>
        </w:rPr>
        <w:t>电视</w:t>
      </w:r>
      <w:r>
        <w:rPr>
          <w:rFonts w:ascii="宋体" w:eastAsia="宋体" w:hAnsi="MS Mincho" w:cs="宋体"/>
          <w:sz w:val="28"/>
          <w:bdr w:val="none" w:sz="0" w:space="0" w:color="auto"/>
        </w:rPr>
        <w:t>机前，准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收看央</w:t>
      </w:r>
      <w:r>
        <w:rPr>
          <w:rFonts w:ascii="宋体" w:eastAsia="宋体" w:hAnsi="SimSun" w:cs="宋体"/>
          <w:sz w:val="28"/>
          <w:bdr w:val="none" w:sz="0" w:space="0" w:color="auto"/>
        </w:rPr>
        <w:t>视专题节</w:t>
      </w:r>
      <w:r>
        <w:rPr>
          <w:rFonts w:ascii="宋体" w:eastAsia="宋体" w:hAnsi="MS Mincho" w:cs="宋体"/>
          <w:sz w:val="28"/>
          <w:bdr w:val="none" w:sz="0" w:space="0" w:color="auto"/>
        </w:rPr>
        <w:t>目《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》，今年的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比往年更有意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和内涵。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斗成就梦想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，相信在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中我能找到属于自己的共</w:t>
      </w:r>
      <w:r>
        <w:rPr>
          <w:rFonts w:ascii="宋体" w:eastAsia="宋体" w:hAnsi="SimSun" w:cs="宋体"/>
          <w:sz w:val="28"/>
          <w:bdr w:val="none" w:sz="0" w:space="0" w:color="auto"/>
        </w:rPr>
        <w:t>鸣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塞罕</w:t>
      </w:r>
      <w:r>
        <w:rPr>
          <w:rFonts w:ascii="宋体" w:eastAsia="宋体" w:hAnsi="SimSun" w:cs="宋体"/>
          <w:sz w:val="28"/>
          <w:bdr w:val="none" w:sz="0" w:space="0" w:color="auto"/>
        </w:rPr>
        <w:t>坝</w:t>
      </w:r>
      <w:r>
        <w:rPr>
          <w:rFonts w:ascii="宋体" w:eastAsia="宋体" w:hAnsi="MS Mincho" w:cs="宋体"/>
          <w:sz w:val="28"/>
          <w:bdr w:val="none" w:sz="0" w:space="0" w:color="auto"/>
        </w:rPr>
        <w:t>机械林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了中国人民的</w:t>
      </w:r>
      <w:r>
        <w:rPr>
          <w:rFonts w:ascii="宋体" w:eastAsia="宋体" w:hAnsi="SimSun" w:cs="宋体"/>
          <w:sz w:val="28"/>
          <w:bdr w:val="none" w:sz="0" w:space="0" w:color="auto"/>
        </w:rPr>
        <w:t>劳动</w:t>
      </w:r>
      <w:r>
        <w:rPr>
          <w:rFonts w:ascii="宋体" w:eastAsia="宋体" w:hAnsi="MS Mincho" w:cs="宋体"/>
          <w:sz w:val="28"/>
          <w:bdr w:val="none" w:sz="0" w:space="0" w:color="auto"/>
        </w:rPr>
        <w:t>精神。</w:t>
      </w:r>
      <w:r>
        <w:rPr>
          <w:rFonts w:ascii="宋体" w:eastAsia="宋体" w:hAnsi="SimSun" w:cs="宋体"/>
          <w:sz w:val="28"/>
          <w:bdr w:val="none" w:sz="0" w:space="0" w:color="auto"/>
        </w:rPr>
        <w:t>陈</w:t>
      </w:r>
      <w:r>
        <w:rPr>
          <w:rFonts w:ascii="宋体" w:eastAsia="宋体" w:hAnsi="MS Mincho" w:cs="宋体"/>
          <w:sz w:val="28"/>
          <w:bdr w:val="none" w:sz="0" w:space="0" w:color="auto"/>
        </w:rPr>
        <w:t>彦</w:t>
      </w:r>
      <w:r>
        <w:rPr>
          <w:rFonts w:ascii="宋体" w:eastAsia="宋体" w:hAnsi="SimSun" w:cs="宋体"/>
          <w:sz w:val="28"/>
          <w:bdr w:val="none" w:sz="0" w:space="0" w:color="auto"/>
        </w:rPr>
        <w:t>娴</w:t>
      </w:r>
      <w:r>
        <w:rPr>
          <w:rFonts w:ascii="宋体" w:eastAsia="宋体" w:hAnsi="MS Mincho" w:cs="宋体"/>
          <w:sz w:val="28"/>
          <w:bdr w:val="none" w:sz="0" w:space="0" w:color="auto"/>
        </w:rPr>
        <w:t>婆婆作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第一代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林人的其中一人在</w:t>
      </w:r>
      <w:r>
        <w:rPr>
          <w:rFonts w:ascii="宋体" w:eastAsia="宋体" w:hAnsi="SimSun" w:cs="宋体"/>
          <w:sz w:val="28"/>
          <w:bdr w:val="none" w:sz="0" w:space="0" w:color="auto"/>
        </w:rPr>
        <w:t>艰</w:t>
      </w:r>
      <w:r>
        <w:rPr>
          <w:rFonts w:ascii="宋体" w:eastAsia="宋体" w:hAnsi="MS Mincho" w:cs="宋体"/>
          <w:sz w:val="28"/>
          <w:bdr w:val="none" w:sz="0" w:space="0" w:color="auto"/>
        </w:rPr>
        <w:t>辛的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境下植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，凭借的不服</w:t>
      </w:r>
      <w:r>
        <w:rPr>
          <w:rFonts w:ascii="宋体" w:eastAsia="宋体" w:hAnsi="SimSun" w:cs="宋体"/>
          <w:sz w:val="28"/>
          <w:bdr w:val="none" w:sz="0" w:space="0" w:color="auto"/>
        </w:rPr>
        <w:t>输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劲头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劳动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情高</w:t>
      </w:r>
      <w:r>
        <w:rPr>
          <w:rFonts w:ascii="宋体" w:eastAsia="宋体" w:hAnsi="SimSun" w:cs="宋体"/>
          <w:sz w:val="28"/>
          <w:bdr w:val="none" w:sz="0" w:space="0" w:color="auto"/>
        </w:rPr>
        <w:t>涨</w:t>
      </w:r>
      <w:r>
        <w:rPr>
          <w:rFonts w:ascii="宋体" w:eastAsia="宋体" w:hAnsi="MS Mincho" w:cs="宋体"/>
          <w:sz w:val="28"/>
          <w:bdr w:val="none" w:sz="0" w:space="0" w:color="auto"/>
        </w:rPr>
        <w:t>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心中有一个目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，要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第二年造林的同志打好基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</w:t>
      </w:r>
      <w:r>
        <w:rPr>
          <w:rFonts w:ascii="宋体" w:eastAsia="宋体" w:hAnsi="SimSun" w:cs="宋体"/>
          <w:sz w:val="28"/>
          <w:bdr w:val="none" w:sz="0" w:space="0" w:color="auto"/>
        </w:rPr>
        <w:t>劳动</w:t>
      </w:r>
      <w:r>
        <w:rPr>
          <w:rFonts w:ascii="宋体" w:eastAsia="宋体" w:hAnsi="MS Mincho" w:cs="宋体"/>
          <w:sz w:val="28"/>
          <w:bdr w:val="none" w:sz="0" w:space="0" w:color="auto"/>
        </w:rPr>
        <w:t>幸苦，但心中有理想。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正是因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有着一代又一代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林人，</w:t>
      </w:r>
      <w:r>
        <w:rPr>
          <w:rFonts w:ascii="宋体" w:eastAsia="宋体" w:hAnsi="SimSun" w:cs="宋体"/>
          <w:sz w:val="28"/>
          <w:bdr w:val="none" w:sz="0" w:space="0" w:color="auto"/>
        </w:rPr>
        <w:t>历经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cs="宋体"/>
          <w:sz w:val="28"/>
          <w:bdr w:val="none" w:sz="0" w:space="0" w:color="auto"/>
        </w:rPr>
        <w:t>60</w:t>
      </w:r>
      <w:r>
        <w:rPr>
          <w:rFonts w:ascii="宋体" w:eastAsia="宋体" w:hAnsi="SimSun" w:cs="宋体"/>
          <w:sz w:val="28"/>
          <w:bdr w:val="none" w:sz="0" w:space="0" w:color="auto"/>
        </w:rPr>
        <w:t>载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塞罕</w:t>
      </w:r>
      <w:r>
        <w:rPr>
          <w:rFonts w:ascii="宋体" w:eastAsia="宋体" w:hAnsi="SimSun" w:cs="宋体"/>
          <w:sz w:val="28"/>
          <w:bdr w:val="none" w:sz="0" w:space="0" w:color="auto"/>
        </w:rPr>
        <w:t>坝</w:t>
      </w:r>
      <w:r>
        <w:rPr>
          <w:rFonts w:ascii="宋体" w:eastAsia="宋体" w:hAnsi="MS Mincho" w:cs="宋体"/>
          <w:sz w:val="28"/>
          <w:bdr w:val="none" w:sz="0" w:space="0" w:color="auto"/>
        </w:rPr>
        <w:t>到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都是</w:t>
      </w:r>
      <w:r>
        <w:rPr>
          <w:rFonts w:ascii="宋体" w:eastAsia="宋体" w:hAnsi="SimSun" w:cs="宋体"/>
          <w:sz w:val="28"/>
          <w:bdr w:val="none" w:sz="0" w:space="0" w:color="auto"/>
        </w:rPr>
        <w:t>绿</w:t>
      </w:r>
      <w:r>
        <w:rPr>
          <w:rFonts w:ascii="宋体" w:eastAsia="宋体" w:hAnsi="MS Mincho" w:cs="宋体"/>
          <w:sz w:val="28"/>
          <w:bdr w:val="none" w:sz="0" w:space="0" w:color="auto"/>
        </w:rPr>
        <w:t>植。成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了一百一十多万</w:t>
      </w:r>
      <w:r>
        <w:rPr>
          <w:rFonts w:ascii="宋体" w:eastAsia="宋体" w:hAnsi="SimSun" w:cs="宋体"/>
          <w:sz w:val="28"/>
          <w:bdr w:val="none" w:sz="0" w:space="0" w:color="auto"/>
        </w:rPr>
        <w:t>亩</w:t>
      </w:r>
      <w:r>
        <w:rPr>
          <w:rFonts w:ascii="宋体" w:eastAsia="宋体" w:hAnsi="MS Mincho" w:cs="宋体"/>
          <w:sz w:val="28"/>
          <w:bdr w:val="none" w:sz="0" w:space="0" w:color="auto"/>
        </w:rPr>
        <w:t>的大森林。从一棵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到一片林，成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了全球最大的人工林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。感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先</w:t>
      </w:r>
      <w:r>
        <w:rPr>
          <w:rFonts w:ascii="宋体" w:eastAsia="宋体" w:hAnsi="SimSun" w:cs="宋体"/>
          <w:sz w:val="28"/>
          <w:bdr w:val="none" w:sz="0" w:space="0" w:color="auto"/>
        </w:rPr>
        <w:t>辈们</w:t>
      </w:r>
      <w:r>
        <w:rPr>
          <w:rFonts w:ascii="宋体" w:eastAsia="宋体" w:hAnsi="MS Mincho" w:cs="宋体"/>
          <w:sz w:val="28"/>
          <w:bdr w:val="none" w:sz="0" w:space="0" w:color="auto"/>
        </w:rPr>
        <w:t>付出，前人</w:t>
      </w:r>
      <w:r>
        <w:rPr>
          <w:rFonts w:ascii="宋体" w:eastAsia="宋体" w:hAnsi="SimSun" w:cs="宋体"/>
          <w:sz w:val="28"/>
          <w:bdr w:val="none" w:sz="0" w:space="0" w:color="auto"/>
        </w:rPr>
        <w:t>种树</w:t>
      </w:r>
      <w:r>
        <w:rPr>
          <w:rFonts w:ascii="宋体" w:eastAsia="宋体" w:hAnsi="MS Mincho" w:cs="宋体"/>
          <w:sz w:val="28"/>
          <w:bdr w:val="none" w:sz="0" w:space="0" w:color="auto"/>
        </w:rPr>
        <w:t>，后人乘凉。他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的精神深深的感染着我，我不禁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泪盈眶。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塞罕</w:t>
      </w:r>
      <w:r>
        <w:rPr>
          <w:rFonts w:ascii="宋体" w:eastAsia="宋体" w:hAnsi="SimSun" w:cs="宋体"/>
          <w:sz w:val="28"/>
          <w:bdr w:val="none" w:sz="0" w:space="0" w:color="auto"/>
        </w:rPr>
        <w:t>坝</w:t>
      </w:r>
      <w:r>
        <w:rPr>
          <w:rFonts w:ascii="宋体" w:eastAsia="宋体" w:hAnsi="MS Mincho" w:cs="宋体"/>
          <w:sz w:val="28"/>
          <w:bdr w:val="none" w:sz="0" w:space="0" w:color="auto"/>
        </w:rPr>
        <w:t>机械林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种树</w:t>
      </w:r>
      <w:r>
        <w:rPr>
          <w:rFonts w:ascii="宋体" w:eastAsia="宋体" w:hAnsi="MS Mincho" w:cs="宋体"/>
          <w:sz w:val="28"/>
          <w:bdr w:val="none" w:sz="0" w:space="0" w:color="auto"/>
        </w:rPr>
        <w:t>精神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得我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去学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。即使在</w:t>
      </w:r>
      <w:r>
        <w:rPr>
          <w:rFonts w:ascii="宋体" w:eastAsia="宋体" w:hAnsi="SimSun" w:cs="宋体"/>
          <w:sz w:val="28"/>
          <w:bdr w:val="none" w:sz="0" w:space="0" w:color="auto"/>
        </w:rPr>
        <w:t>艰</w:t>
      </w:r>
      <w:r>
        <w:rPr>
          <w:rFonts w:ascii="宋体" w:eastAsia="宋体" w:hAnsi="MS Mincho" w:cs="宋体"/>
          <w:sz w:val="28"/>
          <w:bdr w:val="none" w:sz="0" w:space="0" w:color="auto"/>
        </w:rPr>
        <w:t>苦的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境中也要尽力做事，不埋怨天，不埋怨地，心中要有崇高的理想，抱着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定不移的信念，作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中小学生的我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出生在美好的，</w:t>
      </w:r>
      <w:r>
        <w:rPr>
          <w:rFonts w:ascii="宋体" w:eastAsia="宋体" w:hAnsi="SimSun" w:cs="宋体"/>
          <w:sz w:val="28"/>
          <w:bdr w:val="none" w:sz="0" w:space="0" w:color="auto"/>
        </w:rPr>
        <w:t>稳</w:t>
      </w:r>
      <w:r>
        <w:rPr>
          <w:rFonts w:ascii="宋体" w:eastAsia="宋体" w:hAnsi="MS Mincho" w:cs="宋体"/>
          <w:sz w:val="28"/>
          <w:bdr w:val="none" w:sz="0" w:space="0" w:color="auto"/>
        </w:rPr>
        <w:t>定的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境，更</w:t>
      </w:r>
      <w:r>
        <w:rPr>
          <w:rFonts w:ascii="宋体" w:eastAsia="宋体" w:hAnsi="SimSun" w:cs="宋体"/>
          <w:sz w:val="28"/>
          <w:bdr w:val="none" w:sz="0" w:space="0" w:color="auto"/>
        </w:rPr>
        <w:t>应该为</w:t>
      </w:r>
      <w:r>
        <w:rPr>
          <w:rFonts w:ascii="宋体" w:eastAsia="宋体" w:hAnsi="MS Mincho" w:cs="宋体"/>
          <w:sz w:val="28"/>
          <w:bdr w:val="none" w:sz="0" w:space="0" w:color="auto"/>
        </w:rPr>
        <w:t>祖国尽自己的一份力。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四年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秋季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直播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后感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篇</w:t>
      </w:r>
      <w:r>
        <w:rPr>
          <w:rFonts w:ascii="宋体" w:eastAsia="宋体" w:cs="宋体"/>
          <w:sz w:val="28"/>
          <w:bdr w:val="none" w:sz="0" w:space="0" w:color="auto"/>
        </w:rPr>
        <w:t>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年的《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》是我最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看的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目，我听从班主任的安排，在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上看完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目后，写一篇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后感。今年的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目主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斗成就梦想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。由我最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的主持人撒</w:t>
      </w:r>
      <w:r>
        <w:rPr>
          <w:rFonts w:ascii="宋体" w:eastAsia="宋体" w:hAnsi="SimSun" w:cs="宋体"/>
          <w:sz w:val="28"/>
          <w:bdr w:val="none" w:sz="0" w:space="0" w:color="auto"/>
        </w:rPr>
        <w:t>贝</w:t>
      </w:r>
      <w:r>
        <w:rPr>
          <w:rFonts w:ascii="宋体" w:eastAsia="宋体" w:hAnsi="MS Mincho" w:cs="宋体"/>
          <w:sz w:val="28"/>
          <w:bdr w:val="none" w:sz="0" w:space="0" w:color="auto"/>
        </w:rPr>
        <w:t>宁老</w:t>
      </w:r>
      <w:r>
        <w:rPr>
          <w:rFonts w:ascii="宋体" w:eastAsia="宋体" w:hAnsi="SimSun" w:cs="宋体"/>
          <w:sz w:val="28"/>
          <w:bdr w:val="none" w:sz="0" w:space="0" w:color="auto"/>
        </w:rPr>
        <w:t>师开场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一次的《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》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我的感触特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的大。尤其是篇章三</w:t>
      </w:r>
      <w:r>
        <w:rPr>
          <w:rFonts w:ascii="宋体" w:eastAsia="宋体" w:hAnsi="SimSun" w:cs="宋体"/>
          <w:sz w:val="28"/>
          <w:bdr w:val="none" w:sz="0" w:space="0" w:color="auto"/>
        </w:rPr>
        <w:t>团结奋</w:t>
      </w:r>
      <w:r>
        <w:rPr>
          <w:rFonts w:ascii="宋体" w:eastAsia="宋体" w:hAnsi="MS Mincho" w:cs="宋体"/>
          <w:sz w:val="28"/>
          <w:bdr w:val="none" w:sz="0" w:space="0" w:color="auto"/>
        </w:rPr>
        <w:t>斗，然我感到国家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事与航空科技的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大。在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目中，我了解到航空母</w:t>
      </w:r>
      <w:r>
        <w:rPr>
          <w:rFonts w:ascii="宋体" w:eastAsia="宋体" w:hAnsi="SimSun" w:cs="宋体"/>
          <w:sz w:val="28"/>
          <w:bdr w:val="none" w:sz="0" w:space="0" w:color="auto"/>
        </w:rPr>
        <w:t>舰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机是如何出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和降落。感受到国家航空母</w:t>
      </w:r>
      <w:r>
        <w:rPr>
          <w:rFonts w:ascii="宋体" w:eastAsia="宋体" w:hAnsi="SimSun" w:cs="宋体"/>
          <w:sz w:val="28"/>
          <w:bdr w:val="none" w:sz="0" w:space="0" w:color="auto"/>
        </w:rPr>
        <w:t>舰</w:t>
      </w:r>
      <w:r>
        <w:rPr>
          <w:rFonts w:ascii="宋体" w:eastAsia="宋体" w:hAnsi="MS Mincho" w:cs="宋体"/>
          <w:sz w:val="28"/>
          <w:bdr w:val="none" w:sz="0" w:space="0" w:color="auto"/>
        </w:rPr>
        <w:t>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是如此的先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。今年十月我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中国人自己的空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站将全部完成。神舟十四号的航天</w:t>
      </w:r>
      <w:r>
        <w:rPr>
          <w:rFonts w:ascii="宋体" w:eastAsia="宋体" w:hAnsi="SimSun" w:cs="宋体"/>
          <w:sz w:val="28"/>
          <w:bdr w:val="none" w:sz="0" w:space="0" w:color="auto"/>
        </w:rPr>
        <w:t>员纷纷带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参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了太空</w:t>
      </w:r>
      <w:r>
        <w:rPr>
          <w:rFonts w:ascii="宋体" w:eastAsia="宋体" w:hAnsi="SimSun" w:cs="宋体"/>
          <w:sz w:val="28"/>
          <w:bdr w:val="none" w:sz="0" w:space="0" w:color="auto"/>
        </w:rPr>
        <w:t>舱</w:t>
      </w:r>
      <w:r>
        <w:rPr>
          <w:rFonts w:ascii="宋体" w:eastAsia="宋体" w:hAnsi="MS Mincho" w:cs="宋体"/>
          <w:sz w:val="28"/>
          <w:bdr w:val="none" w:sz="0" w:space="0" w:color="auto"/>
        </w:rPr>
        <w:t>的内部，里面甚至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植了水稻，最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的是刘洋姐姐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天叠的小星星，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个小星星都写了一句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。里面写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国家，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家人的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候。真的太温暖了。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周建平院士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中国的空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站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寿命是十年，但我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空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站的运行寿命将超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十年，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是多</w:t>
      </w:r>
      <w:r>
        <w:rPr>
          <w:rFonts w:ascii="宋体" w:eastAsia="宋体" w:hAnsi="SimSun" w:cs="宋体"/>
          <w:sz w:val="28"/>
          <w:bdr w:val="none" w:sz="0" w:space="0" w:color="auto"/>
        </w:rPr>
        <w:t>么伟</w:t>
      </w:r>
      <w:r>
        <w:rPr>
          <w:rFonts w:ascii="宋体" w:eastAsia="宋体" w:hAnsi="MS Mincho" w:cs="宋体"/>
          <w:sz w:val="28"/>
          <w:bdr w:val="none" w:sz="0" w:space="0" w:color="auto"/>
        </w:rPr>
        <w:t>大的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明。也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有那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一天，我真的能登上在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目中看到的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天</w:t>
      </w:r>
      <w:r>
        <w:rPr>
          <w:rFonts w:ascii="宋体" w:eastAsia="宋体" w:hAnsi="SimSun" w:cs="宋体"/>
          <w:sz w:val="28"/>
          <w:bdr w:val="none" w:sz="0" w:space="0" w:color="auto"/>
        </w:rPr>
        <w:t>实验舱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中国航天技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离不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一代又一代人的努力。神舟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船成功的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射，离不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背后成千上万的人默默的保</w:t>
      </w:r>
      <w:r>
        <w:rPr>
          <w:rFonts w:ascii="宋体" w:eastAsia="宋体" w:hAnsi="SimSun" w:cs="宋体"/>
          <w:sz w:val="28"/>
          <w:bdr w:val="none" w:sz="0" w:space="0" w:color="auto"/>
        </w:rPr>
        <w:t>驾护</w:t>
      </w:r>
      <w:r>
        <w:rPr>
          <w:rFonts w:ascii="宋体" w:eastAsia="宋体" w:hAnsi="MS Mincho" w:cs="宋体"/>
          <w:sz w:val="28"/>
          <w:bdr w:val="none" w:sz="0" w:space="0" w:color="auto"/>
        </w:rPr>
        <w:t>航。三十年</w:t>
      </w:r>
      <w:r>
        <w:rPr>
          <w:rFonts w:ascii="宋体" w:eastAsia="宋体" w:hAnsi="SimSun" w:cs="宋体"/>
          <w:sz w:val="28"/>
          <w:bdr w:val="none" w:sz="0" w:space="0" w:color="auto"/>
        </w:rPr>
        <w:t>刚</w:t>
      </w:r>
      <w:r>
        <w:rPr>
          <w:rFonts w:ascii="宋体" w:eastAsia="宋体" w:hAnsi="MS Mincho" w:cs="宋体"/>
          <w:sz w:val="28"/>
          <w:bdr w:val="none" w:sz="0" w:space="0" w:color="auto"/>
        </w:rPr>
        <w:t>好是中国</w:t>
      </w:r>
      <w:r>
        <w:rPr>
          <w:rFonts w:ascii="宋体" w:eastAsia="宋体" w:hAnsi="SimSun" w:cs="宋体"/>
          <w:sz w:val="28"/>
          <w:bdr w:val="none" w:sz="0" w:space="0" w:color="auto"/>
        </w:rPr>
        <w:t>载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人航天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展的一个里程碑。我相信，未来的三十年，中国的航天将越</w:t>
      </w:r>
      <w:r>
        <w:rPr>
          <w:rFonts w:ascii="宋体" w:eastAsia="宋体" w:hAnsi="SimSun" w:cs="宋体"/>
          <w:sz w:val="28"/>
          <w:bdr w:val="none" w:sz="0" w:space="0" w:color="auto"/>
        </w:rPr>
        <w:t>发强</w:t>
      </w:r>
      <w:r>
        <w:rPr>
          <w:rFonts w:ascii="宋体" w:eastAsia="宋体" w:hAnsi="MS Mincho" w:cs="宋体"/>
          <w:sz w:val="28"/>
          <w:bdr w:val="none" w:sz="0" w:space="0" w:color="auto"/>
        </w:rPr>
        <w:t>大。而我也将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之而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四年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秋季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直播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后感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篇</w:t>
      </w:r>
      <w:r>
        <w:rPr>
          <w:rFonts w:ascii="宋体" w:eastAsia="宋体" w:cs="宋体"/>
          <w:sz w:val="28"/>
          <w:bdr w:val="none" w:sz="0" w:space="0" w:color="auto"/>
        </w:rPr>
        <w:t>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三毛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人的一生至少</w:t>
      </w:r>
      <w:r>
        <w:rPr>
          <w:rFonts w:ascii="宋体" w:eastAsia="宋体" w:hAnsi="SimSun" w:cs="宋体"/>
          <w:sz w:val="28"/>
          <w:bdr w:val="none" w:sz="0" w:space="0" w:color="auto"/>
        </w:rPr>
        <w:t>拥</w:t>
      </w:r>
      <w:r>
        <w:rPr>
          <w:rFonts w:ascii="宋体" w:eastAsia="宋体" w:hAnsi="MS Mincho" w:cs="宋体"/>
          <w:sz w:val="28"/>
          <w:bdr w:val="none" w:sz="0" w:space="0" w:color="auto"/>
        </w:rPr>
        <w:t>有一个梦想，有一个理由去</w:t>
      </w:r>
      <w:r>
        <w:rPr>
          <w:rFonts w:ascii="宋体" w:eastAsia="宋体" w:hAnsi="SimSun" w:cs="宋体"/>
          <w:sz w:val="28"/>
          <w:bdr w:val="none" w:sz="0" w:space="0" w:color="auto"/>
        </w:rPr>
        <w:t>坚强</w:t>
      </w:r>
      <w:r>
        <w:rPr>
          <w:rFonts w:ascii="宋体" w:eastAsia="宋体" w:hAnsi="MS Mincho" w:cs="宋体"/>
          <w:sz w:val="28"/>
          <w:bdr w:val="none" w:sz="0" w:space="0" w:color="auto"/>
        </w:rPr>
        <w:t>，心若没有栖息的地方，到哪里都是流浪。</w:t>
      </w:r>
      <w:r>
        <w:rPr>
          <w:rFonts w:ascii="宋体" w:eastAsia="宋体" w:cs="宋体"/>
          <w:sz w:val="28"/>
          <w:bdr w:val="none" w:sz="0" w:space="0" w:color="auto"/>
        </w:rPr>
        <w:t>2022</w:t>
      </w:r>
      <w:r>
        <w:rPr>
          <w:rFonts w:ascii="宋体" w:eastAsia="宋体" w:hAnsi="MS Mincho" w:cs="宋体"/>
          <w:sz w:val="28"/>
          <w:bdr w:val="none" w:sz="0" w:space="0" w:color="auto"/>
        </w:rPr>
        <w:t>年《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》主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便是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斗成就梦想！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用三个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出成就梦想的前提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分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砥砺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斗、接</w:t>
      </w:r>
      <w:r>
        <w:rPr>
          <w:rFonts w:ascii="宋体" w:eastAsia="宋体" w:hAnsi="SimSun" w:cs="宋体"/>
          <w:sz w:val="28"/>
          <w:bdr w:val="none" w:sz="0" w:space="0" w:color="auto"/>
        </w:rPr>
        <w:t>续奋</w:t>
      </w:r>
      <w:r>
        <w:rPr>
          <w:rFonts w:ascii="宋体" w:eastAsia="宋体" w:hAnsi="MS Mincho" w:cs="宋体"/>
          <w:sz w:val="28"/>
          <w:bdr w:val="none" w:sz="0" w:space="0" w:color="auto"/>
        </w:rPr>
        <w:t>斗、</w:t>
      </w:r>
      <w:r>
        <w:rPr>
          <w:rFonts w:ascii="宋体" w:eastAsia="宋体" w:hAnsi="SimSun" w:cs="宋体"/>
          <w:sz w:val="28"/>
          <w:bdr w:val="none" w:sz="0" w:space="0" w:color="auto"/>
        </w:rPr>
        <w:t>团结奋</w:t>
      </w:r>
      <w:r>
        <w:rPr>
          <w:rFonts w:ascii="宋体" w:eastAsia="宋体" w:hAnsi="MS Mincho" w:cs="宋体"/>
          <w:sz w:val="28"/>
          <w:bdr w:val="none" w:sz="0" w:space="0" w:color="auto"/>
        </w:rPr>
        <w:t>斗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世界太大，</w:t>
      </w:r>
      <w:r>
        <w:rPr>
          <w:rFonts w:ascii="宋体" w:eastAsia="宋体" w:hAnsi="SimSun" w:cs="宋体"/>
          <w:sz w:val="28"/>
          <w:bdr w:val="none" w:sz="0" w:space="0" w:color="auto"/>
        </w:rPr>
        <w:t>苍</w:t>
      </w:r>
      <w:r>
        <w:rPr>
          <w:rFonts w:ascii="宋体" w:eastAsia="宋体" w:hAnsi="MS Mincho" w:cs="宋体"/>
          <w:sz w:val="28"/>
          <w:bdr w:val="none" w:sz="0" w:space="0" w:color="auto"/>
        </w:rPr>
        <w:t>茫无</w:t>
      </w:r>
      <w:r>
        <w:rPr>
          <w:rFonts w:ascii="宋体" w:eastAsia="宋体" w:hAnsi="SimSun" w:cs="宋体"/>
          <w:sz w:val="28"/>
          <w:bdr w:val="none" w:sz="0" w:space="0" w:color="auto"/>
        </w:rPr>
        <w:t>际</w:t>
      </w:r>
      <w:r>
        <w:rPr>
          <w:rFonts w:ascii="宋体" w:eastAsia="宋体" w:hAnsi="MS Mincho" w:cs="宋体"/>
          <w:sz w:val="28"/>
          <w:bdr w:val="none" w:sz="0" w:space="0" w:color="auto"/>
        </w:rPr>
        <w:t>，人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于渺小，抛船如海，若没有目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，船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毫无方向，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一生可能都看不到岸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模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，而梦想犹如一座灯塔，它指引着在人生迷茫大海中航行的生命之舟，鼓舞你砥砺前行，勇往直前，</w:t>
      </w:r>
      <w:r>
        <w:rPr>
          <w:rFonts w:ascii="宋体" w:eastAsia="宋体" w:hAnsi="SimSun" w:cs="宋体"/>
          <w:sz w:val="28"/>
          <w:bdr w:val="none" w:sz="0" w:space="0" w:color="auto"/>
        </w:rPr>
        <w:t>驶</w:t>
      </w:r>
      <w:r>
        <w:rPr>
          <w:rFonts w:ascii="宋体" w:eastAsia="宋体" w:hAnsi="MS Mincho" w:cs="宋体"/>
          <w:sz w:val="28"/>
          <w:bdr w:val="none" w:sz="0" w:space="0" w:color="auto"/>
        </w:rPr>
        <w:t>向光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的目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在冬奥</w:t>
      </w:r>
      <w:r>
        <w:rPr>
          <w:rFonts w:ascii="宋体" w:eastAsia="宋体" w:hAnsi="SimSun" w:cs="宋体"/>
          <w:sz w:val="28"/>
          <w:bdr w:val="none" w:sz="0" w:space="0" w:color="auto"/>
        </w:rPr>
        <w:t>赛场为</w:t>
      </w:r>
      <w:r>
        <w:rPr>
          <w:rFonts w:ascii="宋体" w:eastAsia="宋体" w:hAnsi="MS Mincho" w:cs="宋体"/>
          <w:sz w:val="28"/>
          <w:bdr w:val="none" w:sz="0" w:space="0" w:color="auto"/>
        </w:rPr>
        <w:t>国争光的奥运健儿，他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得比</w:t>
      </w:r>
      <w:r>
        <w:rPr>
          <w:rFonts w:ascii="宋体" w:eastAsia="宋体" w:hAnsi="SimSun" w:cs="宋体"/>
          <w:sz w:val="28"/>
          <w:bdr w:val="none" w:sz="0" w:space="0" w:color="auto"/>
        </w:rPr>
        <w:t>赛资</w:t>
      </w:r>
      <w:r>
        <w:rPr>
          <w:rFonts w:ascii="宋体" w:eastAsia="宋体" w:hAnsi="MS Mincho" w:cs="宋体"/>
          <w:sz w:val="28"/>
          <w:bdr w:val="none" w:sz="0" w:space="0" w:color="auto"/>
        </w:rPr>
        <w:t>格前，无一不是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台下十年功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。枯燥乏味的</w:t>
      </w:r>
      <w:r>
        <w:rPr>
          <w:rFonts w:ascii="宋体" w:eastAsia="宋体" w:hAnsi="SimSun" w:cs="宋体"/>
          <w:sz w:val="28"/>
          <w:bdr w:val="none" w:sz="0" w:space="0" w:color="auto"/>
        </w:rPr>
        <w:t>练习</w:t>
      </w:r>
      <w:r>
        <w:rPr>
          <w:rFonts w:ascii="宋体" w:eastAsia="宋体" w:hAnsi="MS Mincho" w:cs="宋体"/>
          <w:sz w:val="28"/>
          <w:bdr w:val="none" w:sz="0" w:space="0" w:color="auto"/>
        </w:rPr>
        <w:t>，把一个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作的</w:t>
      </w:r>
      <w:r>
        <w:rPr>
          <w:rFonts w:ascii="宋体" w:eastAsia="宋体" w:hAnsi="SimSun" w:cs="宋体"/>
          <w:sz w:val="28"/>
          <w:bdr w:val="none" w:sz="0" w:space="0" w:color="auto"/>
        </w:rPr>
        <w:t>细节抠</w:t>
      </w:r>
      <w:r>
        <w:rPr>
          <w:rFonts w:ascii="宋体" w:eastAsia="宋体" w:hAnsi="MS Mincho" w:cs="宋体"/>
          <w:sz w:val="28"/>
          <w:bdr w:val="none" w:sz="0" w:space="0" w:color="auto"/>
        </w:rPr>
        <w:t>几百上千次，他</w:t>
      </w:r>
      <w:r>
        <w:rPr>
          <w:rFonts w:ascii="宋体" w:eastAsia="宋体" w:hAnsi="SimSun" w:cs="宋体"/>
          <w:sz w:val="28"/>
          <w:bdr w:val="none" w:sz="0" w:space="0" w:color="auto"/>
        </w:rPr>
        <w:t>们坚</w:t>
      </w:r>
      <w:r>
        <w:rPr>
          <w:rFonts w:ascii="宋体" w:eastAsia="宋体" w:hAnsi="MS Mincho" w:cs="宋体"/>
          <w:sz w:val="28"/>
          <w:bdr w:val="none" w:sz="0" w:space="0" w:color="auto"/>
        </w:rPr>
        <w:t>定的向着目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，最</w:t>
      </w:r>
      <w:r>
        <w:rPr>
          <w:rFonts w:ascii="宋体" w:eastAsia="宋体" w:hAnsi="SimSun" w:cs="宋体"/>
          <w:sz w:val="28"/>
          <w:bdr w:val="none" w:sz="0" w:space="0" w:color="auto"/>
        </w:rPr>
        <w:t>终尝</w:t>
      </w:r>
      <w:r>
        <w:rPr>
          <w:rFonts w:ascii="宋体" w:eastAsia="宋体" w:hAnsi="MS Mincho" w:cs="宋体"/>
          <w:sz w:val="28"/>
          <w:bdr w:val="none" w:sz="0" w:space="0" w:color="auto"/>
        </w:rPr>
        <w:t>到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利的果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人无志，无以立。一个心中有梦想的人，就像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有雨露</w:t>
      </w:r>
      <w:r>
        <w:rPr>
          <w:rFonts w:ascii="宋体" w:eastAsia="宋体" w:hAnsi="SimSun" w:cs="宋体"/>
          <w:sz w:val="28"/>
          <w:bdr w:val="none" w:sz="0" w:space="0" w:color="auto"/>
        </w:rPr>
        <w:t>浇</w:t>
      </w:r>
      <w:r>
        <w:rPr>
          <w:rFonts w:ascii="宋体" w:eastAsia="宋体" w:hAnsi="MS Mincho" w:cs="宋体"/>
          <w:sz w:val="28"/>
          <w:bdr w:val="none" w:sz="0" w:space="0" w:color="auto"/>
        </w:rPr>
        <w:t>灌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的花草，有一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由内而外的生命力。他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如此</w:t>
      </w:r>
      <w:r>
        <w:rPr>
          <w:rFonts w:ascii="宋体" w:eastAsia="宋体" w:hAnsi="SimSun" w:cs="宋体"/>
          <w:sz w:val="28"/>
          <w:bdr w:val="none" w:sz="0" w:space="0" w:color="auto"/>
        </w:rPr>
        <w:t>鲜</w:t>
      </w:r>
      <w:r>
        <w:rPr>
          <w:rFonts w:ascii="宋体" w:eastAsia="宋体" w:hAnsi="MS Mincho" w:cs="宋体"/>
          <w:sz w:val="28"/>
          <w:bdr w:val="none" w:sz="0" w:space="0" w:color="auto"/>
        </w:rPr>
        <w:t>活，如此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人哪怕路上再多</w:t>
      </w:r>
      <w:r>
        <w:rPr>
          <w:rFonts w:ascii="宋体" w:eastAsia="宋体" w:hAnsi="SimSun" w:cs="宋体"/>
          <w:sz w:val="28"/>
          <w:bdr w:val="none" w:sz="0" w:space="0" w:color="auto"/>
        </w:rPr>
        <w:t>艰险</w:t>
      </w:r>
      <w:r>
        <w:rPr>
          <w:rFonts w:ascii="宋体" w:eastAsia="宋体" w:hAnsi="MS Mincho" w:cs="宋体"/>
          <w:sz w:val="28"/>
          <w:bdr w:val="none" w:sz="0" w:space="0" w:color="auto"/>
        </w:rPr>
        <w:t>，也不能阻</w:t>
      </w:r>
      <w:r>
        <w:rPr>
          <w:rFonts w:ascii="宋体" w:eastAsia="宋体" w:hAnsi="SimSun" w:cs="宋体"/>
          <w:sz w:val="28"/>
          <w:bdr w:val="none" w:sz="0" w:space="0" w:color="auto"/>
        </w:rPr>
        <w:t>挡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前行的脚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在通往成功的道路，不一定是独自一人前行，会有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同一个目</w:t>
      </w:r>
      <w:r>
        <w:rPr>
          <w:rFonts w:ascii="宋体" w:eastAsia="宋体" w:hAnsi="SimSun" w:cs="宋体"/>
          <w:sz w:val="28"/>
          <w:bdr w:val="none" w:sz="0" w:space="0" w:color="auto"/>
        </w:rPr>
        <w:t>标奋</w:t>
      </w:r>
      <w:r>
        <w:rPr>
          <w:rFonts w:ascii="宋体" w:eastAsia="宋体" w:hAnsi="MS Mincho" w:cs="宋体"/>
          <w:sz w:val="28"/>
          <w:bdr w:val="none" w:sz="0" w:space="0" w:color="auto"/>
        </w:rPr>
        <w:t>斗的同路人，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一致，互相鼓励，破解</w:t>
      </w:r>
      <w:r>
        <w:rPr>
          <w:rFonts w:ascii="宋体" w:eastAsia="宋体" w:hAnsi="SimSun" w:cs="宋体"/>
          <w:sz w:val="28"/>
          <w:bdr w:val="none" w:sz="0" w:space="0" w:color="auto"/>
        </w:rPr>
        <w:t>难题</w:t>
      </w:r>
      <w:r>
        <w:rPr>
          <w:rFonts w:ascii="宋体" w:eastAsia="宋体" w:hAnsi="MS Mincho" w:cs="宋体"/>
          <w:sz w:val="28"/>
          <w:bdr w:val="none" w:sz="0" w:space="0" w:color="auto"/>
        </w:rPr>
        <w:t>，共同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的一小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感到欣喜。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少年不惧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，彼方尚有容光在。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愿你心中有梦，眼里有光，脚下有路。</w:t>
      </w:r>
      <w:r>
        <w:rPr>
          <w:rFonts w:ascii="宋体" w:eastAsia="宋体" w:hAnsi="SimSun" w:cs="宋体"/>
          <w:sz w:val="28"/>
          <w:bdr w:val="none" w:sz="0" w:space="0" w:color="auto"/>
        </w:rPr>
        <w:t>拥</w:t>
      </w:r>
      <w:r>
        <w:rPr>
          <w:rFonts w:ascii="宋体" w:eastAsia="宋体" w:hAnsi="MS Mincho" w:cs="宋体"/>
          <w:sz w:val="28"/>
          <w:bdr w:val="none" w:sz="0" w:space="0" w:color="auto"/>
        </w:rPr>
        <w:t>有更美好的明天！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四年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秋季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直播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后感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篇</w:t>
      </w:r>
      <w:r>
        <w:rPr>
          <w:rFonts w:ascii="宋体" w:eastAsia="宋体" w:cs="宋体"/>
          <w:sz w:val="28"/>
          <w:bdr w:val="none" w:sz="0" w:space="0" w:color="auto"/>
        </w:rPr>
        <w:t>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新学期的到来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志着新的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始，期待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久的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也如期而至，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课创办</w:t>
      </w:r>
      <w:r>
        <w:rPr>
          <w:rFonts w:ascii="宋体" w:eastAsia="宋体" w:hAnsi="MS Mincho" w:cs="宋体"/>
          <w:sz w:val="28"/>
          <w:bdr w:val="none" w:sz="0" w:space="0" w:color="auto"/>
        </w:rPr>
        <w:t>的初衷在于指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教育全国中小学生，随着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年的播出以及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目主</w:t>
      </w:r>
      <w:r>
        <w:rPr>
          <w:rFonts w:ascii="宋体" w:eastAsia="宋体" w:hAnsi="SimSun" w:cs="宋体"/>
          <w:sz w:val="28"/>
          <w:bdr w:val="none" w:sz="0" w:space="0" w:color="auto"/>
        </w:rPr>
        <w:t>题带</w:t>
      </w:r>
      <w:r>
        <w:rPr>
          <w:rFonts w:ascii="宋体" w:eastAsia="宋体" w:hAnsi="MS Mincho" w:cs="宋体"/>
          <w:sz w:val="28"/>
          <w:bdr w:val="none" w:sz="0" w:space="0" w:color="auto"/>
        </w:rPr>
        <w:t>来的影响，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的意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更加深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人感触</w:t>
      </w:r>
      <w:r>
        <w:rPr>
          <w:rFonts w:ascii="宋体" w:eastAsia="宋体" w:hAnsi="SimSun" w:cs="宋体"/>
          <w:sz w:val="28"/>
          <w:bdr w:val="none" w:sz="0" w:space="0" w:color="auto"/>
        </w:rPr>
        <w:t>颇</w:t>
      </w:r>
      <w:r>
        <w:rPr>
          <w:rFonts w:ascii="宋体" w:eastAsia="宋体" w:hAnsi="MS Mincho" w:cs="宋体"/>
          <w:sz w:val="28"/>
          <w:bdr w:val="none" w:sz="0" w:space="0" w:color="auto"/>
        </w:rPr>
        <w:t>深。我也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一年都会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今年的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cs="宋体"/>
          <w:sz w:val="28"/>
          <w:bdr w:val="none" w:sz="0" w:space="0" w:color="auto"/>
        </w:rPr>
        <w:t>: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斗成就梦想，我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新世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的青少年一代，是祖国的希望，祖国的未来必将属于我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。看到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个主</w:t>
      </w:r>
      <w:r>
        <w:rPr>
          <w:rFonts w:ascii="宋体" w:eastAsia="宋体" w:hAnsi="SimSun" w:cs="宋体"/>
          <w:sz w:val="28"/>
          <w:bdr w:val="none" w:sz="0" w:space="0" w:color="auto"/>
        </w:rPr>
        <w:t>题时</w:t>
      </w:r>
      <w:r>
        <w:rPr>
          <w:rFonts w:ascii="宋体" w:eastAsia="宋体" w:hAnsi="MS Mincho" w:cs="宋体"/>
          <w:sz w:val="28"/>
          <w:bdr w:val="none" w:sz="0" w:space="0" w:color="auto"/>
        </w:rPr>
        <w:t>我内心充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着激情，同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也深深体会到我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身上的重任。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新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代的青少年，祖国未来的接班人，我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的梦想即是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斗的目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，而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斗也会反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来成就我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的梦想。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所以，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看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期主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的《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》能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内心更加深刻地感悟到，当下我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主要的任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便是不断学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和努力的成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自己的人生活得更加有意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，或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只有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才能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祖国未来的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展做出一份微薄的之力。我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够拥</w:t>
      </w:r>
      <w:r>
        <w:rPr>
          <w:rFonts w:ascii="宋体" w:eastAsia="宋体" w:hAnsi="MS Mincho" w:cs="宋体"/>
          <w:sz w:val="28"/>
          <w:bdr w:val="none" w:sz="0" w:space="0" w:color="auto"/>
        </w:rPr>
        <w:t>有如今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个美好的生活，正是因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些《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》展示的先</w:t>
      </w:r>
      <w:r>
        <w:rPr>
          <w:rFonts w:ascii="宋体" w:eastAsia="宋体" w:hAnsi="SimSun" w:cs="宋体"/>
          <w:sz w:val="28"/>
          <w:bdr w:val="none" w:sz="0" w:space="0" w:color="auto"/>
        </w:rPr>
        <w:t>辈们</w:t>
      </w:r>
      <w:r>
        <w:rPr>
          <w:rFonts w:ascii="宋体" w:eastAsia="宋体" w:hAnsi="MS Mincho" w:cs="宋体"/>
          <w:sz w:val="28"/>
          <w:bdr w:val="none" w:sz="0" w:space="0" w:color="auto"/>
        </w:rPr>
        <w:t>，用无私奉献的精神，不求回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的思想境界，才能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造出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个人人</w:t>
      </w:r>
      <w:r>
        <w:rPr>
          <w:rFonts w:ascii="宋体" w:eastAsia="宋体" w:hAnsi="SimSun" w:cs="宋体"/>
          <w:sz w:val="28"/>
          <w:bdr w:val="none" w:sz="0" w:space="0" w:color="auto"/>
        </w:rPr>
        <w:t>赞颂</w:t>
      </w:r>
      <w:r>
        <w:rPr>
          <w:rFonts w:ascii="宋体" w:eastAsia="宋体" w:hAnsi="MS Mincho" w:cs="宋体"/>
          <w:sz w:val="28"/>
          <w:bdr w:val="none" w:sz="0" w:space="0" w:color="auto"/>
        </w:rPr>
        <w:t>的新中国，成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如今世界上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都不容小</w:t>
      </w:r>
      <w:r>
        <w:rPr>
          <w:rFonts w:ascii="宋体" w:eastAsia="宋体" w:hAnsi="SimSun" w:cs="宋体"/>
          <w:sz w:val="28"/>
          <w:bdr w:val="none" w:sz="0" w:space="0" w:color="auto"/>
        </w:rPr>
        <w:t>觑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大新中国。我也因此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的国家和民族而感到深深的自豪和</w:t>
      </w:r>
      <w:r>
        <w:rPr>
          <w:rFonts w:ascii="宋体" w:eastAsia="宋体" w:hAnsi="SimSun" w:cs="宋体"/>
          <w:sz w:val="28"/>
          <w:bdr w:val="none" w:sz="0" w:space="0" w:color="auto"/>
        </w:rPr>
        <w:t>骄</w:t>
      </w:r>
      <w:r>
        <w:rPr>
          <w:rFonts w:ascii="宋体" w:eastAsia="宋体" w:hAnsi="MS Mincho" w:cs="宋体"/>
          <w:sz w:val="28"/>
          <w:bdr w:val="none" w:sz="0" w:space="0" w:color="auto"/>
        </w:rPr>
        <w:t>傲！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四年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秋季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直播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后感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篇</w:t>
      </w:r>
      <w:r>
        <w:rPr>
          <w:rFonts w:ascii="宋体" w:eastAsia="宋体" w:cs="宋体"/>
          <w:sz w:val="28"/>
          <w:bdr w:val="none" w:sz="0" w:space="0" w:color="auto"/>
        </w:rPr>
        <w:t>5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个人都有自己的追求和梦想，正是因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一个梦想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后就会有一个更</w:t>
      </w:r>
      <w:r>
        <w:rPr>
          <w:rFonts w:ascii="宋体" w:eastAsia="宋体" w:hAnsi="SimSun" w:cs="宋体"/>
          <w:sz w:val="28"/>
          <w:bdr w:val="none" w:sz="0" w:space="0" w:color="auto"/>
        </w:rPr>
        <w:t>伟</w:t>
      </w:r>
      <w:r>
        <w:rPr>
          <w:rFonts w:ascii="宋体" w:eastAsia="宋体" w:hAnsi="MS Mincho" w:cs="宋体"/>
          <w:sz w:val="28"/>
          <w:bdr w:val="none" w:sz="0" w:space="0" w:color="auto"/>
        </w:rPr>
        <w:t>大的梦想等着我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去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，仿佛像光照耀着我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不断向目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，生命不止，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斗不息，一代代年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人的努力把我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的梦想</w:t>
      </w:r>
      <w:r>
        <w:rPr>
          <w:rFonts w:ascii="宋体" w:eastAsia="宋体" w:hAnsi="SimSun" w:cs="宋体"/>
          <w:sz w:val="28"/>
          <w:bdr w:val="none" w:sz="0" w:space="0" w:color="auto"/>
        </w:rPr>
        <w:t>变为现实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我印象最深刻是中国科学院院士植物</w:t>
      </w:r>
      <w:r>
        <w:rPr>
          <w:rFonts w:ascii="宋体" w:eastAsia="宋体" w:hAnsi="SimSun" w:cs="宋体"/>
          <w:sz w:val="28"/>
          <w:bdr w:val="none" w:sz="0" w:space="0" w:color="auto"/>
        </w:rPr>
        <w:t>遗传</w:t>
      </w:r>
      <w:r>
        <w:rPr>
          <w:rFonts w:ascii="宋体" w:eastAsia="宋体" w:hAnsi="MS Mincho" w:cs="宋体"/>
          <w:sz w:val="28"/>
          <w:bdr w:val="none" w:sz="0" w:space="0" w:color="auto"/>
        </w:rPr>
        <w:t>育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学家</w:t>
      </w:r>
      <w:r>
        <w:rPr>
          <w:rFonts w:ascii="宋体" w:eastAsia="宋体" w:hAnsi="SimSun" w:cs="宋体"/>
          <w:sz w:val="28"/>
          <w:bdr w:val="none" w:sz="0" w:space="0" w:color="auto"/>
        </w:rPr>
        <w:t>谢华</w:t>
      </w:r>
      <w:r>
        <w:rPr>
          <w:rFonts w:ascii="宋体" w:eastAsia="宋体" w:hAnsi="MS Mincho" w:cs="宋体"/>
          <w:sz w:val="28"/>
          <w:bdr w:val="none" w:sz="0" w:space="0" w:color="auto"/>
        </w:rPr>
        <w:t>安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大家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解的第一粒小小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子，</w:t>
      </w: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cs="宋体"/>
          <w:sz w:val="28"/>
          <w:bdr w:val="none" w:sz="0" w:space="0" w:color="auto"/>
        </w:rPr>
        <w:t>20</w:t>
      </w:r>
      <w:r>
        <w:rPr>
          <w:rFonts w:ascii="宋体" w:eastAsia="宋体" w:hAnsi="MS Mincho" w:cs="宋体"/>
          <w:sz w:val="28"/>
          <w:bdr w:val="none" w:sz="0" w:space="0" w:color="auto"/>
        </w:rPr>
        <w:t>年研究出新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子再生能力极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，水稻上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被割掉</w:t>
      </w:r>
      <w:r>
        <w:rPr>
          <w:rFonts w:ascii="宋体" w:eastAsia="宋体" w:cs="宋体"/>
          <w:sz w:val="28"/>
          <w:bdr w:val="none" w:sz="0" w:space="0" w:color="auto"/>
        </w:rPr>
        <w:t>30</w:t>
      </w:r>
      <w:r>
        <w:rPr>
          <w:rFonts w:ascii="宋体" w:eastAsia="宋体" w:hAnsi="MS Mincho" w:cs="宋体"/>
          <w:sz w:val="28"/>
          <w:bdr w:val="none" w:sz="0" w:space="0" w:color="auto"/>
        </w:rPr>
        <w:t>天后就可以抽穗了，再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cs="宋体"/>
          <w:sz w:val="28"/>
          <w:bdr w:val="none" w:sz="0" w:space="0" w:color="auto"/>
        </w:rPr>
        <w:t>30</w:t>
      </w:r>
      <w:r>
        <w:rPr>
          <w:rFonts w:ascii="宋体" w:eastAsia="宋体" w:hAnsi="MS Mincho" w:cs="宋体"/>
          <w:sz w:val="28"/>
          <w:bdr w:val="none" w:sz="0" w:space="0" w:color="auto"/>
        </w:rPr>
        <w:t>天就可以收第二季了。大家懂的</w:t>
      </w:r>
      <w:r>
        <w:rPr>
          <w:rFonts w:ascii="宋体" w:eastAsia="宋体" w:hAnsi="SimSun" w:cs="宋体"/>
          <w:sz w:val="28"/>
          <w:bdr w:val="none" w:sz="0" w:space="0" w:color="auto"/>
        </w:rPr>
        <w:t>饿吗</w:t>
      </w:r>
      <w:r>
        <w:rPr>
          <w:rFonts w:ascii="宋体" w:eastAsia="宋体" w:hAnsi="MS Mincho" w:cs="宋体"/>
          <w:sz w:val="28"/>
          <w:bdr w:val="none" w:sz="0" w:space="0" w:color="auto"/>
        </w:rPr>
        <w:t>，众所周知，以前很多人</w:t>
      </w:r>
      <w:r>
        <w:rPr>
          <w:rFonts w:ascii="宋体" w:eastAsia="宋体" w:hAnsi="SimSun" w:cs="宋体"/>
          <w:sz w:val="28"/>
          <w:bdr w:val="none" w:sz="0" w:space="0" w:color="auto"/>
        </w:rPr>
        <w:t>饿</w:t>
      </w:r>
      <w:r>
        <w:rPr>
          <w:rFonts w:ascii="宋体" w:eastAsia="宋体" w:hAnsi="MS Mincho" w:cs="宋体"/>
          <w:sz w:val="28"/>
          <w:bdr w:val="none" w:sz="0" w:space="0" w:color="auto"/>
        </w:rPr>
        <w:t>着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大的，以前粮食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量很低，</w:t>
      </w:r>
      <w:r>
        <w:rPr>
          <w:rFonts w:ascii="宋体" w:eastAsia="宋体" w:hAnsi="SimSun" w:cs="宋体"/>
          <w:sz w:val="28"/>
          <w:bdr w:val="none" w:sz="0" w:space="0" w:color="auto"/>
        </w:rPr>
        <w:t>农</w:t>
      </w:r>
      <w:r>
        <w:rPr>
          <w:rFonts w:ascii="宋体" w:eastAsia="宋体" w:hAnsi="MS Mincho" w:cs="宋体"/>
          <w:sz w:val="28"/>
          <w:bdr w:val="none" w:sz="0" w:space="0" w:color="auto"/>
        </w:rPr>
        <w:t>民一年辛勤耕耘下来吃不</w:t>
      </w:r>
      <w:r>
        <w:rPr>
          <w:rFonts w:ascii="宋体" w:eastAsia="宋体" w:hAnsi="SimSun" w:cs="宋体"/>
          <w:sz w:val="28"/>
          <w:bdr w:val="none" w:sz="0" w:space="0" w:color="auto"/>
        </w:rPr>
        <w:t>饱饭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谢华</w:t>
      </w:r>
      <w:r>
        <w:rPr>
          <w:rFonts w:ascii="宋体" w:eastAsia="宋体" w:hAnsi="MS Mincho" w:cs="宋体"/>
          <w:sz w:val="28"/>
          <w:bdr w:val="none" w:sz="0" w:space="0" w:color="auto"/>
        </w:rPr>
        <w:t>安</w:t>
      </w:r>
      <w:r>
        <w:rPr>
          <w:rFonts w:ascii="宋体" w:eastAsia="宋体" w:cs="宋体"/>
          <w:sz w:val="28"/>
          <w:bdr w:val="none" w:sz="0" w:space="0" w:color="auto"/>
        </w:rPr>
        <w:t>1972</w:t>
      </w:r>
      <w:r>
        <w:rPr>
          <w:rFonts w:ascii="宋体" w:eastAsia="宋体" w:hAnsi="MS Mincho" w:cs="宋体"/>
          <w:sz w:val="28"/>
          <w:bdr w:val="none" w:sz="0" w:space="0" w:color="auto"/>
        </w:rPr>
        <w:t>年去海南</w:t>
      </w:r>
      <w:r>
        <w:rPr>
          <w:rFonts w:ascii="宋体" w:eastAsia="宋体" w:hAnsi="SimSun" w:cs="宋体"/>
          <w:sz w:val="28"/>
          <w:bdr w:val="none" w:sz="0" w:space="0" w:color="auto"/>
        </w:rPr>
        <w:t>岛</w:t>
      </w:r>
      <w:r>
        <w:rPr>
          <w:rFonts w:ascii="宋体" w:eastAsia="宋体" w:hAnsi="MS Mincho" w:cs="宋体"/>
          <w:sz w:val="28"/>
          <w:bdr w:val="none" w:sz="0" w:space="0" w:color="auto"/>
        </w:rPr>
        <w:t>育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，当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交通不便利，科技不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达，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植水稻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候遭遇天气</w:t>
      </w:r>
      <w:r>
        <w:rPr>
          <w:rFonts w:ascii="宋体" w:eastAsia="宋体" w:hAnsi="SimSun" w:cs="宋体"/>
          <w:sz w:val="28"/>
          <w:bdr w:val="none" w:sz="0" w:space="0" w:color="auto"/>
        </w:rPr>
        <w:t>恶</w:t>
      </w:r>
      <w:r>
        <w:rPr>
          <w:rFonts w:ascii="宋体" w:eastAsia="宋体" w:hAnsi="MS Mincho" w:cs="宋体"/>
          <w:sz w:val="28"/>
          <w:bdr w:val="none" w:sz="0" w:space="0" w:color="auto"/>
        </w:rPr>
        <w:t>劣，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上老鼠</w:t>
      </w:r>
      <w:r>
        <w:rPr>
          <w:rFonts w:ascii="宋体" w:eastAsia="宋体" w:hAnsi="SimSun" w:cs="宋体"/>
          <w:sz w:val="28"/>
          <w:bdr w:val="none" w:sz="0" w:space="0" w:color="auto"/>
        </w:rPr>
        <w:t>偷</w:t>
      </w:r>
      <w:r>
        <w:rPr>
          <w:rFonts w:ascii="宋体" w:eastAsia="宋体" w:hAnsi="MS Mincho" w:cs="宋体"/>
          <w:sz w:val="28"/>
          <w:bdr w:val="none" w:sz="0" w:space="0" w:color="auto"/>
        </w:rPr>
        <w:t>吃水稻，所以日夜守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水稻，也正是南繁成就了</w:t>
      </w:r>
      <w:r>
        <w:rPr>
          <w:rFonts w:ascii="宋体" w:eastAsia="宋体" w:hAnsi="SimSun" w:cs="宋体"/>
          <w:sz w:val="28"/>
          <w:bdr w:val="none" w:sz="0" w:space="0" w:color="auto"/>
        </w:rPr>
        <w:t>谢华</w:t>
      </w:r>
      <w:r>
        <w:rPr>
          <w:rFonts w:ascii="宋体" w:eastAsia="宋体" w:hAnsi="MS Mincho" w:cs="宋体"/>
          <w:sz w:val="28"/>
          <w:bdr w:val="none" w:sz="0" w:space="0" w:color="auto"/>
        </w:rPr>
        <w:t>安的梦想，育成了汕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cs="宋体"/>
          <w:sz w:val="28"/>
          <w:bdr w:val="none" w:sz="0" w:space="0" w:color="auto"/>
        </w:rPr>
        <w:t>63</w:t>
      </w:r>
      <w:r>
        <w:rPr>
          <w:rFonts w:ascii="宋体" w:eastAsia="宋体" w:hAnsi="MS Mincho" w:cs="宋体"/>
          <w:sz w:val="28"/>
          <w:bdr w:val="none" w:sz="0" w:space="0" w:color="auto"/>
        </w:rPr>
        <w:t>，全世界百分之</w:t>
      </w: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的耕地能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年年丰收，靠的是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良品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，一粒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子得来非常不容易，所以我希望大家有个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斗精神，做一个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斗的一代新人。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梦想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程很</w:t>
      </w:r>
      <w:r>
        <w:rPr>
          <w:rFonts w:ascii="宋体" w:eastAsia="宋体" w:hAnsi="SimSun" w:cs="宋体"/>
          <w:sz w:val="28"/>
          <w:bdr w:val="none" w:sz="0" w:space="0" w:color="auto"/>
        </w:rPr>
        <w:t>艰</w:t>
      </w:r>
      <w:r>
        <w:rPr>
          <w:rFonts w:ascii="宋体" w:eastAsia="宋体" w:hAnsi="MS Mincho" w:cs="宋体"/>
          <w:sz w:val="28"/>
          <w:bdr w:val="none" w:sz="0" w:space="0" w:color="auto"/>
        </w:rPr>
        <w:t>苦，但是我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要不畏</w:t>
      </w:r>
      <w:r>
        <w:rPr>
          <w:rFonts w:ascii="宋体" w:eastAsia="宋体" w:hAnsi="SimSun" w:cs="宋体"/>
          <w:sz w:val="28"/>
          <w:bdr w:val="none" w:sz="0" w:space="0" w:color="auto"/>
        </w:rPr>
        <w:t>艰难</w:t>
      </w:r>
      <w:r>
        <w:rPr>
          <w:rFonts w:ascii="宋体" w:eastAsia="宋体" w:hAnsi="MS Mincho" w:cs="宋体"/>
          <w:sz w:val="28"/>
          <w:bdr w:val="none" w:sz="0" w:space="0" w:color="auto"/>
        </w:rPr>
        <w:t>，相信在</w:t>
      </w:r>
      <w:r>
        <w:rPr>
          <w:rFonts w:ascii="宋体" w:eastAsia="宋体" w:hAnsi="SimSun" w:cs="宋体"/>
          <w:sz w:val="28"/>
          <w:bdr w:val="none" w:sz="0" w:space="0" w:color="auto"/>
        </w:rPr>
        <w:t>实习</w:t>
      </w:r>
      <w:r>
        <w:rPr>
          <w:rFonts w:ascii="宋体" w:eastAsia="宋体" w:hAnsi="MS Mincho" w:cs="宋体"/>
          <w:sz w:val="28"/>
          <w:bdr w:val="none" w:sz="0" w:space="0" w:color="auto"/>
        </w:rPr>
        <w:t>梦想后，同学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一定会有成就感和喜悦感，正是</w:t>
      </w:r>
      <w:r>
        <w:rPr>
          <w:rFonts w:ascii="宋体" w:eastAsia="宋体" w:hAnsi="SimSun" w:cs="宋体"/>
          <w:sz w:val="28"/>
          <w:bdr w:val="none" w:sz="0" w:space="0" w:color="auto"/>
        </w:rPr>
        <w:t>谢华</w:t>
      </w:r>
      <w:r>
        <w:rPr>
          <w:rFonts w:ascii="宋体" w:eastAsia="宋体" w:hAnsi="MS Mincho" w:cs="宋体"/>
          <w:sz w:val="28"/>
          <w:bdr w:val="none" w:sz="0" w:space="0" w:color="auto"/>
        </w:rPr>
        <w:t>安等</w:t>
      </w:r>
      <w:r>
        <w:rPr>
          <w:rFonts w:ascii="宋体" w:eastAsia="宋体" w:hAnsi="SimSun" w:cs="宋体"/>
          <w:sz w:val="28"/>
          <w:bdr w:val="none" w:sz="0" w:space="0" w:color="auto"/>
        </w:rPr>
        <w:t>农业</w:t>
      </w:r>
      <w:r>
        <w:rPr>
          <w:rFonts w:ascii="宋体" w:eastAsia="宋体" w:hAnsi="MS Mincho" w:cs="宋体"/>
          <w:sz w:val="28"/>
          <w:bdr w:val="none" w:sz="0" w:space="0" w:color="auto"/>
        </w:rPr>
        <w:t>科学家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努力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今天我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可以理直气壮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出中国人可以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活中国人。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四年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秋季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直播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后感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篇</w:t>
      </w:r>
      <w:r>
        <w:rPr>
          <w:rFonts w:ascii="宋体" w:eastAsia="宋体" w:cs="宋体"/>
          <w:sz w:val="28"/>
          <w:bdr w:val="none" w:sz="0" w:space="0" w:color="auto"/>
        </w:rPr>
        <w:t>6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次的《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》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我很大的感触，比往年的感受更深刻一些，也恍然明白，作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祖国新一代的</w:t>
      </w:r>
      <w:r>
        <w:rPr>
          <w:rFonts w:ascii="宋体" w:eastAsia="宋体" w:hAnsi="SimSun" w:cs="宋体"/>
          <w:sz w:val="28"/>
          <w:bdr w:val="none" w:sz="0" w:space="0" w:color="auto"/>
        </w:rPr>
        <w:t>继</w:t>
      </w:r>
      <w:r>
        <w:rPr>
          <w:rFonts w:ascii="宋体" w:eastAsia="宋体" w:hAnsi="MS Mincho" w:cs="宋体"/>
          <w:sz w:val="28"/>
          <w:bdr w:val="none" w:sz="0" w:space="0" w:color="auto"/>
        </w:rPr>
        <w:t>承人，祖国的建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需要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一代人的努力，同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也要</w:t>
      </w:r>
      <w:r>
        <w:rPr>
          <w:rFonts w:ascii="宋体" w:eastAsia="宋体" w:hAnsi="SimSun" w:cs="宋体"/>
          <w:sz w:val="28"/>
          <w:bdr w:val="none" w:sz="0" w:space="0" w:color="auto"/>
        </w:rPr>
        <w:t>坚强</w:t>
      </w:r>
      <w:r>
        <w:rPr>
          <w:rFonts w:ascii="宋体" w:eastAsia="宋体" w:hAnsi="MS Mincho" w:cs="宋体"/>
          <w:sz w:val="28"/>
          <w:bdr w:val="none" w:sz="0" w:space="0" w:color="auto"/>
        </w:rPr>
        <w:t>，善于学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祖国做出</w:t>
      </w:r>
      <w:r>
        <w:rPr>
          <w:rFonts w:ascii="宋体" w:eastAsia="宋体" w:hAnsi="SimSun" w:cs="宋体"/>
          <w:sz w:val="28"/>
          <w:bdr w:val="none" w:sz="0" w:space="0" w:color="auto"/>
        </w:rPr>
        <w:t>贡</w:t>
      </w:r>
      <w:r>
        <w:rPr>
          <w:rFonts w:ascii="宋体" w:eastAsia="宋体" w:hAnsi="MS Mincho" w:cs="宋体"/>
          <w:sz w:val="28"/>
          <w:bdr w:val="none" w:sz="0" w:space="0" w:color="auto"/>
        </w:rPr>
        <w:t>献。那些曾</w:t>
      </w:r>
      <w:r>
        <w:rPr>
          <w:rFonts w:ascii="宋体" w:eastAsia="宋体" w:hAnsi="SimSun" w:cs="宋体"/>
          <w:sz w:val="28"/>
          <w:bdr w:val="none" w:sz="0" w:space="0" w:color="auto"/>
        </w:rPr>
        <w:t>经历</w:t>
      </w:r>
      <w:r>
        <w:rPr>
          <w:rFonts w:ascii="宋体" w:eastAsia="宋体" w:hAnsi="MS Mincho" w:cs="宋体"/>
          <w:sz w:val="28"/>
          <w:bdr w:val="none" w:sz="0" w:space="0" w:color="auto"/>
        </w:rPr>
        <w:t>史的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煌，我也一定要努力学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我的能力在学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中不断</w:t>
      </w:r>
      <w:r>
        <w:rPr>
          <w:rFonts w:ascii="宋体" w:eastAsia="宋体" w:hAnsi="SimSun" w:cs="宋体"/>
          <w:sz w:val="28"/>
          <w:bdr w:val="none" w:sz="0" w:space="0" w:color="auto"/>
        </w:rPr>
        <w:t>变强</w:t>
      </w:r>
      <w:r>
        <w:rPr>
          <w:rFonts w:ascii="宋体" w:eastAsia="宋体" w:hAnsi="MS Mincho" w:cs="宋体"/>
          <w:sz w:val="28"/>
          <w:bdr w:val="none" w:sz="0" w:space="0" w:color="auto"/>
        </w:rPr>
        <w:t>。我决心像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的英雄一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祖国的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耀</w:t>
      </w:r>
      <w:r>
        <w:rPr>
          <w:rFonts w:ascii="宋体" w:eastAsia="宋体" w:hAnsi="SimSun" w:cs="宋体"/>
          <w:sz w:val="28"/>
          <w:bdr w:val="none" w:sz="0" w:space="0" w:color="auto"/>
        </w:rPr>
        <w:t>贡</w:t>
      </w:r>
      <w:r>
        <w:rPr>
          <w:rFonts w:ascii="宋体" w:eastAsia="宋体" w:hAnsi="MS Mincho" w:cs="宋体"/>
          <w:sz w:val="28"/>
          <w:bdr w:val="none" w:sz="0" w:space="0" w:color="auto"/>
        </w:rPr>
        <w:t>献力量，用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表达我的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国主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们时</w:t>
      </w:r>
      <w:r>
        <w:rPr>
          <w:rFonts w:ascii="宋体" w:eastAsia="宋体" w:hAnsi="MS Mincho" w:cs="宋体"/>
          <w:sz w:val="28"/>
          <w:bdr w:val="none" w:sz="0" w:space="0" w:color="auto"/>
        </w:rPr>
        <w:t>刻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着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祖国的心，共同</w:t>
      </w:r>
      <w:r>
        <w:rPr>
          <w:rFonts w:ascii="宋体" w:eastAsia="宋体" w:hAnsi="SimSun" w:cs="宋体"/>
          <w:sz w:val="28"/>
          <w:bdr w:val="none" w:sz="0" w:space="0" w:color="auto"/>
        </w:rPr>
        <w:t>维护</w:t>
      </w:r>
      <w:r>
        <w:rPr>
          <w:rFonts w:ascii="宋体" w:eastAsia="宋体" w:hAnsi="MS Mincho" w:cs="宋体"/>
          <w:sz w:val="28"/>
          <w:bdr w:val="none" w:sz="0" w:space="0" w:color="auto"/>
        </w:rPr>
        <w:t>祖国的尊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，努力学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，展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青年在新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代的青春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采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将来，当祖国需要我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可以站起来，接管祖国交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的重要任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一名学生，作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祖国未来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展的基石我</w:t>
      </w:r>
      <w:r>
        <w:rPr>
          <w:rFonts w:ascii="宋体" w:eastAsia="宋体" w:hAnsi="SimSun" w:cs="宋体"/>
          <w:sz w:val="28"/>
          <w:bdr w:val="none" w:sz="0" w:space="0" w:color="auto"/>
        </w:rPr>
        <w:t>们应该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中学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祖先的精神，以充分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极的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，不断努力充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自己，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更多教科</w:t>
      </w:r>
      <w:r>
        <w:rPr>
          <w:rFonts w:ascii="宋体" w:eastAsia="宋体" w:hAnsi="SimSun" w:cs="宋体"/>
          <w:sz w:val="28"/>
          <w:bdr w:val="none" w:sz="0" w:space="0" w:color="auto"/>
        </w:rPr>
        <w:t>书级别</w:t>
      </w:r>
      <w:r>
        <w:rPr>
          <w:rFonts w:ascii="宋体" w:eastAsia="宋体" w:hAnsi="MS Mincho" w:cs="宋体"/>
          <w:sz w:val="28"/>
          <w:bdr w:val="none" w:sz="0" w:space="0" w:color="auto"/>
        </w:rPr>
        <w:t>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才能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祖国的未来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展做出</w:t>
      </w:r>
      <w:r>
        <w:rPr>
          <w:rFonts w:ascii="宋体" w:eastAsia="宋体" w:hAnsi="SimSun" w:cs="宋体"/>
          <w:sz w:val="28"/>
          <w:bdr w:val="none" w:sz="0" w:space="0" w:color="auto"/>
        </w:rPr>
        <w:t>贡</w:t>
      </w:r>
      <w:r>
        <w:rPr>
          <w:rFonts w:ascii="宋体" w:eastAsia="宋体" w:hAnsi="MS Mincho" w:cs="宋体"/>
          <w:sz w:val="28"/>
          <w:bdr w:val="none" w:sz="0" w:space="0" w:color="auto"/>
        </w:rPr>
        <w:t>献。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俗</w:t>
      </w:r>
      <w:r>
        <w:rPr>
          <w:rFonts w:ascii="宋体" w:eastAsia="宋体" w:hAnsi="SimSun" w:cs="宋体"/>
          <w:sz w:val="28"/>
          <w:bdr w:val="none" w:sz="0" w:space="0" w:color="auto"/>
        </w:rPr>
        <w:t>话说</w:t>
      </w:r>
      <w:r>
        <w:rPr>
          <w:rFonts w:ascii="宋体" w:eastAsia="宋体" w:cs="宋体"/>
          <w:sz w:val="28"/>
          <w:bdr w:val="none" w:sz="0" w:space="0" w:color="auto"/>
        </w:rPr>
        <w:t>:</w:t>
      </w:r>
      <w:r>
        <w:rPr>
          <w:rFonts w:ascii="宋体" w:eastAsia="宋体" w:hAnsi="MS Mincho" w:cs="宋体"/>
          <w:sz w:val="28"/>
          <w:bdr w:val="none" w:sz="0" w:space="0" w:color="auto"/>
        </w:rPr>
        <w:t>理想是人生的灯塔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。因此，我</w:t>
      </w:r>
      <w:r>
        <w:rPr>
          <w:rFonts w:ascii="宋体" w:eastAsia="宋体" w:hAnsi="SimSun" w:cs="宋体"/>
          <w:sz w:val="28"/>
          <w:bdr w:val="none" w:sz="0" w:space="0" w:color="auto"/>
        </w:rPr>
        <w:t>们应该树</w:t>
      </w:r>
      <w:r>
        <w:rPr>
          <w:rFonts w:ascii="宋体" w:eastAsia="宋体" w:hAnsi="MS Mincho" w:cs="宋体"/>
          <w:sz w:val="28"/>
          <w:bdr w:val="none" w:sz="0" w:space="0" w:color="auto"/>
        </w:rPr>
        <w:t>立一个梦想，如果一个人没有梦想，他会在生活中迷失方向，眼前就会是一片迷茫，承担新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代少年人的使命，以无</w:t>
      </w:r>
      <w:r>
        <w:rPr>
          <w:rFonts w:ascii="宋体" w:eastAsia="宋体" w:hAnsi="SimSun" w:cs="宋体"/>
          <w:sz w:val="28"/>
          <w:bdr w:val="none" w:sz="0" w:space="0" w:color="auto"/>
        </w:rPr>
        <w:t>穷</w:t>
      </w:r>
      <w:r>
        <w:rPr>
          <w:rFonts w:ascii="宋体" w:eastAsia="宋体" w:hAnsi="MS Mincho" w:cs="宋体"/>
          <w:sz w:val="28"/>
          <w:bdr w:val="none" w:sz="0" w:space="0" w:color="auto"/>
        </w:rPr>
        <w:t>能量的青春年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绽</w:t>
      </w:r>
      <w:r>
        <w:rPr>
          <w:rFonts w:ascii="宋体" w:eastAsia="宋体" w:hAnsi="MS Mincho" w:cs="宋体"/>
          <w:sz w:val="28"/>
          <w:bdr w:val="none" w:sz="0" w:space="0" w:color="auto"/>
        </w:rPr>
        <w:t>放出属于我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自己的光彩，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祖国效命，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祖国千千万万人民心中的中国梦，</w:t>
      </w:r>
      <w:r>
        <w:rPr>
          <w:rFonts w:ascii="宋体" w:eastAsia="宋体" w:hAnsi="SimSun" w:cs="宋体"/>
          <w:sz w:val="28"/>
          <w:bdr w:val="none" w:sz="0" w:space="0" w:color="auto"/>
        </w:rPr>
        <w:t>为实现</w:t>
      </w:r>
      <w:r>
        <w:rPr>
          <w:rFonts w:ascii="宋体" w:eastAsia="宋体" w:hAnsi="MS Mincho" w:cs="宋体"/>
          <w:sz w:val="28"/>
          <w:bdr w:val="none" w:sz="0" w:space="0" w:color="auto"/>
        </w:rPr>
        <w:t>自己的理想，</w:t>
      </w:r>
      <w:r>
        <w:rPr>
          <w:rFonts w:ascii="宋体" w:eastAsia="宋体" w:hAnsi="SimSun" w:cs="宋体"/>
          <w:sz w:val="28"/>
          <w:bdr w:val="none" w:sz="0" w:space="0" w:color="auto"/>
        </w:rPr>
        <w:t>奋进</w:t>
      </w:r>
      <w:r>
        <w:rPr>
          <w:rFonts w:ascii="宋体" w:eastAsia="宋体" w:hAnsi="MS Mincho" w:cs="宋体"/>
          <w:sz w:val="28"/>
          <w:bdr w:val="none" w:sz="0" w:space="0" w:color="auto"/>
        </w:rPr>
        <w:t>加油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四年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秋季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直播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后感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篇</w:t>
      </w:r>
      <w:r>
        <w:rPr>
          <w:rFonts w:ascii="宋体" w:eastAsia="宋体" w:cs="宋体"/>
          <w:sz w:val="28"/>
          <w:bdr w:val="none" w:sz="0" w:space="0" w:color="auto"/>
        </w:rPr>
        <w:t>7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今</w:t>
      </w:r>
      <w:r>
        <w:rPr>
          <w:rFonts w:ascii="宋体" w:eastAsia="宋体" w:hAnsi="SimSun" w:cs="宋体"/>
          <w:sz w:val="28"/>
          <w:bdr w:val="none" w:sz="0" w:space="0" w:color="auto"/>
        </w:rPr>
        <w:t>晚观</w:t>
      </w:r>
      <w:r>
        <w:rPr>
          <w:rFonts w:ascii="宋体" w:eastAsia="宋体" w:hAnsi="MS Mincho" w:cs="宋体"/>
          <w:sz w:val="28"/>
          <w:bdr w:val="none" w:sz="0" w:space="0" w:color="auto"/>
        </w:rPr>
        <w:t>看了</w:t>
      </w:r>
      <w:r>
        <w:rPr>
          <w:rFonts w:ascii="宋体" w:eastAsia="宋体" w:cs="宋体"/>
          <w:sz w:val="28"/>
          <w:bdr w:val="none" w:sz="0" w:space="0" w:color="auto"/>
        </w:rPr>
        <w:t>CCTV1</w:t>
      </w:r>
      <w:r>
        <w:rPr>
          <w:rFonts w:ascii="宋体" w:eastAsia="宋体" w:hAnsi="SimSun" w:cs="宋体"/>
          <w:sz w:val="28"/>
          <w:bdr w:val="none" w:sz="0" w:space="0" w:color="auto"/>
        </w:rPr>
        <w:t>电视</w:t>
      </w:r>
      <w:r>
        <w:rPr>
          <w:rFonts w:ascii="宋体" w:eastAsia="宋体" w:hAnsi="MS Mincho" w:cs="宋体"/>
          <w:sz w:val="28"/>
          <w:bdr w:val="none" w:sz="0" w:space="0" w:color="auto"/>
        </w:rPr>
        <w:t>台播出的主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斗成就梦想的</w:t>
      </w:r>
      <w:r>
        <w:rPr>
          <w:rFonts w:ascii="宋体" w:eastAsia="宋体" w:cs="宋体"/>
          <w:sz w:val="28"/>
          <w:bdr w:val="none" w:sz="0" w:space="0" w:color="auto"/>
        </w:rPr>
        <w:t>2022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，首先映入眼帘的</w:t>
      </w:r>
      <w:r>
        <w:rPr>
          <w:rFonts w:ascii="宋体" w:eastAsia="宋体" w:cs="宋体"/>
          <w:sz w:val="28"/>
          <w:bdr w:val="none" w:sz="0" w:space="0" w:color="auto"/>
        </w:rPr>
        <w:t>.</w:t>
      </w:r>
      <w:r>
        <w:rPr>
          <w:rFonts w:ascii="宋体" w:eastAsia="宋体" w:hAnsi="MS Mincho" w:cs="宋体"/>
          <w:sz w:val="28"/>
          <w:bdr w:val="none" w:sz="0" w:space="0" w:color="auto"/>
        </w:rPr>
        <w:t>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可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的小朋友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合唱的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你中国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让电视</w:t>
      </w:r>
      <w:r>
        <w:rPr>
          <w:rFonts w:ascii="宋体" w:eastAsia="宋体" w:hAnsi="MS Mincho" w:cs="宋体"/>
          <w:sz w:val="28"/>
          <w:bdr w:val="none" w:sz="0" w:space="0" w:color="auto"/>
        </w:rPr>
        <w:t>屏幕前的我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心中</w:t>
      </w:r>
      <w:r>
        <w:rPr>
          <w:rFonts w:ascii="宋体" w:eastAsia="宋体" w:hAnsi="SimSun" w:cs="宋体"/>
          <w:sz w:val="28"/>
          <w:bdr w:val="none" w:sz="0" w:space="0" w:color="auto"/>
        </w:rPr>
        <w:t>荡</w:t>
      </w:r>
      <w:r>
        <w:rPr>
          <w:rFonts w:ascii="宋体" w:eastAsia="宋体" w:hAnsi="MS Mincho" w:cs="宋体"/>
          <w:sz w:val="28"/>
          <w:bdr w:val="none" w:sz="0" w:space="0" w:color="auto"/>
        </w:rPr>
        <w:t>漾着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祖国的崇高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。接下来是主持人撒</w:t>
      </w:r>
      <w:r>
        <w:rPr>
          <w:rFonts w:ascii="宋体" w:eastAsia="宋体" w:hAnsi="SimSun" w:cs="宋体"/>
          <w:sz w:val="28"/>
          <w:bdr w:val="none" w:sz="0" w:space="0" w:color="auto"/>
        </w:rPr>
        <w:t>贝</w:t>
      </w:r>
      <w:r>
        <w:rPr>
          <w:rFonts w:ascii="宋体" w:eastAsia="宋体" w:hAnsi="MS Mincho" w:cs="宋体"/>
          <w:sz w:val="28"/>
          <w:bdr w:val="none" w:sz="0" w:space="0" w:color="auto"/>
        </w:rPr>
        <w:t>宁，</w:t>
      </w:r>
      <w:r>
        <w:rPr>
          <w:rFonts w:ascii="宋体" w:eastAsia="宋体" w:hAnsi="SimSun" w:cs="宋体"/>
          <w:sz w:val="28"/>
          <w:bdr w:val="none" w:sz="0" w:space="0" w:color="auto"/>
        </w:rPr>
        <w:t>龙</w:t>
      </w:r>
      <w:r>
        <w:rPr>
          <w:rFonts w:ascii="宋体" w:eastAsia="宋体" w:hAnsi="MS Mincho" w:cs="宋体"/>
          <w:sz w:val="28"/>
          <w:bdr w:val="none" w:sz="0" w:space="0" w:color="auto"/>
        </w:rPr>
        <w:t>洋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述我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祖国大家庭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一年所</w:t>
      </w:r>
      <w:r>
        <w:rPr>
          <w:rFonts w:ascii="宋体" w:eastAsia="宋体" w:hAnsi="SimSun" w:cs="宋体"/>
          <w:sz w:val="28"/>
          <w:bdr w:val="none" w:sz="0" w:space="0" w:color="auto"/>
        </w:rPr>
        <w:t>经历</w:t>
      </w:r>
      <w:r>
        <w:rPr>
          <w:rFonts w:ascii="宋体" w:eastAsia="宋体" w:hAnsi="MS Mincho" w:cs="宋体"/>
          <w:sz w:val="28"/>
          <w:bdr w:val="none" w:sz="0" w:space="0" w:color="auto"/>
        </w:rPr>
        <w:t>的震撼人心的的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展和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化。如冬奥会的冰雪奇迹，中国的第三艘航，</w:t>
      </w:r>
      <w:r>
        <w:rPr>
          <w:rFonts w:ascii="宋体" w:eastAsia="宋体" w:hAnsi="SimSun" w:cs="宋体"/>
          <w:sz w:val="28"/>
          <w:bdr w:val="none" w:sz="0" w:space="0" w:color="auto"/>
        </w:rPr>
        <w:t>见证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天</w:t>
      </w:r>
      <w:r>
        <w:rPr>
          <w:rFonts w:ascii="宋体" w:eastAsia="宋体" w:hAnsi="SimSun" w:cs="宋体"/>
          <w:sz w:val="28"/>
          <w:bdr w:val="none" w:sz="0" w:space="0" w:color="auto"/>
        </w:rPr>
        <w:t>实验舱</w:t>
      </w:r>
      <w:r>
        <w:rPr>
          <w:rFonts w:ascii="宋体" w:eastAsia="宋体" w:hAnsi="MS Mincho" w:cs="宋体"/>
          <w:sz w:val="28"/>
          <w:bdr w:val="none" w:sz="0" w:space="0" w:color="auto"/>
        </w:rPr>
        <w:t>加如天</w:t>
      </w:r>
      <w:r>
        <w:rPr>
          <w:rFonts w:ascii="宋体" w:eastAsia="宋体" w:hAnsi="SimSun" w:cs="宋体"/>
          <w:sz w:val="28"/>
          <w:bdr w:val="none" w:sz="0" w:space="0" w:color="auto"/>
        </w:rPr>
        <w:t>宫</w:t>
      </w:r>
      <w:r>
        <w:rPr>
          <w:rFonts w:ascii="宋体" w:eastAsia="宋体" w:hAnsi="MS Mincho" w:cs="宋体"/>
          <w:sz w:val="28"/>
          <w:bdr w:val="none" w:sz="0" w:space="0" w:color="auto"/>
        </w:rPr>
        <w:t>大家庭，所有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的曾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憧憬的梦想一个又一个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成了</w:t>
      </w:r>
      <w:r>
        <w:rPr>
          <w:rFonts w:ascii="宋体" w:eastAsia="宋体" w:hAnsi="SimSun" w:cs="宋体"/>
          <w:sz w:val="28"/>
          <w:bdr w:val="none" w:sz="0" w:space="0" w:color="auto"/>
        </w:rPr>
        <w:t>现实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明白了一个朴素的道理，哪就是</w:t>
      </w:r>
      <w:r>
        <w:rPr>
          <w:rFonts w:ascii="宋体" w:eastAsia="宋体" w:hAnsi="SimSun" w:cs="宋体"/>
          <w:sz w:val="28"/>
          <w:bdr w:val="none" w:sz="0" w:space="0" w:color="auto"/>
        </w:rPr>
        <w:t>伟</w:t>
      </w:r>
      <w:r>
        <w:rPr>
          <w:rFonts w:ascii="宋体" w:eastAsia="宋体" w:hAnsi="MS Mincho" w:cs="宋体"/>
          <w:sz w:val="28"/>
          <w:bdr w:val="none" w:sz="0" w:space="0" w:color="auto"/>
        </w:rPr>
        <w:t>大的梦想不是等得来，喊得来的，而是拼出来，干出来的。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其中我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今年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了冬奥会所面</w:t>
      </w:r>
      <w:r>
        <w:rPr>
          <w:rFonts w:ascii="宋体" w:eastAsia="宋体" w:hAnsi="SimSun" w:cs="宋体"/>
          <w:sz w:val="28"/>
          <w:bdr w:val="none" w:sz="0" w:space="0" w:color="auto"/>
        </w:rPr>
        <w:t>临</w:t>
      </w:r>
      <w:r>
        <w:rPr>
          <w:rFonts w:ascii="宋体" w:eastAsia="宋体" w:hAnsi="MS Mincho" w:cs="宋体"/>
          <w:sz w:val="28"/>
          <w:bdr w:val="none" w:sz="0" w:space="0" w:color="auto"/>
        </w:rPr>
        <w:t>的困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和挑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，但都被我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一一克服，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世界奉献了一届安全精彩的冬奥会。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有中国自由式滑雪空中技巧女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队队员</w:t>
      </w:r>
      <w:r>
        <w:rPr>
          <w:rFonts w:ascii="宋体" w:eastAsia="宋体" w:hAnsi="MS Mincho" w:cs="宋体"/>
          <w:sz w:val="28"/>
          <w:bdr w:val="none" w:sz="0" w:space="0" w:color="auto"/>
        </w:rPr>
        <w:t>、北京冬奥会自由式滑雪女子空中技巧金牌得主徐梦桃，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述冬奥会运</w:t>
      </w:r>
      <w:r>
        <w:rPr>
          <w:rFonts w:ascii="宋体" w:eastAsia="宋体" w:hAnsi="SimSun" w:cs="宋体"/>
          <w:sz w:val="28"/>
          <w:bdr w:val="none" w:sz="0" w:space="0" w:color="auto"/>
        </w:rPr>
        <w:t>动员们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夺</w:t>
      </w:r>
      <w:r>
        <w:rPr>
          <w:rFonts w:ascii="宋体" w:eastAsia="宋体" w:hAnsi="MS Mincho" w:cs="宋体"/>
          <w:sz w:val="28"/>
          <w:bdr w:val="none" w:sz="0" w:space="0" w:color="auto"/>
        </w:rPr>
        <w:t>冠</w:t>
      </w:r>
      <w:r>
        <w:rPr>
          <w:rFonts w:ascii="宋体" w:eastAsia="宋体" w:hAnsi="SimSun" w:cs="宋体"/>
          <w:sz w:val="28"/>
          <w:bdr w:val="none" w:sz="0" w:space="0" w:color="auto"/>
        </w:rPr>
        <w:t>艰</w:t>
      </w:r>
      <w:r>
        <w:rPr>
          <w:rFonts w:ascii="宋体" w:eastAsia="宋体" w:hAnsi="MS Mincho" w:cs="宋体"/>
          <w:sz w:val="28"/>
          <w:bdr w:val="none" w:sz="0" w:space="0" w:color="auto"/>
        </w:rPr>
        <w:t>辛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知道了冬奥会运</w:t>
      </w:r>
      <w:r>
        <w:rPr>
          <w:rFonts w:ascii="宋体" w:eastAsia="宋体" w:hAnsi="SimSun" w:cs="宋体"/>
          <w:sz w:val="28"/>
          <w:bdr w:val="none" w:sz="0" w:space="0" w:color="auto"/>
        </w:rPr>
        <w:t>动员们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顽强</w:t>
      </w:r>
      <w:r>
        <w:rPr>
          <w:rFonts w:ascii="宋体" w:eastAsia="宋体" w:hAnsi="MS Mincho" w:cs="宋体"/>
          <w:sz w:val="28"/>
          <w:bdr w:val="none" w:sz="0" w:space="0" w:color="auto"/>
        </w:rPr>
        <w:t>拼搏，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勇敢，不言放弃的精神。她其中的一句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成功与不成功我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sz w:val="28"/>
          <w:bdr w:val="none" w:sz="0" w:space="0" w:color="auto"/>
        </w:rPr>
        <w:t>他是一很直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地体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面前的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果，但是不要放弃你的努力，要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最好自己</w:t>
      </w:r>
      <w:r>
        <w:rPr>
          <w:rFonts w:ascii="宋体" w:eastAsia="宋体" w:hAnsi="SimSun" w:cs="宋体"/>
          <w:sz w:val="28"/>
          <w:bdr w:val="none" w:sz="0" w:space="0" w:color="auto"/>
        </w:rPr>
        <w:t>绽</w:t>
      </w:r>
      <w:r>
        <w:rPr>
          <w:rFonts w:ascii="宋体" w:eastAsia="宋体" w:hAnsi="MS Mincho" w:cs="宋体"/>
          <w:sz w:val="28"/>
          <w:bdr w:val="none" w:sz="0" w:space="0" w:color="auto"/>
        </w:rPr>
        <w:t>放在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段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我明白了在面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挑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要勇往直前，永不放弃。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个就是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斗精神。也是我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今天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斗成就梦想的精神之一。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四年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秋季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直播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后感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篇</w:t>
      </w:r>
      <w:r>
        <w:rPr>
          <w:rFonts w:ascii="宋体" w:eastAsia="宋体" w:cs="宋体"/>
          <w:sz w:val="28"/>
          <w:bdr w:val="none" w:sz="0" w:space="0" w:color="auto"/>
        </w:rPr>
        <w:t>8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2022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  <w:r>
        <w:rPr>
          <w:rFonts w:ascii="宋体" w:eastAsia="宋体" w:cs="宋体"/>
          <w:sz w:val="28"/>
          <w:bdr w:val="none" w:sz="0" w:space="0" w:color="auto"/>
        </w:rPr>
        <w:t>8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00</w:t>
      </w:r>
      <w:r>
        <w:rPr>
          <w:rFonts w:ascii="宋体" w:eastAsia="宋体" w:hAnsi="MS Mincho" w:cs="宋体"/>
          <w:sz w:val="28"/>
          <w:bdr w:val="none" w:sz="0" w:space="0" w:color="auto"/>
        </w:rPr>
        <w:t>《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》准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拉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了序幕。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2022</w:t>
      </w:r>
      <w:r>
        <w:rPr>
          <w:rFonts w:ascii="宋体" w:eastAsia="宋体" w:hAnsi="MS Mincho" w:cs="宋体"/>
          <w:sz w:val="28"/>
          <w:bdr w:val="none" w:sz="0" w:space="0" w:color="auto"/>
        </w:rPr>
        <w:t>年度的《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》是以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斗成就梦想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，聚焦党的十八大以来我国</w:t>
      </w:r>
      <w:r>
        <w:rPr>
          <w:rFonts w:ascii="宋体" w:eastAsia="宋体" w:hAnsi="SimSun" w:cs="宋体"/>
          <w:sz w:val="28"/>
          <w:bdr w:val="none" w:sz="0" w:space="0" w:color="auto"/>
        </w:rPr>
        <w:t>经济</w:t>
      </w:r>
      <w:r>
        <w:rPr>
          <w:rFonts w:ascii="宋体" w:eastAsia="宋体" w:hAnsi="MS Mincho" w:cs="宋体"/>
          <w:sz w:val="28"/>
          <w:bdr w:val="none" w:sz="0" w:space="0" w:color="auto"/>
        </w:rPr>
        <w:t>社会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展取得的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史性成就，邀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了数位不同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域的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斗者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身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法，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述新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代的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斗故事。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以奥运冠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徐梦桃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篇，叙述了青春的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斗和激情，</w:t>
      </w:r>
      <w:r>
        <w:rPr>
          <w:rFonts w:ascii="宋体" w:eastAsia="宋体" w:hAnsi="SimSun" w:cs="宋体"/>
          <w:sz w:val="28"/>
          <w:bdr w:val="none" w:sz="0" w:space="0" w:color="auto"/>
        </w:rPr>
        <w:t>闪</w:t>
      </w:r>
      <w:r>
        <w:rPr>
          <w:rFonts w:ascii="宋体" w:eastAsia="宋体" w:hAnsi="MS Mincho" w:cs="宋体"/>
          <w:sz w:val="28"/>
          <w:bdr w:val="none" w:sz="0" w:space="0" w:color="auto"/>
        </w:rPr>
        <w:t>耀着我</w:t>
      </w:r>
      <w:r>
        <w:rPr>
          <w:rFonts w:ascii="宋体" w:eastAsia="宋体" w:hAnsi="SimSun" w:cs="宋体"/>
          <w:sz w:val="28"/>
          <w:bdr w:val="none" w:sz="0" w:space="0" w:color="auto"/>
        </w:rPr>
        <w:t>们这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代的精神。再</w:t>
      </w:r>
      <w:r>
        <w:rPr>
          <w:rFonts w:ascii="宋体" w:eastAsia="宋体" w:hAnsi="SimSun" w:cs="宋体"/>
          <w:sz w:val="28"/>
          <w:bdr w:val="none" w:sz="0" w:space="0" w:color="auto"/>
        </w:rPr>
        <w:t>谢华</w:t>
      </w:r>
      <w:r>
        <w:rPr>
          <w:rFonts w:ascii="宋体" w:eastAsia="宋体" w:hAnsi="MS Mincho" w:cs="宋体"/>
          <w:sz w:val="28"/>
          <w:bdr w:val="none" w:sz="0" w:space="0" w:color="auto"/>
        </w:rPr>
        <w:t>安院士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述</w:t>
      </w:r>
      <w:r>
        <w:rPr>
          <w:rFonts w:ascii="宋体" w:eastAsia="宋体" w:cs="宋体"/>
          <w:sz w:val="28"/>
          <w:bdr w:val="none" w:sz="0" w:space="0" w:color="auto"/>
        </w:rPr>
        <w:t>50</w:t>
      </w:r>
      <w:r>
        <w:rPr>
          <w:rFonts w:ascii="宋体" w:eastAsia="宋体" w:hAnsi="MS Mincho" w:cs="宋体"/>
          <w:sz w:val="28"/>
          <w:bdr w:val="none" w:sz="0" w:space="0" w:color="auto"/>
        </w:rPr>
        <w:t>年的金色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子梦；中国社会科学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史学部主任、研究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王巍的一粒稻米的故事等不同的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斗篇章。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一份付出，一份收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倾</w:t>
      </w:r>
      <w:r>
        <w:rPr>
          <w:rFonts w:ascii="宋体" w:eastAsia="宋体" w:hAnsi="MS Mincho" w:cs="宋体"/>
          <w:sz w:val="28"/>
          <w:bdr w:val="none" w:sz="0" w:space="0" w:color="auto"/>
        </w:rPr>
        <w:t>听了他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秀事迹后，深深的震撼了我。他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的无私奉献，</w:t>
      </w:r>
      <w:r>
        <w:rPr>
          <w:rFonts w:ascii="宋体" w:eastAsia="宋体" w:hAnsi="SimSun" w:cs="宋体"/>
          <w:sz w:val="28"/>
          <w:bdr w:val="none" w:sz="0" w:space="0" w:color="auto"/>
        </w:rPr>
        <w:t>艰</w:t>
      </w:r>
      <w:r>
        <w:rPr>
          <w:rFonts w:ascii="宋体" w:eastAsia="宋体" w:hAnsi="MS Mincho" w:cs="宋体"/>
          <w:sz w:val="28"/>
          <w:bdr w:val="none" w:sz="0" w:space="0" w:color="auto"/>
        </w:rPr>
        <w:t>苦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未曾攻克的</w:t>
      </w:r>
      <w:r>
        <w:rPr>
          <w:rFonts w:ascii="宋体" w:eastAsia="宋体" w:hAnsi="SimSun" w:cs="宋体"/>
          <w:sz w:val="28"/>
          <w:bdr w:val="none" w:sz="0" w:space="0" w:color="auto"/>
        </w:rPr>
        <w:t>难题贡</w:t>
      </w:r>
      <w:r>
        <w:rPr>
          <w:rFonts w:ascii="宋体" w:eastAsia="宋体" w:hAnsi="MS Mincho" w:cs="宋体"/>
          <w:sz w:val="28"/>
          <w:bdr w:val="none" w:sz="0" w:space="0" w:color="auto"/>
        </w:rPr>
        <w:t>献了中国力量。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新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代的新青年，身上肩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着重任。我</w:t>
      </w:r>
      <w:r>
        <w:rPr>
          <w:rFonts w:ascii="宋体" w:eastAsia="宋体" w:hAnsi="SimSun" w:cs="宋体"/>
          <w:sz w:val="28"/>
          <w:bdr w:val="none" w:sz="0" w:space="0" w:color="auto"/>
        </w:rPr>
        <w:t>们应该树</w:t>
      </w:r>
      <w:r>
        <w:rPr>
          <w:rFonts w:ascii="宋体" w:eastAsia="宋体" w:hAnsi="MS Mincho" w:cs="宋体"/>
          <w:sz w:val="28"/>
          <w:bdr w:val="none" w:sz="0" w:space="0" w:color="auto"/>
        </w:rPr>
        <w:t>立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大的目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和理想，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造属于自己的人生。我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刻保持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的心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，不断的充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自己，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祖国的美好明天共同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斗，一起走向星辰大海。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青山多</w:t>
      </w:r>
      <w:r>
        <w:rPr>
          <w:rFonts w:ascii="宋体" w:eastAsia="宋体" w:hAnsi="SimSun" w:cs="宋体"/>
          <w:sz w:val="28"/>
          <w:bdr w:val="none" w:sz="0" w:space="0" w:color="auto"/>
        </w:rPr>
        <w:t>妩</w:t>
      </w:r>
      <w:r>
        <w:rPr>
          <w:rFonts w:ascii="宋体" w:eastAsia="宋体" w:hAnsi="MS Mincho" w:cs="宋体"/>
          <w:sz w:val="28"/>
          <w:bdr w:val="none" w:sz="0" w:space="0" w:color="auto"/>
        </w:rPr>
        <w:t>媚，青山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如是。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在民族</w:t>
      </w:r>
      <w:r>
        <w:rPr>
          <w:rFonts w:ascii="宋体" w:eastAsia="宋体" w:hAnsi="SimSun" w:cs="宋体"/>
          <w:sz w:val="28"/>
          <w:bdr w:val="none" w:sz="0" w:space="0" w:color="auto"/>
        </w:rPr>
        <w:t>伟</w:t>
      </w:r>
      <w:r>
        <w:rPr>
          <w:rFonts w:ascii="宋体" w:eastAsia="宋体" w:hAnsi="MS Mincho" w:cs="宋体"/>
          <w:sz w:val="28"/>
          <w:bdr w:val="none" w:sz="0" w:space="0" w:color="auto"/>
        </w:rPr>
        <w:t>大</w:t>
      </w:r>
      <w:r>
        <w:rPr>
          <w:rFonts w:ascii="宋体" w:eastAsia="宋体" w:hAnsi="SimSun" w:cs="宋体"/>
          <w:sz w:val="28"/>
          <w:bdr w:val="none" w:sz="0" w:space="0" w:color="auto"/>
        </w:rPr>
        <w:t>复兴</w:t>
      </w:r>
      <w:r>
        <w:rPr>
          <w:rFonts w:ascii="宋体" w:eastAsia="宋体" w:hAnsi="MS Mincho" w:cs="宋体"/>
          <w:sz w:val="28"/>
          <w:bdr w:val="none" w:sz="0" w:space="0" w:color="auto"/>
        </w:rPr>
        <w:t>的征程上，我</w:t>
      </w:r>
      <w:r>
        <w:rPr>
          <w:rFonts w:ascii="宋体" w:eastAsia="宋体" w:hAnsi="SimSun" w:cs="宋体"/>
          <w:sz w:val="28"/>
          <w:bdr w:val="none" w:sz="0" w:space="0" w:color="auto"/>
        </w:rPr>
        <w:t>们拥</w:t>
      </w:r>
      <w:r>
        <w:rPr>
          <w:rFonts w:ascii="宋体" w:eastAsia="宋体" w:hAnsi="MS Mincho" w:cs="宋体"/>
          <w:sz w:val="28"/>
          <w:bdr w:val="none" w:sz="0" w:space="0" w:color="auto"/>
        </w:rPr>
        <w:t>有足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的幸运，能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斗中</w:t>
      </w:r>
      <w:r>
        <w:rPr>
          <w:rFonts w:ascii="宋体" w:eastAsia="宋体" w:hAnsi="SimSun" w:cs="宋体"/>
          <w:sz w:val="28"/>
          <w:bdr w:val="none" w:sz="0" w:space="0" w:color="auto"/>
        </w:rPr>
        <w:t>见证伟</w:t>
      </w:r>
      <w:r>
        <w:rPr>
          <w:rFonts w:ascii="宋体" w:eastAsia="宋体" w:hAnsi="MS Mincho" w:cs="宋体"/>
          <w:sz w:val="28"/>
          <w:bdr w:val="none" w:sz="0" w:space="0" w:color="auto"/>
        </w:rPr>
        <w:t>大，成就未来。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珍惜美好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光，在新的征程中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力前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四年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秋季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直播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后感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篇</w:t>
      </w:r>
      <w:r>
        <w:rPr>
          <w:rFonts w:ascii="宋体" w:eastAsia="宋体" w:cs="宋体"/>
          <w:sz w:val="28"/>
          <w:bdr w:val="none" w:sz="0" w:space="0" w:color="auto"/>
        </w:rPr>
        <w:t>9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暑期很快就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束了，</w:t>
      </w: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号是全国中小学生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学的日子，那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随之而来的也是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受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注的《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》，今年的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主持人依旧是撒</w:t>
      </w:r>
      <w:r>
        <w:rPr>
          <w:rFonts w:ascii="宋体" w:eastAsia="宋体" w:hAnsi="SimSun" w:cs="宋体"/>
          <w:sz w:val="28"/>
          <w:bdr w:val="none" w:sz="0" w:space="0" w:color="auto"/>
        </w:rPr>
        <w:t>贝</w:t>
      </w:r>
      <w:r>
        <w:rPr>
          <w:rFonts w:ascii="宋体" w:eastAsia="宋体" w:hAnsi="MS Mincho" w:cs="宋体"/>
          <w:sz w:val="28"/>
          <w:bdr w:val="none" w:sz="0" w:space="0" w:color="auto"/>
        </w:rPr>
        <w:t>宁，主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斗成就梦想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主要有三个篇章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砥砺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斗、接</w:t>
      </w:r>
      <w:r>
        <w:rPr>
          <w:rFonts w:ascii="宋体" w:eastAsia="宋体" w:hAnsi="SimSun" w:cs="宋体"/>
          <w:sz w:val="28"/>
          <w:bdr w:val="none" w:sz="0" w:space="0" w:color="auto"/>
        </w:rPr>
        <w:t>续奋</w:t>
      </w:r>
      <w:r>
        <w:rPr>
          <w:rFonts w:ascii="宋体" w:eastAsia="宋体" w:hAnsi="MS Mincho" w:cs="宋体"/>
          <w:sz w:val="28"/>
          <w:bdr w:val="none" w:sz="0" w:space="0" w:color="auto"/>
        </w:rPr>
        <w:t>斗、</w:t>
      </w:r>
      <w:r>
        <w:rPr>
          <w:rFonts w:ascii="宋体" w:eastAsia="宋体" w:hAnsi="SimSun" w:cs="宋体"/>
          <w:sz w:val="28"/>
          <w:bdr w:val="none" w:sz="0" w:space="0" w:color="auto"/>
        </w:rPr>
        <w:t>团结奋</w:t>
      </w:r>
      <w:r>
        <w:rPr>
          <w:rFonts w:ascii="宋体" w:eastAsia="宋体" w:hAnsi="MS Mincho" w:cs="宋体"/>
          <w:sz w:val="28"/>
          <w:bdr w:val="none" w:sz="0" w:space="0" w:color="auto"/>
        </w:rPr>
        <w:t>斗。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其中最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我印象深刻的是第一个篇章中</w:t>
      </w:r>
      <w:r>
        <w:rPr>
          <w:rFonts w:ascii="宋体" w:eastAsia="宋体" w:hAnsi="SimSun" w:cs="宋体"/>
          <w:sz w:val="28"/>
          <w:bdr w:val="none" w:sz="0" w:space="0" w:color="auto"/>
        </w:rPr>
        <w:t>夺</w:t>
      </w:r>
      <w:r>
        <w:rPr>
          <w:rFonts w:ascii="宋体" w:eastAsia="宋体" w:hAnsi="MS Mincho" w:cs="宋体"/>
          <w:sz w:val="28"/>
          <w:bdr w:val="none" w:sz="0" w:space="0" w:color="auto"/>
        </w:rPr>
        <w:t>冠冬奥会自由式滑雪女子空中技巧冠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徐梦桃。从徐梦桃的早年</w:t>
      </w:r>
      <w:r>
        <w:rPr>
          <w:rFonts w:ascii="宋体" w:eastAsia="宋体" w:hAnsi="SimSun" w:cs="宋体"/>
          <w:sz w:val="28"/>
          <w:bdr w:val="none" w:sz="0" w:space="0" w:color="auto"/>
        </w:rPr>
        <w:t>经历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，她的运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生涯无疑是令人震撼的，在困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斗，在磨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持不懈。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在直播当中，徐梦桃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述了她在</w:t>
      </w:r>
      <w:r>
        <w:rPr>
          <w:rFonts w:ascii="宋体" w:eastAsia="宋体" w:hAnsi="SimSun" w:cs="宋体"/>
          <w:sz w:val="28"/>
          <w:bdr w:val="none" w:sz="0" w:space="0" w:color="auto"/>
        </w:rPr>
        <w:t>训练过</w:t>
      </w:r>
      <w:r>
        <w:rPr>
          <w:rFonts w:ascii="宋体" w:eastAsia="宋体" w:hAnsi="MS Mincho" w:cs="宋体"/>
          <w:sz w:val="28"/>
          <w:bdr w:val="none" w:sz="0" w:space="0" w:color="auto"/>
        </w:rPr>
        <w:t>程当中所作的准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406</w:t>
      </w:r>
      <w:r>
        <w:rPr>
          <w:rFonts w:ascii="宋体" w:eastAsia="宋体" w:hAnsi="SimSun" w:cs="宋体"/>
          <w:sz w:val="28"/>
          <w:bdr w:val="none" w:sz="0" w:space="0" w:color="auto"/>
        </w:rPr>
        <w:t>张</w:t>
      </w:r>
      <w:r>
        <w:rPr>
          <w:rFonts w:ascii="宋体" w:eastAsia="宋体" w:hAnsi="MS Mincho" w:cs="宋体"/>
          <w:sz w:val="28"/>
          <w:bdr w:val="none" w:sz="0" w:space="0" w:color="auto"/>
        </w:rPr>
        <w:t>表格，是她在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次参加比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以及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当中制定出来的，</w:t>
      </w:r>
      <w:r>
        <w:rPr>
          <w:rFonts w:ascii="宋体" w:eastAsia="宋体" w:hAnsi="SimSun" w:cs="宋体"/>
          <w:sz w:val="28"/>
          <w:bdr w:val="none" w:sz="0" w:space="0" w:color="auto"/>
        </w:rPr>
        <w:t>对每</w:t>
      </w:r>
      <w:r>
        <w:rPr>
          <w:rFonts w:ascii="宋体" w:eastAsia="宋体" w:hAnsi="MS Mincho" w:cs="宋体"/>
          <w:sz w:val="28"/>
          <w:bdr w:val="none" w:sz="0" w:space="0" w:color="auto"/>
        </w:rPr>
        <w:t>一次的意外做出一个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划，在一次次的失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当中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定的站起来，不放弃，不抱怨，因</w:t>
      </w:r>
      <w:r>
        <w:rPr>
          <w:rFonts w:ascii="宋体" w:eastAsia="宋体" w:hAnsi="SimSun" w:cs="宋体"/>
          <w:sz w:val="28"/>
          <w:bdr w:val="none" w:sz="0" w:space="0" w:color="auto"/>
        </w:rPr>
        <w:t>为坚</w:t>
      </w:r>
      <w:r>
        <w:rPr>
          <w:rFonts w:ascii="宋体" w:eastAsia="宋体" w:hAnsi="MS Mincho" w:cs="宋体"/>
          <w:sz w:val="28"/>
          <w:bdr w:val="none" w:sz="0" w:space="0" w:color="auto"/>
        </w:rPr>
        <w:t>持不懈的努力以及刻苦的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成就了她的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煌。主持人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徐梦桃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如果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次依旧失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了，没有成功，会是什</w:t>
      </w:r>
      <w:r>
        <w:rPr>
          <w:rFonts w:ascii="宋体" w:eastAsia="宋体" w:hAnsi="SimSun" w:cs="宋体"/>
          <w:sz w:val="28"/>
          <w:bdr w:val="none" w:sz="0" w:space="0" w:color="auto"/>
        </w:rPr>
        <w:t>么样</w:t>
      </w:r>
      <w:r>
        <w:rPr>
          <w:rFonts w:ascii="宋体" w:eastAsia="宋体" w:hAnsi="MS Mincho" w:cs="宋体"/>
          <w:sz w:val="28"/>
          <w:bdr w:val="none" w:sz="0" w:space="0" w:color="auto"/>
        </w:rPr>
        <w:t>的一个心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，徐梦桃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定的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成不成功只是一个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果，重要的是在只有努力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，才不会后悔！是的，新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代的我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需要有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持不懈的精神，不怕困，不怕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勇往直前！在冬奥会当中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有其他默默</w:t>
      </w:r>
      <w:r>
        <w:rPr>
          <w:rFonts w:ascii="宋体" w:eastAsia="宋体" w:hAnsi="SimSun" w:cs="宋体"/>
          <w:sz w:val="28"/>
          <w:bdr w:val="none" w:sz="0" w:space="0" w:color="auto"/>
        </w:rPr>
        <w:t>为这场</w:t>
      </w:r>
      <w:r>
        <w:rPr>
          <w:rFonts w:ascii="宋体" w:eastAsia="宋体" w:hAnsi="MS Mincho" w:cs="宋体"/>
          <w:sz w:val="28"/>
          <w:bdr w:val="none" w:sz="0" w:space="0" w:color="auto"/>
        </w:rPr>
        <w:t>盛大的典礼付出，</w:t>
      </w:r>
      <w:r>
        <w:rPr>
          <w:rFonts w:ascii="宋体" w:eastAsia="宋体" w:hAnsi="SimSun" w:cs="宋体"/>
          <w:sz w:val="28"/>
          <w:bdr w:val="none" w:sz="0" w:space="0" w:color="auto"/>
        </w:rPr>
        <w:t>这种</w:t>
      </w:r>
      <w:r>
        <w:rPr>
          <w:rFonts w:ascii="宋体" w:eastAsia="宋体" w:hAnsi="MS Mincho" w:cs="宋体"/>
          <w:sz w:val="28"/>
          <w:bdr w:val="none" w:sz="0" w:space="0" w:color="auto"/>
        </w:rPr>
        <w:t>精神是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得我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这种坚</w:t>
      </w:r>
      <w:r>
        <w:rPr>
          <w:rFonts w:ascii="宋体" w:eastAsia="宋体" w:hAnsi="MS Mincho" w:cs="宋体"/>
          <w:sz w:val="28"/>
          <w:bdr w:val="none" w:sz="0" w:space="0" w:color="auto"/>
        </w:rPr>
        <w:t>持不懈的精神是我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在新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代中小学生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当学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在新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代中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斗成就梦想，砥砺前行！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四年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秋季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直播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后感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篇</w:t>
      </w:r>
      <w:r>
        <w:rPr>
          <w:rFonts w:ascii="宋体" w:eastAsia="宋体" w:cs="宋体"/>
          <w:sz w:val="28"/>
          <w:bdr w:val="none" w:sz="0" w:space="0" w:color="auto"/>
        </w:rPr>
        <w:t>10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冬奥会的</w:t>
      </w:r>
      <w:r>
        <w:rPr>
          <w:rFonts w:ascii="宋体" w:eastAsia="宋体" w:hAnsi="SimSun" w:cs="宋体"/>
          <w:sz w:val="28"/>
          <w:bdr w:val="none" w:sz="0" w:space="0" w:color="auto"/>
        </w:rPr>
        <w:t>举办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仅仅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世界了解冰雪，更是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世界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中国。从徽章到</w:t>
      </w:r>
      <w:r>
        <w:rPr>
          <w:rFonts w:ascii="宋体" w:eastAsia="宋体" w:hAnsi="SimSun" w:cs="宋体"/>
          <w:sz w:val="28"/>
          <w:bdr w:val="none" w:sz="0" w:space="0" w:color="auto"/>
        </w:rPr>
        <w:t>场馆</w:t>
      </w:r>
      <w:r>
        <w:rPr>
          <w:rFonts w:ascii="宋体" w:eastAsia="宋体" w:hAnsi="MS Mincho" w:cs="宋体"/>
          <w:sz w:val="28"/>
          <w:bdr w:val="none" w:sz="0" w:space="0" w:color="auto"/>
        </w:rPr>
        <w:t>，所有无不彰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我国</w:t>
      </w:r>
      <w:r>
        <w:rPr>
          <w:rFonts w:ascii="宋体" w:eastAsia="宋体" w:hAnsi="SimSun" w:cs="宋体"/>
          <w:sz w:val="28"/>
          <w:bdr w:val="none" w:sz="0" w:space="0" w:color="auto"/>
        </w:rPr>
        <w:t>传统</w:t>
      </w:r>
      <w:r>
        <w:rPr>
          <w:rFonts w:ascii="宋体" w:eastAsia="宋体" w:hAnsi="MS Mincho" w:cs="宋体"/>
          <w:sz w:val="28"/>
          <w:bdr w:val="none" w:sz="0" w:space="0" w:color="auto"/>
        </w:rPr>
        <w:t>文化的魅力，无不展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我国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如今的</w:t>
      </w:r>
      <w:r>
        <w:rPr>
          <w:rFonts w:ascii="宋体" w:eastAsia="宋体" w:hAnsi="SimSun" w:cs="宋体"/>
          <w:sz w:val="28"/>
          <w:bdr w:val="none" w:sz="0" w:space="0" w:color="auto"/>
        </w:rPr>
        <w:t>综</w:t>
      </w:r>
      <w:r>
        <w:rPr>
          <w:rFonts w:ascii="宋体" w:eastAsia="宋体" w:hAnsi="MS Mincho" w:cs="宋体"/>
          <w:sz w:val="28"/>
          <w:bdr w:val="none" w:sz="0" w:space="0" w:color="auto"/>
        </w:rPr>
        <w:t>合国力。正如在北京考察</w:t>
      </w:r>
      <w:r>
        <w:rPr>
          <w:rFonts w:ascii="宋体" w:eastAsia="宋体" w:cs="宋体"/>
          <w:sz w:val="28"/>
          <w:bdr w:val="none" w:sz="0" w:space="0" w:color="auto"/>
        </w:rPr>
        <w:t>2022</w:t>
      </w:r>
      <w:r>
        <w:rPr>
          <w:rFonts w:ascii="宋体" w:eastAsia="宋体" w:hAnsi="MS Mincho" w:cs="宋体"/>
          <w:sz w:val="28"/>
          <w:bdr w:val="none" w:sz="0" w:space="0" w:color="auto"/>
        </w:rPr>
        <w:t>年冬奥会、冬残奥会</w:t>
      </w:r>
      <w:r>
        <w:rPr>
          <w:rFonts w:ascii="宋体" w:eastAsia="宋体" w:hAnsi="SimSun" w:cs="宋体"/>
          <w:sz w:val="28"/>
          <w:bdr w:val="none" w:sz="0" w:space="0" w:color="auto"/>
        </w:rPr>
        <w:t>筹办备赛</w:t>
      </w:r>
      <w:r>
        <w:rPr>
          <w:rFonts w:ascii="宋体" w:eastAsia="宋体" w:hAnsi="MS Mincho" w:cs="宋体"/>
          <w:sz w:val="28"/>
          <w:bdr w:val="none" w:sz="0" w:space="0" w:color="auto"/>
        </w:rPr>
        <w:t>工作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所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要在运</w:t>
      </w:r>
      <w:r>
        <w:rPr>
          <w:rFonts w:ascii="宋体" w:eastAsia="宋体" w:hAnsi="SimSun" w:cs="宋体"/>
          <w:sz w:val="28"/>
          <w:bdr w:val="none" w:sz="0" w:space="0" w:color="auto"/>
        </w:rPr>
        <w:t>营</w:t>
      </w:r>
      <w:r>
        <w:rPr>
          <w:rFonts w:ascii="宋体" w:eastAsia="宋体" w:hAnsi="MS Mincho" w:cs="宋体"/>
          <w:sz w:val="28"/>
          <w:bdr w:val="none" w:sz="0" w:space="0" w:color="auto"/>
        </w:rPr>
        <w:t>管理中融入更多中国元素，使之成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展示中国文化独特魅力的重要窗口，成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展示我国冰雪运</w:t>
      </w:r>
      <w:r>
        <w:rPr>
          <w:rFonts w:ascii="宋体" w:eastAsia="宋体" w:hAnsi="SimSun" w:cs="宋体"/>
          <w:sz w:val="28"/>
          <w:bdr w:val="none" w:sz="0" w:space="0" w:color="auto"/>
        </w:rPr>
        <w:t>动发</w:t>
      </w:r>
      <w:r>
        <w:rPr>
          <w:rFonts w:ascii="宋体" w:eastAsia="宋体" w:hAnsi="MS Mincho" w:cs="宋体"/>
          <w:sz w:val="28"/>
          <w:bdr w:val="none" w:sz="0" w:space="0" w:color="auto"/>
        </w:rPr>
        <w:t>展的</w:t>
      </w:r>
      <w:r>
        <w:rPr>
          <w:rFonts w:ascii="宋体" w:eastAsia="宋体" w:hAnsi="SimSun" w:cs="宋体"/>
          <w:sz w:val="28"/>
          <w:bdr w:val="none" w:sz="0" w:space="0" w:color="auto"/>
        </w:rPr>
        <w:t>靓丽</w:t>
      </w:r>
      <w:r>
        <w:rPr>
          <w:rFonts w:ascii="宋体" w:eastAsia="宋体" w:hAnsi="MS Mincho" w:cs="宋体"/>
          <w:sz w:val="28"/>
          <w:bdr w:val="none" w:sz="0" w:space="0" w:color="auto"/>
        </w:rPr>
        <w:t>名片。</w:t>
      </w:r>
      <w:r>
        <w:rPr>
          <w:rFonts w:ascii="宋体" w:eastAsia="宋体" w:cs="宋体"/>
          <w:sz w:val="28"/>
          <w:bdr w:val="none" w:sz="0" w:space="0" w:color="auto"/>
        </w:rPr>
        <w:t>”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自</w:t>
      </w:r>
      <w:r>
        <w:rPr>
          <w:rFonts w:ascii="宋体" w:eastAsia="宋体" w:cs="宋体"/>
          <w:sz w:val="28"/>
          <w:bdr w:val="none" w:sz="0" w:space="0" w:color="auto"/>
        </w:rPr>
        <w:t>2015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31</w:t>
      </w:r>
      <w:r>
        <w:rPr>
          <w:rFonts w:ascii="宋体" w:eastAsia="宋体" w:hAnsi="MS Mincho" w:cs="宋体"/>
          <w:sz w:val="28"/>
          <w:bdr w:val="none" w:sz="0" w:space="0" w:color="auto"/>
        </w:rPr>
        <w:t>日，在</w:t>
      </w:r>
      <w:r>
        <w:rPr>
          <w:rFonts w:ascii="宋体" w:eastAsia="宋体" w:hAnsi="SimSun" w:cs="宋体"/>
          <w:sz w:val="28"/>
          <w:bdr w:val="none" w:sz="0" w:space="0" w:color="auto"/>
        </w:rPr>
        <w:t>马</w:t>
      </w:r>
      <w:r>
        <w:rPr>
          <w:rFonts w:ascii="宋体" w:eastAsia="宋体" w:hAnsi="MS Mincho" w:cs="宋体"/>
          <w:sz w:val="28"/>
          <w:bdr w:val="none" w:sz="0" w:space="0" w:color="auto"/>
        </w:rPr>
        <w:t>来西</w:t>
      </w:r>
      <w:r>
        <w:rPr>
          <w:rFonts w:ascii="宋体" w:eastAsia="宋体" w:hAnsi="SimSun" w:cs="宋体"/>
          <w:sz w:val="28"/>
          <w:bdr w:val="none" w:sz="0" w:space="0" w:color="auto"/>
        </w:rPr>
        <w:t>亚</w:t>
      </w:r>
      <w:r>
        <w:rPr>
          <w:rFonts w:ascii="宋体" w:eastAsia="宋体" w:hAnsi="MS Mincho" w:cs="宋体"/>
          <w:sz w:val="28"/>
          <w:bdr w:val="none" w:sz="0" w:space="0" w:color="auto"/>
        </w:rPr>
        <w:t>吉隆坡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行的国</w:t>
      </w:r>
      <w:r>
        <w:rPr>
          <w:rFonts w:ascii="宋体" w:eastAsia="宋体" w:hAnsi="SimSun" w:cs="宋体"/>
          <w:sz w:val="28"/>
          <w:bdr w:val="none" w:sz="0" w:space="0" w:color="auto"/>
        </w:rPr>
        <w:t>际</w:t>
      </w:r>
      <w:r>
        <w:rPr>
          <w:rFonts w:ascii="宋体" w:eastAsia="宋体" w:hAnsi="MS Mincho" w:cs="宋体"/>
          <w:sz w:val="28"/>
          <w:bdr w:val="none" w:sz="0" w:space="0" w:color="auto"/>
        </w:rPr>
        <w:t>奥委会第</w:t>
      </w:r>
      <w:r>
        <w:rPr>
          <w:rFonts w:ascii="宋体" w:eastAsia="宋体" w:cs="宋体"/>
          <w:sz w:val="28"/>
          <w:bdr w:val="none" w:sz="0" w:space="0" w:color="auto"/>
        </w:rPr>
        <w:t>128</w:t>
      </w:r>
      <w:r>
        <w:rPr>
          <w:rFonts w:ascii="宋体" w:eastAsia="宋体" w:hAnsi="MS Mincho" w:cs="宋体"/>
          <w:sz w:val="28"/>
          <w:bdr w:val="none" w:sz="0" w:space="0" w:color="auto"/>
        </w:rPr>
        <w:t>次全会投票决定，北京凭借其自身</w:t>
      </w:r>
      <w:r>
        <w:rPr>
          <w:rFonts w:ascii="宋体" w:eastAsia="宋体" w:hAnsi="SimSun" w:cs="宋体"/>
          <w:sz w:val="28"/>
          <w:bdr w:val="none" w:sz="0" w:space="0" w:color="auto"/>
        </w:rPr>
        <w:t>优势</w:t>
      </w:r>
      <w:r>
        <w:rPr>
          <w:rFonts w:ascii="宋体" w:eastAsia="宋体" w:hAnsi="MS Mincho" w:cs="宋体"/>
          <w:sz w:val="28"/>
          <w:bdr w:val="none" w:sz="0" w:space="0" w:color="auto"/>
        </w:rPr>
        <w:t>在申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城市中脱</w:t>
      </w:r>
      <w:r>
        <w:rPr>
          <w:rFonts w:ascii="宋体" w:eastAsia="宋体" w:hAnsi="SimSun" w:cs="宋体"/>
          <w:sz w:val="28"/>
          <w:bdr w:val="none" w:sz="0" w:space="0" w:color="auto"/>
        </w:rPr>
        <w:t>颖</w:t>
      </w:r>
      <w:r>
        <w:rPr>
          <w:rFonts w:ascii="宋体" w:eastAsia="宋体" w:hAnsi="MS Mincho" w:cs="宋体"/>
          <w:sz w:val="28"/>
          <w:bdr w:val="none" w:sz="0" w:space="0" w:color="auto"/>
        </w:rPr>
        <w:t>而出，成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cs="宋体"/>
          <w:sz w:val="28"/>
          <w:bdr w:val="none" w:sz="0" w:space="0" w:color="auto"/>
        </w:rPr>
        <w:t>2022</w:t>
      </w:r>
      <w:r>
        <w:rPr>
          <w:rFonts w:ascii="宋体" w:eastAsia="宋体" w:hAnsi="MS Mincho" w:cs="宋体"/>
          <w:sz w:val="28"/>
          <w:bdr w:val="none" w:sz="0" w:space="0" w:color="auto"/>
        </w:rPr>
        <w:t>冬奥会和冬残奥会</w:t>
      </w:r>
      <w:r>
        <w:rPr>
          <w:rFonts w:ascii="宋体" w:eastAsia="宋体" w:hAnsi="SimSun" w:cs="宋体"/>
          <w:sz w:val="28"/>
          <w:bdr w:val="none" w:sz="0" w:space="0" w:color="auto"/>
        </w:rPr>
        <w:t>举办</w:t>
      </w:r>
      <w:r>
        <w:rPr>
          <w:rFonts w:ascii="宋体" w:eastAsia="宋体" w:hAnsi="MS Mincho" w:cs="宋体"/>
          <w:sz w:val="28"/>
          <w:bdr w:val="none" w:sz="0" w:space="0" w:color="auto"/>
        </w:rPr>
        <w:t>城市以来，冰雪主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的影</w:t>
      </w:r>
      <w:r>
        <w:rPr>
          <w:rFonts w:ascii="宋体" w:eastAsia="宋体" w:hAnsi="SimSun" w:cs="宋体"/>
          <w:sz w:val="28"/>
          <w:bdr w:val="none" w:sz="0" w:space="0" w:color="auto"/>
        </w:rPr>
        <w:t>视剧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电视节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出不</w:t>
      </w:r>
      <w:r>
        <w:rPr>
          <w:rFonts w:ascii="宋体" w:eastAsia="宋体" w:hAnsi="SimSun" w:cs="宋体"/>
          <w:sz w:val="28"/>
          <w:bdr w:val="none" w:sz="0" w:space="0" w:color="auto"/>
        </w:rPr>
        <w:t>穷</w:t>
      </w:r>
      <w:r>
        <w:rPr>
          <w:rFonts w:ascii="宋体" w:eastAsia="宋体" w:hAnsi="MS Mincho" w:cs="宋体"/>
          <w:sz w:val="28"/>
          <w:bdr w:val="none" w:sz="0" w:space="0" w:color="auto"/>
        </w:rPr>
        <w:t>，越来越多的国人喜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上冰雪运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，提前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带动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SimSun" w:cs="宋体"/>
          <w:sz w:val="28"/>
          <w:bdr w:val="none" w:sz="0" w:space="0" w:color="auto"/>
        </w:rPr>
        <w:t>亿</w:t>
      </w:r>
      <w:r>
        <w:rPr>
          <w:rFonts w:ascii="宋体" w:eastAsia="宋体" w:hAnsi="MS Mincho" w:cs="宋体"/>
          <w:sz w:val="28"/>
          <w:bdr w:val="none" w:sz="0" w:space="0" w:color="auto"/>
        </w:rPr>
        <w:t>人参与冰雪运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和支持冬奥不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是个人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国家的支持，更是主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参与奥林匹克冰雪文化的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承。冰</w:t>
      </w:r>
      <w:r>
        <w:rPr>
          <w:rFonts w:ascii="宋体" w:eastAsia="宋体" w:hAnsi="SimSun" w:cs="宋体"/>
          <w:sz w:val="28"/>
          <w:bdr w:val="none" w:sz="0" w:space="0" w:color="auto"/>
        </w:rPr>
        <w:t>壶</w:t>
      </w:r>
      <w:r>
        <w:rPr>
          <w:rFonts w:ascii="宋体" w:eastAsia="宋体" w:hAnsi="MS Mincho" w:cs="宋体"/>
          <w:sz w:val="28"/>
          <w:bdr w:val="none" w:sz="0" w:space="0" w:color="auto"/>
        </w:rPr>
        <w:t>兜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，挨近</w:t>
      </w:r>
      <w:r>
        <w:rPr>
          <w:rFonts w:ascii="宋体" w:eastAsia="宋体" w:hAnsi="SimSun" w:cs="宋体"/>
          <w:sz w:val="28"/>
          <w:bdr w:val="none" w:sz="0" w:space="0" w:color="auto"/>
        </w:rPr>
        <w:t>击</w:t>
      </w:r>
      <w:r>
        <w:rPr>
          <w:rFonts w:ascii="宋体" w:eastAsia="宋体" w:hAnsi="MS Mincho" w:cs="宋体"/>
          <w:sz w:val="28"/>
          <w:bdr w:val="none" w:sz="0" w:space="0" w:color="auto"/>
        </w:rPr>
        <w:t>出，只</w:t>
      </w:r>
      <w:r>
        <w:rPr>
          <w:rFonts w:ascii="宋体" w:eastAsia="宋体" w:hAnsi="SimSun" w:cs="宋体"/>
          <w:sz w:val="28"/>
          <w:bdr w:val="none" w:sz="0" w:space="0" w:color="auto"/>
        </w:rPr>
        <w:t>为营垒</w:t>
      </w:r>
      <w:r>
        <w:rPr>
          <w:rFonts w:ascii="宋体" w:eastAsia="宋体" w:hAnsi="MS Mincho" w:cs="宋体"/>
          <w:sz w:val="28"/>
          <w:bdr w:val="none" w:sz="0" w:space="0" w:color="auto"/>
        </w:rPr>
        <w:t>的一点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守点争球，</w:t>
      </w:r>
      <w:r>
        <w:rPr>
          <w:rFonts w:ascii="宋体" w:eastAsia="宋体" w:hAnsi="SimSun" w:cs="宋体"/>
          <w:sz w:val="28"/>
          <w:bdr w:val="none" w:sz="0" w:space="0" w:color="auto"/>
        </w:rPr>
        <w:t>弹</w:t>
      </w:r>
      <w:r>
        <w:rPr>
          <w:rFonts w:ascii="宋体" w:eastAsia="宋体" w:hAnsi="MS Mincho" w:cs="宋体"/>
          <w:sz w:val="28"/>
          <w:bdr w:val="none" w:sz="0" w:space="0" w:color="auto"/>
        </w:rPr>
        <w:t>射</w:t>
      </w:r>
      <w:r>
        <w:rPr>
          <w:rFonts w:ascii="宋体" w:eastAsia="宋体" w:hAnsi="SimSun" w:cs="宋体"/>
          <w:sz w:val="28"/>
          <w:bdr w:val="none" w:sz="0" w:space="0" w:color="auto"/>
        </w:rPr>
        <w:t>垫</w:t>
      </w:r>
      <w:r>
        <w:rPr>
          <w:rFonts w:ascii="宋体" w:eastAsia="宋体" w:hAnsi="MS Mincho" w:cs="宋体"/>
          <w:sz w:val="28"/>
          <w:bdr w:val="none" w:sz="0" w:space="0" w:color="auto"/>
        </w:rPr>
        <w:t>拍，只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入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的一瞬。花滑速滑，只便是短道穿梭，一支</w:t>
      </w:r>
      <w:r>
        <w:rPr>
          <w:rFonts w:ascii="宋体" w:eastAsia="宋体" w:hAnsi="SimSun" w:cs="宋体"/>
          <w:sz w:val="28"/>
          <w:bdr w:val="none" w:sz="0" w:space="0" w:color="auto"/>
        </w:rPr>
        <w:t>鱼龙</w:t>
      </w:r>
      <w:r>
        <w:rPr>
          <w:rFonts w:ascii="宋体" w:eastAsia="宋体" w:hAnsi="MS Mincho" w:cs="宋体"/>
          <w:sz w:val="28"/>
          <w:bdr w:val="none" w:sz="0" w:space="0" w:color="auto"/>
        </w:rPr>
        <w:t>舞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刀冰相触，恰若</w:t>
      </w:r>
      <w:r>
        <w:rPr>
          <w:rFonts w:ascii="宋体" w:eastAsia="宋体" w:hAnsi="SimSun" w:cs="宋体"/>
          <w:sz w:val="28"/>
          <w:bdr w:val="none" w:sz="0" w:space="0" w:color="auto"/>
        </w:rPr>
        <w:t>东风</w:t>
      </w:r>
      <w:r>
        <w:rPr>
          <w:rFonts w:ascii="宋体" w:eastAsia="宋体" w:hAnsi="MS Mincho" w:cs="宋体"/>
          <w:sz w:val="28"/>
          <w:bdr w:val="none" w:sz="0" w:space="0" w:color="auto"/>
        </w:rPr>
        <w:t>夜放花千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，似星若雨。相信奥运健儿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定能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出水平，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出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格，展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冰雪</w:t>
      </w:r>
      <w:r>
        <w:rPr>
          <w:rFonts w:ascii="宋体" w:eastAsia="宋体" w:hAnsi="SimSun" w:cs="宋体"/>
          <w:sz w:val="28"/>
          <w:bdr w:val="none" w:sz="0" w:space="0" w:color="auto"/>
        </w:rPr>
        <w:t>竞</w:t>
      </w:r>
      <w:r>
        <w:rPr>
          <w:rFonts w:ascii="宋体" w:eastAsia="宋体" w:hAnsi="MS Mincho" w:cs="宋体"/>
          <w:sz w:val="28"/>
          <w:bdr w:val="none" w:sz="0" w:space="0" w:color="auto"/>
        </w:rPr>
        <w:t>技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采。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四年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秋季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直播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后感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篇</w:t>
      </w:r>
      <w:r>
        <w:rPr>
          <w:rFonts w:ascii="宋体" w:eastAsia="宋体" w:cs="宋体"/>
          <w:sz w:val="28"/>
          <w:bdr w:val="none" w:sz="0" w:space="0" w:color="auto"/>
        </w:rPr>
        <w:t>11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新学期的</w:t>
      </w:r>
      <w:r>
        <w:rPr>
          <w:rFonts w:ascii="宋体" w:eastAsia="宋体" w:hAnsi="SimSun" w:cs="宋体"/>
          <w:sz w:val="28"/>
          <w:bdr w:val="none" w:sz="0" w:space="0" w:color="auto"/>
        </w:rPr>
        <w:t>钟</w:t>
      </w:r>
      <w:r>
        <w:rPr>
          <w:rFonts w:ascii="宋体" w:eastAsia="宋体" w:hAnsi="MS Mincho" w:cs="宋体"/>
          <w:sz w:val="28"/>
          <w:bdr w:val="none" w:sz="0" w:space="0" w:color="auto"/>
        </w:rPr>
        <w:t>声敲响，今天，我和爸爸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一起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看了教育部和中央</w:t>
      </w:r>
      <w:r>
        <w:rPr>
          <w:rFonts w:ascii="宋体" w:eastAsia="宋体" w:hAnsi="SimSun" w:cs="宋体"/>
          <w:sz w:val="28"/>
          <w:bdr w:val="none" w:sz="0" w:space="0" w:color="auto"/>
        </w:rPr>
        <w:t>电视</w:t>
      </w:r>
      <w:r>
        <w:rPr>
          <w:rFonts w:ascii="宋体" w:eastAsia="宋体" w:hAnsi="MS Mincho" w:cs="宋体"/>
          <w:sz w:val="28"/>
          <w:bdr w:val="none" w:sz="0" w:space="0" w:color="auto"/>
        </w:rPr>
        <w:t>台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学礼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《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今年的主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是：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斗成就梦想。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目通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砥砺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斗、接</w:t>
      </w:r>
      <w:r>
        <w:rPr>
          <w:rFonts w:ascii="宋体" w:eastAsia="宋体" w:hAnsi="SimSun" w:cs="宋体"/>
          <w:sz w:val="28"/>
          <w:bdr w:val="none" w:sz="0" w:space="0" w:color="auto"/>
        </w:rPr>
        <w:t>续奋</w:t>
      </w:r>
      <w:r>
        <w:rPr>
          <w:rFonts w:ascii="宋体" w:eastAsia="宋体" w:hAnsi="MS Mincho" w:cs="宋体"/>
          <w:sz w:val="28"/>
          <w:bdr w:val="none" w:sz="0" w:space="0" w:color="auto"/>
        </w:rPr>
        <w:t>斗、</w:t>
      </w:r>
      <w:r>
        <w:rPr>
          <w:rFonts w:ascii="宋体" w:eastAsia="宋体" w:hAnsi="SimSun" w:cs="宋体"/>
          <w:sz w:val="28"/>
          <w:bdr w:val="none" w:sz="0" w:space="0" w:color="auto"/>
        </w:rPr>
        <w:t>团结奋</w:t>
      </w:r>
      <w:r>
        <w:rPr>
          <w:rFonts w:ascii="宋体" w:eastAsia="宋体" w:hAnsi="MS Mincho" w:cs="宋体"/>
          <w:sz w:val="28"/>
          <w:bdr w:val="none" w:sz="0" w:space="0" w:color="auto"/>
        </w:rPr>
        <w:t>斗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三个篇章，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述了一代又一代中国人在奥运</w:t>
      </w:r>
      <w:r>
        <w:rPr>
          <w:rFonts w:ascii="宋体" w:eastAsia="宋体" w:hAnsi="SimSun" w:cs="宋体"/>
          <w:sz w:val="28"/>
          <w:bdr w:val="none" w:sz="0" w:space="0" w:color="auto"/>
        </w:rPr>
        <w:t>赛场</w:t>
      </w:r>
      <w:r>
        <w:rPr>
          <w:rFonts w:ascii="宋体" w:eastAsia="宋体" w:hAnsi="MS Mincho" w:cs="宋体"/>
          <w:sz w:val="28"/>
          <w:bdr w:val="none" w:sz="0" w:space="0" w:color="auto"/>
        </w:rPr>
        <w:t>、田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地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、青藏高原、世界舞台、无垠太空追逐梦想的故事。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追梦路上，最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容的是徐梦桃姐姐。冬奥会之前，我从来没有听</w:t>
      </w:r>
      <w:r>
        <w:rPr>
          <w:rFonts w:ascii="宋体" w:eastAsia="宋体" w:hAnsi="SimSun" w:cs="宋体"/>
          <w:sz w:val="28"/>
          <w:bdr w:val="none" w:sz="0" w:space="0" w:color="auto"/>
        </w:rPr>
        <w:t>说过</w:t>
      </w:r>
      <w:r>
        <w:rPr>
          <w:rFonts w:ascii="宋体" w:eastAsia="宋体" w:hAnsi="MS Mincho" w:cs="宋体"/>
          <w:sz w:val="28"/>
          <w:bdr w:val="none" w:sz="0" w:space="0" w:color="auto"/>
        </w:rPr>
        <w:t>她的名字。冬奥会之后，她的名字和她的故事，一夜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遍大江南北。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徐梦桃</w:t>
      </w:r>
      <w:r>
        <w:rPr>
          <w:rFonts w:ascii="宋体" w:eastAsia="宋体" w:cs="宋体"/>
          <w:sz w:val="28"/>
          <w:bdr w:val="none" w:sz="0" w:space="0" w:color="auto"/>
        </w:rPr>
        <w:t>12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接触自由滑雪，三次出征奥运，却始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与冠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失之交臂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换</w:t>
      </w:r>
      <w:r>
        <w:rPr>
          <w:rFonts w:ascii="宋体" w:eastAsia="宋体" w:hAnsi="MS Mincho" w:cs="宋体"/>
          <w:sz w:val="28"/>
          <w:bdr w:val="none" w:sz="0" w:space="0" w:color="auto"/>
        </w:rPr>
        <w:t>作一般人，早</w:t>
      </w:r>
      <w:r>
        <w:rPr>
          <w:rFonts w:ascii="宋体" w:eastAsia="宋体" w:hAnsi="SimSun" w:cs="宋体"/>
          <w:sz w:val="28"/>
          <w:bdr w:val="none" w:sz="0" w:space="0" w:color="auto"/>
        </w:rPr>
        <w:t>该</w:t>
      </w:r>
      <w:r>
        <w:rPr>
          <w:rFonts w:ascii="宋体" w:eastAsia="宋体" w:hAnsi="MS Mincho" w:cs="宋体"/>
          <w:sz w:val="28"/>
          <w:bdr w:val="none" w:sz="0" w:space="0" w:color="auto"/>
        </w:rPr>
        <w:t>放弃了，可她没有，而是拖着一身</w:t>
      </w:r>
      <w:r>
        <w:rPr>
          <w:rFonts w:ascii="宋体" w:eastAsia="宋体" w:hAnsi="SimSun" w:cs="宋体"/>
          <w:sz w:val="28"/>
          <w:bdr w:val="none" w:sz="0" w:space="0" w:color="auto"/>
        </w:rPr>
        <w:t>伤</w:t>
      </w:r>
      <w:r>
        <w:rPr>
          <w:rFonts w:ascii="宋体" w:eastAsia="宋体" w:hAnsi="MS Mincho" w:cs="宋体"/>
          <w:sz w:val="28"/>
          <w:bdr w:val="none" w:sz="0" w:space="0" w:color="auto"/>
        </w:rPr>
        <w:t>病，</w:t>
      </w:r>
      <w:r>
        <w:rPr>
          <w:rFonts w:ascii="宋体" w:eastAsia="宋体" w:hAnsi="SimSun" w:cs="宋体"/>
          <w:sz w:val="28"/>
          <w:bdr w:val="none" w:sz="0" w:space="0" w:color="auto"/>
        </w:rPr>
        <w:t>继续奋</w:t>
      </w:r>
      <w:r>
        <w:rPr>
          <w:rFonts w:ascii="宋体" w:eastAsia="宋体" w:hAnsi="MS Mincho" w:cs="宋体"/>
          <w:sz w:val="28"/>
          <w:bdr w:val="none" w:sz="0" w:space="0" w:color="auto"/>
        </w:rPr>
        <w:t>斗在雪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上，持</w:t>
      </w:r>
      <w:r>
        <w:rPr>
          <w:rFonts w:ascii="宋体" w:eastAsia="宋体" w:hAnsi="SimSun" w:cs="宋体"/>
          <w:sz w:val="28"/>
          <w:bdr w:val="none" w:sz="0" w:space="0" w:color="auto"/>
        </w:rPr>
        <w:t>续</w:t>
      </w:r>
      <w:r>
        <w:rPr>
          <w:rFonts w:ascii="宋体" w:eastAsia="宋体" w:hAnsi="MS Mincho" w:cs="宋体"/>
          <w:sz w:val="28"/>
          <w:bdr w:val="none" w:sz="0" w:space="0" w:color="auto"/>
        </w:rPr>
        <w:t>向运</w:t>
      </w:r>
      <w:r>
        <w:rPr>
          <w:rFonts w:ascii="宋体" w:eastAsia="宋体" w:hAnsi="SimSun" w:cs="宋体"/>
          <w:sz w:val="28"/>
          <w:bdr w:val="none" w:sz="0" w:space="0" w:color="auto"/>
        </w:rPr>
        <w:t>动员</w:t>
      </w:r>
      <w:r>
        <w:rPr>
          <w:rFonts w:ascii="宋体" w:eastAsia="宋体" w:hAnsi="MS Mincho" w:cs="宋体"/>
          <w:sz w:val="28"/>
          <w:bdr w:val="none" w:sz="0" w:space="0" w:color="auto"/>
        </w:rPr>
        <w:t>的最高目</w:t>
      </w:r>
      <w:r>
        <w:rPr>
          <w:rFonts w:ascii="宋体" w:eastAsia="宋体" w:hAnsi="SimSun" w:cs="宋体"/>
          <w:sz w:val="28"/>
          <w:bdr w:val="none" w:sz="0" w:space="0" w:color="auto"/>
        </w:rPr>
        <w:t>标发</w:t>
      </w:r>
      <w:r>
        <w:rPr>
          <w:rFonts w:ascii="宋体" w:eastAsia="宋体" w:hAnsi="MS Mincho" w:cs="宋体"/>
          <w:sz w:val="28"/>
          <w:bdr w:val="none" w:sz="0" w:space="0" w:color="auto"/>
        </w:rPr>
        <w:t>起挑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于，北京冬奥会，</w:t>
      </w:r>
      <w:r>
        <w:rPr>
          <w:rFonts w:ascii="宋体" w:eastAsia="宋体" w:cs="宋体"/>
          <w:sz w:val="28"/>
          <w:bdr w:val="none" w:sz="0" w:space="0" w:color="auto"/>
        </w:rPr>
        <w:t>32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的四朝元老徐梦桃一</w:t>
      </w:r>
      <w:r>
        <w:rPr>
          <w:rFonts w:ascii="宋体" w:eastAsia="宋体" w:hAnsi="SimSun" w:cs="宋体"/>
          <w:sz w:val="28"/>
          <w:bdr w:val="none" w:sz="0" w:space="0" w:color="auto"/>
        </w:rPr>
        <w:t>举夺</w:t>
      </w:r>
      <w:r>
        <w:rPr>
          <w:rFonts w:ascii="宋体" w:eastAsia="宋体" w:hAnsi="MS Mincho" w:cs="宋体"/>
          <w:sz w:val="28"/>
          <w:bdr w:val="none" w:sz="0" w:space="0" w:color="auto"/>
        </w:rPr>
        <w:t>冠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是中国在</w:t>
      </w:r>
      <w:r>
        <w:rPr>
          <w:rFonts w:ascii="宋体" w:eastAsia="宋体" w:hAnsi="SimSun" w:cs="宋体"/>
          <w:sz w:val="28"/>
          <w:bdr w:val="none" w:sz="0" w:space="0" w:color="auto"/>
        </w:rPr>
        <w:t>该项</w:t>
      </w:r>
      <w:r>
        <w:rPr>
          <w:rFonts w:ascii="宋体" w:eastAsia="宋体" w:hAnsi="MS Mincho" w:cs="宋体"/>
          <w:sz w:val="28"/>
          <w:bdr w:val="none" w:sz="0" w:space="0" w:color="auto"/>
        </w:rPr>
        <w:t>目中第一次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得金牌，也是徐梦桃的第</w:t>
      </w:r>
      <w:r>
        <w:rPr>
          <w:rFonts w:ascii="宋体" w:eastAsia="宋体" w:cs="宋体"/>
          <w:sz w:val="28"/>
          <w:bdr w:val="none" w:sz="0" w:space="0" w:color="auto"/>
        </w:rPr>
        <w:t>28</w:t>
      </w:r>
      <w:r>
        <w:rPr>
          <w:rFonts w:ascii="宋体" w:eastAsia="宋体" w:hAnsi="MS Mincho" w:cs="宋体"/>
          <w:sz w:val="28"/>
          <w:bdr w:val="none" w:sz="0" w:space="0" w:color="auto"/>
        </w:rPr>
        <w:t>个世界冠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她用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持，</w:t>
      </w:r>
      <w:r>
        <w:rPr>
          <w:rFonts w:ascii="宋体" w:eastAsia="宋体" w:hAnsi="SimSun" w:cs="宋体"/>
          <w:sz w:val="28"/>
          <w:bdr w:val="none" w:sz="0" w:space="0" w:color="auto"/>
        </w:rPr>
        <w:t>圆</w:t>
      </w:r>
      <w:r>
        <w:rPr>
          <w:rFonts w:ascii="宋体" w:eastAsia="宋体" w:hAnsi="MS Mincho" w:cs="宋体"/>
          <w:sz w:val="28"/>
          <w:bdr w:val="none" w:sz="0" w:space="0" w:color="auto"/>
        </w:rPr>
        <w:t>了自己的梦，也</w:t>
      </w:r>
      <w:r>
        <w:rPr>
          <w:rFonts w:ascii="宋体" w:eastAsia="宋体" w:hAnsi="SimSun" w:cs="宋体"/>
          <w:sz w:val="28"/>
          <w:bdr w:val="none" w:sz="0" w:space="0" w:color="auto"/>
        </w:rPr>
        <w:t>圆</w:t>
      </w:r>
      <w:r>
        <w:rPr>
          <w:rFonts w:ascii="宋体" w:eastAsia="宋体" w:hAnsi="MS Mincho" w:cs="宋体"/>
          <w:sz w:val="28"/>
          <w:bdr w:val="none" w:sz="0" w:space="0" w:color="auto"/>
        </w:rPr>
        <w:t>了中国梦。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从徐梦桃的故事中，我明白了一个道理：梦想从来跟年</w:t>
      </w:r>
      <w:r>
        <w:rPr>
          <w:rFonts w:ascii="宋体" w:eastAsia="宋体" w:hAnsi="SimSun" w:cs="宋体"/>
          <w:sz w:val="28"/>
          <w:bdr w:val="none" w:sz="0" w:space="0" w:color="auto"/>
        </w:rPr>
        <w:t>龄</w:t>
      </w:r>
      <w:r>
        <w:rPr>
          <w:rFonts w:ascii="宋体" w:eastAsia="宋体" w:hAnsi="MS Mincho" w:cs="宋体"/>
          <w:sz w:val="28"/>
          <w:bdr w:val="none" w:sz="0" w:space="0" w:color="auto"/>
        </w:rPr>
        <w:t>无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，生命不息，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斗不止。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一名小学生，我将以奥运健儿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榜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继</w:t>
      </w:r>
      <w:r>
        <w:rPr>
          <w:rFonts w:ascii="宋体" w:eastAsia="宋体" w:hAnsi="MS Mincho" w:cs="宋体"/>
          <w:sz w:val="28"/>
          <w:bdr w:val="none" w:sz="0" w:space="0" w:color="auto"/>
        </w:rPr>
        <w:t>承他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的精神，以梦</w:t>
      </w:r>
      <w:r>
        <w:rPr>
          <w:rFonts w:ascii="宋体" w:eastAsia="宋体" w:hAnsi="SimSun" w:cs="宋体"/>
          <w:sz w:val="28"/>
          <w:bdr w:val="none" w:sz="0" w:space="0" w:color="auto"/>
        </w:rPr>
        <w:t>为马</w:t>
      </w:r>
      <w:r>
        <w:rPr>
          <w:rFonts w:ascii="宋体" w:eastAsia="宋体" w:hAnsi="MS Mincho" w:cs="宋体"/>
          <w:sz w:val="28"/>
          <w:bdr w:val="none" w:sz="0" w:space="0" w:color="auto"/>
        </w:rPr>
        <w:t>，以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鞭，接</w:t>
      </w:r>
      <w:r>
        <w:rPr>
          <w:rFonts w:ascii="宋体" w:eastAsia="宋体" w:hAnsi="SimSun" w:cs="宋体"/>
          <w:sz w:val="28"/>
          <w:bdr w:val="none" w:sz="0" w:space="0" w:color="auto"/>
        </w:rPr>
        <w:t>过时</w:t>
      </w:r>
      <w:r>
        <w:rPr>
          <w:rFonts w:ascii="宋体" w:eastAsia="宋体" w:hAnsi="MS Mincho" w:cs="宋体"/>
          <w:sz w:val="28"/>
          <w:bdr w:val="none" w:sz="0" w:space="0" w:color="auto"/>
        </w:rPr>
        <w:t>代交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们这</w:t>
      </w:r>
      <w:r>
        <w:rPr>
          <w:rFonts w:ascii="宋体" w:eastAsia="宋体" w:hAnsi="MS Mincho" w:cs="宋体"/>
          <w:sz w:val="28"/>
          <w:bdr w:val="none" w:sz="0" w:space="0" w:color="auto"/>
        </w:rPr>
        <w:t>一代人的使命，不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韶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四年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秋季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直播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后感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篇</w:t>
      </w:r>
      <w:r>
        <w:rPr>
          <w:rFonts w:ascii="宋体" w:eastAsia="宋体" w:cs="宋体"/>
          <w:sz w:val="28"/>
          <w:bdr w:val="none" w:sz="0" w:space="0" w:color="auto"/>
        </w:rPr>
        <w:t>12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九月一日，是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看《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》的日子，今年的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目，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如往常一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精彩：独特的演播室，通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cs="宋体"/>
          <w:sz w:val="28"/>
          <w:bdr w:val="none" w:sz="0" w:space="0" w:color="auto"/>
        </w:rPr>
        <w:t>AR</w:t>
      </w:r>
      <w:r>
        <w:rPr>
          <w:rFonts w:ascii="宋体" w:eastAsia="宋体" w:hAnsi="MS Mincho" w:cs="宋体"/>
          <w:sz w:val="28"/>
          <w:bdr w:val="none" w:sz="0" w:space="0" w:color="auto"/>
        </w:rPr>
        <w:t>技</w:t>
      </w:r>
      <w:r>
        <w:rPr>
          <w:rFonts w:ascii="宋体" w:eastAsia="宋体" w:hAnsi="SimSun" w:cs="宋体"/>
          <w:sz w:val="28"/>
          <w:bdr w:val="none" w:sz="0" w:space="0" w:color="auto"/>
        </w:rPr>
        <w:t>术还</w:t>
      </w:r>
      <w:r>
        <w:rPr>
          <w:rFonts w:ascii="宋体" w:eastAsia="宋体" w:hAnsi="MS Mincho" w:cs="宋体"/>
          <w:sz w:val="28"/>
          <w:bdr w:val="none" w:sz="0" w:space="0" w:color="auto"/>
        </w:rPr>
        <w:t>原的</w:t>
      </w:r>
      <w:r>
        <w:rPr>
          <w:rFonts w:ascii="宋体" w:eastAsia="宋体" w:hAnsi="SimSun" w:cs="宋体"/>
          <w:sz w:val="28"/>
          <w:bdr w:val="none" w:sz="0" w:space="0" w:color="auto"/>
        </w:rPr>
        <w:t>实验舱</w:t>
      </w:r>
      <w:r>
        <w:rPr>
          <w:rFonts w:ascii="宋体" w:eastAsia="宋体" w:hAnsi="MS Mincho" w:cs="宋体"/>
          <w:sz w:val="28"/>
          <w:bdr w:val="none" w:sz="0" w:space="0" w:color="auto"/>
        </w:rPr>
        <w:t>，太空出差三人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亮相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MS Mincho" w:cs="宋体"/>
          <w:sz w:val="28"/>
          <w:bdr w:val="none" w:sz="0" w:space="0" w:color="auto"/>
        </w:rPr>
        <w:t>我不禁感</w:t>
      </w:r>
      <w:r>
        <w:rPr>
          <w:rFonts w:ascii="宋体" w:eastAsia="宋体" w:hAnsi="SimSun" w:cs="宋体"/>
          <w:sz w:val="28"/>
          <w:bdr w:val="none" w:sz="0" w:space="0" w:color="auto"/>
        </w:rPr>
        <w:t>叹</w:t>
      </w:r>
      <w:r>
        <w:rPr>
          <w:rFonts w:ascii="宋体" w:eastAsia="宋体" w:hAnsi="MS Mincho" w:cs="宋体"/>
          <w:sz w:val="28"/>
          <w:bdr w:val="none" w:sz="0" w:space="0" w:color="auto"/>
        </w:rPr>
        <w:t>着科技</w:t>
      </w:r>
      <w:r>
        <w:rPr>
          <w:rFonts w:ascii="宋体" w:eastAsia="宋体" w:hAnsi="SimSun" w:cs="宋体"/>
          <w:sz w:val="28"/>
          <w:bdr w:val="none" w:sz="0" w:space="0" w:color="auto"/>
        </w:rPr>
        <w:t>进步带</w:t>
      </w:r>
      <w:r>
        <w:rPr>
          <w:rFonts w:ascii="宋体" w:eastAsia="宋体" w:hAnsi="MS Mincho" w:cs="宋体"/>
          <w:sz w:val="28"/>
          <w:bdr w:val="none" w:sz="0" w:space="0" w:color="auto"/>
        </w:rPr>
        <w:t>来的震撼体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。主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的侃侃引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，也深深地激励着我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青少年。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我印象最深的是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象爸爸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陈继铭</w:t>
      </w:r>
      <w:r>
        <w:rPr>
          <w:rFonts w:ascii="宋体" w:eastAsia="宋体" w:hAnsi="MS Mincho" w:cs="宋体"/>
          <w:sz w:val="28"/>
          <w:bdr w:val="none" w:sz="0" w:space="0" w:color="auto"/>
        </w:rPr>
        <w:t>，他是一名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象人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 xml:space="preserve"> “</w:t>
      </w:r>
      <w:r>
        <w:rPr>
          <w:rFonts w:ascii="宋体" w:eastAsia="宋体" w:hAnsi="MS Mincho" w:cs="宋体"/>
          <w:sz w:val="28"/>
          <w:bdr w:val="none" w:sz="0" w:space="0" w:color="auto"/>
        </w:rPr>
        <w:t>象爸爸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天需要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大象喂食，洗澡，清理</w:t>
      </w:r>
      <w:r>
        <w:rPr>
          <w:rFonts w:ascii="宋体" w:eastAsia="宋体" w:hAnsi="SimSun" w:cs="宋体"/>
          <w:sz w:val="28"/>
          <w:bdr w:val="none" w:sz="0" w:space="0" w:color="auto"/>
        </w:rPr>
        <w:t>粪</w:t>
      </w:r>
      <w:r>
        <w:rPr>
          <w:rFonts w:ascii="宋体" w:eastAsia="宋体" w:hAnsi="MS Mincho" w:cs="宋体"/>
          <w:sz w:val="28"/>
          <w:bdr w:val="none" w:sz="0" w:space="0" w:color="auto"/>
        </w:rPr>
        <w:t>便，</w:t>
      </w:r>
      <w:r>
        <w:rPr>
          <w:rFonts w:ascii="宋体" w:eastAsia="宋体" w:hAnsi="SimSun" w:cs="宋体"/>
          <w:sz w:val="28"/>
          <w:bdr w:val="none" w:sz="0" w:space="0" w:color="auto"/>
        </w:rPr>
        <w:t>带领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们进</w:t>
      </w:r>
      <w:r>
        <w:rPr>
          <w:rFonts w:ascii="宋体" w:eastAsia="宋体" w:hAnsi="MS Mincho" w:cs="宋体"/>
          <w:sz w:val="28"/>
          <w:bdr w:val="none" w:sz="0" w:space="0" w:color="auto"/>
        </w:rPr>
        <w:t>行野化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，工作十分辛苦。同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，在保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中心的大象大多不是健康的大象，它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大多受了一些</w:t>
      </w:r>
      <w:r>
        <w:rPr>
          <w:rFonts w:ascii="宋体" w:eastAsia="宋体" w:hAnsi="SimSun" w:cs="宋体"/>
          <w:sz w:val="28"/>
          <w:bdr w:val="none" w:sz="0" w:space="0" w:color="auto"/>
        </w:rPr>
        <w:t>伤</w:t>
      </w:r>
      <w:r>
        <w:rPr>
          <w:rFonts w:ascii="宋体" w:eastAsia="宋体" w:hAnsi="MS Mincho" w:cs="宋体"/>
          <w:sz w:val="28"/>
          <w:bdr w:val="none" w:sz="0" w:space="0" w:color="auto"/>
        </w:rPr>
        <w:t>，所以，很多大象会有一些心理</w:t>
      </w:r>
      <w:r>
        <w:rPr>
          <w:rFonts w:ascii="宋体" w:eastAsia="宋体" w:hAnsi="SimSun" w:cs="宋体"/>
          <w:sz w:val="28"/>
          <w:bdr w:val="none" w:sz="0" w:space="0" w:color="auto"/>
        </w:rPr>
        <w:t>创伤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就需要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象爸爸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https://d.book118.com/635033044332011121</w:t>
        </w:r>
      </w:hyperlink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10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SimSun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li">
    <w:name w:val="li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em">
    <w:name w:val="em"/>
    <w:basedOn w:val="DefaultParagraphFont"/>
    <w:rPr>
      <w:b w:val="0"/>
      <w:bCs w:val="0"/>
      <w:i w:val="0"/>
      <w:iCs w:val="0"/>
    </w:rPr>
  </w:style>
  <w:style w:type="character" w:customStyle="1" w:styleId="excellenttitle">
    <w:name w:val="excellent_title"/>
    <w:basedOn w:val="DefaultParagraphFont"/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character" w:customStyle="1" w:styleId="excellentstar">
    <w:name w:val="excellent_star"/>
    <w:basedOn w:val="DefaultParagraphFont"/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635033044332011121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2022四年级秋季开学第一课直播观后感范文（精选22篇）</dc:title>
  <dc:subject>当看完一部影视作品后，想必你有不少可以分享的东西，现在就让我们写一篇走心的观后感吧。那么你真的懂得怎么写观后感吗？下面是小编整理的2022四年级秋季开学第一课直播观后感范文，仅供参考，欢迎大家阅读。　　四年级秋季开学第一课直播观后感 篇1　　时间总是不经意间溜走。转眼间暑假已经结束。面对一年一度的开学季。我满是欢喜。晚上，我坐在电视机前，准时收看央视专题节目《开学第一课》，今年的开学第一课主题比往年更有意义和内涵。“奋斗成就梦想”，相信</dc:subject>
  <cp:keywords>四年级秋季开学第一课直播观后感</cp:keywords>
  <cp:revision>0</cp:revision>
</cp:coreProperties>
</file>