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60" w:beforeAutospacing="0" w:after="160" w:afterAutospacing="0" w:line="360" w:lineRule="auto"/>
        <w:ind w:firstLine="560"/>
        <w:contextualSpacing w:val="0"/>
        <w:jc w:val="center"/>
      </w:pPr>
      <w:r>
        <w:rPr>
          <w:rFonts w:ascii="宋体" w:eastAsia="黑体" w:hAnsi="MS Mincho" w:cs="宋体"/>
          <w:b/>
          <w:sz w:val="40"/>
        </w:rPr>
        <w:t>小学</w:t>
      </w:r>
      <w:r>
        <w:rPr>
          <w:rFonts w:ascii="宋体" w:eastAsia="黑体" w:hAnsi="SimSun" w:cs="宋体"/>
          <w:b/>
          <w:sz w:val="40"/>
        </w:rPr>
        <w:t>语</w:t>
      </w:r>
      <w:r>
        <w:rPr>
          <w:rFonts w:ascii="宋体" w:eastAsia="黑体" w:hAnsi="MS Mincho" w:cs="宋体"/>
          <w:b/>
          <w:sz w:val="40"/>
        </w:rPr>
        <w:t>文二年</w:t>
      </w:r>
      <w:r>
        <w:rPr>
          <w:rFonts w:ascii="宋体" w:eastAsia="黑体" w:hAnsi="SimSun" w:cs="宋体"/>
          <w:b/>
          <w:sz w:val="40"/>
        </w:rPr>
        <w:t>级</w:t>
      </w:r>
      <w:r>
        <w:rPr>
          <w:rFonts w:ascii="宋体" w:eastAsia="黑体" w:hAnsi="MS Mincho" w:cs="宋体"/>
          <w:b/>
          <w:sz w:val="40"/>
        </w:rPr>
        <w:t>上册期末</w:t>
      </w:r>
      <w:r>
        <w:rPr>
          <w:rFonts w:ascii="宋体" w:eastAsia="黑体" w:hAnsi="SimSun" w:cs="宋体"/>
          <w:b/>
          <w:sz w:val="40"/>
        </w:rPr>
        <w:t>总结</w:t>
      </w:r>
      <w:r>
        <w:rPr>
          <w:rFonts w:ascii="宋体" w:eastAsia="黑体" w:cs="宋体"/>
          <w:b/>
          <w:sz w:val="40"/>
        </w:rPr>
        <w:t>(</w:t>
      </w:r>
      <w:r>
        <w:rPr>
          <w:rFonts w:ascii="宋体" w:eastAsia="黑体" w:hAnsi="MS Mincho" w:cs="宋体"/>
          <w:b/>
          <w:sz w:val="40"/>
        </w:rPr>
        <w:t>集</w:t>
      </w:r>
      <w:r>
        <w:rPr>
          <w:rFonts w:ascii="宋体" w:eastAsia="黑体" w:hAnsi="SimSun" w:cs="宋体"/>
          <w:b/>
          <w:sz w:val="40"/>
        </w:rPr>
        <w:t>锦</w:t>
      </w:r>
      <w:r>
        <w:rPr>
          <w:rFonts w:ascii="宋体" w:eastAsia="黑体" w:cs="宋体"/>
          <w:b/>
          <w:sz w:val="40"/>
        </w:rPr>
        <w:t>10</w:t>
      </w:r>
      <w:r>
        <w:rPr>
          <w:rFonts w:ascii="宋体" w:eastAsia="黑体" w:hAnsi="MS Mincho" w:cs="宋体"/>
          <w:b/>
          <w:sz w:val="40"/>
        </w:rPr>
        <w:t>篇</w:t>
      </w:r>
      <w:r>
        <w:rPr>
          <w:rFonts w:ascii="宋体" w:eastAsia="黑体" w:cs="宋体"/>
          <w:b/>
          <w:sz w:val="40"/>
        </w:rPr>
        <w:t>)</w:t>
      </w:r>
    </w:p>
    <w:p>
      <w:pPr>
        <w:spacing w:before="160" w:beforeAutospacing="0" w:after="160" w:afterAutospacing="0" w:line="360" w:lineRule="auto"/>
        <w:ind w:firstLine="560"/>
        <w:contextualSpacing w:val="0"/>
        <w:jc w:val="both"/>
      </w:pPr>
      <w:r>
        <w:rPr>
          <w:rFonts w:ascii="宋体" w:eastAsia="宋体" w:hAnsi="SimSun" w:cs="宋体"/>
          <w:sz w:val="28"/>
        </w:rPr>
        <w:t>总结</w:t>
      </w:r>
      <w:r>
        <w:rPr>
          <w:rFonts w:ascii="宋体" w:eastAsia="宋体" w:hAnsi="MS Mincho" w:cs="宋体"/>
          <w:sz w:val="28"/>
        </w:rPr>
        <w:t>就是把一个</w:t>
      </w:r>
      <w:r>
        <w:rPr>
          <w:rFonts w:ascii="宋体" w:eastAsia="宋体" w:hAnsi="SimSun" w:cs="宋体"/>
          <w:sz w:val="28"/>
        </w:rPr>
        <w:t>时间</w:t>
      </w:r>
      <w:r>
        <w:rPr>
          <w:rFonts w:ascii="宋体" w:eastAsia="宋体" w:hAnsi="MS Mincho" w:cs="宋体"/>
          <w:sz w:val="28"/>
        </w:rPr>
        <w:t>段取得的成</w:t>
      </w:r>
      <w:r>
        <w:rPr>
          <w:rFonts w:ascii="宋体" w:eastAsia="宋体" w:hAnsi="SimSun" w:cs="宋体"/>
          <w:sz w:val="28"/>
        </w:rPr>
        <w:t>绩</w:t>
      </w:r>
      <w:r>
        <w:rPr>
          <w:rFonts w:ascii="宋体" w:eastAsia="宋体" w:hAnsi="MS Mincho" w:cs="宋体"/>
          <w:sz w:val="28"/>
        </w:rPr>
        <w:t>、存在的</w:t>
      </w:r>
      <w:r>
        <w:rPr>
          <w:rFonts w:ascii="宋体" w:eastAsia="宋体" w:hAnsi="SimSun" w:cs="宋体"/>
          <w:sz w:val="28"/>
        </w:rPr>
        <w:t>问题</w:t>
      </w:r>
      <w:r>
        <w:rPr>
          <w:rFonts w:ascii="宋体" w:eastAsia="宋体" w:hAnsi="MS Mincho" w:cs="宋体"/>
          <w:sz w:val="28"/>
        </w:rPr>
        <w:t>及得到的</w:t>
      </w:r>
      <w:r>
        <w:rPr>
          <w:rFonts w:ascii="宋体" w:eastAsia="宋体" w:hAnsi="SimSun" w:cs="宋体"/>
          <w:sz w:val="28"/>
        </w:rPr>
        <w:t>经验</w:t>
      </w:r>
      <w:r>
        <w:rPr>
          <w:rFonts w:ascii="宋体" w:eastAsia="宋体" w:hAnsi="MS Mincho" w:cs="宋体"/>
          <w:sz w:val="28"/>
        </w:rPr>
        <w:t>和教</w:t>
      </w:r>
      <w:r>
        <w:rPr>
          <w:rFonts w:ascii="宋体" w:eastAsia="宋体" w:hAnsi="SimSun" w:cs="宋体"/>
          <w:sz w:val="28"/>
        </w:rPr>
        <w:t>训进</w:t>
      </w:r>
      <w:r>
        <w:rPr>
          <w:rFonts w:ascii="宋体" w:eastAsia="宋体" w:hAnsi="MS Mincho" w:cs="宋体"/>
          <w:sz w:val="28"/>
        </w:rPr>
        <w:t>行一次全面系</w:t>
      </w:r>
      <w:r>
        <w:rPr>
          <w:rFonts w:ascii="宋体" w:eastAsia="宋体" w:hAnsi="SimSun" w:cs="宋体"/>
          <w:sz w:val="28"/>
        </w:rPr>
        <w:t>统</w:t>
      </w:r>
      <w:r>
        <w:rPr>
          <w:rFonts w:ascii="宋体" w:eastAsia="宋体" w:hAnsi="MS Mincho" w:cs="宋体"/>
          <w:sz w:val="28"/>
        </w:rPr>
        <w:t>的</w:t>
      </w:r>
      <w:r>
        <w:rPr>
          <w:rFonts w:ascii="宋体" w:eastAsia="宋体" w:hAnsi="SimSun" w:cs="宋体"/>
          <w:sz w:val="28"/>
        </w:rPr>
        <w:t>总结</w:t>
      </w:r>
      <w:r>
        <w:rPr>
          <w:rFonts w:ascii="宋体" w:eastAsia="宋体" w:hAnsi="MS Mincho" w:cs="宋体"/>
          <w:sz w:val="28"/>
        </w:rPr>
        <w:t>的</w:t>
      </w:r>
      <w:r>
        <w:rPr>
          <w:rFonts w:ascii="宋体" w:eastAsia="宋体" w:hAnsi="SimSun" w:cs="宋体"/>
          <w:sz w:val="28"/>
        </w:rPr>
        <w:t>书</w:t>
      </w:r>
      <w:r>
        <w:rPr>
          <w:rFonts w:ascii="宋体" w:eastAsia="宋体" w:hAnsi="MS Mincho" w:cs="宋体"/>
          <w:sz w:val="28"/>
        </w:rPr>
        <w:t>面材料，通</w:t>
      </w:r>
      <w:r>
        <w:rPr>
          <w:rFonts w:ascii="宋体" w:eastAsia="宋体" w:hAnsi="SimSun" w:cs="宋体"/>
          <w:sz w:val="28"/>
        </w:rPr>
        <w:t>过</w:t>
      </w:r>
      <w:r>
        <w:rPr>
          <w:rFonts w:ascii="宋体" w:eastAsia="宋体" w:hAnsi="MS Mincho" w:cs="宋体"/>
          <w:sz w:val="28"/>
        </w:rPr>
        <w:t>它可以正确</w:t>
      </w:r>
      <w:r>
        <w:rPr>
          <w:rFonts w:ascii="宋体" w:eastAsia="宋体" w:hAnsi="SimSun" w:cs="宋体"/>
          <w:sz w:val="28"/>
        </w:rPr>
        <w:t>认识</w:t>
      </w:r>
      <w:r>
        <w:rPr>
          <w:rFonts w:ascii="宋体" w:eastAsia="宋体" w:hAnsi="MS Mincho" w:cs="宋体"/>
          <w:sz w:val="28"/>
        </w:rPr>
        <w:t>以往学</w:t>
      </w:r>
      <w:r>
        <w:rPr>
          <w:rFonts w:ascii="宋体" w:eastAsia="宋体" w:hAnsi="SimSun" w:cs="宋体"/>
          <w:sz w:val="28"/>
        </w:rPr>
        <w:t>习</w:t>
      </w:r>
      <w:r>
        <w:rPr>
          <w:rFonts w:ascii="宋体" w:eastAsia="宋体" w:hAnsi="MS Mincho" w:cs="宋体"/>
          <w:sz w:val="28"/>
        </w:rPr>
        <w:t>和工作中的</w:t>
      </w:r>
      <w:r>
        <w:rPr>
          <w:rFonts w:ascii="宋体" w:eastAsia="宋体" w:hAnsi="SimSun" w:cs="宋体"/>
          <w:sz w:val="28"/>
        </w:rPr>
        <w:t>优</w:t>
      </w:r>
      <w:r>
        <w:rPr>
          <w:rFonts w:ascii="宋体" w:eastAsia="宋体" w:hAnsi="MS Mincho" w:cs="宋体"/>
          <w:sz w:val="28"/>
        </w:rPr>
        <w:t>缺点，不妨坐下来好好写写</w:t>
      </w:r>
      <w:r>
        <w:rPr>
          <w:rFonts w:ascii="宋体" w:eastAsia="宋体" w:hAnsi="SimSun" w:cs="宋体"/>
          <w:sz w:val="28"/>
        </w:rPr>
        <w:t>总结</w:t>
      </w:r>
      <w:r>
        <w:rPr>
          <w:rFonts w:ascii="宋体" w:eastAsia="宋体" w:hAnsi="MS Mincho" w:cs="宋体"/>
          <w:sz w:val="28"/>
        </w:rPr>
        <w:t>吧。</w:t>
      </w:r>
      <w:r>
        <w:rPr>
          <w:rFonts w:ascii="宋体" w:eastAsia="宋体" w:hAnsi="SimSun" w:cs="宋体"/>
          <w:sz w:val="28"/>
        </w:rPr>
        <w:t>总结</w:t>
      </w:r>
      <w:r>
        <w:rPr>
          <w:rFonts w:ascii="宋体" w:eastAsia="宋体" w:hAnsi="MS Mincho" w:cs="宋体"/>
          <w:sz w:val="28"/>
        </w:rPr>
        <w:t>怎</w:t>
      </w:r>
      <w:r>
        <w:rPr>
          <w:rFonts w:ascii="宋体" w:eastAsia="宋体" w:hAnsi="SimSun" w:cs="宋体"/>
          <w:sz w:val="28"/>
        </w:rPr>
        <w:t>么</w:t>
      </w:r>
      <w:r>
        <w:rPr>
          <w:rFonts w:ascii="宋体" w:eastAsia="宋体" w:hAnsi="MS Mincho" w:cs="宋体"/>
          <w:sz w:val="28"/>
        </w:rPr>
        <w:t>写才能</w:t>
      </w:r>
      <w:r>
        <w:rPr>
          <w:rFonts w:ascii="宋体" w:eastAsia="宋体" w:hAnsi="SimSun" w:cs="宋体"/>
          <w:sz w:val="28"/>
        </w:rPr>
        <w:t>发挥</w:t>
      </w:r>
      <w:r>
        <w:rPr>
          <w:rFonts w:ascii="宋体" w:eastAsia="宋体" w:hAnsi="MS Mincho" w:cs="宋体"/>
          <w:sz w:val="28"/>
        </w:rPr>
        <w:t>它的作用呢？下面是小</w:t>
      </w:r>
      <w:r>
        <w:rPr>
          <w:rFonts w:ascii="宋体" w:eastAsia="宋体" w:hAnsi="SimSun" w:cs="宋体"/>
          <w:sz w:val="28"/>
        </w:rPr>
        <w:t>编</w:t>
      </w:r>
      <w:r>
        <w:rPr>
          <w:rFonts w:ascii="宋体" w:eastAsia="宋体" w:hAnsi="MS Mincho" w:cs="宋体"/>
          <w:sz w:val="28"/>
        </w:rPr>
        <w:t>收集整理的小学</w:t>
      </w:r>
      <w:r>
        <w:rPr>
          <w:rFonts w:ascii="宋体" w:eastAsia="宋体" w:hAnsi="SimSun" w:cs="宋体"/>
          <w:sz w:val="28"/>
        </w:rPr>
        <w:t>语</w:t>
      </w:r>
      <w:r>
        <w:rPr>
          <w:rFonts w:ascii="宋体" w:eastAsia="宋体" w:hAnsi="MS Mincho" w:cs="宋体"/>
          <w:sz w:val="28"/>
        </w:rPr>
        <w:t>文二年</w:t>
      </w:r>
      <w:r>
        <w:rPr>
          <w:rFonts w:ascii="宋体" w:eastAsia="宋体" w:hAnsi="SimSun" w:cs="宋体"/>
          <w:sz w:val="28"/>
        </w:rPr>
        <w:t>级</w:t>
      </w:r>
      <w:r>
        <w:rPr>
          <w:rFonts w:ascii="宋体" w:eastAsia="宋体" w:hAnsi="MS Mincho" w:cs="宋体"/>
          <w:sz w:val="28"/>
        </w:rPr>
        <w:t>上册期末</w:t>
      </w:r>
      <w:r>
        <w:rPr>
          <w:rFonts w:ascii="宋体" w:eastAsia="宋体" w:hAnsi="SimSun" w:cs="宋体"/>
          <w:sz w:val="28"/>
        </w:rPr>
        <w:t>总结</w:t>
      </w:r>
      <w:r>
        <w:rPr>
          <w:rFonts w:ascii="宋体" w:eastAsia="宋体" w:hAnsi="MS Mincho" w:cs="宋体"/>
          <w:sz w:val="28"/>
        </w:rPr>
        <w:t>，希望能</w:t>
      </w:r>
      <w:r>
        <w:rPr>
          <w:rFonts w:ascii="宋体" w:eastAsia="宋体" w:hAnsi="SimSun" w:cs="宋体"/>
          <w:sz w:val="28"/>
        </w:rPr>
        <w:t>够</w:t>
      </w:r>
      <w:r>
        <w:rPr>
          <w:rFonts w:ascii="宋体" w:eastAsia="宋体" w:hAnsi="MS Mincho" w:cs="宋体"/>
          <w:sz w:val="28"/>
        </w:rPr>
        <w:t>帮助到大家。</w:t>
      </w:r>
    </w:p>
    <w:p>
      <w:pPr>
        <w:pStyle w:val="Heading2"/>
        <w:keepNext w:val="0"/>
        <w:spacing w:before="160" w:beforeAutospacing="0" w:after="160" w:afterAutospacing="0" w:line="360" w:lineRule="auto"/>
        <w:ind w:firstLine="560"/>
        <w:contextualSpacing w:val="0"/>
        <w:jc w:val="both"/>
      </w:pPr>
      <w:r>
        <w:rPr>
          <w:rFonts w:ascii="宋体" w:eastAsia="宋体" w:hAnsi="MS Mincho" w:cs="宋体"/>
          <w:i w:val="0"/>
          <w:iCs w:val="0"/>
          <w:sz w:val="28"/>
        </w:rPr>
        <w:t>小学</w:t>
      </w:r>
      <w:r>
        <w:rPr>
          <w:rFonts w:ascii="宋体" w:eastAsia="宋体" w:hAnsi="SimSun" w:cs="宋体"/>
          <w:i w:val="0"/>
          <w:iCs w:val="0"/>
          <w:sz w:val="28"/>
        </w:rPr>
        <w:t>语</w:t>
      </w:r>
      <w:r>
        <w:rPr>
          <w:rFonts w:ascii="宋体" w:eastAsia="宋体" w:hAnsi="MS Mincho" w:cs="宋体"/>
          <w:i w:val="0"/>
          <w:iCs w:val="0"/>
          <w:sz w:val="28"/>
        </w:rPr>
        <w:t>文二年</w:t>
      </w:r>
      <w:r>
        <w:rPr>
          <w:rFonts w:ascii="宋体" w:eastAsia="宋体" w:hAnsi="SimSun" w:cs="宋体"/>
          <w:i w:val="0"/>
          <w:iCs w:val="0"/>
          <w:sz w:val="28"/>
        </w:rPr>
        <w:t>级</w:t>
      </w:r>
      <w:r>
        <w:rPr>
          <w:rFonts w:ascii="宋体" w:eastAsia="宋体" w:hAnsi="MS Mincho" w:cs="宋体"/>
          <w:i w:val="0"/>
          <w:iCs w:val="0"/>
          <w:sz w:val="28"/>
        </w:rPr>
        <w:t>上册期末</w:t>
      </w:r>
      <w:r>
        <w:rPr>
          <w:rFonts w:ascii="宋体" w:eastAsia="宋体" w:hAnsi="SimSun" w:cs="宋体"/>
          <w:i w:val="0"/>
          <w:iCs w:val="0"/>
          <w:sz w:val="28"/>
        </w:rPr>
        <w:t>总结</w:t>
      </w:r>
      <w:r>
        <w:rPr>
          <w:rFonts w:ascii="宋体" w:eastAsia="宋体" w:hAnsi="Times New Roman" w:cs="宋体"/>
          <w:i w:val="0"/>
          <w:iCs w:val="0"/>
          <w:sz w:val="28"/>
        </w:rPr>
        <w:t>1</w:t>
      </w:r>
    </w:p>
    <w:p>
      <w:pPr>
        <w:spacing w:before="160" w:beforeAutospacing="0" w:after="160" w:afterAutospacing="0" w:line="360" w:lineRule="auto"/>
        <w:ind w:firstLine="560"/>
        <w:contextualSpacing w:val="0"/>
        <w:jc w:val="both"/>
      </w:pPr>
      <w:r>
        <w:rPr>
          <w:rFonts w:ascii="宋体" w:eastAsia="宋体" w:hAnsi="MS Mincho" w:cs="宋体"/>
          <w:sz w:val="28"/>
        </w:rPr>
        <w:t>本学期，我担任了二年</w:t>
      </w:r>
      <w:r>
        <w:rPr>
          <w:rFonts w:ascii="宋体" w:eastAsia="宋体" w:hAnsi="SimSun" w:cs="宋体"/>
          <w:sz w:val="28"/>
        </w:rPr>
        <w:t>级</w:t>
      </w:r>
      <w:r>
        <w:rPr>
          <w:rFonts w:ascii="宋体" w:eastAsia="宋体" w:hAnsi="MS Mincho" w:cs="宋体"/>
          <w:sz w:val="28"/>
        </w:rPr>
        <w:t>（</w:t>
      </w:r>
      <w:r>
        <w:rPr>
          <w:rFonts w:ascii="宋体" w:eastAsia="宋体" w:cs="宋体"/>
          <w:sz w:val="28"/>
        </w:rPr>
        <w:t>4</w:t>
      </w:r>
      <w:r>
        <w:rPr>
          <w:rFonts w:ascii="宋体" w:eastAsia="宋体" w:hAnsi="MS Mincho" w:cs="宋体"/>
          <w:sz w:val="28"/>
        </w:rPr>
        <w:t>）班的数学教学工作，</w:t>
      </w:r>
      <w:r>
        <w:rPr>
          <w:rFonts w:ascii="宋体" w:eastAsia="宋体" w:hAnsi="SimSun" w:cs="宋体"/>
          <w:sz w:val="28"/>
        </w:rPr>
        <w:t>为</w:t>
      </w:r>
      <w:r>
        <w:rPr>
          <w:rFonts w:ascii="宋体" w:eastAsia="宋体" w:hAnsi="MS Mincho" w:cs="宋体"/>
          <w:sz w:val="28"/>
        </w:rPr>
        <w:t>了更好的</w:t>
      </w:r>
      <w:r>
        <w:rPr>
          <w:rFonts w:ascii="宋体" w:eastAsia="宋体" w:hAnsi="SimSun" w:cs="宋体"/>
          <w:sz w:val="28"/>
        </w:rPr>
        <w:t>总结经验</w:t>
      </w:r>
      <w:r>
        <w:rPr>
          <w:rFonts w:ascii="宋体" w:eastAsia="宋体" w:hAnsi="MS Mincho" w:cs="宋体"/>
          <w:sz w:val="28"/>
        </w:rPr>
        <w:t>使自己迅速成</w:t>
      </w:r>
      <w:r>
        <w:rPr>
          <w:rFonts w:ascii="宋体" w:eastAsia="宋体" w:hAnsi="SimSun" w:cs="宋体"/>
          <w:sz w:val="28"/>
        </w:rPr>
        <w:t>长</w:t>
      </w:r>
      <w:r>
        <w:rPr>
          <w:rFonts w:ascii="宋体" w:eastAsia="宋体" w:hAnsi="MS Mincho" w:cs="宋体"/>
          <w:sz w:val="28"/>
        </w:rPr>
        <w:t>，</w:t>
      </w:r>
      <w:r>
        <w:rPr>
          <w:rFonts w:ascii="宋体" w:eastAsia="宋体" w:hAnsi="SimSun" w:cs="宋体"/>
          <w:sz w:val="28"/>
        </w:rPr>
        <w:t>现</w:t>
      </w:r>
      <w:r>
        <w:rPr>
          <w:rFonts w:ascii="宋体" w:eastAsia="宋体" w:hAnsi="MS Mincho" w:cs="宋体"/>
          <w:sz w:val="28"/>
        </w:rPr>
        <w:t>将工作情况</w:t>
      </w:r>
      <w:r>
        <w:rPr>
          <w:rFonts w:ascii="宋体" w:eastAsia="宋体" w:hAnsi="SimSun" w:cs="宋体"/>
          <w:sz w:val="28"/>
        </w:rPr>
        <w:t>总结</w:t>
      </w:r>
      <w:r>
        <w:rPr>
          <w:rFonts w:ascii="宋体" w:eastAsia="宋体" w:hAnsi="MS Mincho" w:cs="宋体"/>
          <w:sz w:val="28"/>
        </w:rPr>
        <w:t>如下：</w:t>
      </w:r>
    </w:p>
    <w:p>
      <w:pPr>
        <w:spacing w:before="160" w:beforeAutospacing="0" w:after="160" w:afterAutospacing="0" w:line="360" w:lineRule="auto"/>
        <w:ind w:firstLine="560"/>
        <w:contextualSpacing w:val="0"/>
        <w:jc w:val="both"/>
      </w:pPr>
      <w:r>
        <w:rPr>
          <w:rFonts w:ascii="宋体" w:eastAsia="宋体" w:hAnsi="MS Mincho" w:cs="宋体"/>
          <w:b/>
          <w:bCs/>
          <w:sz w:val="28"/>
        </w:rPr>
        <w:t>一、思想政治方面</w:t>
      </w:r>
    </w:p>
    <w:p>
      <w:pPr>
        <w:spacing w:before="160" w:beforeAutospacing="0" w:after="160" w:afterAutospacing="0" w:line="360" w:lineRule="auto"/>
        <w:ind w:firstLine="560"/>
        <w:contextualSpacing w:val="0"/>
        <w:jc w:val="both"/>
      </w:pPr>
      <w:r>
        <w:rPr>
          <w:rFonts w:ascii="宋体" w:eastAsia="宋体" w:hAnsi="MS Mincho" w:cs="宋体"/>
          <w:sz w:val="28"/>
        </w:rPr>
        <w:t>本学期</w:t>
      </w:r>
      <w:r>
        <w:rPr>
          <w:rFonts w:ascii="宋体" w:eastAsia="宋体" w:hAnsi="SimSun" w:cs="宋体"/>
          <w:sz w:val="28"/>
        </w:rPr>
        <w:t>积</w:t>
      </w:r>
      <w:r>
        <w:rPr>
          <w:rFonts w:ascii="宋体" w:eastAsia="宋体" w:hAnsi="MS Mincho" w:cs="宋体"/>
          <w:sz w:val="28"/>
        </w:rPr>
        <w:t>极主</w:t>
      </w:r>
      <w:r>
        <w:rPr>
          <w:rFonts w:ascii="宋体" w:eastAsia="宋体" w:hAnsi="SimSun" w:cs="宋体"/>
          <w:sz w:val="28"/>
        </w:rPr>
        <w:t>动</w:t>
      </w:r>
      <w:r>
        <w:rPr>
          <w:rFonts w:ascii="宋体" w:eastAsia="宋体" w:hAnsi="MS Mincho" w:cs="宋体"/>
          <w:sz w:val="28"/>
        </w:rPr>
        <w:t>参加各</w:t>
      </w:r>
      <w:r>
        <w:rPr>
          <w:rFonts w:ascii="宋体" w:eastAsia="宋体" w:hAnsi="SimSun" w:cs="宋体"/>
          <w:sz w:val="28"/>
        </w:rPr>
        <w:t>种</w:t>
      </w:r>
      <w:r>
        <w:rPr>
          <w:rFonts w:ascii="宋体" w:eastAsia="宋体" w:hAnsi="MS Mincho" w:cs="宋体"/>
          <w:sz w:val="28"/>
        </w:rPr>
        <w:t>学</w:t>
      </w:r>
      <w:r>
        <w:rPr>
          <w:rFonts w:ascii="宋体" w:eastAsia="宋体" w:hAnsi="SimSun" w:cs="宋体"/>
          <w:sz w:val="28"/>
        </w:rPr>
        <w:t>习</w:t>
      </w:r>
      <w:r>
        <w:rPr>
          <w:rFonts w:ascii="宋体" w:eastAsia="宋体" w:hAnsi="MS Mincho" w:cs="宋体"/>
          <w:sz w:val="28"/>
        </w:rPr>
        <w:t>，努力提高自己的政治</w:t>
      </w:r>
      <w:r>
        <w:rPr>
          <w:rFonts w:ascii="宋体" w:eastAsia="宋体" w:hAnsi="SimSun" w:cs="宋体"/>
          <w:sz w:val="28"/>
        </w:rPr>
        <w:t>业务</w:t>
      </w:r>
      <w:r>
        <w:rPr>
          <w:rFonts w:ascii="宋体" w:eastAsia="宋体" w:hAnsi="MS Mincho" w:cs="宋体"/>
          <w:sz w:val="28"/>
        </w:rPr>
        <w:t>水平，服从学校的工作安排，</w:t>
      </w:r>
      <w:r>
        <w:rPr>
          <w:rFonts w:ascii="宋体" w:eastAsia="宋体" w:hAnsi="SimSun" w:cs="宋体"/>
          <w:sz w:val="28"/>
        </w:rPr>
        <w:t>积</w:t>
      </w:r>
      <w:r>
        <w:rPr>
          <w:rFonts w:ascii="宋体" w:eastAsia="宋体" w:hAnsi="MS Mincho" w:cs="宋体"/>
          <w:sz w:val="28"/>
        </w:rPr>
        <w:t>极配合</w:t>
      </w:r>
      <w:r>
        <w:rPr>
          <w:rFonts w:ascii="宋体" w:eastAsia="宋体" w:hAnsi="SimSun" w:cs="宋体"/>
          <w:sz w:val="28"/>
        </w:rPr>
        <w:t>领导</w:t>
      </w:r>
      <w:r>
        <w:rPr>
          <w:rFonts w:ascii="宋体" w:eastAsia="宋体" w:hAnsi="MS Mincho" w:cs="宋体"/>
          <w:sz w:val="28"/>
        </w:rPr>
        <w:t>和同事</w:t>
      </w:r>
      <w:r>
        <w:rPr>
          <w:rFonts w:ascii="宋体" w:eastAsia="宋体" w:hAnsi="SimSun" w:cs="宋体"/>
          <w:sz w:val="28"/>
        </w:rPr>
        <w:t>们</w:t>
      </w:r>
      <w:r>
        <w:rPr>
          <w:rFonts w:ascii="宋体" w:eastAsia="宋体" w:hAnsi="MS Mincho" w:cs="宋体"/>
          <w:sz w:val="28"/>
        </w:rPr>
        <w:t>做好学校的各</w:t>
      </w:r>
      <w:r>
        <w:rPr>
          <w:rFonts w:ascii="宋体" w:eastAsia="宋体" w:hAnsi="SimSun" w:cs="宋体"/>
          <w:sz w:val="28"/>
        </w:rPr>
        <w:t>项</w:t>
      </w:r>
      <w:r>
        <w:rPr>
          <w:rFonts w:ascii="宋体" w:eastAsia="宋体" w:hAnsi="MS Mincho" w:cs="宋体"/>
          <w:sz w:val="28"/>
        </w:rPr>
        <w:t>工作。</w:t>
      </w:r>
      <w:r>
        <w:rPr>
          <w:rFonts w:ascii="宋体" w:eastAsia="宋体" w:hAnsi="SimSun" w:cs="宋体"/>
          <w:sz w:val="28"/>
        </w:rPr>
        <w:t>认</w:t>
      </w:r>
      <w:r>
        <w:rPr>
          <w:rFonts w:ascii="宋体" w:eastAsia="宋体" w:hAnsi="MS Mincho" w:cs="宋体"/>
          <w:sz w:val="28"/>
        </w:rPr>
        <w:t>真</w:t>
      </w:r>
      <w:r>
        <w:rPr>
          <w:rFonts w:ascii="宋体" w:eastAsia="宋体" w:hAnsi="SimSun" w:cs="宋体"/>
          <w:sz w:val="28"/>
        </w:rPr>
        <w:t>积</w:t>
      </w:r>
      <w:r>
        <w:rPr>
          <w:rFonts w:ascii="宋体" w:eastAsia="宋体" w:hAnsi="MS Mincho" w:cs="宋体"/>
          <w:sz w:val="28"/>
        </w:rPr>
        <w:t>极参加各</w:t>
      </w:r>
      <w:r>
        <w:rPr>
          <w:rFonts w:ascii="宋体" w:eastAsia="宋体" w:hAnsi="SimSun" w:cs="宋体"/>
          <w:sz w:val="28"/>
        </w:rPr>
        <w:t>种</w:t>
      </w:r>
      <w:r>
        <w:rPr>
          <w:rFonts w:ascii="宋体" w:eastAsia="宋体" w:hAnsi="MS Mincho" w:cs="宋体"/>
          <w:sz w:val="28"/>
        </w:rPr>
        <w:t>教研活</w:t>
      </w:r>
      <w:r>
        <w:rPr>
          <w:rFonts w:ascii="宋体" w:eastAsia="宋体" w:hAnsi="SimSun" w:cs="宋体"/>
          <w:sz w:val="28"/>
        </w:rPr>
        <w:t>动</w:t>
      </w:r>
      <w:r>
        <w:rPr>
          <w:rFonts w:ascii="宋体" w:eastAsia="宋体" w:hAnsi="MS Mincho" w:cs="宋体"/>
          <w:sz w:val="28"/>
        </w:rPr>
        <w:t>和网</w:t>
      </w:r>
      <w:r>
        <w:rPr>
          <w:rFonts w:ascii="宋体" w:eastAsia="宋体" w:hAnsi="SimSun" w:cs="宋体"/>
          <w:sz w:val="28"/>
        </w:rPr>
        <w:t>络</w:t>
      </w:r>
      <w:r>
        <w:rPr>
          <w:rFonts w:ascii="宋体" w:eastAsia="宋体" w:hAnsi="MS Mincho" w:cs="宋体"/>
          <w:sz w:val="28"/>
        </w:rPr>
        <w:t>研修，不断加</w:t>
      </w:r>
      <w:r>
        <w:rPr>
          <w:rFonts w:ascii="宋体" w:eastAsia="宋体" w:hAnsi="SimSun" w:cs="宋体"/>
          <w:sz w:val="28"/>
        </w:rPr>
        <w:t>强</w:t>
      </w:r>
      <w:r>
        <w:rPr>
          <w:rFonts w:ascii="宋体" w:eastAsia="宋体" w:hAnsi="MS Mincho" w:cs="宋体"/>
          <w:sz w:val="28"/>
        </w:rPr>
        <w:t>教育教学理</w:t>
      </w:r>
      <w:r>
        <w:rPr>
          <w:rFonts w:ascii="宋体" w:eastAsia="宋体" w:hAnsi="SimSun" w:cs="宋体"/>
          <w:sz w:val="28"/>
        </w:rPr>
        <w:t>论</w:t>
      </w:r>
      <w:r>
        <w:rPr>
          <w:rFonts w:ascii="宋体" w:eastAsia="宋体" w:hAnsi="MS Mincho" w:cs="宋体"/>
          <w:sz w:val="28"/>
        </w:rPr>
        <w:t>学</w:t>
      </w:r>
      <w:r>
        <w:rPr>
          <w:rFonts w:ascii="宋体" w:eastAsia="宋体" w:hAnsi="SimSun" w:cs="宋体"/>
          <w:sz w:val="28"/>
        </w:rPr>
        <w:t>习</w:t>
      </w:r>
      <w:r>
        <w:rPr>
          <w:rFonts w:ascii="宋体" w:eastAsia="宋体" w:hAnsi="MS Mincho" w:cs="宋体"/>
          <w:sz w:val="28"/>
        </w:rPr>
        <w:t>，不断提高个人</w:t>
      </w:r>
      <w:r>
        <w:rPr>
          <w:rFonts w:ascii="宋体" w:eastAsia="宋体" w:hAnsi="SimSun" w:cs="宋体"/>
          <w:sz w:val="28"/>
        </w:rPr>
        <w:t>业务</w:t>
      </w:r>
      <w:r>
        <w:rPr>
          <w:rFonts w:ascii="宋体" w:eastAsia="宋体" w:hAnsi="MS Mincho" w:cs="宋体"/>
          <w:sz w:val="28"/>
        </w:rPr>
        <w:t>素</w:t>
      </w:r>
      <w:r>
        <w:rPr>
          <w:rFonts w:ascii="宋体" w:eastAsia="宋体" w:hAnsi="SimSun" w:cs="宋体"/>
          <w:sz w:val="28"/>
        </w:rPr>
        <w:t>质</w:t>
      </w:r>
      <w:r>
        <w:rPr>
          <w:rFonts w:ascii="宋体" w:eastAsia="宋体" w:hAnsi="MS Mincho" w:cs="宋体"/>
          <w:sz w:val="28"/>
        </w:rPr>
        <w:t>和教学水平。</w:t>
      </w:r>
    </w:p>
    <w:p>
      <w:pPr>
        <w:spacing w:before="160" w:beforeAutospacing="0" w:after="160" w:afterAutospacing="0" w:line="360" w:lineRule="auto"/>
        <w:ind w:firstLine="560"/>
        <w:contextualSpacing w:val="0"/>
        <w:jc w:val="both"/>
      </w:pPr>
      <w:r>
        <w:rPr>
          <w:rFonts w:ascii="宋体" w:eastAsia="宋体" w:hAnsi="MS Mincho" w:cs="宋体"/>
          <w:b/>
          <w:bCs/>
          <w:sz w:val="28"/>
        </w:rPr>
        <w:t>二、</w:t>
      </w:r>
      <w:r>
        <w:rPr>
          <w:rFonts w:ascii="宋体" w:eastAsia="宋体" w:hAnsi="SimSun" w:cs="宋体"/>
          <w:b/>
          <w:bCs/>
          <w:sz w:val="28"/>
        </w:rPr>
        <w:t>师</w:t>
      </w:r>
      <w:r>
        <w:rPr>
          <w:rFonts w:ascii="宋体" w:eastAsia="宋体" w:hAnsi="MS Mincho" w:cs="宋体"/>
          <w:b/>
          <w:bCs/>
          <w:sz w:val="28"/>
        </w:rPr>
        <w:t>德方面</w:t>
      </w:r>
    </w:p>
    <w:p>
      <w:pPr>
        <w:spacing w:before="160" w:beforeAutospacing="0" w:after="160" w:afterAutospacing="0" w:line="360" w:lineRule="auto"/>
        <w:ind w:firstLine="560"/>
        <w:contextualSpacing w:val="0"/>
        <w:jc w:val="both"/>
      </w:pPr>
      <w:r>
        <w:rPr>
          <w:rFonts w:ascii="宋体" w:eastAsia="宋体" w:hAnsi="MS Mincho" w:cs="宋体"/>
          <w:sz w:val="28"/>
        </w:rPr>
        <w:t>加</w:t>
      </w:r>
      <w:r>
        <w:rPr>
          <w:rFonts w:ascii="宋体" w:eastAsia="宋体" w:hAnsi="SimSun" w:cs="宋体"/>
          <w:sz w:val="28"/>
        </w:rPr>
        <w:t>强</w:t>
      </w:r>
      <w:r>
        <w:rPr>
          <w:rFonts w:ascii="宋体" w:eastAsia="宋体" w:hAnsi="MS Mincho" w:cs="宋体"/>
          <w:sz w:val="28"/>
        </w:rPr>
        <w:t>修</w:t>
      </w:r>
      <w:r>
        <w:rPr>
          <w:rFonts w:ascii="宋体" w:eastAsia="宋体" w:hAnsi="SimSun" w:cs="宋体"/>
          <w:sz w:val="28"/>
        </w:rPr>
        <w:t>养</w:t>
      </w:r>
      <w:r>
        <w:rPr>
          <w:rFonts w:ascii="宋体" w:eastAsia="宋体" w:hAnsi="MS Mincho" w:cs="宋体"/>
          <w:sz w:val="28"/>
        </w:rPr>
        <w:t>，塑造</w:t>
      </w:r>
      <w:r>
        <w:rPr>
          <w:rFonts w:ascii="宋体" w:eastAsia="宋体" w:cs="宋体"/>
          <w:sz w:val="28"/>
        </w:rPr>
        <w:t>“</w:t>
      </w:r>
      <w:r>
        <w:rPr>
          <w:rFonts w:ascii="宋体" w:eastAsia="宋体" w:hAnsi="SimSun" w:cs="宋体"/>
          <w:sz w:val="28"/>
        </w:rPr>
        <w:t>师</w:t>
      </w:r>
      <w:r>
        <w:rPr>
          <w:rFonts w:ascii="宋体" w:eastAsia="宋体" w:hAnsi="MS Mincho" w:cs="宋体"/>
          <w:sz w:val="28"/>
        </w:rPr>
        <w:t>德</w:t>
      </w:r>
      <w:r>
        <w:rPr>
          <w:rFonts w:ascii="宋体" w:eastAsia="宋体" w:cs="宋体"/>
          <w:sz w:val="28"/>
        </w:rPr>
        <w:t>”</w:t>
      </w:r>
      <w:r>
        <w:rPr>
          <w:rFonts w:ascii="宋体" w:eastAsia="宋体" w:hAnsi="MS Mincho" w:cs="宋体"/>
          <w:sz w:val="28"/>
        </w:rPr>
        <w:t>。</w:t>
      </w:r>
      <w:r>
        <w:rPr>
          <w:rFonts w:ascii="宋体" w:eastAsia="宋体" w:cs="宋体"/>
          <w:sz w:val="28"/>
        </w:rPr>
        <w:t>“</w:t>
      </w:r>
      <w:r>
        <w:rPr>
          <w:rFonts w:ascii="宋体" w:eastAsia="宋体" w:hAnsi="MS Mincho" w:cs="宋体"/>
          <w:sz w:val="28"/>
        </w:rPr>
        <w:t>学高</w:t>
      </w:r>
      <w:r>
        <w:rPr>
          <w:rFonts w:ascii="宋体" w:eastAsia="宋体" w:hAnsi="SimSun" w:cs="宋体"/>
          <w:sz w:val="28"/>
        </w:rPr>
        <w:t>为师</w:t>
      </w:r>
      <w:r>
        <w:rPr>
          <w:rFonts w:ascii="宋体" w:eastAsia="宋体" w:hAnsi="MS Mincho" w:cs="宋体"/>
          <w:sz w:val="28"/>
        </w:rPr>
        <w:t>，身正</w:t>
      </w:r>
      <w:r>
        <w:rPr>
          <w:rFonts w:ascii="宋体" w:eastAsia="宋体" w:hAnsi="SimSun" w:cs="宋体"/>
          <w:sz w:val="28"/>
        </w:rPr>
        <w:t>为</w:t>
      </w:r>
      <w:r>
        <w:rPr>
          <w:rFonts w:ascii="宋体" w:eastAsia="宋体" w:hAnsi="MS Mincho" w:cs="宋体"/>
          <w:sz w:val="28"/>
        </w:rPr>
        <w:t>范</w:t>
      </w:r>
      <w:r>
        <w:rPr>
          <w:rFonts w:ascii="宋体" w:eastAsia="宋体" w:cs="宋体"/>
          <w:sz w:val="28"/>
        </w:rPr>
        <w:t>”</w:t>
      </w:r>
      <w:r>
        <w:rPr>
          <w:rFonts w:ascii="宋体" w:eastAsia="宋体" w:hAnsi="MS Mincho" w:cs="宋体"/>
          <w:sz w:val="28"/>
        </w:rPr>
        <w:t>，我</w:t>
      </w:r>
      <w:r>
        <w:rPr>
          <w:rFonts w:ascii="宋体" w:eastAsia="宋体" w:hAnsi="SimSun" w:cs="宋体"/>
          <w:sz w:val="28"/>
        </w:rPr>
        <w:t>时</w:t>
      </w:r>
      <w:r>
        <w:rPr>
          <w:rFonts w:ascii="宋体" w:eastAsia="宋体" w:hAnsi="MS Mincho" w:cs="宋体"/>
          <w:sz w:val="28"/>
        </w:rPr>
        <w:t>刻</w:t>
      </w:r>
      <w:r>
        <w:rPr>
          <w:rFonts w:ascii="宋体" w:eastAsia="宋体" w:hAnsi="SimSun" w:cs="宋体"/>
          <w:sz w:val="28"/>
        </w:rPr>
        <w:t>严</w:t>
      </w:r>
      <w:r>
        <w:rPr>
          <w:rFonts w:ascii="宋体" w:eastAsia="宋体" w:hAnsi="MS Mincho" w:cs="宋体"/>
          <w:sz w:val="28"/>
        </w:rPr>
        <w:t>格要求自己，上班</w:t>
      </w:r>
      <w:r>
        <w:rPr>
          <w:rFonts w:ascii="宋体" w:eastAsia="宋体" w:hAnsi="SimSun" w:cs="宋体"/>
          <w:sz w:val="28"/>
        </w:rPr>
        <w:t>开</w:t>
      </w:r>
      <w:r>
        <w:rPr>
          <w:rFonts w:ascii="宋体" w:eastAsia="宋体" w:hAnsi="MS Mincho" w:cs="宋体"/>
          <w:sz w:val="28"/>
        </w:rPr>
        <w:t>会不</w:t>
      </w:r>
      <w:r>
        <w:rPr>
          <w:rFonts w:ascii="宋体" w:eastAsia="宋体" w:hAnsi="SimSun" w:cs="宋体"/>
          <w:sz w:val="28"/>
        </w:rPr>
        <w:t>迟</w:t>
      </w:r>
      <w:r>
        <w:rPr>
          <w:rFonts w:ascii="宋体" w:eastAsia="宋体" w:hAnsi="MS Mincho" w:cs="宋体"/>
          <w:sz w:val="28"/>
        </w:rPr>
        <w:t>到不早退，遵守学校的各</w:t>
      </w:r>
      <w:r>
        <w:rPr>
          <w:rFonts w:ascii="宋体" w:eastAsia="宋体" w:hAnsi="SimSun" w:cs="宋体"/>
          <w:sz w:val="28"/>
        </w:rPr>
        <w:t>项规</w:t>
      </w:r>
      <w:r>
        <w:rPr>
          <w:rFonts w:ascii="宋体" w:eastAsia="宋体" w:hAnsi="MS Mincho" w:cs="宋体"/>
          <w:sz w:val="28"/>
        </w:rPr>
        <w:t>章制度，力争做一个有崇高</w:t>
      </w:r>
      <w:r>
        <w:rPr>
          <w:rFonts w:ascii="宋体" w:eastAsia="宋体" w:hAnsi="SimSun" w:cs="宋体"/>
          <w:sz w:val="28"/>
        </w:rPr>
        <w:t>师</w:t>
      </w:r>
      <w:r>
        <w:rPr>
          <w:rFonts w:ascii="宋体" w:eastAsia="宋体" w:hAnsi="MS Mincho" w:cs="宋体"/>
          <w:sz w:val="28"/>
        </w:rPr>
        <w:t>德的人。</w:t>
      </w:r>
      <w:r>
        <w:rPr>
          <w:rFonts w:ascii="宋体" w:eastAsia="宋体" w:hAnsi="SimSun" w:cs="宋体"/>
          <w:sz w:val="28"/>
        </w:rPr>
        <w:t>为</w:t>
      </w:r>
      <w:r>
        <w:rPr>
          <w:rFonts w:ascii="宋体" w:eastAsia="宋体" w:hAnsi="MS Mincho" w:cs="宋体"/>
          <w:sz w:val="28"/>
        </w:rPr>
        <w:t>了</w:t>
      </w:r>
      <w:r>
        <w:rPr>
          <w:rFonts w:ascii="宋体" w:eastAsia="宋体" w:hAnsi="SimSun" w:cs="宋体"/>
          <w:sz w:val="28"/>
        </w:rPr>
        <w:t>给</w:t>
      </w:r>
      <w:r>
        <w:rPr>
          <w:rFonts w:ascii="宋体" w:eastAsia="宋体" w:hAnsi="MS Mincho" w:cs="宋体"/>
          <w:sz w:val="28"/>
        </w:rPr>
        <w:t>自己的学生一个好的表率，同</w:t>
      </w:r>
      <w:r>
        <w:rPr>
          <w:rFonts w:ascii="宋体" w:eastAsia="宋体" w:hAnsi="SimSun" w:cs="宋体"/>
          <w:sz w:val="28"/>
        </w:rPr>
        <w:t>时</w:t>
      </w:r>
      <w:r>
        <w:rPr>
          <w:rFonts w:ascii="宋体" w:eastAsia="宋体" w:hAnsi="MS Mincho" w:cs="宋体"/>
          <w:sz w:val="28"/>
        </w:rPr>
        <w:t>也是使自己陶冶情操，加</w:t>
      </w:r>
      <w:r>
        <w:rPr>
          <w:rFonts w:ascii="宋体" w:eastAsia="宋体" w:hAnsi="SimSun" w:cs="宋体"/>
          <w:sz w:val="28"/>
        </w:rPr>
        <w:t>强</w:t>
      </w:r>
      <w:r>
        <w:rPr>
          <w:rFonts w:ascii="宋体" w:eastAsia="宋体" w:hAnsi="MS Mincho" w:cs="宋体"/>
          <w:sz w:val="28"/>
        </w:rPr>
        <w:t>修</w:t>
      </w:r>
      <w:r>
        <w:rPr>
          <w:rFonts w:ascii="宋体" w:eastAsia="宋体" w:hAnsi="SimSun" w:cs="宋体"/>
          <w:sz w:val="28"/>
        </w:rPr>
        <w:t>养</w:t>
      </w:r>
      <w:r>
        <w:rPr>
          <w:rFonts w:ascii="宋体" w:eastAsia="宋体" w:hAnsi="MS Mincho" w:cs="宋体"/>
          <w:sz w:val="28"/>
        </w:rPr>
        <w:t>，</w:t>
      </w:r>
      <w:r>
        <w:rPr>
          <w:rFonts w:ascii="宋体" w:eastAsia="宋体" w:hAnsi="SimSun" w:cs="宋体"/>
          <w:sz w:val="28"/>
        </w:rPr>
        <w:t>课</w:t>
      </w:r>
      <w:r>
        <w:rPr>
          <w:rFonts w:ascii="宋体" w:eastAsia="宋体" w:hAnsi="MS Mincho" w:cs="宋体"/>
          <w:sz w:val="28"/>
        </w:rPr>
        <w:t>余</w:t>
      </w:r>
      <w:r>
        <w:rPr>
          <w:rFonts w:ascii="宋体" w:eastAsia="宋体" w:hAnsi="SimSun" w:cs="宋体"/>
          <w:sz w:val="28"/>
        </w:rPr>
        <w:t>时间</w:t>
      </w:r>
      <w:r>
        <w:rPr>
          <w:rFonts w:ascii="宋体" w:eastAsia="宋体" w:hAnsi="MS Mincho" w:cs="宋体"/>
          <w:sz w:val="28"/>
        </w:rPr>
        <w:t>我</w:t>
      </w:r>
      <w:r>
        <w:rPr>
          <w:rFonts w:ascii="宋体" w:eastAsia="宋体" w:hAnsi="SimSun" w:cs="宋体"/>
          <w:sz w:val="28"/>
        </w:rPr>
        <w:t>阅读</w:t>
      </w:r>
      <w:r>
        <w:rPr>
          <w:rFonts w:ascii="宋体" w:eastAsia="宋体" w:hAnsi="MS Mincho" w:cs="宋体"/>
          <w:sz w:val="28"/>
        </w:rPr>
        <w:t>了大量的</w:t>
      </w:r>
      <w:r>
        <w:rPr>
          <w:rFonts w:ascii="宋体" w:eastAsia="宋体" w:hAnsi="SimSun" w:cs="宋体"/>
          <w:sz w:val="28"/>
        </w:rPr>
        <w:t>书</w:t>
      </w:r>
      <w:r>
        <w:rPr>
          <w:rFonts w:ascii="宋体" w:eastAsia="宋体" w:hAnsi="MS Mincho" w:cs="宋体"/>
          <w:sz w:val="28"/>
        </w:rPr>
        <w:t>籍，不断提高自身的修</w:t>
      </w:r>
      <w:r>
        <w:rPr>
          <w:rFonts w:ascii="宋体" w:eastAsia="宋体" w:hAnsi="SimSun" w:cs="宋体"/>
          <w:sz w:val="28"/>
        </w:rPr>
        <w:t>养</w:t>
      </w:r>
      <w:r>
        <w:rPr>
          <w:rFonts w:ascii="宋体" w:eastAsia="宋体" w:hAnsi="MS Mincho" w:cs="宋体"/>
          <w:sz w:val="28"/>
        </w:rPr>
        <w:t>。</w:t>
      </w:r>
    </w:p>
    <w:p>
      <w:pPr>
        <w:spacing w:before="160" w:beforeAutospacing="0" w:after="160" w:afterAutospacing="0" w:line="360" w:lineRule="auto"/>
        <w:ind w:firstLine="560"/>
        <w:contextualSpacing w:val="0"/>
        <w:jc w:val="both"/>
        <w:sectPr>
          <w:pgMar w:top="1440" w:right="1514" w:bottom="1440" w:left="1514" w:header="708" w:footer="708" w:gutter="0"/>
          <w:cols w:space="708"/>
        </w:sectPr>
      </w:pPr>
      <w:r>
        <w:rPr>
          <w:rFonts w:ascii="宋体" w:eastAsia="宋体" w:hAnsi="MS Mincho" w:cs="宋体"/>
          <w:b/>
          <w:bCs/>
          <w:sz w:val="28"/>
        </w:rPr>
        <w:t>三、教学方面</w:t>
      </w:r>
    </w:p>
    <w:p>
      <w:pPr>
        <w:spacing w:before="160" w:beforeAutospacing="0" w:after="160" w:afterAutospacing="0" w:line="360" w:lineRule="auto"/>
        <w:ind w:firstLine="560"/>
        <w:contextualSpacing w:val="0"/>
        <w:jc w:val="both"/>
      </w:pPr>
      <w:r>
        <w:rPr>
          <w:rFonts w:ascii="宋体" w:eastAsia="宋体" w:cs="宋体"/>
          <w:sz w:val="28"/>
        </w:rPr>
        <w:t>1</w:t>
      </w:r>
      <w:r>
        <w:rPr>
          <w:rFonts w:ascii="宋体" w:eastAsia="宋体" w:hAnsi="MS Mincho" w:cs="宋体"/>
          <w:sz w:val="28"/>
        </w:rPr>
        <w:t>、</w:t>
      </w:r>
      <w:r>
        <w:rPr>
          <w:rFonts w:ascii="宋体" w:eastAsia="宋体" w:hAnsi="SimSun" w:cs="宋体"/>
          <w:sz w:val="28"/>
        </w:rPr>
        <w:t>认</w:t>
      </w:r>
      <w:r>
        <w:rPr>
          <w:rFonts w:ascii="宋体" w:eastAsia="宋体" w:hAnsi="MS Mincho" w:cs="宋体"/>
          <w:sz w:val="28"/>
        </w:rPr>
        <w:t>真</w:t>
      </w:r>
      <w:r>
        <w:rPr>
          <w:rFonts w:ascii="宋体" w:eastAsia="宋体" w:hAnsi="SimSun" w:cs="宋体"/>
          <w:sz w:val="28"/>
        </w:rPr>
        <w:t>备课</w:t>
      </w:r>
      <w:r>
        <w:rPr>
          <w:rFonts w:ascii="宋体" w:eastAsia="宋体" w:hAnsi="MS Mincho" w:cs="宋体"/>
          <w:sz w:val="28"/>
        </w:rPr>
        <w:t>，不但</w:t>
      </w:r>
      <w:r>
        <w:rPr>
          <w:rFonts w:ascii="宋体" w:eastAsia="宋体" w:hAnsi="SimSun" w:cs="宋体"/>
          <w:sz w:val="28"/>
        </w:rPr>
        <w:t>备</w:t>
      </w:r>
      <w:r>
        <w:rPr>
          <w:rFonts w:ascii="宋体" w:eastAsia="宋体" w:hAnsi="MS Mincho" w:cs="宋体"/>
          <w:sz w:val="28"/>
        </w:rPr>
        <w:t>学生而且</w:t>
      </w:r>
      <w:r>
        <w:rPr>
          <w:rFonts w:ascii="宋体" w:eastAsia="宋体" w:hAnsi="SimSun" w:cs="宋体"/>
          <w:sz w:val="28"/>
        </w:rPr>
        <w:t>备</w:t>
      </w:r>
      <w:r>
        <w:rPr>
          <w:rFonts w:ascii="宋体" w:eastAsia="宋体" w:hAnsi="MS Mincho" w:cs="宋体"/>
          <w:sz w:val="28"/>
        </w:rPr>
        <w:t>教材、</w:t>
      </w:r>
      <w:r>
        <w:rPr>
          <w:rFonts w:ascii="宋体" w:eastAsia="宋体" w:hAnsi="SimSun" w:cs="宋体"/>
          <w:sz w:val="28"/>
        </w:rPr>
        <w:t>备</w:t>
      </w:r>
      <w:r>
        <w:rPr>
          <w:rFonts w:ascii="宋体" w:eastAsia="宋体" w:hAnsi="MS Mincho" w:cs="宋体"/>
          <w:sz w:val="28"/>
        </w:rPr>
        <w:t>教法，根据教材内容及学生的</w:t>
      </w:r>
      <w:r>
        <w:rPr>
          <w:rFonts w:ascii="宋体" w:eastAsia="宋体" w:hAnsi="SimSun" w:cs="宋体"/>
          <w:sz w:val="28"/>
        </w:rPr>
        <w:t>实际</w:t>
      </w:r>
      <w:r>
        <w:rPr>
          <w:rFonts w:ascii="宋体" w:eastAsia="宋体" w:hAnsi="MS Mincho" w:cs="宋体"/>
          <w:sz w:val="28"/>
        </w:rPr>
        <w:t>，</w:t>
      </w:r>
      <w:r>
        <w:rPr>
          <w:rFonts w:ascii="宋体" w:eastAsia="宋体" w:hAnsi="SimSun" w:cs="宋体"/>
          <w:sz w:val="28"/>
        </w:rPr>
        <w:t>设计课</w:t>
      </w:r>
      <w:r>
        <w:rPr>
          <w:rFonts w:ascii="宋体" w:eastAsia="宋体" w:hAnsi="MS Mincho" w:cs="宋体"/>
          <w:sz w:val="28"/>
        </w:rPr>
        <w:t>的</w:t>
      </w:r>
      <w:r>
        <w:rPr>
          <w:rFonts w:ascii="宋体" w:eastAsia="宋体" w:hAnsi="SimSun" w:cs="宋体"/>
          <w:sz w:val="28"/>
        </w:rPr>
        <w:t>类</w:t>
      </w:r>
      <w:r>
        <w:rPr>
          <w:rFonts w:ascii="宋体" w:eastAsia="宋体" w:hAnsi="MS Mincho" w:cs="宋体"/>
          <w:sz w:val="28"/>
        </w:rPr>
        <w:t>型，</w:t>
      </w:r>
      <w:r>
        <w:rPr>
          <w:rFonts w:ascii="宋体" w:eastAsia="宋体" w:hAnsi="SimSun" w:cs="宋体"/>
          <w:sz w:val="28"/>
        </w:rPr>
        <w:t>拟</w:t>
      </w:r>
      <w:r>
        <w:rPr>
          <w:rFonts w:ascii="宋体" w:eastAsia="宋体" w:hAnsi="MS Mincho" w:cs="宋体"/>
          <w:sz w:val="28"/>
        </w:rPr>
        <w:t>定教学方法，</w:t>
      </w:r>
      <w:r>
        <w:rPr>
          <w:rFonts w:ascii="宋体" w:eastAsia="宋体" w:hAnsi="SimSun" w:cs="宋体"/>
          <w:sz w:val="28"/>
        </w:rPr>
        <w:t>认</w:t>
      </w:r>
      <w:r>
        <w:rPr>
          <w:rFonts w:ascii="宋体" w:eastAsia="宋体" w:hAnsi="MS Mincho" w:cs="宋体"/>
          <w:sz w:val="28"/>
        </w:rPr>
        <w:t>真写好教案。</w:t>
      </w:r>
      <w:r>
        <w:rPr>
          <w:rFonts w:ascii="宋体" w:eastAsia="宋体" w:hAnsi="SimSun" w:cs="宋体"/>
          <w:sz w:val="28"/>
        </w:rPr>
        <w:t>每</w:t>
      </w:r>
      <w:r>
        <w:rPr>
          <w:rFonts w:ascii="宋体" w:eastAsia="宋体" w:hAnsi="MS Mincho" w:cs="宋体"/>
          <w:sz w:val="28"/>
        </w:rPr>
        <w:t>一</w:t>
      </w:r>
      <w:r>
        <w:rPr>
          <w:rFonts w:ascii="宋体" w:eastAsia="宋体" w:hAnsi="SimSun" w:cs="宋体"/>
          <w:sz w:val="28"/>
        </w:rPr>
        <w:t>课</w:t>
      </w:r>
      <w:r>
        <w:rPr>
          <w:rFonts w:ascii="宋体" w:eastAsia="宋体" w:hAnsi="MS Mincho" w:cs="宋体"/>
          <w:sz w:val="28"/>
        </w:rPr>
        <w:t>都做到</w:t>
      </w:r>
      <w:r>
        <w:rPr>
          <w:rFonts w:ascii="宋体" w:eastAsia="宋体" w:cs="宋体"/>
          <w:sz w:val="28"/>
        </w:rPr>
        <w:t>“</w:t>
      </w:r>
      <w:r>
        <w:rPr>
          <w:rFonts w:ascii="宋体" w:eastAsia="宋体" w:hAnsi="MS Mincho" w:cs="宋体"/>
          <w:sz w:val="28"/>
        </w:rPr>
        <w:t>有</w:t>
      </w:r>
      <w:r>
        <w:rPr>
          <w:rFonts w:ascii="宋体" w:eastAsia="宋体" w:hAnsi="SimSun" w:cs="宋体"/>
          <w:sz w:val="28"/>
        </w:rPr>
        <w:t>备</w:t>
      </w:r>
      <w:r>
        <w:rPr>
          <w:rFonts w:ascii="宋体" w:eastAsia="宋体" w:hAnsi="MS Mincho" w:cs="宋体"/>
          <w:sz w:val="28"/>
        </w:rPr>
        <w:t>而来</w:t>
      </w:r>
      <w:r>
        <w:rPr>
          <w:rFonts w:ascii="宋体" w:eastAsia="宋体" w:cs="宋体"/>
          <w:sz w:val="28"/>
        </w:rPr>
        <w:t>”</w:t>
      </w:r>
      <w:r>
        <w:rPr>
          <w:rFonts w:ascii="宋体" w:eastAsia="宋体" w:hAnsi="MS Mincho" w:cs="宋体"/>
          <w:sz w:val="28"/>
        </w:rPr>
        <w:t>，</w:t>
      </w:r>
      <w:r>
        <w:rPr>
          <w:rFonts w:ascii="宋体" w:eastAsia="宋体" w:hAnsi="SimSun" w:cs="宋体"/>
          <w:sz w:val="28"/>
        </w:rPr>
        <w:t>每</w:t>
      </w:r>
      <w:r>
        <w:rPr>
          <w:rFonts w:ascii="宋体" w:eastAsia="宋体" w:hAnsi="MS Mincho" w:cs="宋体"/>
          <w:sz w:val="28"/>
        </w:rPr>
        <w:t>堂</w:t>
      </w:r>
      <w:r>
        <w:rPr>
          <w:rFonts w:ascii="宋体" w:eastAsia="宋体" w:hAnsi="SimSun" w:cs="宋体"/>
          <w:sz w:val="28"/>
        </w:rPr>
        <w:t>课</w:t>
      </w:r>
      <w:r>
        <w:rPr>
          <w:rFonts w:ascii="宋体" w:eastAsia="宋体" w:hAnsi="MS Mincho" w:cs="宋体"/>
          <w:sz w:val="28"/>
        </w:rPr>
        <w:t>都在</w:t>
      </w:r>
      <w:r>
        <w:rPr>
          <w:rFonts w:ascii="宋体" w:eastAsia="宋体" w:hAnsi="SimSun" w:cs="宋体"/>
          <w:sz w:val="28"/>
        </w:rPr>
        <w:t>课</w:t>
      </w:r>
      <w:r>
        <w:rPr>
          <w:rFonts w:ascii="宋体" w:eastAsia="宋体" w:hAnsi="MS Mincho" w:cs="宋体"/>
          <w:sz w:val="28"/>
        </w:rPr>
        <w:t>前做好充分的准</w:t>
      </w:r>
      <w:r>
        <w:rPr>
          <w:rFonts w:ascii="宋体" w:eastAsia="宋体" w:hAnsi="SimSun" w:cs="宋体"/>
          <w:sz w:val="28"/>
        </w:rPr>
        <w:t>备</w:t>
      </w:r>
      <w:r>
        <w:rPr>
          <w:rFonts w:ascii="宋体" w:eastAsia="宋体" w:hAnsi="MS Mincho" w:cs="宋体"/>
          <w:sz w:val="28"/>
        </w:rPr>
        <w:t>，</w:t>
      </w:r>
      <w:r>
        <w:rPr>
          <w:rFonts w:ascii="宋体" w:eastAsia="宋体" w:hAnsi="SimSun" w:cs="宋体"/>
          <w:sz w:val="28"/>
        </w:rPr>
        <w:t>课</w:t>
      </w:r>
      <w:r>
        <w:rPr>
          <w:rFonts w:ascii="宋体" w:eastAsia="宋体" w:hAnsi="MS Mincho" w:cs="宋体"/>
          <w:sz w:val="28"/>
        </w:rPr>
        <w:t>后及</w:t>
      </w:r>
      <w:r>
        <w:rPr>
          <w:rFonts w:ascii="宋体" w:eastAsia="宋体" w:hAnsi="SimSun" w:cs="宋体"/>
          <w:sz w:val="28"/>
        </w:rPr>
        <w:t>时对该课</w:t>
      </w:r>
      <w:r>
        <w:rPr>
          <w:rFonts w:ascii="宋体" w:eastAsia="宋体" w:hAnsi="MS Mincho" w:cs="宋体"/>
          <w:sz w:val="28"/>
        </w:rPr>
        <w:t>作出</w:t>
      </w:r>
      <w:r>
        <w:rPr>
          <w:rFonts w:ascii="宋体" w:eastAsia="宋体" w:hAnsi="SimSun" w:cs="宋体"/>
          <w:sz w:val="28"/>
        </w:rPr>
        <w:t>总结</w:t>
      </w:r>
      <w:r>
        <w:rPr>
          <w:rFonts w:ascii="宋体" w:eastAsia="宋体" w:hAnsi="MS Mincho" w:cs="宋体"/>
          <w:sz w:val="28"/>
        </w:rPr>
        <w:t>，写好</w:t>
      </w:r>
      <w:r>
        <w:rPr>
          <w:rFonts w:ascii="宋体" w:eastAsia="宋体" w:hAnsi="SimSun" w:cs="宋体"/>
          <w:sz w:val="28"/>
        </w:rPr>
        <w:t>课</w:t>
      </w:r>
      <w:r>
        <w:rPr>
          <w:rFonts w:ascii="宋体" w:eastAsia="宋体" w:hAnsi="MS Mincho" w:cs="宋体"/>
          <w:sz w:val="28"/>
        </w:rPr>
        <w:t>后反思。</w:t>
      </w:r>
    </w:p>
    <w:p>
      <w:pPr>
        <w:spacing w:before="160" w:beforeAutospacing="0" w:after="160" w:afterAutospacing="0" w:line="360" w:lineRule="auto"/>
        <w:ind w:firstLine="560"/>
        <w:contextualSpacing w:val="0"/>
        <w:jc w:val="both"/>
      </w:pPr>
      <w:r>
        <w:rPr>
          <w:rFonts w:ascii="宋体" w:eastAsia="宋体" w:cs="宋体"/>
          <w:sz w:val="28"/>
        </w:rPr>
        <w:t>2</w:t>
      </w:r>
      <w:r>
        <w:rPr>
          <w:rFonts w:ascii="宋体" w:eastAsia="宋体" w:hAnsi="MS Mincho" w:cs="宋体"/>
          <w:sz w:val="28"/>
        </w:rPr>
        <w:t>、注重</w:t>
      </w:r>
      <w:r>
        <w:rPr>
          <w:rFonts w:ascii="宋体" w:eastAsia="宋体" w:hAnsi="SimSun" w:cs="宋体"/>
          <w:sz w:val="28"/>
        </w:rPr>
        <w:t>课</w:t>
      </w:r>
      <w:r>
        <w:rPr>
          <w:rFonts w:ascii="宋体" w:eastAsia="宋体" w:hAnsi="MS Mincho" w:cs="宋体"/>
          <w:sz w:val="28"/>
        </w:rPr>
        <w:t>堂上</w:t>
      </w:r>
      <w:r>
        <w:rPr>
          <w:rFonts w:ascii="宋体" w:eastAsia="宋体" w:hAnsi="SimSun" w:cs="宋体"/>
          <w:sz w:val="28"/>
        </w:rPr>
        <w:t>师</w:t>
      </w:r>
      <w:r>
        <w:rPr>
          <w:rFonts w:ascii="宋体" w:eastAsia="宋体" w:hAnsi="MS Mincho" w:cs="宋体"/>
          <w:sz w:val="28"/>
        </w:rPr>
        <w:t>生之</w:t>
      </w:r>
      <w:r>
        <w:rPr>
          <w:rFonts w:ascii="宋体" w:eastAsia="宋体" w:hAnsi="SimSun" w:cs="宋体"/>
          <w:sz w:val="28"/>
        </w:rPr>
        <w:t>间</w:t>
      </w:r>
      <w:r>
        <w:rPr>
          <w:rFonts w:ascii="宋体" w:eastAsia="宋体" w:hAnsi="MS Mincho" w:cs="宋体"/>
          <w:sz w:val="28"/>
        </w:rPr>
        <w:t>学生之</w:t>
      </w:r>
      <w:r>
        <w:rPr>
          <w:rFonts w:ascii="宋体" w:eastAsia="宋体" w:hAnsi="SimSun" w:cs="宋体"/>
          <w:sz w:val="28"/>
        </w:rPr>
        <w:t>间</w:t>
      </w:r>
      <w:r>
        <w:rPr>
          <w:rFonts w:ascii="宋体" w:eastAsia="宋体" w:hAnsi="MS Mincho" w:cs="宋体"/>
          <w:sz w:val="28"/>
        </w:rPr>
        <w:t>交往互</w:t>
      </w:r>
      <w:r>
        <w:rPr>
          <w:rFonts w:ascii="宋体" w:eastAsia="宋体" w:hAnsi="SimSun" w:cs="宋体"/>
          <w:sz w:val="28"/>
        </w:rPr>
        <w:t>动</w:t>
      </w:r>
      <w:r>
        <w:rPr>
          <w:rFonts w:ascii="宋体" w:eastAsia="宋体" w:hAnsi="MS Mincho" w:cs="宋体"/>
          <w:sz w:val="28"/>
        </w:rPr>
        <w:t>，共同</w:t>
      </w:r>
      <w:r>
        <w:rPr>
          <w:rFonts w:ascii="宋体" w:eastAsia="宋体" w:hAnsi="SimSun" w:cs="宋体"/>
          <w:sz w:val="28"/>
        </w:rPr>
        <w:t>发</w:t>
      </w:r>
      <w:r>
        <w:rPr>
          <w:rFonts w:ascii="宋体" w:eastAsia="宋体" w:hAnsi="MS Mincho" w:cs="宋体"/>
          <w:sz w:val="28"/>
        </w:rPr>
        <w:t>展。在</w:t>
      </w:r>
      <w:r>
        <w:rPr>
          <w:rFonts w:ascii="宋体" w:eastAsia="宋体" w:hAnsi="SimSun" w:cs="宋体"/>
          <w:sz w:val="28"/>
        </w:rPr>
        <w:t>课</w:t>
      </w:r>
      <w:r>
        <w:rPr>
          <w:rFonts w:ascii="宋体" w:eastAsia="宋体" w:hAnsi="MS Mincho" w:cs="宋体"/>
          <w:sz w:val="28"/>
        </w:rPr>
        <w:t>堂上我特</w:t>
      </w:r>
      <w:r>
        <w:rPr>
          <w:rFonts w:ascii="宋体" w:eastAsia="宋体" w:hAnsi="SimSun" w:cs="宋体"/>
          <w:sz w:val="28"/>
        </w:rPr>
        <w:t>别</w:t>
      </w:r>
      <w:r>
        <w:rPr>
          <w:rFonts w:ascii="宋体" w:eastAsia="宋体" w:hAnsi="MS Mincho" w:cs="宋体"/>
          <w:sz w:val="28"/>
        </w:rPr>
        <w:t>注意</w:t>
      </w:r>
      <w:r>
        <w:rPr>
          <w:rFonts w:ascii="宋体" w:eastAsia="宋体" w:hAnsi="SimSun" w:cs="宋体"/>
          <w:sz w:val="28"/>
        </w:rPr>
        <w:t>调动</w:t>
      </w:r>
      <w:r>
        <w:rPr>
          <w:rFonts w:ascii="宋体" w:eastAsia="宋体" w:hAnsi="MS Mincho" w:cs="宋体"/>
          <w:sz w:val="28"/>
        </w:rPr>
        <w:t>学生的</w:t>
      </w:r>
      <w:r>
        <w:rPr>
          <w:rFonts w:ascii="宋体" w:eastAsia="宋体" w:hAnsi="SimSun" w:cs="宋体"/>
          <w:sz w:val="28"/>
        </w:rPr>
        <w:t>积</w:t>
      </w:r>
      <w:r>
        <w:rPr>
          <w:rFonts w:ascii="宋体" w:eastAsia="宋体" w:hAnsi="MS Mincho" w:cs="宋体"/>
          <w:sz w:val="28"/>
        </w:rPr>
        <w:t>极性，加</w:t>
      </w:r>
      <w:r>
        <w:rPr>
          <w:rFonts w:ascii="宋体" w:eastAsia="宋体" w:hAnsi="SimSun" w:cs="宋体"/>
          <w:sz w:val="28"/>
        </w:rPr>
        <w:t>强师</w:t>
      </w:r>
      <w:r>
        <w:rPr>
          <w:rFonts w:ascii="宋体" w:eastAsia="宋体" w:hAnsi="MS Mincho" w:cs="宋体"/>
          <w:sz w:val="28"/>
        </w:rPr>
        <w:t>生交流，充分体</w:t>
      </w:r>
      <w:r>
        <w:rPr>
          <w:rFonts w:ascii="宋体" w:eastAsia="宋体" w:hAnsi="SimSun" w:cs="宋体"/>
          <w:sz w:val="28"/>
        </w:rPr>
        <w:t>现</w:t>
      </w:r>
      <w:r>
        <w:rPr>
          <w:rFonts w:ascii="宋体" w:eastAsia="宋体" w:hAnsi="MS Mincho" w:cs="宋体"/>
          <w:sz w:val="28"/>
        </w:rPr>
        <w:t>学生学得容易，学得</w:t>
      </w:r>
      <w:r>
        <w:rPr>
          <w:rFonts w:ascii="宋体" w:eastAsia="宋体" w:hAnsi="SimSun" w:cs="宋体"/>
          <w:sz w:val="28"/>
        </w:rPr>
        <w:t>轻</w:t>
      </w:r>
      <w:r>
        <w:rPr>
          <w:rFonts w:ascii="宋体" w:eastAsia="宋体" w:hAnsi="MS Mincho" w:cs="宋体"/>
          <w:sz w:val="28"/>
        </w:rPr>
        <w:t>松，学得愉快，培</w:t>
      </w:r>
      <w:r>
        <w:rPr>
          <w:rFonts w:ascii="宋体" w:eastAsia="宋体" w:hAnsi="SimSun" w:cs="宋体"/>
          <w:sz w:val="28"/>
        </w:rPr>
        <w:t>养</w:t>
      </w:r>
      <w:r>
        <w:rPr>
          <w:rFonts w:ascii="宋体" w:eastAsia="宋体" w:hAnsi="MS Mincho" w:cs="宋体"/>
          <w:sz w:val="28"/>
        </w:rPr>
        <w:t>学生</w:t>
      </w:r>
      <w:r>
        <w:rPr>
          <w:rFonts w:ascii="宋体" w:eastAsia="宋体" w:hAnsi="SimSun" w:cs="宋体"/>
          <w:sz w:val="28"/>
        </w:rPr>
        <w:t>动</w:t>
      </w:r>
      <w:r>
        <w:rPr>
          <w:rFonts w:ascii="宋体" w:eastAsia="宋体" w:hAnsi="MS Mincho" w:cs="宋体"/>
          <w:sz w:val="28"/>
        </w:rPr>
        <w:t>口</w:t>
      </w:r>
      <w:r>
        <w:rPr>
          <w:rFonts w:ascii="宋体" w:eastAsia="宋体" w:hAnsi="SimSun" w:cs="宋体"/>
          <w:sz w:val="28"/>
        </w:rPr>
        <w:t>动</w:t>
      </w:r>
      <w:r>
        <w:rPr>
          <w:rFonts w:ascii="宋体" w:eastAsia="宋体" w:hAnsi="MS Mincho" w:cs="宋体"/>
          <w:sz w:val="28"/>
        </w:rPr>
        <w:t>手</w:t>
      </w:r>
      <w:r>
        <w:rPr>
          <w:rFonts w:ascii="宋体" w:eastAsia="宋体" w:hAnsi="SimSun" w:cs="宋体"/>
          <w:sz w:val="28"/>
        </w:rPr>
        <w:t>动脑</w:t>
      </w:r>
      <w:r>
        <w:rPr>
          <w:rFonts w:ascii="宋体" w:eastAsia="宋体" w:hAnsi="MS Mincho" w:cs="宋体"/>
          <w:sz w:val="28"/>
        </w:rPr>
        <w:t>的能力。学生成了学</w:t>
      </w:r>
      <w:r>
        <w:rPr>
          <w:rFonts w:ascii="宋体" w:eastAsia="宋体" w:hAnsi="SimSun" w:cs="宋体"/>
          <w:sz w:val="28"/>
        </w:rPr>
        <w:t>习</w:t>
      </w:r>
      <w:r>
        <w:rPr>
          <w:rFonts w:ascii="宋体" w:eastAsia="宋体" w:hAnsi="MS Mincho" w:cs="宋体"/>
          <w:sz w:val="28"/>
        </w:rPr>
        <w:t>的主人，学</w:t>
      </w:r>
      <w:r>
        <w:rPr>
          <w:rFonts w:ascii="宋体" w:eastAsia="宋体" w:hAnsi="SimSun" w:cs="宋体"/>
          <w:sz w:val="28"/>
        </w:rPr>
        <w:t>习</w:t>
      </w:r>
      <w:r>
        <w:rPr>
          <w:rFonts w:ascii="宋体" w:eastAsia="宋体" w:hAnsi="MS Mincho" w:cs="宋体"/>
          <w:sz w:val="28"/>
        </w:rPr>
        <w:t>成了他</w:t>
      </w:r>
      <w:r>
        <w:rPr>
          <w:rFonts w:ascii="宋体" w:eastAsia="宋体" w:hAnsi="SimSun" w:cs="宋体"/>
          <w:sz w:val="28"/>
        </w:rPr>
        <w:t>们</w:t>
      </w:r>
      <w:r>
        <w:rPr>
          <w:rFonts w:ascii="宋体" w:eastAsia="宋体" w:hAnsi="MS Mincho" w:cs="宋体"/>
          <w:sz w:val="28"/>
        </w:rPr>
        <w:t>的需求，学中有</w:t>
      </w:r>
      <w:r>
        <w:rPr>
          <w:rFonts w:ascii="宋体" w:eastAsia="宋体" w:hAnsi="SimSun" w:cs="宋体"/>
          <w:sz w:val="28"/>
        </w:rPr>
        <w:t>发现</w:t>
      </w:r>
      <w:r>
        <w:rPr>
          <w:rFonts w:ascii="宋体" w:eastAsia="宋体" w:hAnsi="MS Mincho" w:cs="宋体"/>
          <w:sz w:val="28"/>
        </w:rPr>
        <w:t>，学中有</w:t>
      </w:r>
      <w:r>
        <w:rPr>
          <w:rFonts w:ascii="宋体" w:eastAsia="宋体" w:hAnsi="SimSun" w:cs="宋体"/>
          <w:sz w:val="28"/>
        </w:rPr>
        <w:t>乐</w:t>
      </w:r>
      <w:r>
        <w:rPr>
          <w:rFonts w:ascii="宋体" w:eastAsia="宋体" w:hAnsi="MS Mincho" w:cs="宋体"/>
          <w:sz w:val="28"/>
        </w:rPr>
        <w:t>趣，学中有收</w:t>
      </w:r>
      <w:r>
        <w:rPr>
          <w:rFonts w:ascii="宋体" w:eastAsia="宋体" w:hAnsi="SimSun" w:cs="宋体"/>
          <w:sz w:val="28"/>
        </w:rPr>
        <w:t>获</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cs="宋体"/>
          <w:sz w:val="28"/>
        </w:rPr>
        <w:t>3</w:t>
      </w:r>
      <w:r>
        <w:rPr>
          <w:rFonts w:ascii="宋体" w:eastAsia="宋体" w:hAnsi="MS Mincho" w:cs="宋体"/>
          <w:sz w:val="28"/>
        </w:rPr>
        <w:t>、注重</w:t>
      </w:r>
      <w:r>
        <w:rPr>
          <w:rFonts w:ascii="宋体" w:eastAsia="宋体" w:hAnsi="SimSun" w:cs="宋体"/>
          <w:sz w:val="28"/>
        </w:rPr>
        <w:t>对</w:t>
      </w:r>
      <w:r>
        <w:rPr>
          <w:rFonts w:ascii="宋体" w:eastAsia="宋体" w:hAnsi="MS Mincho" w:cs="宋体"/>
          <w:sz w:val="28"/>
        </w:rPr>
        <w:t>学生的学</w:t>
      </w:r>
      <w:r>
        <w:rPr>
          <w:rFonts w:ascii="宋体" w:eastAsia="宋体" w:hAnsi="SimSun" w:cs="宋体"/>
          <w:sz w:val="28"/>
        </w:rPr>
        <w:t>习评</w:t>
      </w:r>
      <w:r>
        <w:rPr>
          <w:rFonts w:ascii="宋体" w:eastAsia="宋体" w:hAnsi="MS Mincho" w:cs="宋体"/>
          <w:sz w:val="28"/>
        </w:rPr>
        <w:t>价，既</w:t>
      </w:r>
      <w:r>
        <w:rPr>
          <w:rFonts w:ascii="宋体" w:eastAsia="宋体" w:hAnsi="SimSun" w:cs="宋体"/>
          <w:sz w:val="28"/>
        </w:rPr>
        <w:t>关</w:t>
      </w:r>
      <w:r>
        <w:rPr>
          <w:rFonts w:ascii="宋体" w:eastAsia="宋体" w:hAnsi="MS Mincho" w:cs="宋体"/>
          <w:sz w:val="28"/>
        </w:rPr>
        <w:t>注学生知</w:t>
      </w:r>
      <w:r>
        <w:rPr>
          <w:rFonts w:ascii="宋体" w:eastAsia="宋体" w:hAnsi="SimSun" w:cs="宋体"/>
          <w:sz w:val="28"/>
        </w:rPr>
        <w:t>识</w:t>
      </w:r>
      <w:r>
        <w:rPr>
          <w:rFonts w:ascii="宋体" w:eastAsia="宋体" w:hAnsi="MS Mincho" w:cs="宋体"/>
          <w:sz w:val="28"/>
        </w:rPr>
        <w:t>与技能的理解和掌握，也</w:t>
      </w:r>
      <w:r>
        <w:rPr>
          <w:rFonts w:ascii="宋体" w:eastAsia="宋体" w:hAnsi="SimSun" w:cs="宋体"/>
          <w:sz w:val="28"/>
        </w:rPr>
        <w:t>关</w:t>
      </w:r>
      <w:r>
        <w:rPr>
          <w:rFonts w:ascii="宋体" w:eastAsia="宋体" w:hAnsi="MS Mincho" w:cs="宋体"/>
          <w:sz w:val="28"/>
        </w:rPr>
        <w:t>注他</w:t>
      </w:r>
      <w:r>
        <w:rPr>
          <w:rFonts w:ascii="宋体" w:eastAsia="宋体" w:hAnsi="SimSun" w:cs="宋体"/>
          <w:sz w:val="28"/>
        </w:rPr>
        <w:t>们</w:t>
      </w:r>
      <w:r>
        <w:rPr>
          <w:rFonts w:ascii="宋体" w:eastAsia="宋体" w:hAnsi="MS Mincho" w:cs="宋体"/>
          <w:sz w:val="28"/>
        </w:rPr>
        <w:t>情感与</w:t>
      </w:r>
      <w:r>
        <w:rPr>
          <w:rFonts w:ascii="宋体" w:eastAsia="宋体" w:hAnsi="SimSun" w:cs="宋体"/>
          <w:sz w:val="28"/>
        </w:rPr>
        <w:t>态</w:t>
      </w:r>
      <w:r>
        <w:rPr>
          <w:rFonts w:ascii="宋体" w:eastAsia="宋体" w:hAnsi="MS Mincho" w:cs="宋体"/>
          <w:sz w:val="28"/>
        </w:rPr>
        <w:t>度的形成和</w:t>
      </w:r>
      <w:r>
        <w:rPr>
          <w:rFonts w:ascii="宋体" w:eastAsia="宋体" w:hAnsi="SimSun" w:cs="宋体"/>
          <w:sz w:val="28"/>
        </w:rPr>
        <w:t>发</w:t>
      </w:r>
      <w:r>
        <w:rPr>
          <w:rFonts w:ascii="宋体" w:eastAsia="宋体" w:hAnsi="MS Mincho" w:cs="宋体"/>
          <w:sz w:val="28"/>
        </w:rPr>
        <w:t>展；既</w:t>
      </w:r>
      <w:r>
        <w:rPr>
          <w:rFonts w:ascii="宋体" w:eastAsia="宋体" w:hAnsi="SimSun" w:cs="宋体"/>
          <w:sz w:val="28"/>
        </w:rPr>
        <w:t>关</w:t>
      </w:r>
      <w:r>
        <w:rPr>
          <w:rFonts w:ascii="宋体" w:eastAsia="宋体" w:hAnsi="MS Mincho" w:cs="宋体"/>
          <w:sz w:val="28"/>
        </w:rPr>
        <w:t>注学生数学学</w:t>
      </w:r>
      <w:r>
        <w:rPr>
          <w:rFonts w:ascii="宋体" w:eastAsia="宋体" w:hAnsi="SimSun" w:cs="宋体"/>
          <w:sz w:val="28"/>
        </w:rPr>
        <w:t>习</w:t>
      </w:r>
      <w:r>
        <w:rPr>
          <w:rFonts w:ascii="宋体" w:eastAsia="宋体" w:hAnsi="MS Mincho" w:cs="宋体"/>
          <w:sz w:val="28"/>
        </w:rPr>
        <w:t>的</w:t>
      </w:r>
      <w:r>
        <w:rPr>
          <w:rFonts w:ascii="宋体" w:eastAsia="宋体" w:hAnsi="SimSun" w:cs="宋体"/>
          <w:sz w:val="28"/>
        </w:rPr>
        <w:t>结</w:t>
      </w:r>
      <w:r>
        <w:rPr>
          <w:rFonts w:ascii="宋体" w:eastAsia="宋体" w:hAnsi="MS Mincho" w:cs="宋体"/>
          <w:sz w:val="28"/>
        </w:rPr>
        <w:t>果，更</w:t>
      </w:r>
      <w:r>
        <w:rPr>
          <w:rFonts w:ascii="宋体" w:eastAsia="宋体" w:hAnsi="SimSun" w:cs="宋体"/>
          <w:sz w:val="28"/>
        </w:rPr>
        <w:t>关</w:t>
      </w:r>
      <w:r>
        <w:rPr>
          <w:rFonts w:ascii="宋体" w:eastAsia="宋体" w:hAnsi="MS Mincho" w:cs="宋体"/>
          <w:sz w:val="28"/>
        </w:rPr>
        <w:t>注他</w:t>
      </w:r>
      <w:r>
        <w:rPr>
          <w:rFonts w:ascii="宋体" w:eastAsia="宋体" w:hAnsi="SimSun" w:cs="宋体"/>
          <w:sz w:val="28"/>
        </w:rPr>
        <w:t>们</w:t>
      </w:r>
      <w:r>
        <w:rPr>
          <w:rFonts w:ascii="宋体" w:eastAsia="宋体" w:hAnsi="MS Mincho" w:cs="宋体"/>
          <w:sz w:val="28"/>
        </w:rPr>
        <w:t>在学</w:t>
      </w:r>
      <w:r>
        <w:rPr>
          <w:rFonts w:ascii="宋体" w:eastAsia="宋体" w:hAnsi="SimSun" w:cs="宋体"/>
          <w:sz w:val="28"/>
        </w:rPr>
        <w:t>习过</w:t>
      </w:r>
      <w:r>
        <w:rPr>
          <w:rFonts w:ascii="宋体" w:eastAsia="宋体" w:hAnsi="MS Mincho" w:cs="宋体"/>
          <w:sz w:val="28"/>
        </w:rPr>
        <w:t>程中的</w:t>
      </w:r>
      <w:r>
        <w:rPr>
          <w:rFonts w:ascii="宋体" w:eastAsia="宋体" w:hAnsi="SimSun" w:cs="宋体"/>
          <w:sz w:val="28"/>
        </w:rPr>
        <w:t>变</w:t>
      </w:r>
      <w:r>
        <w:rPr>
          <w:rFonts w:ascii="宋体" w:eastAsia="宋体" w:hAnsi="MS Mincho" w:cs="宋体"/>
          <w:sz w:val="28"/>
        </w:rPr>
        <w:t>化和</w:t>
      </w:r>
      <w:r>
        <w:rPr>
          <w:rFonts w:ascii="宋体" w:eastAsia="宋体" w:hAnsi="SimSun" w:cs="宋体"/>
          <w:sz w:val="28"/>
        </w:rPr>
        <w:t>发</w:t>
      </w:r>
      <w:r>
        <w:rPr>
          <w:rFonts w:ascii="宋体" w:eastAsia="宋体" w:hAnsi="MS Mincho" w:cs="宋体"/>
          <w:sz w:val="28"/>
        </w:rPr>
        <w:t>展。更多地</w:t>
      </w:r>
      <w:r>
        <w:rPr>
          <w:rFonts w:ascii="宋体" w:eastAsia="宋体" w:hAnsi="SimSun" w:cs="宋体"/>
          <w:sz w:val="28"/>
        </w:rPr>
        <w:t>关</w:t>
      </w:r>
      <w:r>
        <w:rPr>
          <w:rFonts w:ascii="宋体" w:eastAsia="宋体" w:hAnsi="MS Mincho" w:cs="宋体"/>
          <w:sz w:val="28"/>
        </w:rPr>
        <w:t>注学生已</w:t>
      </w:r>
      <w:r>
        <w:rPr>
          <w:rFonts w:ascii="宋体" w:eastAsia="宋体" w:hAnsi="SimSun" w:cs="宋体"/>
          <w:sz w:val="28"/>
        </w:rPr>
        <w:t>经</w:t>
      </w:r>
      <w:r>
        <w:rPr>
          <w:rFonts w:ascii="宋体" w:eastAsia="宋体" w:hAnsi="MS Mincho" w:cs="宋体"/>
          <w:sz w:val="28"/>
        </w:rPr>
        <w:t>掌握了什</w:t>
      </w:r>
      <w:r>
        <w:rPr>
          <w:rFonts w:ascii="宋体" w:eastAsia="宋体" w:hAnsi="SimSun" w:cs="宋体"/>
          <w:sz w:val="28"/>
        </w:rPr>
        <w:t>么</w:t>
      </w:r>
      <w:r>
        <w:rPr>
          <w:rFonts w:ascii="宋体" w:eastAsia="宋体" w:hAnsi="MS Mincho" w:cs="宋体"/>
          <w:sz w:val="28"/>
        </w:rPr>
        <w:t>，</w:t>
      </w:r>
      <w:r>
        <w:rPr>
          <w:rFonts w:ascii="宋体" w:eastAsia="宋体" w:hAnsi="SimSun" w:cs="宋体"/>
          <w:sz w:val="28"/>
        </w:rPr>
        <w:t>获</w:t>
      </w:r>
      <w:r>
        <w:rPr>
          <w:rFonts w:ascii="宋体" w:eastAsia="宋体" w:hAnsi="MS Mincho" w:cs="宋体"/>
          <w:sz w:val="28"/>
        </w:rPr>
        <w:t>得了那些</w:t>
      </w:r>
      <w:r>
        <w:rPr>
          <w:rFonts w:ascii="宋体" w:eastAsia="宋体" w:hAnsi="SimSun" w:cs="宋体"/>
          <w:sz w:val="28"/>
        </w:rPr>
        <w:t>进步</w:t>
      </w:r>
      <w:r>
        <w:rPr>
          <w:rFonts w:ascii="宋体" w:eastAsia="宋体" w:hAnsi="MS Mincho" w:cs="宋体"/>
          <w:sz w:val="28"/>
        </w:rPr>
        <w:t>，具</w:t>
      </w:r>
      <w:r>
        <w:rPr>
          <w:rFonts w:ascii="宋体" w:eastAsia="宋体" w:hAnsi="SimSun" w:cs="宋体"/>
          <w:sz w:val="28"/>
        </w:rPr>
        <w:t>备</w:t>
      </w:r>
      <w:r>
        <w:rPr>
          <w:rFonts w:ascii="宋体" w:eastAsia="宋体" w:hAnsi="MS Mincho" w:cs="宋体"/>
          <w:sz w:val="28"/>
        </w:rPr>
        <w:t>了什</w:t>
      </w:r>
      <w:r>
        <w:rPr>
          <w:rFonts w:ascii="宋体" w:eastAsia="宋体" w:hAnsi="SimSun" w:cs="宋体"/>
          <w:sz w:val="28"/>
        </w:rPr>
        <w:t>么</w:t>
      </w:r>
      <w:r>
        <w:rPr>
          <w:rFonts w:ascii="宋体" w:eastAsia="宋体" w:hAnsi="MS Mincho" w:cs="宋体"/>
          <w:sz w:val="28"/>
        </w:rPr>
        <w:t>能力，使</w:t>
      </w:r>
      <w:r>
        <w:rPr>
          <w:rFonts w:ascii="宋体" w:eastAsia="宋体" w:hAnsi="SimSun" w:cs="宋体"/>
          <w:sz w:val="28"/>
        </w:rPr>
        <w:t>评</w:t>
      </w:r>
      <w:r>
        <w:rPr>
          <w:rFonts w:ascii="宋体" w:eastAsia="宋体" w:hAnsi="MS Mincho" w:cs="宋体"/>
          <w:sz w:val="28"/>
        </w:rPr>
        <w:t>价</w:t>
      </w:r>
      <w:r>
        <w:rPr>
          <w:rFonts w:ascii="宋体" w:eastAsia="宋体" w:hAnsi="SimSun" w:cs="宋体"/>
          <w:sz w:val="28"/>
        </w:rPr>
        <w:t>结</w:t>
      </w:r>
      <w:r>
        <w:rPr>
          <w:rFonts w:ascii="宋体" w:eastAsia="宋体" w:hAnsi="MS Mincho" w:cs="宋体"/>
          <w:sz w:val="28"/>
        </w:rPr>
        <w:t>果有利于</w:t>
      </w:r>
      <w:r>
        <w:rPr>
          <w:rFonts w:ascii="宋体" w:eastAsia="宋体" w:hAnsi="SimSun" w:cs="宋体"/>
          <w:sz w:val="28"/>
        </w:rPr>
        <w:t>树</w:t>
      </w:r>
      <w:r>
        <w:rPr>
          <w:rFonts w:ascii="宋体" w:eastAsia="宋体" w:hAnsi="MS Mincho" w:cs="宋体"/>
          <w:sz w:val="28"/>
        </w:rPr>
        <w:t>立学生学</w:t>
      </w:r>
      <w:r>
        <w:rPr>
          <w:rFonts w:ascii="宋体" w:eastAsia="宋体" w:hAnsi="SimSun" w:cs="宋体"/>
          <w:sz w:val="28"/>
        </w:rPr>
        <w:t>习</w:t>
      </w:r>
      <w:r>
        <w:rPr>
          <w:rFonts w:ascii="宋体" w:eastAsia="宋体" w:hAnsi="MS Mincho" w:cs="宋体"/>
          <w:sz w:val="28"/>
        </w:rPr>
        <w:t>数学的自信心，提高学生学</w:t>
      </w:r>
      <w:r>
        <w:rPr>
          <w:rFonts w:ascii="宋体" w:eastAsia="宋体" w:hAnsi="SimSun" w:cs="宋体"/>
          <w:sz w:val="28"/>
        </w:rPr>
        <w:t>习</w:t>
      </w:r>
      <w:r>
        <w:rPr>
          <w:rFonts w:ascii="宋体" w:eastAsia="宋体" w:hAnsi="MS Mincho" w:cs="宋体"/>
          <w:sz w:val="28"/>
        </w:rPr>
        <w:t>数学的</w:t>
      </w:r>
      <w:r>
        <w:rPr>
          <w:rFonts w:ascii="宋体" w:eastAsia="宋体" w:hAnsi="SimSun" w:cs="宋体"/>
          <w:sz w:val="28"/>
        </w:rPr>
        <w:t>兴</w:t>
      </w:r>
      <w:r>
        <w:rPr>
          <w:rFonts w:ascii="宋体" w:eastAsia="宋体" w:hAnsi="MS Mincho" w:cs="宋体"/>
          <w:sz w:val="28"/>
        </w:rPr>
        <w:t>趣。</w:t>
      </w:r>
    </w:p>
    <w:p>
      <w:pPr>
        <w:spacing w:before="160" w:beforeAutospacing="0" w:after="160" w:afterAutospacing="0" w:line="360" w:lineRule="auto"/>
        <w:ind w:firstLine="560"/>
        <w:contextualSpacing w:val="0"/>
        <w:jc w:val="both"/>
      </w:pPr>
      <w:r>
        <w:rPr>
          <w:rFonts w:ascii="宋体" w:eastAsia="宋体" w:cs="宋体"/>
          <w:sz w:val="28"/>
        </w:rPr>
        <w:t>4</w:t>
      </w:r>
      <w:r>
        <w:rPr>
          <w:rFonts w:ascii="宋体" w:eastAsia="宋体" w:hAnsi="MS Mincho" w:cs="宋体"/>
          <w:sz w:val="28"/>
        </w:rPr>
        <w:t>、</w:t>
      </w:r>
      <w:r>
        <w:rPr>
          <w:rFonts w:ascii="宋体" w:eastAsia="宋体" w:hAnsi="SimSun" w:cs="宋体"/>
          <w:sz w:val="28"/>
        </w:rPr>
        <w:t>认</w:t>
      </w:r>
      <w:r>
        <w:rPr>
          <w:rFonts w:ascii="宋体" w:eastAsia="宋体" w:hAnsi="MS Mincho" w:cs="宋体"/>
          <w:sz w:val="28"/>
        </w:rPr>
        <w:t>真批改作</w:t>
      </w:r>
      <w:r>
        <w:rPr>
          <w:rFonts w:ascii="宋体" w:eastAsia="宋体" w:hAnsi="SimSun" w:cs="宋体"/>
          <w:sz w:val="28"/>
        </w:rPr>
        <w:t>业</w:t>
      </w:r>
      <w:r>
        <w:rPr>
          <w:rFonts w:ascii="宋体" w:eastAsia="宋体" w:hAnsi="MS Mincho" w:cs="宋体"/>
          <w:sz w:val="28"/>
        </w:rPr>
        <w:t>，布置作</w:t>
      </w:r>
      <w:r>
        <w:rPr>
          <w:rFonts w:ascii="宋体" w:eastAsia="宋体" w:hAnsi="SimSun" w:cs="宋体"/>
          <w:sz w:val="28"/>
        </w:rPr>
        <w:t>业</w:t>
      </w:r>
      <w:r>
        <w:rPr>
          <w:rFonts w:ascii="宋体" w:eastAsia="宋体" w:hAnsi="MS Mincho" w:cs="宋体"/>
          <w:sz w:val="28"/>
        </w:rPr>
        <w:t>有</w:t>
      </w:r>
      <w:r>
        <w:rPr>
          <w:rFonts w:ascii="宋体" w:eastAsia="宋体" w:hAnsi="SimSun" w:cs="宋体"/>
          <w:sz w:val="28"/>
        </w:rPr>
        <w:t>针对</w:t>
      </w:r>
      <w:r>
        <w:rPr>
          <w:rFonts w:ascii="宋体" w:eastAsia="宋体" w:hAnsi="MS Mincho" w:cs="宋体"/>
          <w:sz w:val="28"/>
        </w:rPr>
        <w:t>性，有</w:t>
      </w:r>
      <w:r>
        <w:rPr>
          <w:rFonts w:ascii="宋体" w:eastAsia="宋体" w:hAnsi="SimSun" w:cs="宋体"/>
          <w:sz w:val="28"/>
        </w:rPr>
        <w:t>层</w:t>
      </w:r>
      <w:r>
        <w:rPr>
          <w:rFonts w:ascii="宋体" w:eastAsia="宋体" w:hAnsi="MS Mincho" w:cs="宋体"/>
          <w:sz w:val="28"/>
        </w:rPr>
        <w:t>次性。</w:t>
      </w:r>
      <w:r>
        <w:rPr>
          <w:rFonts w:ascii="宋体" w:eastAsia="宋体" w:hAnsi="SimSun" w:cs="宋体"/>
          <w:sz w:val="28"/>
        </w:rPr>
        <w:t>对</w:t>
      </w:r>
      <w:r>
        <w:rPr>
          <w:rFonts w:ascii="宋体" w:eastAsia="宋体" w:hAnsi="MS Mincho" w:cs="宋体"/>
          <w:sz w:val="28"/>
        </w:rPr>
        <w:t>学生的作</w:t>
      </w:r>
      <w:r>
        <w:rPr>
          <w:rFonts w:ascii="宋体" w:eastAsia="宋体" w:hAnsi="SimSun" w:cs="宋体"/>
          <w:sz w:val="28"/>
        </w:rPr>
        <w:t>业</w:t>
      </w:r>
      <w:r>
        <w:rPr>
          <w:rFonts w:ascii="宋体" w:eastAsia="宋体" w:hAnsi="MS Mincho" w:cs="宋体"/>
          <w:sz w:val="28"/>
        </w:rPr>
        <w:t>批改及</w:t>
      </w:r>
      <w:r>
        <w:rPr>
          <w:rFonts w:ascii="宋体" w:eastAsia="宋体" w:hAnsi="SimSun" w:cs="宋体"/>
          <w:sz w:val="28"/>
        </w:rPr>
        <w:t>时</w:t>
      </w:r>
      <w:r>
        <w:rPr>
          <w:rFonts w:ascii="宋体" w:eastAsia="宋体" w:hAnsi="MS Mincho" w:cs="宋体"/>
          <w:sz w:val="28"/>
        </w:rPr>
        <w:t>，</w:t>
      </w:r>
      <w:r>
        <w:rPr>
          <w:rFonts w:ascii="宋体" w:eastAsia="宋体" w:hAnsi="SimSun" w:cs="宋体"/>
          <w:sz w:val="28"/>
        </w:rPr>
        <w:t>认</w:t>
      </w:r>
      <w:r>
        <w:rPr>
          <w:rFonts w:ascii="宋体" w:eastAsia="宋体" w:hAnsi="MS Mincho" w:cs="宋体"/>
          <w:sz w:val="28"/>
        </w:rPr>
        <w:t>真分析学生的作</w:t>
      </w:r>
      <w:r>
        <w:rPr>
          <w:rFonts w:ascii="宋体" w:eastAsia="宋体" w:hAnsi="SimSun" w:cs="宋体"/>
          <w:sz w:val="28"/>
        </w:rPr>
        <w:t>业</w:t>
      </w:r>
      <w:r>
        <w:rPr>
          <w:rFonts w:ascii="宋体" w:eastAsia="宋体" w:hAnsi="MS Mincho" w:cs="宋体"/>
          <w:sz w:val="28"/>
        </w:rPr>
        <w:t>情况，将他</w:t>
      </w:r>
      <w:r>
        <w:rPr>
          <w:rFonts w:ascii="宋体" w:eastAsia="宋体" w:hAnsi="SimSun" w:cs="宋体"/>
          <w:sz w:val="28"/>
        </w:rPr>
        <w:t>们</w:t>
      </w:r>
      <w:r>
        <w:rPr>
          <w:rFonts w:ascii="宋体" w:eastAsia="宋体" w:hAnsi="MS Mincho" w:cs="宋体"/>
          <w:sz w:val="28"/>
        </w:rPr>
        <w:t>在作</w:t>
      </w:r>
      <w:r>
        <w:rPr>
          <w:rFonts w:ascii="宋体" w:eastAsia="宋体" w:hAnsi="SimSun" w:cs="宋体"/>
          <w:sz w:val="28"/>
        </w:rPr>
        <w:t>业过</w:t>
      </w:r>
      <w:r>
        <w:rPr>
          <w:rFonts w:ascii="宋体" w:eastAsia="宋体" w:hAnsi="MS Mincho" w:cs="宋体"/>
          <w:sz w:val="28"/>
        </w:rPr>
        <w:t>程出</w:t>
      </w:r>
      <w:r>
        <w:rPr>
          <w:rFonts w:ascii="宋体" w:eastAsia="宋体" w:hAnsi="SimSun" w:cs="宋体"/>
          <w:sz w:val="28"/>
        </w:rPr>
        <w:t>现</w:t>
      </w:r>
      <w:r>
        <w:rPr>
          <w:rFonts w:ascii="宋体" w:eastAsia="宋体" w:hAnsi="MS Mincho" w:cs="宋体"/>
          <w:sz w:val="28"/>
        </w:rPr>
        <w:t>的</w:t>
      </w:r>
      <w:r>
        <w:rPr>
          <w:rFonts w:ascii="宋体" w:eastAsia="宋体" w:hAnsi="SimSun" w:cs="宋体"/>
          <w:sz w:val="28"/>
        </w:rPr>
        <w:t>问题</w:t>
      </w:r>
      <w:r>
        <w:rPr>
          <w:rFonts w:ascii="宋体" w:eastAsia="宋体" w:hAnsi="MS Mincho" w:cs="宋体"/>
          <w:sz w:val="28"/>
        </w:rPr>
        <w:t>做出分</w:t>
      </w:r>
      <w:r>
        <w:rPr>
          <w:rFonts w:ascii="宋体" w:eastAsia="宋体" w:hAnsi="SimSun" w:cs="宋体"/>
          <w:sz w:val="28"/>
        </w:rPr>
        <w:t>类总结</w:t>
      </w:r>
      <w:r>
        <w:rPr>
          <w:rFonts w:ascii="宋体" w:eastAsia="宋体" w:hAnsi="MS Mincho" w:cs="宋体"/>
          <w:sz w:val="28"/>
        </w:rPr>
        <w:t>，</w:t>
      </w:r>
      <w:r>
        <w:rPr>
          <w:rFonts w:ascii="宋体" w:eastAsia="宋体" w:hAnsi="SimSun" w:cs="宋体"/>
          <w:sz w:val="28"/>
        </w:rPr>
        <w:t>进</w:t>
      </w:r>
      <w:r>
        <w:rPr>
          <w:rFonts w:ascii="宋体" w:eastAsia="宋体" w:hAnsi="MS Mincho" w:cs="宋体"/>
          <w:sz w:val="28"/>
        </w:rPr>
        <w:t>行透切的</w:t>
      </w:r>
      <w:r>
        <w:rPr>
          <w:rFonts w:ascii="宋体" w:eastAsia="宋体" w:hAnsi="SimSun" w:cs="宋体"/>
          <w:sz w:val="28"/>
        </w:rPr>
        <w:t>讲评</w:t>
      </w:r>
      <w:r>
        <w:rPr>
          <w:rFonts w:ascii="宋体" w:eastAsia="宋体" w:hAnsi="MS Mincho" w:cs="宋体"/>
          <w:sz w:val="28"/>
        </w:rPr>
        <w:t>，并</w:t>
      </w:r>
      <w:r>
        <w:rPr>
          <w:rFonts w:ascii="宋体" w:eastAsia="宋体" w:hAnsi="SimSun" w:cs="宋体"/>
          <w:sz w:val="28"/>
        </w:rPr>
        <w:t>针对</w:t>
      </w:r>
      <w:r>
        <w:rPr>
          <w:rFonts w:ascii="宋体" w:eastAsia="宋体" w:hAnsi="MS Mincho" w:cs="宋体"/>
          <w:sz w:val="28"/>
        </w:rPr>
        <w:t>有</w:t>
      </w:r>
      <w:r>
        <w:rPr>
          <w:rFonts w:ascii="宋体" w:eastAsia="宋体" w:hAnsi="SimSun" w:cs="宋体"/>
          <w:sz w:val="28"/>
        </w:rPr>
        <w:t>关</w:t>
      </w:r>
      <w:r>
        <w:rPr>
          <w:rFonts w:ascii="宋体" w:eastAsia="宋体" w:hAnsi="MS Mincho" w:cs="宋体"/>
          <w:sz w:val="28"/>
        </w:rPr>
        <w:t>情况及</w:t>
      </w:r>
      <w:r>
        <w:rPr>
          <w:rFonts w:ascii="宋体" w:eastAsia="宋体" w:hAnsi="SimSun" w:cs="宋体"/>
          <w:sz w:val="28"/>
        </w:rPr>
        <w:t>时</w:t>
      </w:r>
      <w:r>
        <w:rPr>
          <w:rFonts w:ascii="宋体" w:eastAsia="宋体" w:hAnsi="MS Mincho" w:cs="宋体"/>
          <w:sz w:val="28"/>
        </w:rPr>
        <w:t>改</w:t>
      </w:r>
      <w:r>
        <w:rPr>
          <w:rFonts w:ascii="宋体" w:eastAsia="宋体" w:hAnsi="SimSun" w:cs="宋体"/>
          <w:sz w:val="28"/>
        </w:rPr>
        <w:t>进</w:t>
      </w:r>
      <w:r>
        <w:rPr>
          <w:rFonts w:ascii="宋体" w:eastAsia="宋体" w:hAnsi="MS Mincho" w:cs="宋体"/>
          <w:sz w:val="28"/>
        </w:rPr>
        <w:t>教学方法，做到有的放矢。</w:t>
      </w:r>
    </w:p>
    <w:p>
      <w:pPr>
        <w:spacing w:before="160" w:beforeAutospacing="0" w:after="160" w:afterAutospacing="0" w:line="360" w:lineRule="auto"/>
        <w:ind w:firstLine="560"/>
        <w:contextualSpacing w:val="0"/>
        <w:jc w:val="both"/>
      </w:pPr>
      <w:r>
        <w:rPr>
          <w:rFonts w:ascii="宋体" w:eastAsia="宋体" w:cs="宋体"/>
          <w:sz w:val="28"/>
        </w:rPr>
        <w:t>5</w:t>
      </w:r>
      <w:r>
        <w:rPr>
          <w:rFonts w:ascii="宋体" w:eastAsia="宋体" w:hAnsi="MS Mincho" w:cs="宋体"/>
          <w:sz w:val="28"/>
        </w:rPr>
        <w:t>、加大</w:t>
      </w:r>
      <w:r>
        <w:rPr>
          <w:rFonts w:ascii="宋体" w:eastAsia="宋体" w:hAnsi="SimSun" w:cs="宋体"/>
          <w:sz w:val="28"/>
        </w:rPr>
        <w:t>对</w:t>
      </w:r>
      <w:r>
        <w:rPr>
          <w:rFonts w:ascii="宋体" w:eastAsia="宋体" w:hAnsi="MS Mincho" w:cs="宋体"/>
          <w:sz w:val="28"/>
        </w:rPr>
        <w:t>后</w:t>
      </w:r>
      <w:r>
        <w:rPr>
          <w:rFonts w:ascii="宋体" w:eastAsia="宋体" w:hAnsi="SimSun" w:cs="宋体"/>
          <w:sz w:val="28"/>
        </w:rPr>
        <w:t>进</w:t>
      </w:r>
      <w:r>
        <w:rPr>
          <w:rFonts w:ascii="宋体" w:eastAsia="宋体" w:hAnsi="MS Mincho" w:cs="宋体"/>
          <w:sz w:val="28"/>
        </w:rPr>
        <w:t>生的</w:t>
      </w:r>
      <w:r>
        <w:rPr>
          <w:rFonts w:ascii="宋体" w:eastAsia="宋体" w:hAnsi="SimSun" w:cs="宋体"/>
          <w:sz w:val="28"/>
        </w:rPr>
        <w:t>辅导</w:t>
      </w:r>
      <w:r>
        <w:rPr>
          <w:rFonts w:ascii="宋体" w:eastAsia="宋体" w:hAnsi="MS Mincho" w:cs="宋体"/>
          <w:sz w:val="28"/>
        </w:rPr>
        <w:t>力度。</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2"/>
          <w:cols w:space="708"/>
          <w:titlePg w:val="0"/>
        </w:sectPr>
      </w:pPr>
      <w:r>
        <w:rPr>
          <w:rFonts w:ascii="宋体" w:eastAsia="宋体" w:hAnsi="SimSun" w:cs="宋体"/>
          <w:sz w:val="28"/>
        </w:rPr>
        <w:t>对</w:t>
      </w:r>
      <w:r>
        <w:rPr>
          <w:rFonts w:ascii="宋体" w:eastAsia="宋体" w:hAnsi="MS Mincho" w:cs="宋体"/>
          <w:sz w:val="28"/>
        </w:rPr>
        <w:t>后</w:t>
      </w:r>
      <w:r>
        <w:rPr>
          <w:rFonts w:ascii="宋体" w:eastAsia="宋体" w:hAnsi="SimSun" w:cs="宋体"/>
          <w:sz w:val="28"/>
        </w:rPr>
        <w:t>进</w:t>
      </w:r>
      <w:r>
        <w:rPr>
          <w:rFonts w:ascii="宋体" w:eastAsia="宋体" w:hAnsi="MS Mincho" w:cs="宋体"/>
          <w:sz w:val="28"/>
        </w:rPr>
        <w:t>生的</w:t>
      </w:r>
      <w:r>
        <w:rPr>
          <w:rFonts w:ascii="宋体" w:eastAsia="宋体" w:hAnsi="SimSun" w:cs="宋体"/>
          <w:sz w:val="28"/>
        </w:rPr>
        <w:t>辅导</w:t>
      </w:r>
      <w:r>
        <w:rPr>
          <w:rFonts w:ascii="宋体" w:eastAsia="宋体" w:hAnsi="MS Mincho" w:cs="宋体"/>
          <w:sz w:val="28"/>
        </w:rPr>
        <w:t>，并不限于学生知</w:t>
      </w:r>
      <w:r>
        <w:rPr>
          <w:rFonts w:ascii="宋体" w:eastAsia="宋体" w:hAnsi="SimSun" w:cs="宋体"/>
          <w:sz w:val="28"/>
        </w:rPr>
        <w:t>识</w:t>
      </w:r>
      <w:r>
        <w:rPr>
          <w:rFonts w:ascii="宋体" w:eastAsia="宋体" w:hAnsi="MS Mincho" w:cs="宋体"/>
          <w:sz w:val="28"/>
        </w:rPr>
        <w:t>性的</w:t>
      </w:r>
      <w:r>
        <w:rPr>
          <w:rFonts w:ascii="宋体" w:eastAsia="宋体" w:hAnsi="SimSun" w:cs="宋体"/>
          <w:sz w:val="28"/>
        </w:rPr>
        <w:t>辅导</w:t>
      </w:r>
      <w:r>
        <w:rPr>
          <w:rFonts w:ascii="宋体" w:eastAsia="宋体" w:hAnsi="MS Mincho" w:cs="宋体"/>
          <w:sz w:val="28"/>
        </w:rPr>
        <w:t>，更重要的是学生思想的</w:t>
      </w:r>
      <w:r>
        <w:rPr>
          <w:rFonts w:ascii="宋体" w:eastAsia="宋体" w:hAnsi="SimSun" w:cs="宋体"/>
          <w:sz w:val="28"/>
        </w:rPr>
        <w:t>辅导</w:t>
      </w:r>
      <w:r>
        <w:rPr>
          <w:rFonts w:ascii="宋体" w:eastAsia="宋体" w:hAnsi="MS Mincho" w:cs="宋体"/>
          <w:sz w:val="28"/>
        </w:rPr>
        <w:t>，提高后</w:t>
      </w:r>
      <w:r>
        <w:rPr>
          <w:rFonts w:ascii="宋体" w:eastAsia="宋体" w:hAnsi="SimSun" w:cs="宋体"/>
          <w:sz w:val="28"/>
        </w:rPr>
        <w:t>进</w:t>
      </w:r>
      <w:r>
        <w:rPr>
          <w:rFonts w:ascii="宋体" w:eastAsia="宋体" w:hAnsi="MS Mincho" w:cs="宋体"/>
          <w:sz w:val="28"/>
        </w:rPr>
        <w:t>生的成</w:t>
      </w:r>
      <w:r>
        <w:rPr>
          <w:rFonts w:ascii="宋体" w:eastAsia="宋体" w:hAnsi="SimSun" w:cs="宋体"/>
          <w:sz w:val="28"/>
        </w:rPr>
        <w:t>绩</w:t>
      </w:r>
      <w:r>
        <w:rPr>
          <w:rFonts w:ascii="宋体" w:eastAsia="宋体" w:hAnsi="MS Mincho" w:cs="宋体"/>
          <w:sz w:val="28"/>
        </w:rPr>
        <w:t>，首先解决他</w:t>
      </w:r>
      <w:r>
        <w:rPr>
          <w:rFonts w:ascii="宋体" w:eastAsia="宋体" w:hAnsi="SimSun" w:cs="宋体"/>
          <w:sz w:val="28"/>
        </w:rPr>
        <w:t>们</w:t>
      </w:r>
      <w:r>
        <w:rPr>
          <w:rFonts w:ascii="宋体" w:eastAsia="宋体" w:hAnsi="MS Mincho" w:cs="宋体"/>
          <w:sz w:val="28"/>
        </w:rPr>
        <w:t>的心</w:t>
      </w:r>
      <w:r>
        <w:rPr>
          <w:rFonts w:ascii="宋体" w:eastAsia="宋体" w:hAnsi="SimSun" w:cs="宋体"/>
          <w:sz w:val="28"/>
        </w:rPr>
        <w:t>结</w:t>
      </w:r>
      <w:r>
        <w:rPr>
          <w:rFonts w:ascii="宋体" w:eastAsia="宋体" w:hAnsi="MS Mincho" w:cs="宋体"/>
          <w:sz w:val="28"/>
        </w:rPr>
        <w:t>，</w:t>
      </w:r>
      <w:r>
        <w:rPr>
          <w:rFonts w:ascii="宋体" w:eastAsia="宋体" w:hAnsi="SimSun" w:cs="宋体"/>
          <w:sz w:val="28"/>
        </w:rPr>
        <w:t>让</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意</w:t>
      </w:r>
      <w:r>
        <w:rPr>
          <w:rFonts w:ascii="宋体" w:eastAsia="宋体" w:hAnsi="SimSun" w:cs="宋体"/>
          <w:sz w:val="28"/>
        </w:rPr>
        <w:t>识</w:t>
      </w:r>
      <w:r>
        <w:rPr>
          <w:rFonts w:ascii="宋体" w:eastAsia="宋体" w:hAnsi="MS Mincho" w:cs="宋体"/>
          <w:sz w:val="28"/>
        </w:rPr>
        <w:t>到学</w:t>
      </w:r>
      <w:r>
        <w:rPr>
          <w:rFonts w:ascii="宋体" w:eastAsia="宋体" w:hAnsi="SimSun" w:cs="宋体"/>
          <w:sz w:val="28"/>
        </w:rPr>
        <w:t>习</w:t>
      </w:r>
      <w:r>
        <w:rPr>
          <w:rFonts w:ascii="宋体" w:eastAsia="宋体" w:hAnsi="MS Mincho" w:cs="宋体"/>
          <w:sz w:val="28"/>
        </w:rPr>
        <w:t>的重要性和必要性，使之</w:t>
      </w:r>
      <w:r>
        <w:rPr>
          <w:rFonts w:ascii="宋体" w:eastAsia="宋体" w:hAnsi="SimSun" w:cs="宋体"/>
          <w:sz w:val="28"/>
        </w:rPr>
        <w:t>对</w:t>
      </w:r>
      <w:r>
        <w:rPr>
          <w:rFonts w:ascii="宋体" w:eastAsia="宋体" w:hAnsi="MS Mincho" w:cs="宋体"/>
          <w:sz w:val="28"/>
        </w:rPr>
        <w:t>学</w:t>
      </w:r>
      <w:r>
        <w:rPr>
          <w:rFonts w:ascii="宋体" w:eastAsia="宋体" w:hAnsi="SimSun" w:cs="宋体"/>
          <w:sz w:val="28"/>
        </w:rPr>
        <w:t>习</w:t>
      </w:r>
      <w:r>
        <w:rPr>
          <w:rFonts w:ascii="宋体" w:eastAsia="宋体" w:hAnsi="MS Mincho" w:cs="宋体"/>
          <w:sz w:val="28"/>
        </w:rPr>
        <w:t>萌</w:t>
      </w:r>
      <w:r>
        <w:rPr>
          <w:rFonts w:ascii="宋体" w:eastAsia="宋体" w:hAnsi="SimSun" w:cs="宋体"/>
          <w:sz w:val="28"/>
        </w:rPr>
        <w:t>发兴</w:t>
      </w:r>
      <w:r>
        <w:rPr>
          <w:rFonts w:ascii="宋体" w:eastAsia="宋体" w:hAnsi="MS Mincho" w:cs="宋体"/>
          <w:sz w:val="28"/>
        </w:rPr>
        <w:t>趣，激</w:t>
      </w:r>
      <w:r>
        <w:rPr>
          <w:rFonts w:ascii="宋体" w:eastAsia="宋体" w:hAnsi="SimSun" w:cs="宋体"/>
          <w:sz w:val="28"/>
        </w:rPr>
        <w:t>发</w:t>
      </w:r>
      <w:r>
        <w:rPr>
          <w:rFonts w:ascii="宋体" w:eastAsia="宋体" w:hAnsi="MS Mincho" w:cs="宋体"/>
          <w:sz w:val="28"/>
        </w:rPr>
        <w:t>了他</w:t>
      </w:r>
      <w:r>
        <w:rPr>
          <w:rFonts w:ascii="宋体" w:eastAsia="宋体" w:hAnsi="SimSun" w:cs="宋体"/>
          <w:sz w:val="28"/>
        </w:rPr>
        <w:t>们</w:t>
      </w:r>
      <w:r>
        <w:rPr>
          <w:rFonts w:ascii="宋体" w:eastAsia="宋体" w:hAnsi="MS Mincho" w:cs="宋体"/>
          <w:sz w:val="28"/>
        </w:rPr>
        <w:t>的求知欲和上</w:t>
      </w:r>
      <w:r>
        <w:rPr>
          <w:rFonts w:ascii="宋体" w:eastAsia="宋体" w:hAnsi="SimSun" w:cs="宋体"/>
          <w:sz w:val="28"/>
        </w:rPr>
        <w:t>进</w:t>
      </w:r>
      <w:r>
        <w:rPr>
          <w:rFonts w:ascii="宋体" w:eastAsia="宋体" w:hAnsi="MS Mincho" w:cs="宋体"/>
          <w:sz w:val="28"/>
        </w:rPr>
        <w:t>心，使他</w:t>
      </w:r>
      <w:r>
        <w:rPr>
          <w:rFonts w:ascii="宋体" w:eastAsia="宋体" w:hAnsi="SimSun" w:cs="宋体"/>
          <w:sz w:val="28"/>
        </w:rPr>
        <w:t>们对</w:t>
      </w:r>
      <w:r>
        <w:rPr>
          <w:rFonts w:ascii="宋体" w:eastAsia="宋体" w:hAnsi="MS Mincho" w:cs="宋体"/>
          <w:sz w:val="28"/>
        </w:rPr>
        <w:t>数学</w:t>
      </w:r>
      <w:r>
        <w:rPr>
          <w:rFonts w:ascii="宋体" w:eastAsia="宋体" w:hAnsi="SimSun" w:cs="宋体"/>
          <w:sz w:val="28"/>
        </w:rPr>
        <w:t>产</w:t>
      </w:r>
      <w:r>
        <w:rPr>
          <w:rFonts w:ascii="宋体" w:eastAsia="宋体" w:hAnsi="MS Mincho" w:cs="宋体"/>
          <w:sz w:val="28"/>
        </w:rPr>
        <w:t>生了</w:t>
      </w:r>
      <w:r>
        <w:rPr>
          <w:rFonts w:ascii="宋体" w:eastAsia="宋体" w:hAnsi="SimSun" w:cs="宋体"/>
          <w:sz w:val="28"/>
        </w:rPr>
        <w:t>兴</w:t>
      </w:r>
      <w:r>
        <w:rPr>
          <w:rFonts w:ascii="宋体" w:eastAsia="宋体" w:hAnsi="MS Mincho" w:cs="宋体"/>
          <w:sz w:val="28"/>
        </w:rPr>
        <w:t>趣，也取得了</w:t>
      </w:r>
      <w:r>
        <w:rPr>
          <w:rFonts w:ascii="宋体" w:eastAsia="宋体" w:hAnsi="SimSun" w:cs="宋体"/>
          <w:sz w:val="28"/>
        </w:rPr>
        <w:t>较</w:t>
      </w:r>
      <w:r>
        <w:rPr>
          <w:rFonts w:ascii="宋体" w:eastAsia="宋体" w:hAnsi="MS Mincho" w:cs="宋体"/>
          <w:sz w:val="28"/>
        </w:rPr>
        <w:t>好的成</w:t>
      </w:r>
      <w:r>
        <w:rPr>
          <w:rFonts w:ascii="宋体" w:eastAsia="宋体" w:hAnsi="SimSun" w:cs="宋体"/>
          <w:sz w:val="28"/>
        </w:rPr>
        <w:t>绩</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cs="宋体"/>
          <w:sz w:val="28"/>
        </w:rPr>
        <w:t>6</w:t>
      </w:r>
      <w:r>
        <w:rPr>
          <w:rFonts w:ascii="宋体" w:eastAsia="宋体" w:hAnsi="MS Mincho" w:cs="宋体"/>
          <w:sz w:val="28"/>
        </w:rPr>
        <w:t>、虚心</w:t>
      </w:r>
      <w:r>
        <w:rPr>
          <w:rFonts w:ascii="宋体" w:eastAsia="宋体" w:hAnsi="SimSun" w:cs="宋体"/>
          <w:sz w:val="28"/>
        </w:rPr>
        <w:t>请</w:t>
      </w:r>
      <w:r>
        <w:rPr>
          <w:rFonts w:ascii="宋体" w:eastAsia="宋体" w:hAnsi="MS Mincho" w:cs="宋体"/>
          <w:sz w:val="28"/>
        </w:rPr>
        <w:t>教其他老</w:t>
      </w:r>
      <w:r>
        <w:rPr>
          <w:rFonts w:ascii="宋体" w:eastAsia="宋体" w:hAnsi="SimSun" w:cs="宋体"/>
          <w:sz w:val="28"/>
        </w:rPr>
        <w:t>师</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sz w:val="28"/>
        </w:rPr>
        <w:t>在教学上，有疑必</w:t>
      </w:r>
      <w:r>
        <w:rPr>
          <w:rFonts w:ascii="宋体" w:eastAsia="宋体" w:hAnsi="SimSun" w:cs="宋体"/>
          <w:sz w:val="28"/>
        </w:rPr>
        <w:t>问</w:t>
      </w:r>
      <w:r>
        <w:rPr>
          <w:rFonts w:ascii="宋体" w:eastAsia="宋体" w:hAnsi="MS Mincho" w:cs="宋体"/>
          <w:sz w:val="28"/>
        </w:rPr>
        <w:t>。在各个章</w:t>
      </w:r>
      <w:r>
        <w:rPr>
          <w:rFonts w:ascii="宋体" w:eastAsia="宋体" w:hAnsi="SimSun" w:cs="宋体"/>
          <w:sz w:val="28"/>
        </w:rPr>
        <w:t>节</w:t>
      </w:r>
      <w:r>
        <w:rPr>
          <w:rFonts w:ascii="宋体" w:eastAsia="宋体" w:hAnsi="MS Mincho" w:cs="宋体"/>
          <w:sz w:val="28"/>
        </w:rPr>
        <w:t>的学</w:t>
      </w:r>
      <w:r>
        <w:rPr>
          <w:rFonts w:ascii="宋体" w:eastAsia="宋体" w:hAnsi="SimSun" w:cs="宋体"/>
          <w:sz w:val="28"/>
        </w:rPr>
        <w:t>习</w:t>
      </w:r>
      <w:r>
        <w:rPr>
          <w:rFonts w:ascii="宋体" w:eastAsia="宋体" w:hAnsi="MS Mincho" w:cs="宋体"/>
          <w:sz w:val="28"/>
        </w:rPr>
        <w:t>上都</w:t>
      </w:r>
      <w:r>
        <w:rPr>
          <w:rFonts w:ascii="宋体" w:eastAsia="宋体" w:hAnsi="SimSun" w:cs="宋体"/>
          <w:sz w:val="28"/>
        </w:rPr>
        <w:t>积</w:t>
      </w:r>
      <w:r>
        <w:rPr>
          <w:rFonts w:ascii="宋体" w:eastAsia="宋体" w:hAnsi="MS Mincho" w:cs="宋体"/>
          <w:sz w:val="28"/>
        </w:rPr>
        <w:t>极征求其他老</w:t>
      </w:r>
      <w:r>
        <w:rPr>
          <w:rFonts w:ascii="宋体" w:eastAsia="宋体" w:hAnsi="SimSun" w:cs="宋体"/>
          <w:sz w:val="28"/>
        </w:rPr>
        <w:t>师</w:t>
      </w:r>
      <w:r>
        <w:rPr>
          <w:rFonts w:ascii="宋体" w:eastAsia="宋体" w:hAnsi="MS Mincho" w:cs="宋体"/>
          <w:sz w:val="28"/>
        </w:rPr>
        <w:t>的意</w:t>
      </w:r>
      <w:r>
        <w:rPr>
          <w:rFonts w:ascii="宋体" w:eastAsia="宋体" w:hAnsi="SimSun" w:cs="宋体"/>
          <w:sz w:val="28"/>
        </w:rPr>
        <w:t>见</w:t>
      </w:r>
      <w:r>
        <w:rPr>
          <w:rFonts w:ascii="宋体" w:eastAsia="宋体" w:hAnsi="MS Mincho" w:cs="宋体"/>
          <w:sz w:val="28"/>
        </w:rPr>
        <w:t>，学</w:t>
      </w:r>
      <w:r>
        <w:rPr>
          <w:rFonts w:ascii="宋体" w:eastAsia="宋体" w:hAnsi="SimSun" w:cs="宋体"/>
          <w:sz w:val="28"/>
        </w:rPr>
        <w:t>习</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的方法，学</w:t>
      </w:r>
      <w:r>
        <w:rPr>
          <w:rFonts w:ascii="宋体" w:eastAsia="宋体" w:hAnsi="SimSun" w:cs="宋体"/>
          <w:sz w:val="28"/>
        </w:rPr>
        <w:t>习</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的</w:t>
      </w:r>
      <w:r>
        <w:rPr>
          <w:rFonts w:ascii="宋体" w:eastAsia="宋体" w:hAnsi="SimSun" w:cs="宋体"/>
          <w:sz w:val="28"/>
        </w:rPr>
        <w:t>优</w:t>
      </w:r>
      <w:r>
        <w:rPr>
          <w:rFonts w:ascii="宋体" w:eastAsia="宋体" w:hAnsi="MS Mincho" w:cs="宋体"/>
          <w:sz w:val="28"/>
        </w:rPr>
        <w:t>点，克服自己的不足，以求改</w:t>
      </w:r>
      <w:r>
        <w:rPr>
          <w:rFonts w:ascii="宋体" w:eastAsia="宋体" w:hAnsi="SimSun" w:cs="宋体"/>
          <w:sz w:val="28"/>
        </w:rPr>
        <w:t>进</w:t>
      </w:r>
      <w:r>
        <w:rPr>
          <w:rFonts w:ascii="宋体" w:eastAsia="宋体" w:hAnsi="MS Mincho" w:cs="宋体"/>
          <w:sz w:val="28"/>
        </w:rPr>
        <w:t>工作。</w:t>
      </w:r>
    </w:p>
    <w:p>
      <w:pPr>
        <w:spacing w:before="160" w:beforeAutospacing="0" w:after="160" w:afterAutospacing="0" w:line="360" w:lineRule="auto"/>
        <w:ind w:firstLine="560"/>
        <w:contextualSpacing w:val="0"/>
        <w:jc w:val="both"/>
      </w:pPr>
      <w:r>
        <w:rPr>
          <w:rFonts w:ascii="宋体" w:eastAsia="宋体" w:cs="宋体"/>
          <w:sz w:val="28"/>
        </w:rPr>
        <w:t>7</w:t>
      </w:r>
      <w:r>
        <w:rPr>
          <w:rFonts w:ascii="宋体" w:eastAsia="宋体" w:hAnsi="MS Mincho" w:cs="宋体"/>
          <w:sz w:val="28"/>
        </w:rPr>
        <w:t>、因</w:t>
      </w:r>
      <w:r>
        <w:rPr>
          <w:rFonts w:ascii="宋体" w:eastAsia="宋体" w:hAnsi="SimSun" w:cs="宋体"/>
          <w:sz w:val="28"/>
        </w:rPr>
        <w:t>经验</w:t>
      </w:r>
      <w:r>
        <w:rPr>
          <w:rFonts w:ascii="宋体" w:eastAsia="宋体" w:hAnsi="MS Mincho" w:cs="宋体"/>
          <w:sz w:val="28"/>
        </w:rPr>
        <w:t>不足，在期中考</w:t>
      </w:r>
      <w:r>
        <w:rPr>
          <w:rFonts w:ascii="宋体" w:eastAsia="宋体" w:hAnsi="SimSun" w:cs="宋体"/>
          <w:sz w:val="28"/>
        </w:rPr>
        <w:t>试时</w:t>
      </w:r>
      <w:r>
        <w:rPr>
          <w:rFonts w:ascii="宋体" w:eastAsia="宋体" w:hAnsi="MS Mincho" w:cs="宋体"/>
          <w:sz w:val="28"/>
        </w:rPr>
        <w:t>，我班成</w:t>
      </w:r>
      <w:r>
        <w:rPr>
          <w:rFonts w:ascii="宋体" w:eastAsia="宋体" w:hAnsi="SimSun" w:cs="宋体"/>
          <w:sz w:val="28"/>
        </w:rPr>
        <w:t>绩</w:t>
      </w:r>
      <w:r>
        <w:rPr>
          <w:rFonts w:ascii="宋体" w:eastAsia="宋体" w:hAnsi="MS Mincho" w:cs="宋体"/>
          <w:sz w:val="28"/>
        </w:rPr>
        <w:t>特</w:t>
      </w:r>
      <w:r>
        <w:rPr>
          <w:rFonts w:ascii="宋体" w:eastAsia="宋体" w:hAnsi="SimSun" w:cs="宋体"/>
          <w:sz w:val="28"/>
        </w:rPr>
        <w:t>别</w:t>
      </w:r>
      <w:r>
        <w:rPr>
          <w:rFonts w:ascii="宋体" w:eastAsia="宋体" w:hAnsi="MS Mincho" w:cs="宋体"/>
          <w:sz w:val="28"/>
        </w:rPr>
        <w:t>不理想，之后我及</w:t>
      </w:r>
      <w:r>
        <w:rPr>
          <w:rFonts w:ascii="宋体" w:eastAsia="宋体" w:hAnsi="SimSun" w:cs="宋体"/>
          <w:sz w:val="28"/>
        </w:rPr>
        <w:t>时调</w:t>
      </w:r>
      <w:r>
        <w:rPr>
          <w:rFonts w:ascii="宋体" w:eastAsia="宋体" w:hAnsi="MS Mincho" w:cs="宋体"/>
          <w:sz w:val="28"/>
        </w:rPr>
        <w:t>整教学方法，借</w:t>
      </w:r>
      <w:r>
        <w:rPr>
          <w:rFonts w:ascii="宋体" w:eastAsia="宋体" w:hAnsi="SimSun" w:cs="宋体"/>
          <w:sz w:val="28"/>
        </w:rPr>
        <w:t>鉴</w:t>
      </w:r>
      <w:r>
        <w:rPr>
          <w:rFonts w:ascii="宋体" w:eastAsia="宋体" w:hAnsi="MS Mincho" w:cs="宋体"/>
          <w:sz w:val="28"/>
        </w:rPr>
        <w:t>其他教</w:t>
      </w:r>
      <w:r>
        <w:rPr>
          <w:rFonts w:ascii="宋体" w:eastAsia="宋体" w:hAnsi="SimSun" w:cs="宋体"/>
          <w:sz w:val="28"/>
        </w:rPr>
        <w:t>师</w:t>
      </w:r>
      <w:r>
        <w:rPr>
          <w:rFonts w:ascii="宋体" w:eastAsia="宋体" w:hAnsi="MS Mincho" w:cs="宋体"/>
          <w:sz w:val="28"/>
        </w:rPr>
        <w:t>的</w:t>
      </w:r>
      <w:r>
        <w:rPr>
          <w:rFonts w:ascii="宋体" w:eastAsia="宋体" w:hAnsi="SimSun" w:cs="宋体"/>
          <w:sz w:val="28"/>
        </w:rPr>
        <w:t>经验</w:t>
      </w:r>
      <w:r>
        <w:rPr>
          <w:rFonts w:ascii="宋体" w:eastAsia="宋体" w:hAnsi="MS Mincho" w:cs="宋体"/>
          <w:sz w:val="28"/>
        </w:rPr>
        <w:t>，</w:t>
      </w:r>
      <w:r>
        <w:rPr>
          <w:rFonts w:ascii="宋体" w:eastAsia="宋体" w:hAnsi="SimSun" w:cs="宋体"/>
          <w:sz w:val="28"/>
        </w:rPr>
        <w:t>现</w:t>
      </w:r>
      <w:r>
        <w:rPr>
          <w:rFonts w:ascii="宋体" w:eastAsia="宋体" w:hAnsi="MS Mincho" w:cs="宋体"/>
          <w:sz w:val="28"/>
        </w:rPr>
        <w:t>在我班的成</w:t>
      </w:r>
      <w:r>
        <w:rPr>
          <w:rFonts w:ascii="宋体" w:eastAsia="宋体" w:hAnsi="SimSun" w:cs="宋体"/>
          <w:sz w:val="28"/>
        </w:rPr>
        <w:t>绩</w:t>
      </w:r>
      <w:r>
        <w:rPr>
          <w:rFonts w:ascii="宋体" w:eastAsia="宋体" w:hAnsi="MS Mincho" w:cs="宋体"/>
          <w:sz w:val="28"/>
        </w:rPr>
        <w:t>正在直</w:t>
      </w:r>
      <w:r>
        <w:rPr>
          <w:rFonts w:ascii="宋体" w:eastAsia="宋体" w:hAnsi="SimSun" w:cs="宋体"/>
          <w:sz w:val="28"/>
        </w:rPr>
        <w:t>线</w:t>
      </w:r>
      <w:r>
        <w:rPr>
          <w:rFonts w:ascii="宋体" w:eastAsia="宋体" w:hAnsi="MS Mincho" w:cs="宋体"/>
          <w:sz w:val="28"/>
        </w:rPr>
        <w:t>上升，我相信在下</w:t>
      </w:r>
      <w:r>
        <w:rPr>
          <w:rFonts w:ascii="宋体" w:eastAsia="宋体" w:hAnsi="SimSun" w:cs="宋体"/>
          <w:sz w:val="28"/>
        </w:rPr>
        <w:t>阶</w:t>
      </w:r>
      <w:r>
        <w:rPr>
          <w:rFonts w:ascii="宋体" w:eastAsia="宋体" w:hAnsi="MS Mincho" w:cs="宋体"/>
          <w:sz w:val="28"/>
        </w:rPr>
        <w:t>段的教学中我会</w:t>
      </w:r>
      <w:r>
        <w:rPr>
          <w:rFonts w:ascii="宋体" w:eastAsia="宋体" w:hAnsi="SimSun" w:cs="宋体"/>
          <w:sz w:val="28"/>
        </w:rPr>
        <w:t>带领</w:t>
      </w:r>
      <w:r>
        <w:rPr>
          <w:rFonts w:ascii="宋体" w:eastAsia="宋体" w:hAnsi="MS Mincho" w:cs="宋体"/>
          <w:sz w:val="28"/>
        </w:rPr>
        <w:t>我的班</w:t>
      </w:r>
      <w:r>
        <w:rPr>
          <w:rFonts w:ascii="宋体" w:eastAsia="宋体" w:hAnsi="SimSun" w:cs="宋体"/>
          <w:sz w:val="28"/>
        </w:rPr>
        <w:t>级稳步</w:t>
      </w:r>
      <w:r>
        <w:rPr>
          <w:rFonts w:ascii="宋体" w:eastAsia="宋体" w:hAnsi="MS Mincho" w:cs="宋体"/>
          <w:sz w:val="28"/>
        </w:rPr>
        <w:t>向前。</w:t>
      </w:r>
    </w:p>
    <w:p>
      <w:pPr>
        <w:spacing w:before="160" w:beforeAutospacing="0" w:after="160" w:afterAutospacing="0" w:line="360" w:lineRule="auto"/>
        <w:ind w:firstLine="560"/>
        <w:contextualSpacing w:val="0"/>
        <w:jc w:val="both"/>
      </w:pPr>
      <w:r>
        <w:rPr>
          <w:rFonts w:ascii="宋体" w:eastAsia="宋体" w:hAnsi="MS Mincho" w:cs="宋体"/>
          <w:b/>
          <w:bCs/>
          <w:sz w:val="28"/>
        </w:rPr>
        <w:t>四、安全教育方面</w:t>
      </w:r>
    </w:p>
    <w:p>
      <w:pPr>
        <w:spacing w:before="160" w:beforeAutospacing="0" w:after="160" w:afterAutospacing="0" w:line="360" w:lineRule="auto"/>
        <w:ind w:firstLine="560"/>
        <w:contextualSpacing w:val="0"/>
        <w:jc w:val="both"/>
      </w:pPr>
      <w:r>
        <w:rPr>
          <w:rFonts w:ascii="宋体" w:eastAsia="宋体" w:hAnsi="MS Mincho" w:cs="宋体"/>
          <w:sz w:val="28"/>
        </w:rPr>
        <w:t>安全教育是学校工作中的重中之重。一学期来至始至</w:t>
      </w:r>
      <w:r>
        <w:rPr>
          <w:rFonts w:ascii="宋体" w:eastAsia="宋体" w:hAnsi="SimSun" w:cs="宋体"/>
          <w:sz w:val="28"/>
        </w:rPr>
        <w:t>终</w:t>
      </w:r>
      <w:r>
        <w:rPr>
          <w:rFonts w:ascii="宋体" w:eastAsia="宋体" w:hAnsi="MS Mincho" w:cs="宋体"/>
          <w:sz w:val="28"/>
        </w:rPr>
        <w:t>没有放松安全教育，</w:t>
      </w:r>
      <w:r>
        <w:rPr>
          <w:rFonts w:ascii="宋体" w:eastAsia="宋体" w:hAnsi="SimSun" w:cs="宋体"/>
          <w:sz w:val="28"/>
        </w:rPr>
        <w:t>严</w:t>
      </w:r>
      <w:r>
        <w:rPr>
          <w:rFonts w:ascii="宋体" w:eastAsia="宋体" w:hAnsi="MS Mincho" w:cs="宋体"/>
          <w:sz w:val="28"/>
        </w:rPr>
        <w:t>格按照学校制定的安全措施去抓，一学期来没有</w:t>
      </w:r>
      <w:r>
        <w:rPr>
          <w:rFonts w:ascii="宋体" w:eastAsia="宋体" w:hAnsi="SimSun" w:cs="宋体"/>
          <w:sz w:val="28"/>
        </w:rPr>
        <w:t>发</w:t>
      </w:r>
      <w:r>
        <w:rPr>
          <w:rFonts w:ascii="宋体" w:eastAsia="宋体" w:hAnsi="MS Mincho" w:cs="宋体"/>
          <w:sz w:val="28"/>
        </w:rPr>
        <w:t>生任何意外事故。我</w:t>
      </w:r>
      <w:r>
        <w:rPr>
          <w:rFonts w:ascii="宋体" w:eastAsia="宋体" w:hAnsi="SimSun" w:cs="宋体"/>
          <w:sz w:val="28"/>
        </w:rPr>
        <w:t>们</w:t>
      </w:r>
      <w:r>
        <w:rPr>
          <w:rFonts w:ascii="宋体" w:eastAsia="宋体" w:hAnsi="MS Mincho" w:cs="宋体"/>
          <w:sz w:val="28"/>
        </w:rPr>
        <w:t>利用</w:t>
      </w:r>
      <w:r>
        <w:rPr>
          <w:rFonts w:ascii="宋体" w:eastAsia="宋体" w:hAnsi="SimSun" w:cs="宋体"/>
          <w:sz w:val="28"/>
        </w:rPr>
        <w:t>每</w:t>
      </w:r>
      <w:r>
        <w:rPr>
          <w:rFonts w:ascii="宋体" w:eastAsia="宋体" w:hAnsi="MS Mincho" w:cs="宋体"/>
          <w:sz w:val="28"/>
        </w:rPr>
        <w:t>周班会，</w:t>
      </w:r>
      <w:r>
        <w:rPr>
          <w:rFonts w:ascii="宋体" w:eastAsia="宋体" w:hAnsi="SimSun" w:cs="宋体"/>
          <w:sz w:val="28"/>
        </w:rPr>
        <w:t>每</w:t>
      </w:r>
      <w:r>
        <w:rPr>
          <w:rFonts w:ascii="宋体" w:eastAsia="宋体" w:hAnsi="MS Mincho" w:cs="宋体"/>
          <w:sz w:val="28"/>
        </w:rPr>
        <w:t>天放学前，宣</w:t>
      </w:r>
      <w:r>
        <w:rPr>
          <w:rFonts w:ascii="宋体" w:eastAsia="宋体" w:hAnsi="SimSun" w:cs="宋体"/>
          <w:sz w:val="28"/>
        </w:rPr>
        <w:t>传</w:t>
      </w:r>
      <w:r>
        <w:rPr>
          <w:rFonts w:ascii="宋体" w:eastAsia="宋体" w:hAnsi="MS Mincho" w:cs="宋体"/>
          <w:sz w:val="28"/>
        </w:rPr>
        <w:t>安全知</w:t>
      </w:r>
      <w:r>
        <w:rPr>
          <w:rFonts w:ascii="宋体" w:eastAsia="宋体" w:hAnsi="SimSun" w:cs="宋体"/>
          <w:sz w:val="28"/>
        </w:rPr>
        <w:t>识</w:t>
      </w:r>
      <w:r>
        <w:rPr>
          <w:rFonts w:ascii="宋体" w:eastAsia="宋体" w:hAnsi="MS Mincho" w:cs="宋体"/>
          <w:sz w:val="28"/>
        </w:rPr>
        <w:t>，同</w:t>
      </w:r>
      <w:r>
        <w:rPr>
          <w:rFonts w:ascii="宋体" w:eastAsia="宋体" w:hAnsi="SimSun" w:cs="宋体"/>
          <w:sz w:val="28"/>
        </w:rPr>
        <w:t>时</w:t>
      </w:r>
      <w:r>
        <w:rPr>
          <w:rFonts w:ascii="宋体" w:eastAsia="宋体" w:hAnsi="MS Mincho" w:cs="宋体"/>
          <w:sz w:val="28"/>
        </w:rPr>
        <w:t>教育学生遵守交通</w:t>
      </w:r>
      <w:r>
        <w:rPr>
          <w:rFonts w:ascii="宋体" w:eastAsia="宋体" w:hAnsi="SimSun" w:cs="宋体"/>
          <w:sz w:val="28"/>
        </w:rPr>
        <w:t>规则</w:t>
      </w:r>
      <w:r>
        <w:rPr>
          <w:rFonts w:ascii="宋体" w:eastAsia="宋体" w:hAnsi="MS Mincho" w:cs="宋体"/>
          <w:sz w:val="28"/>
        </w:rPr>
        <w:t>，不在校园内追逐打</w:t>
      </w:r>
      <w:r>
        <w:rPr>
          <w:rFonts w:ascii="宋体" w:eastAsia="宋体" w:hAnsi="SimSun" w:cs="宋体"/>
          <w:sz w:val="28"/>
        </w:rPr>
        <w:t>闹</w:t>
      </w:r>
      <w:r>
        <w:rPr>
          <w:rFonts w:ascii="宋体" w:eastAsia="宋体" w:hAnsi="MS Mincho" w:cs="宋体"/>
          <w:sz w:val="28"/>
        </w:rPr>
        <w:t>，注意安全，不随便上楼爬高，确保学生的安全，</w:t>
      </w:r>
      <w:r>
        <w:rPr>
          <w:rFonts w:ascii="宋体" w:eastAsia="宋体" w:hAnsi="SimSun" w:cs="宋体"/>
          <w:sz w:val="28"/>
        </w:rPr>
        <w:t>经</w:t>
      </w:r>
      <w:r>
        <w:rPr>
          <w:rFonts w:ascii="宋体" w:eastAsia="宋体" w:hAnsi="MS Mincho" w:cs="宋体"/>
          <w:sz w:val="28"/>
        </w:rPr>
        <w:t>常</w:t>
      </w:r>
      <w:r>
        <w:rPr>
          <w:rFonts w:ascii="宋体" w:eastAsia="宋体" w:hAnsi="SimSun" w:cs="宋体"/>
          <w:sz w:val="28"/>
        </w:rPr>
        <w:t>开</w:t>
      </w:r>
      <w:r>
        <w:rPr>
          <w:rFonts w:ascii="宋体" w:eastAsia="宋体" w:hAnsi="MS Mincho" w:cs="宋体"/>
          <w:sz w:val="28"/>
        </w:rPr>
        <w:t>展安全教育。</w:t>
      </w:r>
    </w:p>
    <w:p>
      <w:pPr>
        <w:spacing w:before="160" w:beforeAutospacing="0" w:after="160" w:afterAutospacing="0" w:line="360" w:lineRule="auto"/>
        <w:ind w:firstLine="560"/>
        <w:contextualSpacing w:val="0"/>
        <w:jc w:val="both"/>
      </w:pPr>
      <w:r>
        <w:rPr>
          <w:rFonts w:ascii="宋体" w:eastAsia="宋体" w:hAnsi="MS Mincho" w:cs="宋体"/>
          <w:b/>
          <w:bCs/>
          <w:sz w:val="28"/>
        </w:rPr>
        <w:t>五、今后的努力方向</w:t>
      </w:r>
    </w:p>
    <w:p>
      <w:pPr>
        <w:spacing w:before="160" w:beforeAutospacing="0" w:after="160" w:afterAutospacing="0" w:line="360" w:lineRule="auto"/>
        <w:ind w:firstLine="560"/>
        <w:contextualSpacing w:val="0"/>
        <w:jc w:val="both"/>
      </w:pPr>
      <w:r>
        <w:rPr>
          <w:rFonts w:ascii="宋体" w:eastAsia="宋体" w:cs="宋体"/>
          <w:sz w:val="28"/>
        </w:rPr>
        <w:t>1</w:t>
      </w:r>
      <w:r>
        <w:rPr>
          <w:rFonts w:ascii="宋体" w:eastAsia="宋体" w:hAnsi="MS Mincho" w:cs="宋体"/>
          <w:sz w:val="28"/>
        </w:rPr>
        <w:t>、加</w:t>
      </w:r>
      <w:r>
        <w:rPr>
          <w:rFonts w:ascii="宋体" w:eastAsia="宋体" w:hAnsi="SimSun" w:cs="宋体"/>
          <w:sz w:val="28"/>
        </w:rPr>
        <w:t>强</w:t>
      </w:r>
      <w:r>
        <w:rPr>
          <w:rFonts w:ascii="宋体" w:eastAsia="宋体" w:hAnsi="MS Mincho" w:cs="宋体"/>
          <w:sz w:val="28"/>
        </w:rPr>
        <w:t>自身基本功的</w:t>
      </w:r>
      <w:r>
        <w:rPr>
          <w:rFonts w:ascii="宋体" w:eastAsia="宋体" w:hAnsi="SimSun" w:cs="宋体"/>
          <w:sz w:val="28"/>
        </w:rPr>
        <w:t>训练</w:t>
      </w:r>
      <w:r>
        <w:rPr>
          <w:rFonts w:ascii="宋体" w:eastAsia="宋体" w:hAnsi="MS Mincho" w:cs="宋体"/>
          <w:sz w:val="28"/>
        </w:rPr>
        <w:t>，特</w:t>
      </w:r>
      <w:r>
        <w:rPr>
          <w:rFonts w:ascii="宋体" w:eastAsia="宋体" w:hAnsi="SimSun" w:cs="宋体"/>
          <w:sz w:val="28"/>
        </w:rPr>
        <w:t>别</w:t>
      </w:r>
      <w:r>
        <w:rPr>
          <w:rFonts w:ascii="宋体" w:eastAsia="宋体" w:hAnsi="MS Mincho" w:cs="宋体"/>
          <w:sz w:val="28"/>
        </w:rPr>
        <w:t>是</w:t>
      </w:r>
      <w:r>
        <w:rPr>
          <w:rFonts w:ascii="宋体" w:eastAsia="宋体" w:hAnsi="SimSun" w:cs="宋体"/>
          <w:sz w:val="28"/>
        </w:rPr>
        <w:t>课</w:t>
      </w:r>
      <w:r>
        <w:rPr>
          <w:rFonts w:ascii="宋体" w:eastAsia="宋体" w:hAnsi="MS Mincho" w:cs="宋体"/>
          <w:sz w:val="28"/>
        </w:rPr>
        <w:t>堂教学能力的</w:t>
      </w:r>
      <w:r>
        <w:rPr>
          <w:rFonts w:ascii="宋体" w:eastAsia="宋体" w:hAnsi="SimSun" w:cs="宋体"/>
          <w:sz w:val="28"/>
        </w:rPr>
        <w:t>训练</w:t>
      </w:r>
      <w:r>
        <w:rPr>
          <w:rFonts w:ascii="宋体" w:eastAsia="宋体" w:hAnsi="MS Mincho" w:cs="宋体"/>
          <w:sz w:val="28"/>
        </w:rPr>
        <w:t>。做到精</w:t>
      </w:r>
      <w:r>
        <w:rPr>
          <w:rFonts w:ascii="宋体" w:eastAsia="宋体" w:hAnsi="SimSun" w:cs="宋体"/>
          <w:sz w:val="28"/>
        </w:rPr>
        <w:t>讲</w:t>
      </w:r>
      <w:r>
        <w:rPr>
          <w:rFonts w:ascii="宋体" w:eastAsia="宋体" w:hAnsi="MS Mincho" w:cs="宋体"/>
          <w:sz w:val="28"/>
        </w:rPr>
        <w:t>精</w:t>
      </w:r>
      <w:r>
        <w:rPr>
          <w:rFonts w:ascii="宋体" w:eastAsia="宋体" w:hAnsi="SimSun" w:cs="宋体"/>
          <w:sz w:val="28"/>
        </w:rPr>
        <w:t>练</w:t>
      </w:r>
      <w:r>
        <w:rPr>
          <w:rFonts w:ascii="宋体" w:eastAsia="宋体" w:hAnsi="MS Mincho" w:cs="宋体"/>
          <w:sz w:val="28"/>
        </w:rPr>
        <w:t>，注重</w:t>
      </w:r>
      <w:r>
        <w:rPr>
          <w:rFonts w:ascii="宋体" w:eastAsia="宋体" w:hAnsi="SimSun" w:cs="宋体"/>
          <w:sz w:val="28"/>
        </w:rPr>
        <w:t>对</w:t>
      </w:r>
      <w:r>
        <w:rPr>
          <w:rFonts w:ascii="宋体" w:eastAsia="宋体" w:hAnsi="MS Mincho" w:cs="宋体"/>
          <w:sz w:val="28"/>
        </w:rPr>
        <w:t>学生能力的培</w:t>
      </w:r>
      <w:r>
        <w:rPr>
          <w:rFonts w:ascii="宋体" w:eastAsia="宋体" w:hAnsi="SimSun" w:cs="宋体"/>
          <w:sz w:val="28"/>
        </w:rPr>
        <w:t>养</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cs="宋体"/>
          <w:sz w:val="28"/>
        </w:rPr>
        <w:t>2</w:t>
      </w:r>
      <w:r>
        <w:rPr>
          <w:rFonts w:ascii="宋体" w:eastAsia="宋体" w:hAnsi="MS Mincho" w:cs="宋体"/>
          <w:sz w:val="28"/>
        </w:rPr>
        <w:t>、</w:t>
      </w:r>
      <w:r>
        <w:rPr>
          <w:rFonts w:ascii="宋体" w:eastAsia="宋体" w:hAnsi="SimSun" w:cs="宋体"/>
          <w:sz w:val="28"/>
        </w:rPr>
        <w:t>对</w:t>
      </w:r>
      <w:r>
        <w:rPr>
          <w:rFonts w:ascii="宋体" w:eastAsia="宋体" w:hAnsi="MS Mincho" w:cs="宋体"/>
          <w:sz w:val="28"/>
        </w:rPr>
        <w:t>后</w:t>
      </w:r>
      <w:r>
        <w:rPr>
          <w:rFonts w:ascii="宋体" w:eastAsia="宋体" w:hAnsi="SimSun" w:cs="宋体"/>
          <w:sz w:val="28"/>
        </w:rPr>
        <w:t>进</w:t>
      </w:r>
      <w:r>
        <w:rPr>
          <w:rFonts w:ascii="宋体" w:eastAsia="宋体" w:hAnsi="MS Mincho" w:cs="宋体"/>
          <w:sz w:val="28"/>
        </w:rPr>
        <w:t>生多些</w:t>
      </w:r>
      <w:r>
        <w:rPr>
          <w:rFonts w:ascii="宋体" w:eastAsia="宋体" w:hAnsi="SimSun" w:cs="宋体"/>
          <w:sz w:val="28"/>
        </w:rPr>
        <w:t>关</w:t>
      </w:r>
      <w:r>
        <w:rPr>
          <w:rFonts w:ascii="宋体" w:eastAsia="宋体" w:hAnsi="MS Mincho" w:cs="宋体"/>
          <w:sz w:val="28"/>
        </w:rPr>
        <w:t>心，多点</w:t>
      </w:r>
      <w:r>
        <w:rPr>
          <w:rFonts w:ascii="宋体" w:eastAsia="宋体" w:hAnsi="SimSun" w:cs="宋体"/>
          <w:sz w:val="28"/>
        </w:rPr>
        <w:t>爱</w:t>
      </w:r>
      <w:r>
        <w:rPr>
          <w:rFonts w:ascii="宋体" w:eastAsia="宋体" w:hAnsi="MS Mincho" w:cs="宋体"/>
          <w:sz w:val="28"/>
        </w:rPr>
        <w:t>心，再多一些耐心，使他</w:t>
      </w:r>
      <w:r>
        <w:rPr>
          <w:rFonts w:ascii="宋体" w:eastAsia="宋体" w:hAnsi="SimSun" w:cs="宋体"/>
          <w:sz w:val="28"/>
        </w:rPr>
        <w:t>们</w:t>
      </w:r>
      <w:r>
        <w:rPr>
          <w:rFonts w:ascii="宋体" w:eastAsia="宋体" w:hAnsi="MS Mincho" w:cs="宋体"/>
          <w:sz w:val="28"/>
        </w:rPr>
        <w:t>在各方面有更大</w:t>
      </w:r>
      <w:r>
        <w:rPr>
          <w:rFonts w:ascii="宋体" w:eastAsia="宋体" w:hAnsi="SimSun" w:cs="宋体"/>
          <w:sz w:val="28"/>
        </w:rPr>
        <w:t>进步</w:t>
      </w:r>
      <w:r>
        <w:rPr>
          <w:rFonts w:ascii="宋体" w:eastAsia="宋体" w:hAnsi="MS Mincho" w:cs="宋体"/>
          <w:sz w:val="28"/>
        </w:rPr>
        <w:t>。</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3"/>
          <w:cols w:space="708"/>
          <w:titlePg w:val="0"/>
        </w:sectPr>
      </w:pPr>
      <w:r>
        <w:rPr>
          <w:rFonts w:ascii="宋体" w:eastAsia="宋体" w:cs="宋体"/>
          <w:sz w:val="28"/>
        </w:rPr>
        <w:t>3</w:t>
      </w:r>
      <w:r>
        <w:rPr>
          <w:rFonts w:ascii="宋体" w:eastAsia="宋体" w:hAnsi="MS Mincho" w:cs="宋体"/>
          <w:sz w:val="28"/>
        </w:rPr>
        <w:t>、加</w:t>
      </w:r>
      <w:r>
        <w:rPr>
          <w:rFonts w:ascii="宋体" w:eastAsia="宋体" w:hAnsi="SimSun" w:cs="宋体"/>
          <w:sz w:val="28"/>
        </w:rPr>
        <w:t>强</w:t>
      </w:r>
      <w:r>
        <w:rPr>
          <w:rFonts w:ascii="宋体" w:eastAsia="宋体" w:hAnsi="MS Mincho" w:cs="宋体"/>
          <w:sz w:val="28"/>
        </w:rPr>
        <w:t>学生行</w:t>
      </w:r>
      <w:r>
        <w:rPr>
          <w:rFonts w:ascii="宋体" w:eastAsia="宋体" w:hAnsi="SimSun" w:cs="宋体"/>
          <w:sz w:val="28"/>
        </w:rPr>
        <w:t>为习惯</w:t>
      </w:r>
      <w:r>
        <w:rPr>
          <w:rFonts w:ascii="宋体" w:eastAsia="宋体" w:hAnsi="MS Mincho" w:cs="宋体"/>
          <w:sz w:val="28"/>
        </w:rPr>
        <w:t>方面的教育，使学生不</w:t>
      </w:r>
      <w:r>
        <w:rPr>
          <w:rFonts w:ascii="宋体" w:eastAsia="宋体" w:hAnsi="SimSun" w:cs="宋体"/>
          <w:sz w:val="28"/>
        </w:rPr>
        <w:t>仅</w:t>
      </w:r>
      <w:r>
        <w:rPr>
          <w:rFonts w:ascii="宋体" w:eastAsia="宋体" w:hAnsi="MS Mincho" w:cs="宋体"/>
          <w:sz w:val="28"/>
        </w:rPr>
        <w:t>在</w:t>
      </w:r>
      <w:r>
        <w:rPr>
          <w:rFonts w:ascii="宋体" w:eastAsia="宋体" w:hAnsi="SimSun" w:cs="宋体"/>
          <w:sz w:val="28"/>
        </w:rPr>
        <w:t>课</w:t>
      </w:r>
      <w:r>
        <w:rPr>
          <w:rFonts w:ascii="宋体" w:eastAsia="宋体" w:hAnsi="MS Mincho" w:cs="宋体"/>
          <w:sz w:val="28"/>
        </w:rPr>
        <w:t>堂上集中注意力学</w:t>
      </w:r>
      <w:r>
        <w:rPr>
          <w:rFonts w:ascii="宋体" w:eastAsia="宋体" w:hAnsi="SimSun" w:cs="宋体"/>
          <w:sz w:val="28"/>
        </w:rPr>
        <w:t>习</w:t>
      </w:r>
      <w:r>
        <w:rPr>
          <w:rFonts w:ascii="宋体" w:eastAsia="宋体" w:hAnsi="MS Mincho" w:cs="宋体"/>
          <w:sz w:val="28"/>
        </w:rPr>
        <w:t>，</w:t>
      </w:r>
      <w:r>
        <w:rPr>
          <w:rFonts w:ascii="宋体" w:eastAsia="宋体" w:hAnsi="SimSun" w:cs="宋体"/>
          <w:sz w:val="28"/>
        </w:rPr>
        <w:t>课</w:t>
      </w:r>
      <w:r>
        <w:rPr>
          <w:rFonts w:ascii="宋体" w:eastAsia="宋体" w:hAnsi="MS Mincho" w:cs="宋体"/>
          <w:sz w:val="28"/>
        </w:rPr>
        <w:t>下也要能</w:t>
      </w:r>
      <w:r>
        <w:rPr>
          <w:rFonts w:ascii="宋体" w:eastAsia="宋体" w:hAnsi="SimSun" w:cs="宋体"/>
          <w:sz w:val="28"/>
        </w:rPr>
        <w:t>严</w:t>
      </w:r>
      <w:r>
        <w:rPr>
          <w:rFonts w:ascii="宋体" w:eastAsia="宋体" w:hAnsi="MS Mincho" w:cs="宋体"/>
          <w:sz w:val="28"/>
        </w:rPr>
        <w:t>格</w:t>
      </w:r>
      <w:r>
        <w:rPr>
          <w:rFonts w:ascii="宋体" w:eastAsia="宋体" w:hAnsi="SimSun" w:cs="宋体"/>
          <w:sz w:val="28"/>
        </w:rPr>
        <w:t>约</w:t>
      </w:r>
      <w:r>
        <w:rPr>
          <w:rFonts w:ascii="宋体" w:eastAsia="宋体" w:hAnsi="MS Mincho" w:cs="宋体"/>
          <w:sz w:val="28"/>
        </w:rPr>
        <w:t>束自己。</w:t>
      </w:r>
    </w:p>
    <w:p>
      <w:pPr>
        <w:spacing w:before="160" w:beforeAutospacing="0" w:after="160" w:afterAutospacing="0" w:line="360" w:lineRule="auto"/>
        <w:ind w:firstLine="560"/>
        <w:contextualSpacing w:val="0"/>
        <w:jc w:val="both"/>
      </w:pPr>
      <w:r>
        <w:rPr>
          <w:rFonts w:ascii="宋体" w:eastAsia="宋体" w:hAnsi="SimSun" w:cs="宋体"/>
          <w:sz w:val="28"/>
        </w:rPr>
        <w:t>总</w:t>
      </w:r>
      <w:r>
        <w:rPr>
          <w:rFonts w:ascii="宋体" w:eastAsia="宋体" w:hAnsi="MS Mincho" w:cs="宋体"/>
          <w:sz w:val="28"/>
        </w:rPr>
        <w:t>之，一学期的教学工作，既有成功的喜悦，也有失</w:t>
      </w:r>
      <w:r>
        <w:rPr>
          <w:rFonts w:ascii="宋体" w:eastAsia="宋体" w:hAnsi="SimSun" w:cs="宋体"/>
          <w:sz w:val="28"/>
        </w:rPr>
        <w:t>败</w:t>
      </w:r>
      <w:r>
        <w:rPr>
          <w:rFonts w:ascii="宋体" w:eastAsia="宋体" w:hAnsi="MS Mincho" w:cs="宋体"/>
          <w:sz w:val="28"/>
        </w:rPr>
        <w:t>的困惑，</w:t>
      </w:r>
      <w:r>
        <w:rPr>
          <w:rFonts w:ascii="宋体" w:eastAsia="宋体" w:hAnsi="SimSun" w:cs="宋体"/>
          <w:sz w:val="28"/>
        </w:rPr>
        <w:t>虽</w:t>
      </w:r>
      <w:r>
        <w:rPr>
          <w:rFonts w:ascii="宋体" w:eastAsia="宋体" w:hAnsi="MS Mincho" w:cs="宋体"/>
          <w:sz w:val="28"/>
        </w:rPr>
        <w:t>然取得了一定的成</w:t>
      </w:r>
      <w:r>
        <w:rPr>
          <w:rFonts w:ascii="宋体" w:eastAsia="宋体" w:hAnsi="SimSun" w:cs="宋体"/>
          <w:sz w:val="28"/>
        </w:rPr>
        <w:t>绩</w:t>
      </w:r>
      <w:r>
        <w:rPr>
          <w:rFonts w:ascii="宋体" w:eastAsia="宋体" w:hAnsi="MS Mincho" w:cs="宋体"/>
          <w:sz w:val="28"/>
        </w:rPr>
        <w:t>，但也存在不少的缺点，如</w:t>
      </w:r>
      <w:r>
        <w:rPr>
          <w:rFonts w:ascii="宋体" w:eastAsia="宋体" w:hAnsi="SimSun" w:cs="宋体"/>
          <w:sz w:val="28"/>
        </w:rPr>
        <w:t>对</w:t>
      </w:r>
      <w:r>
        <w:rPr>
          <w:rFonts w:ascii="宋体" w:eastAsia="宋体" w:hAnsi="MS Mincho" w:cs="宋体"/>
          <w:sz w:val="28"/>
        </w:rPr>
        <w:t>新</w:t>
      </w:r>
      <w:r>
        <w:rPr>
          <w:rFonts w:ascii="宋体" w:eastAsia="宋体" w:hAnsi="SimSun" w:cs="宋体"/>
          <w:sz w:val="28"/>
        </w:rPr>
        <w:t>课</w:t>
      </w:r>
      <w:r>
        <w:rPr>
          <w:rFonts w:ascii="宋体" w:eastAsia="宋体" w:hAnsi="MS Mincho" w:cs="宋体"/>
          <w:sz w:val="28"/>
        </w:rPr>
        <w:t>改理念的学</w:t>
      </w:r>
      <w:r>
        <w:rPr>
          <w:rFonts w:ascii="宋体" w:eastAsia="宋体" w:hAnsi="SimSun" w:cs="宋体"/>
          <w:sz w:val="28"/>
        </w:rPr>
        <w:t>习</w:t>
      </w:r>
      <w:r>
        <w:rPr>
          <w:rFonts w:ascii="宋体" w:eastAsia="宋体" w:hAnsi="MS Mincho" w:cs="宋体"/>
          <w:sz w:val="28"/>
        </w:rPr>
        <w:t>和探</w:t>
      </w:r>
      <w:r>
        <w:rPr>
          <w:rFonts w:ascii="宋体" w:eastAsia="宋体" w:hAnsi="SimSun" w:cs="宋体"/>
          <w:sz w:val="28"/>
        </w:rPr>
        <w:t>讨</w:t>
      </w:r>
      <w:r>
        <w:rPr>
          <w:rFonts w:ascii="宋体" w:eastAsia="宋体" w:hAnsi="MS Mincho" w:cs="宋体"/>
          <w:sz w:val="28"/>
        </w:rPr>
        <w:t>上、信息基</w:t>
      </w:r>
      <w:r>
        <w:rPr>
          <w:rFonts w:ascii="宋体" w:eastAsia="宋体" w:hAnsi="SimSun" w:cs="宋体"/>
          <w:sz w:val="28"/>
        </w:rPr>
        <w:t>础</w:t>
      </w:r>
      <w:r>
        <w:rPr>
          <w:rFonts w:ascii="宋体" w:eastAsia="宋体" w:hAnsi="MS Mincho" w:cs="宋体"/>
          <w:sz w:val="28"/>
        </w:rPr>
        <w:t>教育上、自己的教学</w:t>
      </w:r>
      <w:r>
        <w:rPr>
          <w:rFonts w:ascii="宋体" w:eastAsia="宋体" w:hAnsi="SimSun" w:cs="宋体"/>
          <w:sz w:val="28"/>
        </w:rPr>
        <w:t>经验</w:t>
      </w:r>
      <w:r>
        <w:rPr>
          <w:rFonts w:ascii="宋体" w:eastAsia="宋体" w:hAnsi="MS Mincho" w:cs="宋体"/>
          <w:sz w:val="28"/>
        </w:rPr>
        <w:t>及方法等方面有待提高。本人今后将在教学工作中，吸取</w:t>
      </w:r>
      <w:r>
        <w:rPr>
          <w:rFonts w:ascii="宋体" w:eastAsia="宋体" w:hAnsi="SimSun" w:cs="宋体"/>
          <w:sz w:val="28"/>
        </w:rPr>
        <w:t>别</w:t>
      </w:r>
      <w:r>
        <w:rPr>
          <w:rFonts w:ascii="宋体" w:eastAsia="宋体" w:hAnsi="MS Mincho" w:cs="宋体"/>
          <w:sz w:val="28"/>
        </w:rPr>
        <w:t>人的</w:t>
      </w:r>
      <w:r>
        <w:rPr>
          <w:rFonts w:ascii="宋体" w:eastAsia="宋体" w:hAnsi="SimSun" w:cs="宋体"/>
          <w:sz w:val="28"/>
        </w:rPr>
        <w:t>长处</w:t>
      </w:r>
      <w:r>
        <w:rPr>
          <w:rFonts w:ascii="宋体" w:eastAsia="宋体" w:hAnsi="MS Mincho" w:cs="宋体"/>
          <w:sz w:val="28"/>
        </w:rPr>
        <w:t>，弥</w:t>
      </w:r>
      <w:r>
        <w:rPr>
          <w:rFonts w:ascii="宋体" w:eastAsia="宋体" w:hAnsi="SimSun" w:cs="宋体"/>
          <w:sz w:val="28"/>
        </w:rPr>
        <w:t>补</w:t>
      </w:r>
      <w:r>
        <w:rPr>
          <w:rFonts w:ascii="宋体" w:eastAsia="宋体" w:hAnsi="MS Mincho" w:cs="宋体"/>
          <w:sz w:val="28"/>
        </w:rPr>
        <w:t>自己的不足，力争取得更好的成</w:t>
      </w:r>
      <w:r>
        <w:rPr>
          <w:rFonts w:ascii="宋体" w:eastAsia="宋体" w:hAnsi="SimSun" w:cs="宋体"/>
          <w:sz w:val="28"/>
        </w:rPr>
        <w:t>绩</w:t>
      </w:r>
      <w:r>
        <w:rPr>
          <w:rFonts w:ascii="宋体" w:eastAsia="宋体" w:hAnsi="MS Mincho" w:cs="宋体"/>
          <w:sz w:val="28"/>
        </w:rPr>
        <w:t>。</w:t>
      </w:r>
    </w:p>
    <w:p>
      <w:pPr>
        <w:pStyle w:val="Heading2"/>
        <w:keepNext w:val="0"/>
        <w:spacing w:before="160" w:beforeAutospacing="0" w:after="160" w:afterAutospacing="0" w:line="360" w:lineRule="auto"/>
        <w:ind w:firstLine="560"/>
        <w:contextualSpacing w:val="0"/>
        <w:jc w:val="both"/>
      </w:pPr>
      <w:r>
        <w:rPr>
          <w:rFonts w:ascii="宋体" w:eastAsia="宋体" w:hAnsi="MS Mincho" w:cs="宋体"/>
          <w:i w:val="0"/>
          <w:iCs w:val="0"/>
          <w:sz w:val="28"/>
        </w:rPr>
        <w:t>小学</w:t>
      </w:r>
      <w:r>
        <w:rPr>
          <w:rFonts w:ascii="宋体" w:eastAsia="宋体" w:hAnsi="SimSun" w:cs="宋体"/>
          <w:i w:val="0"/>
          <w:iCs w:val="0"/>
          <w:sz w:val="28"/>
        </w:rPr>
        <w:t>语</w:t>
      </w:r>
      <w:r>
        <w:rPr>
          <w:rFonts w:ascii="宋体" w:eastAsia="宋体" w:hAnsi="MS Mincho" w:cs="宋体"/>
          <w:i w:val="0"/>
          <w:iCs w:val="0"/>
          <w:sz w:val="28"/>
        </w:rPr>
        <w:t>文二年</w:t>
      </w:r>
      <w:r>
        <w:rPr>
          <w:rFonts w:ascii="宋体" w:eastAsia="宋体" w:hAnsi="SimSun" w:cs="宋体"/>
          <w:i w:val="0"/>
          <w:iCs w:val="0"/>
          <w:sz w:val="28"/>
        </w:rPr>
        <w:t>级</w:t>
      </w:r>
      <w:r>
        <w:rPr>
          <w:rFonts w:ascii="宋体" w:eastAsia="宋体" w:hAnsi="MS Mincho" w:cs="宋体"/>
          <w:i w:val="0"/>
          <w:iCs w:val="0"/>
          <w:sz w:val="28"/>
        </w:rPr>
        <w:t>上册期末</w:t>
      </w:r>
      <w:r>
        <w:rPr>
          <w:rFonts w:ascii="宋体" w:eastAsia="宋体" w:hAnsi="SimSun" w:cs="宋体"/>
          <w:i w:val="0"/>
          <w:iCs w:val="0"/>
          <w:sz w:val="28"/>
        </w:rPr>
        <w:t>总结</w:t>
      </w:r>
      <w:r>
        <w:rPr>
          <w:rFonts w:ascii="宋体" w:eastAsia="宋体" w:hAnsi="Times New Roman" w:cs="宋体"/>
          <w:i w:val="0"/>
          <w:iCs w:val="0"/>
          <w:sz w:val="28"/>
        </w:rPr>
        <w:t>2</w:t>
      </w:r>
    </w:p>
    <w:p>
      <w:pPr>
        <w:spacing w:before="160" w:beforeAutospacing="0" w:after="160" w:afterAutospacing="0" w:line="360" w:lineRule="auto"/>
        <w:ind w:firstLine="560"/>
        <w:contextualSpacing w:val="0"/>
        <w:jc w:val="both"/>
      </w:pPr>
      <w:r>
        <w:rPr>
          <w:rFonts w:ascii="宋体" w:eastAsia="宋体" w:hAnsi="MS Mincho" w:cs="宋体"/>
          <w:sz w:val="28"/>
        </w:rPr>
        <w:t>任</w:t>
      </w:r>
      <w:r>
        <w:rPr>
          <w:rFonts w:ascii="宋体" w:eastAsia="宋体" w:hAnsi="SimSun" w:cs="宋体"/>
          <w:sz w:val="28"/>
        </w:rPr>
        <w:t>时</w:t>
      </w:r>
      <w:r>
        <w:rPr>
          <w:rFonts w:ascii="宋体" w:eastAsia="宋体" w:hAnsi="MS Mincho" w:cs="宋体"/>
          <w:sz w:val="28"/>
        </w:rPr>
        <w:t>光</w:t>
      </w:r>
      <w:r>
        <w:rPr>
          <w:rFonts w:ascii="宋体" w:eastAsia="宋体" w:hAnsi="SimSun" w:cs="宋体"/>
          <w:sz w:val="28"/>
        </w:rPr>
        <w:t>飞</w:t>
      </w:r>
      <w:r>
        <w:rPr>
          <w:rFonts w:ascii="宋体" w:eastAsia="宋体" w:hAnsi="MS Mincho" w:cs="宋体"/>
          <w:sz w:val="28"/>
        </w:rPr>
        <w:t>逝，我辛勤工作，</w:t>
      </w:r>
      <w:r>
        <w:rPr>
          <w:rFonts w:ascii="宋体" w:eastAsia="宋体" w:hAnsi="SimSun" w:cs="宋体"/>
          <w:sz w:val="28"/>
        </w:rPr>
        <w:t>蓦</w:t>
      </w:r>
      <w:r>
        <w:rPr>
          <w:rFonts w:ascii="宋体" w:eastAsia="宋体" w:hAnsi="MS Mincho" w:cs="宋体"/>
          <w:sz w:val="28"/>
        </w:rPr>
        <w:t>回首，一学期的教学又告</w:t>
      </w:r>
      <w:r>
        <w:rPr>
          <w:rFonts w:ascii="宋体" w:eastAsia="宋体" w:hAnsi="SimSun" w:cs="宋体"/>
          <w:sz w:val="28"/>
        </w:rPr>
        <w:t>结</w:t>
      </w:r>
      <w:r>
        <w:rPr>
          <w:rFonts w:ascii="宋体" w:eastAsia="宋体" w:hAnsi="MS Mincho" w:cs="宋体"/>
          <w:sz w:val="28"/>
        </w:rPr>
        <w:t>束。回</w:t>
      </w:r>
      <w:r>
        <w:rPr>
          <w:rFonts w:ascii="宋体" w:eastAsia="宋体" w:hAnsi="SimSun" w:cs="宋体"/>
          <w:sz w:val="28"/>
        </w:rPr>
        <w:t>顾</w:t>
      </w:r>
      <w:r>
        <w:rPr>
          <w:rFonts w:ascii="宋体" w:eastAsia="宋体" w:hAnsi="MS Mincho" w:cs="宋体"/>
          <w:sz w:val="28"/>
        </w:rPr>
        <w:t>一学期的</w:t>
      </w:r>
      <w:r>
        <w:rPr>
          <w:rFonts w:ascii="宋体" w:eastAsia="宋体" w:hAnsi="SimSun" w:cs="宋体"/>
          <w:sz w:val="28"/>
        </w:rPr>
        <w:t>语</w:t>
      </w:r>
      <w:r>
        <w:rPr>
          <w:rFonts w:ascii="宋体" w:eastAsia="宋体" w:hAnsi="MS Mincho" w:cs="宋体"/>
          <w:sz w:val="28"/>
        </w:rPr>
        <w:t>文教学工作，我感</w:t>
      </w:r>
      <w:r>
        <w:rPr>
          <w:rFonts w:ascii="宋体" w:eastAsia="宋体" w:hAnsi="SimSun" w:cs="宋体"/>
          <w:sz w:val="28"/>
        </w:rPr>
        <w:t>叹</w:t>
      </w:r>
      <w:r>
        <w:rPr>
          <w:rFonts w:ascii="宋体" w:eastAsia="宋体" w:hAnsi="MS Mincho" w:cs="宋体"/>
          <w:sz w:val="28"/>
        </w:rPr>
        <w:t>良多，点滴作法涌上心</w:t>
      </w:r>
      <w:r>
        <w:rPr>
          <w:rFonts w:ascii="宋体" w:eastAsia="宋体" w:hAnsi="SimSun" w:cs="宋体"/>
          <w:sz w:val="28"/>
        </w:rPr>
        <w:t>头</w:t>
      </w:r>
      <w:r>
        <w:rPr>
          <w:rFonts w:ascii="宋体" w:eastAsia="宋体" w:hAnsi="MS Mincho" w:cs="宋体"/>
          <w:sz w:val="28"/>
        </w:rPr>
        <w:t>，存在的</w:t>
      </w:r>
      <w:r>
        <w:rPr>
          <w:rFonts w:ascii="宋体" w:eastAsia="宋体" w:hAnsi="SimSun" w:cs="宋体"/>
          <w:sz w:val="28"/>
        </w:rPr>
        <w:t>问题还</w:t>
      </w:r>
      <w:r>
        <w:rPr>
          <w:rFonts w:ascii="宋体" w:eastAsia="宋体" w:hAnsi="MS Mincho" w:cs="宋体"/>
          <w:sz w:val="28"/>
        </w:rPr>
        <w:t>需努力解决。</w:t>
      </w:r>
      <w:r>
        <w:rPr>
          <w:rFonts w:ascii="宋体" w:eastAsia="宋体" w:hAnsi="SimSun" w:cs="宋体"/>
          <w:sz w:val="28"/>
        </w:rPr>
        <w:t>谨记</w:t>
      </w:r>
      <w:r>
        <w:rPr>
          <w:rFonts w:ascii="宋体" w:eastAsia="宋体" w:hAnsi="MS Mincho" w:cs="宋体"/>
          <w:sz w:val="28"/>
        </w:rPr>
        <w:t>于下，</w:t>
      </w:r>
      <w:r>
        <w:rPr>
          <w:rFonts w:ascii="宋体" w:eastAsia="宋体" w:hAnsi="SimSun" w:cs="宋体"/>
          <w:sz w:val="28"/>
        </w:rPr>
        <w:t>权</w:t>
      </w:r>
      <w:r>
        <w:rPr>
          <w:rFonts w:ascii="宋体" w:eastAsia="宋体" w:hAnsi="MS Mincho" w:cs="宋体"/>
          <w:sz w:val="28"/>
        </w:rPr>
        <w:t>作</w:t>
      </w:r>
      <w:r>
        <w:rPr>
          <w:rFonts w:ascii="宋体" w:eastAsia="宋体" w:hAnsi="SimSun" w:cs="宋体"/>
          <w:sz w:val="28"/>
        </w:rPr>
        <w:t>经验</w:t>
      </w:r>
      <w:r>
        <w:rPr>
          <w:rFonts w:ascii="宋体" w:eastAsia="宋体" w:hAnsi="MS Mincho" w:cs="宋体"/>
          <w:sz w:val="28"/>
        </w:rPr>
        <w:t>教</w:t>
      </w:r>
      <w:r>
        <w:rPr>
          <w:rFonts w:ascii="宋体" w:eastAsia="宋体" w:hAnsi="SimSun" w:cs="宋体"/>
          <w:sz w:val="28"/>
        </w:rPr>
        <w:t>训</w:t>
      </w:r>
      <w:r>
        <w:rPr>
          <w:rFonts w:ascii="宋体" w:eastAsia="宋体" w:hAnsi="MS Mincho" w:cs="宋体"/>
          <w:sz w:val="28"/>
        </w:rPr>
        <w:t>的</w:t>
      </w:r>
      <w:r>
        <w:rPr>
          <w:rFonts w:ascii="宋体" w:eastAsia="宋体" w:hAnsi="SimSun" w:cs="宋体"/>
          <w:sz w:val="28"/>
        </w:rPr>
        <w:t>总结</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b/>
          <w:bCs/>
          <w:sz w:val="28"/>
        </w:rPr>
        <w:t>一、狠抓基</w:t>
      </w:r>
      <w:r>
        <w:rPr>
          <w:rFonts w:ascii="宋体" w:eastAsia="宋体" w:hAnsi="SimSun" w:cs="宋体"/>
          <w:b/>
          <w:bCs/>
          <w:sz w:val="28"/>
        </w:rPr>
        <w:t>础</w:t>
      </w:r>
      <w:r>
        <w:rPr>
          <w:rFonts w:ascii="宋体" w:eastAsia="宋体" w:hAnsi="MS Mincho" w:cs="宋体"/>
          <w:b/>
          <w:bCs/>
          <w:sz w:val="28"/>
        </w:rPr>
        <w:t>知</w:t>
      </w:r>
      <w:r>
        <w:rPr>
          <w:rFonts w:ascii="宋体" w:eastAsia="宋体" w:hAnsi="SimSun" w:cs="宋体"/>
          <w:b/>
          <w:bCs/>
          <w:sz w:val="28"/>
        </w:rPr>
        <w:t>识</w:t>
      </w:r>
      <w:r>
        <w:rPr>
          <w:rFonts w:ascii="宋体" w:eastAsia="宋体" w:hAnsi="MS Mincho" w:cs="宋体"/>
          <w:b/>
          <w:bCs/>
          <w:sz w:val="28"/>
        </w:rPr>
        <w:t>和基本技能</w:t>
      </w:r>
    </w:p>
    <w:p>
      <w:pPr>
        <w:spacing w:before="160" w:beforeAutospacing="0" w:after="160" w:afterAutospacing="0" w:line="360" w:lineRule="auto"/>
        <w:ind w:firstLine="560"/>
        <w:contextualSpacing w:val="0"/>
        <w:jc w:val="both"/>
      </w:pPr>
      <w:r>
        <w:rPr>
          <w:rFonts w:ascii="宋体" w:eastAsia="宋体" w:hAnsi="MS Mincho" w:cs="宋体"/>
          <w:sz w:val="28"/>
        </w:rPr>
        <w:t>由于我班学生来自基</w:t>
      </w:r>
      <w:r>
        <w:rPr>
          <w:rFonts w:ascii="宋体" w:eastAsia="宋体" w:hAnsi="SimSun" w:cs="宋体"/>
          <w:sz w:val="28"/>
        </w:rPr>
        <w:t>东</w:t>
      </w:r>
      <w:r>
        <w:rPr>
          <w:rFonts w:ascii="宋体" w:eastAsia="宋体" w:hAnsi="MS Mincho" w:cs="宋体"/>
          <w:sz w:val="28"/>
        </w:rPr>
        <w:t>、瓮</w:t>
      </w:r>
      <w:r>
        <w:rPr>
          <w:rFonts w:ascii="宋体" w:eastAsia="宋体" w:hAnsi="SimSun" w:cs="宋体"/>
          <w:sz w:val="28"/>
        </w:rPr>
        <w:t>偿</w:t>
      </w:r>
      <w:r>
        <w:rPr>
          <w:rFonts w:ascii="宋体" w:eastAsia="宋体" w:hAnsi="MS Mincho" w:cs="宋体"/>
          <w:sz w:val="28"/>
        </w:rPr>
        <w:t>、安</w:t>
      </w:r>
      <w:r>
        <w:rPr>
          <w:rFonts w:ascii="宋体" w:eastAsia="宋体" w:hAnsi="SimSun" w:cs="宋体"/>
          <w:sz w:val="28"/>
        </w:rPr>
        <w:t>鹅</w:t>
      </w:r>
      <w:r>
        <w:rPr>
          <w:rFonts w:ascii="宋体" w:eastAsia="宋体" w:hAnsi="MS Mincho" w:cs="宋体"/>
          <w:sz w:val="28"/>
        </w:rPr>
        <w:t>、岩</w:t>
      </w:r>
      <w:r>
        <w:rPr>
          <w:rFonts w:ascii="宋体" w:eastAsia="宋体" w:hAnsi="SimSun" w:cs="宋体"/>
          <w:sz w:val="28"/>
        </w:rPr>
        <w:t>头</w:t>
      </w:r>
      <w:r>
        <w:rPr>
          <w:rFonts w:ascii="宋体" w:eastAsia="宋体" w:hAnsi="MS Mincho" w:cs="宋体"/>
          <w:sz w:val="28"/>
        </w:rPr>
        <w:t>等村的学生，学生知</w:t>
      </w:r>
      <w:r>
        <w:rPr>
          <w:rFonts w:ascii="宋体" w:eastAsia="宋体" w:hAnsi="SimSun" w:cs="宋体"/>
          <w:sz w:val="28"/>
        </w:rPr>
        <w:t>识</w:t>
      </w:r>
      <w:r>
        <w:rPr>
          <w:rFonts w:ascii="宋体" w:eastAsia="宋体" w:hAnsi="MS Mincho" w:cs="宋体"/>
          <w:sz w:val="28"/>
        </w:rPr>
        <w:t>基</w:t>
      </w:r>
      <w:r>
        <w:rPr>
          <w:rFonts w:ascii="宋体" w:eastAsia="宋体" w:hAnsi="SimSun" w:cs="宋体"/>
          <w:sz w:val="28"/>
        </w:rPr>
        <w:t>础</w:t>
      </w:r>
      <w:r>
        <w:rPr>
          <w:rFonts w:ascii="宋体" w:eastAsia="宋体" w:hAnsi="MS Mincho" w:cs="宋体"/>
          <w:sz w:val="28"/>
        </w:rPr>
        <w:t>水平参差不</w:t>
      </w:r>
      <w:r>
        <w:rPr>
          <w:rFonts w:ascii="宋体" w:eastAsia="宋体" w:hAnsi="SimSun" w:cs="宋体"/>
          <w:sz w:val="28"/>
        </w:rPr>
        <w:t>齐</w:t>
      </w:r>
      <w:r>
        <w:rPr>
          <w:rFonts w:ascii="宋体" w:eastAsia="宋体" w:hAnsi="MS Mincho" w:cs="宋体"/>
          <w:sz w:val="28"/>
        </w:rPr>
        <w:t>。</w:t>
      </w:r>
      <w:r>
        <w:rPr>
          <w:rFonts w:ascii="宋体" w:eastAsia="宋体" w:hAnsi="SimSun" w:cs="宋体"/>
          <w:sz w:val="28"/>
        </w:rPr>
        <w:t>为</w:t>
      </w:r>
      <w:r>
        <w:rPr>
          <w:rFonts w:ascii="宋体" w:eastAsia="宋体" w:hAnsi="MS Mincho" w:cs="宋体"/>
          <w:sz w:val="28"/>
        </w:rPr>
        <w:t>了夯</w:t>
      </w:r>
      <w:r>
        <w:rPr>
          <w:rFonts w:ascii="宋体" w:eastAsia="宋体" w:hAnsi="SimSun" w:cs="宋体"/>
          <w:sz w:val="28"/>
        </w:rPr>
        <w:t>实</w:t>
      </w:r>
      <w:r>
        <w:rPr>
          <w:rFonts w:ascii="宋体" w:eastAsia="宋体" w:hAnsi="MS Mincho" w:cs="宋体"/>
          <w:sz w:val="28"/>
        </w:rPr>
        <w:t>学生基</w:t>
      </w:r>
      <w:r>
        <w:rPr>
          <w:rFonts w:ascii="宋体" w:eastAsia="宋体" w:hAnsi="SimSun" w:cs="宋体"/>
          <w:sz w:val="28"/>
        </w:rPr>
        <w:t>础</w:t>
      </w:r>
      <w:r>
        <w:rPr>
          <w:rFonts w:ascii="宋体" w:eastAsia="宋体" w:hAnsi="MS Mincho" w:cs="宋体"/>
          <w:sz w:val="28"/>
        </w:rPr>
        <w:t>知</w:t>
      </w:r>
      <w:r>
        <w:rPr>
          <w:rFonts w:ascii="宋体" w:eastAsia="宋体" w:hAnsi="SimSun" w:cs="宋体"/>
          <w:sz w:val="28"/>
        </w:rPr>
        <w:t>识</w:t>
      </w:r>
      <w:r>
        <w:rPr>
          <w:rFonts w:ascii="宋体" w:eastAsia="宋体" w:hAnsi="MS Mincho" w:cs="宋体"/>
          <w:sz w:val="28"/>
        </w:rPr>
        <w:t>和基本技能，我在充分了解学生的基</w:t>
      </w:r>
      <w:r>
        <w:rPr>
          <w:rFonts w:ascii="宋体" w:eastAsia="宋体" w:hAnsi="SimSun" w:cs="宋体"/>
          <w:sz w:val="28"/>
        </w:rPr>
        <w:t>础</w:t>
      </w:r>
      <w:r>
        <w:rPr>
          <w:rFonts w:ascii="宋体" w:eastAsia="宋体" w:hAnsi="MS Mincho" w:cs="宋体"/>
          <w:sz w:val="28"/>
        </w:rPr>
        <w:t>上</w:t>
      </w:r>
      <w:r>
        <w:rPr>
          <w:rFonts w:ascii="宋体" w:eastAsia="宋体" w:hAnsi="SimSun" w:cs="宋体"/>
          <w:sz w:val="28"/>
        </w:rPr>
        <w:t>对</w:t>
      </w:r>
      <w:r>
        <w:rPr>
          <w:rFonts w:ascii="宋体" w:eastAsia="宋体" w:hAnsi="MS Mincho" w:cs="宋体"/>
          <w:sz w:val="28"/>
        </w:rPr>
        <w:t>症下</w:t>
      </w:r>
      <w:r>
        <w:rPr>
          <w:rFonts w:ascii="宋体" w:eastAsia="宋体" w:hAnsi="SimSun" w:cs="宋体"/>
          <w:sz w:val="28"/>
        </w:rPr>
        <w:t>药</w:t>
      </w:r>
      <w:r>
        <w:rPr>
          <w:rFonts w:ascii="宋体" w:eastAsia="宋体" w:hAnsi="MS Mincho" w:cs="宋体"/>
          <w:sz w:val="28"/>
        </w:rPr>
        <w:t>，因材施教，不断提高学生的知</w:t>
      </w:r>
      <w:r>
        <w:rPr>
          <w:rFonts w:ascii="宋体" w:eastAsia="宋体" w:hAnsi="SimSun" w:cs="宋体"/>
          <w:sz w:val="28"/>
        </w:rPr>
        <w:t>识</w:t>
      </w:r>
      <w:r>
        <w:rPr>
          <w:rFonts w:ascii="宋体" w:eastAsia="宋体" w:hAnsi="MS Mincho" w:cs="宋体"/>
          <w:sz w:val="28"/>
        </w:rPr>
        <w:t>水平。</w:t>
      </w:r>
    </w:p>
    <w:p>
      <w:pPr>
        <w:spacing w:before="160" w:beforeAutospacing="0" w:after="160" w:afterAutospacing="0" w:line="360" w:lineRule="auto"/>
        <w:ind w:firstLine="560"/>
        <w:contextualSpacing w:val="0"/>
        <w:jc w:val="both"/>
      </w:pPr>
      <w:r>
        <w:rPr>
          <w:rFonts w:ascii="宋体" w:eastAsia="宋体" w:hAnsi="MS Mincho" w:cs="宋体"/>
          <w:sz w:val="28"/>
        </w:rPr>
        <w:t>比如，在</w:t>
      </w:r>
      <w:r>
        <w:rPr>
          <w:rFonts w:ascii="宋体" w:eastAsia="宋体" w:hAnsi="SimSun" w:cs="宋体"/>
          <w:sz w:val="28"/>
        </w:rPr>
        <w:t>书</w:t>
      </w:r>
      <w:r>
        <w:rPr>
          <w:rFonts w:ascii="宋体" w:eastAsia="宋体" w:hAnsi="MS Mincho" w:cs="宋体"/>
          <w:sz w:val="28"/>
        </w:rPr>
        <w:t>写方面，我大力</w:t>
      </w:r>
      <w:r>
        <w:rPr>
          <w:rFonts w:ascii="宋体" w:eastAsia="宋体" w:hAnsi="SimSun" w:cs="宋体"/>
          <w:sz w:val="28"/>
        </w:rPr>
        <w:t>强调规</w:t>
      </w:r>
      <w:r>
        <w:rPr>
          <w:rFonts w:ascii="宋体" w:eastAsia="宋体" w:hAnsi="MS Mincho" w:cs="宋体"/>
          <w:sz w:val="28"/>
        </w:rPr>
        <w:t>范性，要求行款整</w:t>
      </w:r>
      <w:r>
        <w:rPr>
          <w:rFonts w:ascii="宋体" w:eastAsia="宋体" w:hAnsi="SimSun" w:cs="宋体"/>
          <w:sz w:val="28"/>
        </w:rPr>
        <w:t>齐</w:t>
      </w:r>
      <w:r>
        <w:rPr>
          <w:rFonts w:ascii="宋体" w:eastAsia="宋体" w:hAnsi="MS Mincho" w:cs="宋体"/>
          <w:sz w:val="28"/>
        </w:rPr>
        <w:t>，字迹工整，并努力克服</w:t>
      </w:r>
      <w:r>
        <w:rPr>
          <w:rFonts w:ascii="宋体" w:eastAsia="宋体" w:hAnsi="SimSun" w:cs="宋体"/>
          <w:sz w:val="28"/>
        </w:rPr>
        <w:t>错别</w:t>
      </w:r>
      <w:r>
        <w:rPr>
          <w:rFonts w:ascii="宋体" w:eastAsia="宋体" w:hAnsi="MS Mincho" w:cs="宋体"/>
          <w:sz w:val="28"/>
        </w:rPr>
        <w:t>字，</w:t>
      </w:r>
      <w:r>
        <w:rPr>
          <w:rFonts w:ascii="宋体" w:eastAsia="宋体" w:cs="宋体"/>
          <w:sz w:val="28"/>
        </w:rPr>
        <w:t>“</w:t>
      </w:r>
      <w:r>
        <w:rPr>
          <w:rFonts w:ascii="宋体" w:eastAsia="宋体" w:hAnsi="SimSun" w:cs="宋体"/>
          <w:sz w:val="28"/>
        </w:rPr>
        <w:t>规</w:t>
      </w:r>
      <w:r>
        <w:rPr>
          <w:rFonts w:ascii="宋体" w:eastAsia="宋体" w:cs="宋体"/>
          <w:sz w:val="28"/>
        </w:rPr>
        <w:t>”</w:t>
      </w:r>
      <w:r>
        <w:rPr>
          <w:rFonts w:ascii="宋体" w:eastAsia="宋体" w:hAnsi="MS Mincho" w:cs="宋体"/>
          <w:sz w:val="28"/>
        </w:rPr>
        <w:t>字右</w:t>
      </w:r>
      <w:r>
        <w:rPr>
          <w:rFonts w:ascii="宋体" w:eastAsia="宋体" w:hAnsi="SimSun" w:cs="宋体"/>
          <w:sz w:val="28"/>
        </w:rPr>
        <w:t>边</w:t>
      </w:r>
      <w:r>
        <w:rPr>
          <w:rFonts w:ascii="宋体" w:eastAsia="宋体" w:hAnsi="MS Mincho" w:cs="宋体"/>
          <w:sz w:val="28"/>
        </w:rPr>
        <w:t>本</w:t>
      </w:r>
      <w:r>
        <w:rPr>
          <w:rFonts w:ascii="宋体" w:eastAsia="宋体" w:hAnsi="SimSun" w:cs="宋体"/>
          <w:sz w:val="28"/>
        </w:rPr>
        <w:t>该</w:t>
      </w:r>
      <w:r>
        <w:rPr>
          <w:rFonts w:ascii="宋体" w:eastAsia="宋体" w:cs="宋体"/>
          <w:sz w:val="28"/>
        </w:rPr>
        <w:t>“</w:t>
      </w:r>
      <w:r>
        <w:rPr>
          <w:rFonts w:ascii="宋体" w:eastAsia="宋体" w:hAnsi="SimSun" w:cs="宋体"/>
          <w:sz w:val="28"/>
        </w:rPr>
        <w:t>见</w:t>
      </w:r>
      <w:r>
        <w:rPr>
          <w:rFonts w:ascii="宋体" w:eastAsia="宋体" w:cs="宋体"/>
          <w:sz w:val="28"/>
        </w:rPr>
        <w:t>”</w:t>
      </w:r>
      <w:r>
        <w:rPr>
          <w:rFonts w:ascii="宋体" w:eastAsia="宋体" w:hAnsi="MS Mincho" w:cs="宋体"/>
          <w:sz w:val="28"/>
        </w:rPr>
        <w:t>而非</w:t>
      </w:r>
      <w:r>
        <w:rPr>
          <w:rFonts w:ascii="宋体" w:eastAsia="宋体" w:cs="宋体"/>
          <w:sz w:val="28"/>
        </w:rPr>
        <w:t>“</w:t>
      </w:r>
      <w:r>
        <w:rPr>
          <w:rFonts w:ascii="宋体" w:eastAsia="宋体" w:hAnsi="SimSun" w:cs="宋体"/>
          <w:sz w:val="28"/>
        </w:rPr>
        <w:t>贝</w:t>
      </w:r>
      <w:r>
        <w:rPr>
          <w:rFonts w:ascii="宋体" w:eastAsia="宋体" w:cs="宋体"/>
          <w:sz w:val="28"/>
        </w:rPr>
        <w:t>”</w:t>
      </w:r>
      <w:r>
        <w:rPr>
          <w:rFonts w:ascii="宋体" w:eastAsia="宋体" w:hAnsi="MS Mincho" w:cs="宋体"/>
          <w:sz w:val="28"/>
        </w:rPr>
        <w:t>字，</w:t>
      </w:r>
      <w:r>
        <w:rPr>
          <w:rFonts w:ascii="宋体" w:eastAsia="宋体" w:hAnsi="SimSun" w:cs="宋体"/>
          <w:sz w:val="28"/>
        </w:rPr>
        <w:t>这类</w:t>
      </w:r>
      <w:r>
        <w:rPr>
          <w:rFonts w:ascii="宋体" w:eastAsia="宋体" w:hAnsi="MS Mincho" w:cs="宋体"/>
          <w:sz w:val="28"/>
        </w:rPr>
        <w:t>似的</w:t>
      </w:r>
      <w:r>
        <w:rPr>
          <w:rFonts w:ascii="宋体" w:eastAsia="宋体" w:hAnsi="SimSun" w:cs="宋体"/>
          <w:sz w:val="28"/>
        </w:rPr>
        <w:t>问题</w:t>
      </w:r>
      <w:r>
        <w:rPr>
          <w:rFonts w:ascii="宋体" w:eastAsia="宋体" w:hAnsi="MS Mincho" w:cs="宋体"/>
          <w:sz w:val="28"/>
        </w:rPr>
        <w:t>我</w:t>
      </w:r>
      <w:r>
        <w:rPr>
          <w:rFonts w:ascii="宋体" w:eastAsia="宋体" w:hAnsi="SimSun" w:cs="宋体"/>
          <w:sz w:val="28"/>
        </w:rPr>
        <w:t>进</w:t>
      </w:r>
      <w:r>
        <w:rPr>
          <w:rFonts w:ascii="宋体" w:eastAsia="宋体" w:hAnsi="MS Mincho" w:cs="宋体"/>
          <w:sz w:val="28"/>
        </w:rPr>
        <w:t>行了大力更正。又如，</w:t>
      </w:r>
      <w:r>
        <w:rPr>
          <w:rFonts w:ascii="宋体" w:eastAsia="宋体" w:hAnsi="SimSun" w:cs="宋体"/>
          <w:sz w:val="28"/>
        </w:rPr>
        <w:t>对</w:t>
      </w:r>
      <w:r>
        <w:rPr>
          <w:rFonts w:ascii="宋体" w:eastAsia="宋体" w:hAnsi="MS Mincho" w:cs="宋体"/>
          <w:sz w:val="28"/>
        </w:rPr>
        <w:t>修辞手法的确定运用，</w:t>
      </w:r>
      <w:r>
        <w:rPr>
          <w:rFonts w:ascii="宋体" w:eastAsia="宋体" w:hAnsi="SimSun" w:cs="宋体"/>
          <w:sz w:val="28"/>
        </w:rPr>
        <w:t>对</w:t>
      </w:r>
      <w:r>
        <w:rPr>
          <w:rFonts w:ascii="宋体" w:eastAsia="宋体" w:hAnsi="MS Mincho" w:cs="宋体"/>
          <w:sz w:val="28"/>
        </w:rPr>
        <w:t>各</w:t>
      </w:r>
      <w:r>
        <w:rPr>
          <w:rFonts w:ascii="宋体" w:eastAsia="宋体" w:hAnsi="SimSun" w:cs="宋体"/>
          <w:sz w:val="28"/>
        </w:rPr>
        <w:t>种</w:t>
      </w:r>
      <w:r>
        <w:rPr>
          <w:rFonts w:ascii="宋体" w:eastAsia="宋体" w:hAnsi="MS Mincho" w:cs="宋体"/>
          <w:sz w:val="28"/>
        </w:rPr>
        <w:t>句式的</w:t>
      </w:r>
      <w:r>
        <w:rPr>
          <w:rFonts w:ascii="宋体" w:eastAsia="宋体" w:hAnsi="SimSun" w:cs="宋体"/>
          <w:sz w:val="28"/>
        </w:rPr>
        <w:t>变换</w:t>
      </w:r>
      <w:r>
        <w:rPr>
          <w:rFonts w:ascii="宋体" w:eastAsia="宋体" w:hAnsi="MS Mincho" w:cs="宋体"/>
          <w:sz w:val="28"/>
        </w:rPr>
        <w:t>，</w:t>
      </w:r>
      <w:r>
        <w:rPr>
          <w:rFonts w:ascii="宋体" w:eastAsia="宋体" w:hAnsi="SimSun" w:cs="宋体"/>
          <w:sz w:val="28"/>
        </w:rPr>
        <w:t>对</w:t>
      </w:r>
      <w:r>
        <w:rPr>
          <w:rFonts w:ascii="宋体" w:eastAsia="宋体" w:hAnsi="MS Mincho" w:cs="宋体"/>
          <w:sz w:val="28"/>
        </w:rPr>
        <w:t>生字新</w:t>
      </w:r>
      <w:r>
        <w:rPr>
          <w:rFonts w:ascii="宋体" w:eastAsia="宋体" w:hAnsi="SimSun" w:cs="宋体"/>
          <w:sz w:val="28"/>
        </w:rPr>
        <w:t>词</w:t>
      </w:r>
      <w:r>
        <w:rPr>
          <w:rFonts w:ascii="宋体" w:eastAsia="宋体" w:hAnsi="MS Mincho" w:cs="宋体"/>
          <w:sz w:val="28"/>
        </w:rPr>
        <w:t>的理解运用，</w:t>
      </w:r>
      <w:r>
        <w:rPr>
          <w:rFonts w:ascii="宋体" w:eastAsia="宋体" w:hAnsi="SimSun" w:cs="宋体"/>
          <w:sz w:val="28"/>
        </w:rPr>
        <w:t>对</w:t>
      </w:r>
      <w:r>
        <w:rPr>
          <w:rFonts w:ascii="宋体" w:eastAsia="宋体" w:hAnsi="MS Mincho" w:cs="宋体"/>
          <w:sz w:val="28"/>
        </w:rPr>
        <w:t>近、反</w:t>
      </w:r>
      <w:r>
        <w:rPr>
          <w:rFonts w:ascii="宋体" w:eastAsia="宋体" w:hAnsi="SimSun" w:cs="宋体"/>
          <w:sz w:val="28"/>
        </w:rPr>
        <w:t>义词</w:t>
      </w:r>
      <w:r>
        <w:rPr>
          <w:rFonts w:ascii="宋体" w:eastAsia="宋体" w:hAnsi="MS Mincho" w:cs="宋体"/>
          <w:sz w:val="28"/>
        </w:rPr>
        <w:t>的</w:t>
      </w:r>
      <w:r>
        <w:rPr>
          <w:rFonts w:ascii="宋体" w:eastAsia="宋体" w:hAnsi="SimSun" w:cs="宋体"/>
          <w:sz w:val="28"/>
        </w:rPr>
        <w:t>积</w:t>
      </w:r>
      <w:r>
        <w:rPr>
          <w:rFonts w:ascii="宋体" w:eastAsia="宋体" w:hAnsi="MS Mincho" w:cs="宋体"/>
          <w:sz w:val="28"/>
        </w:rPr>
        <w:t>累等，我都逐一</w:t>
      </w:r>
      <w:r>
        <w:rPr>
          <w:rFonts w:ascii="宋体" w:eastAsia="宋体" w:hAnsi="SimSun" w:cs="宋体"/>
          <w:sz w:val="28"/>
        </w:rPr>
        <w:t>进</w:t>
      </w:r>
      <w:r>
        <w:rPr>
          <w:rFonts w:ascii="宋体" w:eastAsia="宋体" w:hAnsi="MS Mincho" w:cs="宋体"/>
          <w:sz w:val="28"/>
        </w:rPr>
        <w:t>行</w:t>
      </w:r>
      <w:r>
        <w:rPr>
          <w:rFonts w:ascii="宋体" w:eastAsia="宋体" w:hAnsi="SimSun" w:cs="宋体"/>
          <w:sz w:val="28"/>
        </w:rPr>
        <w:t>讲</w:t>
      </w:r>
      <w:r>
        <w:rPr>
          <w:rFonts w:ascii="宋体" w:eastAsia="宋体" w:hAnsi="MS Mincho" w:cs="宋体"/>
          <w:sz w:val="28"/>
        </w:rPr>
        <w:t>解或</w:t>
      </w:r>
      <w:r>
        <w:rPr>
          <w:rFonts w:ascii="宋体" w:eastAsia="宋体" w:hAnsi="SimSun" w:cs="宋体"/>
          <w:sz w:val="28"/>
        </w:rPr>
        <w:t>强调</w:t>
      </w:r>
      <w:r>
        <w:rPr>
          <w:rFonts w:ascii="宋体" w:eastAsia="宋体" w:hAnsi="MS Mincho" w:cs="宋体"/>
          <w:sz w:val="28"/>
        </w:rPr>
        <w:t>，以提高学生的基本技能和</w:t>
      </w:r>
      <w:r>
        <w:rPr>
          <w:rFonts w:ascii="宋体" w:eastAsia="宋体" w:hAnsi="SimSun" w:cs="宋体"/>
          <w:sz w:val="28"/>
        </w:rPr>
        <w:t>语</w:t>
      </w:r>
      <w:r>
        <w:rPr>
          <w:rFonts w:ascii="宋体" w:eastAsia="宋体" w:hAnsi="MS Mincho" w:cs="宋体"/>
          <w:sz w:val="28"/>
        </w:rPr>
        <w:t>文本事？</w:t>
      </w:r>
    </w:p>
    <w:p>
      <w:pPr>
        <w:spacing w:before="160" w:beforeAutospacing="0" w:after="160" w:afterAutospacing="0" w:line="360" w:lineRule="auto"/>
        <w:ind w:firstLine="560"/>
        <w:contextualSpacing w:val="0"/>
        <w:jc w:val="both"/>
      </w:pPr>
      <w:r>
        <w:rPr>
          <w:rFonts w:ascii="宋体" w:eastAsia="宋体" w:hAnsi="MS Mincho" w:cs="宋体"/>
          <w:b/>
          <w:bCs/>
          <w:sz w:val="28"/>
        </w:rPr>
        <w:t>二、灵活机</w:t>
      </w:r>
      <w:r>
        <w:rPr>
          <w:rFonts w:ascii="宋体" w:eastAsia="宋体" w:hAnsi="SimSun" w:cs="宋体"/>
          <w:b/>
          <w:bCs/>
          <w:sz w:val="28"/>
        </w:rPr>
        <w:t>动处</w:t>
      </w:r>
      <w:r>
        <w:rPr>
          <w:rFonts w:ascii="宋体" w:eastAsia="宋体" w:hAnsi="MS Mincho" w:cs="宋体"/>
          <w:b/>
          <w:bCs/>
          <w:sz w:val="28"/>
        </w:rPr>
        <w:t>理教学方法</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4"/>
          <w:cols w:space="708"/>
          <w:titlePg w:val="0"/>
        </w:sectPr>
      </w:pPr>
      <w:r>
        <w:rPr>
          <w:rFonts w:ascii="宋体" w:eastAsia="宋体" w:hAnsi="MS Mincho" w:cs="宋体"/>
          <w:sz w:val="28"/>
        </w:rPr>
        <w:t>根据新</w:t>
      </w:r>
      <w:r>
        <w:rPr>
          <w:rFonts w:ascii="宋体" w:eastAsia="宋体" w:hAnsi="SimSun" w:cs="宋体"/>
          <w:sz w:val="28"/>
        </w:rPr>
        <w:t>课</w:t>
      </w:r>
      <w:r>
        <w:rPr>
          <w:rFonts w:ascii="宋体" w:eastAsia="宋体" w:hAnsi="MS Mincho" w:cs="宋体"/>
          <w:sz w:val="28"/>
        </w:rPr>
        <w:t>程改革的精神，学生的学</w:t>
      </w:r>
      <w:r>
        <w:rPr>
          <w:rFonts w:ascii="宋体" w:eastAsia="宋体" w:hAnsi="SimSun" w:cs="宋体"/>
          <w:sz w:val="28"/>
        </w:rPr>
        <w:t>习</w:t>
      </w:r>
      <w:r>
        <w:rPr>
          <w:rFonts w:ascii="宋体" w:eastAsia="宋体" w:hAnsi="MS Mincho" w:cs="宋体"/>
          <w:sz w:val="28"/>
        </w:rPr>
        <w:t>要体</w:t>
      </w:r>
      <w:r>
        <w:rPr>
          <w:rFonts w:ascii="宋体" w:eastAsia="宋体" w:hAnsi="SimSun" w:cs="宋体"/>
          <w:sz w:val="28"/>
        </w:rPr>
        <w:t>现</w:t>
      </w:r>
      <w:r>
        <w:rPr>
          <w:rFonts w:ascii="宋体" w:eastAsia="宋体" w:hAnsi="MS Mincho" w:cs="宋体"/>
          <w:sz w:val="28"/>
        </w:rPr>
        <w:t>自主、探究、合作。所以我在教学中往往根据学生的学</w:t>
      </w:r>
      <w:r>
        <w:rPr>
          <w:rFonts w:ascii="宋体" w:eastAsia="宋体" w:hAnsi="SimSun" w:cs="宋体"/>
          <w:sz w:val="28"/>
        </w:rPr>
        <w:t>习</w:t>
      </w:r>
      <w:r>
        <w:rPr>
          <w:rFonts w:ascii="宋体" w:eastAsia="宋体" w:hAnsi="MS Mincho" w:cs="宋体"/>
          <w:sz w:val="28"/>
        </w:rPr>
        <w:t>情景灵活</w:t>
      </w:r>
      <w:r>
        <w:rPr>
          <w:rFonts w:ascii="宋体" w:eastAsia="宋体" w:hAnsi="SimSun" w:cs="宋体"/>
          <w:sz w:val="28"/>
        </w:rPr>
        <w:t>调</w:t>
      </w:r>
      <w:r>
        <w:rPr>
          <w:rFonts w:ascii="宋体" w:eastAsia="宋体" w:hAnsi="MS Mincho" w:cs="宋体"/>
          <w:sz w:val="28"/>
        </w:rPr>
        <w:t>整</w:t>
      </w:r>
      <w:r>
        <w:rPr>
          <w:rFonts w:ascii="宋体" w:eastAsia="宋体" w:hAnsi="SimSun" w:cs="宋体"/>
          <w:sz w:val="28"/>
        </w:rPr>
        <w:t>课</w:t>
      </w:r>
      <w:r>
        <w:rPr>
          <w:rFonts w:ascii="宋体" w:eastAsia="宋体" w:hAnsi="MS Mincho" w:cs="宋体"/>
          <w:sz w:val="28"/>
        </w:rPr>
        <w:t>程</w:t>
      </w:r>
      <w:r>
        <w:rPr>
          <w:rFonts w:ascii="宋体" w:eastAsia="宋体" w:hAnsi="SimSun" w:cs="宋体"/>
          <w:sz w:val="28"/>
        </w:rPr>
        <w:t>资</w:t>
      </w:r>
      <w:r>
        <w:rPr>
          <w:rFonts w:ascii="宋体" w:eastAsia="宋体" w:hAnsi="MS Mincho" w:cs="宋体"/>
          <w:sz w:val="28"/>
        </w:rPr>
        <w:t>料，以求学生能尽</w:t>
      </w:r>
      <w:r>
        <w:rPr>
          <w:rFonts w:ascii="宋体" w:eastAsia="宋体" w:hAnsi="SimSun" w:cs="宋体"/>
          <w:sz w:val="28"/>
        </w:rPr>
        <w:t>兴</w:t>
      </w:r>
      <w:r>
        <w:rPr>
          <w:rFonts w:ascii="宋体" w:eastAsia="宋体" w:hAnsi="MS Mincho" w:cs="宋体"/>
          <w:sz w:val="28"/>
        </w:rPr>
        <w:t>地表达自我的看法，完成自已的探究，真正体</w:t>
      </w:r>
      <w:r>
        <w:rPr>
          <w:rFonts w:ascii="宋体" w:eastAsia="宋体" w:hAnsi="SimSun" w:cs="宋体"/>
          <w:sz w:val="28"/>
        </w:rPr>
        <w:t>现</w:t>
      </w:r>
      <w:r>
        <w:rPr>
          <w:rFonts w:ascii="宋体" w:eastAsia="宋体" w:hAnsi="MS Mincho" w:cs="宋体"/>
          <w:sz w:val="28"/>
        </w:rPr>
        <w:t>自主性。要使学生始</w:t>
      </w:r>
      <w:r>
        <w:rPr>
          <w:rFonts w:ascii="宋体" w:eastAsia="宋体" w:hAnsi="SimSun" w:cs="宋体"/>
          <w:sz w:val="28"/>
        </w:rPr>
        <w:t>终坚</w:t>
      </w:r>
    </w:p>
    <w:p>
      <w:pPr>
        <w:spacing w:before="160" w:beforeAutospacing="0" w:after="160" w:afterAutospacing="0" w:line="360" w:lineRule="auto"/>
        <w:ind w:firstLine="560"/>
        <w:contextualSpacing w:val="0"/>
        <w:jc w:val="both"/>
      </w:pPr>
      <w:r>
        <w:rPr>
          <w:rFonts w:ascii="宋体" w:eastAsia="宋体" w:hAnsi="MS Mincho" w:cs="宋体"/>
          <w:sz w:val="28"/>
        </w:rPr>
        <w:t>持一</w:t>
      </w:r>
      <w:r>
        <w:rPr>
          <w:rFonts w:ascii="宋体" w:eastAsia="宋体" w:hAnsi="SimSun" w:cs="宋体"/>
          <w:sz w:val="28"/>
        </w:rPr>
        <w:t>种</w:t>
      </w:r>
      <w:r>
        <w:rPr>
          <w:rFonts w:ascii="宋体" w:eastAsia="宋体" w:hAnsi="MS Mincho" w:cs="宋体"/>
          <w:sz w:val="28"/>
        </w:rPr>
        <w:t>旺盛的学</w:t>
      </w:r>
      <w:r>
        <w:rPr>
          <w:rFonts w:ascii="宋体" w:eastAsia="宋体" w:hAnsi="SimSun" w:cs="宋体"/>
          <w:sz w:val="28"/>
        </w:rPr>
        <w:t>习劲头</w:t>
      </w:r>
      <w:r>
        <w:rPr>
          <w:rFonts w:ascii="宋体" w:eastAsia="宋体" w:hAnsi="MS Mincho" w:cs="宋体"/>
          <w:sz w:val="28"/>
        </w:rPr>
        <w:t>，教</w:t>
      </w:r>
      <w:r>
        <w:rPr>
          <w:rFonts w:ascii="宋体" w:eastAsia="宋体" w:hAnsi="SimSun" w:cs="宋体"/>
          <w:sz w:val="28"/>
        </w:rPr>
        <w:t>师</w:t>
      </w:r>
      <w:r>
        <w:rPr>
          <w:rFonts w:ascii="宋体" w:eastAsia="宋体" w:hAnsi="MS Mincho" w:cs="宋体"/>
          <w:sz w:val="28"/>
        </w:rPr>
        <w:t>也必</w:t>
      </w:r>
      <w:r>
        <w:rPr>
          <w:rFonts w:ascii="宋体" w:eastAsia="宋体" w:hAnsi="SimSun" w:cs="宋体"/>
          <w:sz w:val="28"/>
        </w:rPr>
        <w:t>须对</w:t>
      </w:r>
      <w:r>
        <w:rPr>
          <w:rFonts w:ascii="宋体" w:eastAsia="宋体" w:hAnsi="MS Mincho" w:cs="宋体"/>
          <w:sz w:val="28"/>
        </w:rPr>
        <w:t>自我的教学方法加以探究，不断更新自我的教学思想和教学</w:t>
      </w:r>
      <w:r>
        <w:rPr>
          <w:rFonts w:ascii="宋体" w:eastAsia="宋体" w:hAnsi="SimSun" w:cs="宋体"/>
          <w:sz w:val="28"/>
        </w:rPr>
        <w:t>观</w:t>
      </w:r>
      <w:r>
        <w:rPr>
          <w:rFonts w:ascii="宋体" w:eastAsia="宋体" w:hAnsi="MS Mincho" w:cs="宋体"/>
          <w:sz w:val="28"/>
        </w:rPr>
        <w:t>念，真正做到与</w:t>
      </w:r>
      <w:r>
        <w:rPr>
          <w:rFonts w:ascii="宋体" w:eastAsia="宋体" w:hAnsi="SimSun" w:cs="宋体"/>
          <w:sz w:val="28"/>
        </w:rPr>
        <w:t>时俱进</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sz w:val="28"/>
        </w:rPr>
        <w:t>在教学中，我</w:t>
      </w:r>
      <w:r>
        <w:rPr>
          <w:rFonts w:ascii="宋体" w:eastAsia="宋体" w:hAnsi="SimSun" w:cs="宋体"/>
          <w:sz w:val="28"/>
        </w:rPr>
        <w:t>时</w:t>
      </w:r>
      <w:r>
        <w:rPr>
          <w:rFonts w:ascii="宋体" w:eastAsia="宋体" w:hAnsi="MS Mincho" w:cs="宋体"/>
          <w:sz w:val="28"/>
        </w:rPr>
        <w:t>而以</w:t>
      </w:r>
      <w:r>
        <w:rPr>
          <w:rFonts w:ascii="宋体" w:eastAsia="宋体" w:hAnsi="SimSun" w:cs="宋体"/>
          <w:sz w:val="28"/>
        </w:rPr>
        <w:t>读</w:t>
      </w:r>
      <w:r>
        <w:rPr>
          <w:rFonts w:ascii="宋体" w:eastAsia="宋体" w:hAnsi="MS Mincho" w:cs="宋体"/>
          <w:sz w:val="28"/>
        </w:rPr>
        <w:t>代</w:t>
      </w:r>
      <w:r>
        <w:rPr>
          <w:rFonts w:ascii="宋体" w:eastAsia="宋体" w:hAnsi="SimSun" w:cs="宋体"/>
          <w:sz w:val="28"/>
        </w:rPr>
        <w:t>讲</w:t>
      </w:r>
      <w:r>
        <w:rPr>
          <w:rFonts w:ascii="宋体" w:eastAsia="宋体" w:hAnsi="MS Mincho" w:cs="宋体"/>
          <w:sz w:val="28"/>
        </w:rPr>
        <w:t>，自主感悟；</w:t>
      </w:r>
      <w:r>
        <w:rPr>
          <w:rFonts w:ascii="宋体" w:eastAsia="宋体" w:hAnsi="SimSun" w:cs="宋体"/>
          <w:sz w:val="28"/>
        </w:rPr>
        <w:t>时</w:t>
      </w:r>
      <w:r>
        <w:rPr>
          <w:rFonts w:ascii="宋体" w:eastAsia="宋体" w:hAnsi="MS Mincho" w:cs="宋体"/>
          <w:sz w:val="28"/>
        </w:rPr>
        <w:t>而鼓励学生各抒已</w:t>
      </w:r>
      <w:r>
        <w:rPr>
          <w:rFonts w:ascii="宋体" w:eastAsia="宋体" w:hAnsi="SimSun" w:cs="宋体"/>
          <w:sz w:val="28"/>
        </w:rPr>
        <w:t>见</w:t>
      </w:r>
      <w:r>
        <w:rPr>
          <w:rFonts w:ascii="宋体" w:eastAsia="宋体" w:hAnsi="MS Mincho" w:cs="宋体"/>
          <w:sz w:val="28"/>
        </w:rPr>
        <w:t>，尽情</w:t>
      </w:r>
      <w:r>
        <w:rPr>
          <w:rFonts w:ascii="宋体" w:eastAsia="宋体" w:hAnsi="SimSun" w:cs="宋体"/>
          <w:sz w:val="28"/>
        </w:rPr>
        <w:t>发</w:t>
      </w:r>
      <w:r>
        <w:rPr>
          <w:rFonts w:ascii="宋体" w:eastAsia="宋体" w:hAnsi="MS Mincho" w:cs="宋体"/>
          <w:sz w:val="28"/>
        </w:rPr>
        <w:t>表自我的看法；</w:t>
      </w:r>
      <w:r>
        <w:rPr>
          <w:rFonts w:ascii="宋体" w:eastAsia="宋体" w:hAnsi="SimSun" w:cs="宋体"/>
          <w:sz w:val="28"/>
        </w:rPr>
        <w:t>时</w:t>
      </w:r>
      <w:r>
        <w:rPr>
          <w:rFonts w:ascii="宋体" w:eastAsia="宋体" w:hAnsi="MS Mincho" w:cs="宋体"/>
          <w:sz w:val="28"/>
        </w:rPr>
        <w:t>而采用一些</w:t>
      </w:r>
      <w:r>
        <w:rPr>
          <w:rFonts w:ascii="宋体" w:eastAsia="宋体" w:hAnsi="SimSun" w:cs="宋体"/>
          <w:sz w:val="28"/>
        </w:rPr>
        <w:t>别开</w:t>
      </w:r>
      <w:r>
        <w:rPr>
          <w:rFonts w:ascii="宋体" w:eastAsia="宋体" w:hAnsi="MS Mincho" w:cs="宋体"/>
          <w:sz w:val="28"/>
        </w:rPr>
        <w:t>生面的方式方法来</w:t>
      </w:r>
      <w:r>
        <w:rPr>
          <w:rFonts w:ascii="宋体" w:eastAsia="宋体" w:hAnsi="SimSun" w:cs="宋体"/>
          <w:sz w:val="28"/>
        </w:rPr>
        <w:t>调动</w:t>
      </w:r>
      <w:r>
        <w:rPr>
          <w:rFonts w:ascii="宋体" w:eastAsia="宋体" w:hAnsi="MS Mincho" w:cs="宋体"/>
          <w:sz w:val="28"/>
        </w:rPr>
        <w:t>学生的学</w:t>
      </w:r>
      <w:r>
        <w:rPr>
          <w:rFonts w:ascii="宋体" w:eastAsia="宋体" w:hAnsi="SimSun" w:cs="宋体"/>
          <w:sz w:val="28"/>
        </w:rPr>
        <w:t>习进</w:t>
      </w:r>
      <w:r>
        <w:rPr>
          <w:rFonts w:ascii="宋体" w:eastAsia="宋体" w:hAnsi="MS Mincho" w:cs="宋体"/>
          <w:sz w:val="28"/>
        </w:rPr>
        <w:t>取性，收到了</w:t>
      </w:r>
      <w:r>
        <w:rPr>
          <w:rFonts w:ascii="宋体" w:eastAsia="宋体" w:hAnsi="SimSun" w:cs="宋体"/>
          <w:sz w:val="28"/>
        </w:rPr>
        <w:t>显</w:t>
      </w:r>
      <w:r>
        <w:rPr>
          <w:rFonts w:ascii="宋体" w:eastAsia="宋体" w:hAnsi="MS Mincho" w:cs="宋体"/>
          <w:sz w:val="28"/>
        </w:rPr>
        <w:t>著的教学效果。</w:t>
      </w:r>
    </w:p>
    <w:p>
      <w:pPr>
        <w:spacing w:before="160" w:beforeAutospacing="0" w:after="160" w:afterAutospacing="0" w:line="360" w:lineRule="auto"/>
        <w:ind w:firstLine="560"/>
        <w:contextualSpacing w:val="0"/>
        <w:jc w:val="both"/>
      </w:pPr>
      <w:r>
        <w:rPr>
          <w:rFonts w:ascii="宋体" w:eastAsia="宋体" w:hAnsi="MS Mincho" w:cs="宋体"/>
          <w:b/>
          <w:bCs/>
          <w:sz w:val="28"/>
        </w:rPr>
        <w:t>三、做好学</w:t>
      </w:r>
      <w:r>
        <w:rPr>
          <w:rFonts w:ascii="宋体" w:eastAsia="宋体" w:hAnsi="SimSun" w:cs="宋体"/>
          <w:b/>
          <w:bCs/>
          <w:sz w:val="28"/>
        </w:rPr>
        <w:t>习</w:t>
      </w:r>
      <w:r>
        <w:rPr>
          <w:rFonts w:ascii="宋体" w:eastAsia="宋体" w:hAnsi="MS Mincho" w:cs="宋体"/>
          <w:b/>
          <w:bCs/>
          <w:sz w:val="28"/>
        </w:rPr>
        <w:t>方法的指</w:t>
      </w:r>
      <w:r>
        <w:rPr>
          <w:rFonts w:ascii="宋体" w:eastAsia="宋体" w:hAnsi="SimSun" w:cs="宋体"/>
          <w:b/>
          <w:bCs/>
          <w:sz w:val="28"/>
        </w:rPr>
        <w:t>导</w:t>
      </w:r>
    </w:p>
    <w:p>
      <w:pPr>
        <w:spacing w:before="160" w:beforeAutospacing="0" w:after="160" w:afterAutospacing="0" w:line="360" w:lineRule="auto"/>
        <w:ind w:firstLine="560"/>
        <w:contextualSpacing w:val="0"/>
        <w:jc w:val="both"/>
      </w:pPr>
      <w:r>
        <w:rPr>
          <w:rFonts w:ascii="宋体" w:eastAsia="宋体" w:hAnsi="MS Mincho" w:cs="宋体"/>
          <w:sz w:val="28"/>
        </w:rPr>
        <w:t>俗</w:t>
      </w:r>
      <w:r>
        <w:rPr>
          <w:rFonts w:ascii="宋体" w:eastAsia="宋体" w:hAnsi="SimSun" w:cs="宋体"/>
          <w:sz w:val="28"/>
        </w:rPr>
        <w:t>话说</w:t>
      </w:r>
      <w:r>
        <w:rPr>
          <w:rFonts w:ascii="宋体" w:eastAsia="宋体" w:hAnsi="MS Mincho" w:cs="宋体"/>
          <w:sz w:val="28"/>
        </w:rPr>
        <w:t>，</w:t>
      </w:r>
      <w:r>
        <w:rPr>
          <w:rFonts w:ascii="宋体" w:eastAsia="宋体" w:cs="宋体"/>
          <w:sz w:val="28"/>
        </w:rPr>
        <w:t>“</w:t>
      </w:r>
      <w:r>
        <w:rPr>
          <w:rFonts w:ascii="宋体" w:eastAsia="宋体" w:hAnsi="MS Mincho" w:cs="宋体"/>
          <w:sz w:val="28"/>
        </w:rPr>
        <w:t>磨刀不</w:t>
      </w:r>
      <w:r>
        <w:rPr>
          <w:rFonts w:ascii="宋体" w:eastAsia="宋体" w:hAnsi="SimSun" w:cs="宋体"/>
          <w:sz w:val="28"/>
        </w:rPr>
        <w:t>误</w:t>
      </w:r>
      <w:r>
        <w:rPr>
          <w:rFonts w:ascii="宋体" w:eastAsia="宋体" w:hAnsi="MS Mincho" w:cs="宋体"/>
          <w:sz w:val="28"/>
        </w:rPr>
        <w:t>砍柴功</w:t>
      </w:r>
      <w:r>
        <w:rPr>
          <w:rFonts w:ascii="宋体" w:eastAsia="宋体" w:cs="宋体"/>
          <w:sz w:val="28"/>
        </w:rPr>
        <w:t>”</w:t>
      </w:r>
      <w:r>
        <w:rPr>
          <w:rFonts w:ascii="宋体" w:eastAsia="宋体" w:hAnsi="MS Mincho" w:cs="宋体"/>
          <w:sz w:val="28"/>
        </w:rPr>
        <w:t>。最重要的学</w:t>
      </w:r>
      <w:r>
        <w:rPr>
          <w:rFonts w:ascii="宋体" w:eastAsia="宋体" w:hAnsi="SimSun" w:cs="宋体"/>
          <w:sz w:val="28"/>
        </w:rPr>
        <w:t>习</w:t>
      </w:r>
      <w:r>
        <w:rPr>
          <w:rFonts w:ascii="宋体" w:eastAsia="宋体" w:hAnsi="MS Mincho" w:cs="宋体"/>
          <w:sz w:val="28"/>
        </w:rPr>
        <w:t>莫</w:t>
      </w:r>
      <w:r>
        <w:rPr>
          <w:rFonts w:ascii="宋体" w:eastAsia="宋体" w:hAnsi="SimSun" w:cs="宋体"/>
          <w:sz w:val="28"/>
        </w:rPr>
        <w:t>过</w:t>
      </w:r>
      <w:r>
        <w:rPr>
          <w:rFonts w:ascii="宋体" w:eastAsia="宋体" w:hAnsi="MS Mincho" w:cs="宋体"/>
          <w:sz w:val="28"/>
        </w:rPr>
        <w:t>于方法的学</w:t>
      </w:r>
      <w:r>
        <w:rPr>
          <w:rFonts w:ascii="宋体" w:eastAsia="宋体" w:hAnsi="SimSun" w:cs="宋体"/>
          <w:sz w:val="28"/>
        </w:rPr>
        <w:t>习</w:t>
      </w:r>
      <w:r>
        <w:rPr>
          <w:rFonts w:ascii="宋体" w:eastAsia="宋体" w:hAnsi="MS Mincho" w:cs="宋体"/>
          <w:sz w:val="28"/>
        </w:rPr>
        <w:t>。搞好了学</w:t>
      </w:r>
      <w:r>
        <w:rPr>
          <w:rFonts w:ascii="宋体" w:eastAsia="宋体" w:hAnsi="SimSun" w:cs="宋体"/>
          <w:sz w:val="28"/>
        </w:rPr>
        <w:t>习</w:t>
      </w:r>
      <w:r>
        <w:rPr>
          <w:rFonts w:ascii="宋体" w:eastAsia="宋体" w:hAnsi="MS Mincho" w:cs="宋体"/>
          <w:sz w:val="28"/>
        </w:rPr>
        <w:t>方法的指</w:t>
      </w:r>
      <w:r>
        <w:rPr>
          <w:rFonts w:ascii="宋体" w:eastAsia="宋体" w:hAnsi="SimSun" w:cs="宋体"/>
          <w:sz w:val="28"/>
        </w:rPr>
        <w:t>导</w:t>
      </w:r>
      <w:r>
        <w:rPr>
          <w:rFonts w:ascii="宋体" w:eastAsia="宋体" w:hAnsi="MS Mincho" w:cs="宋体"/>
          <w:sz w:val="28"/>
        </w:rPr>
        <w:t>，</w:t>
      </w:r>
      <w:r>
        <w:rPr>
          <w:rFonts w:ascii="宋体" w:eastAsia="宋体" w:hAnsi="SimSun" w:cs="宋体"/>
          <w:sz w:val="28"/>
        </w:rPr>
        <w:t>对</w:t>
      </w:r>
      <w:r>
        <w:rPr>
          <w:rFonts w:ascii="宋体" w:eastAsia="宋体" w:hAnsi="MS Mincho" w:cs="宋体"/>
          <w:sz w:val="28"/>
        </w:rPr>
        <w:t>提高学生学</w:t>
      </w:r>
      <w:r>
        <w:rPr>
          <w:rFonts w:ascii="宋体" w:eastAsia="宋体" w:hAnsi="SimSun" w:cs="宋体"/>
          <w:sz w:val="28"/>
        </w:rPr>
        <w:t>习</w:t>
      </w:r>
      <w:r>
        <w:rPr>
          <w:rFonts w:ascii="宋体" w:eastAsia="宋体" w:hAnsi="MS Mincho" w:cs="宋体"/>
          <w:sz w:val="28"/>
        </w:rPr>
        <w:t>成</w:t>
      </w:r>
      <w:r>
        <w:rPr>
          <w:rFonts w:ascii="宋体" w:eastAsia="宋体" w:hAnsi="SimSun" w:cs="宋体"/>
          <w:sz w:val="28"/>
        </w:rPr>
        <w:t>绩</w:t>
      </w:r>
      <w:r>
        <w:rPr>
          <w:rFonts w:ascii="宋体" w:eastAsia="宋体" w:hAnsi="MS Mincho" w:cs="宋体"/>
          <w:sz w:val="28"/>
        </w:rPr>
        <w:t>是有很大的好</w:t>
      </w:r>
      <w:r>
        <w:rPr>
          <w:rFonts w:ascii="宋体" w:eastAsia="宋体" w:hAnsi="SimSun" w:cs="宋体"/>
          <w:sz w:val="28"/>
        </w:rPr>
        <w:t>处</w:t>
      </w:r>
      <w:r>
        <w:rPr>
          <w:rFonts w:ascii="宋体" w:eastAsia="宋体" w:hAnsi="MS Mincho" w:cs="宋体"/>
          <w:sz w:val="28"/>
        </w:rPr>
        <w:t>的。有的同学</w:t>
      </w:r>
      <w:r>
        <w:rPr>
          <w:rFonts w:ascii="宋体" w:eastAsia="宋体" w:hAnsi="SimSun" w:cs="宋体"/>
          <w:sz w:val="28"/>
        </w:rPr>
        <w:t>为</w:t>
      </w:r>
      <w:r>
        <w:rPr>
          <w:rFonts w:ascii="宋体" w:eastAsia="宋体" w:hAnsi="MS Mincho" w:cs="宋体"/>
          <w:sz w:val="28"/>
        </w:rPr>
        <w:t>什</w:t>
      </w:r>
      <w:r>
        <w:rPr>
          <w:rFonts w:ascii="宋体" w:eastAsia="宋体" w:hAnsi="SimSun" w:cs="宋体"/>
          <w:sz w:val="28"/>
        </w:rPr>
        <w:t>么</w:t>
      </w:r>
      <w:r>
        <w:rPr>
          <w:rFonts w:ascii="宋体" w:eastAsia="宋体" w:hAnsi="MS Mincho" w:cs="宋体"/>
          <w:sz w:val="28"/>
        </w:rPr>
        <w:t>老是玩，可成</w:t>
      </w:r>
      <w:r>
        <w:rPr>
          <w:rFonts w:ascii="宋体" w:eastAsia="宋体" w:hAnsi="SimSun" w:cs="宋体"/>
          <w:sz w:val="28"/>
        </w:rPr>
        <w:t>绩</w:t>
      </w:r>
      <w:r>
        <w:rPr>
          <w:rFonts w:ascii="宋体" w:eastAsia="宋体" w:hAnsi="MS Mincho" w:cs="宋体"/>
          <w:sz w:val="28"/>
        </w:rPr>
        <w:t>却不</w:t>
      </w:r>
      <w:r>
        <w:rPr>
          <w:rFonts w:ascii="宋体" w:eastAsia="宋体" w:hAnsi="SimSun" w:cs="宋体"/>
          <w:sz w:val="28"/>
        </w:rPr>
        <w:t>错</w:t>
      </w:r>
      <w:r>
        <w:rPr>
          <w:rFonts w:ascii="宋体" w:eastAsia="宋体" w:hAnsi="MS Mincho" w:cs="宋体"/>
          <w:sz w:val="28"/>
        </w:rPr>
        <w:t>，</w:t>
      </w:r>
      <w:r>
        <w:rPr>
          <w:rFonts w:ascii="宋体" w:eastAsia="宋体" w:hAnsi="SimSun" w:cs="宋体"/>
          <w:sz w:val="28"/>
        </w:rPr>
        <w:t>这</w:t>
      </w:r>
      <w:r>
        <w:rPr>
          <w:rFonts w:ascii="宋体" w:eastAsia="宋体" w:hAnsi="MS Mincho" w:cs="宋体"/>
          <w:sz w:val="28"/>
        </w:rPr>
        <w:t>是</w:t>
      </w:r>
      <w:r>
        <w:rPr>
          <w:rFonts w:ascii="宋体" w:eastAsia="宋体" w:hAnsi="SimSun" w:cs="宋体"/>
          <w:sz w:val="28"/>
        </w:rPr>
        <w:t>为</w:t>
      </w:r>
      <w:r>
        <w:rPr>
          <w:rFonts w:ascii="宋体" w:eastAsia="宋体" w:hAnsi="MS Mincho" w:cs="宋体"/>
          <w:sz w:val="28"/>
        </w:rPr>
        <w:t>什</w:t>
      </w:r>
      <w:r>
        <w:rPr>
          <w:rFonts w:ascii="宋体" w:eastAsia="宋体" w:hAnsi="SimSun" w:cs="宋体"/>
          <w:sz w:val="28"/>
        </w:rPr>
        <w:t>么</w:t>
      </w:r>
      <w:r>
        <w:rPr>
          <w:rFonts w:ascii="宋体" w:eastAsia="宋体" w:hAnsi="MS Mincho" w:cs="宋体"/>
          <w:sz w:val="28"/>
        </w:rPr>
        <w:t>呢？首先，我</w:t>
      </w:r>
      <w:r>
        <w:rPr>
          <w:rFonts w:ascii="宋体" w:eastAsia="宋体" w:hAnsi="SimSun" w:cs="宋体"/>
          <w:sz w:val="28"/>
        </w:rPr>
        <w:t>们强调</w:t>
      </w:r>
      <w:r>
        <w:rPr>
          <w:rFonts w:ascii="宋体" w:eastAsia="宋体" w:hAnsi="MS Mincho" w:cs="宋体"/>
          <w:sz w:val="28"/>
        </w:rPr>
        <w:t>上</w:t>
      </w:r>
      <w:r>
        <w:rPr>
          <w:rFonts w:ascii="宋体" w:eastAsia="宋体" w:hAnsi="SimSun" w:cs="宋体"/>
          <w:sz w:val="28"/>
        </w:rPr>
        <w:t>课专</w:t>
      </w:r>
      <w:r>
        <w:rPr>
          <w:rFonts w:ascii="宋体" w:eastAsia="宋体" w:hAnsi="MS Mincho" w:cs="宋体"/>
          <w:sz w:val="28"/>
        </w:rPr>
        <w:t>心听</w:t>
      </w:r>
      <w:r>
        <w:rPr>
          <w:rFonts w:ascii="宋体" w:eastAsia="宋体" w:hAnsi="SimSun" w:cs="宋体"/>
          <w:sz w:val="28"/>
        </w:rPr>
        <w:t>讲</w:t>
      </w:r>
      <w:r>
        <w:rPr>
          <w:rFonts w:ascii="宋体" w:eastAsia="宋体" w:hAnsi="MS Mincho" w:cs="宋体"/>
          <w:sz w:val="28"/>
        </w:rPr>
        <w:t>，及</w:t>
      </w:r>
      <w:r>
        <w:rPr>
          <w:rFonts w:ascii="宋体" w:eastAsia="宋体" w:hAnsi="SimSun" w:cs="宋体"/>
          <w:sz w:val="28"/>
        </w:rPr>
        <w:t>时对</w:t>
      </w:r>
      <w:r>
        <w:rPr>
          <w:rFonts w:ascii="宋体" w:eastAsia="宋体" w:hAnsi="MS Mincho" w:cs="宋体"/>
          <w:sz w:val="28"/>
        </w:rPr>
        <w:t>知</w:t>
      </w:r>
      <w:r>
        <w:rPr>
          <w:rFonts w:ascii="宋体" w:eastAsia="宋体" w:hAnsi="SimSun" w:cs="宋体"/>
          <w:sz w:val="28"/>
        </w:rPr>
        <w:t>识进</w:t>
      </w:r>
      <w:r>
        <w:rPr>
          <w:rFonts w:ascii="宋体" w:eastAsia="宋体" w:hAnsi="MS Mincho" w:cs="宋体"/>
          <w:sz w:val="28"/>
        </w:rPr>
        <w:t>行巩固，然后</w:t>
      </w:r>
      <w:r>
        <w:rPr>
          <w:rFonts w:ascii="宋体" w:eastAsia="宋体" w:hAnsi="SimSun" w:cs="宋体"/>
          <w:sz w:val="28"/>
        </w:rPr>
        <w:t>还</w:t>
      </w:r>
      <w:r>
        <w:rPr>
          <w:rFonts w:ascii="宋体" w:eastAsia="宋体" w:hAnsi="MS Mincho" w:cs="宋体"/>
          <w:sz w:val="28"/>
        </w:rPr>
        <w:t>要及</w:t>
      </w:r>
      <w:r>
        <w:rPr>
          <w:rFonts w:ascii="宋体" w:eastAsia="宋体" w:hAnsi="SimSun" w:cs="宋体"/>
          <w:sz w:val="28"/>
        </w:rPr>
        <w:t>时复习</w:t>
      </w:r>
      <w:r>
        <w:rPr>
          <w:rFonts w:ascii="宋体" w:eastAsia="宋体" w:hAnsi="MS Mincho" w:cs="宋体"/>
          <w:sz w:val="28"/>
        </w:rPr>
        <w:t>。有人</w:t>
      </w:r>
      <w:r>
        <w:rPr>
          <w:rFonts w:ascii="宋体" w:eastAsia="宋体" w:hAnsi="SimSun" w:cs="宋体"/>
          <w:sz w:val="28"/>
        </w:rPr>
        <w:t>说</w:t>
      </w:r>
      <w:r>
        <w:rPr>
          <w:rFonts w:ascii="宋体" w:eastAsia="宋体" w:hAnsi="MS Mincho" w:cs="宋体"/>
          <w:sz w:val="28"/>
        </w:rPr>
        <w:t>，</w:t>
      </w:r>
      <w:r>
        <w:rPr>
          <w:rFonts w:ascii="宋体" w:eastAsia="宋体" w:hAnsi="SimSun" w:cs="宋体"/>
          <w:sz w:val="28"/>
        </w:rPr>
        <w:t>聪</w:t>
      </w:r>
      <w:r>
        <w:rPr>
          <w:rFonts w:ascii="宋体" w:eastAsia="宋体" w:hAnsi="MS Mincho" w:cs="宋体"/>
          <w:sz w:val="28"/>
        </w:rPr>
        <w:t>明与否，在于是否思考。</w:t>
      </w:r>
    </w:p>
    <w:p>
      <w:pPr>
        <w:spacing w:before="160" w:beforeAutospacing="0" w:after="160" w:afterAutospacing="0" w:line="360" w:lineRule="auto"/>
        <w:ind w:firstLine="560"/>
        <w:contextualSpacing w:val="0"/>
        <w:jc w:val="both"/>
      </w:pPr>
      <w:r>
        <w:rPr>
          <w:rFonts w:ascii="宋体" w:eastAsia="宋体" w:hAnsi="SimSun" w:cs="宋体"/>
          <w:sz w:val="28"/>
        </w:rPr>
        <w:t>这</w:t>
      </w:r>
      <w:r>
        <w:rPr>
          <w:rFonts w:ascii="宋体" w:eastAsia="宋体" w:hAnsi="MS Mincho" w:cs="宋体"/>
          <w:sz w:val="28"/>
        </w:rPr>
        <w:t>是很</w:t>
      </w:r>
      <w:r>
        <w:rPr>
          <w:rFonts w:ascii="宋体" w:eastAsia="宋体" w:hAnsi="SimSun" w:cs="宋体"/>
          <w:sz w:val="28"/>
        </w:rPr>
        <w:t>关键</w:t>
      </w:r>
      <w:r>
        <w:rPr>
          <w:rFonts w:ascii="宋体" w:eastAsia="宋体" w:hAnsi="MS Mincho" w:cs="宋体"/>
          <w:sz w:val="28"/>
        </w:rPr>
        <w:t>的，我</w:t>
      </w:r>
      <w:r>
        <w:rPr>
          <w:rFonts w:ascii="宋体" w:eastAsia="宋体" w:hAnsi="SimSun" w:cs="宋体"/>
          <w:sz w:val="28"/>
        </w:rPr>
        <w:t>们</w:t>
      </w:r>
      <w:r>
        <w:rPr>
          <w:rFonts w:ascii="宋体" w:eastAsia="宋体" w:hAnsi="MS Mincho" w:cs="宋体"/>
          <w:sz w:val="28"/>
        </w:rPr>
        <w:t>要着重指</w:t>
      </w:r>
      <w:r>
        <w:rPr>
          <w:rFonts w:ascii="宋体" w:eastAsia="宋体" w:hAnsi="SimSun" w:cs="宋体"/>
          <w:sz w:val="28"/>
        </w:rPr>
        <w:t>导</w:t>
      </w:r>
      <w:r>
        <w:rPr>
          <w:rFonts w:ascii="宋体" w:eastAsia="宋体" w:hAnsi="MS Mincho" w:cs="宋体"/>
          <w:sz w:val="28"/>
        </w:rPr>
        <w:t>学生学会思考。睡前回</w:t>
      </w:r>
      <w:r>
        <w:rPr>
          <w:rFonts w:ascii="宋体" w:eastAsia="宋体" w:hAnsi="SimSun" w:cs="宋体"/>
          <w:sz w:val="28"/>
        </w:rPr>
        <w:t>顾</w:t>
      </w:r>
      <w:r>
        <w:rPr>
          <w:rFonts w:ascii="宋体" w:eastAsia="宋体" w:hAnsi="MS Mincho" w:cs="宋体"/>
          <w:sz w:val="28"/>
        </w:rPr>
        <w:t>当天所学，也是一</w:t>
      </w:r>
      <w:r>
        <w:rPr>
          <w:rFonts w:ascii="宋体" w:eastAsia="宋体" w:hAnsi="SimSun" w:cs="宋体"/>
          <w:sz w:val="28"/>
        </w:rPr>
        <w:t>种</w:t>
      </w:r>
      <w:r>
        <w:rPr>
          <w:rFonts w:ascii="宋体" w:eastAsia="宋体" w:hAnsi="MS Mincho" w:cs="宋体"/>
          <w:sz w:val="28"/>
        </w:rPr>
        <w:t>良好的学</w:t>
      </w:r>
      <w:r>
        <w:rPr>
          <w:rFonts w:ascii="宋体" w:eastAsia="宋体" w:hAnsi="SimSun" w:cs="宋体"/>
          <w:sz w:val="28"/>
        </w:rPr>
        <w:t>习</w:t>
      </w:r>
      <w:r>
        <w:rPr>
          <w:rFonts w:ascii="宋体" w:eastAsia="宋体" w:hAnsi="MS Mincho" w:cs="宋体"/>
          <w:sz w:val="28"/>
        </w:rPr>
        <w:t>方法。方法多，但要适用，易行，便于操作，</w:t>
      </w:r>
      <w:r>
        <w:rPr>
          <w:rFonts w:ascii="宋体" w:eastAsia="宋体" w:hAnsi="SimSun" w:cs="宋体"/>
          <w:sz w:val="28"/>
        </w:rPr>
        <w:t>还</w:t>
      </w:r>
      <w:r>
        <w:rPr>
          <w:rFonts w:ascii="宋体" w:eastAsia="宋体" w:hAnsi="MS Mincho" w:cs="宋体"/>
          <w:sz w:val="28"/>
        </w:rPr>
        <w:t>要督促学生</w:t>
      </w:r>
      <w:r>
        <w:rPr>
          <w:rFonts w:ascii="宋体" w:eastAsia="宋体" w:hAnsi="SimSun" w:cs="宋体"/>
          <w:sz w:val="28"/>
        </w:rPr>
        <w:t>坚</w:t>
      </w:r>
      <w:r>
        <w:rPr>
          <w:rFonts w:ascii="宋体" w:eastAsia="宋体" w:hAnsi="MS Mincho" w:cs="宋体"/>
          <w:sz w:val="28"/>
        </w:rPr>
        <w:t>持。</w:t>
      </w:r>
    </w:p>
    <w:p>
      <w:pPr>
        <w:spacing w:before="160" w:beforeAutospacing="0" w:after="160" w:afterAutospacing="0" w:line="360" w:lineRule="auto"/>
        <w:ind w:firstLine="560"/>
        <w:contextualSpacing w:val="0"/>
        <w:jc w:val="both"/>
      </w:pPr>
      <w:r>
        <w:rPr>
          <w:rFonts w:ascii="宋体" w:eastAsia="宋体" w:hAnsi="MS Mincho" w:cs="宋体"/>
          <w:b/>
          <w:bCs/>
          <w:sz w:val="28"/>
        </w:rPr>
        <w:t>四、做好扶</w:t>
      </w:r>
      <w:r>
        <w:rPr>
          <w:rFonts w:ascii="宋体" w:eastAsia="宋体" w:hAnsi="SimSun" w:cs="宋体"/>
          <w:b/>
          <w:bCs/>
          <w:sz w:val="28"/>
        </w:rPr>
        <w:t>优转</w:t>
      </w:r>
      <w:r>
        <w:rPr>
          <w:rFonts w:ascii="宋体" w:eastAsia="宋体" w:hAnsi="MS Mincho" w:cs="宋体"/>
          <w:b/>
          <w:bCs/>
          <w:sz w:val="28"/>
        </w:rPr>
        <w:t>差工作</w:t>
      </w:r>
    </w:p>
    <w:p>
      <w:pPr>
        <w:spacing w:before="160" w:beforeAutospacing="0" w:after="160" w:afterAutospacing="0" w:line="360" w:lineRule="auto"/>
        <w:ind w:firstLine="560"/>
        <w:contextualSpacing w:val="0"/>
        <w:jc w:val="both"/>
      </w:pPr>
      <w:r>
        <w:rPr>
          <w:rFonts w:ascii="宋体" w:eastAsia="宋体" w:hAnsi="MS Mincho" w:cs="宋体"/>
          <w:sz w:val="28"/>
        </w:rPr>
        <w:t>学</w:t>
      </w:r>
      <w:r>
        <w:rPr>
          <w:rFonts w:ascii="宋体" w:eastAsia="宋体" w:hAnsi="SimSun" w:cs="宋体"/>
          <w:sz w:val="28"/>
        </w:rPr>
        <w:t>习</w:t>
      </w:r>
      <w:r>
        <w:rPr>
          <w:rFonts w:ascii="宋体" w:eastAsia="宋体" w:hAnsi="MS Mincho" w:cs="宋体"/>
          <w:sz w:val="28"/>
        </w:rPr>
        <w:t>基</w:t>
      </w:r>
      <w:r>
        <w:rPr>
          <w:rFonts w:ascii="宋体" w:eastAsia="宋体" w:hAnsi="SimSun" w:cs="宋体"/>
          <w:sz w:val="28"/>
        </w:rPr>
        <w:t>础较</w:t>
      </w:r>
      <w:r>
        <w:rPr>
          <w:rFonts w:ascii="宋体" w:eastAsia="宋体" w:hAnsi="MS Mincho" w:cs="宋体"/>
          <w:sz w:val="28"/>
        </w:rPr>
        <w:t>好的学生，在学</w:t>
      </w:r>
      <w:r>
        <w:rPr>
          <w:rFonts w:ascii="宋体" w:eastAsia="宋体" w:hAnsi="SimSun" w:cs="宋体"/>
          <w:sz w:val="28"/>
        </w:rPr>
        <w:t>习</w:t>
      </w:r>
      <w:r>
        <w:rPr>
          <w:rFonts w:ascii="宋体" w:eastAsia="宋体" w:hAnsi="MS Mincho" w:cs="宋体"/>
          <w:sz w:val="28"/>
        </w:rPr>
        <w:t>中往往感到</w:t>
      </w:r>
      <w:r>
        <w:rPr>
          <w:rFonts w:ascii="宋体" w:eastAsia="宋体" w:cs="宋体"/>
          <w:sz w:val="28"/>
        </w:rPr>
        <w:t>“</w:t>
      </w:r>
      <w:r>
        <w:rPr>
          <w:rFonts w:ascii="宋体" w:eastAsia="宋体" w:hAnsi="MS Mincho" w:cs="宋体"/>
          <w:sz w:val="28"/>
        </w:rPr>
        <w:t>吃不</w:t>
      </w:r>
      <w:r>
        <w:rPr>
          <w:rFonts w:ascii="宋体" w:eastAsia="宋体" w:hAnsi="SimSun" w:cs="宋体"/>
          <w:sz w:val="28"/>
        </w:rPr>
        <w:t>饱</w:t>
      </w:r>
      <w:r>
        <w:rPr>
          <w:rFonts w:ascii="宋体" w:eastAsia="宋体" w:cs="宋体"/>
          <w:sz w:val="28"/>
        </w:rPr>
        <w:t>”</w:t>
      </w:r>
      <w:r>
        <w:rPr>
          <w:rFonts w:ascii="宋体" w:eastAsia="宋体" w:hAnsi="MS Mincho" w:cs="宋体"/>
          <w:sz w:val="28"/>
        </w:rPr>
        <w:t>，而成</w:t>
      </w:r>
      <w:r>
        <w:rPr>
          <w:rFonts w:ascii="宋体" w:eastAsia="宋体" w:hAnsi="SimSun" w:cs="宋体"/>
          <w:sz w:val="28"/>
        </w:rPr>
        <w:t>绩</w:t>
      </w:r>
      <w:r>
        <w:rPr>
          <w:rFonts w:ascii="宋体" w:eastAsia="宋体" w:hAnsi="MS Mincho" w:cs="宋体"/>
          <w:sz w:val="28"/>
        </w:rPr>
        <w:t>差的学生又常常</w:t>
      </w:r>
      <w:r>
        <w:rPr>
          <w:rFonts w:ascii="宋体" w:eastAsia="宋体" w:cs="宋体"/>
          <w:sz w:val="28"/>
        </w:rPr>
        <w:t>“</w:t>
      </w:r>
      <w:r>
        <w:rPr>
          <w:rFonts w:ascii="宋体" w:eastAsia="宋体" w:hAnsi="MS Mincho" w:cs="宋体"/>
          <w:sz w:val="28"/>
        </w:rPr>
        <w:t>吃不了</w:t>
      </w:r>
      <w:r>
        <w:rPr>
          <w:rFonts w:ascii="宋体" w:eastAsia="宋体" w:cs="宋体"/>
          <w:sz w:val="28"/>
        </w:rPr>
        <w:t>”</w:t>
      </w:r>
      <w:r>
        <w:rPr>
          <w:rFonts w:ascii="宋体" w:eastAsia="宋体" w:hAnsi="MS Mincho" w:cs="宋体"/>
          <w:sz w:val="28"/>
        </w:rPr>
        <w:t>。</w:t>
      </w:r>
      <w:r>
        <w:rPr>
          <w:rFonts w:ascii="宋体" w:eastAsia="宋体" w:hAnsi="SimSun" w:cs="宋体"/>
          <w:sz w:val="28"/>
        </w:rPr>
        <w:t>这</w:t>
      </w:r>
      <w:r>
        <w:rPr>
          <w:rFonts w:ascii="宋体" w:eastAsia="宋体" w:hAnsi="MS Mincho" w:cs="宋体"/>
          <w:sz w:val="28"/>
        </w:rPr>
        <w:t>就</w:t>
      </w:r>
      <w:r>
        <w:rPr>
          <w:rFonts w:ascii="宋体" w:eastAsia="宋体" w:hAnsi="SimSun" w:cs="宋体"/>
          <w:sz w:val="28"/>
        </w:rPr>
        <w:t>给</w:t>
      </w:r>
      <w:r>
        <w:rPr>
          <w:rFonts w:ascii="宋体" w:eastAsia="宋体" w:hAnsi="MS Mincho" w:cs="宋体"/>
          <w:sz w:val="28"/>
        </w:rPr>
        <w:t>我</w:t>
      </w:r>
      <w:r>
        <w:rPr>
          <w:rFonts w:ascii="宋体" w:eastAsia="宋体" w:hAnsi="SimSun" w:cs="宋体"/>
          <w:sz w:val="28"/>
        </w:rPr>
        <w:t>们</w:t>
      </w:r>
      <w:r>
        <w:rPr>
          <w:rFonts w:ascii="宋体" w:eastAsia="宋体" w:hAnsi="MS Mincho" w:cs="宋体"/>
          <w:sz w:val="28"/>
        </w:rPr>
        <w:t>教学提出了一个</w:t>
      </w:r>
      <w:r>
        <w:rPr>
          <w:rFonts w:ascii="宋体" w:eastAsia="宋体" w:hAnsi="SimSun" w:cs="宋体"/>
          <w:sz w:val="28"/>
        </w:rPr>
        <w:t>难题</w:t>
      </w:r>
      <w:r>
        <w:rPr>
          <w:rFonts w:ascii="宋体" w:eastAsia="宋体" w:hAnsi="MS Mincho" w:cs="宋体"/>
          <w:sz w:val="28"/>
        </w:rPr>
        <w:t>，在作</w:t>
      </w:r>
      <w:r>
        <w:rPr>
          <w:rFonts w:ascii="宋体" w:eastAsia="宋体" w:hAnsi="SimSun" w:cs="宋体"/>
          <w:sz w:val="28"/>
        </w:rPr>
        <w:t>业</w:t>
      </w:r>
      <w:r>
        <w:rPr>
          <w:rFonts w:ascii="宋体" w:eastAsia="宋体" w:hAnsi="MS Mincho" w:cs="宋体"/>
          <w:sz w:val="28"/>
        </w:rPr>
        <w:t>中使用</w:t>
      </w:r>
      <w:r>
        <w:rPr>
          <w:rFonts w:ascii="宋体" w:eastAsia="宋体" w:cs="宋体"/>
          <w:sz w:val="28"/>
        </w:rPr>
        <w:t>“</w:t>
      </w:r>
      <w:r>
        <w:rPr>
          <w:rFonts w:ascii="宋体" w:eastAsia="宋体" w:hAnsi="MS Mincho" w:cs="宋体"/>
          <w:sz w:val="28"/>
        </w:rPr>
        <w:t>自助餐</w:t>
      </w:r>
      <w:r>
        <w:rPr>
          <w:rFonts w:ascii="宋体" w:eastAsia="宋体" w:cs="宋体"/>
          <w:sz w:val="28"/>
        </w:rPr>
        <w:t>”</w:t>
      </w:r>
      <w:r>
        <w:rPr>
          <w:rFonts w:ascii="宋体" w:eastAsia="宋体" w:hAnsi="MS Mincho" w:cs="宋体"/>
          <w:sz w:val="28"/>
        </w:rPr>
        <w:t>的形式，要求必</w:t>
      </w:r>
      <w:r>
        <w:rPr>
          <w:rFonts w:ascii="宋体" w:eastAsia="宋体" w:hAnsi="SimSun" w:cs="宋体"/>
          <w:sz w:val="28"/>
        </w:rPr>
        <w:t>须</w:t>
      </w:r>
      <w:r>
        <w:rPr>
          <w:rFonts w:ascii="宋体" w:eastAsia="宋体" w:hAnsi="MS Mincho" w:cs="宋体"/>
          <w:sz w:val="28"/>
        </w:rPr>
        <w:t>全面完成的基</w:t>
      </w:r>
      <w:r>
        <w:rPr>
          <w:rFonts w:ascii="宋体" w:eastAsia="宋体" w:hAnsi="SimSun" w:cs="宋体"/>
          <w:sz w:val="28"/>
        </w:rPr>
        <w:t>础</w:t>
      </w:r>
      <w:r>
        <w:rPr>
          <w:rFonts w:ascii="宋体" w:eastAsia="宋体" w:hAnsi="MS Mincho" w:cs="宋体"/>
          <w:sz w:val="28"/>
        </w:rPr>
        <w:t>上，</w:t>
      </w:r>
      <w:r>
        <w:rPr>
          <w:rFonts w:ascii="宋体" w:eastAsia="宋体" w:hAnsi="SimSun" w:cs="宋体"/>
          <w:sz w:val="28"/>
        </w:rPr>
        <w:t>优</w:t>
      </w:r>
      <w:r>
        <w:rPr>
          <w:rFonts w:ascii="宋体" w:eastAsia="宋体" w:hAnsi="MS Mincho" w:cs="宋体"/>
          <w:sz w:val="28"/>
        </w:rPr>
        <w:t>生能</w:t>
      </w:r>
      <w:r>
        <w:rPr>
          <w:rFonts w:ascii="宋体" w:eastAsia="宋体" w:hAnsi="SimSun" w:cs="宋体"/>
          <w:sz w:val="28"/>
        </w:rPr>
        <w:t>够</w:t>
      </w:r>
      <w:r>
        <w:rPr>
          <w:rFonts w:ascii="宋体" w:eastAsia="宋体" w:hAnsi="MS Mincho" w:cs="宋体"/>
          <w:sz w:val="28"/>
        </w:rPr>
        <w:t>自</w:t>
      </w:r>
      <w:r>
        <w:rPr>
          <w:rFonts w:ascii="宋体" w:eastAsia="宋体" w:hAnsi="SimSun" w:cs="宋体"/>
          <w:sz w:val="28"/>
        </w:rPr>
        <w:t>选</w:t>
      </w:r>
      <w:r>
        <w:rPr>
          <w:rFonts w:ascii="宋体" w:eastAsia="宋体" w:hAnsi="MS Mincho" w:cs="宋体"/>
          <w:sz w:val="28"/>
        </w:rPr>
        <w:t>一些操作</w:t>
      </w:r>
      <w:r>
        <w:rPr>
          <w:rFonts w:ascii="宋体" w:eastAsia="宋体" w:hAnsi="SimSun" w:cs="宋体"/>
          <w:sz w:val="28"/>
        </w:rPr>
        <w:t>实</w:t>
      </w:r>
      <w:r>
        <w:rPr>
          <w:rFonts w:ascii="宋体" w:eastAsia="宋体" w:hAnsi="MS Mincho" w:cs="宋体"/>
          <w:sz w:val="28"/>
        </w:rPr>
        <w:t>践</w:t>
      </w:r>
      <w:r>
        <w:rPr>
          <w:rFonts w:ascii="宋体" w:eastAsia="宋体" w:hAnsi="SimSun" w:cs="宋体"/>
          <w:sz w:val="28"/>
        </w:rPr>
        <w:t>题</w:t>
      </w:r>
      <w:r>
        <w:rPr>
          <w:rFonts w:ascii="宋体" w:eastAsia="宋体" w:hAnsi="MS Mincho" w:cs="宋体"/>
          <w:sz w:val="28"/>
        </w:rPr>
        <w:t>，使之能</w:t>
      </w:r>
      <w:r>
        <w:rPr>
          <w:rFonts w:ascii="宋体" w:eastAsia="宋体" w:hAnsi="SimSun" w:cs="宋体"/>
          <w:sz w:val="28"/>
        </w:rPr>
        <w:t>够</w:t>
      </w:r>
      <w:r>
        <w:rPr>
          <w:rFonts w:ascii="宋体" w:eastAsia="宋体" w:hAnsi="MS Mincho" w:cs="宋体"/>
          <w:sz w:val="28"/>
        </w:rPr>
        <w:t>有所</w:t>
      </w:r>
      <w:r>
        <w:rPr>
          <w:rFonts w:ascii="宋体" w:eastAsia="宋体" w:hAnsi="SimSun" w:cs="宋体"/>
          <w:sz w:val="28"/>
        </w:rPr>
        <w:t>为</w:t>
      </w:r>
      <w:r>
        <w:rPr>
          <w:rFonts w:ascii="宋体" w:eastAsia="宋体" w:hAnsi="MS Mincho" w:cs="宋体"/>
          <w:sz w:val="28"/>
        </w:rPr>
        <w:t>。</w:t>
      </w:r>
      <w:r>
        <w:rPr>
          <w:rFonts w:ascii="宋体" w:eastAsia="宋体" w:hAnsi="SimSun" w:cs="宋体"/>
          <w:sz w:val="28"/>
        </w:rPr>
        <w:t>经过</w:t>
      </w:r>
      <w:r>
        <w:rPr>
          <w:rFonts w:ascii="宋体" w:eastAsia="宋体" w:hAnsi="MS Mincho" w:cs="宋体"/>
          <w:sz w:val="28"/>
        </w:rPr>
        <w:t>一学期的</w:t>
      </w:r>
      <w:r>
        <w:rPr>
          <w:rFonts w:ascii="宋体" w:eastAsia="宋体" w:hAnsi="SimSun" w:cs="宋体"/>
          <w:sz w:val="28"/>
        </w:rPr>
        <w:t>实</w:t>
      </w:r>
      <w:r>
        <w:rPr>
          <w:rFonts w:ascii="宋体" w:eastAsia="宋体" w:hAnsi="MS Mincho" w:cs="宋体"/>
          <w:sz w:val="28"/>
        </w:rPr>
        <w:t>践，我</w:t>
      </w:r>
      <w:r>
        <w:rPr>
          <w:rFonts w:ascii="宋体" w:eastAsia="宋体" w:hAnsi="SimSun" w:cs="宋体"/>
          <w:sz w:val="28"/>
        </w:rPr>
        <w:t>觉</w:t>
      </w:r>
      <w:r>
        <w:rPr>
          <w:rFonts w:ascii="宋体" w:eastAsia="宋体" w:hAnsi="MS Mincho" w:cs="宋体"/>
          <w:sz w:val="28"/>
        </w:rPr>
        <w:t>得</w:t>
      </w:r>
      <w:r>
        <w:rPr>
          <w:rFonts w:ascii="宋体" w:eastAsia="宋体" w:hAnsi="SimSun" w:cs="宋体"/>
          <w:sz w:val="28"/>
        </w:rPr>
        <w:t>这</w:t>
      </w:r>
      <w:r>
        <w:rPr>
          <w:rFonts w:ascii="宋体" w:eastAsia="宋体" w:hAnsi="MS Mincho" w:cs="宋体"/>
          <w:sz w:val="28"/>
        </w:rPr>
        <w:t>方法十分有效，来期</w:t>
      </w:r>
      <w:r>
        <w:rPr>
          <w:rFonts w:ascii="宋体" w:eastAsia="宋体" w:hAnsi="SimSun" w:cs="宋体"/>
          <w:sz w:val="28"/>
        </w:rPr>
        <w:t>还</w:t>
      </w:r>
      <w:r>
        <w:rPr>
          <w:rFonts w:ascii="宋体" w:eastAsia="宋体" w:hAnsi="MS Mincho" w:cs="宋体"/>
          <w:sz w:val="28"/>
        </w:rPr>
        <w:t>将大力推广</w:t>
      </w:r>
      <w:r>
        <w:rPr>
          <w:rFonts w:ascii="宋体" w:eastAsia="宋体" w:hAnsi="SimSun" w:cs="宋体"/>
          <w:sz w:val="28"/>
        </w:rPr>
        <w:t>应</w:t>
      </w:r>
      <w:r>
        <w:rPr>
          <w:rFonts w:ascii="宋体" w:eastAsia="宋体" w:hAnsi="MS Mincho" w:cs="宋体"/>
          <w:sz w:val="28"/>
        </w:rPr>
        <w:t>用。</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5"/>
          <w:cols w:space="708"/>
          <w:titlePg w:val="0"/>
        </w:sectPr>
      </w:pPr>
      <w:r>
        <w:rPr>
          <w:rFonts w:ascii="宋体" w:eastAsia="宋体" w:hAnsi="MS Mincho" w:cs="宋体"/>
          <w:b/>
          <w:bCs/>
          <w:sz w:val="28"/>
        </w:rPr>
        <w:t>五、突出章</w:t>
      </w:r>
      <w:r>
        <w:rPr>
          <w:rFonts w:ascii="宋体" w:eastAsia="宋体" w:hAnsi="SimSun" w:cs="宋体"/>
          <w:b/>
          <w:bCs/>
          <w:sz w:val="28"/>
        </w:rPr>
        <w:t>节过关</w:t>
      </w:r>
    </w:p>
    <w:p>
      <w:pPr>
        <w:spacing w:before="160" w:beforeAutospacing="0" w:after="160" w:afterAutospacing="0" w:line="360" w:lineRule="auto"/>
        <w:ind w:firstLine="560"/>
        <w:contextualSpacing w:val="0"/>
        <w:jc w:val="both"/>
      </w:pPr>
      <w:r>
        <w:rPr>
          <w:rFonts w:ascii="宋体" w:eastAsia="宋体" w:hAnsi="MS Mincho" w:cs="宋体"/>
          <w:sz w:val="28"/>
        </w:rPr>
        <w:t>本期的教学</w:t>
      </w:r>
      <w:r>
        <w:rPr>
          <w:rFonts w:ascii="宋体" w:eastAsia="宋体" w:hAnsi="SimSun" w:cs="宋体"/>
          <w:sz w:val="28"/>
        </w:rPr>
        <w:t>资</w:t>
      </w:r>
      <w:r>
        <w:rPr>
          <w:rFonts w:ascii="宋体" w:eastAsia="宋体" w:hAnsi="MS Mincho" w:cs="宋体"/>
          <w:sz w:val="28"/>
        </w:rPr>
        <w:t>料，分</w:t>
      </w:r>
      <w:r>
        <w:rPr>
          <w:rFonts w:ascii="宋体" w:eastAsia="宋体" w:hAnsi="SimSun" w:cs="宋体"/>
          <w:sz w:val="28"/>
        </w:rPr>
        <w:t>为</w:t>
      </w:r>
      <w:r>
        <w:rPr>
          <w:rFonts w:ascii="宋体" w:eastAsia="宋体" w:hAnsi="MS Mincho" w:cs="宋体"/>
          <w:sz w:val="28"/>
        </w:rPr>
        <w:t>八个</w:t>
      </w:r>
      <w:r>
        <w:rPr>
          <w:rFonts w:ascii="宋体" w:eastAsia="宋体" w:hAnsi="SimSun" w:cs="宋体"/>
          <w:sz w:val="28"/>
        </w:rPr>
        <w:t>单</w:t>
      </w:r>
      <w:r>
        <w:rPr>
          <w:rFonts w:ascii="宋体" w:eastAsia="宋体" w:hAnsi="MS Mincho" w:cs="宋体"/>
          <w:sz w:val="28"/>
        </w:rPr>
        <w:t>元。在</w:t>
      </w:r>
      <w:r>
        <w:rPr>
          <w:rFonts w:ascii="宋体" w:eastAsia="宋体" w:hAnsi="SimSun" w:cs="宋体"/>
          <w:sz w:val="28"/>
        </w:rPr>
        <w:t>每</w:t>
      </w:r>
      <w:r>
        <w:rPr>
          <w:rFonts w:ascii="宋体" w:eastAsia="宋体" w:hAnsi="MS Mincho" w:cs="宋体"/>
          <w:sz w:val="28"/>
        </w:rPr>
        <w:t>个</w:t>
      </w:r>
      <w:r>
        <w:rPr>
          <w:rFonts w:ascii="宋体" w:eastAsia="宋体" w:hAnsi="SimSun" w:cs="宋体"/>
          <w:sz w:val="28"/>
        </w:rPr>
        <w:t>单</w:t>
      </w:r>
      <w:r>
        <w:rPr>
          <w:rFonts w:ascii="宋体" w:eastAsia="宋体" w:hAnsi="MS Mincho" w:cs="宋体"/>
          <w:sz w:val="28"/>
        </w:rPr>
        <w:t>元的教学任</w:t>
      </w:r>
      <w:r>
        <w:rPr>
          <w:rFonts w:ascii="宋体" w:eastAsia="宋体" w:hAnsi="SimSun" w:cs="宋体"/>
          <w:sz w:val="28"/>
        </w:rPr>
        <w:t>务</w:t>
      </w:r>
      <w:r>
        <w:rPr>
          <w:rFonts w:ascii="宋体" w:eastAsia="宋体" w:hAnsi="MS Mincho" w:cs="宋体"/>
          <w:sz w:val="28"/>
        </w:rPr>
        <w:t>完成之后，我都</w:t>
      </w:r>
      <w:r>
        <w:rPr>
          <w:rFonts w:ascii="宋体" w:eastAsia="宋体" w:hAnsi="SimSun" w:cs="宋体"/>
          <w:sz w:val="28"/>
        </w:rPr>
        <w:t>进</w:t>
      </w:r>
      <w:r>
        <w:rPr>
          <w:rFonts w:ascii="宋体" w:eastAsia="宋体" w:hAnsi="MS Mincho" w:cs="宋体"/>
          <w:sz w:val="28"/>
        </w:rPr>
        <w:t>行</w:t>
      </w:r>
      <w:r>
        <w:rPr>
          <w:rFonts w:ascii="宋体" w:eastAsia="宋体" w:hAnsi="SimSun" w:cs="宋体"/>
          <w:sz w:val="28"/>
        </w:rPr>
        <w:t>检测</w:t>
      </w:r>
      <w:r>
        <w:rPr>
          <w:rFonts w:ascii="宋体" w:eastAsia="宋体" w:hAnsi="MS Mincho" w:cs="宋体"/>
          <w:sz w:val="28"/>
        </w:rPr>
        <w:t>，</w:t>
      </w:r>
      <w:r>
        <w:rPr>
          <w:rFonts w:ascii="宋体" w:eastAsia="宋体" w:hAnsi="SimSun" w:cs="宋体"/>
          <w:sz w:val="28"/>
        </w:rPr>
        <w:t>针对</w:t>
      </w:r>
      <w:r>
        <w:rPr>
          <w:rFonts w:ascii="宋体" w:eastAsia="宋体" w:hAnsi="MS Mincho" w:cs="宋体"/>
          <w:sz w:val="28"/>
        </w:rPr>
        <w:t>学生存在的知</w:t>
      </w:r>
      <w:r>
        <w:rPr>
          <w:rFonts w:ascii="宋体" w:eastAsia="宋体" w:hAnsi="SimSun" w:cs="宋体"/>
          <w:sz w:val="28"/>
        </w:rPr>
        <w:t>识</w:t>
      </w:r>
      <w:r>
        <w:rPr>
          <w:rFonts w:ascii="宋体" w:eastAsia="宋体" w:hAnsi="MS Mincho" w:cs="宋体"/>
          <w:sz w:val="28"/>
        </w:rPr>
        <w:t>点</w:t>
      </w:r>
      <w:r>
        <w:rPr>
          <w:rFonts w:ascii="宋体" w:eastAsia="宋体" w:hAnsi="SimSun" w:cs="宋体"/>
          <w:sz w:val="28"/>
        </w:rPr>
        <w:t>问题</w:t>
      </w:r>
      <w:r>
        <w:rPr>
          <w:rFonts w:ascii="宋体" w:eastAsia="宋体" w:hAnsi="MS Mincho" w:cs="宋体"/>
          <w:sz w:val="28"/>
        </w:rPr>
        <w:t>，及</w:t>
      </w:r>
      <w:r>
        <w:rPr>
          <w:rFonts w:ascii="宋体" w:eastAsia="宋体" w:hAnsi="SimSun" w:cs="宋体"/>
          <w:sz w:val="28"/>
        </w:rPr>
        <w:t>时</w:t>
      </w:r>
      <w:r>
        <w:rPr>
          <w:rFonts w:ascii="宋体" w:eastAsia="宋体" w:hAnsi="MS Mincho" w:cs="宋体"/>
          <w:sz w:val="28"/>
        </w:rPr>
        <w:t>解决。</w:t>
      </w:r>
      <w:r>
        <w:rPr>
          <w:rFonts w:ascii="宋体" w:eastAsia="宋体" w:hAnsi="SimSun" w:cs="宋体"/>
          <w:sz w:val="28"/>
        </w:rPr>
        <w:t>对</w:t>
      </w:r>
      <w:r>
        <w:rPr>
          <w:rFonts w:ascii="宋体" w:eastAsia="宋体" w:hAnsi="MS Mincho" w:cs="宋体"/>
          <w:sz w:val="28"/>
        </w:rPr>
        <w:t>确</w:t>
      </w:r>
      <w:r>
        <w:rPr>
          <w:rFonts w:ascii="宋体" w:eastAsia="宋体" w:hAnsi="SimSun" w:cs="宋体"/>
          <w:sz w:val="28"/>
        </w:rPr>
        <w:t>实</w:t>
      </w:r>
      <w:r>
        <w:rPr>
          <w:rFonts w:ascii="宋体" w:eastAsia="宋体" w:hAnsi="MS Mincho" w:cs="宋体"/>
          <w:sz w:val="28"/>
        </w:rPr>
        <w:t>困</w:t>
      </w:r>
      <w:r>
        <w:rPr>
          <w:rFonts w:ascii="宋体" w:eastAsia="宋体" w:hAnsi="SimSun" w:cs="宋体"/>
          <w:sz w:val="28"/>
        </w:rPr>
        <w:t>难</w:t>
      </w:r>
      <w:r>
        <w:rPr>
          <w:rFonts w:ascii="宋体" w:eastAsia="宋体" w:hAnsi="MS Mincho" w:cs="宋体"/>
          <w:sz w:val="28"/>
        </w:rPr>
        <w:t>的学生</w:t>
      </w:r>
      <w:r>
        <w:rPr>
          <w:rFonts w:ascii="宋体" w:eastAsia="宋体" w:hAnsi="SimSun" w:cs="宋体"/>
          <w:sz w:val="28"/>
        </w:rPr>
        <w:t>进</w:t>
      </w:r>
      <w:r>
        <w:rPr>
          <w:rFonts w:ascii="宋体" w:eastAsia="宋体" w:hAnsi="MS Mincho" w:cs="宋体"/>
          <w:sz w:val="28"/>
        </w:rPr>
        <w:t>行耐心</w:t>
      </w:r>
      <w:r>
        <w:rPr>
          <w:rFonts w:ascii="宋体" w:eastAsia="宋体" w:hAnsi="SimSun" w:cs="宋体"/>
          <w:sz w:val="28"/>
        </w:rPr>
        <w:t>细</w:t>
      </w:r>
      <w:r>
        <w:rPr>
          <w:rFonts w:ascii="宋体" w:eastAsia="宋体" w:hAnsi="MS Mincho" w:cs="宋体"/>
          <w:sz w:val="28"/>
        </w:rPr>
        <w:t>致的个</w:t>
      </w:r>
      <w:r>
        <w:rPr>
          <w:rFonts w:ascii="宋体" w:eastAsia="宋体" w:hAnsi="SimSun" w:cs="宋体"/>
          <w:sz w:val="28"/>
        </w:rPr>
        <w:t>别</w:t>
      </w:r>
      <w:r>
        <w:rPr>
          <w:rFonts w:ascii="宋体" w:eastAsia="宋体" w:hAnsi="MS Mincho" w:cs="宋体"/>
          <w:sz w:val="28"/>
        </w:rPr>
        <w:t>教育，使之掌握，并能运用。由于抓好了章</w:t>
      </w:r>
      <w:r>
        <w:rPr>
          <w:rFonts w:ascii="宋体" w:eastAsia="宋体" w:hAnsi="SimSun" w:cs="宋体"/>
          <w:sz w:val="28"/>
        </w:rPr>
        <w:t>节过关</w:t>
      </w:r>
      <w:r>
        <w:rPr>
          <w:rFonts w:ascii="宋体" w:eastAsia="宋体" w:hAnsi="MS Mincho" w:cs="宋体"/>
          <w:sz w:val="28"/>
        </w:rPr>
        <w:t>，本期学生的学</w:t>
      </w:r>
      <w:r>
        <w:rPr>
          <w:rFonts w:ascii="宋体" w:eastAsia="宋体" w:hAnsi="SimSun" w:cs="宋体"/>
          <w:sz w:val="28"/>
        </w:rPr>
        <w:t>习</w:t>
      </w:r>
      <w:r>
        <w:rPr>
          <w:rFonts w:ascii="宋体" w:eastAsia="宋体" w:hAnsi="MS Mincho" w:cs="宋体"/>
          <w:sz w:val="28"/>
        </w:rPr>
        <w:t>成</w:t>
      </w:r>
      <w:r>
        <w:rPr>
          <w:rFonts w:ascii="宋体" w:eastAsia="宋体" w:hAnsi="SimSun" w:cs="宋体"/>
          <w:sz w:val="28"/>
        </w:rPr>
        <w:t>绩</w:t>
      </w:r>
      <w:r>
        <w:rPr>
          <w:rFonts w:ascii="宋体" w:eastAsia="宋体" w:hAnsi="MS Mincho" w:cs="宋体"/>
          <w:sz w:val="28"/>
        </w:rPr>
        <w:t>普遍有了提高。</w:t>
      </w:r>
    </w:p>
    <w:p>
      <w:pPr>
        <w:spacing w:before="160" w:beforeAutospacing="0" w:after="160" w:afterAutospacing="0" w:line="360" w:lineRule="auto"/>
        <w:ind w:firstLine="560"/>
        <w:contextualSpacing w:val="0"/>
        <w:jc w:val="both"/>
      </w:pPr>
      <w:r>
        <w:rPr>
          <w:rFonts w:ascii="宋体" w:eastAsia="宋体" w:hAnsi="MS Mincho" w:cs="宋体"/>
          <w:b/>
          <w:bCs/>
          <w:sz w:val="28"/>
        </w:rPr>
        <w:t>六、拓展知</w:t>
      </w:r>
      <w:r>
        <w:rPr>
          <w:rFonts w:ascii="宋体" w:eastAsia="宋体" w:hAnsi="SimSun" w:cs="宋体"/>
          <w:b/>
          <w:bCs/>
          <w:sz w:val="28"/>
        </w:rPr>
        <w:t>识视</w:t>
      </w:r>
      <w:r>
        <w:rPr>
          <w:rFonts w:ascii="宋体" w:eastAsia="宋体" w:hAnsi="MS Mincho" w:cs="宋体"/>
          <w:b/>
          <w:bCs/>
          <w:sz w:val="28"/>
        </w:rPr>
        <w:t>野</w:t>
      </w:r>
    </w:p>
    <w:p>
      <w:pPr>
        <w:spacing w:before="160" w:beforeAutospacing="0" w:after="160" w:afterAutospacing="0" w:line="360" w:lineRule="auto"/>
        <w:ind w:firstLine="560"/>
        <w:contextualSpacing w:val="0"/>
        <w:jc w:val="both"/>
      </w:pPr>
      <w:r>
        <w:rPr>
          <w:rFonts w:ascii="宋体" w:eastAsia="宋体" w:hAnsi="SimSun" w:cs="宋体"/>
          <w:sz w:val="28"/>
        </w:rPr>
        <w:t>语</w:t>
      </w:r>
      <w:r>
        <w:rPr>
          <w:rFonts w:ascii="宋体" w:eastAsia="宋体" w:hAnsi="MS Mincho" w:cs="宋体"/>
          <w:sz w:val="28"/>
        </w:rPr>
        <w:t>文教学必</w:t>
      </w:r>
      <w:r>
        <w:rPr>
          <w:rFonts w:ascii="宋体" w:eastAsia="宋体" w:hAnsi="SimSun" w:cs="宋体"/>
          <w:sz w:val="28"/>
        </w:rPr>
        <w:t>须</w:t>
      </w:r>
      <w:r>
        <w:rPr>
          <w:rFonts w:ascii="宋体" w:eastAsia="宋体" w:hAnsi="MS Mincho" w:cs="宋体"/>
          <w:sz w:val="28"/>
        </w:rPr>
        <w:t>重</w:t>
      </w:r>
      <w:r>
        <w:rPr>
          <w:rFonts w:ascii="宋体" w:eastAsia="宋体" w:hAnsi="SimSun" w:cs="宋体"/>
          <w:sz w:val="28"/>
        </w:rPr>
        <w:t>视积</w:t>
      </w:r>
      <w:r>
        <w:rPr>
          <w:rFonts w:ascii="宋体" w:eastAsia="宋体" w:hAnsi="MS Mincho" w:cs="宋体"/>
          <w:sz w:val="28"/>
        </w:rPr>
        <w:t>累运用，</w:t>
      </w:r>
      <w:r>
        <w:rPr>
          <w:rFonts w:ascii="宋体" w:eastAsia="宋体" w:hAnsi="SimSun" w:cs="宋体"/>
          <w:sz w:val="28"/>
        </w:rPr>
        <w:t>仅</w:t>
      </w:r>
      <w:r>
        <w:rPr>
          <w:rFonts w:ascii="宋体" w:eastAsia="宋体" w:hAnsi="MS Mincho" w:cs="宋体"/>
          <w:sz w:val="28"/>
        </w:rPr>
        <w:t>有学生</w:t>
      </w:r>
      <w:r>
        <w:rPr>
          <w:rFonts w:ascii="宋体" w:eastAsia="宋体" w:hAnsi="SimSun" w:cs="宋体"/>
          <w:sz w:val="28"/>
        </w:rPr>
        <w:t>对</w:t>
      </w:r>
      <w:r>
        <w:rPr>
          <w:rFonts w:ascii="宋体" w:eastAsia="宋体" w:hAnsi="MS Mincho" w:cs="宋体"/>
          <w:sz w:val="28"/>
        </w:rPr>
        <w:t>知</w:t>
      </w:r>
      <w:r>
        <w:rPr>
          <w:rFonts w:ascii="宋体" w:eastAsia="宋体" w:hAnsi="SimSun" w:cs="宋体"/>
          <w:sz w:val="28"/>
        </w:rPr>
        <w:t>识</w:t>
      </w:r>
      <w:r>
        <w:rPr>
          <w:rFonts w:ascii="宋体" w:eastAsia="宋体" w:hAnsi="MS Mincho" w:cs="宋体"/>
          <w:sz w:val="28"/>
        </w:rPr>
        <w:t>有了必</w:t>
      </w:r>
      <w:r>
        <w:rPr>
          <w:rFonts w:ascii="宋体" w:eastAsia="宋体" w:hAnsi="SimSun" w:cs="宋体"/>
          <w:sz w:val="28"/>
        </w:rPr>
        <w:t>须积</w:t>
      </w:r>
      <w:r>
        <w:rPr>
          <w:rFonts w:ascii="宋体" w:eastAsia="宋体" w:hAnsi="MS Mincho" w:cs="宋体"/>
          <w:sz w:val="28"/>
        </w:rPr>
        <w:t>累之后，才能运用。</w:t>
      </w:r>
      <w:r>
        <w:rPr>
          <w:rFonts w:ascii="宋体" w:eastAsia="宋体" w:hAnsi="SimSun" w:cs="宋体"/>
          <w:sz w:val="28"/>
        </w:rPr>
        <w:t>为</w:t>
      </w:r>
      <w:r>
        <w:rPr>
          <w:rFonts w:ascii="宋体" w:eastAsia="宋体" w:hAnsi="MS Mincho" w:cs="宋体"/>
          <w:sz w:val="28"/>
        </w:rPr>
        <w:t>了拓展学生的知</w:t>
      </w:r>
      <w:r>
        <w:rPr>
          <w:rFonts w:ascii="宋体" w:eastAsia="宋体" w:hAnsi="SimSun" w:cs="宋体"/>
          <w:sz w:val="28"/>
        </w:rPr>
        <w:t>识视</w:t>
      </w:r>
      <w:r>
        <w:rPr>
          <w:rFonts w:ascii="宋体" w:eastAsia="宋体" w:hAnsi="MS Mincho" w:cs="宋体"/>
          <w:sz w:val="28"/>
        </w:rPr>
        <w:t>野，我</w:t>
      </w:r>
      <w:r>
        <w:rPr>
          <w:rFonts w:ascii="宋体" w:eastAsia="宋体" w:hAnsi="SimSun" w:cs="宋体"/>
          <w:sz w:val="28"/>
        </w:rPr>
        <w:t>开</w:t>
      </w:r>
      <w:r>
        <w:rPr>
          <w:rFonts w:ascii="宋体" w:eastAsia="宋体" w:hAnsi="MS Mincho" w:cs="宋体"/>
          <w:sz w:val="28"/>
        </w:rPr>
        <w:t>展了一系列的</w:t>
      </w:r>
      <w:r>
        <w:rPr>
          <w:rFonts w:ascii="宋体" w:eastAsia="宋体" w:hAnsi="SimSun" w:cs="宋体"/>
          <w:sz w:val="28"/>
        </w:rPr>
        <w:t>语</w:t>
      </w:r>
      <w:r>
        <w:rPr>
          <w:rFonts w:ascii="宋体" w:eastAsia="宋体" w:hAnsi="MS Mincho" w:cs="宋体"/>
          <w:sz w:val="28"/>
        </w:rPr>
        <w:t>文活</w:t>
      </w:r>
      <w:r>
        <w:rPr>
          <w:rFonts w:ascii="宋体" w:eastAsia="宋体" w:hAnsi="SimSun" w:cs="宋体"/>
          <w:sz w:val="28"/>
        </w:rPr>
        <w:t>动</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SimSun" w:cs="宋体"/>
          <w:sz w:val="28"/>
        </w:rPr>
        <w:t>优</w:t>
      </w:r>
      <w:r>
        <w:rPr>
          <w:rFonts w:ascii="宋体" w:eastAsia="宋体" w:hAnsi="MS Mincho" w:cs="宋体"/>
          <w:sz w:val="28"/>
        </w:rPr>
        <w:t>秀文段朗</w:t>
      </w:r>
      <w:r>
        <w:rPr>
          <w:rFonts w:ascii="宋体" w:eastAsia="宋体" w:hAnsi="SimSun" w:cs="宋体"/>
          <w:sz w:val="28"/>
        </w:rPr>
        <w:t>读</w:t>
      </w:r>
      <w:r>
        <w:rPr>
          <w:rFonts w:ascii="宋体" w:eastAsia="宋体" w:hAnsi="MS Mincho" w:cs="宋体"/>
          <w:sz w:val="28"/>
        </w:rPr>
        <w:t>。</w:t>
      </w:r>
      <w:r>
        <w:rPr>
          <w:rFonts w:ascii="宋体" w:eastAsia="宋体" w:hAnsi="SimSun" w:cs="宋体"/>
          <w:sz w:val="28"/>
        </w:rPr>
        <w:t>经过</w:t>
      </w:r>
      <w:r>
        <w:rPr>
          <w:rFonts w:ascii="宋体" w:eastAsia="宋体" w:hAnsi="MS Mincho" w:cs="宋体"/>
          <w:sz w:val="28"/>
        </w:rPr>
        <w:t>学生自主收</w:t>
      </w:r>
      <w:r>
        <w:rPr>
          <w:rFonts w:ascii="宋体" w:eastAsia="宋体" w:hAnsi="SimSun" w:cs="宋体"/>
          <w:sz w:val="28"/>
        </w:rPr>
        <w:t>寻优</w:t>
      </w:r>
      <w:r>
        <w:rPr>
          <w:rFonts w:ascii="宋体" w:eastAsia="宋体" w:hAnsi="MS Mincho" w:cs="宋体"/>
          <w:sz w:val="28"/>
        </w:rPr>
        <w:t>秀文段，使学生主</w:t>
      </w:r>
      <w:r>
        <w:rPr>
          <w:rFonts w:ascii="宋体" w:eastAsia="宋体" w:hAnsi="SimSun" w:cs="宋体"/>
          <w:sz w:val="28"/>
        </w:rPr>
        <w:t>动进</w:t>
      </w:r>
      <w:r>
        <w:rPr>
          <w:rFonts w:ascii="宋体" w:eastAsia="宋体" w:hAnsi="MS Mincho" w:cs="宋体"/>
          <w:sz w:val="28"/>
        </w:rPr>
        <w:t>行</w:t>
      </w:r>
      <w:r>
        <w:rPr>
          <w:rFonts w:ascii="宋体" w:eastAsia="宋体" w:hAnsi="SimSun" w:cs="宋体"/>
          <w:sz w:val="28"/>
        </w:rPr>
        <w:t>课</w:t>
      </w:r>
      <w:r>
        <w:rPr>
          <w:rFonts w:ascii="宋体" w:eastAsia="宋体" w:hAnsi="MS Mincho" w:cs="宋体"/>
          <w:sz w:val="28"/>
        </w:rPr>
        <w:t>外</w:t>
      </w:r>
      <w:r>
        <w:rPr>
          <w:rFonts w:ascii="宋体" w:eastAsia="宋体" w:hAnsi="SimSun" w:cs="宋体"/>
          <w:sz w:val="28"/>
        </w:rPr>
        <w:t>阅读</w:t>
      </w:r>
      <w:r>
        <w:rPr>
          <w:rFonts w:ascii="宋体" w:eastAsia="宋体" w:hAnsi="MS Mincho" w:cs="宋体"/>
          <w:sz w:val="28"/>
        </w:rPr>
        <w:t>，学生的</w:t>
      </w:r>
      <w:r>
        <w:rPr>
          <w:rFonts w:ascii="宋体" w:eastAsia="宋体" w:hAnsi="SimSun" w:cs="宋体"/>
          <w:sz w:val="28"/>
        </w:rPr>
        <w:t>阅读</w:t>
      </w:r>
      <w:r>
        <w:rPr>
          <w:rFonts w:ascii="宋体" w:eastAsia="宋体" w:hAnsi="MS Mincho" w:cs="宋体"/>
          <w:sz w:val="28"/>
        </w:rPr>
        <w:t>量增加的同</w:t>
      </w:r>
      <w:r>
        <w:rPr>
          <w:rFonts w:ascii="宋体" w:eastAsia="宋体" w:hAnsi="SimSun" w:cs="宋体"/>
          <w:sz w:val="28"/>
        </w:rPr>
        <w:t>时</w:t>
      </w:r>
      <w:r>
        <w:rPr>
          <w:rFonts w:ascii="宋体" w:eastAsia="宋体" w:hAnsi="MS Mincho" w:cs="宋体"/>
          <w:sz w:val="28"/>
        </w:rPr>
        <w:t>，学生必然收</w:t>
      </w:r>
      <w:r>
        <w:rPr>
          <w:rFonts w:ascii="宋体" w:eastAsia="宋体" w:hAnsi="SimSun" w:cs="宋体"/>
          <w:sz w:val="28"/>
        </w:rPr>
        <w:t>获</w:t>
      </w:r>
      <w:r>
        <w:rPr>
          <w:rFonts w:ascii="宋体" w:eastAsia="宋体" w:hAnsi="MS Mincho" w:cs="宋体"/>
          <w:sz w:val="28"/>
        </w:rPr>
        <w:t>了</w:t>
      </w:r>
      <w:r>
        <w:rPr>
          <w:rFonts w:ascii="宋体" w:eastAsia="宋体" w:hAnsi="SimSun" w:cs="宋体"/>
          <w:sz w:val="28"/>
        </w:rPr>
        <w:t>许</w:t>
      </w:r>
      <w:r>
        <w:rPr>
          <w:rFonts w:ascii="宋体" w:eastAsia="宋体" w:hAnsi="MS Mincho" w:cs="宋体"/>
          <w:sz w:val="28"/>
        </w:rPr>
        <w:t>多</w:t>
      </w:r>
      <w:r>
        <w:rPr>
          <w:rFonts w:ascii="宋体" w:eastAsia="宋体" w:hAnsi="SimSun" w:cs="宋体"/>
          <w:sz w:val="28"/>
        </w:rPr>
        <w:t>东</w:t>
      </w:r>
      <w:r>
        <w:rPr>
          <w:rFonts w:ascii="宋体" w:eastAsia="宋体" w:hAnsi="MS Mincho" w:cs="宋体"/>
          <w:sz w:val="28"/>
        </w:rPr>
        <w:t>西。</w:t>
      </w:r>
    </w:p>
    <w:p>
      <w:pPr>
        <w:spacing w:before="160" w:beforeAutospacing="0" w:after="160" w:afterAutospacing="0" w:line="360" w:lineRule="auto"/>
        <w:ind w:firstLine="560"/>
        <w:contextualSpacing w:val="0"/>
        <w:jc w:val="both"/>
      </w:pPr>
      <w:r>
        <w:rPr>
          <w:rFonts w:ascii="宋体" w:eastAsia="宋体" w:hAnsi="MS Mincho" w:cs="宋体"/>
          <w:sz w:val="28"/>
        </w:rPr>
        <w:t>在本期的教学中，学生的</w:t>
      </w:r>
      <w:r>
        <w:rPr>
          <w:rFonts w:ascii="宋体" w:eastAsia="宋体" w:hAnsi="SimSun" w:cs="宋体"/>
          <w:sz w:val="28"/>
        </w:rPr>
        <w:t>语</w:t>
      </w:r>
      <w:r>
        <w:rPr>
          <w:rFonts w:ascii="宋体" w:eastAsia="宋体" w:hAnsi="MS Mincho" w:cs="宋体"/>
          <w:sz w:val="28"/>
        </w:rPr>
        <w:t>文</w:t>
      </w:r>
      <w:r>
        <w:rPr>
          <w:rFonts w:ascii="宋体" w:eastAsia="宋体" w:hAnsi="SimSun" w:cs="宋体"/>
          <w:sz w:val="28"/>
        </w:rPr>
        <w:t>兴</w:t>
      </w:r>
      <w:r>
        <w:rPr>
          <w:rFonts w:ascii="宋体" w:eastAsia="宋体" w:hAnsi="MS Mincho" w:cs="宋体"/>
          <w:sz w:val="28"/>
        </w:rPr>
        <w:t>趣得到了激</w:t>
      </w:r>
      <w:r>
        <w:rPr>
          <w:rFonts w:ascii="宋体" w:eastAsia="宋体" w:hAnsi="SimSun" w:cs="宋体"/>
          <w:sz w:val="28"/>
        </w:rPr>
        <w:t>发</w:t>
      </w:r>
      <w:r>
        <w:rPr>
          <w:rFonts w:ascii="宋体" w:eastAsia="宋体" w:hAnsi="MS Mincho" w:cs="宋体"/>
          <w:sz w:val="28"/>
        </w:rPr>
        <w:t>，</w:t>
      </w:r>
      <w:r>
        <w:rPr>
          <w:rFonts w:ascii="宋体" w:eastAsia="宋体" w:hAnsi="SimSun" w:cs="宋体"/>
          <w:sz w:val="28"/>
        </w:rPr>
        <w:t>语</w:t>
      </w:r>
      <w:r>
        <w:rPr>
          <w:rFonts w:ascii="宋体" w:eastAsia="宋体" w:hAnsi="MS Mincho" w:cs="宋体"/>
          <w:sz w:val="28"/>
        </w:rPr>
        <w:t>文基</w:t>
      </w:r>
      <w:r>
        <w:rPr>
          <w:rFonts w:ascii="宋体" w:eastAsia="宋体" w:hAnsi="SimSun" w:cs="宋体"/>
          <w:sz w:val="28"/>
        </w:rPr>
        <w:t>础</w:t>
      </w:r>
      <w:r>
        <w:rPr>
          <w:rFonts w:ascii="宋体" w:eastAsia="宋体" w:hAnsi="MS Mincho" w:cs="宋体"/>
          <w:sz w:val="28"/>
        </w:rPr>
        <w:t>知</w:t>
      </w:r>
      <w:r>
        <w:rPr>
          <w:rFonts w:ascii="宋体" w:eastAsia="宋体" w:hAnsi="SimSun" w:cs="宋体"/>
          <w:sz w:val="28"/>
        </w:rPr>
        <w:t>识</w:t>
      </w:r>
      <w:r>
        <w:rPr>
          <w:rFonts w:ascii="宋体" w:eastAsia="宋体" w:hAnsi="MS Mincho" w:cs="宋体"/>
          <w:sz w:val="28"/>
        </w:rPr>
        <w:t>得到了提高，</w:t>
      </w:r>
      <w:r>
        <w:rPr>
          <w:rFonts w:ascii="宋体" w:eastAsia="宋体" w:hAnsi="SimSun" w:cs="宋体"/>
          <w:sz w:val="28"/>
        </w:rPr>
        <w:t>语</w:t>
      </w:r>
      <w:r>
        <w:rPr>
          <w:rFonts w:ascii="宋体" w:eastAsia="宋体" w:hAnsi="MS Mincho" w:cs="宋体"/>
          <w:sz w:val="28"/>
        </w:rPr>
        <w:t>文本事得到了增</w:t>
      </w:r>
      <w:r>
        <w:rPr>
          <w:rFonts w:ascii="宋体" w:eastAsia="宋体" w:hAnsi="SimSun" w:cs="宋体"/>
          <w:sz w:val="28"/>
        </w:rPr>
        <w:t>强</w:t>
      </w:r>
      <w:r>
        <w:rPr>
          <w:rFonts w:ascii="宋体" w:eastAsia="宋体" w:hAnsi="MS Mincho" w:cs="宋体"/>
          <w:sz w:val="28"/>
        </w:rPr>
        <w:t>，</w:t>
      </w:r>
      <w:r>
        <w:rPr>
          <w:rFonts w:ascii="宋体" w:eastAsia="宋体" w:hAnsi="SimSun" w:cs="宋体"/>
          <w:sz w:val="28"/>
        </w:rPr>
        <w:t>为</w:t>
      </w:r>
      <w:r>
        <w:rPr>
          <w:rFonts w:ascii="宋体" w:eastAsia="宋体" w:hAnsi="MS Mincho" w:cs="宋体"/>
          <w:sz w:val="28"/>
        </w:rPr>
        <w:t>来期的学</w:t>
      </w:r>
      <w:r>
        <w:rPr>
          <w:rFonts w:ascii="宋体" w:eastAsia="宋体" w:hAnsi="SimSun" w:cs="宋体"/>
          <w:sz w:val="28"/>
        </w:rPr>
        <w:t>习</w:t>
      </w:r>
      <w:r>
        <w:rPr>
          <w:rFonts w:ascii="宋体" w:eastAsia="宋体" w:hAnsi="MS Mincho" w:cs="宋体"/>
          <w:sz w:val="28"/>
        </w:rPr>
        <w:t>打下了基</w:t>
      </w:r>
      <w:r>
        <w:rPr>
          <w:rFonts w:ascii="宋体" w:eastAsia="宋体" w:hAnsi="SimSun" w:cs="宋体"/>
          <w:sz w:val="28"/>
        </w:rPr>
        <w:t>础</w:t>
      </w:r>
      <w:r>
        <w:rPr>
          <w:rFonts w:ascii="宋体" w:eastAsia="宋体" w:hAnsi="MS Mincho" w:cs="宋体"/>
          <w:sz w:val="28"/>
        </w:rPr>
        <w:t>。</w:t>
      </w:r>
    </w:p>
    <w:p>
      <w:pPr>
        <w:pStyle w:val="Heading2"/>
        <w:keepNext w:val="0"/>
        <w:spacing w:before="160" w:beforeAutospacing="0" w:after="160" w:afterAutospacing="0" w:line="360" w:lineRule="auto"/>
        <w:ind w:firstLine="560"/>
        <w:contextualSpacing w:val="0"/>
        <w:jc w:val="both"/>
      </w:pPr>
      <w:r>
        <w:rPr>
          <w:rFonts w:ascii="宋体" w:eastAsia="宋体" w:hAnsi="MS Mincho" w:cs="宋体"/>
          <w:i w:val="0"/>
          <w:iCs w:val="0"/>
          <w:sz w:val="28"/>
        </w:rPr>
        <w:t>小学</w:t>
      </w:r>
      <w:r>
        <w:rPr>
          <w:rFonts w:ascii="宋体" w:eastAsia="宋体" w:hAnsi="SimSun" w:cs="宋体"/>
          <w:i w:val="0"/>
          <w:iCs w:val="0"/>
          <w:sz w:val="28"/>
        </w:rPr>
        <w:t>语</w:t>
      </w:r>
      <w:r>
        <w:rPr>
          <w:rFonts w:ascii="宋体" w:eastAsia="宋体" w:hAnsi="MS Mincho" w:cs="宋体"/>
          <w:i w:val="0"/>
          <w:iCs w:val="0"/>
          <w:sz w:val="28"/>
        </w:rPr>
        <w:t>文二年</w:t>
      </w:r>
      <w:r>
        <w:rPr>
          <w:rFonts w:ascii="宋体" w:eastAsia="宋体" w:hAnsi="SimSun" w:cs="宋体"/>
          <w:i w:val="0"/>
          <w:iCs w:val="0"/>
          <w:sz w:val="28"/>
        </w:rPr>
        <w:t>级</w:t>
      </w:r>
      <w:r>
        <w:rPr>
          <w:rFonts w:ascii="宋体" w:eastAsia="宋体" w:hAnsi="MS Mincho" w:cs="宋体"/>
          <w:i w:val="0"/>
          <w:iCs w:val="0"/>
          <w:sz w:val="28"/>
        </w:rPr>
        <w:t>上册期末</w:t>
      </w:r>
      <w:r>
        <w:rPr>
          <w:rFonts w:ascii="宋体" w:eastAsia="宋体" w:hAnsi="SimSun" w:cs="宋体"/>
          <w:i w:val="0"/>
          <w:iCs w:val="0"/>
          <w:sz w:val="28"/>
        </w:rPr>
        <w:t>总结</w:t>
      </w:r>
      <w:r>
        <w:rPr>
          <w:rFonts w:ascii="宋体" w:eastAsia="宋体" w:hAnsi="Times New Roman" w:cs="宋体"/>
          <w:i w:val="0"/>
          <w:iCs w:val="0"/>
          <w:sz w:val="28"/>
        </w:rPr>
        <w:t>3</w:t>
      </w:r>
    </w:p>
    <w:p>
      <w:pPr>
        <w:spacing w:before="160" w:beforeAutospacing="0" w:after="160" w:afterAutospacing="0" w:line="360" w:lineRule="auto"/>
        <w:ind w:firstLine="560"/>
        <w:contextualSpacing w:val="0"/>
        <w:jc w:val="both"/>
      </w:pPr>
      <w:r>
        <w:rPr>
          <w:rFonts w:ascii="宋体" w:eastAsia="宋体" w:hAnsi="MS Mincho" w:cs="宋体"/>
          <w:sz w:val="28"/>
        </w:rPr>
        <w:t>回</w:t>
      </w:r>
      <w:r>
        <w:rPr>
          <w:rFonts w:ascii="宋体" w:eastAsia="宋体" w:hAnsi="SimSun" w:cs="宋体"/>
          <w:sz w:val="28"/>
        </w:rPr>
        <w:t>顾</w:t>
      </w:r>
      <w:r>
        <w:rPr>
          <w:rFonts w:ascii="宋体" w:eastAsia="宋体" w:hAnsi="MS Mincho" w:cs="宋体"/>
          <w:sz w:val="28"/>
        </w:rPr>
        <w:t>一个学期来的</w:t>
      </w:r>
      <w:r>
        <w:rPr>
          <w:rFonts w:ascii="宋体" w:eastAsia="宋体" w:hAnsi="SimSun" w:cs="宋体"/>
          <w:sz w:val="28"/>
        </w:rPr>
        <w:t>语</w:t>
      </w:r>
      <w:r>
        <w:rPr>
          <w:rFonts w:ascii="宋体" w:eastAsia="宋体" w:hAnsi="MS Mincho" w:cs="宋体"/>
          <w:sz w:val="28"/>
        </w:rPr>
        <w:t>文教学工作</w:t>
      </w:r>
      <w:r>
        <w:rPr>
          <w:rFonts w:ascii="宋体" w:eastAsia="宋体" w:hAnsi="SimSun" w:cs="宋体"/>
          <w:sz w:val="28"/>
        </w:rPr>
        <w:t>实</w:t>
      </w:r>
      <w:r>
        <w:rPr>
          <w:rFonts w:ascii="宋体" w:eastAsia="宋体" w:hAnsi="MS Mincho" w:cs="宋体"/>
          <w:sz w:val="28"/>
        </w:rPr>
        <w:t>践，我本着全面培</w:t>
      </w:r>
      <w:r>
        <w:rPr>
          <w:rFonts w:ascii="宋体" w:eastAsia="宋体" w:hAnsi="SimSun" w:cs="宋体"/>
          <w:sz w:val="28"/>
        </w:rPr>
        <w:t>养</w:t>
      </w:r>
      <w:r>
        <w:rPr>
          <w:rFonts w:ascii="宋体" w:eastAsia="宋体" w:hAnsi="MS Mincho" w:cs="宋体"/>
          <w:sz w:val="28"/>
        </w:rPr>
        <w:t>学生具有</w:t>
      </w:r>
      <w:r>
        <w:rPr>
          <w:rFonts w:ascii="宋体" w:eastAsia="宋体" w:hAnsi="SimSun" w:cs="宋体"/>
          <w:sz w:val="28"/>
        </w:rPr>
        <w:t>创</w:t>
      </w:r>
      <w:r>
        <w:rPr>
          <w:rFonts w:ascii="宋体" w:eastAsia="宋体" w:hAnsi="MS Mincho" w:cs="宋体"/>
          <w:sz w:val="28"/>
        </w:rPr>
        <w:t>新力，</w:t>
      </w:r>
      <w:r>
        <w:rPr>
          <w:rFonts w:ascii="宋体" w:eastAsia="宋体" w:hAnsi="SimSun" w:cs="宋体"/>
          <w:sz w:val="28"/>
        </w:rPr>
        <w:t>实</w:t>
      </w:r>
      <w:r>
        <w:rPr>
          <w:rFonts w:ascii="宋体" w:eastAsia="宋体" w:hAnsi="MS Mincho" w:cs="宋体"/>
          <w:sz w:val="28"/>
        </w:rPr>
        <w:t>践水平的高素</w:t>
      </w:r>
      <w:r>
        <w:rPr>
          <w:rFonts w:ascii="宋体" w:eastAsia="宋体" w:hAnsi="SimSun" w:cs="宋体"/>
          <w:sz w:val="28"/>
        </w:rPr>
        <w:t>质</w:t>
      </w:r>
      <w:r>
        <w:rPr>
          <w:rFonts w:ascii="宋体" w:eastAsia="宋体" w:hAnsi="MS Mincho" w:cs="宋体"/>
          <w:sz w:val="28"/>
        </w:rPr>
        <w:t>的</w:t>
      </w:r>
      <w:r>
        <w:rPr>
          <w:rFonts w:ascii="宋体" w:eastAsia="宋体" w:hAnsi="SimSun" w:cs="宋体"/>
          <w:sz w:val="28"/>
        </w:rPr>
        <w:t>现</w:t>
      </w:r>
      <w:r>
        <w:rPr>
          <w:rFonts w:ascii="宋体" w:eastAsia="宋体" w:hAnsi="MS Mincho" w:cs="宋体"/>
          <w:sz w:val="28"/>
        </w:rPr>
        <w:t>代人的思想，全身心地投入到教学中，</w:t>
      </w:r>
      <w:r>
        <w:rPr>
          <w:rFonts w:ascii="宋体" w:eastAsia="宋体" w:hAnsi="SimSun" w:cs="宋体"/>
          <w:sz w:val="28"/>
        </w:rPr>
        <w:t>圆满</w:t>
      </w:r>
      <w:r>
        <w:rPr>
          <w:rFonts w:ascii="宋体" w:eastAsia="宋体" w:hAnsi="MS Mincho" w:cs="宋体"/>
          <w:sz w:val="28"/>
        </w:rPr>
        <w:t>完成教学任</w:t>
      </w:r>
      <w:r>
        <w:rPr>
          <w:rFonts w:ascii="宋体" w:eastAsia="宋体" w:hAnsi="SimSun" w:cs="宋体"/>
          <w:sz w:val="28"/>
        </w:rPr>
        <w:t>务</w:t>
      </w:r>
      <w:r>
        <w:rPr>
          <w:rFonts w:ascii="宋体" w:eastAsia="宋体" w:hAnsi="MS Mincho" w:cs="宋体"/>
          <w:sz w:val="28"/>
        </w:rPr>
        <w:t>。</w:t>
      </w:r>
      <w:r>
        <w:rPr>
          <w:rFonts w:ascii="宋体" w:eastAsia="宋体" w:hAnsi="SimSun" w:cs="宋体"/>
          <w:sz w:val="28"/>
        </w:rPr>
        <w:t>现</w:t>
      </w:r>
      <w:r>
        <w:rPr>
          <w:rFonts w:ascii="宋体" w:eastAsia="宋体" w:hAnsi="MS Mincho" w:cs="宋体"/>
          <w:sz w:val="28"/>
        </w:rPr>
        <w:t>将教学方面的工作</w:t>
      </w:r>
      <w:r>
        <w:rPr>
          <w:rFonts w:ascii="宋体" w:eastAsia="宋体" w:hAnsi="SimSun" w:cs="宋体"/>
          <w:sz w:val="28"/>
        </w:rPr>
        <w:t>总结</w:t>
      </w:r>
      <w:r>
        <w:rPr>
          <w:rFonts w:ascii="宋体" w:eastAsia="宋体" w:hAnsi="MS Mincho" w:cs="宋体"/>
          <w:sz w:val="28"/>
        </w:rPr>
        <w:t>如下：</w:t>
      </w:r>
    </w:p>
    <w:p>
      <w:pPr>
        <w:spacing w:before="160" w:beforeAutospacing="0" w:after="160" w:afterAutospacing="0" w:line="360" w:lineRule="auto"/>
        <w:ind w:firstLine="560"/>
        <w:contextualSpacing w:val="0"/>
        <w:jc w:val="both"/>
      </w:pPr>
      <w:r>
        <w:rPr>
          <w:rFonts w:ascii="宋体" w:eastAsia="宋体" w:hAnsi="MS Mincho" w:cs="宋体"/>
          <w:b/>
          <w:bCs/>
          <w:sz w:val="28"/>
        </w:rPr>
        <w:t>一、</w:t>
      </w:r>
      <w:r>
        <w:rPr>
          <w:rFonts w:ascii="宋体" w:eastAsia="宋体" w:hAnsi="SimSun" w:cs="宋体"/>
          <w:b/>
          <w:bCs/>
          <w:sz w:val="28"/>
        </w:rPr>
        <w:t>积</w:t>
      </w:r>
      <w:r>
        <w:rPr>
          <w:rFonts w:ascii="宋体" w:eastAsia="宋体" w:hAnsi="MS Mincho" w:cs="宋体"/>
          <w:b/>
          <w:bCs/>
          <w:sz w:val="28"/>
        </w:rPr>
        <w:t>极听</w:t>
      </w:r>
      <w:r>
        <w:rPr>
          <w:rFonts w:ascii="宋体" w:eastAsia="宋体" w:hAnsi="SimSun" w:cs="宋体"/>
          <w:b/>
          <w:bCs/>
          <w:sz w:val="28"/>
        </w:rPr>
        <w:t>课</w:t>
      </w:r>
      <w:r>
        <w:rPr>
          <w:rFonts w:ascii="宋体" w:eastAsia="宋体" w:hAnsi="MS Mincho" w:cs="宋体"/>
          <w:b/>
          <w:bCs/>
          <w:sz w:val="28"/>
        </w:rPr>
        <w:t>，</w:t>
      </w:r>
      <w:r>
        <w:rPr>
          <w:rFonts w:ascii="宋体" w:eastAsia="宋体" w:hAnsi="SimSun" w:cs="宋体"/>
          <w:b/>
          <w:bCs/>
          <w:sz w:val="28"/>
        </w:rPr>
        <w:t>认</w:t>
      </w:r>
      <w:r>
        <w:rPr>
          <w:rFonts w:ascii="宋体" w:eastAsia="宋体" w:hAnsi="MS Mincho" w:cs="宋体"/>
          <w:b/>
          <w:bCs/>
          <w:sz w:val="28"/>
        </w:rPr>
        <w:t>真</w:t>
      </w:r>
      <w:r>
        <w:rPr>
          <w:rFonts w:ascii="宋体" w:eastAsia="宋体" w:hAnsi="SimSun" w:cs="宋体"/>
          <w:b/>
          <w:bCs/>
          <w:sz w:val="28"/>
        </w:rPr>
        <w:t>备课</w:t>
      </w:r>
      <w:r>
        <w:rPr>
          <w:rFonts w:ascii="宋体" w:eastAsia="宋体" w:hAnsi="MS Mincho" w:cs="宋体"/>
          <w:b/>
          <w:bCs/>
          <w:sz w:val="28"/>
        </w:rPr>
        <w:t>，善于反思</w:t>
      </w:r>
    </w:p>
    <w:p>
      <w:pPr>
        <w:spacing w:before="160" w:beforeAutospacing="0" w:after="160" w:afterAutospacing="0" w:line="360" w:lineRule="auto"/>
        <w:ind w:firstLine="560"/>
        <w:contextualSpacing w:val="0"/>
        <w:jc w:val="both"/>
      </w:pPr>
      <w:r>
        <w:rPr>
          <w:rFonts w:ascii="宋体" w:eastAsia="宋体" w:hAnsi="MS Mincho" w:cs="宋体"/>
          <w:sz w:val="28"/>
        </w:rPr>
        <w:t>听</w:t>
      </w:r>
      <w:r>
        <w:rPr>
          <w:rFonts w:ascii="宋体" w:eastAsia="宋体" w:hAnsi="SimSun" w:cs="宋体"/>
          <w:sz w:val="28"/>
        </w:rPr>
        <w:t>课</w:t>
      </w:r>
      <w:r>
        <w:rPr>
          <w:rFonts w:ascii="宋体" w:eastAsia="宋体" w:hAnsi="MS Mincho" w:cs="宋体"/>
          <w:sz w:val="28"/>
        </w:rPr>
        <w:t>，不</w:t>
      </w:r>
      <w:r>
        <w:rPr>
          <w:rFonts w:ascii="宋体" w:eastAsia="宋体" w:hAnsi="SimSun" w:cs="宋体"/>
          <w:sz w:val="28"/>
        </w:rPr>
        <w:t>仅开阔</w:t>
      </w:r>
      <w:r>
        <w:rPr>
          <w:rFonts w:ascii="宋体" w:eastAsia="宋体" w:hAnsi="MS Mincho" w:cs="宋体"/>
          <w:sz w:val="28"/>
        </w:rPr>
        <w:t>了思路，也</w:t>
      </w:r>
      <w:r>
        <w:rPr>
          <w:rFonts w:ascii="宋体" w:eastAsia="宋体" w:hAnsi="SimSun" w:cs="宋体"/>
          <w:sz w:val="28"/>
        </w:rPr>
        <w:t>为备课过</w:t>
      </w:r>
      <w:r>
        <w:rPr>
          <w:rFonts w:ascii="宋体" w:eastAsia="宋体" w:hAnsi="MS Mincho" w:cs="宋体"/>
          <w:sz w:val="28"/>
        </w:rPr>
        <w:t>程</w:t>
      </w:r>
      <w:r>
        <w:rPr>
          <w:rFonts w:ascii="宋体" w:eastAsia="宋体" w:hAnsi="SimSun" w:cs="宋体"/>
          <w:sz w:val="28"/>
        </w:rPr>
        <w:t>积</w:t>
      </w:r>
      <w:r>
        <w:rPr>
          <w:rFonts w:ascii="宋体" w:eastAsia="宋体" w:hAnsi="MS Mincho" w:cs="宋体"/>
          <w:sz w:val="28"/>
        </w:rPr>
        <w:t>累了丰富的素材。各</w:t>
      </w:r>
      <w:r>
        <w:rPr>
          <w:rFonts w:ascii="宋体" w:eastAsia="宋体" w:hAnsi="SimSun" w:cs="宋体"/>
          <w:sz w:val="28"/>
        </w:rPr>
        <w:t>种鲜</w:t>
      </w:r>
      <w:r>
        <w:rPr>
          <w:rFonts w:ascii="宋体" w:eastAsia="宋体" w:hAnsi="MS Mincho" w:cs="宋体"/>
          <w:sz w:val="28"/>
        </w:rPr>
        <w:t>活生</w:t>
      </w:r>
      <w:r>
        <w:rPr>
          <w:rFonts w:ascii="宋体" w:eastAsia="宋体" w:hAnsi="SimSun" w:cs="宋体"/>
          <w:sz w:val="28"/>
        </w:rPr>
        <w:t>动</w:t>
      </w:r>
      <w:r>
        <w:rPr>
          <w:rFonts w:ascii="宋体" w:eastAsia="宋体" w:hAnsi="MS Mincho" w:cs="宋体"/>
          <w:sz w:val="28"/>
        </w:rPr>
        <w:t>的事例，各</w:t>
      </w:r>
      <w:r>
        <w:rPr>
          <w:rFonts w:ascii="宋体" w:eastAsia="宋体" w:hAnsi="SimSun" w:cs="宋体"/>
          <w:sz w:val="28"/>
        </w:rPr>
        <w:t>种</w:t>
      </w:r>
      <w:r>
        <w:rPr>
          <w:rFonts w:ascii="宋体" w:eastAsia="宋体" w:hAnsi="MS Mincho" w:cs="宋体"/>
          <w:sz w:val="28"/>
        </w:rPr>
        <w:t>教学方法，模式的展示，微小</w:t>
      </w:r>
      <w:r>
        <w:rPr>
          <w:rFonts w:ascii="宋体" w:eastAsia="宋体" w:hAnsi="SimSun" w:cs="宋体"/>
          <w:sz w:val="28"/>
        </w:rPr>
        <w:t>细节</w:t>
      </w:r>
      <w:r>
        <w:rPr>
          <w:rFonts w:ascii="宋体" w:eastAsia="宋体" w:hAnsi="MS Mincho" w:cs="宋体"/>
          <w:sz w:val="28"/>
        </w:rPr>
        <w:t>之</w:t>
      </w:r>
      <w:r>
        <w:rPr>
          <w:rFonts w:ascii="宋体" w:eastAsia="宋体" w:hAnsi="SimSun" w:cs="宋体"/>
          <w:sz w:val="28"/>
        </w:rPr>
        <w:t>处</w:t>
      </w:r>
      <w:r>
        <w:rPr>
          <w:rFonts w:ascii="宋体" w:eastAsia="宋体" w:hAnsi="MS Mincho" w:cs="宋体"/>
          <w:sz w:val="28"/>
        </w:rPr>
        <w:t>的精彩</w:t>
      </w:r>
      <w:r>
        <w:rPr>
          <w:rFonts w:ascii="宋体" w:eastAsia="宋体" w:hAnsi="SimSun" w:cs="宋体"/>
          <w:sz w:val="28"/>
        </w:rPr>
        <w:t>处</w:t>
      </w:r>
      <w:r>
        <w:rPr>
          <w:rFonts w:ascii="宋体" w:eastAsia="宋体" w:hAnsi="MS Mincho" w:cs="宋体"/>
          <w:sz w:val="28"/>
        </w:rPr>
        <w:t>理，使我在丰富</w:t>
      </w:r>
      <w:r>
        <w:rPr>
          <w:rFonts w:ascii="宋体" w:eastAsia="宋体" w:hAnsi="SimSun" w:cs="宋体"/>
          <w:sz w:val="28"/>
        </w:rPr>
        <w:t>课</w:t>
      </w:r>
      <w:r>
        <w:rPr>
          <w:rFonts w:ascii="宋体" w:eastAsia="宋体" w:hAnsi="MS Mincho" w:cs="宋体"/>
          <w:sz w:val="28"/>
        </w:rPr>
        <w:t>堂教学的同</w:t>
      </w:r>
      <w:r>
        <w:rPr>
          <w:rFonts w:ascii="宋体" w:eastAsia="宋体" w:hAnsi="SimSun" w:cs="宋体"/>
          <w:sz w:val="28"/>
        </w:rPr>
        <w:t>时</w:t>
      </w:r>
      <w:r>
        <w:rPr>
          <w:rFonts w:ascii="宋体" w:eastAsia="宋体" w:hAnsi="MS Mincho" w:cs="宋体"/>
          <w:sz w:val="28"/>
        </w:rPr>
        <w:t>，也改</w:t>
      </w:r>
      <w:r>
        <w:rPr>
          <w:rFonts w:ascii="宋体" w:eastAsia="宋体" w:hAnsi="SimSun" w:cs="宋体"/>
          <w:sz w:val="28"/>
        </w:rPr>
        <w:t>变</w:t>
      </w:r>
      <w:r>
        <w:rPr>
          <w:rFonts w:ascii="宋体" w:eastAsia="宋体" w:hAnsi="MS Mincho" w:cs="宋体"/>
          <w:sz w:val="28"/>
        </w:rPr>
        <w:t>了学生</w:t>
      </w:r>
      <w:r>
        <w:rPr>
          <w:rFonts w:ascii="宋体" w:eastAsia="宋体" w:hAnsi="SimSun" w:cs="宋体"/>
          <w:sz w:val="28"/>
        </w:rPr>
        <w:t>对</w:t>
      </w:r>
      <w:r>
        <w:rPr>
          <w:rFonts w:ascii="宋体" w:eastAsia="宋体" w:hAnsi="MS Mincho" w:cs="宋体"/>
          <w:sz w:val="28"/>
        </w:rPr>
        <w:t>学</w:t>
      </w:r>
      <w:r>
        <w:rPr>
          <w:rFonts w:ascii="宋体" w:eastAsia="宋体" w:hAnsi="SimSun" w:cs="宋体"/>
          <w:sz w:val="28"/>
        </w:rPr>
        <w:t>习</w:t>
      </w:r>
      <w:r>
        <w:rPr>
          <w:rFonts w:ascii="宋体" w:eastAsia="宋体" w:hAnsi="MS Mincho" w:cs="宋体"/>
          <w:sz w:val="28"/>
        </w:rPr>
        <w:t>感到枯燥，</w:t>
      </w:r>
      <w:r>
        <w:rPr>
          <w:rFonts w:ascii="宋体" w:eastAsia="宋体" w:hAnsi="SimSun" w:cs="宋体"/>
          <w:sz w:val="28"/>
        </w:rPr>
        <w:t>单调</w:t>
      </w:r>
      <w:r>
        <w:rPr>
          <w:rFonts w:ascii="宋体" w:eastAsia="宋体" w:hAnsi="MS Mincho" w:cs="宋体"/>
          <w:sz w:val="28"/>
        </w:rPr>
        <w:t>，脱离</w:t>
      </w:r>
      <w:r>
        <w:rPr>
          <w:rFonts w:ascii="宋体" w:eastAsia="宋体" w:hAnsi="SimSun" w:cs="宋体"/>
          <w:sz w:val="28"/>
        </w:rPr>
        <w:t>实际</w:t>
      </w:r>
      <w:r>
        <w:rPr>
          <w:rFonts w:ascii="宋体" w:eastAsia="宋体" w:hAnsi="MS Mincho" w:cs="宋体"/>
          <w:sz w:val="28"/>
        </w:rPr>
        <w:t>的成</w:t>
      </w:r>
      <w:r>
        <w:rPr>
          <w:rFonts w:ascii="宋体" w:eastAsia="宋体" w:hAnsi="SimSun" w:cs="宋体"/>
          <w:sz w:val="28"/>
        </w:rPr>
        <w:t>见</w:t>
      </w:r>
      <w:r>
        <w:rPr>
          <w:rFonts w:ascii="宋体" w:eastAsia="宋体" w:hAnsi="MS Mincho" w:cs="宋体"/>
          <w:sz w:val="28"/>
        </w:rPr>
        <w:t>。</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6"/>
          <w:cols w:space="708"/>
          <w:titlePg w:val="0"/>
        </w:sectPr>
      </w:pPr>
      <w:r>
        <w:rPr>
          <w:rFonts w:ascii="宋体" w:eastAsia="宋体" w:hAnsi="MS Mincho" w:cs="宋体"/>
          <w:b/>
          <w:bCs/>
          <w:sz w:val="28"/>
        </w:rPr>
        <w:t>二、</w:t>
      </w:r>
      <w:r>
        <w:rPr>
          <w:rFonts w:ascii="宋体" w:eastAsia="宋体" w:hAnsi="SimSun" w:cs="宋体"/>
          <w:b/>
          <w:bCs/>
          <w:sz w:val="28"/>
        </w:rPr>
        <w:t>紧</w:t>
      </w:r>
      <w:r>
        <w:rPr>
          <w:rFonts w:ascii="宋体" w:eastAsia="宋体" w:hAnsi="MS Mincho" w:cs="宋体"/>
          <w:b/>
          <w:bCs/>
          <w:sz w:val="28"/>
        </w:rPr>
        <w:t>抓作</w:t>
      </w:r>
      <w:r>
        <w:rPr>
          <w:rFonts w:ascii="宋体" w:eastAsia="宋体" w:hAnsi="SimSun" w:cs="宋体"/>
          <w:b/>
          <w:bCs/>
          <w:sz w:val="28"/>
        </w:rPr>
        <w:t>业</w:t>
      </w:r>
      <w:r>
        <w:rPr>
          <w:rFonts w:ascii="宋体" w:eastAsia="宋体" w:hAnsi="MS Mincho" w:cs="宋体"/>
          <w:b/>
          <w:bCs/>
          <w:sz w:val="28"/>
        </w:rPr>
        <w:t>批改，注重后</w:t>
      </w:r>
      <w:r>
        <w:rPr>
          <w:rFonts w:ascii="宋体" w:eastAsia="宋体" w:hAnsi="SimSun" w:cs="宋体"/>
          <w:b/>
          <w:bCs/>
          <w:sz w:val="28"/>
        </w:rPr>
        <w:t>进</w:t>
      </w:r>
      <w:r>
        <w:rPr>
          <w:rFonts w:ascii="宋体" w:eastAsia="宋体" w:hAnsi="MS Mincho" w:cs="宋体"/>
          <w:b/>
          <w:bCs/>
          <w:sz w:val="28"/>
        </w:rPr>
        <w:t>生</w:t>
      </w:r>
      <w:r>
        <w:rPr>
          <w:rFonts w:ascii="宋体" w:eastAsia="宋体" w:hAnsi="SimSun" w:cs="宋体"/>
          <w:b/>
          <w:bCs/>
          <w:sz w:val="28"/>
        </w:rPr>
        <w:t>辅导</w:t>
      </w:r>
    </w:p>
    <w:p>
      <w:pPr>
        <w:spacing w:before="160" w:beforeAutospacing="0" w:after="160" w:afterAutospacing="0" w:line="360" w:lineRule="auto"/>
        <w:ind w:firstLine="560"/>
        <w:contextualSpacing w:val="0"/>
        <w:jc w:val="both"/>
      </w:pPr>
      <w:r>
        <w:rPr>
          <w:rFonts w:ascii="宋体" w:eastAsia="宋体" w:hAnsi="MS Mincho" w:cs="宋体"/>
          <w:sz w:val="28"/>
        </w:rPr>
        <w:t>作</w:t>
      </w:r>
      <w:r>
        <w:rPr>
          <w:rFonts w:ascii="宋体" w:eastAsia="宋体" w:hAnsi="SimSun" w:cs="宋体"/>
          <w:sz w:val="28"/>
        </w:rPr>
        <w:t>业</w:t>
      </w:r>
      <w:r>
        <w:rPr>
          <w:rFonts w:ascii="宋体" w:eastAsia="宋体" w:hAnsi="MS Mincho" w:cs="宋体"/>
          <w:sz w:val="28"/>
        </w:rPr>
        <w:t>的</w:t>
      </w:r>
      <w:r>
        <w:rPr>
          <w:rFonts w:ascii="宋体" w:eastAsia="宋体" w:hAnsi="SimSun" w:cs="宋体"/>
          <w:sz w:val="28"/>
        </w:rPr>
        <w:t>检查</w:t>
      </w:r>
      <w:r>
        <w:rPr>
          <w:rFonts w:ascii="宋体" w:eastAsia="宋体" w:hAnsi="MS Mincho" w:cs="宋体"/>
          <w:sz w:val="28"/>
        </w:rPr>
        <w:t>和批改，是</w:t>
      </w:r>
      <w:r>
        <w:rPr>
          <w:rFonts w:ascii="宋体" w:eastAsia="宋体" w:hAnsi="SimSun" w:cs="宋体"/>
          <w:sz w:val="28"/>
        </w:rPr>
        <w:t>检测</w:t>
      </w:r>
      <w:r>
        <w:rPr>
          <w:rFonts w:ascii="宋体" w:eastAsia="宋体" w:hAnsi="MS Mincho" w:cs="宋体"/>
          <w:sz w:val="28"/>
        </w:rPr>
        <w:t>学生知</w:t>
      </w:r>
      <w:r>
        <w:rPr>
          <w:rFonts w:ascii="宋体" w:eastAsia="宋体" w:hAnsi="SimSun" w:cs="宋体"/>
          <w:sz w:val="28"/>
        </w:rPr>
        <w:t>识</w:t>
      </w:r>
      <w:r>
        <w:rPr>
          <w:rFonts w:ascii="宋体" w:eastAsia="宋体" w:hAnsi="MS Mincho" w:cs="宋体"/>
          <w:sz w:val="28"/>
        </w:rPr>
        <w:t>掌握情况的重要途径。</w:t>
      </w:r>
      <w:r>
        <w:rPr>
          <w:rFonts w:ascii="宋体" w:eastAsia="宋体" w:hAnsi="SimSun" w:cs="宋体"/>
          <w:sz w:val="28"/>
        </w:rPr>
        <w:t>开</w:t>
      </w:r>
      <w:r>
        <w:rPr>
          <w:rFonts w:ascii="宋体" w:eastAsia="宋体" w:hAnsi="MS Mincho" w:cs="宋体"/>
          <w:sz w:val="28"/>
        </w:rPr>
        <w:t>学以来，我一直</w:t>
      </w:r>
      <w:r>
        <w:rPr>
          <w:rFonts w:ascii="宋体" w:eastAsia="宋体" w:hAnsi="SimSun" w:cs="宋体"/>
          <w:sz w:val="28"/>
        </w:rPr>
        <w:t>坚</w:t>
      </w:r>
      <w:r>
        <w:rPr>
          <w:rFonts w:ascii="宋体" w:eastAsia="宋体" w:hAnsi="MS Mincho" w:cs="宋体"/>
          <w:sz w:val="28"/>
        </w:rPr>
        <w:t>持作</w:t>
      </w:r>
      <w:r>
        <w:rPr>
          <w:rFonts w:ascii="宋体" w:eastAsia="宋体" w:hAnsi="SimSun" w:cs="宋体"/>
          <w:sz w:val="28"/>
        </w:rPr>
        <w:t>业</w:t>
      </w:r>
      <w:r>
        <w:rPr>
          <w:rFonts w:ascii="宋体" w:eastAsia="宋体" w:hAnsi="MS Mincho" w:cs="宋体"/>
          <w:sz w:val="28"/>
        </w:rPr>
        <w:t>的</w:t>
      </w:r>
      <w:r>
        <w:rPr>
          <w:rFonts w:ascii="宋体" w:eastAsia="宋体" w:hAnsi="SimSun" w:cs="宋体"/>
          <w:sz w:val="28"/>
        </w:rPr>
        <w:t>认</w:t>
      </w:r>
      <w:r>
        <w:rPr>
          <w:rFonts w:ascii="宋体" w:eastAsia="宋体" w:hAnsi="MS Mincho" w:cs="宋体"/>
          <w:sz w:val="28"/>
        </w:rPr>
        <w:t>真批改，</w:t>
      </w:r>
      <w:r>
        <w:rPr>
          <w:rFonts w:ascii="宋体" w:eastAsia="宋体" w:hAnsi="SimSun" w:cs="宋体"/>
          <w:sz w:val="28"/>
        </w:rPr>
        <w:t>这</w:t>
      </w:r>
      <w:r>
        <w:rPr>
          <w:rFonts w:ascii="宋体" w:eastAsia="宋体" w:hAnsi="MS Mincho" w:cs="宋体"/>
          <w:sz w:val="28"/>
        </w:rPr>
        <w:t>不</w:t>
      </w:r>
      <w:r>
        <w:rPr>
          <w:rFonts w:ascii="宋体" w:eastAsia="宋体" w:hAnsi="SimSun" w:cs="宋体"/>
          <w:sz w:val="28"/>
        </w:rPr>
        <w:t>仅</w:t>
      </w:r>
      <w:r>
        <w:rPr>
          <w:rFonts w:ascii="宋体" w:eastAsia="宋体" w:hAnsi="MS Mincho" w:cs="宋体"/>
          <w:sz w:val="28"/>
        </w:rPr>
        <w:t>有利于</w:t>
      </w:r>
      <w:r>
        <w:rPr>
          <w:rFonts w:ascii="宋体" w:eastAsia="宋体" w:hAnsi="SimSun" w:cs="宋体"/>
          <w:sz w:val="28"/>
        </w:rPr>
        <w:t>对</w:t>
      </w:r>
      <w:r>
        <w:rPr>
          <w:rFonts w:ascii="宋体" w:eastAsia="宋体" w:hAnsi="MS Mincho" w:cs="宋体"/>
          <w:sz w:val="28"/>
        </w:rPr>
        <w:t>学生知</w:t>
      </w:r>
      <w:r>
        <w:rPr>
          <w:rFonts w:ascii="宋体" w:eastAsia="宋体" w:hAnsi="SimSun" w:cs="宋体"/>
          <w:sz w:val="28"/>
        </w:rPr>
        <w:t>识</w:t>
      </w:r>
      <w:r>
        <w:rPr>
          <w:rFonts w:ascii="宋体" w:eastAsia="宋体" w:hAnsi="MS Mincho" w:cs="宋体"/>
          <w:sz w:val="28"/>
        </w:rPr>
        <w:t>落</w:t>
      </w:r>
      <w:r>
        <w:rPr>
          <w:rFonts w:ascii="宋体" w:eastAsia="宋体" w:hAnsi="SimSun" w:cs="宋体"/>
          <w:sz w:val="28"/>
        </w:rPr>
        <w:t>实</w:t>
      </w:r>
      <w:r>
        <w:rPr>
          <w:rFonts w:ascii="宋体" w:eastAsia="宋体" w:hAnsi="MS Mincho" w:cs="宋体"/>
          <w:sz w:val="28"/>
        </w:rPr>
        <w:t>的情况的更好掌握，更使我</w:t>
      </w:r>
      <w:r>
        <w:rPr>
          <w:rFonts w:ascii="宋体" w:eastAsia="宋体" w:hAnsi="SimSun" w:cs="宋体"/>
          <w:sz w:val="28"/>
        </w:rPr>
        <w:t>对</w:t>
      </w:r>
      <w:r>
        <w:rPr>
          <w:rFonts w:ascii="宋体" w:eastAsia="宋体" w:hAnsi="MS Mincho" w:cs="宋体"/>
          <w:sz w:val="28"/>
        </w:rPr>
        <w:t>学生</w:t>
      </w:r>
      <w:r>
        <w:rPr>
          <w:rFonts w:ascii="宋体" w:eastAsia="宋体" w:hAnsi="SimSun" w:cs="宋体"/>
          <w:sz w:val="28"/>
        </w:rPr>
        <w:t>课</w:t>
      </w:r>
      <w:r>
        <w:rPr>
          <w:rFonts w:ascii="宋体" w:eastAsia="宋体" w:hAnsi="MS Mincho" w:cs="宋体"/>
          <w:sz w:val="28"/>
        </w:rPr>
        <w:t>堂表</w:t>
      </w:r>
      <w:r>
        <w:rPr>
          <w:rFonts w:ascii="宋体" w:eastAsia="宋体" w:hAnsi="SimSun" w:cs="宋体"/>
          <w:sz w:val="28"/>
        </w:rPr>
        <w:t>现</w:t>
      </w:r>
      <w:r>
        <w:rPr>
          <w:rFonts w:ascii="宋体" w:eastAsia="宋体" w:hAnsi="MS Mincho" w:cs="宋体"/>
          <w:sz w:val="28"/>
        </w:rPr>
        <w:t>情况，有了一个更加全面的</w:t>
      </w:r>
      <w:r>
        <w:rPr>
          <w:rFonts w:ascii="宋体" w:eastAsia="宋体" w:hAnsi="SimSun" w:cs="宋体"/>
          <w:sz w:val="28"/>
        </w:rPr>
        <w:t>认识</w:t>
      </w:r>
      <w:r>
        <w:rPr>
          <w:rFonts w:ascii="宋体" w:eastAsia="宋体" w:hAnsi="MS Mincho" w:cs="宋体"/>
          <w:sz w:val="28"/>
        </w:rPr>
        <w:t>。从而能</w:t>
      </w:r>
      <w:r>
        <w:rPr>
          <w:rFonts w:ascii="宋体" w:eastAsia="宋体" w:hAnsi="SimSun" w:cs="宋体"/>
          <w:sz w:val="28"/>
        </w:rPr>
        <w:t>够</w:t>
      </w:r>
      <w:r>
        <w:rPr>
          <w:rFonts w:ascii="宋体" w:eastAsia="宋体" w:hAnsi="MS Mincho" w:cs="宋体"/>
          <w:sz w:val="28"/>
        </w:rPr>
        <w:t>更好的根据学生的情况，</w:t>
      </w:r>
      <w:r>
        <w:rPr>
          <w:rFonts w:ascii="宋体" w:eastAsia="宋体" w:hAnsi="SimSun" w:cs="宋体"/>
          <w:sz w:val="28"/>
        </w:rPr>
        <w:t>调</w:t>
      </w:r>
      <w:r>
        <w:rPr>
          <w:rFonts w:ascii="宋体" w:eastAsia="宋体" w:hAnsi="MS Mincho" w:cs="宋体"/>
          <w:sz w:val="28"/>
        </w:rPr>
        <w:t>整教学。</w:t>
      </w:r>
      <w:r>
        <w:rPr>
          <w:rFonts w:ascii="宋体" w:eastAsia="宋体" w:hAnsi="SimSun" w:cs="宋体"/>
          <w:sz w:val="28"/>
        </w:rPr>
        <w:t>对</w:t>
      </w:r>
      <w:r>
        <w:rPr>
          <w:rFonts w:ascii="宋体" w:eastAsia="宋体" w:hAnsi="MS Mincho" w:cs="宋体"/>
          <w:sz w:val="28"/>
        </w:rPr>
        <w:t>于个班里的学困生，我一直</w:t>
      </w:r>
      <w:r>
        <w:rPr>
          <w:rFonts w:ascii="宋体" w:eastAsia="宋体" w:hAnsi="SimSun" w:cs="宋体"/>
          <w:sz w:val="28"/>
        </w:rPr>
        <w:t>坚</w:t>
      </w:r>
      <w:r>
        <w:rPr>
          <w:rFonts w:ascii="宋体" w:eastAsia="宋体" w:hAnsi="MS Mincho" w:cs="宋体"/>
          <w:sz w:val="28"/>
        </w:rPr>
        <w:t>持个</w:t>
      </w:r>
      <w:r>
        <w:rPr>
          <w:rFonts w:ascii="宋体" w:eastAsia="宋体" w:hAnsi="SimSun" w:cs="宋体"/>
          <w:sz w:val="28"/>
        </w:rPr>
        <w:t>别</w:t>
      </w:r>
      <w:r>
        <w:rPr>
          <w:rFonts w:ascii="宋体" w:eastAsia="宋体" w:hAnsi="MS Mincho" w:cs="宋体"/>
          <w:sz w:val="28"/>
        </w:rPr>
        <w:t>知</w:t>
      </w:r>
      <w:r>
        <w:rPr>
          <w:rFonts w:ascii="宋体" w:eastAsia="宋体" w:hAnsi="SimSun" w:cs="宋体"/>
          <w:sz w:val="28"/>
        </w:rPr>
        <w:t>识辅导</w:t>
      </w:r>
      <w:r>
        <w:rPr>
          <w:rFonts w:ascii="宋体" w:eastAsia="宋体" w:hAnsi="MS Mincho" w:cs="宋体"/>
          <w:sz w:val="28"/>
        </w:rPr>
        <w:t>和思想教育相</w:t>
      </w:r>
      <w:r>
        <w:rPr>
          <w:rFonts w:ascii="宋体" w:eastAsia="宋体" w:hAnsi="SimSun" w:cs="宋体"/>
          <w:sz w:val="28"/>
        </w:rPr>
        <w:t>结</w:t>
      </w:r>
      <w:r>
        <w:rPr>
          <w:rFonts w:ascii="宋体" w:eastAsia="宋体" w:hAnsi="MS Mincho" w:cs="宋体"/>
          <w:sz w:val="28"/>
        </w:rPr>
        <w:t>合的方式，在</w:t>
      </w:r>
      <w:r>
        <w:rPr>
          <w:rFonts w:ascii="宋体" w:eastAsia="宋体" w:hAnsi="SimSun" w:cs="宋体"/>
          <w:sz w:val="28"/>
        </w:rPr>
        <w:t>给</w:t>
      </w:r>
      <w:r>
        <w:rPr>
          <w:rFonts w:ascii="宋体" w:eastAsia="宋体" w:hAnsi="MS Mincho" w:cs="宋体"/>
          <w:sz w:val="28"/>
        </w:rPr>
        <w:t>学生</w:t>
      </w:r>
      <w:r>
        <w:rPr>
          <w:rFonts w:ascii="宋体" w:eastAsia="宋体" w:hAnsi="SimSun" w:cs="宋体"/>
          <w:sz w:val="28"/>
        </w:rPr>
        <w:t>谈</w:t>
      </w:r>
      <w:r>
        <w:rPr>
          <w:rFonts w:ascii="宋体" w:eastAsia="宋体" w:hAnsi="MS Mincho" w:cs="宋体"/>
          <w:sz w:val="28"/>
        </w:rPr>
        <w:t>理想，</w:t>
      </w:r>
      <w:r>
        <w:rPr>
          <w:rFonts w:ascii="宋体" w:eastAsia="宋体" w:hAnsi="SimSun" w:cs="宋体"/>
          <w:sz w:val="28"/>
        </w:rPr>
        <w:t>谈</w:t>
      </w:r>
      <w:r>
        <w:rPr>
          <w:rFonts w:ascii="宋体" w:eastAsia="宋体" w:hAnsi="MS Mincho" w:cs="宋体"/>
          <w:sz w:val="28"/>
        </w:rPr>
        <w:t>目</w:t>
      </w:r>
      <w:r>
        <w:rPr>
          <w:rFonts w:ascii="宋体" w:eastAsia="宋体" w:hAnsi="SimSun" w:cs="宋体"/>
          <w:sz w:val="28"/>
        </w:rPr>
        <w:t>标</w:t>
      </w:r>
      <w:r>
        <w:rPr>
          <w:rFonts w:ascii="宋体" w:eastAsia="宋体" w:hAnsi="MS Mincho" w:cs="宋体"/>
          <w:sz w:val="28"/>
        </w:rPr>
        <w:t>的同</w:t>
      </w:r>
      <w:r>
        <w:rPr>
          <w:rFonts w:ascii="宋体" w:eastAsia="宋体" w:hAnsi="SimSun" w:cs="宋体"/>
          <w:sz w:val="28"/>
        </w:rPr>
        <w:t>时</w:t>
      </w:r>
      <w:r>
        <w:rPr>
          <w:rFonts w:ascii="宋体" w:eastAsia="宋体" w:hAnsi="MS Mincho" w:cs="宋体"/>
          <w:sz w:val="28"/>
        </w:rPr>
        <w:t>，激</w:t>
      </w:r>
      <w:r>
        <w:rPr>
          <w:rFonts w:ascii="宋体" w:eastAsia="宋体" w:hAnsi="SimSun" w:cs="宋体"/>
          <w:sz w:val="28"/>
        </w:rPr>
        <w:t>发</w:t>
      </w:r>
      <w:r>
        <w:rPr>
          <w:rFonts w:ascii="宋体" w:eastAsia="宋体" w:hAnsi="MS Mincho" w:cs="宋体"/>
          <w:sz w:val="28"/>
        </w:rPr>
        <w:t>学生的学</w:t>
      </w:r>
      <w:r>
        <w:rPr>
          <w:rFonts w:ascii="宋体" w:eastAsia="宋体" w:hAnsi="SimSun" w:cs="宋体"/>
          <w:sz w:val="28"/>
        </w:rPr>
        <w:t>习热</w:t>
      </w:r>
      <w:r>
        <w:rPr>
          <w:rFonts w:ascii="宋体" w:eastAsia="宋体" w:hAnsi="MS Mincho" w:cs="宋体"/>
          <w:sz w:val="28"/>
        </w:rPr>
        <w:t>情。</w:t>
      </w:r>
    </w:p>
    <w:p>
      <w:pPr>
        <w:spacing w:before="160" w:beforeAutospacing="0" w:after="160" w:afterAutospacing="0" w:line="360" w:lineRule="auto"/>
        <w:ind w:firstLine="560"/>
        <w:contextualSpacing w:val="0"/>
        <w:jc w:val="both"/>
      </w:pPr>
      <w:r>
        <w:rPr>
          <w:rFonts w:ascii="宋体" w:eastAsia="宋体" w:hAnsi="MS Mincho" w:cs="宋体"/>
          <w:b/>
          <w:bCs/>
          <w:sz w:val="28"/>
        </w:rPr>
        <w:t>三、重</w:t>
      </w:r>
      <w:r>
        <w:rPr>
          <w:rFonts w:ascii="宋体" w:eastAsia="宋体" w:hAnsi="SimSun" w:cs="宋体"/>
          <w:b/>
          <w:bCs/>
          <w:sz w:val="28"/>
        </w:rPr>
        <w:t>视读</w:t>
      </w:r>
      <w:r>
        <w:rPr>
          <w:rFonts w:ascii="宋体" w:eastAsia="宋体" w:hAnsi="MS Mincho" w:cs="宋体"/>
          <w:b/>
          <w:bCs/>
          <w:sz w:val="28"/>
        </w:rPr>
        <w:t>和</w:t>
      </w:r>
      <w:r>
        <w:rPr>
          <w:rFonts w:ascii="宋体" w:eastAsia="宋体" w:hAnsi="SimSun" w:cs="宋体"/>
          <w:b/>
          <w:bCs/>
          <w:sz w:val="28"/>
        </w:rPr>
        <w:t>说</w:t>
      </w:r>
      <w:r>
        <w:rPr>
          <w:rFonts w:ascii="宋体" w:eastAsia="宋体" w:hAnsi="MS Mincho" w:cs="宋体"/>
          <w:b/>
          <w:bCs/>
          <w:sz w:val="28"/>
        </w:rPr>
        <w:t>的</w:t>
      </w:r>
      <w:r>
        <w:rPr>
          <w:rFonts w:ascii="宋体" w:eastAsia="宋体" w:hAnsi="SimSun" w:cs="宋体"/>
          <w:b/>
          <w:bCs/>
          <w:sz w:val="28"/>
        </w:rPr>
        <w:t>训练</w:t>
      </w:r>
    </w:p>
    <w:p>
      <w:pPr>
        <w:spacing w:before="160" w:beforeAutospacing="0" w:after="160" w:afterAutospacing="0" w:line="360" w:lineRule="auto"/>
        <w:ind w:firstLine="560"/>
        <w:contextualSpacing w:val="0"/>
        <w:jc w:val="both"/>
      </w:pPr>
      <w:r>
        <w:rPr>
          <w:rFonts w:ascii="宋体" w:eastAsia="宋体" w:hAnsi="SimSun" w:cs="宋体"/>
          <w:sz w:val="28"/>
        </w:rPr>
        <w:t>语</w:t>
      </w:r>
      <w:r>
        <w:rPr>
          <w:rFonts w:ascii="宋体" w:eastAsia="宋体" w:hAnsi="MS Mincho" w:cs="宋体"/>
          <w:sz w:val="28"/>
        </w:rPr>
        <w:t>文是一</w:t>
      </w:r>
      <w:r>
        <w:rPr>
          <w:rFonts w:ascii="宋体" w:eastAsia="宋体" w:hAnsi="SimSun" w:cs="宋体"/>
          <w:sz w:val="28"/>
        </w:rPr>
        <w:t>门</w:t>
      </w:r>
      <w:r>
        <w:rPr>
          <w:rFonts w:ascii="宋体" w:eastAsia="宋体" w:hAnsi="MS Mincho" w:cs="宋体"/>
          <w:sz w:val="28"/>
        </w:rPr>
        <w:t>工具学科，它不同于数学，</w:t>
      </w:r>
      <w:r>
        <w:rPr>
          <w:rFonts w:ascii="宋体" w:eastAsia="宋体" w:hAnsi="SimSun" w:cs="宋体"/>
          <w:sz w:val="28"/>
        </w:rPr>
        <w:t>语</w:t>
      </w:r>
      <w:r>
        <w:rPr>
          <w:rFonts w:ascii="宋体" w:eastAsia="宋体" w:hAnsi="MS Mincho" w:cs="宋体"/>
          <w:sz w:val="28"/>
        </w:rPr>
        <w:t>文教学要求</w:t>
      </w:r>
      <w:r>
        <w:rPr>
          <w:rFonts w:ascii="宋体" w:eastAsia="宋体" w:hAnsi="SimSun" w:cs="宋体"/>
          <w:sz w:val="28"/>
        </w:rPr>
        <w:t>语</w:t>
      </w:r>
      <w:r>
        <w:rPr>
          <w:rFonts w:ascii="宋体" w:eastAsia="宋体" w:hAnsi="MS Mincho" w:cs="宋体"/>
          <w:sz w:val="28"/>
        </w:rPr>
        <w:t>言文字教学和情</w:t>
      </w:r>
      <w:r>
        <w:rPr>
          <w:rFonts w:ascii="宋体" w:eastAsia="宋体" w:hAnsi="SimSun" w:cs="宋体"/>
          <w:sz w:val="28"/>
        </w:rPr>
        <w:t>节</w:t>
      </w:r>
      <w:r>
        <w:rPr>
          <w:rFonts w:ascii="宋体" w:eastAsia="宋体" w:hAnsi="MS Mincho" w:cs="宋体"/>
          <w:sz w:val="28"/>
        </w:rPr>
        <w:t>，内容教学相</w:t>
      </w:r>
      <w:r>
        <w:rPr>
          <w:rFonts w:ascii="宋体" w:eastAsia="宋体" w:hAnsi="SimSun" w:cs="宋体"/>
          <w:sz w:val="28"/>
        </w:rPr>
        <w:t>结</w:t>
      </w:r>
      <w:r>
        <w:rPr>
          <w:rFonts w:ascii="宋体" w:eastAsia="宋体" w:hAnsi="MS Mincho" w:cs="宋体"/>
          <w:sz w:val="28"/>
        </w:rPr>
        <w:t>合，相</w:t>
      </w:r>
      <w:r>
        <w:rPr>
          <w:rFonts w:ascii="宋体" w:eastAsia="宋体" w:hAnsi="SimSun" w:cs="宋体"/>
          <w:sz w:val="28"/>
        </w:rPr>
        <w:t>辅</w:t>
      </w:r>
      <w:r>
        <w:rPr>
          <w:rFonts w:ascii="宋体" w:eastAsia="宋体" w:hAnsi="MS Mincho" w:cs="宋体"/>
          <w:sz w:val="28"/>
        </w:rPr>
        <w:t>相成。而低年</w:t>
      </w:r>
      <w:r>
        <w:rPr>
          <w:rFonts w:ascii="宋体" w:eastAsia="宋体" w:hAnsi="SimSun" w:cs="宋体"/>
          <w:sz w:val="28"/>
        </w:rPr>
        <w:t>级</w:t>
      </w:r>
      <w:r>
        <w:rPr>
          <w:rFonts w:ascii="宋体" w:eastAsia="宋体" w:hAnsi="MS Mincho" w:cs="宋体"/>
          <w:sz w:val="28"/>
        </w:rPr>
        <w:t>的</w:t>
      </w:r>
      <w:r>
        <w:rPr>
          <w:rFonts w:ascii="宋体" w:eastAsia="宋体" w:hAnsi="SimSun" w:cs="宋体"/>
          <w:sz w:val="28"/>
        </w:rPr>
        <w:t>语</w:t>
      </w:r>
      <w:r>
        <w:rPr>
          <w:rFonts w:ascii="宋体" w:eastAsia="宋体" w:hAnsi="MS Mincho" w:cs="宋体"/>
          <w:sz w:val="28"/>
        </w:rPr>
        <w:t>言文字教学</w:t>
      </w:r>
      <w:r>
        <w:rPr>
          <w:rFonts w:ascii="宋体" w:eastAsia="宋体" w:hAnsi="SimSun" w:cs="宋体"/>
          <w:sz w:val="28"/>
        </w:rPr>
        <w:t>显</w:t>
      </w:r>
      <w:r>
        <w:rPr>
          <w:rFonts w:ascii="宋体" w:eastAsia="宋体" w:hAnsi="MS Mincho" w:cs="宋体"/>
          <w:sz w:val="28"/>
        </w:rPr>
        <w:t>得尤</w:t>
      </w:r>
      <w:r>
        <w:rPr>
          <w:rFonts w:ascii="宋体" w:eastAsia="宋体" w:hAnsi="SimSun" w:cs="宋体"/>
          <w:sz w:val="28"/>
        </w:rPr>
        <w:t>为</w:t>
      </w:r>
      <w:r>
        <w:rPr>
          <w:rFonts w:ascii="宋体" w:eastAsia="宋体" w:hAnsi="MS Mincho" w:cs="宋体"/>
          <w:sz w:val="28"/>
        </w:rPr>
        <w:t>重要。听，</w:t>
      </w:r>
      <w:r>
        <w:rPr>
          <w:rFonts w:ascii="宋体" w:eastAsia="宋体" w:hAnsi="SimSun" w:cs="宋体"/>
          <w:sz w:val="28"/>
        </w:rPr>
        <w:t>说</w:t>
      </w:r>
      <w:r>
        <w:rPr>
          <w:rFonts w:ascii="宋体" w:eastAsia="宋体" w:hAnsi="MS Mincho" w:cs="宋体"/>
          <w:sz w:val="28"/>
        </w:rPr>
        <w:t>，</w:t>
      </w:r>
      <w:r>
        <w:rPr>
          <w:rFonts w:ascii="宋体" w:eastAsia="宋体" w:hAnsi="SimSun" w:cs="宋体"/>
          <w:sz w:val="28"/>
        </w:rPr>
        <w:t>读</w:t>
      </w:r>
      <w:r>
        <w:rPr>
          <w:rFonts w:ascii="宋体" w:eastAsia="宋体" w:hAnsi="MS Mincho" w:cs="宋体"/>
          <w:sz w:val="28"/>
        </w:rPr>
        <w:t>，写是</w:t>
      </w:r>
      <w:r>
        <w:rPr>
          <w:rFonts w:ascii="宋体" w:eastAsia="宋体" w:hAnsi="SimSun" w:cs="宋体"/>
          <w:sz w:val="28"/>
        </w:rPr>
        <w:t>语</w:t>
      </w:r>
      <w:r>
        <w:rPr>
          <w:rFonts w:ascii="宋体" w:eastAsia="宋体" w:hAnsi="MS Mincho" w:cs="宋体"/>
          <w:sz w:val="28"/>
        </w:rPr>
        <w:t>文教学的四个基本</w:t>
      </w:r>
      <w:r>
        <w:rPr>
          <w:rFonts w:ascii="宋体" w:eastAsia="宋体" w:hAnsi="SimSun" w:cs="宋体"/>
          <w:sz w:val="28"/>
        </w:rPr>
        <w:t>环节</w:t>
      </w:r>
      <w:r>
        <w:rPr>
          <w:rFonts w:ascii="宋体" w:eastAsia="宋体" w:hAnsi="MS Mincho" w:cs="宋体"/>
          <w:sz w:val="28"/>
        </w:rPr>
        <w:t>，我</w:t>
      </w:r>
      <w:r>
        <w:rPr>
          <w:rFonts w:ascii="宋体" w:eastAsia="宋体" w:hAnsi="SimSun" w:cs="宋体"/>
          <w:sz w:val="28"/>
        </w:rPr>
        <w:t>认为</w:t>
      </w:r>
      <w:r>
        <w:rPr>
          <w:rFonts w:ascii="宋体" w:eastAsia="宋体" w:hAnsi="MS Mincho" w:cs="宋体"/>
          <w:sz w:val="28"/>
        </w:rPr>
        <w:t>，在低年</w:t>
      </w:r>
      <w:r>
        <w:rPr>
          <w:rFonts w:ascii="宋体" w:eastAsia="宋体" w:hAnsi="SimSun" w:cs="宋体"/>
          <w:sz w:val="28"/>
        </w:rPr>
        <w:t>级</w:t>
      </w:r>
      <w:r>
        <w:rPr>
          <w:rFonts w:ascii="宋体" w:eastAsia="宋体" w:cs="宋体"/>
          <w:sz w:val="28"/>
        </w:rPr>
        <w:t>"</w:t>
      </w:r>
      <w:r>
        <w:rPr>
          <w:rFonts w:ascii="宋体" w:eastAsia="宋体" w:hAnsi="SimSun" w:cs="宋体"/>
          <w:sz w:val="28"/>
        </w:rPr>
        <w:t>说</w:t>
      </w:r>
      <w:r>
        <w:rPr>
          <w:rFonts w:ascii="宋体" w:eastAsia="宋体" w:cs="宋体"/>
          <w:sz w:val="28"/>
        </w:rPr>
        <w:t>"</w:t>
      </w:r>
      <w:r>
        <w:rPr>
          <w:rFonts w:ascii="宋体" w:eastAsia="宋体" w:hAnsi="MS Mincho" w:cs="宋体"/>
          <w:sz w:val="28"/>
        </w:rPr>
        <w:t>和</w:t>
      </w:r>
      <w:r>
        <w:rPr>
          <w:rFonts w:ascii="宋体" w:eastAsia="宋体" w:cs="宋体"/>
          <w:sz w:val="28"/>
        </w:rPr>
        <w:t>"</w:t>
      </w:r>
      <w:r>
        <w:rPr>
          <w:rFonts w:ascii="宋体" w:eastAsia="宋体" w:hAnsi="SimSun" w:cs="宋体"/>
          <w:sz w:val="28"/>
        </w:rPr>
        <w:t>读</w:t>
      </w:r>
      <w:r>
        <w:rPr>
          <w:rFonts w:ascii="宋体" w:eastAsia="宋体" w:cs="宋体"/>
          <w:sz w:val="28"/>
        </w:rPr>
        <w:t>"</w:t>
      </w:r>
      <w:r>
        <w:rPr>
          <w:rFonts w:ascii="宋体" w:eastAsia="宋体" w:hAnsi="MS Mincho" w:cs="宋体"/>
          <w:sz w:val="28"/>
        </w:rPr>
        <w:t>的重要性尤</w:t>
      </w:r>
      <w:r>
        <w:rPr>
          <w:rFonts w:ascii="宋体" w:eastAsia="宋体" w:hAnsi="SimSun" w:cs="宋体"/>
          <w:sz w:val="28"/>
        </w:rPr>
        <w:t>为</w:t>
      </w:r>
      <w:r>
        <w:rPr>
          <w:rFonts w:ascii="宋体" w:eastAsia="宋体" w:hAnsi="MS Mincho" w:cs="宋体"/>
          <w:sz w:val="28"/>
        </w:rPr>
        <w:t>突出。所以，在教学中我特</w:t>
      </w:r>
      <w:r>
        <w:rPr>
          <w:rFonts w:ascii="宋体" w:eastAsia="宋体" w:hAnsi="SimSun" w:cs="宋体"/>
          <w:sz w:val="28"/>
        </w:rPr>
        <w:t>别</w:t>
      </w:r>
      <w:r>
        <w:rPr>
          <w:rFonts w:ascii="宋体" w:eastAsia="宋体" w:hAnsi="MS Mincho" w:cs="宋体"/>
          <w:sz w:val="28"/>
        </w:rPr>
        <w:t>重</w:t>
      </w:r>
      <w:r>
        <w:rPr>
          <w:rFonts w:ascii="宋体" w:eastAsia="宋体" w:hAnsi="SimSun" w:cs="宋体"/>
          <w:sz w:val="28"/>
        </w:rPr>
        <w:t>视</w:t>
      </w:r>
      <w:r>
        <w:rPr>
          <w:rFonts w:ascii="宋体" w:eastAsia="宋体" w:cs="宋体"/>
          <w:sz w:val="28"/>
        </w:rPr>
        <w:t>"</w:t>
      </w:r>
      <w:r>
        <w:rPr>
          <w:rFonts w:ascii="宋体" w:eastAsia="宋体" w:hAnsi="SimSun" w:cs="宋体"/>
          <w:sz w:val="28"/>
        </w:rPr>
        <w:t>说</w:t>
      </w:r>
      <w:r>
        <w:rPr>
          <w:rFonts w:ascii="宋体" w:eastAsia="宋体" w:cs="宋体"/>
          <w:sz w:val="28"/>
        </w:rPr>
        <w:t>"</w:t>
      </w:r>
      <w:r>
        <w:rPr>
          <w:rFonts w:ascii="宋体" w:eastAsia="宋体" w:hAnsi="MS Mincho" w:cs="宋体"/>
          <w:sz w:val="28"/>
        </w:rPr>
        <w:t>和</w:t>
      </w:r>
      <w:r>
        <w:rPr>
          <w:rFonts w:ascii="宋体" w:eastAsia="宋体" w:cs="宋体"/>
          <w:sz w:val="28"/>
        </w:rPr>
        <w:t>"</w:t>
      </w:r>
      <w:r>
        <w:rPr>
          <w:rFonts w:ascii="宋体" w:eastAsia="宋体" w:hAnsi="SimSun" w:cs="宋体"/>
          <w:sz w:val="28"/>
        </w:rPr>
        <w:t>读</w:t>
      </w:r>
      <w:r>
        <w:rPr>
          <w:rFonts w:ascii="宋体" w:eastAsia="宋体" w:cs="宋体"/>
          <w:sz w:val="28"/>
        </w:rPr>
        <w:t>"</w:t>
      </w:r>
      <w:r>
        <w:rPr>
          <w:rFonts w:ascii="宋体" w:eastAsia="宋体" w:hAnsi="MS Mincho" w:cs="宋体"/>
          <w:sz w:val="28"/>
        </w:rPr>
        <w:t>的</w:t>
      </w:r>
      <w:r>
        <w:rPr>
          <w:rFonts w:ascii="宋体" w:eastAsia="宋体" w:hAnsi="SimSun" w:cs="宋体"/>
          <w:sz w:val="28"/>
        </w:rPr>
        <w:t>训练</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SimSun" w:cs="宋体"/>
          <w:sz w:val="28"/>
        </w:rPr>
        <w:t>语</w:t>
      </w:r>
      <w:r>
        <w:rPr>
          <w:rFonts w:ascii="宋体" w:eastAsia="宋体" w:hAnsi="MS Mincho" w:cs="宋体"/>
          <w:sz w:val="28"/>
        </w:rPr>
        <w:t>文教科</w:t>
      </w:r>
      <w:r>
        <w:rPr>
          <w:rFonts w:ascii="宋体" w:eastAsia="宋体" w:hAnsi="SimSun" w:cs="宋体"/>
          <w:sz w:val="28"/>
        </w:rPr>
        <w:t>书</w:t>
      </w:r>
      <w:r>
        <w:rPr>
          <w:rFonts w:ascii="宋体" w:eastAsia="宋体" w:hAnsi="MS Mincho" w:cs="宋体"/>
          <w:sz w:val="28"/>
        </w:rPr>
        <w:t>上</w:t>
      </w:r>
      <w:r>
        <w:rPr>
          <w:rFonts w:ascii="宋体" w:eastAsia="宋体" w:cs="宋体"/>
          <w:sz w:val="28"/>
        </w:rPr>
        <w:t>"</w:t>
      </w:r>
      <w:r>
        <w:rPr>
          <w:rFonts w:ascii="宋体" w:eastAsia="宋体" w:hAnsi="MS Mincho" w:cs="宋体"/>
          <w:sz w:val="28"/>
        </w:rPr>
        <w:t>口</w:t>
      </w:r>
      <w:r>
        <w:rPr>
          <w:rFonts w:ascii="宋体" w:eastAsia="宋体" w:hAnsi="SimSun" w:cs="宋体"/>
          <w:sz w:val="28"/>
        </w:rPr>
        <w:t>际</w:t>
      </w:r>
      <w:r>
        <w:rPr>
          <w:rFonts w:ascii="宋体" w:eastAsia="宋体" w:hAnsi="MS Mincho" w:cs="宋体"/>
          <w:sz w:val="28"/>
        </w:rPr>
        <w:t>交</w:t>
      </w:r>
      <w:r>
        <w:rPr>
          <w:rFonts w:ascii="宋体" w:eastAsia="宋体" w:hAnsi="SimSun" w:cs="宋体"/>
          <w:sz w:val="28"/>
        </w:rPr>
        <w:t>际</w:t>
      </w:r>
      <w:r>
        <w:rPr>
          <w:rFonts w:ascii="宋体" w:eastAsia="宋体" w:cs="宋体"/>
          <w:sz w:val="28"/>
        </w:rPr>
        <w:t>"</w:t>
      </w:r>
      <w:r>
        <w:rPr>
          <w:rFonts w:ascii="宋体" w:eastAsia="宋体" w:hAnsi="MS Mincho" w:cs="宋体"/>
          <w:sz w:val="28"/>
        </w:rPr>
        <w:t>是一</w:t>
      </w:r>
      <w:r>
        <w:rPr>
          <w:rFonts w:ascii="宋体" w:eastAsia="宋体" w:hAnsi="SimSun" w:cs="宋体"/>
          <w:sz w:val="28"/>
        </w:rPr>
        <w:t>项</w:t>
      </w:r>
      <w:r>
        <w:rPr>
          <w:rFonts w:ascii="宋体" w:eastAsia="宋体" w:hAnsi="MS Mincho" w:cs="宋体"/>
          <w:sz w:val="28"/>
        </w:rPr>
        <w:t>很重要的教学内容。自古以来，能</w:t>
      </w:r>
      <w:r>
        <w:rPr>
          <w:rFonts w:ascii="宋体" w:eastAsia="宋体" w:hAnsi="SimSun" w:cs="宋体"/>
          <w:sz w:val="28"/>
        </w:rPr>
        <w:t>说</w:t>
      </w:r>
      <w:r>
        <w:rPr>
          <w:rFonts w:ascii="宋体" w:eastAsia="宋体" w:hAnsi="MS Mincho" w:cs="宋体"/>
          <w:sz w:val="28"/>
        </w:rPr>
        <w:t>会道，体</w:t>
      </w:r>
      <w:r>
        <w:rPr>
          <w:rFonts w:ascii="宋体" w:eastAsia="宋体" w:hAnsi="SimSun" w:cs="宋体"/>
          <w:sz w:val="28"/>
        </w:rPr>
        <w:t>现</w:t>
      </w:r>
      <w:r>
        <w:rPr>
          <w:rFonts w:ascii="宋体" w:eastAsia="宋体" w:hAnsi="MS Mincho" w:cs="宋体"/>
          <w:sz w:val="28"/>
        </w:rPr>
        <w:t>一个人的睿智，思</w:t>
      </w:r>
      <w:r>
        <w:rPr>
          <w:rFonts w:ascii="宋体" w:eastAsia="宋体" w:hAnsi="SimSun" w:cs="宋体"/>
          <w:sz w:val="28"/>
        </w:rPr>
        <w:t>维</w:t>
      </w:r>
      <w:r>
        <w:rPr>
          <w:rFonts w:ascii="宋体" w:eastAsia="宋体" w:hAnsi="MS Mincho" w:cs="宋体"/>
          <w:sz w:val="28"/>
        </w:rPr>
        <w:t>敏捷。</w:t>
      </w:r>
      <w:r>
        <w:rPr>
          <w:rFonts w:ascii="宋体" w:eastAsia="宋体" w:hAnsi="SimSun" w:cs="宋体"/>
          <w:sz w:val="28"/>
        </w:rPr>
        <w:t>现</w:t>
      </w:r>
      <w:r>
        <w:rPr>
          <w:rFonts w:ascii="宋体" w:eastAsia="宋体" w:hAnsi="MS Mincho" w:cs="宋体"/>
          <w:sz w:val="28"/>
        </w:rPr>
        <w:t>代</w:t>
      </w:r>
      <w:r>
        <w:rPr>
          <w:rFonts w:ascii="宋体" w:eastAsia="宋体" w:hAnsi="SimSun" w:cs="宋体"/>
          <w:sz w:val="28"/>
        </w:rPr>
        <w:t>语</w:t>
      </w:r>
      <w:r>
        <w:rPr>
          <w:rFonts w:ascii="宋体" w:eastAsia="宋体" w:hAnsi="MS Mincho" w:cs="宋体"/>
          <w:sz w:val="28"/>
        </w:rPr>
        <w:t>文教学，</w:t>
      </w:r>
      <w:r>
        <w:rPr>
          <w:rFonts w:ascii="宋体" w:eastAsia="宋体" w:cs="宋体"/>
          <w:sz w:val="28"/>
        </w:rPr>
        <w:t>"</w:t>
      </w:r>
      <w:r>
        <w:rPr>
          <w:rFonts w:ascii="宋体" w:eastAsia="宋体" w:hAnsi="MS Mincho" w:cs="宋体"/>
          <w:sz w:val="28"/>
        </w:rPr>
        <w:t>多</w:t>
      </w:r>
      <w:r>
        <w:rPr>
          <w:rFonts w:ascii="宋体" w:eastAsia="宋体" w:hAnsi="SimSun" w:cs="宋体"/>
          <w:sz w:val="28"/>
        </w:rPr>
        <w:t>说</w:t>
      </w:r>
      <w:r>
        <w:rPr>
          <w:rFonts w:ascii="宋体" w:eastAsia="宋体" w:hAnsi="MS Mincho" w:cs="宋体"/>
          <w:sz w:val="28"/>
        </w:rPr>
        <w:t>多</w:t>
      </w:r>
      <w:r>
        <w:rPr>
          <w:rFonts w:ascii="宋体" w:eastAsia="宋体" w:hAnsi="SimSun" w:cs="宋体"/>
          <w:sz w:val="28"/>
        </w:rPr>
        <w:t>练</w:t>
      </w:r>
      <w:r>
        <w:rPr>
          <w:rFonts w:ascii="宋体" w:eastAsia="宋体" w:cs="宋体"/>
          <w:sz w:val="28"/>
        </w:rPr>
        <w:t>"</w:t>
      </w:r>
      <w:r>
        <w:rPr>
          <w:rFonts w:ascii="宋体" w:eastAsia="宋体" w:hAnsi="SimSun" w:cs="宋体"/>
          <w:sz w:val="28"/>
        </w:rPr>
        <w:t>势</w:t>
      </w:r>
      <w:r>
        <w:rPr>
          <w:rFonts w:ascii="宋体" w:eastAsia="宋体" w:hAnsi="MS Mincho" w:cs="宋体"/>
          <w:sz w:val="28"/>
        </w:rPr>
        <w:t>在必行。整个学期，我注重教学生由</w:t>
      </w:r>
      <w:r>
        <w:rPr>
          <w:rFonts w:ascii="宋体" w:eastAsia="宋体" w:hAnsi="SimSun" w:cs="宋体"/>
          <w:sz w:val="28"/>
        </w:rPr>
        <w:t>词说</w:t>
      </w:r>
      <w:r>
        <w:rPr>
          <w:rFonts w:ascii="宋体" w:eastAsia="宋体" w:hAnsi="MS Mincho" w:cs="宋体"/>
          <w:sz w:val="28"/>
        </w:rPr>
        <w:t>到句，再由句</w:t>
      </w:r>
      <w:r>
        <w:rPr>
          <w:rFonts w:ascii="宋体" w:eastAsia="宋体" w:hAnsi="SimSun" w:cs="宋体"/>
          <w:sz w:val="28"/>
        </w:rPr>
        <w:t>说</w:t>
      </w:r>
      <w:r>
        <w:rPr>
          <w:rFonts w:ascii="宋体" w:eastAsia="宋体" w:hAnsi="MS Mincho" w:cs="宋体"/>
          <w:sz w:val="28"/>
        </w:rPr>
        <w:t>到段。</w:t>
      </w:r>
      <w:r>
        <w:rPr>
          <w:rFonts w:ascii="宋体" w:eastAsia="宋体" w:hAnsi="SimSun" w:cs="宋体"/>
          <w:sz w:val="28"/>
        </w:rPr>
        <w:t>给</w:t>
      </w:r>
      <w:r>
        <w:rPr>
          <w:rFonts w:ascii="宋体" w:eastAsia="宋体" w:hAnsi="MS Mincho" w:cs="宋体"/>
          <w:sz w:val="28"/>
        </w:rPr>
        <w:t>学生</w:t>
      </w:r>
      <w:r>
        <w:rPr>
          <w:rFonts w:ascii="宋体" w:eastAsia="宋体" w:hAnsi="SimSun" w:cs="宋体"/>
          <w:sz w:val="28"/>
        </w:rPr>
        <w:t>营</w:t>
      </w:r>
      <w:r>
        <w:rPr>
          <w:rFonts w:ascii="宋体" w:eastAsia="宋体" w:hAnsi="MS Mincho" w:cs="宋体"/>
          <w:sz w:val="28"/>
        </w:rPr>
        <w:t>造一</w:t>
      </w:r>
      <w:r>
        <w:rPr>
          <w:rFonts w:ascii="宋体" w:eastAsia="宋体" w:hAnsi="SimSun" w:cs="宋体"/>
          <w:sz w:val="28"/>
        </w:rPr>
        <w:t>种</w:t>
      </w:r>
      <w:r>
        <w:rPr>
          <w:rFonts w:ascii="宋体" w:eastAsia="宋体" w:hAnsi="MS Mincho" w:cs="宋体"/>
          <w:sz w:val="28"/>
        </w:rPr>
        <w:t>快</w:t>
      </w:r>
      <w:r>
        <w:rPr>
          <w:rFonts w:ascii="宋体" w:eastAsia="宋体" w:hAnsi="SimSun" w:cs="宋体"/>
          <w:sz w:val="28"/>
        </w:rPr>
        <w:t>乐</w:t>
      </w:r>
      <w:r>
        <w:rPr>
          <w:rFonts w:ascii="宋体" w:eastAsia="宋体" w:hAnsi="MS Mincho" w:cs="宋体"/>
          <w:sz w:val="28"/>
        </w:rPr>
        <w:t>的学</w:t>
      </w:r>
      <w:r>
        <w:rPr>
          <w:rFonts w:ascii="宋体" w:eastAsia="宋体" w:hAnsi="SimSun" w:cs="宋体"/>
          <w:sz w:val="28"/>
        </w:rPr>
        <w:t>习</w:t>
      </w:r>
      <w:r>
        <w:rPr>
          <w:rFonts w:ascii="宋体" w:eastAsia="宋体" w:hAnsi="MS Mincho" w:cs="宋体"/>
          <w:sz w:val="28"/>
        </w:rPr>
        <w:t>氛</w:t>
      </w:r>
      <w:r>
        <w:rPr>
          <w:rFonts w:ascii="宋体" w:eastAsia="宋体" w:hAnsi="SimSun" w:cs="宋体"/>
          <w:sz w:val="28"/>
        </w:rPr>
        <w:t>围</w:t>
      </w:r>
      <w:r>
        <w:rPr>
          <w:rFonts w:ascii="宋体" w:eastAsia="宋体" w:hAnsi="MS Mincho" w:cs="宋体"/>
          <w:sz w:val="28"/>
        </w:rPr>
        <w:t>，</w:t>
      </w:r>
      <w:r>
        <w:rPr>
          <w:rFonts w:ascii="宋体" w:eastAsia="宋体" w:hAnsi="SimSun" w:cs="宋体"/>
          <w:sz w:val="28"/>
        </w:rPr>
        <w:t>让每</w:t>
      </w:r>
      <w:r>
        <w:rPr>
          <w:rFonts w:ascii="宋体" w:eastAsia="宋体" w:hAnsi="MS Mincho" w:cs="宋体"/>
          <w:sz w:val="28"/>
        </w:rPr>
        <w:t>个同学都有</w:t>
      </w:r>
      <w:r>
        <w:rPr>
          <w:rFonts w:ascii="宋体" w:eastAsia="宋体" w:cs="宋体"/>
          <w:sz w:val="28"/>
        </w:rPr>
        <w:t>"</w:t>
      </w:r>
      <w:r>
        <w:rPr>
          <w:rFonts w:ascii="宋体" w:eastAsia="宋体" w:hAnsi="SimSun" w:cs="宋体"/>
          <w:sz w:val="28"/>
        </w:rPr>
        <w:t>说</w:t>
      </w:r>
      <w:r>
        <w:rPr>
          <w:rFonts w:ascii="宋体" w:eastAsia="宋体" w:cs="宋体"/>
          <w:sz w:val="28"/>
        </w:rPr>
        <w:t>"</w:t>
      </w:r>
      <w:r>
        <w:rPr>
          <w:rFonts w:ascii="宋体" w:eastAsia="宋体" w:hAnsi="MS Mincho" w:cs="宋体"/>
          <w:sz w:val="28"/>
        </w:rPr>
        <w:t>的欲望，勇敢地</w:t>
      </w:r>
      <w:r>
        <w:rPr>
          <w:rFonts w:ascii="宋体" w:eastAsia="宋体" w:hAnsi="SimSun" w:cs="宋体"/>
          <w:sz w:val="28"/>
        </w:rPr>
        <w:t>畅</w:t>
      </w:r>
      <w:r>
        <w:rPr>
          <w:rFonts w:ascii="宋体" w:eastAsia="宋体" w:hAnsi="MS Mincho" w:cs="宋体"/>
          <w:sz w:val="28"/>
        </w:rPr>
        <w:t>所欲言。在有</w:t>
      </w:r>
      <w:r>
        <w:rPr>
          <w:rFonts w:ascii="宋体" w:eastAsia="宋体" w:hAnsi="SimSun" w:cs="宋体"/>
          <w:sz w:val="28"/>
        </w:rPr>
        <w:t>话说</w:t>
      </w:r>
      <w:r>
        <w:rPr>
          <w:rFonts w:ascii="宋体" w:eastAsia="宋体" w:hAnsi="MS Mincho" w:cs="宋体"/>
          <w:sz w:val="28"/>
        </w:rPr>
        <w:t>的基</w:t>
      </w:r>
      <w:r>
        <w:rPr>
          <w:rFonts w:ascii="宋体" w:eastAsia="宋体" w:hAnsi="SimSun" w:cs="宋体"/>
          <w:sz w:val="28"/>
        </w:rPr>
        <w:t>础</w:t>
      </w:r>
      <w:r>
        <w:rPr>
          <w:rFonts w:ascii="宋体" w:eastAsia="宋体" w:hAnsi="MS Mincho" w:cs="宋体"/>
          <w:sz w:val="28"/>
        </w:rPr>
        <w:t>上，教</w:t>
      </w:r>
      <w:r>
        <w:rPr>
          <w:rFonts w:ascii="宋体" w:eastAsia="宋体" w:hAnsi="SimSun" w:cs="宋体"/>
          <w:sz w:val="28"/>
        </w:rPr>
        <w:t>给</w:t>
      </w:r>
      <w:r>
        <w:rPr>
          <w:rFonts w:ascii="宋体" w:eastAsia="宋体" w:hAnsi="MS Mincho" w:cs="宋体"/>
          <w:sz w:val="28"/>
        </w:rPr>
        <w:t>同学一些</w:t>
      </w:r>
      <w:r>
        <w:rPr>
          <w:rFonts w:ascii="宋体" w:eastAsia="宋体" w:hAnsi="SimSun" w:cs="宋体"/>
          <w:sz w:val="28"/>
        </w:rPr>
        <w:t>说</w:t>
      </w:r>
      <w:r>
        <w:rPr>
          <w:rFonts w:ascii="宋体" w:eastAsia="宋体" w:hAnsi="MS Mincho" w:cs="宋体"/>
          <w:sz w:val="28"/>
        </w:rPr>
        <w:t>的技巧，用不同的</w:t>
      </w:r>
      <w:r>
        <w:rPr>
          <w:rFonts w:ascii="宋体" w:eastAsia="宋体" w:hAnsi="SimSun" w:cs="宋体"/>
          <w:sz w:val="28"/>
        </w:rPr>
        <w:t>词语</w:t>
      </w:r>
      <w:r>
        <w:rPr>
          <w:rFonts w:ascii="宋体" w:eastAsia="宋体" w:hAnsi="MS Mincho" w:cs="宋体"/>
          <w:sz w:val="28"/>
        </w:rPr>
        <w:t>或</w:t>
      </w:r>
      <w:r>
        <w:rPr>
          <w:rFonts w:ascii="宋体" w:eastAsia="宋体" w:hAnsi="SimSun" w:cs="宋体"/>
          <w:sz w:val="28"/>
        </w:rPr>
        <w:t>语</w:t>
      </w:r>
      <w:r>
        <w:rPr>
          <w:rFonts w:ascii="宋体" w:eastAsia="宋体" w:hAnsi="MS Mincho" w:cs="宋体"/>
          <w:sz w:val="28"/>
        </w:rPr>
        <w:t>句表达一</w:t>
      </w:r>
      <w:r>
        <w:rPr>
          <w:rFonts w:ascii="宋体" w:eastAsia="宋体" w:hAnsi="SimSun" w:cs="宋体"/>
          <w:sz w:val="28"/>
        </w:rPr>
        <w:t>种</w:t>
      </w:r>
      <w:r>
        <w:rPr>
          <w:rFonts w:ascii="宋体" w:eastAsia="宋体" w:hAnsi="MS Mincho" w:cs="宋体"/>
          <w:sz w:val="28"/>
        </w:rPr>
        <w:t>意思，怎</w:t>
      </w:r>
      <w:r>
        <w:rPr>
          <w:rFonts w:ascii="宋体" w:eastAsia="宋体" w:hAnsi="SimSun" w:cs="宋体"/>
          <w:sz w:val="28"/>
        </w:rPr>
        <w:t>样</w:t>
      </w:r>
      <w:r>
        <w:rPr>
          <w:rFonts w:ascii="宋体" w:eastAsia="宋体" w:hAnsi="MS Mincho" w:cs="宋体"/>
          <w:sz w:val="28"/>
        </w:rPr>
        <w:t>有</w:t>
      </w:r>
      <w:r>
        <w:rPr>
          <w:rFonts w:ascii="宋体" w:eastAsia="宋体" w:hAnsi="SimSun" w:cs="宋体"/>
          <w:sz w:val="28"/>
        </w:rPr>
        <w:t>顺</w:t>
      </w:r>
      <w:r>
        <w:rPr>
          <w:rFonts w:ascii="宋体" w:eastAsia="宋体" w:hAnsi="MS Mincho" w:cs="宋体"/>
          <w:sz w:val="28"/>
        </w:rPr>
        <w:t>序地，不零乱的表达自己要</w:t>
      </w:r>
      <w:r>
        <w:rPr>
          <w:rFonts w:ascii="宋体" w:eastAsia="宋体" w:hAnsi="SimSun" w:cs="宋体"/>
          <w:sz w:val="28"/>
        </w:rPr>
        <w:t>说</w:t>
      </w:r>
      <w:r>
        <w:rPr>
          <w:rFonts w:ascii="宋体" w:eastAsia="宋体" w:hAnsi="MS Mincho" w:cs="宋体"/>
          <w:sz w:val="28"/>
        </w:rPr>
        <w:t>的</w:t>
      </w:r>
      <w:r>
        <w:rPr>
          <w:rFonts w:ascii="宋体" w:eastAsia="宋体" w:hAnsi="SimSun" w:cs="宋体"/>
          <w:sz w:val="28"/>
        </w:rPr>
        <w:t>话</w:t>
      </w:r>
      <w:r>
        <w:rPr>
          <w:rFonts w:ascii="宋体" w:eastAsia="宋体" w:hAnsi="MS Mincho" w:cs="宋体"/>
          <w:sz w:val="28"/>
        </w:rPr>
        <w:t>。同</w:t>
      </w:r>
      <w:r>
        <w:rPr>
          <w:rFonts w:ascii="宋体" w:eastAsia="宋体" w:hAnsi="SimSun" w:cs="宋体"/>
          <w:sz w:val="28"/>
        </w:rPr>
        <w:t>时</w:t>
      </w:r>
      <w:r>
        <w:rPr>
          <w:rFonts w:ascii="宋体" w:eastAsia="宋体" w:hAnsi="MS Mincho" w:cs="宋体"/>
          <w:sz w:val="28"/>
        </w:rPr>
        <w:t>，叫其他同学学会听，能</w:t>
      </w:r>
      <w:r>
        <w:rPr>
          <w:rFonts w:ascii="宋体" w:eastAsia="宋体" w:hAnsi="SimSun" w:cs="宋体"/>
          <w:sz w:val="28"/>
        </w:rPr>
        <w:t>够评议</w:t>
      </w:r>
      <w:r>
        <w:rPr>
          <w:rFonts w:ascii="宋体" w:eastAsia="宋体" w:hAnsi="MS Mincho" w:cs="宋体"/>
          <w:sz w:val="28"/>
        </w:rPr>
        <w:t>同学的</w:t>
      </w:r>
      <w:r>
        <w:rPr>
          <w:rFonts w:ascii="宋体" w:eastAsia="宋体" w:hAnsi="SimSun" w:cs="宋体"/>
          <w:sz w:val="28"/>
        </w:rPr>
        <w:t>发</w:t>
      </w:r>
      <w:r>
        <w:rPr>
          <w:rFonts w:ascii="宋体" w:eastAsia="宋体" w:hAnsi="MS Mincho" w:cs="宋体"/>
          <w:sz w:val="28"/>
        </w:rPr>
        <w:t>言。</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7"/>
          <w:cols w:space="708"/>
          <w:titlePg w:val="0"/>
        </w:sectPr>
      </w:pPr>
      <w:r>
        <w:rPr>
          <w:rFonts w:ascii="宋体" w:eastAsia="宋体" w:hAnsi="MS Mincho" w:cs="宋体"/>
          <w:sz w:val="28"/>
        </w:rPr>
        <w:t>如：我教如何保</w:t>
      </w:r>
      <w:r>
        <w:rPr>
          <w:rFonts w:ascii="宋体" w:eastAsia="宋体" w:hAnsi="SimSun" w:cs="宋体"/>
          <w:sz w:val="28"/>
        </w:rPr>
        <w:t>护</w:t>
      </w:r>
      <w:r>
        <w:rPr>
          <w:rFonts w:ascii="宋体" w:eastAsia="宋体" w:hAnsi="MS Mincho" w:cs="宋体"/>
          <w:sz w:val="28"/>
        </w:rPr>
        <w:t>小</w:t>
      </w:r>
      <w:r>
        <w:rPr>
          <w:rFonts w:ascii="宋体" w:eastAsia="宋体" w:hAnsi="SimSun" w:cs="宋体"/>
          <w:sz w:val="28"/>
        </w:rPr>
        <w:t>动</w:t>
      </w:r>
      <w:r>
        <w:rPr>
          <w:rFonts w:ascii="宋体" w:eastAsia="宋体" w:hAnsi="MS Mincho" w:cs="宋体"/>
          <w:sz w:val="28"/>
        </w:rPr>
        <w:t>物</w:t>
      </w:r>
      <w:r>
        <w:rPr>
          <w:rFonts w:ascii="宋体" w:eastAsia="宋体" w:hAnsi="SimSun" w:cs="宋体"/>
          <w:sz w:val="28"/>
        </w:rPr>
        <w:t>时</w:t>
      </w:r>
      <w:r>
        <w:rPr>
          <w:rFonts w:ascii="宋体" w:eastAsia="宋体" w:hAnsi="MS Mincho" w:cs="宋体"/>
          <w:sz w:val="28"/>
        </w:rPr>
        <w:t>，首先就播放小</w:t>
      </w:r>
      <w:r>
        <w:rPr>
          <w:rFonts w:ascii="宋体" w:eastAsia="宋体" w:hAnsi="SimSun" w:cs="宋体"/>
          <w:sz w:val="28"/>
        </w:rPr>
        <w:t>鸟</w:t>
      </w:r>
      <w:r>
        <w:rPr>
          <w:rFonts w:ascii="宋体" w:eastAsia="宋体" w:hAnsi="MS Mincho" w:cs="宋体"/>
          <w:sz w:val="28"/>
        </w:rPr>
        <w:t>在林中自由的</w:t>
      </w:r>
      <w:r>
        <w:rPr>
          <w:rFonts w:ascii="宋体" w:eastAsia="宋体" w:hAnsi="SimSun" w:cs="宋体"/>
          <w:sz w:val="28"/>
        </w:rPr>
        <w:t>飞</w:t>
      </w:r>
      <w:r>
        <w:rPr>
          <w:rFonts w:ascii="宋体" w:eastAsia="宋体" w:hAnsi="MS Mincho" w:cs="宋体"/>
          <w:sz w:val="28"/>
        </w:rPr>
        <w:t>来</w:t>
      </w:r>
      <w:r>
        <w:rPr>
          <w:rFonts w:ascii="宋体" w:eastAsia="宋体" w:hAnsi="SimSun" w:cs="宋体"/>
          <w:sz w:val="28"/>
        </w:rPr>
        <w:t>飞</w:t>
      </w:r>
      <w:r>
        <w:rPr>
          <w:rFonts w:ascii="宋体" w:eastAsia="宋体" w:hAnsi="MS Mincho" w:cs="宋体"/>
          <w:sz w:val="28"/>
        </w:rPr>
        <w:t>去，</w:t>
      </w:r>
      <w:r>
        <w:rPr>
          <w:rFonts w:ascii="宋体" w:eastAsia="宋体" w:hAnsi="SimSun" w:cs="宋体"/>
          <w:sz w:val="28"/>
        </w:rPr>
        <w:t>让</w:t>
      </w:r>
      <w:r>
        <w:rPr>
          <w:rFonts w:ascii="宋体" w:eastAsia="宋体" w:hAnsi="MS Mincho" w:cs="宋体"/>
          <w:sz w:val="28"/>
        </w:rPr>
        <w:t>学生听</w:t>
      </w:r>
      <w:r>
        <w:rPr>
          <w:rFonts w:ascii="宋体" w:eastAsia="宋体" w:hAnsi="SimSun" w:cs="宋体"/>
          <w:sz w:val="28"/>
        </w:rPr>
        <w:t>鸟鸣</w:t>
      </w:r>
      <w:r>
        <w:rPr>
          <w:rFonts w:ascii="宋体" w:eastAsia="宋体" w:hAnsi="MS Mincho" w:cs="宋体"/>
          <w:sz w:val="28"/>
        </w:rPr>
        <w:t>声。接着播放大量野生</w:t>
      </w:r>
      <w:r>
        <w:rPr>
          <w:rFonts w:ascii="宋体" w:eastAsia="宋体" w:hAnsi="SimSun" w:cs="宋体"/>
          <w:sz w:val="28"/>
        </w:rPr>
        <w:t>动</w:t>
      </w:r>
      <w:r>
        <w:rPr>
          <w:rFonts w:ascii="宋体" w:eastAsia="宋体" w:hAnsi="MS Mincho" w:cs="宋体"/>
          <w:sz w:val="28"/>
        </w:rPr>
        <w:t>物被捕</w:t>
      </w:r>
      <w:r>
        <w:rPr>
          <w:rFonts w:ascii="宋体" w:eastAsia="宋体" w:hAnsi="SimSun" w:cs="宋体"/>
          <w:sz w:val="28"/>
        </w:rPr>
        <w:t>杀</w:t>
      </w:r>
      <w:r>
        <w:rPr>
          <w:rFonts w:ascii="宋体" w:eastAsia="宋体" w:hAnsi="MS Mincho" w:cs="宋体"/>
          <w:sz w:val="28"/>
        </w:rPr>
        <w:t>，引</w:t>
      </w:r>
      <w:r>
        <w:rPr>
          <w:rFonts w:ascii="宋体" w:eastAsia="宋体" w:hAnsi="SimSun" w:cs="宋体"/>
          <w:sz w:val="28"/>
        </w:rPr>
        <w:t>导</w:t>
      </w:r>
      <w:r>
        <w:rPr>
          <w:rFonts w:ascii="宋体" w:eastAsia="宋体" w:hAnsi="MS Mincho" w:cs="宋体"/>
          <w:sz w:val="28"/>
        </w:rPr>
        <w:t>同学</w:t>
      </w:r>
      <w:r>
        <w:rPr>
          <w:rFonts w:ascii="宋体" w:eastAsia="宋体" w:hAnsi="SimSun" w:cs="宋体"/>
          <w:sz w:val="28"/>
        </w:rPr>
        <w:t>们积</w:t>
      </w:r>
      <w:r>
        <w:rPr>
          <w:rFonts w:ascii="宋体" w:eastAsia="宋体" w:hAnsi="MS Mincho" w:cs="宋体"/>
          <w:sz w:val="28"/>
        </w:rPr>
        <w:t>极思考。尽量照</w:t>
      </w:r>
      <w:r>
        <w:rPr>
          <w:rFonts w:ascii="宋体" w:eastAsia="宋体" w:hAnsi="SimSun" w:cs="宋体"/>
          <w:sz w:val="28"/>
        </w:rPr>
        <w:t>顾发</w:t>
      </w:r>
      <w:r>
        <w:rPr>
          <w:rFonts w:ascii="宋体" w:eastAsia="宋体" w:hAnsi="MS Mincho" w:cs="宋体"/>
          <w:sz w:val="28"/>
        </w:rPr>
        <w:t>言面的广，</w:t>
      </w:r>
      <w:r>
        <w:rPr>
          <w:rFonts w:ascii="宋体" w:eastAsia="宋体" w:hAnsi="SimSun" w:cs="宋体"/>
          <w:sz w:val="28"/>
        </w:rPr>
        <w:t>让</w:t>
      </w:r>
      <w:r>
        <w:rPr>
          <w:rFonts w:ascii="宋体" w:eastAsia="宋体" w:hAnsi="MS Mincho" w:cs="宋体"/>
          <w:sz w:val="28"/>
        </w:rPr>
        <w:t>全班同学都能得到</w:t>
      </w:r>
      <w:r>
        <w:rPr>
          <w:rFonts w:ascii="宋体" w:eastAsia="宋体" w:hAnsi="SimSun" w:cs="宋体"/>
          <w:sz w:val="28"/>
        </w:rPr>
        <w:t>锻炼</w:t>
      </w:r>
      <w:r>
        <w:rPr>
          <w:rFonts w:ascii="宋体" w:eastAsia="宋体" w:hAnsi="MS Mincho" w:cs="宋体"/>
          <w:sz w:val="28"/>
        </w:rPr>
        <w:t>。集体</w:t>
      </w:r>
      <w:r>
        <w:rPr>
          <w:rFonts w:ascii="宋体" w:eastAsia="宋体" w:hAnsi="SimSun" w:cs="宋体"/>
          <w:sz w:val="28"/>
        </w:rPr>
        <w:t>讨论</w:t>
      </w:r>
    </w:p>
    <w:p>
      <w:pPr>
        <w:spacing w:before="160" w:beforeAutospacing="0" w:after="160" w:afterAutospacing="0" w:line="360" w:lineRule="auto"/>
        <w:ind w:firstLine="560"/>
        <w:contextualSpacing w:val="0"/>
        <w:jc w:val="both"/>
      </w:pPr>
      <w:r>
        <w:rPr>
          <w:rFonts w:ascii="宋体" w:eastAsia="宋体" w:hAnsi="MS Mincho" w:cs="宋体"/>
          <w:sz w:val="28"/>
        </w:rPr>
        <w:t>同学提出的保</w:t>
      </w:r>
      <w:r>
        <w:rPr>
          <w:rFonts w:ascii="宋体" w:eastAsia="宋体" w:hAnsi="SimSun" w:cs="宋体"/>
          <w:sz w:val="28"/>
        </w:rPr>
        <w:t>护动</w:t>
      </w:r>
      <w:r>
        <w:rPr>
          <w:rFonts w:ascii="宋体" w:eastAsia="宋体" w:hAnsi="MS Mincho" w:cs="宋体"/>
          <w:sz w:val="28"/>
        </w:rPr>
        <w:t>物的方案行不行，</w:t>
      </w:r>
      <w:r>
        <w:rPr>
          <w:rFonts w:ascii="宋体" w:eastAsia="宋体" w:hAnsi="SimSun" w:cs="宋体"/>
          <w:sz w:val="28"/>
        </w:rPr>
        <w:t>为</w:t>
      </w:r>
      <w:r>
        <w:rPr>
          <w:rFonts w:ascii="宋体" w:eastAsia="宋体" w:hAnsi="MS Mincho" w:cs="宋体"/>
          <w:sz w:val="28"/>
        </w:rPr>
        <w:t>什</w:t>
      </w:r>
      <w:r>
        <w:rPr>
          <w:rFonts w:ascii="宋体" w:eastAsia="宋体" w:hAnsi="SimSun" w:cs="宋体"/>
          <w:sz w:val="28"/>
        </w:rPr>
        <w:t>么说</w:t>
      </w:r>
      <w:r>
        <w:rPr>
          <w:rFonts w:ascii="宋体" w:eastAsia="宋体" w:hAnsi="MS Mincho" w:cs="宋体"/>
          <w:sz w:val="28"/>
        </w:rPr>
        <w:t>出理由来。</w:t>
      </w:r>
      <w:r>
        <w:rPr>
          <w:rFonts w:ascii="宋体" w:eastAsia="宋体" w:hAnsi="SimSun" w:cs="宋体"/>
          <w:sz w:val="28"/>
        </w:rPr>
        <w:t>对</w:t>
      </w:r>
      <w:r>
        <w:rPr>
          <w:rFonts w:ascii="宋体" w:eastAsia="宋体" w:hAnsi="MS Mincho" w:cs="宋体"/>
          <w:sz w:val="28"/>
        </w:rPr>
        <w:t>同学</w:t>
      </w:r>
      <w:r>
        <w:rPr>
          <w:rFonts w:ascii="宋体" w:eastAsia="宋体" w:hAnsi="SimSun" w:cs="宋体"/>
          <w:sz w:val="28"/>
        </w:rPr>
        <w:t>们</w:t>
      </w:r>
      <w:r>
        <w:rPr>
          <w:rFonts w:ascii="宋体" w:eastAsia="宋体" w:hAnsi="MS Mincho" w:cs="宋体"/>
          <w:sz w:val="28"/>
        </w:rPr>
        <w:t>的</w:t>
      </w:r>
      <w:r>
        <w:rPr>
          <w:rFonts w:ascii="宋体" w:eastAsia="宋体" w:hAnsi="SimSun" w:cs="宋体"/>
          <w:sz w:val="28"/>
        </w:rPr>
        <w:t>发</w:t>
      </w:r>
      <w:r>
        <w:rPr>
          <w:rFonts w:ascii="宋体" w:eastAsia="宋体" w:hAnsi="MS Mincho" w:cs="宋体"/>
          <w:sz w:val="28"/>
        </w:rPr>
        <w:t>言合理的及</w:t>
      </w:r>
      <w:r>
        <w:rPr>
          <w:rFonts w:ascii="宋体" w:eastAsia="宋体" w:hAnsi="SimSun" w:cs="宋体"/>
          <w:sz w:val="28"/>
        </w:rPr>
        <w:t>时</w:t>
      </w:r>
      <w:r>
        <w:rPr>
          <w:rFonts w:ascii="宋体" w:eastAsia="宋体" w:hAnsi="MS Mincho" w:cs="宋体"/>
          <w:sz w:val="28"/>
        </w:rPr>
        <w:t>表</w:t>
      </w:r>
      <w:r>
        <w:rPr>
          <w:rFonts w:ascii="宋体" w:eastAsia="宋体" w:hAnsi="SimSun" w:cs="宋体"/>
          <w:sz w:val="28"/>
        </w:rPr>
        <w:t>扬</w:t>
      </w:r>
      <w:r>
        <w:rPr>
          <w:rFonts w:ascii="宋体" w:eastAsia="宋体" w:hAnsi="MS Mincho" w:cs="宋体"/>
          <w:sz w:val="28"/>
        </w:rPr>
        <w:t>，不好的</w:t>
      </w:r>
      <w:r>
        <w:rPr>
          <w:rFonts w:ascii="宋体" w:eastAsia="宋体" w:hAnsi="SimSun" w:cs="宋体"/>
          <w:sz w:val="28"/>
        </w:rPr>
        <w:t>给</w:t>
      </w:r>
      <w:r>
        <w:rPr>
          <w:rFonts w:ascii="宋体" w:eastAsia="宋体" w:hAnsi="MS Mincho" w:cs="宋体"/>
          <w:sz w:val="28"/>
        </w:rPr>
        <w:t>予指正，鼓励他的勇气，增</w:t>
      </w:r>
      <w:r>
        <w:rPr>
          <w:rFonts w:ascii="宋体" w:eastAsia="宋体" w:hAnsi="SimSun" w:cs="宋体"/>
          <w:sz w:val="28"/>
        </w:rPr>
        <w:t>强</w:t>
      </w:r>
      <w:r>
        <w:rPr>
          <w:rFonts w:ascii="宋体" w:eastAsia="宋体" w:hAnsi="MS Mincho" w:cs="宋体"/>
          <w:sz w:val="28"/>
        </w:rPr>
        <w:t>同学</w:t>
      </w:r>
      <w:r>
        <w:rPr>
          <w:rFonts w:ascii="宋体" w:eastAsia="宋体" w:hAnsi="SimSun" w:cs="宋体"/>
          <w:sz w:val="28"/>
        </w:rPr>
        <w:t>们</w:t>
      </w:r>
      <w:r>
        <w:rPr>
          <w:rFonts w:ascii="宋体" w:eastAsia="宋体" w:hAnsi="MS Mincho" w:cs="宋体"/>
          <w:sz w:val="28"/>
        </w:rPr>
        <w:t>的自信心。</w:t>
      </w:r>
      <w:r>
        <w:rPr>
          <w:rFonts w:ascii="宋体" w:eastAsia="宋体" w:hAnsi="SimSun" w:cs="宋体"/>
          <w:sz w:val="28"/>
        </w:rPr>
        <w:t>对</w:t>
      </w:r>
      <w:r>
        <w:rPr>
          <w:rFonts w:ascii="宋体" w:eastAsia="宋体" w:hAnsi="MS Mincho" w:cs="宋体"/>
          <w:sz w:val="28"/>
        </w:rPr>
        <w:t>于不同的同学有不同的要求。平</w:t>
      </w:r>
      <w:r>
        <w:rPr>
          <w:rFonts w:ascii="宋体" w:eastAsia="宋体" w:hAnsi="SimSun" w:cs="宋体"/>
          <w:sz w:val="28"/>
        </w:rPr>
        <w:t>时发</w:t>
      </w:r>
      <w:r>
        <w:rPr>
          <w:rFonts w:ascii="宋体" w:eastAsia="宋体" w:hAnsi="MS Mincho" w:cs="宋体"/>
          <w:sz w:val="28"/>
        </w:rPr>
        <w:t>言很少的同学，能</w:t>
      </w:r>
      <w:r>
        <w:rPr>
          <w:rFonts w:ascii="宋体" w:eastAsia="宋体" w:hAnsi="SimSun" w:cs="宋体"/>
          <w:sz w:val="28"/>
        </w:rPr>
        <w:t>讲</w:t>
      </w:r>
      <w:r>
        <w:rPr>
          <w:rFonts w:ascii="宋体" w:eastAsia="宋体" w:hAnsi="MS Mincho" w:cs="宋体"/>
          <w:sz w:val="28"/>
        </w:rPr>
        <w:t>几句，就</w:t>
      </w:r>
      <w:r>
        <w:rPr>
          <w:rFonts w:ascii="宋体" w:eastAsia="宋体" w:hAnsi="SimSun" w:cs="宋体"/>
          <w:sz w:val="28"/>
        </w:rPr>
        <w:t>给</w:t>
      </w:r>
      <w:r>
        <w:rPr>
          <w:rFonts w:ascii="宋体" w:eastAsia="宋体" w:hAnsi="MS Mincho" w:cs="宋体"/>
          <w:sz w:val="28"/>
        </w:rPr>
        <w:t>予表</w:t>
      </w:r>
      <w:r>
        <w:rPr>
          <w:rFonts w:ascii="宋体" w:eastAsia="宋体" w:hAnsi="SimSun" w:cs="宋体"/>
          <w:sz w:val="28"/>
        </w:rPr>
        <w:t>扬</w:t>
      </w:r>
      <w:r>
        <w:rPr>
          <w:rFonts w:ascii="宋体" w:eastAsia="宋体" w:hAnsi="MS Mincho" w:cs="宋体"/>
          <w:sz w:val="28"/>
        </w:rPr>
        <w:t>，相反，成</w:t>
      </w:r>
      <w:r>
        <w:rPr>
          <w:rFonts w:ascii="宋体" w:eastAsia="宋体" w:hAnsi="SimSun" w:cs="宋体"/>
          <w:sz w:val="28"/>
        </w:rPr>
        <w:t>绩较</w:t>
      </w:r>
      <w:r>
        <w:rPr>
          <w:rFonts w:ascii="宋体" w:eastAsia="宋体" w:hAnsi="MS Mincho" w:cs="宋体"/>
          <w:sz w:val="28"/>
        </w:rPr>
        <w:t>好，口</w:t>
      </w:r>
      <w:r>
        <w:rPr>
          <w:rFonts w:ascii="宋体" w:eastAsia="宋体" w:hAnsi="SimSun" w:cs="宋体"/>
          <w:sz w:val="28"/>
        </w:rPr>
        <w:t>头</w:t>
      </w:r>
      <w:r>
        <w:rPr>
          <w:rFonts w:ascii="宋体" w:eastAsia="宋体" w:hAnsi="MS Mincho" w:cs="宋体"/>
          <w:sz w:val="28"/>
        </w:rPr>
        <w:t>表达能力</w:t>
      </w:r>
      <w:r>
        <w:rPr>
          <w:rFonts w:ascii="宋体" w:eastAsia="宋体" w:hAnsi="SimSun" w:cs="宋体"/>
          <w:sz w:val="28"/>
        </w:rPr>
        <w:t>较强</w:t>
      </w:r>
      <w:r>
        <w:rPr>
          <w:rFonts w:ascii="宋体" w:eastAsia="宋体" w:hAnsi="MS Mincho" w:cs="宋体"/>
          <w:sz w:val="28"/>
        </w:rPr>
        <w:t>的同学要求能用新学的</w:t>
      </w:r>
      <w:r>
        <w:rPr>
          <w:rFonts w:ascii="宋体" w:eastAsia="宋体" w:hAnsi="SimSun" w:cs="宋体"/>
          <w:sz w:val="28"/>
        </w:rPr>
        <w:t>词语</w:t>
      </w:r>
      <w:r>
        <w:rPr>
          <w:rFonts w:ascii="宋体" w:eastAsia="宋体" w:hAnsi="MS Mincho" w:cs="宋体"/>
          <w:sz w:val="28"/>
        </w:rPr>
        <w:t>，有</w:t>
      </w:r>
      <w:r>
        <w:rPr>
          <w:rFonts w:ascii="宋体" w:eastAsia="宋体" w:hAnsi="SimSun" w:cs="宋体"/>
          <w:sz w:val="28"/>
        </w:rPr>
        <w:t>顺</w:t>
      </w:r>
      <w:r>
        <w:rPr>
          <w:rFonts w:ascii="宋体" w:eastAsia="宋体" w:hAnsi="MS Mincho" w:cs="宋体"/>
          <w:sz w:val="28"/>
        </w:rPr>
        <w:t>序，有感情地表达。通</w:t>
      </w:r>
      <w:r>
        <w:rPr>
          <w:rFonts w:ascii="宋体" w:eastAsia="宋体" w:hAnsi="SimSun" w:cs="宋体"/>
          <w:sz w:val="28"/>
        </w:rPr>
        <w:t>过</w:t>
      </w:r>
      <w:r>
        <w:rPr>
          <w:rFonts w:ascii="宋体" w:eastAsia="宋体" w:hAnsi="MS Mincho" w:cs="宋体"/>
          <w:sz w:val="28"/>
        </w:rPr>
        <w:t>一个学期的</w:t>
      </w:r>
      <w:r>
        <w:rPr>
          <w:rFonts w:ascii="宋体" w:eastAsia="宋体" w:hAnsi="SimSun" w:cs="宋体"/>
          <w:sz w:val="28"/>
        </w:rPr>
        <w:t>训练</w:t>
      </w:r>
      <w:r>
        <w:rPr>
          <w:rFonts w:ascii="宋体" w:eastAsia="宋体" w:hAnsi="MS Mincho" w:cs="宋体"/>
          <w:sz w:val="28"/>
        </w:rPr>
        <w:t>，我</w:t>
      </w:r>
      <w:r>
        <w:rPr>
          <w:rFonts w:ascii="宋体" w:eastAsia="宋体" w:hAnsi="SimSun" w:cs="宋体"/>
          <w:sz w:val="28"/>
        </w:rPr>
        <w:t>发现</w:t>
      </w:r>
      <w:r>
        <w:rPr>
          <w:rFonts w:ascii="宋体" w:eastAsia="宋体" w:hAnsi="MS Mincho" w:cs="宋体"/>
          <w:sz w:val="28"/>
        </w:rPr>
        <w:t>同学</w:t>
      </w:r>
      <w:r>
        <w:rPr>
          <w:rFonts w:ascii="宋体" w:eastAsia="宋体" w:hAnsi="SimSun" w:cs="宋体"/>
          <w:sz w:val="28"/>
        </w:rPr>
        <w:t>们</w:t>
      </w:r>
      <w:r>
        <w:rPr>
          <w:rFonts w:ascii="宋体" w:eastAsia="宋体" w:hAnsi="MS Mincho" w:cs="宋体"/>
          <w:sz w:val="28"/>
        </w:rPr>
        <w:t>的表达能力有</w:t>
      </w:r>
      <w:r>
        <w:rPr>
          <w:rFonts w:ascii="宋体" w:eastAsia="宋体" w:hAnsi="SimSun" w:cs="宋体"/>
          <w:sz w:val="28"/>
        </w:rPr>
        <w:t>较</w:t>
      </w:r>
      <w:r>
        <w:rPr>
          <w:rFonts w:ascii="宋体" w:eastAsia="宋体" w:hAnsi="MS Mincho" w:cs="宋体"/>
          <w:sz w:val="28"/>
        </w:rPr>
        <w:t>大的</w:t>
      </w:r>
      <w:r>
        <w:rPr>
          <w:rFonts w:ascii="宋体" w:eastAsia="宋体" w:hAnsi="SimSun" w:cs="宋体"/>
          <w:sz w:val="28"/>
        </w:rPr>
        <w:t>进步</w:t>
      </w:r>
      <w:r>
        <w:rPr>
          <w:rFonts w:ascii="宋体" w:eastAsia="宋体" w:hAnsi="MS Mincho" w:cs="宋体"/>
          <w:sz w:val="28"/>
        </w:rPr>
        <w:t>，</w:t>
      </w:r>
      <w:r>
        <w:rPr>
          <w:rFonts w:ascii="宋体" w:eastAsia="宋体" w:hAnsi="SimSun" w:cs="宋体"/>
          <w:sz w:val="28"/>
        </w:rPr>
        <w:t>逻辑</w:t>
      </w:r>
      <w:r>
        <w:rPr>
          <w:rFonts w:ascii="宋体" w:eastAsia="宋体" w:hAnsi="MS Mincho" w:cs="宋体"/>
          <w:sz w:val="28"/>
        </w:rPr>
        <w:t>思</w:t>
      </w:r>
      <w:r>
        <w:rPr>
          <w:rFonts w:ascii="宋体" w:eastAsia="宋体" w:hAnsi="SimSun" w:cs="宋体"/>
          <w:sz w:val="28"/>
        </w:rPr>
        <w:t>维</w:t>
      </w:r>
      <w:r>
        <w:rPr>
          <w:rFonts w:ascii="宋体" w:eastAsia="宋体" w:hAnsi="MS Mincho" w:cs="宋体"/>
          <w:sz w:val="28"/>
        </w:rPr>
        <w:t>能力也增</w:t>
      </w:r>
      <w:r>
        <w:rPr>
          <w:rFonts w:ascii="宋体" w:eastAsia="宋体" w:hAnsi="SimSun" w:cs="宋体"/>
          <w:sz w:val="28"/>
        </w:rPr>
        <w:t>强</w:t>
      </w:r>
      <w:r>
        <w:rPr>
          <w:rFonts w:ascii="宋体" w:eastAsia="宋体" w:hAnsi="MS Mincho" w:cs="宋体"/>
          <w:sz w:val="28"/>
        </w:rPr>
        <w:t>了。</w:t>
      </w:r>
    </w:p>
    <w:p>
      <w:pPr>
        <w:spacing w:before="160" w:beforeAutospacing="0" w:after="160" w:afterAutospacing="0" w:line="360" w:lineRule="auto"/>
        <w:ind w:firstLine="560"/>
        <w:contextualSpacing w:val="0"/>
        <w:jc w:val="both"/>
      </w:pPr>
      <w:r>
        <w:rPr>
          <w:rFonts w:ascii="宋体" w:eastAsia="宋体" w:hAnsi="MS Mincho" w:cs="宋体"/>
          <w:sz w:val="28"/>
        </w:rPr>
        <w:t>在</w:t>
      </w:r>
      <w:r>
        <w:rPr>
          <w:rFonts w:ascii="宋体" w:eastAsia="宋体" w:cs="宋体"/>
          <w:sz w:val="28"/>
        </w:rPr>
        <w:t>"</w:t>
      </w:r>
      <w:r>
        <w:rPr>
          <w:rFonts w:ascii="宋体" w:eastAsia="宋体" w:hAnsi="SimSun" w:cs="宋体"/>
          <w:sz w:val="28"/>
        </w:rPr>
        <w:t>说</w:t>
      </w:r>
      <w:r>
        <w:rPr>
          <w:rFonts w:ascii="宋体" w:eastAsia="宋体" w:cs="宋体"/>
          <w:sz w:val="28"/>
        </w:rPr>
        <w:t>"</w:t>
      </w:r>
      <w:r>
        <w:rPr>
          <w:rFonts w:ascii="宋体" w:eastAsia="宋体" w:hAnsi="MS Mincho" w:cs="宋体"/>
          <w:sz w:val="28"/>
        </w:rPr>
        <w:t>的</w:t>
      </w:r>
      <w:r>
        <w:rPr>
          <w:rFonts w:ascii="宋体" w:eastAsia="宋体" w:hAnsi="SimSun" w:cs="宋体"/>
          <w:sz w:val="28"/>
        </w:rPr>
        <w:t>过</w:t>
      </w:r>
      <w:r>
        <w:rPr>
          <w:rFonts w:ascii="宋体" w:eastAsia="宋体" w:hAnsi="MS Mincho" w:cs="宋体"/>
          <w:sz w:val="28"/>
        </w:rPr>
        <w:t>程中，有一个与之相促</w:t>
      </w:r>
      <w:r>
        <w:rPr>
          <w:rFonts w:ascii="宋体" w:eastAsia="宋体" w:hAnsi="SimSun" w:cs="宋体"/>
          <w:sz w:val="28"/>
        </w:rPr>
        <w:t>进</w:t>
      </w:r>
      <w:r>
        <w:rPr>
          <w:rFonts w:ascii="宋体" w:eastAsia="宋体" w:hAnsi="MS Mincho" w:cs="宋体"/>
          <w:sz w:val="28"/>
        </w:rPr>
        <w:t>的</w:t>
      </w:r>
      <w:r>
        <w:rPr>
          <w:rFonts w:ascii="宋体" w:eastAsia="宋体" w:hAnsi="SimSun" w:cs="宋体"/>
          <w:sz w:val="28"/>
        </w:rPr>
        <w:t>过</w:t>
      </w:r>
      <w:r>
        <w:rPr>
          <w:rFonts w:ascii="宋体" w:eastAsia="宋体" w:hAnsi="MS Mincho" w:cs="宋体"/>
          <w:sz w:val="28"/>
        </w:rPr>
        <w:t>程不容光</w:t>
      </w:r>
      <w:r>
        <w:rPr>
          <w:rFonts w:ascii="宋体" w:eastAsia="宋体" w:hAnsi="SimSun" w:cs="宋体"/>
          <w:sz w:val="28"/>
        </w:rPr>
        <w:t>焕发</w:t>
      </w:r>
      <w:r>
        <w:rPr>
          <w:rFonts w:ascii="宋体" w:eastAsia="宋体" w:hAnsi="MS Mincho" w:cs="宋体"/>
          <w:sz w:val="28"/>
        </w:rPr>
        <w:t>忽</w:t>
      </w:r>
      <w:r>
        <w:rPr>
          <w:rFonts w:ascii="宋体" w:eastAsia="宋体" w:hAnsi="SimSun" w:cs="宋体"/>
          <w:sz w:val="28"/>
        </w:rPr>
        <w:t>视</w:t>
      </w:r>
      <w:r>
        <w:rPr>
          <w:rFonts w:ascii="宋体" w:eastAsia="宋体" w:hAnsi="MS Mincho" w:cs="宋体"/>
          <w:sz w:val="28"/>
        </w:rPr>
        <w:t>，那就是</w:t>
      </w:r>
      <w:r>
        <w:rPr>
          <w:rFonts w:ascii="宋体" w:eastAsia="宋体" w:cs="宋体"/>
          <w:sz w:val="28"/>
        </w:rPr>
        <w:t>"</w:t>
      </w:r>
      <w:r>
        <w:rPr>
          <w:rFonts w:ascii="宋体" w:eastAsia="宋体" w:hAnsi="SimSun" w:cs="宋体"/>
          <w:sz w:val="28"/>
        </w:rPr>
        <w:t>读</w:t>
      </w:r>
      <w:r>
        <w:rPr>
          <w:rFonts w:ascii="宋体" w:eastAsia="宋体" w:cs="宋体"/>
          <w:sz w:val="28"/>
        </w:rPr>
        <w:t>"</w:t>
      </w:r>
      <w:r>
        <w:rPr>
          <w:rFonts w:ascii="宋体" w:eastAsia="宋体" w:hAnsi="MS Mincho" w:cs="宋体"/>
          <w:sz w:val="28"/>
        </w:rPr>
        <w:t>。俗</w:t>
      </w:r>
      <w:r>
        <w:rPr>
          <w:rFonts w:ascii="宋体" w:eastAsia="宋体" w:hAnsi="SimSun" w:cs="宋体"/>
          <w:sz w:val="28"/>
        </w:rPr>
        <w:t>话说</w:t>
      </w:r>
      <w:r>
        <w:rPr>
          <w:rFonts w:ascii="宋体" w:eastAsia="宋体" w:hAnsi="MS Mincho" w:cs="宋体"/>
          <w:sz w:val="28"/>
        </w:rPr>
        <w:t>：</w:t>
      </w:r>
      <w:r>
        <w:rPr>
          <w:rFonts w:ascii="宋体" w:eastAsia="宋体" w:hAnsi="SimSun" w:cs="宋体"/>
          <w:sz w:val="28"/>
        </w:rPr>
        <w:t>读书</w:t>
      </w:r>
      <w:r>
        <w:rPr>
          <w:rFonts w:ascii="宋体" w:eastAsia="宋体" w:hAnsi="MS Mincho" w:cs="宋体"/>
          <w:sz w:val="28"/>
        </w:rPr>
        <w:t>百遍，其</w:t>
      </w:r>
      <w:r>
        <w:rPr>
          <w:rFonts w:ascii="宋体" w:eastAsia="宋体" w:hAnsi="SimSun" w:cs="宋体"/>
          <w:sz w:val="28"/>
        </w:rPr>
        <w:t>义</w:t>
      </w:r>
      <w:r>
        <w:rPr>
          <w:rFonts w:ascii="宋体" w:eastAsia="宋体" w:hAnsi="MS Mincho" w:cs="宋体"/>
          <w:sz w:val="28"/>
        </w:rPr>
        <w:t>自</w:t>
      </w:r>
      <w:r>
        <w:rPr>
          <w:rFonts w:ascii="宋体" w:eastAsia="宋体" w:hAnsi="SimSun" w:cs="宋体"/>
          <w:sz w:val="28"/>
        </w:rPr>
        <w:t>现</w:t>
      </w:r>
      <w:r>
        <w:rPr>
          <w:rFonts w:ascii="宋体" w:eastAsia="宋体" w:hAnsi="MS Mincho" w:cs="宋体"/>
          <w:sz w:val="28"/>
        </w:rPr>
        <w:t>。</w:t>
      </w:r>
      <w:r>
        <w:rPr>
          <w:rFonts w:ascii="宋体" w:eastAsia="宋体" w:hAnsi="SimSun" w:cs="宋体"/>
          <w:sz w:val="28"/>
        </w:rPr>
        <w:t>语</w:t>
      </w:r>
      <w:r>
        <w:rPr>
          <w:rFonts w:ascii="宋体" w:eastAsia="宋体" w:hAnsi="MS Mincho" w:cs="宋体"/>
          <w:sz w:val="28"/>
        </w:rPr>
        <w:t>文</w:t>
      </w:r>
      <w:r>
        <w:rPr>
          <w:rFonts w:ascii="宋体" w:eastAsia="宋体" w:cs="宋体"/>
          <w:sz w:val="28"/>
        </w:rPr>
        <w:t>"</w:t>
      </w:r>
      <w:r>
        <w:rPr>
          <w:rFonts w:ascii="宋体" w:eastAsia="宋体" w:hAnsi="SimSun" w:cs="宋体"/>
          <w:sz w:val="28"/>
        </w:rPr>
        <w:t>读</w:t>
      </w:r>
      <w:r>
        <w:rPr>
          <w:rFonts w:ascii="宋体" w:eastAsia="宋体" w:cs="宋体"/>
          <w:sz w:val="28"/>
        </w:rPr>
        <w:t>"</w:t>
      </w:r>
      <w:r>
        <w:rPr>
          <w:rFonts w:ascii="宋体" w:eastAsia="宋体" w:hAnsi="MS Mincho" w:cs="宋体"/>
          <w:sz w:val="28"/>
        </w:rPr>
        <w:t>的要求，首先要</w:t>
      </w:r>
      <w:r>
        <w:rPr>
          <w:rFonts w:ascii="宋体" w:eastAsia="宋体" w:hAnsi="SimSun" w:cs="宋体"/>
          <w:sz w:val="28"/>
        </w:rPr>
        <w:t>读</w:t>
      </w:r>
      <w:r>
        <w:rPr>
          <w:rFonts w:ascii="宋体" w:eastAsia="宋体" w:hAnsi="MS Mincho" w:cs="宋体"/>
          <w:sz w:val="28"/>
        </w:rPr>
        <w:t>准字音，</w:t>
      </w:r>
      <w:r>
        <w:rPr>
          <w:rFonts w:ascii="宋体" w:eastAsia="宋体" w:hAnsi="SimSun" w:cs="宋体"/>
          <w:sz w:val="28"/>
        </w:rPr>
        <w:t>读</w:t>
      </w:r>
      <w:r>
        <w:rPr>
          <w:rFonts w:ascii="宋体" w:eastAsia="宋体" w:hAnsi="MS Mincho" w:cs="宋体"/>
          <w:sz w:val="28"/>
        </w:rPr>
        <w:t>通句子，</w:t>
      </w:r>
      <w:r>
        <w:rPr>
          <w:rFonts w:ascii="宋体" w:eastAsia="宋体" w:hAnsi="SimSun" w:cs="宋体"/>
          <w:sz w:val="28"/>
        </w:rPr>
        <w:t>读</w:t>
      </w:r>
      <w:r>
        <w:rPr>
          <w:rFonts w:ascii="宋体" w:eastAsia="宋体" w:hAnsi="MS Mincho" w:cs="宋体"/>
          <w:sz w:val="28"/>
        </w:rPr>
        <w:t>通</w:t>
      </w:r>
      <w:r>
        <w:rPr>
          <w:rFonts w:ascii="宋体" w:eastAsia="宋体" w:hAnsi="SimSun" w:cs="宋体"/>
          <w:sz w:val="28"/>
        </w:rPr>
        <w:t>课</w:t>
      </w:r>
      <w:r>
        <w:rPr>
          <w:rFonts w:ascii="宋体" w:eastAsia="宋体" w:hAnsi="MS Mincho" w:cs="宋体"/>
          <w:sz w:val="28"/>
        </w:rPr>
        <w:t>文。</w:t>
      </w:r>
      <w:r>
        <w:rPr>
          <w:rFonts w:ascii="宋体" w:eastAsia="宋体" w:hAnsi="SimSun" w:cs="宋体"/>
          <w:sz w:val="28"/>
        </w:rPr>
        <w:t>读</w:t>
      </w:r>
      <w:r>
        <w:rPr>
          <w:rFonts w:ascii="宋体" w:eastAsia="宋体" w:hAnsi="MS Mincho" w:cs="宋体"/>
          <w:sz w:val="28"/>
        </w:rPr>
        <w:t>完后，能弄清</w:t>
      </w:r>
      <w:r>
        <w:rPr>
          <w:rFonts w:ascii="宋体" w:eastAsia="宋体" w:hAnsi="SimSun" w:cs="宋体"/>
          <w:sz w:val="28"/>
        </w:rPr>
        <w:t>读</w:t>
      </w:r>
      <w:r>
        <w:rPr>
          <w:rFonts w:ascii="宋体" w:eastAsia="宋体" w:hAnsi="MS Mincho" w:cs="宋体"/>
          <w:sz w:val="28"/>
        </w:rPr>
        <w:t>懂了什</w:t>
      </w:r>
      <w:r>
        <w:rPr>
          <w:rFonts w:ascii="宋体" w:eastAsia="宋体" w:hAnsi="SimSun" w:cs="宋体"/>
          <w:sz w:val="28"/>
        </w:rPr>
        <w:t>么还</w:t>
      </w:r>
      <w:r>
        <w:rPr>
          <w:rFonts w:ascii="宋体" w:eastAsia="宋体" w:hAnsi="MS Mincho" w:cs="宋体"/>
          <w:sz w:val="28"/>
        </w:rPr>
        <w:t>有哪些不明白的其次，用</w:t>
      </w:r>
      <w:r>
        <w:rPr>
          <w:rFonts w:ascii="宋体" w:eastAsia="宋体" w:cs="宋体"/>
          <w:sz w:val="28"/>
        </w:rPr>
        <w:t>"</w:t>
      </w:r>
      <w:r>
        <w:rPr>
          <w:rFonts w:ascii="宋体" w:eastAsia="宋体" w:hAnsi="SimSun" w:cs="宋体"/>
          <w:sz w:val="28"/>
        </w:rPr>
        <w:t>读</w:t>
      </w:r>
      <w:r>
        <w:rPr>
          <w:rFonts w:ascii="宋体" w:eastAsia="宋体" w:cs="宋体"/>
          <w:sz w:val="28"/>
        </w:rPr>
        <w:t>"</w:t>
      </w:r>
      <w:r>
        <w:rPr>
          <w:rFonts w:ascii="宋体" w:eastAsia="宋体" w:hAnsi="MS Mincho" w:cs="宋体"/>
          <w:sz w:val="28"/>
        </w:rPr>
        <w:t>来感悟文章，理解文章的意思。在理解文章的基</w:t>
      </w:r>
      <w:r>
        <w:rPr>
          <w:rFonts w:ascii="宋体" w:eastAsia="宋体" w:hAnsi="SimSun" w:cs="宋体"/>
          <w:sz w:val="28"/>
        </w:rPr>
        <w:t>础</w:t>
      </w:r>
      <w:r>
        <w:rPr>
          <w:rFonts w:ascii="宋体" w:eastAsia="宋体" w:hAnsi="MS Mincho" w:cs="宋体"/>
          <w:sz w:val="28"/>
        </w:rPr>
        <w:t>上，再来有感情地朗</w:t>
      </w:r>
      <w:r>
        <w:rPr>
          <w:rFonts w:ascii="宋体" w:eastAsia="宋体" w:hAnsi="SimSun" w:cs="宋体"/>
          <w:sz w:val="28"/>
        </w:rPr>
        <w:t>读</w:t>
      </w:r>
      <w:r>
        <w:rPr>
          <w:rFonts w:ascii="宋体" w:eastAsia="宋体" w:hAnsi="MS Mincho" w:cs="宋体"/>
          <w:sz w:val="28"/>
        </w:rPr>
        <w:t>。</w:t>
      </w:r>
      <w:r>
        <w:rPr>
          <w:rFonts w:ascii="宋体" w:eastAsia="宋体" w:hAnsi="SimSun" w:cs="宋体"/>
          <w:sz w:val="28"/>
        </w:rPr>
        <w:t>读</w:t>
      </w:r>
      <w:r>
        <w:rPr>
          <w:rFonts w:ascii="宋体" w:eastAsia="宋体" w:hAnsi="MS Mincho" w:cs="宋体"/>
          <w:sz w:val="28"/>
        </w:rPr>
        <w:t>的形式多</w:t>
      </w:r>
      <w:r>
        <w:rPr>
          <w:rFonts w:ascii="宋体" w:eastAsia="宋体" w:hAnsi="SimSun" w:cs="宋体"/>
          <w:sz w:val="28"/>
        </w:rPr>
        <w:t>样</w:t>
      </w:r>
      <w:r>
        <w:rPr>
          <w:rFonts w:ascii="宋体" w:eastAsia="宋体" w:hAnsi="MS Mincho" w:cs="宋体"/>
          <w:sz w:val="28"/>
        </w:rPr>
        <w:t>，可以采用个</w:t>
      </w:r>
      <w:r>
        <w:rPr>
          <w:rFonts w:ascii="宋体" w:eastAsia="宋体" w:hAnsi="SimSun" w:cs="宋体"/>
          <w:sz w:val="28"/>
        </w:rPr>
        <w:t>别读</w:t>
      </w:r>
      <w:r>
        <w:rPr>
          <w:rFonts w:ascii="宋体" w:eastAsia="宋体" w:hAnsi="MS Mincho" w:cs="宋体"/>
          <w:sz w:val="28"/>
        </w:rPr>
        <w:t>，</w:t>
      </w:r>
      <w:r>
        <w:rPr>
          <w:rFonts w:ascii="宋体" w:eastAsia="宋体" w:hAnsi="SimSun" w:cs="宋体"/>
          <w:sz w:val="28"/>
        </w:rPr>
        <w:t>齐读</w:t>
      </w:r>
      <w:r>
        <w:rPr>
          <w:rFonts w:ascii="宋体" w:eastAsia="宋体" w:hAnsi="MS Mincho" w:cs="宋体"/>
          <w:sz w:val="28"/>
        </w:rPr>
        <w:t>，小</w:t>
      </w:r>
      <w:r>
        <w:rPr>
          <w:rFonts w:ascii="宋体" w:eastAsia="宋体" w:hAnsi="SimSun" w:cs="宋体"/>
          <w:sz w:val="28"/>
        </w:rPr>
        <w:t>组读</w:t>
      </w:r>
      <w:r>
        <w:rPr>
          <w:rFonts w:ascii="宋体" w:eastAsia="宋体" w:hAnsi="MS Mincho" w:cs="宋体"/>
          <w:sz w:val="28"/>
        </w:rPr>
        <w:t>，分角色朗</w:t>
      </w:r>
      <w:r>
        <w:rPr>
          <w:rFonts w:ascii="宋体" w:eastAsia="宋体" w:hAnsi="SimSun" w:cs="宋体"/>
          <w:sz w:val="28"/>
        </w:rPr>
        <w:t>读</w:t>
      </w:r>
      <w:r>
        <w:rPr>
          <w:rFonts w:ascii="宋体" w:eastAsia="宋体" w:hAnsi="MS Mincho" w:cs="宋体"/>
          <w:sz w:val="28"/>
        </w:rPr>
        <w:t>等。再次，用</w:t>
      </w:r>
      <w:r>
        <w:rPr>
          <w:rFonts w:ascii="宋体" w:eastAsia="宋体" w:cs="宋体"/>
          <w:sz w:val="28"/>
        </w:rPr>
        <w:t>"</w:t>
      </w:r>
      <w:r>
        <w:rPr>
          <w:rFonts w:ascii="宋体" w:eastAsia="宋体" w:hAnsi="SimSun" w:cs="宋体"/>
          <w:sz w:val="28"/>
        </w:rPr>
        <w:t>读</w:t>
      </w:r>
      <w:r>
        <w:rPr>
          <w:rFonts w:ascii="宋体" w:eastAsia="宋体" w:cs="宋体"/>
          <w:sz w:val="28"/>
        </w:rPr>
        <w:t>"</w:t>
      </w:r>
      <w:r>
        <w:rPr>
          <w:rFonts w:ascii="宋体" w:eastAsia="宋体" w:hAnsi="MS Mincho" w:cs="宋体"/>
          <w:sz w:val="28"/>
        </w:rPr>
        <w:t>帮助</w:t>
      </w:r>
      <w:r>
        <w:rPr>
          <w:rFonts w:ascii="宋体" w:eastAsia="宋体" w:hAnsi="SimSun" w:cs="宋体"/>
          <w:sz w:val="28"/>
        </w:rPr>
        <w:t>记忆</w:t>
      </w:r>
      <w:r>
        <w:rPr>
          <w:rFonts w:ascii="宋体" w:eastAsia="宋体" w:hAnsi="MS Mincho" w:cs="宋体"/>
          <w:sz w:val="28"/>
        </w:rPr>
        <w:t>，培</w:t>
      </w:r>
      <w:r>
        <w:rPr>
          <w:rFonts w:ascii="宋体" w:eastAsia="宋体" w:hAnsi="SimSun" w:cs="宋体"/>
          <w:sz w:val="28"/>
        </w:rPr>
        <w:t>养语</w:t>
      </w:r>
      <w:r>
        <w:rPr>
          <w:rFonts w:ascii="宋体" w:eastAsia="宋体" w:hAnsi="MS Mincho" w:cs="宋体"/>
          <w:sz w:val="28"/>
        </w:rPr>
        <w:t>感，陶冶情操。再来理解重点字</w:t>
      </w:r>
      <w:r>
        <w:rPr>
          <w:rFonts w:ascii="宋体" w:eastAsia="宋体" w:hAnsi="SimSun" w:cs="宋体"/>
          <w:sz w:val="28"/>
        </w:rPr>
        <w:t>词</w:t>
      </w:r>
      <w:r>
        <w:rPr>
          <w:rFonts w:ascii="宋体" w:eastAsia="宋体" w:hAnsi="MS Mincho" w:cs="宋体"/>
          <w:sz w:val="28"/>
        </w:rPr>
        <w:t>的意思以及作者所要表达的思想感情。</w:t>
      </w:r>
    </w:p>
    <w:p>
      <w:pPr>
        <w:spacing w:before="160" w:beforeAutospacing="0" w:after="160" w:afterAutospacing="0" w:line="360" w:lineRule="auto"/>
        <w:ind w:firstLine="560"/>
        <w:contextualSpacing w:val="0"/>
        <w:jc w:val="both"/>
      </w:pPr>
      <w:r>
        <w:rPr>
          <w:rFonts w:ascii="宋体" w:eastAsia="宋体" w:hAnsi="SimSun" w:cs="宋体"/>
          <w:sz w:val="28"/>
        </w:rPr>
        <w:t>语</w:t>
      </w:r>
      <w:r>
        <w:rPr>
          <w:rFonts w:ascii="宋体" w:eastAsia="宋体" w:hAnsi="MS Mincho" w:cs="宋体"/>
          <w:sz w:val="28"/>
        </w:rPr>
        <w:t>文教学中，除了</w:t>
      </w:r>
      <w:r>
        <w:rPr>
          <w:rFonts w:ascii="宋体" w:eastAsia="宋体" w:cs="宋体"/>
          <w:sz w:val="28"/>
        </w:rPr>
        <w:t>"</w:t>
      </w:r>
      <w:r>
        <w:rPr>
          <w:rFonts w:ascii="宋体" w:eastAsia="宋体" w:hAnsi="SimSun" w:cs="宋体"/>
          <w:sz w:val="28"/>
        </w:rPr>
        <w:t>说</w:t>
      </w:r>
      <w:r>
        <w:rPr>
          <w:rFonts w:ascii="宋体" w:eastAsia="宋体" w:cs="宋体"/>
          <w:sz w:val="28"/>
        </w:rPr>
        <w:t>"</w:t>
      </w:r>
      <w:r>
        <w:rPr>
          <w:rFonts w:ascii="宋体" w:eastAsia="宋体" w:hAnsi="MS Mincho" w:cs="宋体"/>
          <w:sz w:val="28"/>
        </w:rPr>
        <w:t>和</w:t>
      </w:r>
      <w:r>
        <w:rPr>
          <w:rFonts w:ascii="宋体" w:eastAsia="宋体" w:cs="宋体"/>
          <w:sz w:val="28"/>
        </w:rPr>
        <w:t>"</w:t>
      </w:r>
      <w:r>
        <w:rPr>
          <w:rFonts w:ascii="宋体" w:eastAsia="宋体" w:hAnsi="SimSun" w:cs="宋体"/>
          <w:sz w:val="28"/>
        </w:rPr>
        <w:t>读</w:t>
      </w:r>
      <w:r>
        <w:rPr>
          <w:rFonts w:ascii="宋体" w:eastAsia="宋体" w:cs="宋体"/>
          <w:sz w:val="28"/>
        </w:rPr>
        <w:t>"</w:t>
      </w:r>
      <w:r>
        <w:rPr>
          <w:rFonts w:ascii="宋体" w:eastAsia="宋体" w:hAnsi="MS Mincho" w:cs="宋体"/>
          <w:sz w:val="28"/>
        </w:rPr>
        <w:t>很重要外，</w:t>
      </w:r>
      <w:r>
        <w:rPr>
          <w:rFonts w:ascii="宋体" w:eastAsia="宋体" w:hAnsi="SimSun" w:cs="宋体"/>
          <w:sz w:val="28"/>
        </w:rPr>
        <w:t>还</w:t>
      </w:r>
      <w:r>
        <w:rPr>
          <w:rFonts w:ascii="宋体" w:eastAsia="宋体" w:hAnsi="MS Mincho" w:cs="宋体"/>
          <w:sz w:val="28"/>
        </w:rPr>
        <w:t>要培</w:t>
      </w:r>
      <w:r>
        <w:rPr>
          <w:rFonts w:ascii="宋体" w:eastAsia="宋体" w:hAnsi="SimSun" w:cs="宋体"/>
          <w:sz w:val="28"/>
        </w:rPr>
        <w:t>养</w:t>
      </w:r>
      <w:r>
        <w:rPr>
          <w:rFonts w:ascii="宋体" w:eastAsia="宋体" w:hAnsi="MS Mincho" w:cs="宋体"/>
          <w:sz w:val="28"/>
        </w:rPr>
        <w:t>学生的</w:t>
      </w:r>
      <w:r>
        <w:rPr>
          <w:rFonts w:ascii="宋体" w:eastAsia="宋体" w:hAnsi="SimSun" w:cs="宋体"/>
          <w:sz w:val="28"/>
        </w:rPr>
        <w:t>总结</w:t>
      </w:r>
      <w:r>
        <w:rPr>
          <w:rFonts w:ascii="宋体" w:eastAsia="宋体" w:hAnsi="MS Mincho" w:cs="宋体"/>
          <w:sz w:val="28"/>
        </w:rPr>
        <w:t>，</w:t>
      </w:r>
      <w:r>
        <w:rPr>
          <w:rFonts w:ascii="宋体" w:eastAsia="宋体" w:hAnsi="SimSun" w:cs="宋体"/>
          <w:sz w:val="28"/>
        </w:rPr>
        <w:t>归纳</w:t>
      </w:r>
      <w:r>
        <w:rPr>
          <w:rFonts w:ascii="宋体" w:eastAsia="宋体" w:hAnsi="MS Mincho" w:cs="宋体"/>
          <w:sz w:val="28"/>
        </w:rPr>
        <w:t>能力，即学完一个</w:t>
      </w:r>
      <w:r>
        <w:rPr>
          <w:rFonts w:ascii="宋体" w:eastAsia="宋体" w:hAnsi="SimSun" w:cs="宋体"/>
          <w:sz w:val="28"/>
        </w:rPr>
        <w:t>单</w:t>
      </w:r>
      <w:r>
        <w:rPr>
          <w:rFonts w:ascii="宋体" w:eastAsia="宋体" w:hAnsi="MS Mincho" w:cs="宋体"/>
          <w:sz w:val="28"/>
        </w:rPr>
        <w:t>元，学会自己</w:t>
      </w:r>
      <w:r>
        <w:rPr>
          <w:rFonts w:ascii="宋体" w:eastAsia="宋体" w:hAnsi="SimSun" w:cs="宋体"/>
          <w:sz w:val="28"/>
        </w:rPr>
        <w:t>归纳</w:t>
      </w:r>
      <w:r>
        <w:rPr>
          <w:rFonts w:ascii="宋体" w:eastAsia="宋体" w:hAnsi="MS Mincho" w:cs="宋体"/>
          <w:sz w:val="28"/>
        </w:rPr>
        <w:t>，学懂了一些什</w:t>
      </w:r>
      <w:r>
        <w:rPr>
          <w:rFonts w:ascii="宋体" w:eastAsia="宋体" w:hAnsi="SimSun" w:cs="宋体"/>
          <w:sz w:val="28"/>
        </w:rPr>
        <w:t>么</w:t>
      </w:r>
      <w:r>
        <w:rPr>
          <w:rFonts w:ascii="宋体" w:eastAsia="宋体" w:hAnsi="MS Mincho" w:cs="宋体"/>
          <w:sz w:val="28"/>
        </w:rPr>
        <w:t>，</w:t>
      </w:r>
      <w:r>
        <w:rPr>
          <w:rFonts w:ascii="宋体" w:eastAsia="宋体" w:hAnsi="SimSun" w:cs="宋体"/>
          <w:sz w:val="28"/>
        </w:rPr>
        <w:t>还</w:t>
      </w:r>
      <w:r>
        <w:rPr>
          <w:rFonts w:ascii="宋体" w:eastAsia="宋体" w:hAnsi="MS Mincho" w:cs="宋体"/>
          <w:sz w:val="28"/>
        </w:rPr>
        <w:t>存在哪些</w:t>
      </w:r>
      <w:r>
        <w:rPr>
          <w:rFonts w:ascii="宋体" w:eastAsia="宋体" w:hAnsi="SimSun" w:cs="宋体"/>
          <w:sz w:val="28"/>
        </w:rPr>
        <w:t>问题</w:t>
      </w:r>
      <w:r>
        <w:rPr>
          <w:rFonts w:ascii="宋体" w:eastAsia="宋体" w:hAnsi="MS Mincho" w:cs="宋体"/>
          <w:sz w:val="28"/>
        </w:rPr>
        <w:t>。孔子云：温故而知新。</w:t>
      </w:r>
      <w:r>
        <w:rPr>
          <w:rFonts w:ascii="宋体" w:eastAsia="宋体" w:hAnsi="SimSun" w:cs="宋体"/>
          <w:sz w:val="28"/>
        </w:rPr>
        <w:t>经</w:t>
      </w:r>
      <w:r>
        <w:rPr>
          <w:rFonts w:ascii="宋体" w:eastAsia="宋体" w:hAnsi="MS Mincho" w:cs="宋体"/>
          <w:sz w:val="28"/>
        </w:rPr>
        <w:t>常温</w:t>
      </w:r>
      <w:r>
        <w:rPr>
          <w:rFonts w:ascii="宋体" w:eastAsia="宋体" w:hAnsi="SimSun" w:cs="宋体"/>
          <w:sz w:val="28"/>
        </w:rPr>
        <w:t>习</w:t>
      </w:r>
      <w:r>
        <w:rPr>
          <w:rFonts w:ascii="宋体" w:eastAsia="宋体" w:hAnsi="MS Mincho" w:cs="宋体"/>
          <w:sz w:val="28"/>
        </w:rPr>
        <w:t>功</w:t>
      </w:r>
      <w:r>
        <w:rPr>
          <w:rFonts w:ascii="宋体" w:eastAsia="宋体" w:hAnsi="SimSun" w:cs="宋体"/>
          <w:sz w:val="28"/>
        </w:rPr>
        <w:t>课</w:t>
      </w:r>
      <w:r>
        <w:rPr>
          <w:rFonts w:ascii="宋体" w:eastAsia="宋体" w:hAnsi="MS Mincho" w:cs="宋体"/>
          <w:sz w:val="28"/>
        </w:rPr>
        <w:t>，以后的学</w:t>
      </w:r>
      <w:r>
        <w:rPr>
          <w:rFonts w:ascii="宋体" w:eastAsia="宋体" w:hAnsi="SimSun" w:cs="宋体"/>
          <w:sz w:val="28"/>
        </w:rPr>
        <w:t>习</w:t>
      </w:r>
      <w:r>
        <w:rPr>
          <w:rFonts w:ascii="宋体" w:eastAsia="宋体" w:hAnsi="MS Mincho" w:cs="宋体"/>
          <w:sz w:val="28"/>
        </w:rPr>
        <w:t>才会</w:t>
      </w:r>
      <w:r>
        <w:rPr>
          <w:rFonts w:ascii="宋体" w:eastAsia="宋体" w:hAnsi="SimSun" w:cs="宋体"/>
          <w:sz w:val="28"/>
        </w:rPr>
        <w:t>觉</w:t>
      </w:r>
      <w:r>
        <w:rPr>
          <w:rFonts w:ascii="宋体" w:eastAsia="宋体" w:hAnsi="MS Mincho" w:cs="宋体"/>
          <w:sz w:val="28"/>
        </w:rPr>
        <w:t>得</w:t>
      </w:r>
      <w:r>
        <w:rPr>
          <w:rFonts w:ascii="宋体" w:eastAsia="宋体" w:hAnsi="SimSun" w:cs="宋体"/>
          <w:sz w:val="28"/>
        </w:rPr>
        <w:t>较轻</w:t>
      </w:r>
      <w:r>
        <w:rPr>
          <w:rFonts w:ascii="宋体" w:eastAsia="宋体" w:hAnsi="MS Mincho" w:cs="宋体"/>
          <w:sz w:val="28"/>
        </w:rPr>
        <w:t>松。</w:t>
      </w:r>
    </w:p>
    <w:p>
      <w:pPr>
        <w:spacing w:before="160" w:beforeAutospacing="0" w:after="160" w:afterAutospacing="0" w:line="360" w:lineRule="auto"/>
        <w:ind w:firstLine="560"/>
        <w:contextualSpacing w:val="0"/>
        <w:jc w:val="both"/>
      </w:pPr>
      <w:r>
        <w:rPr>
          <w:rFonts w:ascii="宋体" w:eastAsia="宋体" w:hAnsi="SimSun" w:cs="宋体"/>
          <w:sz w:val="28"/>
        </w:rPr>
        <w:t>课</w:t>
      </w:r>
      <w:r>
        <w:rPr>
          <w:rFonts w:ascii="宋体" w:eastAsia="宋体" w:hAnsi="MS Mincho" w:cs="宋体"/>
          <w:sz w:val="28"/>
        </w:rPr>
        <w:t>程改革是一</w:t>
      </w:r>
      <w:r>
        <w:rPr>
          <w:rFonts w:ascii="宋体" w:eastAsia="宋体" w:hAnsi="SimSun" w:cs="宋体"/>
          <w:sz w:val="28"/>
        </w:rPr>
        <w:t>场</w:t>
      </w:r>
      <w:r>
        <w:rPr>
          <w:rFonts w:ascii="宋体" w:eastAsia="宋体" w:hAnsi="MS Mincho" w:cs="宋体"/>
          <w:sz w:val="28"/>
        </w:rPr>
        <w:t>前所未有的攻</w:t>
      </w:r>
      <w:r>
        <w:rPr>
          <w:rFonts w:ascii="宋体" w:eastAsia="宋体" w:hAnsi="SimSun" w:cs="宋体"/>
          <w:sz w:val="28"/>
        </w:rPr>
        <w:t>坚战</w:t>
      </w:r>
      <w:r>
        <w:rPr>
          <w:rFonts w:ascii="宋体" w:eastAsia="宋体" w:hAnsi="MS Mincho" w:cs="宋体"/>
          <w:sz w:val="28"/>
        </w:rPr>
        <w:t>，新理念，新教材，新教法必然要和旧有的一切教学</w:t>
      </w:r>
      <w:r>
        <w:rPr>
          <w:rFonts w:ascii="宋体" w:eastAsia="宋体" w:hAnsi="SimSun" w:cs="宋体"/>
          <w:sz w:val="28"/>
        </w:rPr>
        <w:t>观</w:t>
      </w:r>
      <w:r>
        <w:rPr>
          <w:rFonts w:ascii="宋体" w:eastAsia="宋体" w:hAnsi="MS Mincho" w:cs="宋体"/>
          <w:sz w:val="28"/>
        </w:rPr>
        <w:t>念，教学模式</w:t>
      </w:r>
      <w:r>
        <w:rPr>
          <w:rFonts w:ascii="宋体" w:eastAsia="宋体" w:hAnsi="SimSun" w:cs="宋体"/>
          <w:sz w:val="28"/>
        </w:rPr>
        <w:t>发</w:t>
      </w:r>
      <w:r>
        <w:rPr>
          <w:rFonts w:ascii="宋体" w:eastAsia="宋体" w:hAnsi="MS Mincho" w:cs="宋体"/>
          <w:sz w:val="28"/>
        </w:rPr>
        <w:t>生激烈的碰撞和摩擦。</w:t>
      </w:r>
      <w:r>
        <w:rPr>
          <w:rFonts w:ascii="宋体" w:eastAsia="宋体" w:hAnsi="SimSun" w:cs="宋体"/>
          <w:sz w:val="28"/>
        </w:rPr>
        <w:t>课</w:t>
      </w:r>
      <w:r>
        <w:rPr>
          <w:rFonts w:ascii="宋体" w:eastAsia="宋体" w:hAnsi="MS Mincho" w:cs="宋体"/>
          <w:sz w:val="28"/>
        </w:rPr>
        <w:t>程改革</w:t>
      </w:r>
      <w:r>
        <w:rPr>
          <w:rFonts w:ascii="宋体" w:eastAsia="宋体" w:hAnsi="SimSun" w:cs="宋体"/>
          <w:sz w:val="28"/>
        </w:rPr>
        <w:t>实验给</w:t>
      </w:r>
      <w:r>
        <w:rPr>
          <w:rFonts w:ascii="宋体" w:eastAsia="宋体" w:hAnsi="MS Mincho" w:cs="宋体"/>
          <w:sz w:val="28"/>
        </w:rPr>
        <w:t>我</w:t>
      </w:r>
      <w:r>
        <w:rPr>
          <w:rFonts w:ascii="宋体" w:eastAsia="宋体" w:hAnsi="SimSun" w:cs="宋体"/>
          <w:sz w:val="28"/>
        </w:rPr>
        <w:t>们</w:t>
      </w:r>
      <w:r>
        <w:rPr>
          <w:rFonts w:ascii="宋体" w:eastAsia="宋体" w:hAnsi="MS Mincho" w:cs="宋体"/>
          <w:sz w:val="28"/>
        </w:rPr>
        <w:t>的教育注入了勃勃生机与活力，我将</w:t>
      </w:r>
      <w:r>
        <w:rPr>
          <w:rFonts w:ascii="宋体" w:eastAsia="宋体" w:hAnsi="SimSun" w:cs="宋体"/>
          <w:sz w:val="28"/>
        </w:rPr>
        <w:t>继续</w:t>
      </w:r>
      <w:r>
        <w:rPr>
          <w:rFonts w:ascii="宋体" w:eastAsia="宋体" w:hAnsi="MS Mincho" w:cs="宋体"/>
          <w:sz w:val="28"/>
        </w:rPr>
        <w:t>努力，与学生在</w:t>
      </w:r>
      <w:r>
        <w:rPr>
          <w:rFonts w:ascii="宋体" w:eastAsia="宋体" w:hAnsi="SimSun" w:cs="宋体"/>
          <w:sz w:val="28"/>
        </w:rPr>
        <w:t>课</w:t>
      </w:r>
      <w:r>
        <w:rPr>
          <w:rFonts w:ascii="宋体" w:eastAsia="宋体" w:hAnsi="MS Mincho" w:cs="宋体"/>
          <w:sz w:val="28"/>
        </w:rPr>
        <w:t>程改革中的共同提高，共同</w:t>
      </w:r>
      <w:r>
        <w:rPr>
          <w:rFonts w:ascii="宋体" w:eastAsia="宋体" w:hAnsi="SimSun" w:cs="宋体"/>
          <w:sz w:val="28"/>
        </w:rPr>
        <w:t>发</w:t>
      </w:r>
      <w:r>
        <w:rPr>
          <w:rFonts w:ascii="宋体" w:eastAsia="宋体" w:hAnsi="MS Mincho" w:cs="宋体"/>
          <w:sz w:val="28"/>
        </w:rPr>
        <w:t>展。</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8"/>
          <w:cols w:space="708"/>
          <w:titlePg w:val="0"/>
        </w:sectPr>
      </w:pPr>
      <w:r>
        <w:rPr>
          <w:rFonts w:ascii="宋体" w:eastAsia="宋体" w:hAnsi="MS Mincho" w:cs="宋体"/>
          <w:sz w:val="28"/>
        </w:rPr>
        <w:t>一学年的教学工作已近尾声。</w:t>
      </w:r>
      <w:r>
        <w:rPr>
          <w:rFonts w:ascii="宋体" w:eastAsia="宋体" w:hAnsi="SimSun" w:cs="宋体"/>
          <w:sz w:val="28"/>
        </w:rPr>
        <w:t>这</w:t>
      </w:r>
      <w:r>
        <w:rPr>
          <w:rFonts w:ascii="宋体" w:eastAsia="宋体" w:hAnsi="MS Mincho" w:cs="宋体"/>
          <w:sz w:val="28"/>
        </w:rPr>
        <w:t>学年我任教的是二（</w:t>
      </w:r>
      <w:r>
        <w:rPr>
          <w:rFonts w:ascii="宋体" w:eastAsia="宋体" w:cs="宋体"/>
          <w:sz w:val="28"/>
        </w:rPr>
        <w:t>2</w:t>
      </w:r>
      <w:r>
        <w:rPr>
          <w:rFonts w:ascii="宋体" w:eastAsia="宋体" w:hAnsi="MS Mincho" w:cs="宋体"/>
          <w:sz w:val="28"/>
        </w:rPr>
        <w:t>）、二（</w:t>
      </w:r>
      <w:r>
        <w:rPr>
          <w:rFonts w:ascii="宋体" w:eastAsia="宋体" w:cs="宋体"/>
          <w:sz w:val="28"/>
        </w:rPr>
        <w:t>3</w:t>
      </w:r>
      <w:r>
        <w:rPr>
          <w:rFonts w:ascii="宋体" w:eastAsia="宋体" w:hAnsi="MS Mincho" w:cs="宋体"/>
          <w:sz w:val="28"/>
        </w:rPr>
        <w:t>）班的数学，在</w:t>
      </w:r>
      <w:r>
        <w:rPr>
          <w:rFonts w:ascii="宋体" w:eastAsia="宋体" w:hAnsi="SimSun" w:cs="宋体"/>
          <w:sz w:val="28"/>
        </w:rPr>
        <w:t>对</w:t>
      </w:r>
      <w:r>
        <w:rPr>
          <w:rFonts w:ascii="宋体" w:eastAsia="宋体" w:hAnsi="MS Mincho" w:cs="宋体"/>
          <w:sz w:val="28"/>
        </w:rPr>
        <w:t>学生情况有</w:t>
      </w:r>
      <w:r>
        <w:rPr>
          <w:rFonts w:ascii="宋体" w:eastAsia="宋体" w:hAnsi="SimSun" w:cs="宋体"/>
          <w:sz w:val="28"/>
        </w:rPr>
        <w:t>进</w:t>
      </w:r>
      <w:r>
        <w:rPr>
          <w:rFonts w:ascii="宋体" w:eastAsia="宋体" w:hAnsi="MS Mincho" w:cs="宋体"/>
          <w:sz w:val="28"/>
        </w:rPr>
        <w:t>一</w:t>
      </w:r>
      <w:r>
        <w:rPr>
          <w:rFonts w:ascii="宋体" w:eastAsia="宋体" w:hAnsi="SimSun" w:cs="宋体"/>
          <w:sz w:val="28"/>
        </w:rPr>
        <w:t>步</w:t>
      </w:r>
      <w:r>
        <w:rPr>
          <w:rFonts w:ascii="宋体" w:eastAsia="宋体" w:hAnsi="MS Mincho" w:cs="宋体"/>
          <w:sz w:val="28"/>
        </w:rPr>
        <w:t>了解，</w:t>
      </w:r>
      <w:r>
        <w:rPr>
          <w:rFonts w:ascii="宋体" w:eastAsia="宋体" w:hAnsi="SimSun" w:cs="宋体"/>
          <w:sz w:val="28"/>
        </w:rPr>
        <w:t>对</w:t>
      </w:r>
      <w:r>
        <w:rPr>
          <w:rFonts w:ascii="宋体" w:eastAsia="宋体" w:hAnsi="MS Mincho" w:cs="宋体"/>
          <w:sz w:val="28"/>
        </w:rPr>
        <w:t>新工作</w:t>
      </w:r>
      <w:r>
        <w:rPr>
          <w:rFonts w:ascii="宋体" w:eastAsia="宋体" w:hAnsi="SimSun" w:cs="宋体"/>
          <w:sz w:val="28"/>
        </w:rPr>
        <w:t>环</w:t>
      </w:r>
      <w:r>
        <w:rPr>
          <w:rFonts w:ascii="宋体" w:eastAsia="宋体" w:hAnsi="MS Mincho" w:cs="宋体"/>
          <w:sz w:val="28"/>
        </w:rPr>
        <w:t>境也逐</w:t>
      </w:r>
      <w:r>
        <w:rPr>
          <w:rFonts w:ascii="宋体" w:eastAsia="宋体" w:hAnsi="SimSun" w:cs="宋体"/>
          <w:sz w:val="28"/>
        </w:rPr>
        <w:t>渐</w:t>
      </w:r>
      <w:r>
        <w:rPr>
          <w:rFonts w:ascii="宋体" w:eastAsia="宋体" w:hAnsi="MS Mincho" w:cs="宋体"/>
          <w:sz w:val="28"/>
        </w:rPr>
        <w:t>适</w:t>
      </w:r>
      <w:r>
        <w:rPr>
          <w:rFonts w:ascii="宋体" w:eastAsia="宋体" w:hAnsi="SimSun" w:cs="宋体"/>
          <w:sz w:val="28"/>
        </w:rPr>
        <w:t>应</w:t>
      </w:r>
    </w:p>
    <w:p>
      <w:pPr>
        <w:spacing w:before="160" w:beforeAutospacing="0" w:after="160" w:afterAutospacing="0" w:line="360" w:lineRule="auto"/>
        <w:ind w:firstLine="560"/>
        <w:contextualSpacing w:val="0"/>
        <w:jc w:val="both"/>
      </w:pPr>
      <w:r>
        <w:rPr>
          <w:rFonts w:ascii="宋体" w:eastAsia="宋体" w:hAnsi="MS Mincho" w:cs="宋体"/>
          <w:sz w:val="28"/>
        </w:rPr>
        <w:t>下，本年度教学工作也</w:t>
      </w:r>
      <w:r>
        <w:rPr>
          <w:rFonts w:ascii="宋体" w:eastAsia="宋体" w:hAnsi="SimSun" w:cs="宋体"/>
          <w:sz w:val="28"/>
        </w:rPr>
        <w:t>较为顺</w:t>
      </w:r>
      <w:r>
        <w:rPr>
          <w:rFonts w:ascii="宋体" w:eastAsia="宋体" w:hAnsi="MS Mincho" w:cs="宋体"/>
          <w:sz w:val="28"/>
        </w:rPr>
        <w:t>利，</w:t>
      </w:r>
      <w:r>
        <w:rPr>
          <w:rFonts w:ascii="宋体" w:eastAsia="宋体" w:hAnsi="SimSun" w:cs="宋体"/>
          <w:sz w:val="28"/>
        </w:rPr>
        <w:t>对</w:t>
      </w:r>
      <w:r>
        <w:rPr>
          <w:rFonts w:ascii="宋体" w:eastAsia="宋体" w:hAnsi="MS Mincho" w:cs="宋体"/>
          <w:sz w:val="28"/>
        </w:rPr>
        <w:t>学校分配的各</w:t>
      </w:r>
      <w:r>
        <w:rPr>
          <w:rFonts w:ascii="宋体" w:eastAsia="宋体" w:hAnsi="SimSun" w:cs="宋体"/>
          <w:sz w:val="28"/>
        </w:rPr>
        <w:t>项</w:t>
      </w:r>
      <w:r>
        <w:rPr>
          <w:rFonts w:ascii="宋体" w:eastAsia="宋体" w:hAnsi="MS Mincho" w:cs="宋体"/>
          <w:sz w:val="28"/>
        </w:rPr>
        <w:t>工作，自己尽</w:t>
      </w:r>
      <w:r>
        <w:rPr>
          <w:rFonts w:ascii="宋体" w:eastAsia="宋体" w:hAnsi="SimSun" w:cs="宋体"/>
          <w:sz w:val="28"/>
        </w:rPr>
        <w:t>职</w:t>
      </w:r>
      <w:r>
        <w:rPr>
          <w:rFonts w:ascii="宋体" w:eastAsia="宋体" w:hAnsi="MS Mincho" w:cs="宋体"/>
          <w:sz w:val="28"/>
        </w:rPr>
        <w:t>尽</w:t>
      </w:r>
      <w:r>
        <w:rPr>
          <w:rFonts w:ascii="宋体" w:eastAsia="宋体" w:hAnsi="SimSun" w:cs="宋体"/>
          <w:sz w:val="28"/>
        </w:rPr>
        <w:t>责</w:t>
      </w:r>
      <w:r>
        <w:rPr>
          <w:rFonts w:ascii="宋体" w:eastAsia="宋体" w:hAnsi="MS Mincho" w:cs="宋体"/>
          <w:sz w:val="28"/>
        </w:rPr>
        <w:t>，兢兢</w:t>
      </w:r>
      <w:r>
        <w:rPr>
          <w:rFonts w:ascii="宋体" w:eastAsia="宋体" w:hAnsi="SimSun" w:cs="宋体"/>
          <w:sz w:val="28"/>
        </w:rPr>
        <w:t>业业</w:t>
      </w:r>
      <w:r>
        <w:rPr>
          <w:rFonts w:ascii="宋体" w:eastAsia="宋体" w:hAnsi="MS Mincho" w:cs="宋体"/>
          <w:sz w:val="28"/>
        </w:rPr>
        <w:t>，努力去完成。</w:t>
      </w:r>
      <w:r>
        <w:rPr>
          <w:rFonts w:ascii="宋体" w:eastAsia="宋体" w:hAnsi="SimSun" w:cs="宋体"/>
          <w:sz w:val="28"/>
        </w:rPr>
        <w:t>现对</w:t>
      </w:r>
      <w:r>
        <w:rPr>
          <w:rFonts w:ascii="宋体" w:eastAsia="宋体" w:hAnsi="MS Mincho" w:cs="宋体"/>
          <w:sz w:val="28"/>
        </w:rPr>
        <w:t>自己的工作回</w:t>
      </w:r>
      <w:r>
        <w:rPr>
          <w:rFonts w:ascii="宋体" w:eastAsia="宋体" w:hAnsi="SimSun" w:cs="宋体"/>
          <w:sz w:val="28"/>
        </w:rPr>
        <w:t>顾</w:t>
      </w:r>
      <w:r>
        <w:rPr>
          <w:rFonts w:ascii="宋体" w:eastAsia="宋体" w:hAnsi="MS Mincho" w:cs="宋体"/>
          <w:sz w:val="28"/>
        </w:rPr>
        <w:t>如下：一、</w:t>
      </w:r>
      <w:r>
        <w:rPr>
          <w:rFonts w:ascii="宋体" w:eastAsia="宋体" w:hAnsi="SimSun" w:cs="宋体"/>
          <w:sz w:val="28"/>
        </w:rPr>
        <w:t>认</w:t>
      </w:r>
      <w:r>
        <w:rPr>
          <w:rFonts w:ascii="宋体" w:eastAsia="宋体" w:hAnsi="MS Mincho" w:cs="宋体"/>
          <w:sz w:val="28"/>
        </w:rPr>
        <w:t>真做好</w:t>
      </w:r>
      <w:r>
        <w:rPr>
          <w:rFonts w:ascii="宋体" w:eastAsia="宋体" w:hAnsi="SimSun" w:cs="宋体"/>
          <w:sz w:val="28"/>
        </w:rPr>
        <w:t>每</w:t>
      </w:r>
      <w:r>
        <w:rPr>
          <w:rFonts w:ascii="宋体" w:eastAsia="宋体" w:hAnsi="MS Mincho" w:cs="宋体"/>
          <w:sz w:val="28"/>
        </w:rPr>
        <w:t>一</w:t>
      </w:r>
      <w:r>
        <w:rPr>
          <w:rFonts w:ascii="宋体" w:eastAsia="宋体" w:hAnsi="SimSun" w:cs="宋体"/>
          <w:sz w:val="28"/>
        </w:rPr>
        <w:t>项</w:t>
      </w:r>
      <w:r>
        <w:rPr>
          <w:rFonts w:ascii="宋体" w:eastAsia="宋体" w:hAnsi="MS Mincho" w:cs="宋体"/>
          <w:sz w:val="28"/>
        </w:rPr>
        <w:t>教学常</w:t>
      </w:r>
      <w:r>
        <w:rPr>
          <w:rFonts w:ascii="宋体" w:eastAsia="宋体" w:hAnsi="SimSun" w:cs="宋体"/>
          <w:sz w:val="28"/>
        </w:rPr>
        <w:t>规</w:t>
      </w:r>
      <w:r>
        <w:rPr>
          <w:rFonts w:ascii="宋体" w:eastAsia="宋体" w:hAnsi="MS Mincho" w:cs="宋体"/>
          <w:sz w:val="28"/>
        </w:rPr>
        <w:t>工作</w:t>
      </w:r>
    </w:p>
    <w:p>
      <w:pPr>
        <w:spacing w:before="160" w:beforeAutospacing="0" w:after="160" w:afterAutospacing="0" w:line="360" w:lineRule="auto"/>
        <w:ind w:firstLine="560"/>
        <w:contextualSpacing w:val="0"/>
        <w:jc w:val="both"/>
      </w:pPr>
      <w:r>
        <w:rPr>
          <w:rFonts w:ascii="宋体" w:eastAsia="宋体" w:hAnsi="MS Mincho" w:cs="宋体"/>
          <w:sz w:val="28"/>
        </w:rPr>
        <w:t>本学年，我</w:t>
      </w:r>
      <w:r>
        <w:rPr>
          <w:rFonts w:ascii="宋体" w:eastAsia="宋体" w:hAnsi="SimSun" w:cs="宋体"/>
          <w:sz w:val="28"/>
        </w:rPr>
        <w:t>坚</w:t>
      </w:r>
      <w:r>
        <w:rPr>
          <w:rFonts w:ascii="宋体" w:eastAsia="宋体" w:hAnsi="MS Mincho" w:cs="宋体"/>
          <w:sz w:val="28"/>
        </w:rPr>
        <w:t>持</w:t>
      </w:r>
      <w:r>
        <w:rPr>
          <w:rFonts w:ascii="宋体" w:eastAsia="宋体" w:hAnsi="SimSun" w:cs="宋体"/>
          <w:sz w:val="28"/>
        </w:rPr>
        <w:t>认</w:t>
      </w:r>
      <w:r>
        <w:rPr>
          <w:rFonts w:ascii="宋体" w:eastAsia="宋体" w:hAnsi="MS Mincho" w:cs="宋体"/>
          <w:sz w:val="28"/>
        </w:rPr>
        <w:t>真</w:t>
      </w:r>
      <w:r>
        <w:rPr>
          <w:rFonts w:ascii="宋体" w:eastAsia="宋体" w:hAnsi="SimSun" w:cs="宋体"/>
          <w:sz w:val="28"/>
        </w:rPr>
        <w:t>备</w:t>
      </w:r>
      <w:r>
        <w:rPr>
          <w:rFonts w:ascii="宋体" w:eastAsia="宋体" w:hAnsi="MS Mincho" w:cs="宋体"/>
          <w:sz w:val="28"/>
        </w:rPr>
        <w:t>好</w:t>
      </w:r>
      <w:r>
        <w:rPr>
          <w:rFonts w:ascii="宋体" w:eastAsia="宋体" w:hAnsi="SimSun" w:cs="宋体"/>
          <w:sz w:val="28"/>
        </w:rPr>
        <w:t>每</w:t>
      </w:r>
      <w:r>
        <w:rPr>
          <w:rFonts w:ascii="宋体" w:eastAsia="宋体" w:hAnsi="MS Mincho" w:cs="宋体"/>
          <w:sz w:val="28"/>
        </w:rPr>
        <w:t>一</w:t>
      </w:r>
      <w:r>
        <w:rPr>
          <w:rFonts w:ascii="宋体" w:eastAsia="宋体" w:hAnsi="SimSun" w:cs="宋体"/>
          <w:sz w:val="28"/>
        </w:rPr>
        <w:t>节课</w:t>
      </w:r>
      <w:r>
        <w:rPr>
          <w:rFonts w:ascii="宋体" w:eastAsia="宋体" w:hAnsi="MS Mincho" w:cs="宋体"/>
          <w:sz w:val="28"/>
        </w:rPr>
        <w:t>，力求上好</w:t>
      </w:r>
      <w:r>
        <w:rPr>
          <w:rFonts w:ascii="宋体" w:eastAsia="宋体" w:hAnsi="SimSun" w:cs="宋体"/>
          <w:sz w:val="28"/>
        </w:rPr>
        <w:t>每</w:t>
      </w:r>
      <w:r>
        <w:rPr>
          <w:rFonts w:ascii="宋体" w:eastAsia="宋体" w:hAnsi="MS Mincho" w:cs="宋体"/>
          <w:sz w:val="28"/>
        </w:rPr>
        <w:t>一</w:t>
      </w:r>
      <w:r>
        <w:rPr>
          <w:rFonts w:ascii="宋体" w:eastAsia="宋体" w:hAnsi="SimSun" w:cs="宋体"/>
          <w:sz w:val="28"/>
        </w:rPr>
        <w:t>节课</w:t>
      </w:r>
      <w:r>
        <w:rPr>
          <w:rFonts w:ascii="宋体" w:eastAsia="宋体" w:hAnsi="MS Mincho" w:cs="宋体"/>
          <w:sz w:val="28"/>
        </w:rPr>
        <w:t>，</w:t>
      </w:r>
      <w:r>
        <w:rPr>
          <w:rFonts w:ascii="宋体" w:eastAsia="宋体" w:hAnsi="SimSun" w:cs="宋体"/>
          <w:sz w:val="28"/>
        </w:rPr>
        <w:t>认</w:t>
      </w:r>
      <w:r>
        <w:rPr>
          <w:rFonts w:ascii="宋体" w:eastAsia="宋体" w:hAnsi="MS Mincho" w:cs="宋体"/>
          <w:sz w:val="28"/>
        </w:rPr>
        <w:t>真批改</w:t>
      </w:r>
      <w:r>
        <w:rPr>
          <w:rFonts w:ascii="宋体" w:eastAsia="宋体" w:hAnsi="SimSun" w:cs="宋体"/>
          <w:sz w:val="28"/>
        </w:rPr>
        <w:t>每</w:t>
      </w:r>
      <w:r>
        <w:rPr>
          <w:rFonts w:ascii="宋体" w:eastAsia="宋体" w:hAnsi="MS Mincho" w:cs="宋体"/>
          <w:sz w:val="28"/>
        </w:rPr>
        <w:t>一份作</w:t>
      </w:r>
      <w:r>
        <w:rPr>
          <w:rFonts w:ascii="宋体" w:eastAsia="宋体" w:hAnsi="SimSun" w:cs="宋体"/>
          <w:sz w:val="28"/>
        </w:rPr>
        <w:t>业</w:t>
      </w:r>
      <w:r>
        <w:rPr>
          <w:rFonts w:ascii="宋体" w:eastAsia="宋体" w:hAnsi="MS Mincho" w:cs="宋体"/>
          <w:sz w:val="28"/>
        </w:rPr>
        <w:t>，努力使自己做得更好。</w:t>
      </w:r>
    </w:p>
    <w:p>
      <w:pPr>
        <w:spacing w:before="160" w:beforeAutospacing="0" w:after="160" w:afterAutospacing="0" w:line="360" w:lineRule="auto"/>
        <w:ind w:firstLine="560"/>
        <w:contextualSpacing w:val="0"/>
        <w:jc w:val="both"/>
      </w:pPr>
      <w:r>
        <w:rPr>
          <w:rFonts w:ascii="宋体" w:eastAsia="宋体" w:cs="宋体"/>
          <w:sz w:val="28"/>
        </w:rPr>
        <w:t>1</w:t>
      </w:r>
      <w:r>
        <w:rPr>
          <w:rFonts w:ascii="宋体" w:eastAsia="宋体" w:hAnsi="MS Mincho" w:cs="宋体"/>
          <w:sz w:val="28"/>
        </w:rPr>
        <w:t>、</w:t>
      </w:r>
      <w:r>
        <w:rPr>
          <w:rFonts w:ascii="宋体" w:eastAsia="宋体" w:hAnsi="SimSun" w:cs="宋体"/>
          <w:sz w:val="28"/>
        </w:rPr>
        <w:t>备课</w:t>
      </w:r>
      <w:r>
        <w:rPr>
          <w:rFonts w:ascii="宋体" w:eastAsia="宋体" w:hAnsi="MS Mincho" w:cs="宋体"/>
          <w:sz w:val="28"/>
        </w:rPr>
        <w:t>我</w:t>
      </w:r>
      <w:r>
        <w:rPr>
          <w:rFonts w:ascii="宋体" w:eastAsia="宋体" w:hAnsi="SimSun" w:cs="宋体"/>
          <w:sz w:val="28"/>
        </w:rPr>
        <w:t>认</w:t>
      </w:r>
      <w:r>
        <w:rPr>
          <w:rFonts w:ascii="宋体" w:eastAsia="宋体" w:hAnsi="MS Mincho" w:cs="宋体"/>
          <w:sz w:val="28"/>
        </w:rPr>
        <w:t>真研</w:t>
      </w:r>
      <w:r>
        <w:rPr>
          <w:rFonts w:ascii="宋体" w:eastAsia="宋体" w:hAnsi="SimSun" w:cs="宋体"/>
          <w:sz w:val="28"/>
        </w:rPr>
        <w:t>读</w:t>
      </w:r>
      <w:r>
        <w:rPr>
          <w:rFonts w:ascii="宋体" w:eastAsia="宋体" w:hAnsi="MS Mincho" w:cs="宋体"/>
          <w:sz w:val="28"/>
        </w:rPr>
        <w:t>教材，分析教</w:t>
      </w:r>
      <w:r>
        <w:rPr>
          <w:rFonts w:ascii="宋体" w:eastAsia="宋体" w:hAnsi="SimSun" w:cs="宋体"/>
          <w:sz w:val="28"/>
        </w:rPr>
        <w:t>辅</w:t>
      </w:r>
      <w:r>
        <w:rPr>
          <w:rFonts w:ascii="宋体" w:eastAsia="宋体" w:hAnsi="MS Mincho" w:cs="宋体"/>
          <w:sz w:val="28"/>
        </w:rPr>
        <w:t>，做到</w:t>
      </w:r>
      <w:r>
        <w:rPr>
          <w:rFonts w:ascii="宋体" w:eastAsia="宋体" w:hAnsi="SimSun" w:cs="宋体"/>
          <w:sz w:val="28"/>
        </w:rPr>
        <w:t>每</w:t>
      </w:r>
      <w:r>
        <w:rPr>
          <w:rFonts w:ascii="宋体" w:eastAsia="宋体" w:hAnsi="MS Mincho" w:cs="宋体"/>
          <w:sz w:val="28"/>
        </w:rPr>
        <w:t>个知</w:t>
      </w:r>
      <w:r>
        <w:rPr>
          <w:rFonts w:ascii="宋体" w:eastAsia="宋体" w:hAnsi="SimSun" w:cs="宋体"/>
          <w:sz w:val="28"/>
        </w:rPr>
        <w:t>识</w:t>
      </w:r>
      <w:r>
        <w:rPr>
          <w:rFonts w:ascii="宋体" w:eastAsia="宋体" w:hAnsi="MS Mincho" w:cs="宋体"/>
          <w:sz w:val="28"/>
        </w:rPr>
        <w:t>点</w:t>
      </w:r>
      <w:r>
        <w:rPr>
          <w:rFonts w:ascii="宋体" w:eastAsia="宋体" w:hAnsi="SimSun" w:cs="宋体"/>
          <w:sz w:val="28"/>
        </w:rPr>
        <w:t>严</w:t>
      </w:r>
      <w:r>
        <w:rPr>
          <w:rFonts w:ascii="宋体" w:eastAsia="宋体" w:hAnsi="MS Mincho" w:cs="宋体"/>
          <w:sz w:val="28"/>
        </w:rPr>
        <w:t>抓</w:t>
      </w:r>
      <w:r>
        <w:rPr>
          <w:rFonts w:ascii="宋体" w:eastAsia="宋体" w:hAnsi="SimSun" w:cs="宋体"/>
          <w:sz w:val="28"/>
        </w:rPr>
        <w:t>细</w:t>
      </w:r>
      <w:r>
        <w:rPr>
          <w:rFonts w:ascii="宋体" w:eastAsia="宋体" w:hAnsi="MS Mincho" w:cs="宋体"/>
          <w:sz w:val="28"/>
        </w:rPr>
        <w:t>扣，准确把握学生的接受能力和知</w:t>
      </w:r>
      <w:r>
        <w:rPr>
          <w:rFonts w:ascii="宋体" w:eastAsia="宋体" w:hAnsi="SimSun" w:cs="宋体"/>
          <w:sz w:val="28"/>
        </w:rPr>
        <w:t>识</w:t>
      </w:r>
      <w:r>
        <w:rPr>
          <w:rFonts w:ascii="宋体" w:eastAsia="宋体" w:hAnsi="MS Mincho" w:cs="宋体"/>
          <w:sz w:val="28"/>
        </w:rPr>
        <w:t>的深度与广度。</w:t>
      </w:r>
    </w:p>
    <w:p>
      <w:pPr>
        <w:spacing w:before="160" w:beforeAutospacing="0" w:after="160" w:afterAutospacing="0" w:line="360" w:lineRule="auto"/>
        <w:ind w:firstLine="560"/>
        <w:contextualSpacing w:val="0"/>
        <w:jc w:val="both"/>
      </w:pPr>
      <w:r>
        <w:rPr>
          <w:rFonts w:ascii="宋体" w:eastAsia="宋体" w:cs="宋体"/>
          <w:sz w:val="28"/>
        </w:rPr>
        <w:t>2</w:t>
      </w:r>
      <w:r>
        <w:rPr>
          <w:rFonts w:ascii="宋体" w:eastAsia="宋体" w:hAnsi="MS Mincho" w:cs="宋体"/>
          <w:sz w:val="28"/>
        </w:rPr>
        <w:t>、上</w:t>
      </w:r>
      <w:r>
        <w:rPr>
          <w:rFonts w:ascii="宋体" w:eastAsia="宋体" w:hAnsi="SimSun" w:cs="宋体"/>
          <w:sz w:val="28"/>
        </w:rPr>
        <w:t>课</w:t>
      </w:r>
      <w:r>
        <w:rPr>
          <w:rFonts w:ascii="宋体" w:eastAsia="宋体" w:hAnsi="MS Mincho" w:cs="宋体"/>
          <w:sz w:val="28"/>
        </w:rPr>
        <w:t>上</w:t>
      </w:r>
      <w:r>
        <w:rPr>
          <w:rFonts w:ascii="宋体" w:eastAsia="宋体" w:hAnsi="SimSun" w:cs="宋体"/>
          <w:sz w:val="28"/>
        </w:rPr>
        <w:t>课</w:t>
      </w:r>
      <w:r>
        <w:rPr>
          <w:rFonts w:ascii="宋体" w:eastAsia="宋体" w:hAnsi="MS Mincho" w:cs="宋体"/>
          <w:sz w:val="28"/>
        </w:rPr>
        <w:t>做到精</w:t>
      </w:r>
      <w:r>
        <w:rPr>
          <w:rFonts w:ascii="宋体" w:eastAsia="宋体" w:hAnsi="SimSun" w:cs="宋体"/>
          <w:sz w:val="28"/>
        </w:rPr>
        <w:t>讲</w:t>
      </w:r>
      <w:r>
        <w:rPr>
          <w:rFonts w:ascii="宋体" w:eastAsia="宋体" w:hAnsi="MS Mincho" w:cs="宋体"/>
          <w:sz w:val="28"/>
        </w:rPr>
        <w:t>精</w:t>
      </w:r>
      <w:r>
        <w:rPr>
          <w:rFonts w:ascii="宋体" w:eastAsia="宋体" w:hAnsi="SimSun" w:cs="宋体"/>
          <w:sz w:val="28"/>
        </w:rPr>
        <w:t>练</w:t>
      </w:r>
      <w:r>
        <w:rPr>
          <w:rFonts w:ascii="宋体" w:eastAsia="宋体" w:hAnsi="MS Mincho" w:cs="宋体"/>
          <w:sz w:val="28"/>
        </w:rPr>
        <w:t>，巧</w:t>
      </w:r>
      <w:r>
        <w:rPr>
          <w:rFonts w:ascii="宋体" w:eastAsia="宋体" w:hAnsi="SimSun" w:cs="宋体"/>
          <w:sz w:val="28"/>
        </w:rPr>
        <w:t>讲</w:t>
      </w:r>
      <w:r>
        <w:rPr>
          <w:rFonts w:ascii="宋体" w:eastAsia="宋体" w:hAnsi="MS Mincho" w:cs="宋体"/>
          <w:sz w:val="28"/>
        </w:rPr>
        <w:t>巧</w:t>
      </w:r>
      <w:r>
        <w:rPr>
          <w:rFonts w:ascii="宋体" w:eastAsia="宋体" w:hAnsi="SimSun" w:cs="宋体"/>
          <w:sz w:val="28"/>
        </w:rPr>
        <w:t>练</w:t>
      </w:r>
      <w:r>
        <w:rPr>
          <w:rFonts w:ascii="宋体" w:eastAsia="宋体" w:hAnsi="MS Mincho" w:cs="宋体"/>
          <w:sz w:val="28"/>
        </w:rPr>
        <w:t>。抓住根本，</w:t>
      </w:r>
      <w:r>
        <w:rPr>
          <w:rFonts w:ascii="宋体" w:eastAsia="宋体" w:hAnsi="SimSun" w:cs="宋体"/>
          <w:sz w:val="28"/>
        </w:rPr>
        <w:t>讲</w:t>
      </w:r>
      <w:r>
        <w:rPr>
          <w:rFonts w:ascii="宋体" w:eastAsia="宋体" w:hAnsi="MS Mincho" w:cs="宋体"/>
          <w:sz w:val="28"/>
        </w:rPr>
        <w:t>求</w:t>
      </w:r>
      <w:r>
        <w:rPr>
          <w:rFonts w:ascii="宋体" w:eastAsia="宋体" w:hAnsi="SimSun" w:cs="宋体"/>
          <w:sz w:val="28"/>
        </w:rPr>
        <w:t>实</w:t>
      </w:r>
      <w:r>
        <w:rPr>
          <w:rFonts w:ascii="宋体" w:eastAsia="宋体" w:hAnsi="MS Mincho" w:cs="宋体"/>
          <w:sz w:val="28"/>
        </w:rPr>
        <w:t>效，重</w:t>
      </w:r>
      <w:r>
        <w:rPr>
          <w:rFonts w:ascii="宋体" w:eastAsia="宋体" w:hAnsi="SimSun" w:cs="宋体"/>
          <w:sz w:val="28"/>
        </w:rPr>
        <w:t>视</w:t>
      </w:r>
      <w:r>
        <w:rPr>
          <w:rFonts w:ascii="宋体" w:eastAsia="宋体" w:hAnsi="MS Mincho" w:cs="宋体"/>
          <w:sz w:val="28"/>
        </w:rPr>
        <w:t>数学基本功</w:t>
      </w:r>
      <w:r>
        <w:rPr>
          <w:rFonts w:ascii="宋体" w:eastAsia="宋体" w:hAnsi="SimSun" w:cs="宋体"/>
          <w:sz w:val="28"/>
        </w:rPr>
        <w:t>训练</w:t>
      </w:r>
      <w:r>
        <w:rPr>
          <w:rFonts w:ascii="宋体" w:eastAsia="宋体" w:hAnsi="MS Mincho" w:cs="宋体"/>
          <w:sz w:val="28"/>
        </w:rPr>
        <w:t>，准确把握学生的学</w:t>
      </w:r>
      <w:r>
        <w:rPr>
          <w:rFonts w:ascii="宋体" w:eastAsia="宋体" w:hAnsi="SimSun" w:cs="宋体"/>
          <w:sz w:val="28"/>
        </w:rPr>
        <w:t>习</w:t>
      </w:r>
      <w:r>
        <w:rPr>
          <w:rFonts w:ascii="宋体" w:eastAsia="宋体" w:hAnsi="MS Mincho" w:cs="宋体"/>
          <w:sz w:val="28"/>
        </w:rPr>
        <w:t>的</w:t>
      </w:r>
      <w:r>
        <w:rPr>
          <w:rFonts w:ascii="宋体" w:eastAsia="宋体" w:hAnsi="SimSun" w:cs="宋体"/>
          <w:sz w:val="28"/>
        </w:rPr>
        <w:t>动态</w:t>
      </w:r>
      <w:r>
        <w:rPr>
          <w:rFonts w:ascii="宋体" w:eastAsia="宋体" w:hAnsi="MS Mincho" w:cs="宋体"/>
          <w:sz w:val="28"/>
        </w:rPr>
        <w:t>，采取灵活多</w:t>
      </w:r>
      <w:r>
        <w:rPr>
          <w:rFonts w:ascii="宋体" w:eastAsia="宋体" w:hAnsi="SimSun" w:cs="宋体"/>
          <w:sz w:val="28"/>
        </w:rPr>
        <w:t>样</w:t>
      </w:r>
      <w:r>
        <w:rPr>
          <w:rFonts w:ascii="宋体" w:eastAsia="宋体" w:hAnsi="MS Mincho" w:cs="宋体"/>
          <w:sz w:val="28"/>
        </w:rPr>
        <w:t>的教学方法和管理方法，注重在教学中充分利用教具和多媒体教学手段，最大限度的</w:t>
      </w:r>
      <w:r>
        <w:rPr>
          <w:rFonts w:ascii="宋体" w:eastAsia="宋体" w:hAnsi="SimSun" w:cs="宋体"/>
          <w:sz w:val="28"/>
        </w:rPr>
        <w:t>调动</w:t>
      </w:r>
      <w:r>
        <w:rPr>
          <w:rFonts w:ascii="宋体" w:eastAsia="宋体" w:hAnsi="MS Mincho" w:cs="宋体"/>
          <w:sz w:val="28"/>
        </w:rPr>
        <w:t>全班学生学</w:t>
      </w:r>
      <w:r>
        <w:rPr>
          <w:rFonts w:ascii="宋体" w:eastAsia="宋体" w:hAnsi="SimSun" w:cs="宋体"/>
          <w:sz w:val="28"/>
        </w:rPr>
        <w:t>习</w:t>
      </w:r>
      <w:r>
        <w:rPr>
          <w:rFonts w:ascii="宋体" w:eastAsia="宋体" w:hAnsi="MS Mincho" w:cs="宋体"/>
          <w:sz w:val="28"/>
        </w:rPr>
        <w:t>的主</w:t>
      </w:r>
      <w:r>
        <w:rPr>
          <w:rFonts w:ascii="宋体" w:eastAsia="宋体" w:hAnsi="SimSun" w:cs="宋体"/>
          <w:sz w:val="28"/>
        </w:rPr>
        <w:t>动</w:t>
      </w:r>
      <w:r>
        <w:rPr>
          <w:rFonts w:ascii="宋体" w:eastAsia="宋体" w:hAnsi="MS Mincho" w:cs="宋体"/>
          <w:sz w:val="28"/>
        </w:rPr>
        <w:t>性，使学生全身心地投入到学</w:t>
      </w:r>
      <w:r>
        <w:rPr>
          <w:rFonts w:ascii="宋体" w:eastAsia="宋体" w:hAnsi="SimSun" w:cs="宋体"/>
          <w:sz w:val="28"/>
        </w:rPr>
        <w:t>习</w:t>
      </w:r>
      <w:r>
        <w:rPr>
          <w:rFonts w:ascii="宋体" w:eastAsia="宋体" w:hAnsi="MS Mincho" w:cs="宋体"/>
          <w:sz w:val="28"/>
        </w:rPr>
        <w:t>活</w:t>
      </w:r>
      <w:r>
        <w:rPr>
          <w:rFonts w:ascii="宋体" w:eastAsia="宋体" w:hAnsi="SimSun" w:cs="宋体"/>
          <w:sz w:val="28"/>
        </w:rPr>
        <w:t>动</w:t>
      </w:r>
      <w:r>
        <w:rPr>
          <w:rFonts w:ascii="宋体" w:eastAsia="宋体" w:hAnsi="MS Mincho" w:cs="宋体"/>
          <w:sz w:val="28"/>
        </w:rPr>
        <w:t>中来。</w:t>
      </w:r>
    </w:p>
    <w:p>
      <w:pPr>
        <w:spacing w:before="160" w:beforeAutospacing="0" w:after="160" w:afterAutospacing="0" w:line="360" w:lineRule="auto"/>
        <w:ind w:firstLine="560"/>
        <w:contextualSpacing w:val="0"/>
        <w:jc w:val="both"/>
      </w:pPr>
      <w:r>
        <w:rPr>
          <w:rFonts w:ascii="宋体" w:eastAsia="宋体" w:hAnsi="MS Mincho" w:cs="宋体"/>
          <w:sz w:val="28"/>
        </w:rPr>
        <w:t>注重学生的学法指</w:t>
      </w:r>
      <w:r>
        <w:rPr>
          <w:rFonts w:ascii="宋体" w:eastAsia="宋体" w:hAnsi="SimSun" w:cs="宋体"/>
          <w:sz w:val="28"/>
        </w:rPr>
        <w:t>导</w:t>
      </w:r>
      <w:r>
        <w:rPr>
          <w:rFonts w:ascii="宋体" w:eastAsia="宋体" w:hAnsi="MS Mincho" w:cs="宋体"/>
          <w:sz w:val="28"/>
        </w:rPr>
        <w:t>，加</w:t>
      </w:r>
      <w:r>
        <w:rPr>
          <w:rFonts w:ascii="宋体" w:eastAsia="宋体" w:hAnsi="SimSun" w:cs="宋体"/>
          <w:sz w:val="28"/>
        </w:rPr>
        <w:t>强</w:t>
      </w:r>
      <w:r>
        <w:rPr>
          <w:rFonts w:ascii="宋体" w:eastAsia="宋体" w:hAnsi="MS Mincho" w:cs="宋体"/>
          <w:sz w:val="28"/>
        </w:rPr>
        <w:t>学生的基本能力的培</w:t>
      </w:r>
      <w:r>
        <w:rPr>
          <w:rFonts w:ascii="宋体" w:eastAsia="宋体" w:hAnsi="SimSun" w:cs="宋体"/>
          <w:sz w:val="28"/>
        </w:rPr>
        <w:t>养</w:t>
      </w:r>
      <w:r>
        <w:rPr>
          <w:rFonts w:ascii="宋体" w:eastAsia="宋体" w:hAnsi="MS Mincho" w:cs="宋体"/>
          <w:sz w:val="28"/>
        </w:rPr>
        <w:t>，使学生会学</w:t>
      </w:r>
      <w:r>
        <w:rPr>
          <w:rFonts w:ascii="宋体" w:eastAsia="宋体" w:hAnsi="SimSun" w:cs="宋体"/>
          <w:sz w:val="28"/>
        </w:rPr>
        <w:t>习</w:t>
      </w:r>
      <w:r>
        <w:rPr>
          <w:rFonts w:ascii="宋体" w:eastAsia="宋体" w:hAnsi="MS Mincho" w:cs="宋体"/>
          <w:sz w:val="28"/>
        </w:rPr>
        <w:t>、</w:t>
      </w:r>
      <w:r>
        <w:rPr>
          <w:rFonts w:ascii="宋体" w:eastAsia="宋体" w:hAnsi="SimSun" w:cs="宋体"/>
          <w:sz w:val="28"/>
        </w:rPr>
        <w:t>爱</w:t>
      </w:r>
      <w:r>
        <w:rPr>
          <w:rFonts w:ascii="宋体" w:eastAsia="宋体" w:hAnsi="MS Mincho" w:cs="宋体"/>
          <w:sz w:val="28"/>
        </w:rPr>
        <w:t>学</w:t>
      </w:r>
      <w:r>
        <w:rPr>
          <w:rFonts w:ascii="宋体" w:eastAsia="宋体" w:hAnsi="SimSun" w:cs="宋体"/>
          <w:sz w:val="28"/>
        </w:rPr>
        <w:t>习</w:t>
      </w:r>
      <w:r>
        <w:rPr>
          <w:rFonts w:ascii="宋体" w:eastAsia="宋体" w:hAnsi="MS Mincho" w:cs="宋体"/>
          <w:sz w:val="28"/>
        </w:rPr>
        <w:t>、把学</w:t>
      </w:r>
      <w:r>
        <w:rPr>
          <w:rFonts w:ascii="宋体" w:eastAsia="宋体" w:hAnsi="SimSun" w:cs="宋体"/>
          <w:sz w:val="28"/>
        </w:rPr>
        <w:t>习</w:t>
      </w:r>
      <w:r>
        <w:rPr>
          <w:rFonts w:ascii="宋体" w:eastAsia="宋体" w:hAnsi="MS Mincho" w:cs="宋体"/>
          <w:sz w:val="28"/>
        </w:rPr>
        <w:t>的主</w:t>
      </w:r>
      <w:r>
        <w:rPr>
          <w:rFonts w:ascii="宋体" w:eastAsia="宋体" w:hAnsi="SimSun" w:cs="宋体"/>
          <w:sz w:val="28"/>
        </w:rPr>
        <w:t>动权</w:t>
      </w:r>
      <w:r>
        <w:rPr>
          <w:rFonts w:ascii="宋体" w:eastAsia="宋体" w:hAnsi="MS Mincho" w:cs="宋体"/>
          <w:sz w:val="28"/>
        </w:rPr>
        <w:t>交</w:t>
      </w:r>
      <w:r>
        <w:rPr>
          <w:rFonts w:ascii="宋体" w:eastAsia="宋体" w:hAnsi="SimSun" w:cs="宋体"/>
          <w:sz w:val="28"/>
        </w:rPr>
        <w:t>给</w:t>
      </w:r>
      <w:r>
        <w:rPr>
          <w:rFonts w:ascii="宋体" w:eastAsia="宋体" w:hAnsi="MS Mincho" w:cs="宋体"/>
          <w:sz w:val="28"/>
        </w:rPr>
        <w:t>学生。</w:t>
      </w:r>
    </w:p>
    <w:p>
      <w:pPr>
        <w:spacing w:before="160" w:beforeAutospacing="0" w:after="160" w:afterAutospacing="0" w:line="360" w:lineRule="auto"/>
        <w:ind w:firstLine="560"/>
        <w:contextualSpacing w:val="0"/>
        <w:jc w:val="both"/>
      </w:pPr>
      <w:r>
        <w:rPr>
          <w:rFonts w:ascii="宋体" w:eastAsia="宋体" w:cs="宋体"/>
          <w:sz w:val="28"/>
        </w:rPr>
        <w:t>3</w:t>
      </w:r>
      <w:r>
        <w:rPr>
          <w:rFonts w:ascii="宋体" w:eastAsia="宋体" w:hAnsi="MS Mincho" w:cs="宋体"/>
          <w:sz w:val="28"/>
        </w:rPr>
        <w:t>、批改作</w:t>
      </w:r>
      <w:r>
        <w:rPr>
          <w:rFonts w:ascii="宋体" w:eastAsia="宋体" w:hAnsi="SimSun" w:cs="宋体"/>
          <w:sz w:val="28"/>
        </w:rPr>
        <w:t>业</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9"/>
          <w:cols w:space="708"/>
          <w:titlePg w:val="0"/>
        </w:sectPr>
      </w:pPr>
      <w:r>
        <w:rPr>
          <w:rFonts w:ascii="宋体" w:eastAsia="宋体" w:hAnsi="SimSun" w:cs="宋体"/>
          <w:sz w:val="28"/>
        </w:rPr>
        <w:t>针对</w:t>
      </w:r>
      <w:r>
        <w:rPr>
          <w:rFonts w:ascii="宋体" w:eastAsia="宋体" w:hAnsi="MS Mincho" w:cs="宋体"/>
          <w:sz w:val="28"/>
        </w:rPr>
        <w:t>不同的</w:t>
      </w:r>
      <w:r>
        <w:rPr>
          <w:rFonts w:ascii="宋体" w:eastAsia="宋体" w:hAnsi="SimSun" w:cs="宋体"/>
          <w:sz w:val="28"/>
        </w:rPr>
        <w:t>练习错误</w:t>
      </w:r>
      <w:r>
        <w:rPr>
          <w:rFonts w:ascii="宋体" w:eastAsia="宋体" w:hAnsi="MS Mincho" w:cs="宋体"/>
          <w:sz w:val="28"/>
        </w:rPr>
        <w:t>，教</w:t>
      </w:r>
      <w:r>
        <w:rPr>
          <w:rFonts w:ascii="宋体" w:eastAsia="宋体" w:hAnsi="SimSun" w:cs="宋体"/>
          <w:sz w:val="28"/>
        </w:rPr>
        <w:t>师</w:t>
      </w:r>
      <w:r>
        <w:rPr>
          <w:rFonts w:ascii="宋体" w:eastAsia="宋体" w:hAnsi="MS Mincho" w:cs="宋体"/>
          <w:sz w:val="28"/>
        </w:rPr>
        <w:t>面批，指出个性</w:t>
      </w:r>
      <w:r>
        <w:rPr>
          <w:rFonts w:ascii="宋体" w:eastAsia="宋体" w:hAnsi="SimSun" w:cs="宋体"/>
          <w:sz w:val="28"/>
        </w:rPr>
        <w:t>问题</w:t>
      </w:r>
      <w:r>
        <w:rPr>
          <w:rFonts w:ascii="宋体" w:eastAsia="宋体" w:hAnsi="MS Mincho" w:cs="宋体"/>
          <w:sz w:val="28"/>
        </w:rPr>
        <w:t>，集体</w:t>
      </w:r>
      <w:r>
        <w:rPr>
          <w:rFonts w:ascii="宋体" w:eastAsia="宋体" w:hAnsi="SimSun" w:cs="宋体"/>
          <w:sz w:val="28"/>
        </w:rPr>
        <w:t>订</w:t>
      </w:r>
      <w:r>
        <w:rPr>
          <w:rFonts w:ascii="宋体" w:eastAsia="宋体" w:hAnsi="MS Mincho" w:cs="宋体"/>
          <w:sz w:val="28"/>
        </w:rPr>
        <w:t>正共性</w:t>
      </w:r>
      <w:r>
        <w:rPr>
          <w:rFonts w:ascii="宋体" w:eastAsia="宋体" w:hAnsi="SimSun" w:cs="宋体"/>
          <w:sz w:val="28"/>
        </w:rPr>
        <w:t>问题</w:t>
      </w:r>
      <w:r>
        <w:rPr>
          <w:rFonts w:ascii="宋体" w:eastAsia="宋体" w:hAnsi="MS Mincho" w:cs="宋体"/>
          <w:sz w:val="28"/>
        </w:rPr>
        <w:t>。批改作</w:t>
      </w:r>
      <w:r>
        <w:rPr>
          <w:rFonts w:ascii="宋体" w:eastAsia="宋体" w:hAnsi="SimSun" w:cs="宋体"/>
          <w:sz w:val="28"/>
        </w:rPr>
        <w:t>业时</w:t>
      </w:r>
      <w:r>
        <w:rPr>
          <w:rFonts w:ascii="宋体" w:eastAsia="宋体" w:hAnsi="MS Mincho" w:cs="宋体"/>
          <w:sz w:val="28"/>
        </w:rPr>
        <w:t>，我也</w:t>
      </w:r>
      <w:r>
        <w:rPr>
          <w:rFonts w:ascii="宋体" w:eastAsia="宋体" w:hAnsi="SimSun" w:cs="宋体"/>
          <w:sz w:val="28"/>
        </w:rPr>
        <w:t>实</w:t>
      </w:r>
      <w:r>
        <w:rPr>
          <w:rFonts w:ascii="宋体" w:eastAsia="宋体" w:hAnsi="MS Mincho" w:cs="宋体"/>
          <w:sz w:val="28"/>
        </w:rPr>
        <w:t>行</w:t>
      </w:r>
      <w:r>
        <w:rPr>
          <w:rFonts w:ascii="宋体" w:eastAsia="宋体" w:cs="宋体"/>
          <w:sz w:val="28"/>
        </w:rPr>
        <w:t>“</w:t>
      </w:r>
      <w:r>
        <w:rPr>
          <w:rFonts w:ascii="宋体" w:eastAsia="宋体" w:hAnsi="MS Mincho" w:cs="宋体"/>
          <w:sz w:val="28"/>
        </w:rPr>
        <w:t>因材施教</w:t>
      </w:r>
      <w:r>
        <w:rPr>
          <w:rFonts w:ascii="宋体" w:eastAsia="宋体" w:cs="宋体"/>
          <w:sz w:val="28"/>
        </w:rPr>
        <w:t>”</w:t>
      </w:r>
      <w:r>
        <w:rPr>
          <w:rFonts w:ascii="宋体" w:eastAsia="宋体" w:hAnsi="MS Mincho" w:cs="宋体"/>
          <w:sz w:val="28"/>
        </w:rPr>
        <w:t>：</w:t>
      </w:r>
      <w:r>
        <w:rPr>
          <w:rFonts w:ascii="宋体" w:eastAsia="宋体" w:hAnsi="SimSun" w:cs="宋体"/>
          <w:sz w:val="28"/>
        </w:rPr>
        <w:t>对</w:t>
      </w:r>
      <w:r>
        <w:rPr>
          <w:rFonts w:ascii="宋体" w:eastAsia="宋体" w:hAnsi="MS Mincho" w:cs="宋体"/>
          <w:sz w:val="28"/>
        </w:rPr>
        <w:t>于</w:t>
      </w:r>
      <w:r>
        <w:rPr>
          <w:rFonts w:ascii="宋体" w:eastAsia="宋体" w:hAnsi="SimSun" w:cs="宋体"/>
          <w:sz w:val="28"/>
        </w:rPr>
        <w:t>较</w:t>
      </w:r>
      <w:r>
        <w:rPr>
          <w:rFonts w:ascii="宋体" w:eastAsia="宋体" w:hAnsi="MS Mincho" w:cs="宋体"/>
          <w:sz w:val="28"/>
        </w:rPr>
        <w:t>好的学生，教</w:t>
      </w:r>
      <w:r>
        <w:rPr>
          <w:rFonts w:ascii="宋体" w:eastAsia="宋体" w:hAnsi="SimSun" w:cs="宋体"/>
          <w:sz w:val="28"/>
        </w:rPr>
        <w:t>师</w:t>
      </w:r>
      <w:r>
        <w:rPr>
          <w:rFonts w:ascii="宋体" w:eastAsia="宋体" w:hAnsi="MS Mincho" w:cs="宋体"/>
          <w:sz w:val="28"/>
        </w:rPr>
        <w:t>点出</w:t>
      </w:r>
      <w:r>
        <w:rPr>
          <w:rFonts w:ascii="宋体" w:eastAsia="宋体" w:hAnsi="SimSun" w:cs="宋体"/>
          <w:sz w:val="28"/>
        </w:rPr>
        <w:t>错题</w:t>
      </w:r>
      <w:r>
        <w:rPr>
          <w:rFonts w:ascii="宋体" w:eastAsia="宋体" w:hAnsi="MS Mincho" w:cs="宋体"/>
          <w:sz w:val="28"/>
        </w:rPr>
        <w:t>，不指明</w:t>
      </w:r>
      <w:r>
        <w:rPr>
          <w:rFonts w:ascii="宋体" w:eastAsia="宋体" w:hAnsi="SimSun" w:cs="宋体"/>
          <w:sz w:val="28"/>
        </w:rPr>
        <w:t>错处</w:t>
      </w:r>
      <w:r>
        <w:rPr>
          <w:rFonts w:ascii="宋体" w:eastAsia="宋体" w:hAnsi="MS Mincho" w:cs="宋体"/>
          <w:sz w:val="28"/>
        </w:rPr>
        <w:t>，</w:t>
      </w:r>
      <w:r>
        <w:rPr>
          <w:rFonts w:ascii="宋体" w:eastAsia="宋体" w:hAnsi="SimSun" w:cs="宋体"/>
          <w:sz w:val="28"/>
        </w:rPr>
        <w:t>让</w:t>
      </w:r>
      <w:r>
        <w:rPr>
          <w:rFonts w:ascii="宋体" w:eastAsia="宋体" w:hAnsi="MS Mincho" w:cs="宋体"/>
          <w:sz w:val="28"/>
        </w:rPr>
        <w:t>学生自己</w:t>
      </w:r>
      <w:r>
        <w:rPr>
          <w:rFonts w:ascii="宋体" w:eastAsia="宋体" w:hAnsi="SimSun" w:cs="宋体"/>
          <w:sz w:val="28"/>
        </w:rPr>
        <w:t>查</w:t>
      </w:r>
      <w:r>
        <w:rPr>
          <w:rFonts w:ascii="宋体" w:eastAsia="宋体" w:hAnsi="MS Mincho" w:cs="宋体"/>
          <w:sz w:val="28"/>
        </w:rPr>
        <w:t>找</w:t>
      </w:r>
      <w:r>
        <w:rPr>
          <w:rFonts w:ascii="宋体" w:eastAsia="宋体" w:hAnsi="SimSun" w:cs="宋体"/>
          <w:sz w:val="28"/>
        </w:rPr>
        <w:t>错误</w:t>
      </w:r>
      <w:r>
        <w:rPr>
          <w:rFonts w:ascii="宋体" w:eastAsia="宋体" w:hAnsi="MS Mincho" w:cs="宋体"/>
          <w:sz w:val="28"/>
        </w:rPr>
        <w:t>，增</w:t>
      </w:r>
      <w:r>
        <w:rPr>
          <w:rFonts w:ascii="宋体" w:eastAsia="宋体" w:hAnsi="SimSun" w:cs="宋体"/>
          <w:sz w:val="28"/>
        </w:rPr>
        <w:t>强</w:t>
      </w:r>
      <w:r>
        <w:rPr>
          <w:rFonts w:ascii="宋体" w:eastAsia="宋体" w:hAnsi="MS Mincho" w:cs="宋体"/>
          <w:sz w:val="28"/>
        </w:rPr>
        <w:t>学生的分析能力；</w:t>
      </w:r>
      <w:r>
        <w:rPr>
          <w:rFonts w:ascii="宋体" w:eastAsia="宋体" w:hAnsi="SimSun" w:cs="宋体"/>
          <w:sz w:val="28"/>
        </w:rPr>
        <w:t>对</w:t>
      </w:r>
      <w:r>
        <w:rPr>
          <w:rFonts w:ascii="宋体" w:eastAsia="宋体" w:hAnsi="MS Mincho" w:cs="宋体"/>
          <w:sz w:val="28"/>
        </w:rPr>
        <w:t>于有困</w:t>
      </w:r>
      <w:r>
        <w:rPr>
          <w:rFonts w:ascii="宋体" w:eastAsia="宋体" w:hAnsi="SimSun" w:cs="宋体"/>
          <w:sz w:val="28"/>
        </w:rPr>
        <w:t>难</w:t>
      </w:r>
      <w:r>
        <w:rPr>
          <w:rFonts w:ascii="宋体" w:eastAsia="宋体" w:hAnsi="MS Mincho" w:cs="宋体"/>
          <w:sz w:val="28"/>
        </w:rPr>
        <w:t>的学生，就当面分析</w:t>
      </w:r>
      <w:r>
        <w:rPr>
          <w:rFonts w:ascii="宋体" w:eastAsia="宋体" w:hAnsi="SimSun" w:cs="宋体"/>
          <w:sz w:val="28"/>
        </w:rPr>
        <w:t>错</w:t>
      </w:r>
      <w:r>
        <w:rPr>
          <w:rFonts w:ascii="宋体" w:eastAsia="宋体" w:hAnsi="MS Mincho" w:cs="宋体"/>
          <w:sz w:val="28"/>
        </w:rPr>
        <w:t>因，当面</w:t>
      </w:r>
      <w:r>
        <w:rPr>
          <w:rFonts w:ascii="宋体" w:eastAsia="宋体" w:hAnsi="SimSun" w:cs="宋体"/>
          <w:sz w:val="28"/>
        </w:rPr>
        <w:t>订</w:t>
      </w:r>
      <w:r>
        <w:rPr>
          <w:rFonts w:ascii="宋体" w:eastAsia="宋体" w:hAnsi="MS Mincho" w:cs="宋体"/>
          <w:sz w:val="28"/>
        </w:rPr>
        <w:t>正之后，仍</w:t>
      </w:r>
      <w:r>
        <w:rPr>
          <w:rFonts w:ascii="宋体" w:eastAsia="宋体" w:hAnsi="SimSun" w:cs="宋体"/>
          <w:sz w:val="28"/>
        </w:rPr>
        <w:t>给优</w:t>
      </w:r>
      <w:r>
        <w:rPr>
          <w:rFonts w:ascii="宋体" w:eastAsia="宋体" w:hAnsi="MS Mincho" w:cs="宋体"/>
          <w:sz w:val="28"/>
        </w:rPr>
        <w:t>分。鼓励学生独立作</w:t>
      </w:r>
      <w:r>
        <w:rPr>
          <w:rFonts w:ascii="宋体" w:eastAsia="宋体" w:hAnsi="SimSun" w:cs="宋体"/>
          <w:sz w:val="28"/>
        </w:rPr>
        <w:t>业</w:t>
      </w:r>
      <w:r>
        <w:rPr>
          <w:rFonts w:ascii="宋体" w:eastAsia="宋体" w:hAnsi="MS Mincho" w:cs="宋体"/>
          <w:sz w:val="28"/>
        </w:rPr>
        <w:t>的</w:t>
      </w:r>
      <w:r>
        <w:rPr>
          <w:rFonts w:ascii="宋体" w:eastAsia="宋体" w:hAnsi="SimSun" w:cs="宋体"/>
          <w:sz w:val="28"/>
        </w:rPr>
        <w:t>习惯</w:t>
      </w:r>
      <w:r>
        <w:rPr>
          <w:rFonts w:ascii="宋体" w:eastAsia="宋体" w:hAnsi="MS Mincho" w:cs="宋体"/>
          <w:sz w:val="28"/>
        </w:rPr>
        <w:t>，</w:t>
      </w:r>
      <w:r>
        <w:rPr>
          <w:rFonts w:ascii="宋体" w:eastAsia="宋体" w:hAnsi="SimSun" w:cs="宋体"/>
          <w:sz w:val="28"/>
        </w:rPr>
        <w:t>对</w:t>
      </w:r>
      <w:r>
        <w:rPr>
          <w:rFonts w:ascii="宋体" w:eastAsia="宋体" w:hAnsi="MS Mincho" w:cs="宋体"/>
          <w:sz w:val="28"/>
        </w:rPr>
        <w:t>激</w:t>
      </w:r>
      <w:r>
        <w:rPr>
          <w:rFonts w:ascii="宋体" w:eastAsia="宋体" w:hAnsi="SimSun" w:cs="宋体"/>
          <w:sz w:val="28"/>
        </w:rPr>
        <w:t>发</w:t>
      </w:r>
      <w:r>
        <w:rPr>
          <w:rFonts w:ascii="宋体" w:eastAsia="宋体" w:hAnsi="MS Mincho" w:cs="宋体"/>
          <w:sz w:val="28"/>
        </w:rPr>
        <w:t>学</w:t>
      </w:r>
      <w:r>
        <w:rPr>
          <w:rFonts w:ascii="宋体" w:eastAsia="宋体" w:hAnsi="SimSun" w:cs="宋体"/>
          <w:sz w:val="28"/>
        </w:rPr>
        <w:t>习</w:t>
      </w:r>
      <w:r>
        <w:rPr>
          <w:rFonts w:ascii="宋体" w:eastAsia="宋体" w:hAnsi="MS Mincho" w:cs="宋体"/>
          <w:sz w:val="28"/>
        </w:rPr>
        <w:t>的</w:t>
      </w:r>
      <w:r>
        <w:rPr>
          <w:rFonts w:ascii="宋体" w:eastAsia="宋体" w:hAnsi="SimSun" w:cs="宋体"/>
          <w:sz w:val="28"/>
        </w:rPr>
        <w:t>兴</w:t>
      </w:r>
      <w:r>
        <w:rPr>
          <w:rFonts w:ascii="宋体" w:eastAsia="宋体" w:hAnsi="MS Mincho" w:cs="宋体"/>
          <w:sz w:val="28"/>
        </w:rPr>
        <w:t>趣取得了</w:t>
      </w:r>
      <w:r>
        <w:rPr>
          <w:rFonts w:ascii="宋体" w:eastAsia="宋体" w:hAnsi="SimSun" w:cs="宋体"/>
          <w:sz w:val="28"/>
        </w:rPr>
        <w:t>较</w:t>
      </w:r>
      <w:r>
        <w:rPr>
          <w:rFonts w:ascii="宋体" w:eastAsia="宋体" w:hAnsi="MS Mincho" w:cs="宋体"/>
          <w:sz w:val="28"/>
        </w:rPr>
        <w:t>好效果。分析</w:t>
      </w:r>
      <w:r>
        <w:rPr>
          <w:rFonts w:ascii="宋体" w:eastAsia="宋体" w:hAnsi="SimSun" w:cs="宋体"/>
          <w:sz w:val="28"/>
        </w:rPr>
        <w:t>练习产</w:t>
      </w:r>
      <w:r>
        <w:rPr>
          <w:rFonts w:ascii="宋体" w:eastAsia="宋体" w:hAnsi="MS Mincho" w:cs="宋体"/>
          <w:sz w:val="28"/>
        </w:rPr>
        <w:t>生</w:t>
      </w:r>
      <w:r>
        <w:rPr>
          <w:rFonts w:ascii="宋体" w:eastAsia="宋体" w:hAnsi="SimSun" w:cs="宋体"/>
          <w:sz w:val="28"/>
        </w:rPr>
        <w:t>错误</w:t>
      </w:r>
      <w:r>
        <w:rPr>
          <w:rFonts w:ascii="宋体" w:eastAsia="宋体" w:hAnsi="MS Mincho" w:cs="宋体"/>
          <w:sz w:val="28"/>
        </w:rPr>
        <w:t>的原因，改</w:t>
      </w:r>
      <w:r>
        <w:rPr>
          <w:rFonts w:ascii="宋体" w:eastAsia="宋体" w:hAnsi="SimSun" w:cs="宋体"/>
          <w:sz w:val="28"/>
        </w:rPr>
        <w:t>进</w:t>
      </w:r>
      <w:r>
        <w:rPr>
          <w:rFonts w:ascii="宋体" w:eastAsia="宋体" w:hAnsi="MS Mincho" w:cs="宋体"/>
          <w:sz w:val="28"/>
        </w:rPr>
        <w:t>教学，提高教</w:t>
      </w:r>
      <w:r>
        <w:rPr>
          <w:rFonts w:ascii="宋体" w:eastAsia="宋体" w:hAnsi="SimSun" w:cs="宋体"/>
          <w:sz w:val="28"/>
        </w:rPr>
        <w:t>师</w:t>
      </w:r>
      <w:r>
        <w:rPr>
          <w:rFonts w:ascii="宋体" w:eastAsia="宋体" w:hAnsi="MS Mincho" w:cs="宋体"/>
          <w:sz w:val="28"/>
        </w:rPr>
        <w:t>教学的</w:t>
      </w:r>
      <w:r>
        <w:rPr>
          <w:rFonts w:ascii="宋体" w:eastAsia="宋体" w:hAnsi="SimSun" w:cs="宋体"/>
          <w:sz w:val="28"/>
        </w:rPr>
        <w:t>针对</w:t>
      </w:r>
      <w:r>
        <w:rPr>
          <w:rFonts w:ascii="宋体" w:eastAsia="宋体" w:hAnsi="MS Mincho" w:cs="宋体"/>
          <w:sz w:val="28"/>
        </w:rPr>
        <w:t>性。</w:t>
      </w:r>
      <w:r>
        <w:rPr>
          <w:rFonts w:ascii="宋体" w:eastAsia="宋体" w:cs="宋体"/>
          <w:sz w:val="28"/>
        </w:rPr>
        <w:t xml:space="preserve"> 4</w:t>
      </w:r>
      <w:r>
        <w:rPr>
          <w:rFonts w:ascii="宋体" w:eastAsia="宋体" w:hAnsi="MS Mincho" w:cs="宋体"/>
          <w:sz w:val="28"/>
        </w:rPr>
        <w:t>。特</w:t>
      </w:r>
      <w:r>
        <w:rPr>
          <w:rFonts w:ascii="宋体" w:eastAsia="宋体" w:hAnsi="SimSun" w:cs="宋体"/>
          <w:sz w:val="28"/>
        </w:rPr>
        <w:t>别</w:t>
      </w:r>
      <w:r>
        <w:rPr>
          <w:rFonts w:ascii="宋体" w:eastAsia="宋体" w:hAnsi="MS Mincho" w:cs="宋体"/>
          <w:sz w:val="28"/>
        </w:rPr>
        <w:t>注重</w:t>
      </w:r>
      <w:r>
        <w:rPr>
          <w:rFonts w:ascii="宋体" w:eastAsia="宋体" w:hAnsi="SimSun" w:cs="宋体"/>
          <w:sz w:val="28"/>
        </w:rPr>
        <w:t>对</w:t>
      </w:r>
      <w:r>
        <w:rPr>
          <w:rFonts w:ascii="宋体" w:eastAsia="宋体" w:hAnsi="MS Mincho" w:cs="宋体"/>
          <w:sz w:val="28"/>
        </w:rPr>
        <w:t>后</w:t>
      </w:r>
      <w:r>
        <w:rPr>
          <w:rFonts w:ascii="宋体" w:eastAsia="宋体" w:hAnsi="SimSun" w:cs="宋体"/>
          <w:sz w:val="28"/>
        </w:rPr>
        <w:t>进</w:t>
      </w:r>
      <w:r>
        <w:rPr>
          <w:rFonts w:ascii="宋体" w:eastAsia="宋体" w:hAnsi="MS Mincho" w:cs="宋体"/>
          <w:sz w:val="28"/>
        </w:rPr>
        <w:t>生的</w:t>
      </w:r>
      <w:r>
        <w:rPr>
          <w:rFonts w:ascii="宋体" w:eastAsia="宋体" w:hAnsi="SimSun" w:cs="宋体"/>
          <w:sz w:val="28"/>
        </w:rPr>
        <w:t>辅导</w:t>
      </w:r>
      <w:r>
        <w:rPr>
          <w:rFonts w:ascii="宋体" w:eastAsia="宋体" w:hAnsi="MS Mincho" w:cs="宋体"/>
          <w:sz w:val="28"/>
        </w:rPr>
        <w:t>。在教学中注意降低</w:t>
      </w:r>
      <w:r>
        <w:rPr>
          <w:rFonts w:ascii="宋体" w:eastAsia="宋体" w:hAnsi="SimSun" w:cs="宋体"/>
          <w:sz w:val="28"/>
        </w:rPr>
        <w:t>难</w:t>
      </w:r>
      <w:r>
        <w:rPr>
          <w:rFonts w:ascii="宋体" w:eastAsia="宋体" w:hAnsi="MS Mincho" w:cs="宋体"/>
          <w:sz w:val="28"/>
        </w:rPr>
        <w:t>度、放</w:t>
      </w:r>
      <w:r>
        <w:rPr>
          <w:rFonts w:ascii="宋体" w:eastAsia="宋体" w:hAnsi="SimSun" w:cs="宋体"/>
          <w:sz w:val="28"/>
        </w:rPr>
        <w:t>缓</w:t>
      </w:r>
      <w:r>
        <w:rPr>
          <w:rFonts w:ascii="宋体" w:eastAsia="宋体" w:hAnsi="MS Mincho" w:cs="宋体"/>
          <w:sz w:val="28"/>
        </w:rPr>
        <w:t>坡度，在</w:t>
      </w:r>
      <w:r>
        <w:rPr>
          <w:rFonts w:ascii="宋体" w:eastAsia="宋体" w:hAnsi="SimSun" w:cs="宋体"/>
          <w:sz w:val="28"/>
        </w:rPr>
        <w:t>课</w:t>
      </w:r>
      <w:r>
        <w:rPr>
          <w:rFonts w:ascii="宋体" w:eastAsia="宋体" w:hAnsi="MS Mincho" w:cs="宋体"/>
          <w:sz w:val="28"/>
        </w:rPr>
        <w:t>后</w:t>
      </w:r>
    </w:p>
    <w:p>
      <w:pPr>
        <w:spacing w:before="160" w:beforeAutospacing="0" w:after="160" w:afterAutospacing="0" w:line="360" w:lineRule="auto"/>
        <w:ind w:firstLine="560"/>
        <w:contextualSpacing w:val="0"/>
        <w:jc w:val="both"/>
      </w:pPr>
      <w:r>
        <w:rPr>
          <w:rFonts w:ascii="宋体" w:eastAsia="宋体" w:hAnsi="SimSun" w:cs="宋体"/>
          <w:sz w:val="28"/>
        </w:rPr>
        <w:t>辅导</w:t>
      </w:r>
      <w:r>
        <w:rPr>
          <w:rFonts w:ascii="宋体" w:eastAsia="宋体" w:hAnsi="MS Mincho" w:cs="宋体"/>
          <w:sz w:val="28"/>
        </w:rPr>
        <w:t>中，</w:t>
      </w:r>
      <w:r>
        <w:rPr>
          <w:rFonts w:ascii="宋体" w:eastAsia="宋体" w:hAnsi="SimSun" w:cs="宋体"/>
          <w:sz w:val="28"/>
        </w:rPr>
        <w:t>查</w:t>
      </w:r>
      <w:r>
        <w:rPr>
          <w:rFonts w:ascii="宋体" w:eastAsia="宋体" w:hAnsi="MS Mincho" w:cs="宋体"/>
          <w:sz w:val="28"/>
        </w:rPr>
        <w:t>缺</w:t>
      </w:r>
      <w:r>
        <w:rPr>
          <w:rFonts w:ascii="宋体" w:eastAsia="宋体" w:hAnsi="SimSun" w:cs="宋体"/>
          <w:sz w:val="28"/>
        </w:rPr>
        <w:t>补</w:t>
      </w:r>
      <w:r>
        <w:rPr>
          <w:rFonts w:ascii="宋体" w:eastAsia="宋体" w:hAnsi="MS Mincho" w:cs="宋体"/>
          <w:sz w:val="28"/>
        </w:rPr>
        <w:t>漏，因材施教。逐</w:t>
      </w:r>
      <w:r>
        <w:rPr>
          <w:rFonts w:ascii="宋体" w:eastAsia="宋体" w:hAnsi="SimSun" w:cs="宋体"/>
          <w:sz w:val="28"/>
        </w:rPr>
        <w:t>步</w:t>
      </w:r>
      <w:r>
        <w:rPr>
          <w:rFonts w:ascii="宋体" w:eastAsia="宋体" w:hAnsi="MS Mincho" w:cs="宋体"/>
          <w:sz w:val="28"/>
        </w:rPr>
        <w:t>培</w:t>
      </w:r>
      <w:r>
        <w:rPr>
          <w:rFonts w:ascii="宋体" w:eastAsia="宋体" w:hAnsi="SimSun" w:cs="宋体"/>
          <w:sz w:val="28"/>
        </w:rPr>
        <w:t>养</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的学</w:t>
      </w:r>
      <w:r>
        <w:rPr>
          <w:rFonts w:ascii="宋体" w:eastAsia="宋体" w:hAnsi="SimSun" w:cs="宋体"/>
          <w:sz w:val="28"/>
        </w:rPr>
        <w:t>习兴</w:t>
      </w:r>
      <w:r>
        <w:rPr>
          <w:rFonts w:ascii="宋体" w:eastAsia="宋体" w:hAnsi="MS Mincho" w:cs="宋体"/>
          <w:sz w:val="28"/>
        </w:rPr>
        <w:t>趣，提高他</w:t>
      </w:r>
      <w:r>
        <w:rPr>
          <w:rFonts w:ascii="宋体" w:eastAsia="宋体" w:hAnsi="SimSun" w:cs="宋体"/>
          <w:sz w:val="28"/>
        </w:rPr>
        <w:t>们</w:t>
      </w:r>
      <w:r>
        <w:rPr>
          <w:rFonts w:ascii="宋体" w:eastAsia="宋体" w:hAnsi="MS Mincho" w:cs="宋体"/>
          <w:sz w:val="28"/>
        </w:rPr>
        <w:t>的学</w:t>
      </w:r>
      <w:r>
        <w:rPr>
          <w:rFonts w:ascii="宋体" w:eastAsia="宋体" w:hAnsi="SimSun" w:cs="宋体"/>
          <w:sz w:val="28"/>
        </w:rPr>
        <w:t>习</w:t>
      </w:r>
      <w:r>
        <w:rPr>
          <w:rFonts w:ascii="宋体" w:eastAsia="宋体" w:hAnsi="MS Mincho" w:cs="宋体"/>
          <w:sz w:val="28"/>
        </w:rPr>
        <w:t>自信心，</w:t>
      </w:r>
    </w:p>
    <w:p>
      <w:pPr>
        <w:spacing w:before="160" w:beforeAutospacing="0" w:after="160" w:afterAutospacing="0" w:line="360" w:lineRule="auto"/>
        <w:ind w:firstLine="560"/>
        <w:contextualSpacing w:val="0"/>
        <w:jc w:val="both"/>
      </w:pPr>
      <w:r>
        <w:rPr>
          <w:rFonts w:ascii="宋体" w:eastAsia="宋体" w:hAnsi="MS Mincho" w:cs="宋体"/>
          <w:b/>
          <w:bCs/>
          <w:sz w:val="28"/>
        </w:rPr>
        <w:t>二、注意学生良好学</w:t>
      </w:r>
      <w:r>
        <w:rPr>
          <w:rFonts w:ascii="宋体" w:eastAsia="宋体" w:hAnsi="SimSun" w:cs="宋体"/>
          <w:b/>
          <w:bCs/>
          <w:sz w:val="28"/>
        </w:rPr>
        <w:t>习习惯</w:t>
      </w:r>
      <w:r>
        <w:rPr>
          <w:rFonts w:ascii="宋体" w:eastAsia="宋体" w:hAnsi="MS Mincho" w:cs="宋体"/>
          <w:b/>
          <w:bCs/>
          <w:sz w:val="28"/>
        </w:rPr>
        <w:t>的培</w:t>
      </w:r>
      <w:r>
        <w:rPr>
          <w:rFonts w:ascii="宋体" w:eastAsia="宋体" w:hAnsi="SimSun" w:cs="宋体"/>
          <w:b/>
          <w:bCs/>
          <w:sz w:val="28"/>
        </w:rPr>
        <w:t>养</w:t>
      </w:r>
      <w:r>
        <w:rPr>
          <w:rFonts w:ascii="宋体" w:eastAsia="宋体" w:hAnsi="MS Mincho" w:cs="宋体"/>
          <w:b/>
          <w:bCs/>
          <w:sz w:val="28"/>
        </w:rPr>
        <w:t>。</w:t>
      </w:r>
    </w:p>
    <w:p>
      <w:pPr>
        <w:spacing w:before="160" w:beforeAutospacing="0" w:after="160" w:afterAutospacing="0" w:line="360" w:lineRule="auto"/>
        <w:ind w:firstLine="560"/>
        <w:contextualSpacing w:val="0"/>
        <w:jc w:val="both"/>
      </w:pPr>
      <w:r>
        <w:rPr>
          <w:rFonts w:ascii="宋体" w:eastAsia="宋体" w:hAnsi="SimSun" w:cs="宋体"/>
          <w:sz w:val="28"/>
        </w:rPr>
        <w:t>虽</w:t>
      </w:r>
      <w:r>
        <w:rPr>
          <w:rFonts w:ascii="宋体" w:eastAsia="宋体" w:hAnsi="MS Mincho" w:cs="宋体"/>
          <w:sz w:val="28"/>
        </w:rPr>
        <w:t>然在一年</w:t>
      </w:r>
      <w:r>
        <w:rPr>
          <w:rFonts w:ascii="宋体" w:eastAsia="宋体" w:hAnsi="SimSun" w:cs="宋体"/>
          <w:sz w:val="28"/>
        </w:rPr>
        <w:t>级</w:t>
      </w:r>
      <w:r>
        <w:rPr>
          <w:rFonts w:ascii="宋体" w:eastAsia="宋体" w:hAnsi="MS Mincho" w:cs="宋体"/>
          <w:sz w:val="28"/>
        </w:rPr>
        <w:t>也有</w:t>
      </w:r>
      <w:r>
        <w:rPr>
          <w:rFonts w:ascii="宋体" w:eastAsia="宋体" w:hAnsi="SimSun" w:cs="宋体"/>
          <w:sz w:val="28"/>
        </w:rPr>
        <w:t>过</w:t>
      </w:r>
      <w:r>
        <w:rPr>
          <w:rFonts w:ascii="宋体" w:eastAsia="宋体" w:hAnsi="MS Mincho" w:cs="宋体"/>
          <w:sz w:val="28"/>
        </w:rPr>
        <w:t>一年的</w:t>
      </w:r>
      <w:r>
        <w:rPr>
          <w:rFonts w:ascii="宋体" w:eastAsia="宋体" w:hAnsi="SimSun" w:cs="宋体"/>
          <w:sz w:val="28"/>
        </w:rPr>
        <w:t>训练</w:t>
      </w:r>
      <w:r>
        <w:rPr>
          <w:rFonts w:ascii="宋体" w:eastAsia="宋体" w:hAnsi="MS Mincho" w:cs="宋体"/>
          <w:sz w:val="28"/>
        </w:rPr>
        <w:t>，但是</w:t>
      </w:r>
      <w:r>
        <w:rPr>
          <w:rFonts w:ascii="宋体" w:eastAsia="宋体" w:hAnsi="SimSun" w:cs="宋体"/>
          <w:sz w:val="28"/>
        </w:rPr>
        <w:t>习惯</w:t>
      </w:r>
      <w:r>
        <w:rPr>
          <w:rFonts w:ascii="宋体" w:eastAsia="宋体" w:hAnsi="MS Mincho" w:cs="宋体"/>
          <w:sz w:val="28"/>
        </w:rPr>
        <w:t>需要</w:t>
      </w:r>
      <w:r>
        <w:rPr>
          <w:rFonts w:ascii="宋体" w:eastAsia="宋体" w:hAnsi="SimSun" w:cs="宋体"/>
          <w:sz w:val="28"/>
        </w:rPr>
        <w:t>长</w:t>
      </w:r>
      <w:r>
        <w:rPr>
          <w:rFonts w:ascii="宋体" w:eastAsia="宋体" w:hAnsi="MS Mincho" w:cs="宋体"/>
          <w:sz w:val="28"/>
        </w:rPr>
        <w:t>期培</w:t>
      </w:r>
      <w:r>
        <w:rPr>
          <w:rFonts w:ascii="宋体" w:eastAsia="宋体" w:hAnsi="SimSun" w:cs="宋体"/>
          <w:sz w:val="28"/>
        </w:rPr>
        <w:t>养</w:t>
      </w:r>
      <w:r>
        <w:rPr>
          <w:rFonts w:ascii="宋体" w:eastAsia="宋体" w:hAnsi="MS Mincho" w:cs="宋体"/>
          <w:sz w:val="28"/>
        </w:rPr>
        <w:t>，并不断提高要求。如</w:t>
      </w:r>
      <w:r>
        <w:rPr>
          <w:rFonts w:ascii="宋体" w:eastAsia="宋体" w:hAnsi="SimSun" w:cs="宋体"/>
          <w:sz w:val="28"/>
        </w:rPr>
        <w:t>认</w:t>
      </w:r>
      <w:r>
        <w:rPr>
          <w:rFonts w:ascii="宋体" w:eastAsia="宋体" w:hAnsi="MS Mincho" w:cs="宋体"/>
          <w:sz w:val="28"/>
        </w:rPr>
        <w:t>真独立按</w:t>
      </w:r>
      <w:r>
        <w:rPr>
          <w:rFonts w:ascii="宋体" w:eastAsia="宋体" w:hAnsi="SimSun" w:cs="宋体"/>
          <w:sz w:val="28"/>
        </w:rPr>
        <w:t>时</w:t>
      </w:r>
      <w:r>
        <w:rPr>
          <w:rFonts w:ascii="宋体" w:eastAsia="宋体" w:hAnsi="MS Mincho" w:cs="宋体"/>
          <w:sz w:val="28"/>
        </w:rPr>
        <w:t>完成作</w:t>
      </w:r>
      <w:r>
        <w:rPr>
          <w:rFonts w:ascii="宋体" w:eastAsia="宋体" w:hAnsi="SimSun" w:cs="宋体"/>
          <w:sz w:val="28"/>
        </w:rPr>
        <w:t>业</w:t>
      </w:r>
      <w:r>
        <w:rPr>
          <w:rFonts w:ascii="宋体" w:eastAsia="宋体" w:hAnsi="MS Mincho" w:cs="宋体"/>
          <w:sz w:val="28"/>
        </w:rPr>
        <w:t>，有</w:t>
      </w:r>
      <w:r>
        <w:rPr>
          <w:rFonts w:ascii="宋体" w:eastAsia="宋体" w:hAnsi="SimSun" w:cs="宋体"/>
          <w:sz w:val="28"/>
        </w:rPr>
        <w:t>错</w:t>
      </w:r>
      <w:r>
        <w:rPr>
          <w:rFonts w:ascii="宋体" w:eastAsia="宋体" w:hAnsi="MS Mincho" w:cs="宋体"/>
          <w:sz w:val="28"/>
        </w:rPr>
        <w:t>自</w:t>
      </w:r>
      <w:r>
        <w:rPr>
          <w:rFonts w:ascii="宋体" w:eastAsia="宋体" w:hAnsi="SimSun" w:cs="宋体"/>
          <w:sz w:val="28"/>
        </w:rPr>
        <w:t>觉</w:t>
      </w:r>
      <w:r>
        <w:rPr>
          <w:rFonts w:ascii="宋体" w:eastAsia="宋体" w:hAnsi="MS Mincho" w:cs="宋体"/>
          <w:sz w:val="28"/>
        </w:rPr>
        <w:t>改正的</w:t>
      </w:r>
      <w:r>
        <w:rPr>
          <w:rFonts w:ascii="宋体" w:eastAsia="宋体" w:hAnsi="SimSun" w:cs="宋体"/>
          <w:sz w:val="28"/>
        </w:rPr>
        <w:t>习惯</w:t>
      </w:r>
      <w:r>
        <w:rPr>
          <w:rFonts w:ascii="宋体" w:eastAsia="宋体" w:hAnsi="MS Mincho" w:cs="宋体"/>
          <w:sz w:val="28"/>
        </w:rPr>
        <w:t>；</w:t>
      </w:r>
      <w:r>
        <w:rPr>
          <w:rFonts w:ascii="宋体" w:eastAsia="宋体" w:hAnsi="SimSun" w:cs="宋体"/>
          <w:sz w:val="28"/>
        </w:rPr>
        <w:t>书</w:t>
      </w:r>
      <w:r>
        <w:rPr>
          <w:rFonts w:ascii="宋体" w:eastAsia="宋体" w:hAnsi="MS Mincho" w:cs="宋体"/>
          <w:sz w:val="28"/>
        </w:rPr>
        <w:t>写工整、格式</w:t>
      </w:r>
      <w:r>
        <w:rPr>
          <w:rFonts w:ascii="宋体" w:eastAsia="宋体" w:hAnsi="SimSun" w:cs="宋体"/>
          <w:sz w:val="28"/>
        </w:rPr>
        <w:t>规</w:t>
      </w:r>
      <w:r>
        <w:rPr>
          <w:rFonts w:ascii="宋体" w:eastAsia="宋体" w:hAnsi="MS Mincho" w:cs="宋体"/>
          <w:sz w:val="28"/>
        </w:rPr>
        <w:t>范的</w:t>
      </w:r>
      <w:r>
        <w:rPr>
          <w:rFonts w:ascii="宋体" w:eastAsia="宋体" w:hAnsi="SimSun" w:cs="宋体"/>
          <w:sz w:val="28"/>
        </w:rPr>
        <w:t>习惯</w:t>
      </w:r>
      <w:r>
        <w:rPr>
          <w:rFonts w:ascii="宋体" w:eastAsia="宋体" w:hAnsi="MS Mincho" w:cs="宋体"/>
          <w:sz w:val="28"/>
        </w:rPr>
        <w:t>；遵守</w:t>
      </w:r>
      <w:r>
        <w:rPr>
          <w:rFonts w:ascii="宋体" w:eastAsia="宋体" w:hAnsi="SimSun" w:cs="宋体"/>
          <w:sz w:val="28"/>
        </w:rPr>
        <w:t>课</w:t>
      </w:r>
      <w:r>
        <w:rPr>
          <w:rFonts w:ascii="宋体" w:eastAsia="宋体" w:hAnsi="MS Mincho" w:cs="宋体"/>
          <w:sz w:val="28"/>
        </w:rPr>
        <w:t>堂常</w:t>
      </w:r>
      <w:r>
        <w:rPr>
          <w:rFonts w:ascii="宋体" w:eastAsia="宋体" w:hAnsi="SimSun" w:cs="宋体"/>
          <w:sz w:val="28"/>
        </w:rPr>
        <w:t>规</w:t>
      </w:r>
      <w:r>
        <w:rPr>
          <w:rFonts w:ascii="宋体" w:eastAsia="宋体" w:hAnsi="MS Mincho" w:cs="宋体"/>
          <w:sz w:val="28"/>
        </w:rPr>
        <w:t>的</w:t>
      </w:r>
      <w:r>
        <w:rPr>
          <w:rFonts w:ascii="宋体" w:eastAsia="宋体" w:hAnsi="SimSun" w:cs="宋体"/>
          <w:sz w:val="28"/>
        </w:rPr>
        <w:t>习惯</w:t>
      </w:r>
      <w:r>
        <w:rPr>
          <w:rFonts w:ascii="宋体" w:eastAsia="宋体" w:hAnsi="MS Mincho" w:cs="宋体"/>
          <w:sz w:val="28"/>
        </w:rPr>
        <w:t>等等。</w:t>
      </w:r>
    </w:p>
    <w:p>
      <w:pPr>
        <w:spacing w:before="160" w:beforeAutospacing="0" w:after="160" w:afterAutospacing="0" w:line="360" w:lineRule="auto"/>
        <w:ind w:firstLine="560"/>
        <w:contextualSpacing w:val="0"/>
        <w:jc w:val="both"/>
      </w:pPr>
      <w:r>
        <w:rPr>
          <w:rFonts w:ascii="宋体" w:eastAsia="宋体" w:hAnsi="MS Mincho" w:cs="宋体"/>
          <w:b/>
          <w:bCs/>
          <w:sz w:val="28"/>
        </w:rPr>
        <w:t>三、有效</w:t>
      </w:r>
      <w:r>
        <w:rPr>
          <w:rFonts w:ascii="宋体" w:eastAsia="宋体" w:hAnsi="SimSun" w:cs="宋体"/>
          <w:b/>
          <w:bCs/>
          <w:sz w:val="28"/>
        </w:rPr>
        <w:t>组织</w:t>
      </w:r>
      <w:r>
        <w:rPr>
          <w:rFonts w:ascii="宋体" w:eastAsia="宋体" w:hAnsi="MS Mincho" w:cs="宋体"/>
          <w:b/>
          <w:bCs/>
          <w:sz w:val="28"/>
        </w:rPr>
        <w:t>教学活</w:t>
      </w:r>
      <w:r>
        <w:rPr>
          <w:rFonts w:ascii="宋体" w:eastAsia="宋体" w:hAnsi="SimSun" w:cs="宋体"/>
          <w:b/>
          <w:bCs/>
          <w:sz w:val="28"/>
        </w:rPr>
        <w:t>动</w:t>
      </w:r>
      <w:r>
        <w:rPr>
          <w:rFonts w:ascii="宋体" w:eastAsia="宋体" w:hAnsi="MS Mincho" w:cs="宋体"/>
          <w:b/>
          <w:bCs/>
          <w:sz w:val="28"/>
        </w:rPr>
        <w:t>，提高学生的学</w:t>
      </w:r>
      <w:r>
        <w:rPr>
          <w:rFonts w:ascii="宋体" w:eastAsia="宋体" w:hAnsi="SimSun" w:cs="宋体"/>
          <w:b/>
          <w:bCs/>
          <w:sz w:val="28"/>
        </w:rPr>
        <w:t>习兴</w:t>
      </w:r>
      <w:r>
        <w:rPr>
          <w:rFonts w:ascii="宋体" w:eastAsia="宋体" w:hAnsi="MS Mincho" w:cs="宋体"/>
          <w:b/>
          <w:bCs/>
          <w:sz w:val="28"/>
        </w:rPr>
        <w:t>趣。</w:t>
      </w:r>
      <w:r>
        <w:rPr>
          <w:rFonts w:ascii="宋体" w:eastAsia="宋体" w:hAnsi="SimSun" w:cs="宋体"/>
          <w:b/>
          <w:sz w:val="28"/>
        </w:rPr>
        <w:t>兴</w:t>
      </w:r>
      <w:r>
        <w:rPr>
          <w:rFonts w:ascii="宋体" w:eastAsia="宋体" w:hAnsi="MS Mincho" w:cs="宋体"/>
          <w:b/>
          <w:sz w:val="28"/>
        </w:rPr>
        <w:t>趣是最好的教</w:t>
      </w:r>
      <w:r>
        <w:rPr>
          <w:rFonts w:ascii="宋体" w:eastAsia="宋体" w:hAnsi="SimSun" w:cs="宋体"/>
          <w:b/>
          <w:sz w:val="28"/>
        </w:rPr>
        <w:t>师</w:t>
      </w:r>
      <w:r>
        <w:rPr>
          <w:rFonts w:ascii="宋体" w:eastAsia="宋体" w:hAnsi="MS Mincho" w:cs="宋体"/>
          <w:b/>
          <w:sz w:val="28"/>
        </w:rPr>
        <w:t>。于是本学期我也采用一些行之有效的教学策略，希望</w:t>
      </w:r>
      <w:r>
        <w:rPr>
          <w:rFonts w:ascii="宋体" w:eastAsia="宋体" w:hAnsi="SimSun" w:cs="宋体"/>
          <w:b/>
          <w:sz w:val="28"/>
        </w:rPr>
        <w:t>让</w:t>
      </w:r>
      <w:r>
        <w:rPr>
          <w:rFonts w:ascii="宋体" w:eastAsia="宋体" w:hAnsi="MS Mincho" w:cs="宋体"/>
          <w:b/>
          <w:sz w:val="28"/>
        </w:rPr>
        <w:t>学生</w:t>
      </w:r>
      <w:r>
        <w:rPr>
          <w:rFonts w:ascii="宋体" w:eastAsia="宋体" w:hAnsi="SimSun" w:cs="宋体"/>
          <w:b/>
          <w:sz w:val="28"/>
        </w:rPr>
        <w:t>乐</w:t>
      </w:r>
      <w:r>
        <w:rPr>
          <w:rFonts w:ascii="宋体" w:eastAsia="宋体" w:hAnsi="MS Mincho" w:cs="宋体"/>
          <w:b/>
          <w:sz w:val="28"/>
        </w:rPr>
        <w:t>意去学数学。</w:t>
      </w:r>
    </w:p>
    <w:p>
      <w:pPr>
        <w:spacing w:before="160" w:beforeAutospacing="0" w:after="160" w:afterAutospacing="0" w:line="360" w:lineRule="auto"/>
        <w:ind w:firstLine="560"/>
        <w:contextualSpacing w:val="0"/>
        <w:jc w:val="both"/>
      </w:pPr>
      <w:r>
        <w:rPr>
          <w:rFonts w:ascii="宋体" w:eastAsia="宋体" w:cs="宋体"/>
          <w:sz w:val="28"/>
        </w:rPr>
        <w:t>1</w:t>
      </w:r>
      <w:r>
        <w:rPr>
          <w:rFonts w:ascii="宋体" w:eastAsia="宋体" w:hAnsi="MS Mincho" w:cs="宋体"/>
          <w:sz w:val="28"/>
        </w:rPr>
        <w:t>、</w:t>
      </w:r>
      <w:r>
        <w:rPr>
          <w:rFonts w:ascii="宋体" w:eastAsia="宋体" w:hAnsi="SimSun" w:cs="宋体"/>
          <w:sz w:val="28"/>
        </w:rPr>
        <w:t>组织</w:t>
      </w:r>
      <w:r>
        <w:rPr>
          <w:rFonts w:ascii="宋体" w:eastAsia="宋体" w:hAnsi="MS Mincho" w:cs="宋体"/>
          <w:sz w:val="28"/>
        </w:rPr>
        <w:t>学生</w:t>
      </w:r>
      <w:r>
        <w:rPr>
          <w:rFonts w:ascii="宋体" w:eastAsia="宋体" w:hAnsi="SimSun" w:cs="宋体"/>
          <w:sz w:val="28"/>
        </w:rPr>
        <w:t>竞</w:t>
      </w:r>
      <w:r>
        <w:rPr>
          <w:rFonts w:ascii="宋体" w:eastAsia="宋体" w:hAnsi="MS Mincho" w:cs="宋体"/>
          <w:sz w:val="28"/>
        </w:rPr>
        <w:t>争，班</w:t>
      </w:r>
      <w:r>
        <w:rPr>
          <w:rFonts w:ascii="宋体" w:eastAsia="宋体" w:hAnsi="SimSun" w:cs="宋体"/>
          <w:sz w:val="28"/>
        </w:rPr>
        <w:t>级</w:t>
      </w:r>
      <w:r>
        <w:rPr>
          <w:rFonts w:ascii="宋体" w:eastAsia="宋体" w:hAnsi="MS Mincho" w:cs="宋体"/>
          <w:sz w:val="28"/>
        </w:rPr>
        <w:t>与班</w:t>
      </w:r>
      <w:r>
        <w:rPr>
          <w:rFonts w:ascii="宋体" w:eastAsia="宋体" w:hAnsi="SimSun" w:cs="宋体"/>
          <w:sz w:val="28"/>
        </w:rPr>
        <w:t>级</w:t>
      </w:r>
      <w:r>
        <w:rPr>
          <w:rFonts w:ascii="宋体" w:eastAsia="宋体" w:hAnsi="MS Mincho" w:cs="宋体"/>
          <w:sz w:val="28"/>
        </w:rPr>
        <w:t>之</w:t>
      </w:r>
      <w:r>
        <w:rPr>
          <w:rFonts w:ascii="宋体" w:eastAsia="宋体" w:hAnsi="SimSun" w:cs="宋体"/>
          <w:sz w:val="28"/>
        </w:rPr>
        <w:t>间竞</w:t>
      </w:r>
      <w:r>
        <w:rPr>
          <w:rFonts w:ascii="宋体" w:eastAsia="宋体" w:hAnsi="MS Mincho" w:cs="宋体"/>
          <w:sz w:val="28"/>
        </w:rPr>
        <w:t>争，同班同学与同学之</w:t>
      </w:r>
      <w:r>
        <w:rPr>
          <w:rFonts w:ascii="宋体" w:eastAsia="宋体" w:hAnsi="SimSun" w:cs="宋体"/>
          <w:sz w:val="28"/>
        </w:rPr>
        <w:t>间竞</w:t>
      </w:r>
      <w:r>
        <w:rPr>
          <w:rFonts w:ascii="宋体" w:eastAsia="宋体" w:hAnsi="MS Mincho" w:cs="宋体"/>
          <w:sz w:val="28"/>
        </w:rPr>
        <w:t>争。本学期我任教的是二（</w:t>
      </w:r>
      <w:r>
        <w:rPr>
          <w:rFonts w:ascii="宋体" w:eastAsia="宋体" w:cs="宋体"/>
          <w:sz w:val="28"/>
        </w:rPr>
        <w:t>2</w:t>
      </w:r>
      <w:r>
        <w:rPr>
          <w:rFonts w:ascii="宋体" w:eastAsia="宋体" w:hAnsi="MS Mincho" w:cs="宋体"/>
          <w:sz w:val="28"/>
        </w:rPr>
        <w:t>）和二（</w:t>
      </w:r>
      <w:r>
        <w:rPr>
          <w:rFonts w:ascii="宋体" w:eastAsia="宋体" w:cs="宋体"/>
          <w:sz w:val="28"/>
        </w:rPr>
        <w:t>3</w:t>
      </w:r>
      <w:r>
        <w:rPr>
          <w:rFonts w:ascii="宋体" w:eastAsia="宋体" w:hAnsi="MS Mincho" w:cs="宋体"/>
          <w:sz w:val="28"/>
        </w:rPr>
        <w:t>）班的数学，</w:t>
      </w:r>
      <w:r>
        <w:rPr>
          <w:rFonts w:ascii="宋体" w:eastAsia="宋体" w:hAnsi="SimSun" w:cs="宋体"/>
          <w:sz w:val="28"/>
        </w:rPr>
        <w:t>开</w:t>
      </w:r>
      <w:r>
        <w:rPr>
          <w:rFonts w:ascii="宋体" w:eastAsia="宋体" w:hAnsi="MS Mincho" w:cs="宋体"/>
          <w:sz w:val="28"/>
        </w:rPr>
        <w:t>学第一</w:t>
      </w:r>
      <w:r>
        <w:rPr>
          <w:rFonts w:ascii="宋体" w:eastAsia="宋体" w:hAnsi="SimSun" w:cs="宋体"/>
          <w:sz w:val="28"/>
        </w:rPr>
        <w:t>节课</w:t>
      </w:r>
      <w:r>
        <w:rPr>
          <w:rFonts w:ascii="宋体" w:eastAsia="宋体" w:hAnsi="MS Mincho" w:cs="宋体"/>
          <w:sz w:val="28"/>
        </w:rPr>
        <w:t>就和同学</w:t>
      </w:r>
      <w:r>
        <w:rPr>
          <w:rFonts w:ascii="宋体" w:eastAsia="宋体" w:hAnsi="SimSun" w:cs="宋体"/>
          <w:sz w:val="28"/>
        </w:rPr>
        <w:t>们</w:t>
      </w:r>
      <w:r>
        <w:rPr>
          <w:rFonts w:ascii="宋体" w:eastAsia="宋体" w:hAnsi="MS Mincho" w:cs="宋体"/>
          <w:sz w:val="28"/>
        </w:rPr>
        <w:t>一起制定本学期的一些上</w:t>
      </w:r>
      <w:r>
        <w:rPr>
          <w:rFonts w:ascii="宋体" w:eastAsia="宋体" w:hAnsi="SimSun" w:cs="宋体"/>
          <w:sz w:val="28"/>
        </w:rPr>
        <w:t>课</w:t>
      </w:r>
      <w:r>
        <w:rPr>
          <w:rFonts w:ascii="宋体" w:eastAsia="宋体" w:hAnsi="MS Mincho" w:cs="宋体"/>
          <w:sz w:val="28"/>
        </w:rPr>
        <w:t>、作</w:t>
      </w:r>
      <w:r>
        <w:rPr>
          <w:rFonts w:ascii="宋体" w:eastAsia="宋体" w:hAnsi="SimSun" w:cs="宋体"/>
          <w:sz w:val="28"/>
        </w:rPr>
        <w:t>业</w:t>
      </w:r>
      <w:r>
        <w:rPr>
          <w:rFonts w:ascii="宋体" w:eastAsia="宋体" w:hAnsi="MS Mincho" w:cs="宋体"/>
          <w:sz w:val="28"/>
        </w:rPr>
        <w:t>常</w:t>
      </w:r>
      <w:r>
        <w:rPr>
          <w:rFonts w:ascii="宋体" w:eastAsia="宋体" w:hAnsi="SimSun" w:cs="宋体"/>
          <w:sz w:val="28"/>
        </w:rPr>
        <w:t>规</w:t>
      </w:r>
      <w:r>
        <w:rPr>
          <w:rFonts w:ascii="宋体" w:eastAsia="宋体" w:hAnsi="MS Mincho" w:cs="宋体"/>
          <w:sz w:val="28"/>
        </w:rPr>
        <w:t>，然后就</w:t>
      </w:r>
      <w:r>
        <w:rPr>
          <w:rFonts w:ascii="宋体" w:eastAsia="宋体" w:hAnsi="SimSun" w:cs="宋体"/>
          <w:sz w:val="28"/>
        </w:rPr>
        <w:t>给</w:t>
      </w:r>
      <w:r>
        <w:rPr>
          <w:rFonts w:ascii="宋体" w:eastAsia="宋体" w:hAnsi="MS Mincho" w:cs="宋体"/>
          <w:sz w:val="28"/>
        </w:rPr>
        <w:t>他</w:t>
      </w:r>
      <w:r>
        <w:rPr>
          <w:rFonts w:ascii="宋体" w:eastAsia="宋体" w:hAnsi="SimSun" w:cs="宋体"/>
          <w:sz w:val="28"/>
        </w:rPr>
        <w:t>们每</w:t>
      </w:r>
      <w:r>
        <w:rPr>
          <w:rFonts w:ascii="宋体" w:eastAsia="宋体" w:hAnsi="MS Mincho" w:cs="宋体"/>
          <w:sz w:val="28"/>
        </w:rPr>
        <w:t>个班</w:t>
      </w:r>
      <w:r>
        <w:rPr>
          <w:rFonts w:ascii="宋体" w:eastAsia="宋体" w:cs="宋体"/>
          <w:sz w:val="28"/>
        </w:rPr>
        <w:t>100</w:t>
      </w:r>
      <w:r>
        <w:rPr>
          <w:rFonts w:ascii="宋体" w:eastAsia="宋体" w:hAnsi="MS Mincho" w:cs="宋体"/>
          <w:sz w:val="28"/>
        </w:rPr>
        <w:t>分，并告</w:t>
      </w:r>
      <w:r>
        <w:rPr>
          <w:rFonts w:ascii="宋体" w:eastAsia="宋体" w:hAnsi="SimSun" w:cs="宋体"/>
          <w:sz w:val="28"/>
        </w:rPr>
        <w:t>诉</w:t>
      </w:r>
      <w:r>
        <w:rPr>
          <w:rFonts w:ascii="宋体" w:eastAsia="宋体" w:hAnsi="MS Mincho" w:cs="宋体"/>
          <w:sz w:val="28"/>
        </w:rPr>
        <w:t>他</w:t>
      </w:r>
      <w:r>
        <w:rPr>
          <w:rFonts w:ascii="宋体" w:eastAsia="宋体" w:hAnsi="SimSun" w:cs="宋体"/>
          <w:sz w:val="28"/>
        </w:rPr>
        <w:t>们这</w:t>
      </w:r>
      <w:r>
        <w:rPr>
          <w:rFonts w:ascii="宋体" w:eastAsia="宋体" w:hAnsi="MS Mincho" w:cs="宋体"/>
          <w:sz w:val="28"/>
        </w:rPr>
        <w:t>学期会根据</w:t>
      </w:r>
      <w:r>
        <w:rPr>
          <w:rFonts w:ascii="宋体" w:eastAsia="宋体" w:hAnsi="SimSun" w:cs="宋体"/>
          <w:sz w:val="28"/>
        </w:rPr>
        <w:t>这</w:t>
      </w:r>
      <w:r>
        <w:rPr>
          <w:rFonts w:ascii="宋体" w:eastAsia="宋体" w:hAnsi="MS Mincho" w:cs="宋体"/>
          <w:sz w:val="28"/>
        </w:rPr>
        <w:t>个常</w:t>
      </w:r>
      <w:r>
        <w:rPr>
          <w:rFonts w:ascii="宋体" w:eastAsia="宋体" w:hAnsi="SimSun" w:cs="宋体"/>
          <w:sz w:val="28"/>
        </w:rPr>
        <w:t>规</w:t>
      </w:r>
      <w:r>
        <w:rPr>
          <w:rFonts w:ascii="宋体" w:eastAsia="宋体" w:hAnsi="MS Mincho" w:cs="宋体"/>
          <w:sz w:val="28"/>
        </w:rPr>
        <w:t>来</w:t>
      </w:r>
      <w:r>
        <w:rPr>
          <w:rFonts w:ascii="宋体" w:eastAsia="宋体" w:hAnsi="SimSun" w:cs="宋体"/>
          <w:sz w:val="28"/>
        </w:rPr>
        <w:t>给</w:t>
      </w:r>
      <w:r>
        <w:rPr>
          <w:rFonts w:ascii="宋体" w:eastAsia="宋体" w:hAnsi="MS Mincho" w:cs="宋体"/>
          <w:sz w:val="28"/>
        </w:rPr>
        <w:t>两个班打分，在</w:t>
      </w:r>
      <w:r>
        <w:rPr>
          <w:rFonts w:ascii="宋体" w:eastAsia="宋体" w:cs="宋体"/>
          <w:sz w:val="28"/>
        </w:rPr>
        <w:t>100</w:t>
      </w:r>
      <w:r>
        <w:rPr>
          <w:rFonts w:ascii="宋体" w:eastAsia="宋体" w:hAnsi="MS Mincho" w:cs="宋体"/>
          <w:sz w:val="28"/>
        </w:rPr>
        <w:t>分的基</w:t>
      </w:r>
      <w:r>
        <w:rPr>
          <w:rFonts w:ascii="宋体" w:eastAsia="宋体" w:hAnsi="SimSun" w:cs="宋体"/>
          <w:sz w:val="28"/>
        </w:rPr>
        <w:t>础</w:t>
      </w:r>
      <w:r>
        <w:rPr>
          <w:rFonts w:ascii="宋体" w:eastAsia="宋体" w:hAnsi="MS Mincho" w:cs="宋体"/>
          <w:sz w:val="28"/>
        </w:rPr>
        <w:t>上表</w:t>
      </w:r>
      <w:r>
        <w:rPr>
          <w:rFonts w:ascii="宋体" w:eastAsia="宋体" w:hAnsi="SimSun" w:cs="宋体"/>
          <w:sz w:val="28"/>
        </w:rPr>
        <w:t>现</w:t>
      </w:r>
      <w:r>
        <w:rPr>
          <w:rFonts w:ascii="宋体" w:eastAsia="宋体" w:hAnsi="MS Mincho" w:cs="宋体"/>
          <w:sz w:val="28"/>
        </w:rPr>
        <w:t>不好的扣分，表</w:t>
      </w:r>
      <w:r>
        <w:rPr>
          <w:rFonts w:ascii="宋体" w:eastAsia="宋体" w:hAnsi="SimSun" w:cs="宋体"/>
          <w:sz w:val="28"/>
        </w:rPr>
        <w:t>现</w:t>
      </w:r>
      <w:r>
        <w:rPr>
          <w:rFonts w:ascii="宋体" w:eastAsia="宋体" w:hAnsi="MS Mincho" w:cs="宋体"/>
          <w:sz w:val="28"/>
        </w:rPr>
        <w:t>好的加分，期中期末各</w:t>
      </w:r>
      <w:r>
        <w:rPr>
          <w:rFonts w:ascii="宋体" w:eastAsia="宋体" w:hAnsi="SimSun" w:cs="宋体"/>
          <w:sz w:val="28"/>
        </w:rPr>
        <w:t>总结</w:t>
      </w:r>
      <w:r>
        <w:rPr>
          <w:rFonts w:ascii="宋体" w:eastAsia="宋体" w:hAnsi="MS Mincho" w:cs="宋体"/>
          <w:sz w:val="28"/>
        </w:rPr>
        <w:t>一次，到</w:t>
      </w:r>
      <w:r>
        <w:rPr>
          <w:rFonts w:ascii="宋体" w:eastAsia="宋体" w:hAnsi="SimSun" w:cs="宋体"/>
          <w:sz w:val="28"/>
        </w:rPr>
        <w:t>时</w:t>
      </w:r>
      <w:r>
        <w:rPr>
          <w:rFonts w:ascii="宋体" w:eastAsia="宋体" w:hAnsi="MS Mincho" w:cs="宋体"/>
          <w:sz w:val="28"/>
        </w:rPr>
        <w:t>看哪个班最棒得分最多，哪位同学最棒</w:t>
      </w:r>
      <w:r>
        <w:rPr>
          <w:rFonts w:ascii="宋体" w:eastAsia="宋体" w:hAnsi="SimSun" w:cs="宋体"/>
          <w:sz w:val="28"/>
        </w:rPr>
        <w:t>为</w:t>
      </w:r>
      <w:r>
        <w:rPr>
          <w:rFonts w:ascii="宋体" w:eastAsia="宋体" w:hAnsi="MS Mincho" w:cs="宋体"/>
          <w:sz w:val="28"/>
        </w:rPr>
        <w:t>班上加的分最多。</w:t>
      </w:r>
    </w:p>
    <w:p>
      <w:pPr>
        <w:spacing w:before="160" w:beforeAutospacing="0" w:after="160" w:afterAutospacing="0" w:line="360" w:lineRule="auto"/>
        <w:ind w:firstLine="560"/>
        <w:contextualSpacing w:val="0"/>
        <w:jc w:val="both"/>
      </w:pPr>
      <w:r>
        <w:rPr>
          <w:rFonts w:ascii="宋体" w:eastAsia="宋体" w:hAnsi="MS Mincho" w:cs="宋体"/>
          <w:sz w:val="28"/>
        </w:rPr>
        <w:t>在</w:t>
      </w:r>
      <w:r>
        <w:rPr>
          <w:rFonts w:ascii="宋体" w:eastAsia="宋体" w:hAnsi="SimSun" w:cs="宋体"/>
          <w:sz w:val="28"/>
        </w:rPr>
        <w:t>实际</w:t>
      </w:r>
      <w:r>
        <w:rPr>
          <w:rFonts w:ascii="宋体" w:eastAsia="宋体" w:hAnsi="MS Mincho" w:cs="宋体"/>
          <w:sz w:val="28"/>
        </w:rPr>
        <w:t>的</w:t>
      </w:r>
      <w:r>
        <w:rPr>
          <w:rFonts w:ascii="宋体" w:eastAsia="宋体" w:hAnsi="SimSun" w:cs="宋体"/>
          <w:sz w:val="28"/>
        </w:rPr>
        <w:t>实</w:t>
      </w:r>
      <w:r>
        <w:rPr>
          <w:rFonts w:ascii="宋体" w:eastAsia="宋体" w:hAnsi="MS Mincho" w:cs="宋体"/>
          <w:sz w:val="28"/>
        </w:rPr>
        <w:t>施</w:t>
      </w:r>
      <w:r>
        <w:rPr>
          <w:rFonts w:ascii="宋体" w:eastAsia="宋体" w:hAnsi="SimSun" w:cs="宋体"/>
          <w:sz w:val="28"/>
        </w:rPr>
        <w:t>过</w:t>
      </w:r>
      <w:r>
        <w:rPr>
          <w:rFonts w:ascii="宋体" w:eastAsia="宋体" w:hAnsi="MS Mincho" w:cs="宋体"/>
          <w:sz w:val="28"/>
        </w:rPr>
        <w:t>程中</w:t>
      </w:r>
      <w:r>
        <w:rPr>
          <w:rFonts w:ascii="宋体" w:eastAsia="宋体" w:hAnsi="SimSun" w:cs="宋体"/>
          <w:sz w:val="28"/>
        </w:rPr>
        <w:t>发现</w:t>
      </w:r>
      <w:r>
        <w:rPr>
          <w:rFonts w:ascii="宋体" w:eastAsia="宋体" w:hAnsi="MS Mincho" w:cs="宋体"/>
          <w:sz w:val="28"/>
        </w:rPr>
        <w:t>效果</w:t>
      </w:r>
      <w:r>
        <w:rPr>
          <w:rFonts w:ascii="宋体" w:eastAsia="宋体" w:hAnsi="SimSun" w:cs="宋体"/>
          <w:sz w:val="28"/>
        </w:rPr>
        <w:t>还</w:t>
      </w:r>
      <w:r>
        <w:rPr>
          <w:rFonts w:ascii="宋体" w:eastAsia="宋体" w:hAnsi="MS Mincho" w:cs="宋体"/>
          <w:sz w:val="28"/>
        </w:rPr>
        <w:t>不</w:t>
      </w:r>
      <w:r>
        <w:rPr>
          <w:rFonts w:ascii="宋体" w:eastAsia="宋体" w:hAnsi="SimSun" w:cs="宋体"/>
          <w:sz w:val="28"/>
        </w:rPr>
        <w:t>错</w:t>
      </w:r>
      <w:r>
        <w:rPr>
          <w:rFonts w:ascii="宋体" w:eastAsia="宋体" w:hAnsi="MS Mincho" w:cs="宋体"/>
          <w:sz w:val="28"/>
        </w:rPr>
        <w:t>；</w:t>
      </w:r>
      <w:r>
        <w:rPr>
          <w:rFonts w:ascii="宋体" w:eastAsia="宋体" w:hAnsi="SimSun" w:cs="宋体"/>
          <w:sz w:val="28"/>
        </w:rPr>
        <w:t>课</w:t>
      </w:r>
      <w:r>
        <w:rPr>
          <w:rFonts w:ascii="宋体" w:eastAsia="宋体" w:hAnsi="MS Mincho" w:cs="宋体"/>
          <w:sz w:val="28"/>
        </w:rPr>
        <w:t>堂上也适当</w:t>
      </w:r>
      <w:r>
        <w:rPr>
          <w:rFonts w:ascii="宋体" w:eastAsia="宋体" w:hAnsi="SimSun" w:cs="宋体"/>
          <w:sz w:val="28"/>
        </w:rPr>
        <w:t>组织竞赛</w:t>
      </w:r>
      <w:r>
        <w:rPr>
          <w:rFonts w:ascii="宋体" w:eastAsia="宋体" w:hAnsi="MS Mincho" w:cs="宋体"/>
          <w:sz w:val="28"/>
        </w:rPr>
        <w:t>，</w:t>
      </w:r>
      <w:r>
        <w:rPr>
          <w:rFonts w:ascii="宋体" w:eastAsia="宋体" w:hAnsi="SimSun" w:cs="宋体"/>
          <w:sz w:val="28"/>
        </w:rPr>
        <w:t>竞赛</w:t>
      </w:r>
      <w:r>
        <w:rPr>
          <w:rFonts w:ascii="宋体" w:eastAsia="宋体" w:hAnsi="MS Mincho" w:cs="宋体"/>
          <w:sz w:val="28"/>
        </w:rPr>
        <w:t>可以定</w:t>
      </w:r>
      <w:r>
        <w:rPr>
          <w:rFonts w:ascii="宋体" w:eastAsia="宋体" w:hAnsi="SimSun" w:cs="宋体"/>
          <w:sz w:val="28"/>
        </w:rPr>
        <w:t>时间</w:t>
      </w:r>
      <w:r>
        <w:rPr>
          <w:rFonts w:ascii="宋体" w:eastAsia="宋体" w:hAnsi="MS Mincho" w:cs="宋体"/>
          <w:sz w:val="28"/>
        </w:rPr>
        <w:t>而不定任</w:t>
      </w:r>
      <w:r>
        <w:rPr>
          <w:rFonts w:ascii="宋体" w:eastAsia="宋体" w:hAnsi="SimSun" w:cs="宋体"/>
          <w:sz w:val="28"/>
        </w:rPr>
        <w:t>务</w:t>
      </w:r>
      <w:r>
        <w:rPr>
          <w:rFonts w:ascii="宋体" w:eastAsia="宋体" w:hAnsi="MS Mincho" w:cs="宋体"/>
          <w:sz w:val="28"/>
        </w:rPr>
        <w:t>，也可定任</w:t>
      </w:r>
      <w:r>
        <w:rPr>
          <w:rFonts w:ascii="宋体" w:eastAsia="宋体" w:hAnsi="SimSun" w:cs="宋体"/>
          <w:sz w:val="28"/>
        </w:rPr>
        <w:t>务</w:t>
      </w:r>
      <w:r>
        <w:rPr>
          <w:rFonts w:ascii="宋体" w:eastAsia="宋体" w:hAnsi="MS Mincho" w:cs="宋体"/>
          <w:sz w:val="28"/>
        </w:rPr>
        <w:t>而不限</w:t>
      </w:r>
      <w:r>
        <w:rPr>
          <w:rFonts w:ascii="宋体" w:eastAsia="宋体" w:hAnsi="SimSun" w:cs="宋体"/>
          <w:sz w:val="28"/>
        </w:rPr>
        <w:t>时间</w:t>
      </w:r>
      <w:r>
        <w:rPr>
          <w:rFonts w:ascii="宋体" w:eastAsia="宋体" w:hAnsi="MS Mincho" w:cs="宋体"/>
          <w:sz w:val="28"/>
        </w:rPr>
        <w:t>。如在</w:t>
      </w:r>
      <w:r>
        <w:rPr>
          <w:rFonts w:ascii="宋体" w:eastAsia="宋体" w:hAnsi="SimSun" w:cs="宋体"/>
          <w:sz w:val="28"/>
        </w:rPr>
        <w:t>练习</w:t>
      </w:r>
      <w:r>
        <w:rPr>
          <w:rFonts w:ascii="宋体" w:eastAsia="宋体" w:hAnsi="MS Mincho" w:cs="宋体"/>
          <w:sz w:val="28"/>
        </w:rPr>
        <w:t>口算</w:t>
      </w:r>
      <w:r>
        <w:rPr>
          <w:rFonts w:ascii="宋体" w:eastAsia="宋体" w:hAnsi="SimSun" w:cs="宋体"/>
          <w:sz w:val="28"/>
        </w:rPr>
        <w:t>题时</w:t>
      </w:r>
      <w:r>
        <w:rPr>
          <w:rFonts w:ascii="宋体" w:eastAsia="宋体" w:hAnsi="MS Mincho" w:cs="宋体"/>
          <w:sz w:val="28"/>
        </w:rPr>
        <w:t>，我</w:t>
      </w:r>
      <w:r>
        <w:rPr>
          <w:rFonts w:ascii="宋体" w:eastAsia="宋体" w:hAnsi="SimSun" w:cs="宋体"/>
          <w:sz w:val="28"/>
        </w:rPr>
        <w:t>们</w:t>
      </w:r>
      <w:r>
        <w:rPr>
          <w:rFonts w:ascii="宋体" w:eastAsia="宋体" w:hAnsi="MS Mincho" w:cs="宋体"/>
          <w:sz w:val="28"/>
        </w:rPr>
        <w:t>搞</w:t>
      </w:r>
      <w:r>
        <w:rPr>
          <w:rFonts w:ascii="宋体" w:eastAsia="宋体" w:hAnsi="SimSun" w:cs="宋体"/>
          <w:sz w:val="28"/>
        </w:rPr>
        <w:t>竞赛</w:t>
      </w:r>
      <w:r>
        <w:rPr>
          <w:rFonts w:ascii="宋体" w:eastAsia="宋体" w:hAnsi="MS Mincho" w:cs="宋体"/>
          <w:sz w:val="28"/>
        </w:rPr>
        <w:t>看</w:t>
      </w:r>
      <w:r>
        <w:rPr>
          <w:rFonts w:ascii="宋体" w:eastAsia="宋体" w:hAnsi="SimSun" w:cs="宋体"/>
          <w:sz w:val="28"/>
        </w:rPr>
        <w:t>谁</w:t>
      </w:r>
      <w:r>
        <w:rPr>
          <w:rFonts w:ascii="宋体" w:eastAsia="宋体" w:hAnsi="MS Mincho" w:cs="宋体"/>
          <w:sz w:val="28"/>
        </w:rPr>
        <w:t>做得又</w:t>
      </w:r>
      <w:r>
        <w:rPr>
          <w:rFonts w:ascii="宋体" w:eastAsia="宋体" w:hAnsi="SimSun" w:cs="宋体"/>
          <w:sz w:val="28"/>
        </w:rPr>
        <w:t>对</w:t>
      </w:r>
      <w:r>
        <w:rPr>
          <w:rFonts w:ascii="宋体" w:eastAsia="宋体" w:hAnsi="MS Mincho" w:cs="宋体"/>
          <w:sz w:val="28"/>
        </w:rPr>
        <w:t>又快，就限定一分</w:t>
      </w:r>
      <w:r>
        <w:rPr>
          <w:rFonts w:ascii="宋体" w:eastAsia="宋体" w:hAnsi="SimSun" w:cs="宋体"/>
          <w:sz w:val="28"/>
        </w:rPr>
        <w:t>钟时间</w:t>
      </w:r>
      <w:r>
        <w:rPr>
          <w:rFonts w:ascii="宋体" w:eastAsia="宋体" w:hAnsi="MS Mincho" w:cs="宋体"/>
          <w:sz w:val="28"/>
        </w:rPr>
        <w:t>，我</w:t>
      </w:r>
      <w:r>
        <w:rPr>
          <w:rFonts w:ascii="宋体" w:eastAsia="宋体" w:hAnsi="SimSun" w:cs="宋体"/>
          <w:sz w:val="28"/>
        </w:rPr>
        <w:t>刚说</w:t>
      </w:r>
      <w:r>
        <w:rPr>
          <w:rFonts w:ascii="宋体" w:eastAsia="宋体" w:hAnsi="MS Mincho" w:cs="宋体"/>
          <w:sz w:val="28"/>
        </w:rPr>
        <w:t>完</w:t>
      </w:r>
      <w:r>
        <w:rPr>
          <w:rFonts w:ascii="宋体" w:eastAsia="宋体" w:cs="宋体"/>
          <w:sz w:val="28"/>
        </w:rPr>
        <w:t>“</w:t>
      </w:r>
      <w:r>
        <w:rPr>
          <w:rFonts w:ascii="宋体" w:eastAsia="宋体" w:hAnsi="SimSun" w:cs="宋体"/>
          <w:sz w:val="28"/>
        </w:rPr>
        <w:t>开</w:t>
      </w:r>
      <w:r>
        <w:rPr>
          <w:rFonts w:ascii="宋体" w:eastAsia="宋体" w:hAnsi="MS Mincho" w:cs="宋体"/>
          <w:sz w:val="28"/>
        </w:rPr>
        <w:t>始</w:t>
      </w:r>
      <w:r>
        <w:rPr>
          <w:rFonts w:ascii="宋体" w:eastAsia="宋体" w:cs="宋体"/>
          <w:sz w:val="28"/>
        </w:rPr>
        <w:t>”</w:t>
      </w:r>
      <w:r>
        <w:rPr>
          <w:rFonts w:ascii="宋体" w:eastAsia="宋体" w:hAnsi="MS Mincho" w:cs="宋体"/>
          <w:sz w:val="28"/>
        </w:rPr>
        <w:t>，大家就全身心投入</w:t>
      </w:r>
      <w:r>
        <w:rPr>
          <w:rFonts w:ascii="宋体" w:eastAsia="宋体" w:hAnsi="SimSun" w:cs="宋体"/>
          <w:sz w:val="28"/>
        </w:rPr>
        <w:t>竞赛</w:t>
      </w:r>
      <w:r>
        <w:rPr>
          <w:rFonts w:ascii="宋体" w:eastAsia="宋体" w:hAnsi="MS Mincho" w:cs="宋体"/>
          <w:sz w:val="28"/>
        </w:rPr>
        <w:t>之中。</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10"/>
          <w:cols w:space="708"/>
          <w:titlePg w:val="0"/>
        </w:sectPr>
      </w:pPr>
      <w:r>
        <w:rPr>
          <w:rFonts w:ascii="宋体" w:eastAsia="宋体" w:cs="宋体"/>
          <w:sz w:val="28"/>
        </w:rPr>
        <w:t>2</w:t>
      </w:r>
      <w:r>
        <w:rPr>
          <w:rFonts w:ascii="宋体" w:eastAsia="宋体" w:hAnsi="MS Mincho" w:cs="宋体"/>
          <w:sz w:val="28"/>
        </w:rPr>
        <w:t>、在教学中，我尽量遵循学生的</w:t>
      </w:r>
      <w:r>
        <w:rPr>
          <w:rFonts w:ascii="宋体" w:eastAsia="宋体" w:hAnsi="SimSun" w:cs="宋体"/>
          <w:sz w:val="28"/>
        </w:rPr>
        <w:t>认</w:t>
      </w:r>
      <w:r>
        <w:rPr>
          <w:rFonts w:ascii="宋体" w:eastAsia="宋体" w:hAnsi="MS Mincho" w:cs="宋体"/>
          <w:sz w:val="28"/>
        </w:rPr>
        <w:t>知</w:t>
      </w:r>
      <w:r>
        <w:rPr>
          <w:rFonts w:ascii="宋体" w:eastAsia="宋体" w:hAnsi="SimSun" w:cs="宋体"/>
          <w:sz w:val="28"/>
        </w:rPr>
        <w:t>规</w:t>
      </w:r>
      <w:r>
        <w:rPr>
          <w:rFonts w:ascii="宋体" w:eastAsia="宋体" w:hAnsi="MS Mincho" w:cs="宋体"/>
          <w:sz w:val="28"/>
        </w:rPr>
        <w:t>律，努力激</w:t>
      </w:r>
      <w:r>
        <w:rPr>
          <w:rFonts w:ascii="宋体" w:eastAsia="宋体" w:hAnsi="SimSun" w:cs="宋体"/>
          <w:sz w:val="28"/>
        </w:rPr>
        <w:t>发</w:t>
      </w:r>
      <w:r>
        <w:rPr>
          <w:rFonts w:ascii="宋体" w:eastAsia="宋体" w:hAnsi="MS Mincho" w:cs="宋体"/>
          <w:sz w:val="28"/>
        </w:rPr>
        <w:t>学生的学</w:t>
      </w:r>
      <w:r>
        <w:rPr>
          <w:rFonts w:ascii="宋体" w:eastAsia="宋体" w:hAnsi="SimSun" w:cs="宋体"/>
          <w:sz w:val="28"/>
        </w:rPr>
        <w:t>习兴</w:t>
      </w:r>
      <w:r>
        <w:rPr>
          <w:rFonts w:ascii="宋体" w:eastAsia="宋体" w:hAnsi="MS Mincho" w:cs="宋体"/>
          <w:sz w:val="28"/>
        </w:rPr>
        <w:t>趣，充分</w:t>
      </w:r>
      <w:r>
        <w:rPr>
          <w:rFonts w:ascii="宋体" w:eastAsia="宋体" w:hAnsi="SimSun" w:cs="宋体"/>
          <w:sz w:val="28"/>
        </w:rPr>
        <w:t>调动</w:t>
      </w:r>
      <w:r>
        <w:rPr>
          <w:rFonts w:ascii="宋体" w:eastAsia="宋体" w:hAnsi="MS Mincho" w:cs="宋体"/>
          <w:sz w:val="28"/>
        </w:rPr>
        <w:t>学生的</w:t>
      </w:r>
      <w:r>
        <w:rPr>
          <w:rFonts w:ascii="宋体" w:eastAsia="宋体" w:hAnsi="SimSun" w:cs="宋体"/>
          <w:sz w:val="28"/>
        </w:rPr>
        <w:t>积</w:t>
      </w:r>
      <w:r>
        <w:rPr>
          <w:rFonts w:ascii="宋体" w:eastAsia="宋体" w:hAnsi="MS Mincho" w:cs="宋体"/>
          <w:sz w:val="28"/>
        </w:rPr>
        <w:t>极性，注重培</w:t>
      </w:r>
      <w:r>
        <w:rPr>
          <w:rFonts w:ascii="宋体" w:eastAsia="宋体" w:hAnsi="SimSun" w:cs="宋体"/>
          <w:sz w:val="28"/>
        </w:rPr>
        <w:t>养</w:t>
      </w:r>
      <w:r>
        <w:rPr>
          <w:rFonts w:ascii="宋体" w:eastAsia="宋体" w:hAnsi="MS Mincho" w:cs="宋体"/>
          <w:sz w:val="28"/>
        </w:rPr>
        <w:t>学生独立学</w:t>
      </w:r>
      <w:r>
        <w:rPr>
          <w:rFonts w:ascii="宋体" w:eastAsia="宋体" w:hAnsi="SimSun" w:cs="宋体"/>
          <w:sz w:val="28"/>
        </w:rPr>
        <w:t>习</w:t>
      </w:r>
      <w:r>
        <w:rPr>
          <w:rFonts w:ascii="宋体" w:eastAsia="宋体" w:hAnsi="MS Mincho" w:cs="宋体"/>
          <w:sz w:val="28"/>
        </w:rPr>
        <w:t>和合作学</w:t>
      </w:r>
      <w:r>
        <w:rPr>
          <w:rFonts w:ascii="宋体" w:eastAsia="宋体" w:hAnsi="SimSun" w:cs="宋体"/>
          <w:sz w:val="28"/>
        </w:rPr>
        <w:t>习</w:t>
      </w:r>
      <w:r>
        <w:rPr>
          <w:rFonts w:ascii="宋体" w:eastAsia="宋体" w:hAnsi="MS Mincho" w:cs="宋体"/>
          <w:sz w:val="28"/>
        </w:rPr>
        <w:t>的能力，</w:t>
      </w:r>
      <w:r>
        <w:rPr>
          <w:rFonts w:ascii="宋体" w:eastAsia="宋体" w:hAnsi="SimSun" w:cs="宋体"/>
          <w:sz w:val="28"/>
        </w:rPr>
        <w:t>侧</w:t>
      </w:r>
    </w:p>
    <w:p>
      <w:pPr>
        <w:spacing w:before="160" w:beforeAutospacing="0" w:after="160" w:afterAutospacing="0" w:line="360" w:lineRule="auto"/>
        <w:ind w:firstLine="560"/>
        <w:contextualSpacing w:val="0"/>
        <w:jc w:val="both"/>
      </w:pPr>
      <w:r>
        <w:rPr>
          <w:rFonts w:ascii="宋体" w:eastAsia="宋体" w:hAnsi="MS Mincho" w:cs="宋体"/>
          <w:sz w:val="28"/>
        </w:rPr>
        <w:t>重</w:t>
      </w:r>
      <w:r>
        <w:rPr>
          <w:rFonts w:ascii="宋体" w:eastAsia="宋体" w:hAnsi="SimSun" w:cs="宋体"/>
          <w:sz w:val="28"/>
        </w:rPr>
        <w:t>训练</w:t>
      </w:r>
      <w:r>
        <w:rPr>
          <w:rFonts w:ascii="宋体" w:eastAsia="宋体" w:hAnsi="MS Mincho" w:cs="宋体"/>
          <w:sz w:val="28"/>
        </w:rPr>
        <w:t>学生思</w:t>
      </w:r>
      <w:r>
        <w:rPr>
          <w:rFonts w:ascii="宋体" w:eastAsia="宋体" w:hAnsi="SimSun" w:cs="宋体"/>
          <w:sz w:val="28"/>
        </w:rPr>
        <w:t>维</w:t>
      </w:r>
      <w:r>
        <w:rPr>
          <w:rFonts w:ascii="宋体" w:eastAsia="宋体" w:hAnsi="MS Mincho" w:cs="宋体"/>
          <w:sz w:val="28"/>
        </w:rPr>
        <w:t>的深刻、灵活、</w:t>
      </w:r>
      <w:r>
        <w:rPr>
          <w:rFonts w:ascii="宋体" w:eastAsia="宋体" w:hAnsi="SimSun" w:cs="宋体"/>
          <w:sz w:val="28"/>
        </w:rPr>
        <w:t>发</w:t>
      </w:r>
      <w:r>
        <w:rPr>
          <w:rFonts w:ascii="宋体" w:eastAsia="宋体" w:hAnsi="MS Mincho" w:cs="宋体"/>
          <w:sz w:val="28"/>
        </w:rPr>
        <w:t>散、</w:t>
      </w:r>
      <w:r>
        <w:rPr>
          <w:rFonts w:ascii="宋体" w:eastAsia="宋体" w:hAnsi="SimSun" w:cs="宋体"/>
          <w:sz w:val="28"/>
        </w:rPr>
        <w:t>创</w:t>
      </w:r>
      <w:r>
        <w:rPr>
          <w:rFonts w:ascii="宋体" w:eastAsia="宋体" w:hAnsi="MS Mincho" w:cs="宋体"/>
          <w:sz w:val="28"/>
        </w:rPr>
        <w:t>新等品</w:t>
      </w:r>
      <w:r>
        <w:rPr>
          <w:rFonts w:ascii="宋体" w:eastAsia="宋体" w:hAnsi="SimSun" w:cs="宋体"/>
          <w:sz w:val="28"/>
        </w:rPr>
        <w:t>质</w:t>
      </w:r>
      <w:r>
        <w:rPr>
          <w:rFonts w:ascii="宋体" w:eastAsia="宋体" w:hAnsi="MS Mincho" w:cs="宋体"/>
          <w:sz w:val="28"/>
        </w:rPr>
        <w:t>。通</w:t>
      </w:r>
      <w:r>
        <w:rPr>
          <w:rFonts w:ascii="宋体" w:eastAsia="宋体" w:hAnsi="SimSun" w:cs="宋体"/>
          <w:sz w:val="28"/>
        </w:rPr>
        <w:t>过</w:t>
      </w:r>
      <w:r>
        <w:rPr>
          <w:rFonts w:ascii="宋体" w:eastAsia="宋体" w:hAnsi="MS Mincho" w:cs="宋体"/>
          <w:sz w:val="28"/>
        </w:rPr>
        <w:t>我的努力，学生</w:t>
      </w:r>
      <w:r>
        <w:rPr>
          <w:rFonts w:ascii="宋体" w:eastAsia="宋体" w:hAnsi="SimSun" w:cs="宋体"/>
          <w:sz w:val="28"/>
        </w:rPr>
        <w:t>们</w:t>
      </w:r>
      <w:r>
        <w:rPr>
          <w:rFonts w:ascii="宋体" w:eastAsia="宋体" w:hAnsi="MS Mincho" w:cs="宋体"/>
          <w:sz w:val="28"/>
        </w:rPr>
        <w:t>的数学思</w:t>
      </w:r>
      <w:r>
        <w:rPr>
          <w:rFonts w:ascii="宋体" w:eastAsia="宋体" w:hAnsi="SimSun" w:cs="宋体"/>
          <w:sz w:val="28"/>
        </w:rPr>
        <w:t>维</w:t>
      </w:r>
      <w:r>
        <w:rPr>
          <w:rFonts w:ascii="宋体" w:eastAsia="宋体" w:hAnsi="MS Mincho" w:cs="宋体"/>
          <w:sz w:val="28"/>
        </w:rPr>
        <w:t>能力有了</w:t>
      </w:r>
      <w:r>
        <w:rPr>
          <w:rFonts w:ascii="宋体" w:eastAsia="宋体" w:hAnsi="SimSun" w:cs="宋体"/>
          <w:sz w:val="28"/>
        </w:rPr>
        <w:t>较</w:t>
      </w:r>
      <w:r>
        <w:rPr>
          <w:rFonts w:ascii="宋体" w:eastAsia="宋体" w:hAnsi="MS Mincho" w:cs="宋体"/>
          <w:sz w:val="28"/>
        </w:rPr>
        <w:t>大的提升。</w:t>
      </w:r>
    </w:p>
    <w:p>
      <w:pPr>
        <w:spacing w:before="160" w:beforeAutospacing="0" w:after="160" w:afterAutospacing="0" w:line="360" w:lineRule="auto"/>
        <w:ind w:firstLine="560"/>
        <w:contextualSpacing w:val="0"/>
        <w:jc w:val="both"/>
      </w:pPr>
      <w:r>
        <w:rPr>
          <w:rFonts w:ascii="宋体" w:eastAsia="宋体" w:hAnsi="MS Mincho" w:cs="宋体"/>
          <w:b/>
          <w:bCs/>
          <w:sz w:val="28"/>
        </w:rPr>
        <w:t>四、</w:t>
      </w:r>
      <w:r>
        <w:rPr>
          <w:rFonts w:ascii="宋体" w:eastAsia="宋体" w:hAnsi="SimSun" w:cs="宋体"/>
          <w:b/>
          <w:bCs/>
          <w:sz w:val="28"/>
        </w:rPr>
        <w:t>认</w:t>
      </w:r>
      <w:r>
        <w:rPr>
          <w:rFonts w:ascii="宋体" w:eastAsia="宋体" w:hAnsi="MS Mincho" w:cs="宋体"/>
          <w:b/>
          <w:bCs/>
          <w:sz w:val="28"/>
        </w:rPr>
        <w:t>真</w:t>
      </w:r>
      <w:r>
        <w:rPr>
          <w:rFonts w:ascii="宋体" w:eastAsia="宋体" w:hAnsi="SimSun" w:cs="宋体"/>
          <w:b/>
          <w:bCs/>
          <w:sz w:val="28"/>
        </w:rPr>
        <w:t>对</w:t>
      </w:r>
      <w:r>
        <w:rPr>
          <w:rFonts w:ascii="宋体" w:eastAsia="宋体" w:hAnsi="MS Mincho" w:cs="宋体"/>
          <w:b/>
          <w:bCs/>
          <w:sz w:val="28"/>
        </w:rPr>
        <w:t>待学情</w:t>
      </w:r>
      <w:r>
        <w:rPr>
          <w:rFonts w:ascii="宋体" w:eastAsia="宋体" w:hAnsi="SimSun" w:cs="宋体"/>
          <w:b/>
          <w:bCs/>
          <w:sz w:val="28"/>
        </w:rPr>
        <w:t>检测</w:t>
      </w:r>
      <w:r>
        <w:rPr>
          <w:rFonts w:ascii="宋体" w:eastAsia="宋体" w:hAnsi="MS Mincho" w:cs="宋体"/>
          <w:b/>
          <w:bCs/>
          <w:sz w:val="28"/>
        </w:rPr>
        <w:t>。</w:t>
      </w:r>
    </w:p>
    <w:p>
      <w:pPr>
        <w:spacing w:before="160" w:beforeAutospacing="0" w:after="160" w:afterAutospacing="0" w:line="360" w:lineRule="auto"/>
        <w:ind w:firstLine="560"/>
        <w:contextualSpacing w:val="0"/>
        <w:jc w:val="both"/>
      </w:pPr>
      <w:r>
        <w:rPr>
          <w:rFonts w:ascii="宋体" w:eastAsia="宋体" w:hAnsi="SimSun" w:cs="宋体"/>
          <w:sz w:val="28"/>
        </w:rPr>
        <w:t>每单</w:t>
      </w:r>
      <w:r>
        <w:rPr>
          <w:rFonts w:ascii="宋体" w:eastAsia="宋体" w:hAnsi="MS Mincho" w:cs="宋体"/>
          <w:sz w:val="28"/>
        </w:rPr>
        <w:t>元</w:t>
      </w:r>
      <w:r>
        <w:rPr>
          <w:rFonts w:ascii="宋体" w:eastAsia="宋体" w:hAnsi="SimSun" w:cs="宋体"/>
          <w:sz w:val="28"/>
        </w:rPr>
        <w:t>结</w:t>
      </w:r>
      <w:r>
        <w:rPr>
          <w:rFonts w:ascii="宋体" w:eastAsia="宋体" w:hAnsi="MS Mincho" w:cs="宋体"/>
          <w:sz w:val="28"/>
        </w:rPr>
        <w:t>束后都</w:t>
      </w:r>
      <w:r>
        <w:rPr>
          <w:rFonts w:ascii="宋体" w:eastAsia="宋体" w:hAnsi="SimSun" w:cs="宋体"/>
          <w:sz w:val="28"/>
        </w:rPr>
        <w:t>进</w:t>
      </w:r>
      <w:r>
        <w:rPr>
          <w:rFonts w:ascii="宋体" w:eastAsia="宋体" w:hAnsi="MS Mincho" w:cs="宋体"/>
          <w:sz w:val="28"/>
        </w:rPr>
        <w:t>行</w:t>
      </w:r>
      <w:r>
        <w:rPr>
          <w:rFonts w:ascii="宋体" w:eastAsia="宋体" w:hAnsi="SimSun" w:cs="宋体"/>
          <w:sz w:val="28"/>
        </w:rPr>
        <w:t>单</w:t>
      </w:r>
      <w:r>
        <w:rPr>
          <w:rFonts w:ascii="宋体" w:eastAsia="宋体" w:hAnsi="MS Mincho" w:cs="宋体"/>
          <w:sz w:val="28"/>
        </w:rPr>
        <w:t>元</w:t>
      </w:r>
      <w:r>
        <w:rPr>
          <w:rFonts w:ascii="宋体" w:eastAsia="宋体" w:hAnsi="SimSun" w:cs="宋体"/>
          <w:sz w:val="28"/>
        </w:rPr>
        <w:t>过关测评</w:t>
      </w:r>
      <w:r>
        <w:rPr>
          <w:rFonts w:ascii="宋体" w:eastAsia="宋体" w:hAnsi="MS Mincho" w:cs="宋体"/>
          <w:sz w:val="28"/>
        </w:rPr>
        <w:t>，分析学生存在的</w:t>
      </w:r>
      <w:r>
        <w:rPr>
          <w:rFonts w:ascii="宋体" w:eastAsia="宋体" w:hAnsi="SimSun" w:cs="宋体"/>
          <w:sz w:val="28"/>
        </w:rPr>
        <w:t>问题</w:t>
      </w:r>
      <w:r>
        <w:rPr>
          <w:rFonts w:ascii="宋体" w:eastAsia="宋体" w:hAnsi="MS Mincho" w:cs="宋体"/>
          <w:sz w:val="28"/>
        </w:rPr>
        <w:t>，及</w:t>
      </w:r>
      <w:r>
        <w:rPr>
          <w:rFonts w:ascii="宋体" w:eastAsia="宋体" w:hAnsi="SimSun" w:cs="宋体"/>
          <w:sz w:val="28"/>
        </w:rPr>
        <w:t>时查</w:t>
      </w:r>
      <w:r>
        <w:rPr>
          <w:rFonts w:ascii="宋体" w:eastAsia="宋体" w:hAnsi="MS Mincho" w:cs="宋体"/>
          <w:sz w:val="28"/>
        </w:rPr>
        <w:t>缺</w:t>
      </w:r>
      <w:r>
        <w:rPr>
          <w:rFonts w:ascii="宋体" w:eastAsia="宋体" w:hAnsi="SimSun" w:cs="宋体"/>
          <w:sz w:val="28"/>
        </w:rPr>
        <w:t>补</w:t>
      </w:r>
      <w:r>
        <w:rPr>
          <w:rFonts w:ascii="宋体" w:eastAsia="宋体" w:hAnsi="MS Mincho" w:cs="宋体"/>
          <w:sz w:val="28"/>
        </w:rPr>
        <w:t>漏，确保</w:t>
      </w:r>
      <w:r>
        <w:rPr>
          <w:rFonts w:ascii="宋体" w:eastAsia="宋体" w:hAnsi="SimSun" w:cs="宋体"/>
          <w:sz w:val="28"/>
        </w:rPr>
        <w:t>过关</w:t>
      </w:r>
      <w:r>
        <w:rPr>
          <w:rFonts w:ascii="宋体" w:eastAsia="宋体" w:hAnsi="MS Mincho" w:cs="宋体"/>
          <w:sz w:val="28"/>
        </w:rPr>
        <w:t>率达</w:t>
      </w:r>
      <w:r>
        <w:rPr>
          <w:rFonts w:ascii="宋体" w:eastAsia="宋体" w:cs="宋体"/>
          <w:sz w:val="28"/>
        </w:rPr>
        <w:t>100%</w:t>
      </w:r>
      <w:r>
        <w:rPr>
          <w:rFonts w:ascii="宋体" w:eastAsia="宋体" w:hAnsi="MS Mincho" w:cs="宋体"/>
          <w:sz w:val="28"/>
        </w:rPr>
        <w:t>，</w:t>
      </w:r>
      <w:r>
        <w:rPr>
          <w:rFonts w:ascii="宋体" w:eastAsia="宋体" w:hAnsi="SimSun" w:cs="宋体"/>
          <w:sz w:val="28"/>
        </w:rPr>
        <w:t>优</w:t>
      </w:r>
      <w:r>
        <w:rPr>
          <w:rFonts w:ascii="宋体" w:eastAsia="宋体" w:hAnsi="MS Mincho" w:cs="宋体"/>
          <w:sz w:val="28"/>
        </w:rPr>
        <w:t>秀率有</w:t>
      </w:r>
      <w:r>
        <w:rPr>
          <w:rFonts w:ascii="宋体" w:eastAsia="宋体" w:hAnsi="SimSun" w:cs="宋体"/>
          <w:sz w:val="28"/>
        </w:rPr>
        <w:t>进</w:t>
      </w:r>
      <w:r>
        <w:rPr>
          <w:rFonts w:ascii="宋体" w:eastAsia="宋体" w:hAnsi="MS Mincho" w:cs="宋体"/>
          <w:sz w:val="28"/>
        </w:rPr>
        <w:t>一</w:t>
      </w:r>
      <w:r>
        <w:rPr>
          <w:rFonts w:ascii="宋体" w:eastAsia="宋体" w:hAnsi="SimSun" w:cs="宋体"/>
          <w:sz w:val="28"/>
        </w:rPr>
        <w:t>步</w:t>
      </w:r>
      <w:r>
        <w:rPr>
          <w:rFonts w:ascii="宋体" w:eastAsia="宋体" w:hAnsi="MS Mincho" w:cs="宋体"/>
          <w:sz w:val="28"/>
        </w:rPr>
        <w:t>提高。</w:t>
      </w:r>
    </w:p>
    <w:p>
      <w:pPr>
        <w:spacing w:before="160" w:beforeAutospacing="0" w:after="160" w:afterAutospacing="0" w:line="360" w:lineRule="auto"/>
        <w:ind w:firstLine="560"/>
        <w:contextualSpacing w:val="0"/>
        <w:jc w:val="both"/>
      </w:pPr>
      <w:r>
        <w:rPr>
          <w:rFonts w:ascii="宋体" w:eastAsia="宋体" w:hAnsi="MS Mincho" w:cs="宋体"/>
          <w:b/>
          <w:bCs/>
          <w:sz w:val="28"/>
        </w:rPr>
        <w:t>五、成</w:t>
      </w:r>
      <w:r>
        <w:rPr>
          <w:rFonts w:ascii="宋体" w:eastAsia="宋体" w:hAnsi="SimSun" w:cs="宋体"/>
          <w:b/>
          <w:bCs/>
          <w:sz w:val="28"/>
        </w:rPr>
        <w:t>绩</w:t>
      </w:r>
      <w:r>
        <w:rPr>
          <w:rFonts w:ascii="宋体" w:eastAsia="宋体" w:hAnsi="MS Mincho" w:cs="宋体"/>
          <w:b/>
          <w:bCs/>
          <w:sz w:val="28"/>
        </w:rPr>
        <w:t>与努力方向</w:t>
      </w:r>
    </w:p>
    <w:p>
      <w:pPr>
        <w:spacing w:before="160" w:beforeAutospacing="0" w:after="160" w:afterAutospacing="0" w:line="360" w:lineRule="auto"/>
        <w:ind w:firstLine="560"/>
        <w:contextualSpacing w:val="0"/>
        <w:jc w:val="both"/>
      </w:pPr>
      <w:r>
        <w:rPr>
          <w:rFonts w:ascii="宋体" w:eastAsia="宋体" w:hAnsi="MS Mincho" w:cs="宋体"/>
          <w:sz w:val="28"/>
        </w:rPr>
        <w:t>通</w:t>
      </w:r>
      <w:r>
        <w:rPr>
          <w:rFonts w:ascii="宋体" w:eastAsia="宋体" w:hAnsi="SimSun" w:cs="宋体"/>
          <w:sz w:val="28"/>
        </w:rPr>
        <w:t>过</w:t>
      </w:r>
      <w:r>
        <w:rPr>
          <w:rFonts w:ascii="宋体" w:eastAsia="宋体" w:hAnsi="MS Mincho" w:cs="宋体"/>
          <w:sz w:val="28"/>
        </w:rPr>
        <w:t>一学期的辛勤耕耘，同</w:t>
      </w:r>
      <w:r>
        <w:rPr>
          <w:rFonts w:ascii="宋体" w:eastAsia="宋体" w:hAnsi="SimSun" w:cs="宋体"/>
          <w:sz w:val="28"/>
        </w:rPr>
        <w:t>时</w:t>
      </w:r>
      <w:r>
        <w:rPr>
          <w:rFonts w:ascii="宋体" w:eastAsia="宋体" w:hAnsi="MS Mincho" w:cs="宋体"/>
          <w:sz w:val="28"/>
        </w:rPr>
        <w:t>也得益于家</w:t>
      </w:r>
      <w:r>
        <w:rPr>
          <w:rFonts w:ascii="宋体" w:eastAsia="宋体" w:hAnsi="SimSun" w:cs="宋体"/>
          <w:sz w:val="28"/>
        </w:rPr>
        <w:t>长</w:t>
      </w:r>
      <w:r>
        <w:rPr>
          <w:rFonts w:ascii="宋体" w:eastAsia="宋体" w:hAnsi="MS Mincho" w:cs="宋体"/>
          <w:sz w:val="28"/>
        </w:rPr>
        <w:t>的大力支持与配合。不管是二（</w:t>
      </w:r>
      <w:r>
        <w:rPr>
          <w:rFonts w:ascii="宋体" w:eastAsia="宋体" w:cs="宋体"/>
          <w:sz w:val="28"/>
        </w:rPr>
        <w:t>2</w:t>
      </w:r>
      <w:r>
        <w:rPr>
          <w:rFonts w:ascii="宋体" w:eastAsia="宋体" w:hAnsi="MS Mincho" w:cs="宋体"/>
          <w:sz w:val="28"/>
        </w:rPr>
        <w:t>）班</w:t>
      </w:r>
      <w:r>
        <w:rPr>
          <w:rFonts w:ascii="宋体" w:eastAsia="宋体" w:hAnsi="SimSun" w:cs="宋体"/>
          <w:sz w:val="28"/>
        </w:rPr>
        <w:t>还</w:t>
      </w:r>
      <w:r>
        <w:rPr>
          <w:rFonts w:ascii="宋体" w:eastAsia="宋体" w:hAnsi="MS Mincho" w:cs="宋体"/>
          <w:sz w:val="28"/>
        </w:rPr>
        <w:t>是二（</w:t>
      </w:r>
      <w:r>
        <w:rPr>
          <w:rFonts w:ascii="宋体" w:eastAsia="宋体" w:cs="宋体"/>
          <w:sz w:val="28"/>
        </w:rPr>
        <w:t>3</w:t>
      </w:r>
      <w:r>
        <w:rPr>
          <w:rFonts w:ascii="宋体" w:eastAsia="宋体" w:hAnsi="MS Mincho" w:cs="宋体"/>
          <w:sz w:val="28"/>
        </w:rPr>
        <w:t>）班有不少以前上</w:t>
      </w:r>
      <w:r>
        <w:rPr>
          <w:rFonts w:ascii="宋体" w:eastAsia="宋体" w:hAnsi="SimSun" w:cs="宋体"/>
          <w:sz w:val="28"/>
        </w:rPr>
        <w:t>课</w:t>
      </w:r>
      <w:r>
        <w:rPr>
          <w:rFonts w:ascii="宋体" w:eastAsia="宋体" w:hAnsi="MS Mincho" w:cs="宋体"/>
          <w:sz w:val="28"/>
        </w:rPr>
        <w:t>不</w:t>
      </w:r>
      <w:r>
        <w:rPr>
          <w:rFonts w:ascii="宋体" w:eastAsia="宋体" w:hAnsi="SimSun" w:cs="宋体"/>
          <w:sz w:val="28"/>
        </w:rPr>
        <w:t>认</w:t>
      </w:r>
      <w:r>
        <w:rPr>
          <w:rFonts w:ascii="宋体" w:eastAsia="宋体" w:hAnsi="MS Mincho" w:cs="宋体"/>
          <w:sz w:val="28"/>
        </w:rPr>
        <w:t>真、不写作</w:t>
      </w:r>
      <w:r>
        <w:rPr>
          <w:rFonts w:ascii="宋体" w:eastAsia="宋体" w:hAnsi="SimSun" w:cs="宋体"/>
          <w:sz w:val="28"/>
        </w:rPr>
        <w:t>业</w:t>
      </w:r>
      <w:r>
        <w:rPr>
          <w:rFonts w:ascii="宋体" w:eastAsia="宋体" w:hAnsi="MS Mincho" w:cs="宋体"/>
          <w:sz w:val="28"/>
        </w:rPr>
        <w:t>的同学都有了很大的</w:t>
      </w:r>
      <w:r>
        <w:rPr>
          <w:rFonts w:ascii="宋体" w:eastAsia="宋体" w:hAnsi="SimSun" w:cs="宋体"/>
          <w:sz w:val="28"/>
        </w:rPr>
        <w:t>进步</w:t>
      </w:r>
      <w:r>
        <w:rPr>
          <w:rFonts w:ascii="宋体" w:eastAsia="宋体" w:hAnsi="MS Mincho" w:cs="宋体"/>
          <w:sz w:val="28"/>
        </w:rPr>
        <w:t>。教学成</w:t>
      </w:r>
      <w:r>
        <w:rPr>
          <w:rFonts w:ascii="宋体" w:eastAsia="宋体" w:hAnsi="SimSun" w:cs="宋体"/>
          <w:sz w:val="28"/>
        </w:rPr>
        <w:t>绩稳</w:t>
      </w:r>
      <w:r>
        <w:rPr>
          <w:rFonts w:ascii="宋体" w:eastAsia="宋体" w:hAnsi="MS Mincho" w:cs="宋体"/>
          <w:sz w:val="28"/>
        </w:rPr>
        <w:t>中有升。但是也有个</w:t>
      </w:r>
      <w:r>
        <w:rPr>
          <w:rFonts w:ascii="宋体" w:eastAsia="宋体" w:hAnsi="SimSun" w:cs="宋体"/>
          <w:sz w:val="28"/>
        </w:rPr>
        <w:t>别</w:t>
      </w:r>
      <w:r>
        <w:rPr>
          <w:rFonts w:ascii="宋体" w:eastAsia="宋体" w:hAnsi="MS Mincho" w:cs="宋体"/>
          <w:sz w:val="28"/>
        </w:rPr>
        <w:t>学生由于基</w:t>
      </w:r>
      <w:r>
        <w:rPr>
          <w:rFonts w:ascii="宋体" w:eastAsia="宋体" w:hAnsi="SimSun" w:cs="宋体"/>
          <w:sz w:val="28"/>
        </w:rPr>
        <w:t>础</w:t>
      </w:r>
      <w:r>
        <w:rPr>
          <w:rFonts w:ascii="宋体" w:eastAsia="宋体" w:hAnsi="MS Mincho" w:cs="宋体"/>
          <w:sz w:val="28"/>
        </w:rPr>
        <w:t>差，学</w:t>
      </w:r>
      <w:r>
        <w:rPr>
          <w:rFonts w:ascii="宋体" w:eastAsia="宋体" w:hAnsi="SimSun" w:cs="宋体"/>
          <w:sz w:val="28"/>
        </w:rPr>
        <w:t>习</w:t>
      </w:r>
      <w:r>
        <w:rPr>
          <w:rFonts w:ascii="宋体" w:eastAsia="宋体" w:hAnsi="MS Mincho" w:cs="宋体"/>
          <w:sz w:val="28"/>
        </w:rPr>
        <w:t>自</w:t>
      </w:r>
      <w:r>
        <w:rPr>
          <w:rFonts w:ascii="宋体" w:eastAsia="宋体" w:hAnsi="SimSun" w:cs="宋体"/>
          <w:sz w:val="28"/>
        </w:rPr>
        <w:t>觉</w:t>
      </w:r>
      <w:r>
        <w:rPr>
          <w:rFonts w:ascii="宋体" w:eastAsia="宋体" w:hAnsi="MS Mincho" w:cs="宋体"/>
          <w:sz w:val="28"/>
        </w:rPr>
        <w:t>性差，家庭作</w:t>
      </w:r>
      <w:r>
        <w:rPr>
          <w:rFonts w:ascii="宋体" w:eastAsia="宋体" w:hAnsi="SimSun" w:cs="宋体"/>
          <w:sz w:val="28"/>
        </w:rPr>
        <w:t>业</w:t>
      </w:r>
      <w:r>
        <w:rPr>
          <w:rFonts w:ascii="宋体" w:eastAsia="宋体" w:hAnsi="MS Mincho" w:cs="宋体"/>
          <w:sz w:val="28"/>
        </w:rPr>
        <w:t>不</w:t>
      </w:r>
      <w:r>
        <w:rPr>
          <w:rFonts w:ascii="宋体" w:eastAsia="宋体" w:hAnsi="SimSun" w:cs="宋体"/>
          <w:sz w:val="28"/>
        </w:rPr>
        <w:t>认</w:t>
      </w:r>
      <w:r>
        <w:rPr>
          <w:rFonts w:ascii="宋体" w:eastAsia="宋体" w:hAnsi="MS Mincho" w:cs="宋体"/>
          <w:sz w:val="28"/>
        </w:rPr>
        <w:t>真完成，再加上家</w:t>
      </w:r>
      <w:r>
        <w:rPr>
          <w:rFonts w:ascii="宋体" w:eastAsia="宋体" w:hAnsi="SimSun" w:cs="宋体"/>
          <w:sz w:val="28"/>
        </w:rPr>
        <w:t>长辅导监</w:t>
      </w:r>
      <w:r>
        <w:rPr>
          <w:rFonts w:ascii="宋体" w:eastAsia="宋体" w:hAnsi="MS Mincho" w:cs="宋体"/>
          <w:sz w:val="28"/>
        </w:rPr>
        <w:t>督不到位，所以学</w:t>
      </w:r>
      <w:r>
        <w:rPr>
          <w:rFonts w:ascii="宋体" w:eastAsia="宋体" w:hAnsi="SimSun" w:cs="宋体"/>
          <w:sz w:val="28"/>
        </w:rPr>
        <w:t>习习惯</w:t>
      </w:r>
      <w:r>
        <w:rPr>
          <w:rFonts w:ascii="宋体" w:eastAsia="宋体" w:hAnsi="MS Mincho" w:cs="宋体"/>
          <w:sz w:val="28"/>
        </w:rPr>
        <w:t>差造成了成</w:t>
      </w:r>
      <w:r>
        <w:rPr>
          <w:rFonts w:ascii="宋体" w:eastAsia="宋体" w:hAnsi="SimSun" w:cs="宋体"/>
          <w:sz w:val="28"/>
        </w:rPr>
        <w:t>绩</w:t>
      </w:r>
      <w:r>
        <w:rPr>
          <w:rFonts w:ascii="宋体" w:eastAsia="宋体" w:hAnsi="MS Mincho" w:cs="宋体"/>
          <w:sz w:val="28"/>
        </w:rPr>
        <w:t>落后的</w:t>
      </w:r>
      <w:r>
        <w:rPr>
          <w:rFonts w:ascii="宋体" w:eastAsia="宋体" w:hAnsi="SimSun" w:cs="宋体"/>
          <w:sz w:val="28"/>
        </w:rPr>
        <w:t>现</w:t>
      </w:r>
      <w:r>
        <w:rPr>
          <w:rFonts w:ascii="宋体" w:eastAsia="宋体" w:hAnsi="MS Mincho" w:cs="宋体"/>
          <w:sz w:val="28"/>
        </w:rPr>
        <w:t>象。</w:t>
      </w:r>
    </w:p>
    <w:p>
      <w:pPr>
        <w:spacing w:before="160" w:beforeAutospacing="0" w:after="160" w:afterAutospacing="0" w:line="360" w:lineRule="auto"/>
        <w:ind w:firstLine="560"/>
        <w:contextualSpacing w:val="0"/>
        <w:jc w:val="both"/>
      </w:pPr>
      <w:r>
        <w:rPr>
          <w:rFonts w:ascii="宋体" w:eastAsia="宋体" w:hAnsi="MS Mincho" w:cs="宋体"/>
          <w:sz w:val="28"/>
        </w:rPr>
        <w:t>同</w:t>
      </w:r>
      <w:r>
        <w:rPr>
          <w:rFonts w:ascii="宋体" w:eastAsia="宋体" w:hAnsi="SimSun" w:cs="宋体"/>
          <w:sz w:val="28"/>
        </w:rPr>
        <w:t>时</w:t>
      </w:r>
      <w:r>
        <w:rPr>
          <w:rFonts w:ascii="宋体" w:eastAsia="宋体" w:hAnsi="MS Mincho" w:cs="宋体"/>
          <w:sz w:val="28"/>
        </w:rPr>
        <w:t>，我也清楚地</w:t>
      </w:r>
      <w:r>
        <w:rPr>
          <w:rFonts w:ascii="宋体" w:eastAsia="宋体" w:hAnsi="SimSun" w:cs="宋体"/>
          <w:sz w:val="28"/>
        </w:rPr>
        <w:t>认识</w:t>
      </w:r>
      <w:r>
        <w:rPr>
          <w:rFonts w:ascii="宋体" w:eastAsia="宋体" w:hAnsi="MS Mincho" w:cs="宋体"/>
          <w:sz w:val="28"/>
        </w:rPr>
        <w:t>到自己的努力方向：在数学教学方面</w:t>
      </w:r>
      <w:r>
        <w:rPr>
          <w:rFonts w:ascii="宋体" w:eastAsia="宋体" w:hAnsi="SimSun" w:cs="宋体"/>
          <w:sz w:val="28"/>
        </w:rPr>
        <w:t>还</w:t>
      </w:r>
      <w:r>
        <w:rPr>
          <w:rFonts w:ascii="宋体" w:eastAsia="宋体" w:hAnsi="MS Mincho" w:cs="宋体"/>
          <w:sz w:val="28"/>
        </w:rPr>
        <w:t>需大胆地去</w:t>
      </w:r>
      <w:r>
        <w:rPr>
          <w:rFonts w:ascii="宋体" w:eastAsia="宋体" w:cs="宋体"/>
          <w:sz w:val="28"/>
        </w:rPr>
        <w:t>“</w:t>
      </w:r>
      <w:r>
        <w:rPr>
          <w:rFonts w:ascii="宋体" w:eastAsia="宋体" w:hAnsi="MS Mincho" w:cs="宋体"/>
          <w:sz w:val="28"/>
        </w:rPr>
        <w:t>放</w:t>
      </w:r>
      <w:r>
        <w:rPr>
          <w:rFonts w:ascii="宋体" w:eastAsia="宋体" w:cs="宋体"/>
          <w:sz w:val="28"/>
        </w:rPr>
        <w:t>”</w:t>
      </w:r>
      <w:r>
        <w:rPr>
          <w:rFonts w:ascii="宋体" w:eastAsia="宋体" w:hAnsi="MS Mincho" w:cs="宋体"/>
          <w:sz w:val="28"/>
        </w:rPr>
        <w:t>，把更多的主</w:t>
      </w:r>
      <w:r>
        <w:rPr>
          <w:rFonts w:ascii="宋体" w:eastAsia="宋体" w:hAnsi="SimSun" w:cs="宋体"/>
          <w:sz w:val="28"/>
        </w:rPr>
        <w:t>动权</w:t>
      </w:r>
      <w:r>
        <w:rPr>
          <w:rFonts w:ascii="宋体" w:eastAsia="宋体" w:hAnsi="MS Mincho" w:cs="宋体"/>
          <w:sz w:val="28"/>
        </w:rPr>
        <w:t>交</w:t>
      </w:r>
      <w:r>
        <w:rPr>
          <w:rFonts w:ascii="宋体" w:eastAsia="宋体" w:hAnsi="SimSun" w:cs="宋体"/>
          <w:sz w:val="28"/>
        </w:rPr>
        <w:t>给</w:t>
      </w:r>
      <w:r>
        <w:rPr>
          <w:rFonts w:ascii="宋体" w:eastAsia="宋体" w:hAnsi="MS Mincho" w:cs="宋体"/>
          <w:sz w:val="28"/>
        </w:rPr>
        <w:t>学生，大力培</w:t>
      </w:r>
      <w:r>
        <w:rPr>
          <w:rFonts w:ascii="宋体" w:eastAsia="宋体" w:hAnsi="SimSun" w:cs="宋体"/>
          <w:sz w:val="28"/>
        </w:rPr>
        <w:t>养</w:t>
      </w:r>
      <w:r>
        <w:rPr>
          <w:rFonts w:ascii="宋体" w:eastAsia="宋体" w:hAnsi="MS Mincho" w:cs="宋体"/>
          <w:sz w:val="28"/>
        </w:rPr>
        <w:t>学生的合作交流意</w:t>
      </w:r>
      <w:r>
        <w:rPr>
          <w:rFonts w:ascii="宋体" w:eastAsia="宋体" w:hAnsi="SimSun" w:cs="宋体"/>
          <w:sz w:val="28"/>
        </w:rPr>
        <w:t>识</w:t>
      </w:r>
      <w:r>
        <w:rPr>
          <w:rFonts w:ascii="宋体" w:eastAsia="宋体" w:hAnsi="MS Mincho" w:cs="宋体"/>
          <w:sz w:val="28"/>
        </w:rPr>
        <w:t>，</w:t>
      </w:r>
      <w:r>
        <w:rPr>
          <w:rFonts w:ascii="宋体" w:eastAsia="宋体" w:hAnsi="SimSun" w:cs="宋体"/>
          <w:sz w:val="28"/>
        </w:rPr>
        <w:t>让</w:t>
      </w:r>
      <w:r>
        <w:rPr>
          <w:rFonts w:ascii="宋体" w:eastAsia="宋体" w:hAnsi="MS Mincho" w:cs="宋体"/>
          <w:sz w:val="28"/>
        </w:rPr>
        <w:t>小</w:t>
      </w:r>
      <w:r>
        <w:rPr>
          <w:rFonts w:ascii="宋体" w:eastAsia="宋体" w:hAnsi="SimSun" w:cs="宋体"/>
          <w:sz w:val="28"/>
        </w:rPr>
        <w:t>组</w:t>
      </w:r>
      <w:r>
        <w:rPr>
          <w:rFonts w:ascii="宋体" w:eastAsia="宋体" w:hAnsi="MS Mincho" w:cs="宋体"/>
          <w:sz w:val="28"/>
        </w:rPr>
        <w:t>合作学</w:t>
      </w:r>
      <w:r>
        <w:rPr>
          <w:rFonts w:ascii="宋体" w:eastAsia="宋体" w:hAnsi="SimSun" w:cs="宋体"/>
          <w:sz w:val="28"/>
        </w:rPr>
        <w:t>习</w:t>
      </w:r>
      <w:r>
        <w:rPr>
          <w:rFonts w:ascii="宋体" w:eastAsia="宋体" w:hAnsi="MS Mincho" w:cs="宋体"/>
          <w:sz w:val="28"/>
        </w:rPr>
        <w:t>，学生之</w:t>
      </w:r>
      <w:r>
        <w:rPr>
          <w:rFonts w:ascii="宋体" w:eastAsia="宋体" w:hAnsi="SimSun" w:cs="宋体"/>
          <w:sz w:val="28"/>
        </w:rPr>
        <w:t>间</w:t>
      </w:r>
      <w:r>
        <w:rPr>
          <w:rFonts w:ascii="宋体" w:eastAsia="宋体" w:hAnsi="MS Mincho" w:cs="宋体"/>
          <w:sz w:val="28"/>
        </w:rPr>
        <w:t>互帮互学</w:t>
      </w:r>
      <w:r>
        <w:rPr>
          <w:rFonts w:ascii="宋体" w:eastAsia="宋体" w:hAnsi="SimSun" w:cs="宋体"/>
          <w:sz w:val="28"/>
        </w:rPr>
        <w:t>发挥</w:t>
      </w:r>
      <w:r>
        <w:rPr>
          <w:rFonts w:ascii="宋体" w:eastAsia="宋体" w:hAnsi="MS Mincho" w:cs="宋体"/>
          <w:sz w:val="28"/>
        </w:rPr>
        <w:t>它</w:t>
      </w:r>
      <w:r>
        <w:rPr>
          <w:rFonts w:ascii="宋体" w:eastAsia="宋体" w:hAnsi="SimSun" w:cs="宋体"/>
          <w:sz w:val="28"/>
        </w:rPr>
        <w:t>应</w:t>
      </w:r>
      <w:r>
        <w:rPr>
          <w:rFonts w:ascii="宋体" w:eastAsia="宋体" w:hAnsi="MS Mincho" w:cs="宋体"/>
          <w:sz w:val="28"/>
        </w:rPr>
        <w:t>有的作用。另外数学与</w:t>
      </w:r>
      <w:r>
        <w:rPr>
          <w:rFonts w:ascii="宋体" w:eastAsia="宋体" w:hAnsi="SimSun" w:cs="宋体"/>
          <w:sz w:val="28"/>
        </w:rPr>
        <w:t>实际</w:t>
      </w:r>
      <w:r>
        <w:rPr>
          <w:rFonts w:ascii="宋体" w:eastAsia="宋体" w:hAnsi="MS Mincho" w:cs="宋体"/>
          <w:sz w:val="28"/>
        </w:rPr>
        <w:t>生活是</w:t>
      </w:r>
      <w:r>
        <w:rPr>
          <w:rFonts w:ascii="宋体" w:eastAsia="宋体" w:hAnsi="SimSun" w:cs="宋体"/>
          <w:sz w:val="28"/>
        </w:rPr>
        <w:t>紧</w:t>
      </w:r>
      <w:r>
        <w:rPr>
          <w:rFonts w:ascii="宋体" w:eastAsia="宋体" w:hAnsi="MS Mincho" w:cs="宋体"/>
          <w:sz w:val="28"/>
        </w:rPr>
        <w:t>密相</w:t>
      </w:r>
      <w:r>
        <w:rPr>
          <w:rFonts w:ascii="宋体" w:eastAsia="宋体" w:hAnsi="SimSun" w:cs="宋体"/>
          <w:sz w:val="28"/>
        </w:rPr>
        <w:t>联</w:t>
      </w:r>
      <w:r>
        <w:rPr>
          <w:rFonts w:ascii="宋体" w:eastAsia="宋体" w:hAnsi="MS Mincho" w:cs="宋体"/>
          <w:sz w:val="28"/>
        </w:rPr>
        <w:t>的，所以在教学的</w:t>
      </w:r>
      <w:r>
        <w:rPr>
          <w:rFonts w:ascii="宋体" w:eastAsia="宋体" w:hAnsi="SimSun" w:cs="宋体"/>
          <w:sz w:val="28"/>
        </w:rPr>
        <w:t>时</w:t>
      </w:r>
      <w:r>
        <w:rPr>
          <w:rFonts w:ascii="宋体" w:eastAsia="宋体" w:hAnsi="MS Mincho" w:cs="宋体"/>
          <w:sz w:val="28"/>
        </w:rPr>
        <w:t>候</w:t>
      </w:r>
      <w:r>
        <w:rPr>
          <w:rFonts w:ascii="宋体" w:eastAsia="宋体" w:hAnsi="SimSun" w:cs="宋体"/>
          <w:sz w:val="28"/>
        </w:rPr>
        <w:t>还应</w:t>
      </w:r>
      <w:r>
        <w:rPr>
          <w:rFonts w:ascii="宋体" w:eastAsia="宋体" w:hAnsi="MS Mincho" w:cs="宋体"/>
          <w:sz w:val="28"/>
        </w:rPr>
        <w:t>更多的</w:t>
      </w:r>
      <w:r>
        <w:rPr>
          <w:rFonts w:ascii="宋体" w:eastAsia="宋体" w:hAnsi="SimSun" w:cs="宋体"/>
          <w:sz w:val="28"/>
        </w:rPr>
        <w:t>贴进</w:t>
      </w:r>
      <w:r>
        <w:rPr>
          <w:rFonts w:ascii="宋体" w:eastAsia="宋体" w:hAnsi="MS Mincho" w:cs="宋体"/>
          <w:sz w:val="28"/>
        </w:rPr>
        <w:t>生活，</w:t>
      </w:r>
      <w:r>
        <w:rPr>
          <w:rFonts w:ascii="宋体" w:eastAsia="宋体" w:hAnsi="SimSun" w:cs="宋体"/>
          <w:sz w:val="28"/>
        </w:rPr>
        <w:t>贴</w:t>
      </w:r>
      <w:r>
        <w:rPr>
          <w:rFonts w:ascii="宋体" w:eastAsia="宋体" w:hAnsi="MS Mincho" w:cs="宋体"/>
          <w:sz w:val="28"/>
        </w:rPr>
        <w:t>近学生，</w:t>
      </w:r>
      <w:r>
        <w:rPr>
          <w:rFonts w:ascii="宋体" w:eastAsia="宋体" w:hAnsi="SimSun" w:cs="宋体"/>
          <w:sz w:val="28"/>
        </w:rPr>
        <w:t>让</w:t>
      </w:r>
      <w:r>
        <w:rPr>
          <w:rFonts w:ascii="宋体" w:eastAsia="宋体" w:hAnsi="MS Mincho" w:cs="宋体"/>
          <w:sz w:val="28"/>
        </w:rPr>
        <w:t>自己的教学取得更好的效果。因此我</w:t>
      </w:r>
      <w:r>
        <w:rPr>
          <w:rFonts w:ascii="宋体" w:eastAsia="宋体" w:hAnsi="SimSun" w:cs="宋体"/>
          <w:sz w:val="28"/>
        </w:rPr>
        <w:t>还</w:t>
      </w:r>
      <w:r>
        <w:rPr>
          <w:rFonts w:ascii="宋体" w:eastAsia="宋体" w:hAnsi="MS Mincho" w:cs="宋体"/>
          <w:sz w:val="28"/>
        </w:rPr>
        <w:t>需要不断地努力，</w:t>
      </w:r>
      <w:r>
        <w:rPr>
          <w:rFonts w:ascii="宋体" w:eastAsia="宋体" w:hAnsi="SimSun" w:cs="宋体"/>
          <w:sz w:val="28"/>
        </w:rPr>
        <w:t>坚</w:t>
      </w:r>
      <w:r>
        <w:rPr>
          <w:rFonts w:ascii="宋体" w:eastAsia="宋体" w:hAnsi="MS Mincho" w:cs="宋体"/>
          <w:sz w:val="28"/>
        </w:rPr>
        <w:t>持不懈地</w:t>
      </w:r>
      <w:r>
        <w:rPr>
          <w:rFonts w:ascii="宋体" w:eastAsia="宋体" w:hAnsi="SimSun" w:cs="宋体"/>
          <w:sz w:val="28"/>
        </w:rPr>
        <w:t>进</w:t>
      </w:r>
      <w:r>
        <w:rPr>
          <w:rFonts w:ascii="宋体" w:eastAsia="宋体" w:hAnsi="MS Mincho" w:cs="宋体"/>
          <w:sz w:val="28"/>
        </w:rPr>
        <w:t>行教学研究和探索，争取更大的</w:t>
      </w:r>
      <w:r>
        <w:rPr>
          <w:rFonts w:ascii="宋体" w:eastAsia="宋体" w:hAnsi="SimSun" w:cs="宋体"/>
          <w:sz w:val="28"/>
        </w:rPr>
        <w:t>进步</w:t>
      </w:r>
      <w:r>
        <w:rPr>
          <w:rFonts w:ascii="宋体" w:eastAsia="宋体" w:hAnsi="MS Mincho" w:cs="宋体"/>
          <w:sz w:val="28"/>
        </w:rPr>
        <w:t>！</w:t>
      </w:r>
    </w:p>
    <w:p>
      <w:pPr>
        <w:pStyle w:val="Heading2"/>
        <w:keepNext w:val="0"/>
        <w:spacing w:before="160" w:beforeAutospacing="0" w:after="160" w:afterAutospacing="0" w:line="360" w:lineRule="auto"/>
        <w:ind w:firstLine="560"/>
        <w:contextualSpacing w:val="0"/>
        <w:jc w:val="both"/>
      </w:pPr>
      <w:r>
        <w:rPr>
          <w:rFonts w:ascii="宋体" w:eastAsia="宋体" w:hAnsi="MS Mincho" w:cs="宋体"/>
          <w:i w:val="0"/>
          <w:iCs w:val="0"/>
          <w:sz w:val="28"/>
        </w:rPr>
        <w:t>小学</w:t>
      </w:r>
      <w:r>
        <w:rPr>
          <w:rFonts w:ascii="宋体" w:eastAsia="宋体" w:hAnsi="SimSun" w:cs="宋体"/>
          <w:i w:val="0"/>
          <w:iCs w:val="0"/>
          <w:sz w:val="28"/>
        </w:rPr>
        <w:t>语</w:t>
      </w:r>
      <w:r>
        <w:rPr>
          <w:rFonts w:ascii="宋体" w:eastAsia="宋体" w:hAnsi="MS Mincho" w:cs="宋体"/>
          <w:i w:val="0"/>
          <w:iCs w:val="0"/>
          <w:sz w:val="28"/>
        </w:rPr>
        <w:t>文二年</w:t>
      </w:r>
      <w:r>
        <w:rPr>
          <w:rFonts w:ascii="宋体" w:eastAsia="宋体" w:hAnsi="SimSun" w:cs="宋体"/>
          <w:i w:val="0"/>
          <w:iCs w:val="0"/>
          <w:sz w:val="28"/>
        </w:rPr>
        <w:t>级</w:t>
      </w:r>
      <w:r>
        <w:rPr>
          <w:rFonts w:ascii="宋体" w:eastAsia="宋体" w:hAnsi="MS Mincho" w:cs="宋体"/>
          <w:i w:val="0"/>
          <w:iCs w:val="0"/>
          <w:sz w:val="28"/>
        </w:rPr>
        <w:t>上册期末</w:t>
      </w:r>
      <w:r>
        <w:rPr>
          <w:rFonts w:ascii="宋体" w:eastAsia="宋体" w:hAnsi="SimSun" w:cs="宋体"/>
          <w:i w:val="0"/>
          <w:iCs w:val="0"/>
          <w:sz w:val="28"/>
        </w:rPr>
        <w:t>总结</w:t>
      </w:r>
      <w:r>
        <w:rPr>
          <w:rFonts w:ascii="宋体" w:eastAsia="宋体" w:hAnsi="Times New Roman" w:cs="宋体"/>
          <w:i w:val="0"/>
          <w:iCs w:val="0"/>
          <w:sz w:val="28"/>
        </w:rPr>
        <w:t>4</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11"/>
          <w:cols w:space="708"/>
          <w:titlePg w:val="0"/>
        </w:sectPr>
      </w:pPr>
      <w:r>
        <w:rPr>
          <w:rFonts w:ascii="宋体" w:eastAsia="宋体" w:hAnsi="MS Mincho" w:cs="宋体"/>
          <w:sz w:val="28"/>
        </w:rPr>
        <w:t>今年采用的是新人教部</w:t>
      </w:r>
      <w:r>
        <w:rPr>
          <w:rFonts w:ascii="宋体" w:eastAsia="宋体" w:hAnsi="SimSun" w:cs="宋体"/>
          <w:sz w:val="28"/>
        </w:rPr>
        <w:t>编</w:t>
      </w:r>
      <w:r>
        <w:rPr>
          <w:rFonts w:ascii="宋体" w:eastAsia="宋体" w:hAnsi="MS Mincho" w:cs="宋体"/>
          <w:sz w:val="28"/>
        </w:rPr>
        <w:t>版教材，</w:t>
      </w:r>
      <w:r>
        <w:rPr>
          <w:rFonts w:ascii="宋体" w:eastAsia="宋体" w:hAnsi="SimSun" w:cs="宋体"/>
          <w:sz w:val="28"/>
        </w:rPr>
        <w:t>这</w:t>
      </w:r>
      <w:r>
        <w:rPr>
          <w:rFonts w:ascii="宋体" w:eastAsia="宋体" w:hAnsi="MS Mincho" w:cs="宋体"/>
          <w:sz w:val="28"/>
        </w:rPr>
        <w:t>学期我</w:t>
      </w:r>
      <w:r>
        <w:rPr>
          <w:rFonts w:ascii="宋体" w:eastAsia="宋体" w:hAnsi="SimSun" w:cs="宋体"/>
          <w:sz w:val="28"/>
        </w:rPr>
        <w:t>负责</w:t>
      </w:r>
      <w:r>
        <w:rPr>
          <w:rFonts w:ascii="宋体" w:eastAsia="宋体" w:hAnsi="MS Mincho" w:cs="宋体"/>
          <w:sz w:val="28"/>
        </w:rPr>
        <w:t>二年</w:t>
      </w:r>
      <w:r>
        <w:rPr>
          <w:rFonts w:ascii="宋体" w:eastAsia="宋体" w:hAnsi="SimSun" w:cs="宋体"/>
          <w:sz w:val="28"/>
        </w:rPr>
        <w:t>级语</w:t>
      </w:r>
      <w:r>
        <w:rPr>
          <w:rFonts w:ascii="宋体" w:eastAsia="宋体" w:hAnsi="MS Mincho" w:cs="宋体"/>
          <w:sz w:val="28"/>
        </w:rPr>
        <w:t>文的教学工作，在教学中我注重培</w:t>
      </w:r>
      <w:r>
        <w:rPr>
          <w:rFonts w:ascii="宋体" w:eastAsia="宋体" w:hAnsi="SimSun" w:cs="宋体"/>
          <w:sz w:val="28"/>
        </w:rPr>
        <w:t>养</w:t>
      </w:r>
      <w:r>
        <w:rPr>
          <w:rFonts w:ascii="宋体" w:eastAsia="宋体" w:hAnsi="MS Mincho" w:cs="宋体"/>
          <w:sz w:val="28"/>
        </w:rPr>
        <w:t>学生的</w:t>
      </w:r>
      <w:r>
        <w:rPr>
          <w:rFonts w:ascii="宋体" w:eastAsia="宋体" w:hAnsi="SimSun" w:cs="宋体"/>
          <w:sz w:val="28"/>
        </w:rPr>
        <w:t>创</w:t>
      </w:r>
      <w:r>
        <w:rPr>
          <w:rFonts w:ascii="宋体" w:eastAsia="宋体" w:hAnsi="MS Mincho" w:cs="宋体"/>
          <w:sz w:val="28"/>
        </w:rPr>
        <w:t>新意</w:t>
      </w:r>
      <w:r>
        <w:rPr>
          <w:rFonts w:ascii="宋体" w:eastAsia="宋体" w:hAnsi="SimSun" w:cs="宋体"/>
          <w:sz w:val="28"/>
        </w:rPr>
        <w:t>识</w:t>
      </w:r>
      <w:r>
        <w:rPr>
          <w:rFonts w:ascii="宋体" w:eastAsia="宋体" w:hAnsi="MS Mincho" w:cs="宋体"/>
          <w:sz w:val="28"/>
        </w:rPr>
        <w:t>和精神，将自我学的理</w:t>
      </w:r>
      <w:r>
        <w:rPr>
          <w:rFonts w:ascii="宋体" w:eastAsia="宋体" w:hAnsi="SimSun" w:cs="宋体"/>
          <w:sz w:val="28"/>
        </w:rPr>
        <w:t>论</w:t>
      </w:r>
      <w:r>
        <w:rPr>
          <w:rFonts w:ascii="宋体" w:eastAsia="宋体" w:hAnsi="MS Mincho" w:cs="宋体"/>
          <w:sz w:val="28"/>
        </w:rPr>
        <w:t>知</w:t>
      </w:r>
      <w:r>
        <w:rPr>
          <w:rFonts w:ascii="宋体" w:eastAsia="宋体" w:hAnsi="SimSun" w:cs="宋体"/>
          <w:sz w:val="28"/>
        </w:rPr>
        <w:t>识</w:t>
      </w:r>
      <w:r>
        <w:rPr>
          <w:rFonts w:ascii="宋体" w:eastAsia="宋体" w:hAnsi="MS Mincho" w:cs="宋体"/>
          <w:sz w:val="28"/>
        </w:rPr>
        <w:t>与教学</w:t>
      </w:r>
      <w:r>
        <w:rPr>
          <w:rFonts w:ascii="宋体" w:eastAsia="宋体" w:hAnsi="SimSun" w:cs="宋体"/>
          <w:sz w:val="28"/>
        </w:rPr>
        <w:t>实</w:t>
      </w:r>
      <w:r>
        <w:rPr>
          <w:rFonts w:ascii="宋体" w:eastAsia="宋体" w:hAnsi="MS Mincho" w:cs="宋体"/>
          <w:sz w:val="28"/>
        </w:rPr>
        <w:t>践</w:t>
      </w:r>
      <w:r>
        <w:rPr>
          <w:rFonts w:ascii="宋体" w:eastAsia="宋体" w:hAnsi="SimSun" w:cs="宋体"/>
          <w:sz w:val="28"/>
        </w:rPr>
        <w:t>联</w:t>
      </w:r>
      <w:r>
        <w:rPr>
          <w:rFonts w:ascii="宋体" w:eastAsia="宋体" w:hAnsi="MS Mincho" w:cs="宋体"/>
          <w:sz w:val="28"/>
        </w:rPr>
        <w:t>系起来，将</w:t>
      </w:r>
      <w:r>
        <w:rPr>
          <w:rFonts w:ascii="宋体" w:eastAsia="宋体" w:hAnsi="SimSun" w:cs="宋体"/>
          <w:sz w:val="28"/>
        </w:rPr>
        <w:t>课</w:t>
      </w:r>
      <w:r>
        <w:rPr>
          <w:rFonts w:ascii="宋体" w:eastAsia="宋体" w:hAnsi="MS Mincho" w:cs="宋体"/>
          <w:sz w:val="28"/>
        </w:rPr>
        <w:t>内与</w:t>
      </w:r>
      <w:r>
        <w:rPr>
          <w:rFonts w:ascii="宋体" w:eastAsia="宋体" w:hAnsi="SimSun" w:cs="宋体"/>
          <w:sz w:val="28"/>
        </w:rPr>
        <w:t>课</w:t>
      </w:r>
      <w:r>
        <w:rPr>
          <w:rFonts w:ascii="宋体" w:eastAsia="宋体" w:hAnsi="MS Mincho" w:cs="宋体"/>
          <w:sz w:val="28"/>
        </w:rPr>
        <w:t>外</w:t>
      </w:r>
      <w:r>
        <w:rPr>
          <w:rFonts w:ascii="宋体" w:eastAsia="宋体" w:hAnsi="SimSun" w:cs="宋体"/>
          <w:sz w:val="28"/>
        </w:rPr>
        <w:t>紧紧</w:t>
      </w:r>
      <w:r>
        <w:rPr>
          <w:rFonts w:ascii="宋体" w:eastAsia="宋体" w:hAnsi="MS Mincho" w:cs="宋体"/>
          <w:sz w:val="28"/>
        </w:rPr>
        <w:t>地融合到一</w:t>
      </w:r>
      <w:r>
        <w:rPr>
          <w:rFonts w:ascii="宋体" w:eastAsia="宋体" w:hAnsi="SimSun" w:cs="宋体"/>
          <w:sz w:val="28"/>
        </w:rPr>
        <w:t>齐</w:t>
      </w:r>
      <w:r>
        <w:rPr>
          <w:rFonts w:ascii="宋体" w:eastAsia="宋体" w:hAnsi="MS Mincho" w:cs="宋体"/>
          <w:sz w:val="28"/>
        </w:rPr>
        <w:t>。</w:t>
      </w:r>
      <w:r>
        <w:rPr>
          <w:rFonts w:ascii="宋体" w:eastAsia="宋体" w:hAnsi="SimSun" w:cs="宋体"/>
          <w:sz w:val="28"/>
        </w:rPr>
        <w:t>为</w:t>
      </w:r>
      <w:r>
        <w:rPr>
          <w:rFonts w:ascii="宋体" w:eastAsia="宋体" w:hAnsi="MS Mincho" w:cs="宋体"/>
          <w:sz w:val="28"/>
        </w:rPr>
        <w:t>提高学生的学</w:t>
      </w:r>
      <w:r>
        <w:rPr>
          <w:rFonts w:ascii="宋体" w:eastAsia="宋体" w:hAnsi="SimSun" w:cs="宋体"/>
          <w:sz w:val="28"/>
        </w:rPr>
        <w:t>习</w:t>
      </w:r>
    </w:p>
    <w:p>
      <w:pPr>
        <w:spacing w:before="160" w:beforeAutospacing="0" w:after="160" w:afterAutospacing="0" w:line="360" w:lineRule="auto"/>
        <w:ind w:firstLine="560"/>
        <w:contextualSpacing w:val="0"/>
        <w:jc w:val="both"/>
      </w:pPr>
      <w:r>
        <w:rPr>
          <w:rFonts w:ascii="宋体" w:eastAsia="宋体" w:hAnsi="MS Mincho" w:cs="宋体"/>
          <w:sz w:val="28"/>
        </w:rPr>
        <w:t>，我</w:t>
      </w:r>
      <w:r>
        <w:rPr>
          <w:rFonts w:ascii="宋体" w:eastAsia="宋体" w:hAnsi="SimSun" w:cs="宋体"/>
          <w:sz w:val="28"/>
        </w:rPr>
        <w:t>认</w:t>
      </w:r>
      <w:r>
        <w:rPr>
          <w:rFonts w:ascii="宋体" w:eastAsia="宋体" w:hAnsi="MS Mincho" w:cs="宋体"/>
          <w:sz w:val="28"/>
        </w:rPr>
        <w:t>真地</w:t>
      </w:r>
      <w:r>
        <w:rPr>
          <w:rFonts w:ascii="宋体" w:eastAsia="宋体" w:hAnsi="SimSun" w:cs="宋体"/>
          <w:sz w:val="28"/>
        </w:rPr>
        <w:t>备</w:t>
      </w:r>
      <w:r>
        <w:rPr>
          <w:rFonts w:ascii="宋体" w:eastAsia="宋体" w:hAnsi="MS Mincho" w:cs="宋体"/>
          <w:sz w:val="28"/>
        </w:rPr>
        <w:t>好</w:t>
      </w:r>
      <w:r>
        <w:rPr>
          <w:rFonts w:ascii="宋体" w:eastAsia="宋体" w:hAnsi="SimSun" w:cs="宋体"/>
          <w:sz w:val="28"/>
        </w:rPr>
        <w:t>课</w:t>
      </w:r>
      <w:r>
        <w:rPr>
          <w:rFonts w:ascii="宋体" w:eastAsia="宋体" w:hAnsi="MS Mincho" w:cs="宋体"/>
          <w:sz w:val="28"/>
        </w:rPr>
        <w:t>，并努力上好</w:t>
      </w:r>
      <w:r>
        <w:rPr>
          <w:rFonts w:ascii="宋体" w:eastAsia="宋体" w:hAnsi="SimSun" w:cs="宋体"/>
          <w:sz w:val="28"/>
        </w:rPr>
        <w:t>每</w:t>
      </w:r>
      <w:r>
        <w:rPr>
          <w:rFonts w:ascii="宋体" w:eastAsia="宋体" w:hAnsi="MS Mincho" w:cs="宋体"/>
          <w:sz w:val="28"/>
        </w:rPr>
        <w:t>一堂</w:t>
      </w:r>
      <w:r>
        <w:rPr>
          <w:rFonts w:ascii="宋体" w:eastAsia="宋体" w:hAnsi="SimSun" w:cs="宋体"/>
          <w:sz w:val="28"/>
        </w:rPr>
        <w:t>课</w:t>
      </w:r>
      <w:r>
        <w:rPr>
          <w:rFonts w:ascii="宋体" w:eastAsia="宋体" w:hAnsi="MS Mincho" w:cs="宋体"/>
          <w:sz w:val="28"/>
        </w:rPr>
        <w:t>，使我的教学任</w:t>
      </w:r>
      <w:r>
        <w:rPr>
          <w:rFonts w:ascii="宋体" w:eastAsia="宋体" w:hAnsi="SimSun" w:cs="宋体"/>
          <w:sz w:val="28"/>
        </w:rPr>
        <w:t>务圆满</w:t>
      </w:r>
      <w:r>
        <w:rPr>
          <w:rFonts w:ascii="宋体" w:eastAsia="宋体" w:hAnsi="MS Mincho" w:cs="宋体"/>
          <w:sz w:val="28"/>
        </w:rPr>
        <w:t>地完成。</w:t>
      </w:r>
      <w:r>
        <w:rPr>
          <w:rFonts w:ascii="宋体" w:eastAsia="宋体" w:hAnsi="SimSun" w:cs="宋体"/>
          <w:sz w:val="28"/>
        </w:rPr>
        <w:t>现</w:t>
      </w:r>
      <w:r>
        <w:rPr>
          <w:rFonts w:ascii="宋体" w:eastAsia="宋体" w:hAnsi="MS Mincho" w:cs="宋体"/>
          <w:sz w:val="28"/>
        </w:rPr>
        <w:t>将具体工作</w:t>
      </w:r>
      <w:r>
        <w:rPr>
          <w:rFonts w:ascii="宋体" w:eastAsia="宋体" w:hAnsi="SimSun" w:cs="宋体"/>
          <w:sz w:val="28"/>
        </w:rPr>
        <w:t>总结</w:t>
      </w:r>
      <w:r>
        <w:rPr>
          <w:rFonts w:ascii="宋体" w:eastAsia="宋体" w:hAnsi="MS Mincho" w:cs="宋体"/>
          <w:sz w:val="28"/>
        </w:rPr>
        <w:t>如下：</w:t>
      </w:r>
    </w:p>
    <w:p>
      <w:pPr>
        <w:spacing w:before="160" w:beforeAutospacing="0" w:after="160" w:afterAutospacing="0" w:line="360" w:lineRule="auto"/>
        <w:ind w:firstLine="560"/>
        <w:contextualSpacing w:val="0"/>
        <w:jc w:val="both"/>
      </w:pPr>
      <w:r>
        <w:rPr>
          <w:rFonts w:ascii="宋体" w:eastAsia="宋体" w:hAnsi="MS Mincho" w:cs="宋体"/>
          <w:b/>
          <w:bCs/>
          <w:sz w:val="28"/>
        </w:rPr>
        <w:t>一、</w:t>
      </w:r>
      <w:r>
        <w:rPr>
          <w:rFonts w:ascii="宋体" w:eastAsia="宋体" w:hAnsi="SimSun" w:cs="宋体"/>
          <w:b/>
          <w:bCs/>
          <w:sz w:val="28"/>
        </w:rPr>
        <w:t>继续</w:t>
      </w:r>
      <w:r>
        <w:rPr>
          <w:rFonts w:ascii="宋体" w:eastAsia="宋体" w:hAnsi="MS Mincho" w:cs="宋体"/>
          <w:b/>
          <w:bCs/>
          <w:sz w:val="28"/>
        </w:rPr>
        <w:t>抓好</w:t>
      </w:r>
      <w:r>
        <w:rPr>
          <w:rFonts w:ascii="宋体" w:eastAsia="宋体" w:hAnsi="SimSun" w:cs="宋体"/>
          <w:b/>
          <w:bCs/>
          <w:sz w:val="28"/>
        </w:rPr>
        <w:t>对</w:t>
      </w:r>
      <w:r>
        <w:rPr>
          <w:rFonts w:ascii="宋体" w:eastAsia="宋体" w:hAnsi="MS Mincho" w:cs="宋体"/>
          <w:b/>
          <w:bCs/>
          <w:sz w:val="28"/>
        </w:rPr>
        <w:t>学生各</w:t>
      </w:r>
      <w:r>
        <w:rPr>
          <w:rFonts w:ascii="宋体" w:eastAsia="宋体" w:hAnsi="SimSun" w:cs="宋体"/>
          <w:b/>
          <w:bCs/>
          <w:sz w:val="28"/>
        </w:rPr>
        <w:t>项</w:t>
      </w:r>
      <w:r>
        <w:rPr>
          <w:rFonts w:ascii="宋体" w:eastAsia="宋体" w:hAnsi="MS Mincho" w:cs="宋体"/>
          <w:b/>
          <w:bCs/>
          <w:sz w:val="28"/>
        </w:rPr>
        <w:t>常</w:t>
      </w:r>
      <w:r>
        <w:rPr>
          <w:rFonts w:ascii="宋体" w:eastAsia="宋体" w:hAnsi="SimSun" w:cs="宋体"/>
          <w:b/>
          <w:bCs/>
          <w:sz w:val="28"/>
        </w:rPr>
        <w:t>规</w:t>
      </w:r>
      <w:r>
        <w:rPr>
          <w:rFonts w:ascii="宋体" w:eastAsia="宋体" w:hAnsi="MS Mincho" w:cs="宋体"/>
          <w:b/>
          <w:bCs/>
          <w:sz w:val="28"/>
        </w:rPr>
        <w:t>的培</w:t>
      </w:r>
      <w:r>
        <w:rPr>
          <w:rFonts w:ascii="宋体" w:eastAsia="宋体" w:hAnsi="SimSun" w:cs="宋体"/>
          <w:b/>
          <w:bCs/>
          <w:sz w:val="28"/>
        </w:rPr>
        <w:t>养</w:t>
      </w:r>
    </w:p>
    <w:p>
      <w:pPr>
        <w:spacing w:before="160" w:beforeAutospacing="0" w:after="160" w:afterAutospacing="0" w:line="360" w:lineRule="auto"/>
        <w:ind w:firstLine="560"/>
        <w:contextualSpacing w:val="0"/>
        <w:jc w:val="both"/>
      </w:pPr>
      <w:r>
        <w:rPr>
          <w:rFonts w:ascii="宋体" w:eastAsia="宋体" w:hAnsi="SimSun" w:cs="宋体"/>
          <w:sz w:val="28"/>
        </w:rPr>
        <w:t>经过</w:t>
      </w:r>
      <w:r>
        <w:rPr>
          <w:rFonts w:ascii="宋体" w:eastAsia="宋体" w:hAnsi="MS Mincho" w:cs="宋体"/>
          <w:sz w:val="28"/>
        </w:rPr>
        <w:t>了一个暑假，学生一下子</w:t>
      </w:r>
      <w:r>
        <w:rPr>
          <w:rFonts w:ascii="宋体" w:eastAsia="宋体" w:hAnsi="SimSun" w:cs="宋体"/>
          <w:sz w:val="28"/>
        </w:rPr>
        <w:t>长</w:t>
      </w:r>
      <w:r>
        <w:rPr>
          <w:rFonts w:ascii="宋体" w:eastAsia="宋体" w:hAnsi="MS Mincho" w:cs="宋体"/>
          <w:sz w:val="28"/>
        </w:rPr>
        <w:t>大了</w:t>
      </w:r>
      <w:r>
        <w:rPr>
          <w:rFonts w:ascii="宋体" w:eastAsia="宋体" w:hAnsi="SimSun" w:cs="宋体"/>
          <w:sz w:val="28"/>
        </w:rPr>
        <w:t>许</w:t>
      </w:r>
      <w:r>
        <w:rPr>
          <w:rFonts w:ascii="宋体" w:eastAsia="宋体" w:hAnsi="MS Mincho" w:cs="宋体"/>
          <w:sz w:val="28"/>
        </w:rPr>
        <w:t>多。他</w:t>
      </w:r>
      <w:r>
        <w:rPr>
          <w:rFonts w:ascii="宋体" w:eastAsia="宋体" w:hAnsi="SimSun" w:cs="宋体"/>
          <w:sz w:val="28"/>
        </w:rPr>
        <w:t>们渐渐</w:t>
      </w:r>
      <w:r>
        <w:rPr>
          <w:rFonts w:ascii="宋体" w:eastAsia="宋体" w:hAnsi="MS Mincho" w:cs="宋体"/>
          <w:sz w:val="28"/>
        </w:rPr>
        <w:t>地有了自我意</w:t>
      </w:r>
      <w:r>
        <w:rPr>
          <w:rFonts w:ascii="宋体" w:eastAsia="宋体" w:hAnsi="SimSun" w:cs="宋体"/>
          <w:sz w:val="28"/>
        </w:rPr>
        <w:t>识</w:t>
      </w:r>
      <w:r>
        <w:rPr>
          <w:rFonts w:ascii="宋体" w:eastAsia="宋体" w:hAnsi="MS Mincho" w:cs="宋体"/>
          <w:sz w:val="28"/>
        </w:rPr>
        <w:t>，</w:t>
      </w:r>
      <w:r>
        <w:rPr>
          <w:rFonts w:ascii="宋体" w:eastAsia="宋体" w:hAnsi="SimSun" w:cs="宋体"/>
          <w:sz w:val="28"/>
        </w:rPr>
        <w:t>这虽</w:t>
      </w:r>
      <w:r>
        <w:rPr>
          <w:rFonts w:ascii="宋体" w:eastAsia="宋体" w:hAnsi="MS Mincho" w:cs="宋体"/>
          <w:sz w:val="28"/>
        </w:rPr>
        <w:t>是学生个性的体</w:t>
      </w:r>
      <w:r>
        <w:rPr>
          <w:rFonts w:ascii="宋体" w:eastAsia="宋体" w:hAnsi="SimSun" w:cs="宋体"/>
          <w:sz w:val="28"/>
        </w:rPr>
        <w:t>现</w:t>
      </w:r>
      <w:r>
        <w:rPr>
          <w:rFonts w:ascii="宋体" w:eastAsia="宋体" w:hAnsi="MS Mincho" w:cs="宋体"/>
          <w:sz w:val="28"/>
        </w:rPr>
        <w:t>，却不利于整个班</w:t>
      </w:r>
      <w:r>
        <w:rPr>
          <w:rFonts w:ascii="宋体" w:eastAsia="宋体" w:hAnsi="SimSun" w:cs="宋体"/>
          <w:sz w:val="28"/>
        </w:rPr>
        <w:t>团</w:t>
      </w:r>
      <w:r>
        <w:rPr>
          <w:rFonts w:ascii="宋体" w:eastAsia="宋体" w:hAnsi="MS Mincho" w:cs="宋体"/>
          <w:sz w:val="28"/>
        </w:rPr>
        <w:t>体的</w:t>
      </w:r>
      <w:r>
        <w:rPr>
          <w:rFonts w:ascii="宋体" w:eastAsia="宋体" w:hAnsi="SimSun" w:cs="宋体"/>
          <w:sz w:val="28"/>
        </w:rPr>
        <w:t>发</w:t>
      </w:r>
      <w:r>
        <w:rPr>
          <w:rFonts w:ascii="宋体" w:eastAsia="宋体" w:hAnsi="MS Mincho" w:cs="宋体"/>
          <w:sz w:val="28"/>
        </w:rPr>
        <w:t>展。所以，</w:t>
      </w:r>
      <w:r>
        <w:rPr>
          <w:rFonts w:ascii="宋体" w:eastAsia="宋体" w:hAnsi="SimSun" w:cs="宋体"/>
          <w:sz w:val="28"/>
        </w:rPr>
        <w:t>继续</w:t>
      </w:r>
      <w:r>
        <w:rPr>
          <w:rFonts w:ascii="宋体" w:eastAsia="宋体" w:hAnsi="MS Mincho" w:cs="宋体"/>
          <w:sz w:val="28"/>
        </w:rPr>
        <w:t>抓好</w:t>
      </w:r>
      <w:r>
        <w:rPr>
          <w:rFonts w:ascii="宋体" w:eastAsia="宋体" w:hAnsi="SimSun" w:cs="宋体"/>
          <w:sz w:val="28"/>
        </w:rPr>
        <w:t>对</w:t>
      </w:r>
      <w:r>
        <w:rPr>
          <w:rFonts w:ascii="宋体" w:eastAsia="宋体" w:hAnsi="MS Mincho" w:cs="宋体"/>
          <w:sz w:val="28"/>
        </w:rPr>
        <w:t>学生各</w:t>
      </w:r>
      <w:r>
        <w:rPr>
          <w:rFonts w:ascii="宋体" w:eastAsia="宋体" w:hAnsi="SimSun" w:cs="宋体"/>
          <w:sz w:val="28"/>
        </w:rPr>
        <w:t>项</w:t>
      </w:r>
      <w:r>
        <w:rPr>
          <w:rFonts w:ascii="宋体" w:eastAsia="宋体" w:hAnsi="MS Mincho" w:cs="宋体"/>
          <w:sz w:val="28"/>
        </w:rPr>
        <w:t>常</w:t>
      </w:r>
      <w:r>
        <w:rPr>
          <w:rFonts w:ascii="宋体" w:eastAsia="宋体" w:hAnsi="SimSun" w:cs="宋体"/>
          <w:sz w:val="28"/>
        </w:rPr>
        <w:t>规</w:t>
      </w:r>
      <w:r>
        <w:rPr>
          <w:rFonts w:ascii="宋体" w:eastAsia="宋体" w:hAnsi="MS Mincho" w:cs="宋体"/>
          <w:sz w:val="28"/>
        </w:rPr>
        <w:t>的培</w:t>
      </w:r>
      <w:r>
        <w:rPr>
          <w:rFonts w:ascii="宋体" w:eastAsia="宋体" w:hAnsi="SimSun" w:cs="宋体"/>
          <w:sz w:val="28"/>
        </w:rPr>
        <w:t>养</w:t>
      </w:r>
      <w:r>
        <w:rPr>
          <w:rFonts w:ascii="宋体" w:eastAsia="宋体" w:hAnsi="MS Mincho" w:cs="宋体"/>
          <w:sz w:val="28"/>
        </w:rPr>
        <w:t>，仍然是班</w:t>
      </w:r>
      <w:r>
        <w:rPr>
          <w:rFonts w:ascii="宋体" w:eastAsia="宋体" w:hAnsi="SimSun" w:cs="宋体"/>
          <w:sz w:val="28"/>
        </w:rPr>
        <w:t>务</w:t>
      </w:r>
      <w:r>
        <w:rPr>
          <w:rFonts w:ascii="宋体" w:eastAsia="宋体" w:hAnsi="MS Mincho" w:cs="宋体"/>
          <w:sz w:val="28"/>
        </w:rPr>
        <w:t>工作的重</w:t>
      </w:r>
      <w:r>
        <w:rPr>
          <w:rFonts w:ascii="宋体" w:eastAsia="宋体" w:hAnsi="SimSun" w:cs="宋体"/>
          <w:sz w:val="28"/>
        </w:rPr>
        <w:t>头戏</w:t>
      </w:r>
      <w:r>
        <w:rPr>
          <w:rFonts w:ascii="宋体" w:eastAsia="宋体" w:hAnsi="MS Mincho" w:cs="宋体"/>
          <w:sz w:val="28"/>
        </w:rPr>
        <w:t>。二年</w:t>
      </w:r>
      <w:r>
        <w:rPr>
          <w:rFonts w:ascii="宋体" w:eastAsia="宋体" w:hAnsi="SimSun" w:cs="宋体"/>
          <w:sz w:val="28"/>
        </w:rPr>
        <w:t>级</w:t>
      </w:r>
      <w:r>
        <w:rPr>
          <w:rFonts w:ascii="宋体" w:eastAsia="宋体" w:hAnsi="MS Mincho" w:cs="宋体"/>
          <w:sz w:val="28"/>
        </w:rPr>
        <w:t>的孩子，自</w:t>
      </w:r>
      <w:r>
        <w:rPr>
          <w:rFonts w:ascii="宋体" w:eastAsia="宋体" w:hAnsi="SimSun" w:cs="宋体"/>
          <w:sz w:val="28"/>
        </w:rPr>
        <w:t>觉</w:t>
      </w:r>
      <w:r>
        <w:rPr>
          <w:rFonts w:ascii="宋体" w:eastAsia="宋体" w:hAnsi="MS Mincho" w:cs="宋体"/>
          <w:sz w:val="28"/>
        </w:rPr>
        <w:t>性</w:t>
      </w:r>
      <w:r>
        <w:rPr>
          <w:rFonts w:ascii="宋体" w:eastAsia="宋体" w:hAnsi="SimSun" w:cs="宋体"/>
          <w:sz w:val="28"/>
        </w:rPr>
        <w:t>还</w:t>
      </w:r>
      <w:r>
        <w:rPr>
          <w:rFonts w:ascii="宋体" w:eastAsia="宋体" w:hAnsi="MS Mincho" w:cs="宋体"/>
          <w:sz w:val="28"/>
        </w:rPr>
        <w:t>是相</w:t>
      </w:r>
      <w:r>
        <w:rPr>
          <w:rFonts w:ascii="宋体" w:eastAsia="宋体" w:hAnsi="SimSun" w:cs="宋体"/>
          <w:sz w:val="28"/>
        </w:rPr>
        <w:t>对较</w:t>
      </w:r>
      <w:r>
        <w:rPr>
          <w:rFonts w:ascii="宋体" w:eastAsia="宋体" w:hAnsi="MS Mincho" w:cs="宋体"/>
          <w:sz w:val="28"/>
        </w:rPr>
        <w:t>低，早上来得早，很少有人自</w:t>
      </w:r>
      <w:r>
        <w:rPr>
          <w:rFonts w:ascii="宋体" w:eastAsia="宋体" w:hAnsi="SimSun" w:cs="宋体"/>
          <w:sz w:val="28"/>
        </w:rPr>
        <w:t>觉读书</w:t>
      </w:r>
      <w:r>
        <w:rPr>
          <w:rFonts w:ascii="宋体" w:eastAsia="宋体" w:hAnsi="MS Mincho" w:cs="宋体"/>
          <w:sz w:val="28"/>
        </w:rPr>
        <w:t>、打</w:t>
      </w:r>
      <w:r>
        <w:rPr>
          <w:rFonts w:ascii="宋体" w:eastAsia="宋体" w:hAnsi="SimSun" w:cs="宋体"/>
          <w:sz w:val="28"/>
        </w:rPr>
        <w:t>扫卫</w:t>
      </w:r>
      <w:r>
        <w:rPr>
          <w:rFonts w:ascii="宋体" w:eastAsia="宋体" w:hAnsi="MS Mincho" w:cs="宋体"/>
          <w:sz w:val="28"/>
        </w:rPr>
        <w:t>生，需要教</w:t>
      </w:r>
      <w:r>
        <w:rPr>
          <w:rFonts w:ascii="宋体" w:eastAsia="宋体" w:hAnsi="SimSun" w:cs="宋体"/>
          <w:sz w:val="28"/>
        </w:rPr>
        <w:t>师</w:t>
      </w:r>
      <w:r>
        <w:rPr>
          <w:rFonts w:ascii="宋体" w:eastAsia="宋体" w:hAnsi="MS Mincho" w:cs="宋体"/>
          <w:sz w:val="28"/>
        </w:rPr>
        <w:t>在旁</w:t>
      </w:r>
      <w:r>
        <w:rPr>
          <w:rFonts w:ascii="宋体" w:eastAsia="宋体" w:hAnsi="SimSun" w:cs="宋体"/>
          <w:sz w:val="28"/>
        </w:rPr>
        <w:t>边</w:t>
      </w:r>
      <w:r>
        <w:rPr>
          <w:rFonts w:ascii="宋体" w:eastAsia="宋体" w:hAnsi="MS Mincho" w:cs="宋体"/>
          <w:sz w:val="28"/>
        </w:rPr>
        <w:t>不停地督促、提醒。</w:t>
      </w:r>
      <w:r>
        <w:rPr>
          <w:rFonts w:ascii="宋体" w:eastAsia="宋体" w:hAnsi="SimSun" w:cs="宋体"/>
          <w:sz w:val="28"/>
        </w:rPr>
        <w:t>针对这</w:t>
      </w:r>
      <w:r>
        <w:rPr>
          <w:rFonts w:ascii="宋体" w:eastAsia="宋体" w:hAnsi="MS Mincho" w:cs="宋体"/>
          <w:sz w:val="28"/>
        </w:rPr>
        <w:t>一情景，我先在班上</w:t>
      </w:r>
      <w:r>
        <w:rPr>
          <w:rFonts w:ascii="宋体" w:eastAsia="宋体" w:hAnsi="SimSun" w:cs="宋体"/>
          <w:sz w:val="28"/>
        </w:rPr>
        <w:t>选</w:t>
      </w:r>
      <w:r>
        <w:rPr>
          <w:rFonts w:ascii="宋体" w:eastAsia="宋体" w:hAnsi="MS Mincho" w:cs="宋体"/>
          <w:sz w:val="28"/>
        </w:rPr>
        <w:t>出一名</w:t>
      </w:r>
      <w:r>
        <w:rPr>
          <w:rFonts w:ascii="宋体" w:eastAsia="宋体" w:hAnsi="SimSun" w:cs="宋体"/>
          <w:sz w:val="28"/>
        </w:rPr>
        <w:t>职责</w:t>
      </w:r>
      <w:r>
        <w:rPr>
          <w:rFonts w:ascii="宋体" w:eastAsia="宋体" w:hAnsi="MS Mincho" w:cs="宋体"/>
          <w:sz w:val="28"/>
        </w:rPr>
        <w:t>心</w:t>
      </w:r>
      <w:r>
        <w:rPr>
          <w:rFonts w:ascii="宋体" w:eastAsia="宋体" w:hAnsi="SimSun" w:cs="宋体"/>
          <w:sz w:val="28"/>
        </w:rPr>
        <w:t>强</w:t>
      </w:r>
      <w:r>
        <w:rPr>
          <w:rFonts w:ascii="宋体" w:eastAsia="宋体" w:hAnsi="MS Mincho" w:cs="宋体"/>
          <w:sz w:val="28"/>
        </w:rPr>
        <w:t>、在同学中威信</w:t>
      </w:r>
      <w:r>
        <w:rPr>
          <w:rFonts w:ascii="宋体" w:eastAsia="宋体" w:hAnsi="SimSun" w:cs="宋体"/>
          <w:sz w:val="28"/>
        </w:rPr>
        <w:t>较</w:t>
      </w:r>
      <w:r>
        <w:rPr>
          <w:rFonts w:ascii="宋体" w:eastAsia="宋体" w:hAnsi="MS Mincho" w:cs="宋体"/>
          <w:sz w:val="28"/>
        </w:rPr>
        <w:t>高的同学</w:t>
      </w:r>
      <w:r>
        <w:rPr>
          <w:rFonts w:ascii="宋体" w:eastAsia="宋体" w:hAnsi="SimSun" w:cs="宋体"/>
          <w:sz w:val="28"/>
        </w:rPr>
        <w:t>负责</w:t>
      </w:r>
      <w:r>
        <w:rPr>
          <w:rFonts w:ascii="宋体" w:eastAsia="宋体" w:hAnsi="MS Mincho" w:cs="宋体"/>
          <w:sz w:val="28"/>
        </w:rPr>
        <w:t>，早晨一到校就</w:t>
      </w:r>
      <w:r>
        <w:rPr>
          <w:rFonts w:ascii="宋体" w:eastAsia="宋体" w:hAnsi="SimSun" w:cs="宋体"/>
          <w:sz w:val="28"/>
        </w:rPr>
        <w:t>组织</w:t>
      </w:r>
      <w:r>
        <w:rPr>
          <w:rFonts w:ascii="宋体" w:eastAsia="宋体" w:hAnsi="MS Mincho" w:cs="宋体"/>
          <w:sz w:val="28"/>
        </w:rPr>
        <w:t>同学</w:t>
      </w:r>
      <w:r>
        <w:rPr>
          <w:rFonts w:ascii="宋体" w:eastAsia="宋体" w:hAnsi="SimSun" w:cs="宋体"/>
          <w:sz w:val="28"/>
        </w:rPr>
        <w:t>进</w:t>
      </w:r>
      <w:r>
        <w:rPr>
          <w:rFonts w:ascii="宋体" w:eastAsia="宋体" w:hAnsi="MS Mincho" w:cs="宋体"/>
          <w:sz w:val="28"/>
        </w:rPr>
        <w:t>入早</w:t>
      </w:r>
      <w:r>
        <w:rPr>
          <w:rFonts w:ascii="宋体" w:eastAsia="宋体" w:hAnsi="SimSun" w:cs="宋体"/>
          <w:sz w:val="28"/>
        </w:rPr>
        <w:t>读</w:t>
      </w:r>
      <w:r>
        <w:rPr>
          <w:rFonts w:ascii="宋体" w:eastAsia="宋体" w:hAnsi="MS Mincho" w:cs="宋体"/>
          <w:sz w:val="28"/>
        </w:rPr>
        <w:t>，早</w:t>
      </w:r>
      <w:r>
        <w:rPr>
          <w:rFonts w:ascii="宋体" w:eastAsia="宋体" w:hAnsi="SimSun" w:cs="宋体"/>
          <w:sz w:val="28"/>
        </w:rPr>
        <w:t>读</w:t>
      </w:r>
      <w:r>
        <w:rPr>
          <w:rFonts w:ascii="宋体" w:eastAsia="宋体" w:hAnsi="MS Mincho" w:cs="宋体"/>
          <w:sz w:val="28"/>
        </w:rPr>
        <w:t>的形式有：</w:t>
      </w:r>
      <w:r>
        <w:rPr>
          <w:rFonts w:ascii="宋体" w:eastAsia="宋体" w:hAnsi="SimSun" w:cs="宋体"/>
          <w:sz w:val="28"/>
        </w:rPr>
        <w:t>读</w:t>
      </w:r>
      <w:r>
        <w:rPr>
          <w:rFonts w:ascii="宋体" w:eastAsia="宋体" w:hAnsi="MS Mincho" w:cs="宋体"/>
          <w:sz w:val="28"/>
        </w:rPr>
        <w:t>卡片、看</w:t>
      </w:r>
      <w:r>
        <w:rPr>
          <w:rFonts w:ascii="宋体" w:eastAsia="宋体" w:hAnsi="SimSun" w:cs="宋体"/>
          <w:sz w:val="28"/>
        </w:rPr>
        <w:t>书读</w:t>
      </w:r>
      <w:r>
        <w:rPr>
          <w:rFonts w:ascii="宋体" w:eastAsia="宋体" w:hAnsi="MS Mincho" w:cs="宋体"/>
          <w:sz w:val="28"/>
        </w:rPr>
        <w:t>、</w:t>
      </w:r>
      <w:r>
        <w:rPr>
          <w:rFonts w:ascii="宋体" w:eastAsia="宋体" w:hAnsi="SimSun" w:cs="宋体"/>
          <w:sz w:val="28"/>
        </w:rPr>
        <w:t>领读</w:t>
      </w:r>
      <w:r>
        <w:rPr>
          <w:rFonts w:ascii="宋体" w:eastAsia="宋体" w:hAnsi="MS Mincho" w:cs="宋体"/>
          <w:sz w:val="28"/>
        </w:rPr>
        <w:t>等，形</w:t>
      </w:r>
      <w:r>
        <w:rPr>
          <w:rFonts w:ascii="宋体" w:eastAsia="宋体" w:hAnsi="SimSun" w:cs="宋体"/>
          <w:sz w:val="28"/>
        </w:rPr>
        <w:t>势</w:t>
      </w:r>
      <w:r>
        <w:rPr>
          <w:rFonts w:ascii="宋体" w:eastAsia="宋体" w:hAnsi="MS Mincho" w:cs="宋体"/>
          <w:sz w:val="28"/>
        </w:rPr>
        <w:t>多</w:t>
      </w:r>
      <w:r>
        <w:rPr>
          <w:rFonts w:ascii="宋体" w:eastAsia="宋体" w:hAnsi="SimSun" w:cs="宋体"/>
          <w:sz w:val="28"/>
        </w:rPr>
        <w:t>样</w:t>
      </w:r>
      <w:r>
        <w:rPr>
          <w:rFonts w:ascii="宋体" w:eastAsia="宋体" w:hAnsi="MS Mincho" w:cs="宋体"/>
          <w:sz w:val="28"/>
        </w:rPr>
        <w:t>在</w:t>
      </w:r>
      <w:r>
        <w:rPr>
          <w:rFonts w:ascii="宋体" w:eastAsia="宋体" w:hAnsi="SimSun" w:cs="宋体"/>
          <w:sz w:val="28"/>
        </w:rPr>
        <w:t>视觉</w:t>
      </w:r>
      <w:r>
        <w:rPr>
          <w:rFonts w:ascii="宋体" w:eastAsia="宋体" w:hAnsi="MS Mincho" w:cs="宋体"/>
          <w:sz w:val="28"/>
        </w:rPr>
        <w:t>上不</w:t>
      </w:r>
      <w:r>
        <w:rPr>
          <w:rFonts w:ascii="宋体" w:eastAsia="宋体" w:hAnsi="SimSun" w:cs="宋体"/>
          <w:sz w:val="28"/>
        </w:rPr>
        <w:t>让</w:t>
      </w:r>
      <w:r>
        <w:rPr>
          <w:rFonts w:ascii="宋体" w:eastAsia="宋体" w:hAnsi="MS Mincho" w:cs="宋体"/>
          <w:sz w:val="28"/>
        </w:rPr>
        <w:t>孩子</w:t>
      </w:r>
      <w:r>
        <w:rPr>
          <w:rFonts w:ascii="宋体" w:eastAsia="宋体" w:hAnsi="SimSun" w:cs="宋体"/>
          <w:sz w:val="28"/>
        </w:rPr>
        <w:t>厌烦给</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新</w:t>
      </w:r>
      <w:r>
        <w:rPr>
          <w:rFonts w:ascii="宋体" w:eastAsia="宋体" w:hAnsi="SimSun" w:cs="宋体"/>
          <w:sz w:val="28"/>
        </w:rPr>
        <w:t>鲜</w:t>
      </w:r>
      <w:r>
        <w:rPr>
          <w:rFonts w:ascii="宋体" w:eastAsia="宋体" w:hAnsi="MS Mincho" w:cs="宋体"/>
          <w:sz w:val="28"/>
        </w:rPr>
        <w:t>的感</w:t>
      </w:r>
      <w:r>
        <w:rPr>
          <w:rFonts w:ascii="宋体" w:eastAsia="宋体" w:hAnsi="SimSun" w:cs="宋体"/>
          <w:sz w:val="28"/>
        </w:rPr>
        <w:t>觉</w:t>
      </w:r>
      <w:r>
        <w:rPr>
          <w:rFonts w:ascii="宋体" w:eastAsia="宋体" w:hAnsi="MS Mincho" w:cs="宋体"/>
          <w:sz w:val="28"/>
        </w:rPr>
        <w:t>一个学期下来，大部分学生到校后都能在</w:t>
      </w:r>
      <w:r>
        <w:rPr>
          <w:rFonts w:ascii="宋体" w:eastAsia="宋体" w:hAnsi="SimSun" w:cs="宋体"/>
          <w:sz w:val="28"/>
        </w:rPr>
        <w:t>领读</w:t>
      </w:r>
      <w:r>
        <w:rPr>
          <w:rFonts w:ascii="宋体" w:eastAsia="宋体" w:hAnsi="MS Mincho" w:cs="宋体"/>
          <w:sz w:val="28"/>
        </w:rPr>
        <w:t>小</w:t>
      </w:r>
      <w:r>
        <w:rPr>
          <w:rFonts w:ascii="宋体" w:eastAsia="宋体" w:hAnsi="SimSun" w:cs="宋体"/>
          <w:sz w:val="28"/>
        </w:rPr>
        <w:t>组</w:t>
      </w:r>
      <w:r>
        <w:rPr>
          <w:rFonts w:ascii="宋体" w:eastAsia="宋体" w:hAnsi="MS Mincho" w:cs="宋体"/>
          <w:sz w:val="28"/>
        </w:rPr>
        <w:t>的</w:t>
      </w:r>
      <w:r>
        <w:rPr>
          <w:rFonts w:ascii="宋体" w:eastAsia="宋体" w:hAnsi="SimSun" w:cs="宋体"/>
          <w:sz w:val="28"/>
        </w:rPr>
        <w:t>组织</w:t>
      </w:r>
      <w:r>
        <w:rPr>
          <w:rFonts w:ascii="宋体" w:eastAsia="宋体" w:hAnsi="MS Mincho" w:cs="宋体"/>
          <w:sz w:val="28"/>
        </w:rPr>
        <w:t>下自</w:t>
      </w:r>
      <w:r>
        <w:rPr>
          <w:rFonts w:ascii="宋体" w:eastAsia="宋体" w:hAnsi="SimSun" w:cs="宋体"/>
          <w:sz w:val="28"/>
        </w:rPr>
        <w:t>觉进</w:t>
      </w:r>
      <w:r>
        <w:rPr>
          <w:rFonts w:ascii="宋体" w:eastAsia="宋体" w:hAnsi="MS Mincho" w:cs="宋体"/>
          <w:sz w:val="28"/>
        </w:rPr>
        <w:t>入早</w:t>
      </w:r>
      <w:r>
        <w:rPr>
          <w:rFonts w:ascii="宋体" w:eastAsia="宋体" w:hAnsi="SimSun" w:cs="宋体"/>
          <w:sz w:val="28"/>
        </w:rPr>
        <w:t>读</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b/>
          <w:bCs/>
          <w:sz w:val="28"/>
        </w:rPr>
        <w:t>二、</w:t>
      </w:r>
      <w:r>
        <w:rPr>
          <w:rFonts w:ascii="宋体" w:eastAsia="宋体" w:hAnsi="SimSun" w:cs="宋体"/>
          <w:b/>
          <w:bCs/>
          <w:sz w:val="28"/>
        </w:rPr>
        <w:t>认</w:t>
      </w:r>
      <w:r>
        <w:rPr>
          <w:rFonts w:ascii="宋体" w:eastAsia="宋体" w:hAnsi="MS Mincho" w:cs="宋体"/>
          <w:b/>
          <w:bCs/>
          <w:sz w:val="28"/>
        </w:rPr>
        <w:t>真做好</w:t>
      </w:r>
      <w:r>
        <w:rPr>
          <w:rFonts w:ascii="宋体" w:eastAsia="宋体" w:hAnsi="SimSun" w:cs="宋体"/>
          <w:b/>
          <w:bCs/>
          <w:sz w:val="28"/>
        </w:rPr>
        <w:t>备课</w:t>
      </w:r>
      <w:r>
        <w:rPr>
          <w:rFonts w:ascii="宋体" w:eastAsia="宋体" w:hAnsi="MS Mincho" w:cs="宋体"/>
          <w:b/>
          <w:bCs/>
          <w:sz w:val="28"/>
        </w:rPr>
        <w:t>工作</w:t>
      </w:r>
    </w:p>
    <w:p>
      <w:pPr>
        <w:spacing w:before="160" w:beforeAutospacing="0" w:after="160" w:afterAutospacing="0" w:line="360" w:lineRule="auto"/>
        <w:ind w:firstLine="560"/>
        <w:contextualSpacing w:val="0"/>
        <w:jc w:val="both"/>
      </w:pPr>
      <w:r>
        <w:rPr>
          <w:rFonts w:ascii="宋体" w:eastAsia="宋体" w:hAnsi="MS Mincho" w:cs="宋体"/>
          <w:sz w:val="28"/>
        </w:rPr>
        <w:t>在教学中，我始</w:t>
      </w:r>
      <w:r>
        <w:rPr>
          <w:rFonts w:ascii="宋体" w:eastAsia="宋体" w:hAnsi="SimSun" w:cs="宋体"/>
          <w:sz w:val="28"/>
        </w:rPr>
        <w:t>终坚</w:t>
      </w:r>
      <w:r>
        <w:rPr>
          <w:rFonts w:ascii="宋体" w:eastAsia="宋体" w:hAnsi="MS Mincho" w:cs="宋体"/>
          <w:sz w:val="28"/>
        </w:rPr>
        <w:t>持</w:t>
      </w:r>
      <w:r>
        <w:rPr>
          <w:rFonts w:ascii="宋体" w:eastAsia="宋体" w:hAnsi="SimSun" w:cs="宋体"/>
          <w:sz w:val="28"/>
        </w:rPr>
        <w:t>预</w:t>
      </w:r>
      <w:r>
        <w:rPr>
          <w:rFonts w:ascii="宋体" w:eastAsia="宋体" w:hAnsi="MS Mincho" w:cs="宋体"/>
          <w:sz w:val="28"/>
        </w:rPr>
        <w:t>先</w:t>
      </w:r>
      <w:r>
        <w:rPr>
          <w:rFonts w:ascii="宋体" w:eastAsia="宋体" w:hAnsi="SimSun" w:cs="宋体"/>
          <w:sz w:val="28"/>
        </w:rPr>
        <w:t>备</w:t>
      </w:r>
      <w:r>
        <w:rPr>
          <w:rFonts w:ascii="宋体" w:eastAsia="宋体" w:hAnsi="MS Mincho" w:cs="宋体"/>
          <w:sz w:val="28"/>
        </w:rPr>
        <w:t>好</w:t>
      </w:r>
      <w:r>
        <w:rPr>
          <w:rFonts w:ascii="宋体" w:eastAsia="宋体" w:hAnsi="SimSun" w:cs="宋体"/>
          <w:sz w:val="28"/>
        </w:rPr>
        <w:t>课</w:t>
      </w:r>
      <w:r>
        <w:rPr>
          <w:rFonts w:ascii="宋体" w:eastAsia="宋体" w:hAnsi="MS Mincho" w:cs="宋体"/>
          <w:sz w:val="28"/>
        </w:rPr>
        <w:t>，</w:t>
      </w:r>
      <w:r>
        <w:rPr>
          <w:rFonts w:ascii="宋体" w:eastAsia="宋体" w:hAnsi="SimSun" w:cs="宋体"/>
          <w:sz w:val="28"/>
        </w:rPr>
        <w:t>课</w:t>
      </w:r>
      <w:r>
        <w:rPr>
          <w:rFonts w:ascii="宋体" w:eastAsia="宋体" w:hAnsi="MS Mincho" w:cs="宋体"/>
          <w:sz w:val="28"/>
        </w:rPr>
        <w:t>前再重新</w:t>
      </w:r>
      <w:r>
        <w:rPr>
          <w:rFonts w:ascii="宋体" w:eastAsia="宋体" w:hAnsi="SimSun" w:cs="宋体"/>
          <w:sz w:val="28"/>
        </w:rPr>
        <w:t>复习</w:t>
      </w:r>
      <w:r>
        <w:rPr>
          <w:rFonts w:ascii="宋体" w:eastAsia="宋体" w:hAnsi="MS Mincho" w:cs="宋体"/>
          <w:sz w:val="28"/>
        </w:rPr>
        <w:t>一遍教案的做法。堂教学能做到：教学目的</w:t>
      </w:r>
      <w:r>
        <w:rPr>
          <w:rFonts w:ascii="宋体" w:eastAsia="宋体" w:cs="宋体"/>
          <w:sz w:val="28"/>
        </w:rPr>
        <w:t>`</w:t>
      </w:r>
      <w:r>
        <w:rPr>
          <w:rFonts w:ascii="宋体" w:eastAsia="宋体" w:hAnsi="MS Mincho" w:cs="宋体"/>
          <w:sz w:val="28"/>
        </w:rPr>
        <w:t>明确，能</w:t>
      </w:r>
      <w:r>
        <w:rPr>
          <w:rFonts w:ascii="宋体" w:eastAsia="宋体" w:hAnsi="SimSun" w:cs="宋体"/>
          <w:sz w:val="28"/>
        </w:rPr>
        <w:t>认</w:t>
      </w:r>
      <w:r>
        <w:rPr>
          <w:rFonts w:ascii="宋体" w:eastAsia="宋体" w:hAnsi="MS Mincho" w:cs="宋体"/>
          <w:sz w:val="28"/>
        </w:rPr>
        <w:t>真</w:t>
      </w:r>
      <w:r>
        <w:rPr>
          <w:rFonts w:ascii="宋体" w:eastAsia="宋体" w:hAnsi="SimSun" w:cs="宋体"/>
          <w:sz w:val="28"/>
        </w:rPr>
        <w:t>钻</w:t>
      </w:r>
      <w:r>
        <w:rPr>
          <w:rFonts w:ascii="宋体" w:eastAsia="宋体" w:hAnsi="MS Mincho" w:cs="宋体"/>
          <w:sz w:val="28"/>
        </w:rPr>
        <w:t>研教材，了解学生，研究教法，突破重</w:t>
      </w:r>
      <w:r>
        <w:rPr>
          <w:rFonts w:ascii="宋体" w:eastAsia="宋体" w:hAnsi="SimSun" w:cs="宋体"/>
          <w:sz w:val="28"/>
        </w:rPr>
        <w:t>难</w:t>
      </w:r>
      <w:r>
        <w:rPr>
          <w:rFonts w:ascii="宋体" w:eastAsia="宋体" w:hAnsi="MS Mincho" w:cs="宋体"/>
          <w:sz w:val="28"/>
        </w:rPr>
        <w:t>点，善于</w:t>
      </w:r>
      <w:r>
        <w:rPr>
          <w:rFonts w:ascii="宋体" w:eastAsia="宋体" w:hAnsi="SimSun" w:cs="宋体"/>
          <w:sz w:val="28"/>
        </w:rPr>
        <w:t>创设</w:t>
      </w:r>
      <w:r>
        <w:rPr>
          <w:rFonts w:ascii="宋体" w:eastAsia="宋体" w:hAnsi="MS Mincho" w:cs="宋体"/>
          <w:sz w:val="28"/>
        </w:rPr>
        <w:t>学</w:t>
      </w:r>
      <w:r>
        <w:rPr>
          <w:rFonts w:ascii="宋体" w:eastAsia="宋体" w:hAnsi="SimSun" w:cs="宋体"/>
          <w:sz w:val="28"/>
        </w:rPr>
        <w:t>习</w:t>
      </w:r>
      <w:r>
        <w:rPr>
          <w:rFonts w:ascii="宋体" w:eastAsia="宋体" w:hAnsi="MS Mincho" w:cs="宋体"/>
          <w:sz w:val="28"/>
        </w:rPr>
        <w:t>情境，激</w:t>
      </w:r>
      <w:r>
        <w:rPr>
          <w:rFonts w:ascii="宋体" w:eastAsia="宋体" w:hAnsi="SimSun" w:cs="宋体"/>
          <w:sz w:val="28"/>
        </w:rPr>
        <w:t>发</w:t>
      </w:r>
      <w:r>
        <w:rPr>
          <w:rFonts w:ascii="宋体" w:eastAsia="宋体" w:hAnsi="MS Mincho" w:cs="宋体"/>
          <w:sz w:val="28"/>
        </w:rPr>
        <w:t>学</w:t>
      </w:r>
      <w:r>
        <w:rPr>
          <w:rFonts w:ascii="宋体" w:eastAsia="宋体" w:hAnsi="SimSun" w:cs="宋体"/>
          <w:sz w:val="28"/>
        </w:rPr>
        <w:t>习热</w:t>
      </w:r>
      <w:r>
        <w:rPr>
          <w:rFonts w:ascii="宋体" w:eastAsia="宋体" w:hAnsi="MS Mincho" w:cs="宋体"/>
          <w:sz w:val="28"/>
        </w:rPr>
        <w:t>情，能有序地</w:t>
      </w:r>
      <w:r>
        <w:rPr>
          <w:rFonts w:ascii="宋体" w:eastAsia="宋体" w:hAnsi="SimSun" w:cs="宋体"/>
          <w:sz w:val="28"/>
        </w:rPr>
        <w:t>开</w:t>
      </w:r>
      <w:r>
        <w:rPr>
          <w:rFonts w:ascii="宋体" w:eastAsia="宋体" w:hAnsi="MS Mincho" w:cs="宋体"/>
          <w:sz w:val="28"/>
        </w:rPr>
        <w:t>展教学活</w:t>
      </w:r>
      <w:r>
        <w:rPr>
          <w:rFonts w:ascii="宋体" w:eastAsia="宋体" w:hAnsi="SimSun" w:cs="宋体"/>
          <w:sz w:val="28"/>
        </w:rPr>
        <w:t>动</w:t>
      </w:r>
      <w:r>
        <w:rPr>
          <w:rFonts w:ascii="宋体" w:eastAsia="宋体" w:hAnsi="MS Mincho" w:cs="宋体"/>
          <w:sz w:val="28"/>
        </w:rPr>
        <w:t>，体</w:t>
      </w:r>
      <w:r>
        <w:rPr>
          <w:rFonts w:ascii="宋体" w:eastAsia="宋体" w:hAnsi="SimSun" w:cs="宋体"/>
          <w:sz w:val="28"/>
        </w:rPr>
        <w:t>现</w:t>
      </w:r>
      <w:r>
        <w:rPr>
          <w:rFonts w:ascii="宋体" w:eastAsia="宋体" w:hAnsi="MS Mincho" w:cs="宋体"/>
          <w:sz w:val="28"/>
        </w:rPr>
        <w:t>分</w:t>
      </w:r>
      <w:r>
        <w:rPr>
          <w:rFonts w:ascii="宋体" w:eastAsia="宋体" w:hAnsi="SimSun" w:cs="宋体"/>
          <w:sz w:val="28"/>
        </w:rPr>
        <w:t>层</w:t>
      </w:r>
      <w:r>
        <w:rPr>
          <w:rFonts w:ascii="宋体" w:eastAsia="宋体" w:hAnsi="MS Mincho" w:cs="宋体"/>
          <w:sz w:val="28"/>
        </w:rPr>
        <w:t>教学，各</w:t>
      </w:r>
      <w:r>
        <w:rPr>
          <w:rFonts w:ascii="宋体" w:eastAsia="宋体" w:hAnsi="SimSun" w:cs="宋体"/>
          <w:sz w:val="28"/>
        </w:rPr>
        <w:t>类</w:t>
      </w:r>
      <w:r>
        <w:rPr>
          <w:rFonts w:ascii="宋体" w:eastAsia="宋体" w:hAnsi="MS Mincho" w:cs="宋体"/>
          <w:sz w:val="28"/>
        </w:rPr>
        <w:t>学生主</w:t>
      </w:r>
      <w:r>
        <w:rPr>
          <w:rFonts w:ascii="宋体" w:eastAsia="宋体" w:hAnsi="SimSun" w:cs="宋体"/>
          <w:sz w:val="28"/>
        </w:rPr>
        <w:t>动</w:t>
      </w:r>
      <w:r>
        <w:rPr>
          <w:rFonts w:ascii="宋体" w:eastAsia="宋体" w:hAnsi="MS Mincho" w:cs="宋体"/>
          <w:sz w:val="28"/>
        </w:rPr>
        <w:t>地</w:t>
      </w:r>
      <w:r>
        <w:rPr>
          <w:rFonts w:ascii="宋体" w:eastAsia="宋体" w:hAnsi="SimSun" w:cs="宋体"/>
          <w:sz w:val="28"/>
        </w:rPr>
        <w:t>发</w:t>
      </w:r>
      <w:r>
        <w:rPr>
          <w:rFonts w:ascii="宋体" w:eastAsia="宋体" w:hAnsi="MS Mincho" w:cs="宋体"/>
          <w:sz w:val="28"/>
        </w:rPr>
        <w:t>展。</w:t>
      </w:r>
      <w:r>
        <w:rPr>
          <w:rFonts w:ascii="宋体" w:eastAsia="宋体" w:hAnsi="SimSun" w:cs="宋体"/>
          <w:sz w:val="28"/>
        </w:rPr>
        <w:t>严</w:t>
      </w:r>
      <w:r>
        <w:rPr>
          <w:rFonts w:ascii="宋体" w:eastAsia="宋体" w:hAnsi="MS Mincho" w:cs="宋体"/>
          <w:sz w:val="28"/>
        </w:rPr>
        <w:t>把</w:t>
      </w:r>
      <w:r>
        <w:rPr>
          <w:rFonts w:ascii="宋体" w:eastAsia="宋体" w:hAnsi="SimSun" w:cs="宋体"/>
          <w:sz w:val="28"/>
        </w:rPr>
        <w:t>课</w:t>
      </w:r>
      <w:r>
        <w:rPr>
          <w:rFonts w:ascii="宋体" w:eastAsia="宋体" w:hAnsi="MS Mincho" w:cs="宋体"/>
          <w:sz w:val="28"/>
        </w:rPr>
        <w:t>堂教学</w:t>
      </w:r>
      <w:r>
        <w:rPr>
          <w:rFonts w:ascii="宋体" w:eastAsia="宋体" w:hAnsi="SimSun" w:cs="宋体"/>
          <w:sz w:val="28"/>
        </w:rPr>
        <w:t>质</w:t>
      </w:r>
      <w:r>
        <w:rPr>
          <w:rFonts w:ascii="宋体" w:eastAsia="宋体" w:hAnsi="MS Mincho" w:cs="宋体"/>
          <w:sz w:val="28"/>
        </w:rPr>
        <w:t>量</w:t>
      </w:r>
      <w:r>
        <w:rPr>
          <w:rFonts w:ascii="宋体" w:eastAsia="宋体" w:hAnsi="SimSun" w:cs="宋体"/>
          <w:sz w:val="28"/>
        </w:rPr>
        <w:t>关</w:t>
      </w:r>
      <w:r>
        <w:rPr>
          <w:rFonts w:ascii="宋体" w:eastAsia="宋体" w:hAnsi="MS Mincho" w:cs="宋体"/>
          <w:sz w:val="28"/>
        </w:rPr>
        <w:t>等。作</w:t>
      </w:r>
      <w:r>
        <w:rPr>
          <w:rFonts w:ascii="宋体" w:eastAsia="宋体" w:hAnsi="SimSun" w:cs="宋体"/>
          <w:sz w:val="28"/>
        </w:rPr>
        <w:t>业</w:t>
      </w:r>
      <w:r>
        <w:rPr>
          <w:rFonts w:ascii="宋体" w:eastAsia="宋体" w:hAnsi="MS Mincho" w:cs="宋体"/>
          <w:sz w:val="28"/>
        </w:rPr>
        <w:t>布置做到合理，</w:t>
      </w:r>
      <w:r>
        <w:rPr>
          <w:rFonts w:ascii="宋体" w:eastAsia="宋体" w:hAnsi="SimSun" w:cs="宋体"/>
          <w:sz w:val="28"/>
        </w:rPr>
        <w:t>习题</w:t>
      </w:r>
      <w:r>
        <w:rPr>
          <w:rFonts w:ascii="宋体" w:eastAsia="宋体" w:hAnsi="MS Mincho" w:cs="宋体"/>
          <w:sz w:val="28"/>
        </w:rPr>
        <w:t>精</w:t>
      </w:r>
      <w:r>
        <w:rPr>
          <w:rFonts w:ascii="宋体" w:eastAsia="宋体" w:hAnsi="SimSun" w:cs="宋体"/>
          <w:sz w:val="28"/>
        </w:rPr>
        <w:t>练</w:t>
      </w:r>
      <w:r>
        <w:rPr>
          <w:rFonts w:ascii="宋体" w:eastAsia="宋体" w:hAnsi="MS Mincho" w:cs="宋体"/>
          <w:sz w:val="28"/>
        </w:rPr>
        <w:t>，有代表性和启</w:t>
      </w:r>
      <w:r>
        <w:rPr>
          <w:rFonts w:ascii="宋体" w:eastAsia="宋体" w:hAnsi="SimSun" w:cs="宋体"/>
          <w:sz w:val="28"/>
        </w:rPr>
        <w:t>发</w:t>
      </w:r>
      <w:r>
        <w:rPr>
          <w:rFonts w:ascii="宋体" w:eastAsia="宋体" w:hAnsi="MS Mincho" w:cs="宋体"/>
          <w:sz w:val="28"/>
        </w:rPr>
        <w:t>性，注重学生</w:t>
      </w:r>
      <w:r>
        <w:rPr>
          <w:rFonts w:ascii="宋体" w:eastAsia="宋体" w:hAnsi="SimSun" w:cs="宋体"/>
          <w:sz w:val="28"/>
        </w:rPr>
        <w:t>创</w:t>
      </w:r>
      <w:r>
        <w:rPr>
          <w:rFonts w:ascii="宋体" w:eastAsia="宋体" w:hAnsi="MS Mincho" w:cs="宋体"/>
          <w:sz w:val="28"/>
        </w:rPr>
        <w:t>新本事的培</w:t>
      </w:r>
      <w:r>
        <w:rPr>
          <w:rFonts w:ascii="宋体" w:eastAsia="宋体" w:hAnsi="SimSun" w:cs="宋体"/>
          <w:sz w:val="28"/>
        </w:rPr>
        <w:t>养</w:t>
      </w:r>
      <w:r>
        <w:rPr>
          <w:rFonts w:ascii="宋体" w:eastAsia="宋体" w:hAnsi="MS Mincho" w:cs="宋体"/>
          <w:sz w:val="28"/>
        </w:rPr>
        <w:t>，能及</w:t>
      </w:r>
      <w:r>
        <w:rPr>
          <w:rFonts w:ascii="宋体" w:eastAsia="宋体" w:hAnsi="SimSun" w:cs="宋体"/>
          <w:sz w:val="28"/>
        </w:rPr>
        <w:t>时</w:t>
      </w:r>
      <w:r>
        <w:rPr>
          <w:rFonts w:ascii="宋体" w:eastAsia="宋体" w:hAnsi="MS Mincho" w:cs="宋体"/>
          <w:sz w:val="28"/>
        </w:rPr>
        <w:t>批改作</w:t>
      </w:r>
      <w:r>
        <w:rPr>
          <w:rFonts w:ascii="宋体" w:eastAsia="宋体" w:hAnsi="SimSun" w:cs="宋体"/>
          <w:sz w:val="28"/>
        </w:rPr>
        <w:t>业</w:t>
      </w:r>
      <w:r>
        <w:rPr>
          <w:rFonts w:ascii="宋体" w:eastAsia="宋体" w:hAnsi="MS Mincho" w:cs="宋体"/>
          <w:sz w:val="28"/>
        </w:rPr>
        <w:t>，字迹工整，并做好成</w:t>
      </w:r>
      <w:r>
        <w:rPr>
          <w:rFonts w:ascii="宋体" w:eastAsia="宋体" w:hAnsi="SimSun" w:cs="宋体"/>
          <w:sz w:val="28"/>
        </w:rPr>
        <w:t>绩</w:t>
      </w:r>
      <w:r>
        <w:rPr>
          <w:rFonts w:ascii="宋体" w:eastAsia="宋体" w:hAnsi="MS Mincho" w:cs="宋体"/>
          <w:sz w:val="28"/>
        </w:rPr>
        <w:t>登</w:t>
      </w:r>
      <w:r>
        <w:rPr>
          <w:rFonts w:ascii="宋体" w:eastAsia="宋体" w:hAnsi="SimSun" w:cs="宋体"/>
          <w:sz w:val="28"/>
        </w:rPr>
        <w:t>记</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b/>
          <w:bCs/>
          <w:sz w:val="28"/>
        </w:rPr>
        <w:t>三、</w:t>
      </w:r>
      <w:r>
        <w:rPr>
          <w:rFonts w:ascii="宋体" w:eastAsia="宋体" w:hAnsi="SimSun" w:cs="宋体"/>
          <w:b/>
          <w:bCs/>
          <w:sz w:val="28"/>
        </w:rPr>
        <w:t>识</w:t>
      </w:r>
      <w:r>
        <w:rPr>
          <w:rFonts w:ascii="宋体" w:eastAsia="宋体" w:hAnsi="MS Mincho" w:cs="宋体"/>
          <w:b/>
          <w:bCs/>
          <w:sz w:val="28"/>
        </w:rPr>
        <w:t>字写字教学作</w:t>
      </w:r>
      <w:r>
        <w:rPr>
          <w:rFonts w:ascii="宋体" w:eastAsia="宋体" w:hAnsi="SimSun" w:cs="宋体"/>
          <w:b/>
          <w:bCs/>
          <w:sz w:val="28"/>
        </w:rPr>
        <w:t>为</w:t>
      </w:r>
      <w:r>
        <w:rPr>
          <w:rFonts w:ascii="宋体" w:eastAsia="宋体" w:hAnsi="MS Mincho" w:cs="宋体"/>
          <w:b/>
          <w:bCs/>
          <w:sz w:val="28"/>
        </w:rPr>
        <w:t>教学的重点</w:t>
      </w:r>
    </w:p>
    <w:p>
      <w:pPr>
        <w:spacing w:before="160" w:beforeAutospacing="0" w:after="160" w:afterAutospacing="0" w:line="360" w:lineRule="auto"/>
        <w:ind w:firstLine="560"/>
        <w:contextualSpacing w:val="0"/>
        <w:jc w:val="both"/>
      </w:pPr>
      <w:r>
        <w:rPr>
          <w:rFonts w:ascii="宋体" w:eastAsia="宋体" w:hAnsi="MS Mincho" w:cs="宋体"/>
          <w:sz w:val="28"/>
        </w:rPr>
        <w:t>二年</w:t>
      </w:r>
      <w:r>
        <w:rPr>
          <w:rFonts w:ascii="宋体" w:eastAsia="宋体" w:hAnsi="SimSun" w:cs="宋体"/>
          <w:sz w:val="28"/>
        </w:rPr>
        <w:t>级</w:t>
      </w:r>
      <w:r>
        <w:rPr>
          <w:rFonts w:ascii="宋体" w:eastAsia="宋体" w:hAnsi="MS Mincho" w:cs="宋体"/>
          <w:sz w:val="28"/>
        </w:rPr>
        <w:t>是</w:t>
      </w:r>
      <w:r>
        <w:rPr>
          <w:rFonts w:ascii="宋体" w:eastAsia="宋体" w:hAnsi="SimSun" w:cs="宋体"/>
          <w:sz w:val="28"/>
        </w:rPr>
        <w:t>识</w:t>
      </w:r>
      <w:r>
        <w:rPr>
          <w:rFonts w:ascii="宋体" w:eastAsia="宋体" w:hAnsi="MS Mincho" w:cs="宋体"/>
          <w:sz w:val="28"/>
        </w:rPr>
        <w:t>字写字教学</w:t>
      </w:r>
      <w:r>
        <w:rPr>
          <w:rFonts w:ascii="宋体" w:eastAsia="宋体" w:hAnsi="SimSun" w:cs="宋体"/>
          <w:sz w:val="28"/>
        </w:rPr>
        <w:t>阶</w:t>
      </w:r>
      <w:r>
        <w:rPr>
          <w:rFonts w:ascii="宋体" w:eastAsia="宋体" w:hAnsi="MS Mincho" w:cs="宋体"/>
          <w:sz w:val="28"/>
        </w:rPr>
        <w:t>段。我采用多</w:t>
      </w:r>
      <w:r>
        <w:rPr>
          <w:rFonts w:ascii="宋体" w:eastAsia="宋体" w:hAnsi="SimSun" w:cs="宋体"/>
          <w:sz w:val="28"/>
        </w:rPr>
        <w:t>种</w:t>
      </w:r>
      <w:r>
        <w:rPr>
          <w:rFonts w:ascii="宋体" w:eastAsia="宋体" w:hAnsi="MS Mincho" w:cs="宋体"/>
          <w:sz w:val="28"/>
        </w:rPr>
        <w:t>方法</w:t>
      </w:r>
      <w:r>
        <w:rPr>
          <w:rFonts w:ascii="宋体" w:eastAsia="宋体" w:hAnsi="SimSun" w:cs="宋体"/>
          <w:sz w:val="28"/>
        </w:rPr>
        <w:t>让</w:t>
      </w:r>
      <w:r>
        <w:rPr>
          <w:rFonts w:ascii="宋体" w:eastAsia="宋体" w:hAnsi="MS Mincho" w:cs="宋体"/>
          <w:sz w:val="28"/>
        </w:rPr>
        <w:t>学生</w:t>
      </w:r>
      <w:r>
        <w:rPr>
          <w:rFonts w:ascii="宋体" w:eastAsia="宋体" w:hAnsi="SimSun" w:cs="宋体"/>
          <w:sz w:val="28"/>
        </w:rPr>
        <w:t>识</w:t>
      </w:r>
      <w:r>
        <w:rPr>
          <w:rFonts w:ascii="宋体" w:eastAsia="宋体" w:hAnsi="MS Mincho" w:cs="宋体"/>
          <w:sz w:val="28"/>
        </w:rPr>
        <w:t>字。例如：卡片</w:t>
      </w:r>
      <w:r>
        <w:rPr>
          <w:rFonts w:ascii="宋体" w:eastAsia="宋体" w:hAnsi="SimSun" w:cs="宋体"/>
          <w:sz w:val="28"/>
        </w:rPr>
        <w:t>识</w:t>
      </w:r>
      <w:r>
        <w:rPr>
          <w:rFonts w:ascii="宋体" w:eastAsia="宋体" w:hAnsi="MS Mincho" w:cs="宋体"/>
          <w:sz w:val="28"/>
        </w:rPr>
        <w:t>字，猜</w:t>
      </w:r>
      <w:r>
        <w:rPr>
          <w:rFonts w:ascii="宋体" w:eastAsia="宋体" w:hAnsi="SimSun" w:cs="宋体"/>
          <w:sz w:val="28"/>
        </w:rPr>
        <w:t>谜识</w:t>
      </w:r>
      <w:r>
        <w:rPr>
          <w:rFonts w:ascii="宋体" w:eastAsia="宋体" w:hAnsi="MS Mincho" w:cs="宋体"/>
          <w:sz w:val="28"/>
        </w:rPr>
        <w:t>字等方法，并采用了由易到</w:t>
      </w:r>
      <w:r>
        <w:rPr>
          <w:rFonts w:ascii="宋体" w:eastAsia="宋体" w:hAnsi="SimSun" w:cs="宋体"/>
          <w:sz w:val="28"/>
        </w:rPr>
        <w:t>难</w:t>
      </w:r>
      <w:r>
        <w:rPr>
          <w:rFonts w:ascii="宋体" w:eastAsia="宋体" w:hAnsi="MS Mincho" w:cs="宋体"/>
          <w:sz w:val="28"/>
        </w:rPr>
        <w:t>的教学方法。首先借助拼音</w:t>
      </w:r>
      <w:r>
        <w:br/>
      </w:r>
      <w: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https://d.book118.com/635210240034011101</w:t>
        </w:r>
      </w:hyperlink>
    </w:p>
    <w:p>
      <w:pPr>
        <w:spacing w:before="160" w:beforeAutospacing="0" w:after="160" w:afterAutospacing="0" w:line="360" w:lineRule="auto"/>
        <w:ind w:firstLine="560"/>
        <w:contextualSpacing w:val="0"/>
        <w:jc w:val="both"/>
      </w:pPr>
    </w:p>
    <w:sectPr>
      <w:type w:val="nextPage"/>
      <w:pgMar w:top="1440" w:right="1514" w:bottom="1440" w:left="1514" w:header="708" w:footer="708" w:gutter="0"/>
      <w:pgNumType w:start="12"/>
      <w:cols w:space="708"/>
      <w:titlePg w:val="0"/>
    </w:sectPr>
  </w:body>
</w:document>
</file>

<file path=word/fontTable.xml><?xml version="1.0" encoding="utf-8"?>
<w:fonts xmlns:r="http://schemas.openxmlformats.org/officeDocument/2006/relationships" xmlns:w="http://schemas.openxmlformats.org/wordprocessingml/2006/main">
  <w:font w:name="MS Mincho">
    <w:panose1 w:val="00000000000000000000"/>
    <w:charset w:val="00"/>
    <w:family w:val="auto"/>
    <w:pitch w:val="default"/>
    <w:sig w:usb0="00000000" w:usb1="00000000" w:usb2="00000000" w:usb3="00000000" w:csb0="00000001" w:csb1="00000000"/>
  </w:font>
  <w:font w:name="SimSun">
    <w:panose1 w:val="00000000000000000000"/>
    <w:charset w:val="00"/>
    <w:family w:val="auto"/>
    <w:pitch w:val="default"/>
    <w:sig w:usb0="00000000" w:usb1="00000000" w:usb2="00000000" w:usb3="00000000" w:csb0="00000001" w:csb1="00000000"/>
  </w:font>
  <w:font w:name="Courier New">
    <w:panose1 w:val="00000000000000000000"/>
    <w:charset w:val="00"/>
    <w:family w:val="auto"/>
    <w:pitch w:val="default"/>
    <w:sig w:usb0="00000000" w:usb1="00000000" w:usb2="00000000" w:usb3="00000000" w:csb0="00000001" w:csb1="00000000"/>
  </w:font>
  <w:font w:name="Times New Roman">
    <w:panose1 w:val="00000000000000000000"/>
    <w:charset w:val="00"/>
    <w:family w:val="auto"/>
    <w:pitch w:val="default"/>
    <w:sig w:usb0="00000000" w:usb1="00000000" w:usb2="00000000" w:usb3="00000000" w:csb0="00000001" w:csb1="00000000"/>
  </w:font>
  <w:font w:name="MS UI Gothic">
    <w:panose1 w:val="00000000000000000000"/>
    <w:charset w:val="00"/>
    <w:family w:val="auto"/>
    <w:pitch w:val="default"/>
    <w:sig w:usb0="00000000" w:usb1="00000000" w:usb2="00000000" w:usb3="00000000" w:csb0="00000001" w:csb1="00000000"/>
  </w:font>
  <w:font w:name="Symbol">
    <w:panose1 w:val="00000000000000000000"/>
    <w:charset w:val="00"/>
    <w:family w:val="auto"/>
    <w:pitch w:val="default"/>
    <w:sig w:usb0="00000000" w:usb1="00000000" w:usb2="00000000" w:usb3="00000000" w:csb0="00000001" w:csb1="00000000"/>
  </w:font>
  <w:font w:name="Wingdings">
    <w:panose1 w:val="00000000000000000000"/>
    <w:charset w:val="00"/>
    <w:family w:val="auto"/>
    <w:pitch w:val="default"/>
    <w:sig w:usb0="00000000" w:usb1="00000000" w:usb2="00000000" w:usb3="00000000" w:csb0="00000001" w:csb1="00000000"/>
  </w:font>
  <w:font w:name="宋体">
    <w:panose1 w:val="00000000000000000000"/>
    <w:charset w:val="00"/>
    <w:family w:val="auto"/>
    <w:pitch w:val="default"/>
    <w:sig w:usb0="00000000" w:usb1="00000000" w:usb2="00000000" w:usb3="00000000" w:csb0="00000001" w:csb1="00000000"/>
  </w:font>
  <w:font w:name="黑体">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nsid w:val="00000002"/>
    <w:multiLevelType w:val="hybridMultilevel"/>
    <w:tmpl w:val="00000002"/>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20"/>
  <w:noPunctuationKerning/>
  <w:characterSpacingControl w:val="doNotCompress"/>
  <w:compat/>
  <w:rsids>
    <w:rsidRoot w:val="00000000"/>
  </w:rsids>
  <m:mathPr>
    <m:mathFont m:val="MS Mincho"/>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i w:val="0"/>
      <w:kern w:val="36"/>
      <w:sz w:val="48"/>
      <w:szCs w:val="48"/>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 w:val="0"/>
      <w:iCs/>
      <w:sz w:val="36"/>
      <w:szCs w:val="36"/>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i w:val="0"/>
      <w:sz w:val="28"/>
      <w:szCs w:val="28"/>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i w:val="0"/>
      <w:sz w:val="24"/>
      <w:szCs w:val="24"/>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 w:val="0"/>
      <w:iCs/>
      <w:sz w:val="20"/>
      <w:szCs w:val="20"/>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i w:val="0"/>
      <w:sz w:val="16"/>
      <w:szCs w:val="16"/>
    </w:rPr>
  </w:style>
  <w:style w:type="character" w:default="1" w:styleId="DefaultParagraphFont">
    <w:name w:val="Default Paragraph Font"/>
    <w:semiHidden/>
  </w:style>
  <w:style w:type="character" w:customStyle="1" w:styleId="time">
    <w:name w:val="time"/>
    <w:basedOn w:val="DefaultParagraphFont"/>
  </w:style>
  <w:style w:type="character" w:customStyle="1" w:styleId="smaftertime">
    <w:name w:val="sm_after_time"/>
    <w:basedOn w:val="DefaultParagraphFont"/>
  </w:style>
  <w:style w:type="character" w:customStyle="1" w:styleId="source">
    <w:name w:val="source"/>
    <w:basedOn w:val="DefaultParagraphFont"/>
  </w:style>
  <w:style w:type="character" w:customStyle="1" w:styleId="excellenttitle">
    <w:name w:val="excellent_title"/>
    <w:basedOn w:val="DefaultParagraphFont"/>
  </w:style>
  <w:style w:type="character" w:customStyle="1" w:styleId="excellentstar">
    <w:name w:val="excellent_star"/>
    <w:basedOn w:val="DefaultParagraphFont"/>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635210240034011101"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12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小学语文二年级上册期末总结(集锦10篇)</dc:title>
  <dc:subject>总结就是把一个时间段取得的成绩、存在的问题及得到的经验和教训进行一次全面系统的总结的书面材料，通过它可以正确认识以往学习和工作中的优缺点，不妨坐下来好好写写总结吧。总结怎么写才能发挥它的作用呢？下面是</dc:subject>
  <cp:keywords>小学语文二年级上册期末总结</cp:keywords>
  <cp:revision>0</cp:revision>
</cp:coreProperties>
</file>