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小学重阳</w:t>
      </w:r>
      <w:r>
        <w:rPr>
          <w:rFonts w:ascii="宋体" w:eastAsia="黑体" w:hAnsi="SimSun" w:cs="宋体"/>
          <w:b/>
          <w:sz w:val="40"/>
        </w:rPr>
        <w:t>节</w:t>
      </w:r>
      <w:r>
        <w:rPr>
          <w:rFonts w:ascii="宋体" w:eastAsia="黑体" w:hAnsi="MS Mincho" w:cs="宋体"/>
          <w:b/>
          <w:sz w:val="40"/>
        </w:rPr>
        <w:t>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策划方案集</w:t>
      </w:r>
      <w:r>
        <w:rPr>
          <w:rFonts w:ascii="宋体" w:eastAsia="黑体" w:hAnsi="SimSun" w:cs="宋体"/>
          <w:b/>
          <w:sz w:val="40"/>
        </w:rPr>
        <w:t>锦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保障事情或工作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展，常常需要提前制定一份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秀的方案，方案是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划，是具体行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等。写方案需要注意哪些格式呢？下面是小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精心整理的小学重阳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策划方案，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，希望大家能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小学重阳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家家有老人，人人都会老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头发开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得花白，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直挺的背影在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月中淡去，脚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得逐</w:t>
      </w:r>
      <w:r>
        <w:rPr>
          <w:rFonts w:ascii="宋体" w:eastAsia="宋体" w:hAnsi="SimSun" w:cs="宋体"/>
          <w:sz w:val="28"/>
        </w:rPr>
        <w:t>渐缓</w:t>
      </w:r>
      <w:r>
        <w:rPr>
          <w:rFonts w:ascii="宋体" w:eastAsia="宋体" w:hAnsi="MS Mincho" w:cs="宋体"/>
          <w:sz w:val="28"/>
        </w:rPr>
        <w:t>慢和</w:t>
      </w:r>
      <w:r>
        <w:rPr>
          <w:rFonts w:ascii="宋体" w:eastAsia="宋体" w:hAnsi="SimSun" w:cs="宋体"/>
          <w:sz w:val="28"/>
        </w:rPr>
        <w:t>蹒</w:t>
      </w:r>
      <w:r>
        <w:rPr>
          <w:rFonts w:ascii="宋体" w:eastAsia="宋体" w:hAnsi="MS Mincho" w:cs="宋体"/>
          <w:sz w:val="28"/>
        </w:rPr>
        <w:t>跚起来。他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需要的也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并不是物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hAnsi="SimSun" w:cs="宋体"/>
          <w:sz w:val="28"/>
        </w:rPr>
        <w:t>晚辈们</w:t>
      </w:r>
      <w:r>
        <w:rPr>
          <w:rFonts w:ascii="宋体" w:eastAsia="宋体" w:hAnsi="MS Mincho" w:cs="宋体"/>
          <w:sz w:val="28"/>
        </w:rPr>
        <w:t>深情的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个特殊的日子里，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长辈间浓浓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合本学期感恩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文化</w:t>
      </w:r>
      <w:r>
        <w:rPr>
          <w:rFonts w:ascii="宋体" w:eastAsia="宋体" w:hAnsi="SimSun" w:cs="宋体"/>
          <w:sz w:val="28"/>
        </w:rPr>
        <w:t>节开</w:t>
      </w:r>
      <w:r>
        <w:rPr>
          <w:rFonts w:ascii="宋体" w:eastAsia="宋体" w:hAnsi="MS Mincho" w:cs="宋体"/>
          <w:sz w:val="28"/>
        </w:rPr>
        <w:t>展重阳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，旨在培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学生敬重老人、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心老人的良好品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学生懂得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孝敬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，尊老敬老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遵守的道德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范。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日探究活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淀、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承中国的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小鬼当家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感恩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：在日常生活中</w:t>
      </w:r>
      <w:r>
        <w:rPr>
          <w:rFonts w:ascii="宋体" w:eastAsia="宋体" w:hAnsi="SimSun" w:cs="宋体"/>
          <w:sz w:val="28"/>
        </w:rPr>
        <w:t>请记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感恩的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，如：当父母下班回家或干完家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您辛苦了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奶奶做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或做其他事情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做到不与家人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嘴等等。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、学做家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活：</w:t>
      </w:r>
      <w:r>
        <w:rPr>
          <w:rFonts w:ascii="宋体" w:eastAsia="宋体" w:hAnsi="SimSun" w:cs="宋体"/>
          <w:sz w:val="28"/>
        </w:rPr>
        <w:t>为长辈</w:t>
      </w:r>
      <w:r>
        <w:rPr>
          <w:rFonts w:ascii="宋体" w:eastAsia="宋体" w:hAnsi="MS Mincho" w:cs="宋体"/>
          <w:sz w:val="28"/>
        </w:rPr>
        <w:t>做力所能及的家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事，学会一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小技能，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家人减一份辛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，添一份</w:t>
      </w:r>
      <w:r>
        <w:rPr>
          <w:rFonts w:ascii="宋体" w:eastAsia="宋体" w:hAnsi="SimSun" w:cs="宋体"/>
          <w:sz w:val="28"/>
        </w:rPr>
        <w:t>惬</w:t>
      </w:r>
      <w:r>
        <w:rPr>
          <w:rFonts w:ascii="宋体" w:eastAsia="宋体" w:hAnsi="MS Mincho" w:cs="宋体"/>
          <w:sz w:val="28"/>
        </w:rPr>
        <w:t>意，送一份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情，做快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的、有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任感的家庭成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具体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明：一、二、五、六年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完成以上两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感恩小作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；三、四年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学生在本次活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后和父母共同完成一次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子通信，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简单总结</w:t>
      </w:r>
      <w:r>
        <w:rPr>
          <w:rFonts w:ascii="宋体" w:eastAsia="宋体" w:hAnsi="MS Mincho" w:cs="宋体"/>
          <w:sz w:val="28"/>
        </w:rPr>
        <w:t>，加深</w:t>
      </w:r>
      <w:r>
        <w:rPr>
          <w:rFonts w:ascii="宋体" w:eastAsia="宋体" w:hAnsi="SimSun" w:cs="宋体"/>
          <w:sz w:val="28"/>
        </w:rPr>
        <w:t>对亲</w:t>
      </w:r>
      <w:r>
        <w:rPr>
          <w:rFonts w:ascii="宋体" w:eastAsia="宋体" w:hAnsi="MS Mincho" w:cs="宋体"/>
          <w:sz w:val="28"/>
        </w:rPr>
        <w:t>人的理解。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材料可由班主任收藏，在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会上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行分享和交流。三、四年</w:t>
      </w:r>
      <w:r>
        <w:rPr>
          <w:rFonts w:ascii="宋体" w:eastAsia="宋体" w:hAnsi="SimSun" w:cs="宋体"/>
          <w:sz w:val="28"/>
        </w:rPr>
        <w:t>级每</w:t>
      </w:r>
      <w:r>
        <w:rPr>
          <w:rFonts w:ascii="宋体" w:eastAsia="宋体" w:hAnsi="MS Mincho" w:cs="宋体"/>
          <w:sz w:val="28"/>
        </w:rPr>
        <w:t>班上交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上交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二：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最美夕阳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日探究活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农历</w:t>
      </w:r>
      <w:r>
        <w:rPr>
          <w:rFonts w:ascii="宋体" w:eastAsia="宋体" w:hAnsi="MS Mincho" w:cs="宋体"/>
          <w:sz w:val="28"/>
        </w:rPr>
        <w:t>九月九日</w:t>
      </w:r>
      <w:r>
        <w:rPr>
          <w:rFonts w:ascii="宋体" w:eastAsia="宋体" w:hAnsi="SimSun" w:cs="宋体"/>
          <w:sz w:val="28"/>
        </w:rPr>
        <w:t>为传统</w:t>
      </w:r>
      <w:r>
        <w:rPr>
          <w:rFonts w:ascii="宋体" w:eastAsia="宋体" w:hAnsi="MS Mincho" w:cs="宋体"/>
          <w:sz w:val="28"/>
        </w:rPr>
        <w:t>的重阳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，在古代，民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在重阳有登高的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俗，故重阳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又叫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登高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一天，人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有吃重阳糕的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俗今天的重阳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，被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予了新的含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日都有其独特的渊源和耐人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味的故事，你了解了多少呢？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具体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明：五、六年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学生利用十一小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假了解重阳</w:t>
      </w:r>
      <w:r>
        <w:rPr>
          <w:rFonts w:ascii="宋体" w:eastAsia="宋体" w:hAnsi="SimSun" w:cs="宋体"/>
          <w:sz w:val="28"/>
        </w:rPr>
        <w:t>节这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日的的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俗、故事等，填写完成活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表。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班上交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上交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三：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别样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情公益活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家家有老人，人人都会老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为晚辈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们发扬</w:t>
      </w:r>
      <w:r>
        <w:rPr>
          <w:rFonts w:ascii="宋体" w:eastAsia="宋体" w:hAnsi="MS Mincho" w:cs="宋体"/>
          <w:sz w:val="28"/>
        </w:rPr>
        <w:t>敬老</w:t>
      </w:r>
      <w:r>
        <w:rPr>
          <w:rFonts w:ascii="宋体" w:eastAsia="宋体" w:hAnsi="SimSun" w:cs="宋体"/>
          <w:sz w:val="28"/>
        </w:rPr>
        <w:t>爱亲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美德，把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别样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送到老人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具体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明：少先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可在重阳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21</w:t>
      </w:r>
      <w:r>
        <w:rPr>
          <w:rFonts w:ascii="宋体" w:eastAsia="宋体" w:hAnsi="MS Mincho" w:cs="宋体"/>
          <w:sz w:val="28"/>
        </w:rPr>
        <w:t>日）以敬老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老假日小分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的形式，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前往各敬老院看望老人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，陪老人</w:t>
      </w:r>
      <w:r>
        <w:rPr>
          <w:rFonts w:ascii="宋体" w:eastAsia="宋体" w:hAnsi="SimSun" w:cs="宋体"/>
          <w:sz w:val="28"/>
        </w:rPr>
        <w:t>们说说话</w:t>
      </w:r>
      <w:r>
        <w:rPr>
          <w:rFonts w:ascii="宋体" w:eastAsia="宋体" w:hAnsi="MS Mincho" w:cs="宋体"/>
          <w:sz w:val="28"/>
        </w:rPr>
        <w:t>、聊聊天，听听老人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的故事，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小朋友可在家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的陪同下把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情送到</w:t>
      </w:r>
      <w:r>
        <w:rPr>
          <w:rFonts w:ascii="宋体" w:eastAsia="宋体" w:hAnsi="SimSun" w:cs="宋体"/>
          <w:sz w:val="28"/>
        </w:rPr>
        <w:t>鳏</w:t>
      </w:r>
      <w:r>
        <w:rPr>
          <w:rFonts w:ascii="宋体" w:eastAsia="宋体" w:hAnsi="MS Mincho" w:cs="宋体"/>
          <w:sz w:val="28"/>
        </w:rPr>
        <w:t>寡孤残等家庭，展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淮小学子及家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朋友的公益精神。活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照片可上交德育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存档。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小学重阳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宗旨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合学校德育工作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，鼓励</w:t>
      </w:r>
      <w:r>
        <w:rPr>
          <w:rFonts w:ascii="宋体" w:eastAsia="宋体" w:hAnsi="SimSun" w:cs="宋体"/>
          <w:sz w:val="28"/>
        </w:rPr>
        <w:t>队员们积</w:t>
      </w:r>
      <w:r>
        <w:rPr>
          <w:rFonts w:ascii="宋体" w:eastAsia="宋体" w:hAnsi="MS Mincho" w:cs="宋体"/>
          <w:sz w:val="28"/>
        </w:rPr>
        <w:t>极参与尊老、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，从不同的方面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造机会去体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。以此了解重阳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的由来、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俗、</w:t>
      </w:r>
      <w:r>
        <w:rPr>
          <w:rFonts w:ascii="宋体" w:eastAsia="宋体" w:hAnsi="SimSun" w:cs="宋体"/>
          <w:sz w:val="28"/>
        </w:rPr>
        <w:t>传说</w:t>
      </w:r>
      <w:r>
        <w:rPr>
          <w:rFonts w:ascii="宋体" w:eastAsia="宋体" w:hAnsi="MS Mincho" w:cs="宋体"/>
          <w:sz w:val="28"/>
        </w:rPr>
        <w:t>故事及其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展，学会尊重老人，感悟祖国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文化的源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日下午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学生代表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形式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以各中</w:t>
      </w:r>
      <w:r>
        <w:rPr>
          <w:rFonts w:ascii="宋体" w:eastAsia="宋体" w:hAnsi="SimSun" w:cs="宋体"/>
          <w:sz w:val="28"/>
        </w:rPr>
        <w:t>队为单</w:t>
      </w:r>
      <w:r>
        <w:rPr>
          <w:rFonts w:ascii="宋体" w:eastAsia="宋体" w:hAnsi="MS Mincho" w:cs="宋体"/>
          <w:sz w:val="28"/>
        </w:rPr>
        <w:t>位，以主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的形式，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一在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日，利用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展以九九重阳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浓浓</w:t>
      </w:r>
      <w:r>
        <w:rPr>
          <w:rFonts w:ascii="宋体" w:eastAsia="宋体" w:hAnsi="MS Mincho" w:cs="宋体"/>
          <w:sz w:val="28"/>
        </w:rPr>
        <w:t>敬老情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了解重阳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，知道重阳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是敬老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在父母的帮助下，完成</w:t>
      </w:r>
      <w:r>
        <w:rPr>
          <w:rFonts w:ascii="宋体" w:eastAsia="宋体" w:hAnsi="SimSun" w:cs="宋体"/>
          <w:sz w:val="28"/>
        </w:rPr>
        <w:t>为长辈</w:t>
      </w:r>
      <w:r>
        <w:rPr>
          <w:rFonts w:ascii="宋体" w:eastAsia="宋体" w:hAnsi="MS Mincho" w:cs="宋体"/>
          <w:sz w:val="28"/>
        </w:rPr>
        <w:t>送上重阳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⑵</w:t>
      </w:r>
      <w:r>
        <w:rPr>
          <w:rFonts w:ascii="宋体" w:eastAsia="宋体" w:hAnsi="MS Mincho" w:cs="宋体"/>
          <w:sz w:val="28"/>
        </w:rPr>
        <w:t>、听故事，了解重阳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登高、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菊、喝菊花酒、吃重阳糕、插茱萸等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的生日，</w:t>
      </w:r>
      <w:r>
        <w:rPr>
          <w:rFonts w:ascii="宋体" w:eastAsia="宋体" w:hAnsi="SimSun" w:cs="宋体"/>
          <w:sz w:val="28"/>
        </w:rPr>
        <w:t>为长辈</w:t>
      </w:r>
      <w:r>
        <w:rPr>
          <w:rFonts w:ascii="宋体" w:eastAsia="宋体" w:hAnsi="MS Mincho" w:cs="宋体"/>
          <w:sz w:val="28"/>
        </w:rPr>
        <w:t>做一件力所能及的事，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UI Gothic" w:cs="宋体"/>
          <w:sz w:val="28"/>
        </w:rPr>
        <w:t>⑶</w:t>
      </w:r>
      <w:r>
        <w:rPr>
          <w:rFonts w:ascii="宋体" w:eastAsia="宋体" w:hAnsi="MS Mincho" w:cs="宋体"/>
          <w:sz w:val="28"/>
        </w:rPr>
        <w:t>、参加我校大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展的九九重阳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浓浓</w:t>
      </w:r>
      <w:r>
        <w:rPr>
          <w:rFonts w:ascii="宋体" w:eastAsia="宋体" w:hAnsi="MS Mincho" w:cs="宋体"/>
          <w:sz w:val="28"/>
        </w:rPr>
        <w:t>敬老情敬老院活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。了解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，制作重阳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卡精心准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一份重阳礼物，我</w:t>
      </w:r>
      <w:r>
        <w:rPr>
          <w:rFonts w:ascii="宋体" w:eastAsia="宋体" w:hAnsi="SimSun" w:cs="宋体"/>
          <w:sz w:val="28"/>
        </w:rPr>
        <w:t>为爷爷</w:t>
      </w:r>
      <w:r>
        <w:rPr>
          <w:rFonts w:ascii="宋体" w:eastAsia="宋体" w:hAnsi="MS Mincho" w:cs="宋体"/>
          <w:sz w:val="28"/>
        </w:rPr>
        <w:t>奶奶做件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心的事：敲背、捶腿、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老人唱首歌、向老人送礼物、陪</w:t>
      </w:r>
      <w:r>
        <w:rPr>
          <w:rFonts w:ascii="宋体" w:eastAsia="宋体" w:hAnsi="SimSun" w:cs="宋体"/>
          <w:sz w:val="28"/>
        </w:rPr>
        <w:t>长辈欢</w:t>
      </w:r>
      <w:r>
        <w:rPr>
          <w:rFonts w:ascii="宋体" w:eastAsia="宋体" w:hAnsi="MS Mincho" w:cs="宋体"/>
          <w:sz w:val="28"/>
        </w:rPr>
        <w:t>度重阳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等。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小学重阳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日是重阳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美德，我校德育</w:t>
      </w:r>
      <w:r>
        <w:rPr>
          <w:rFonts w:ascii="宋体" w:eastAsia="宋体" w:hAnsi="SimSun" w:cs="宋体"/>
          <w:sz w:val="28"/>
        </w:rPr>
        <w:t>处开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恩、抒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”——</w:t>
      </w:r>
      <w:r>
        <w:rPr>
          <w:rFonts w:ascii="宋体" w:eastAsia="宋体" w:hAnsi="MS Mincho" w:cs="宋体"/>
          <w:sz w:val="28"/>
        </w:rPr>
        <w:t>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敬老活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安排如下：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富有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效的敬老主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我校少先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尊老敬老的精神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全体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孝老</w:t>
      </w:r>
      <w:r>
        <w:rPr>
          <w:rFonts w:ascii="宋体" w:eastAsia="宋体" w:hAnsi="SimSun" w:cs="宋体"/>
          <w:sz w:val="28"/>
        </w:rPr>
        <w:t>爱亲</w:t>
      </w:r>
      <w:r>
        <w:rPr>
          <w:rFonts w:ascii="宋体" w:eastAsia="宋体" w:hAnsi="MS Mincho" w:cs="宋体"/>
          <w:sz w:val="28"/>
        </w:rPr>
        <w:t>的内在自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，并由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家、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老推及到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社会，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步树</w:t>
      </w:r>
      <w:r>
        <w:rPr>
          <w:rFonts w:ascii="宋体" w:eastAsia="宋体" w:hAnsi="MS Mincho" w:cs="宋体"/>
          <w:sz w:val="28"/>
        </w:rPr>
        <w:t>立社会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任感和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史使命感。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九九重阳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情敬老院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学生到魏家庄敬老院参加</w:t>
      </w:r>
      <w:r>
        <w:rPr>
          <w:rFonts w:ascii="宋体" w:eastAsia="宋体" w:hAnsi="SimSun" w:cs="宋体"/>
          <w:sz w:val="28"/>
        </w:rPr>
        <w:t>义务劳动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老人献上丰富多彩的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目。加</w:t>
      </w:r>
      <w:r>
        <w:rPr>
          <w:rFonts w:ascii="宋体" w:eastAsia="宋体" w:hAnsi="SimSun" w:cs="宋体"/>
          <w:sz w:val="28"/>
        </w:rPr>
        <w:t>强队员们</w:t>
      </w:r>
      <w:r>
        <w:rPr>
          <w:rFonts w:ascii="宋体" w:eastAsia="宋体" w:hAnsi="MS Mincho" w:cs="宋体"/>
          <w:sz w:val="28"/>
        </w:rPr>
        <w:t>思想品德教育，培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任心和尊敬老人的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践能力得到提高。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我和</w:t>
      </w:r>
      <w:r>
        <w:rPr>
          <w:rFonts w:ascii="宋体" w:eastAsia="宋体" w:hAnsi="SimSun" w:cs="宋体"/>
          <w:sz w:val="28"/>
        </w:rPr>
        <w:t>长辈过</w:t>
      </w:r>
      <w:r>
        <w:rPr>
          <w:rFonts w:ascii="宋体" w:eastAsia="宋体" w:hAnsi="MS Mincho" w:cs="宋体"/>
          <w:sz w:val="28"/>
        </w:rPr>
        <w:t>重阳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和父母一起去看看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奶奶、姥姥姥</w:t>
      </w:r>
      <w:r>
        <w:rPr>
          <w:rFonts w:ascii="宋体" w:eastAsia="宋体" w:hAnsi="SimSun" w:cs="宋体"/>
          <w:sz w:val="28"/>
        </w:rPr>
        <w:t>爷</w:t>
      </w:r>
      <w:r>
        <w:rPr>
          <w:rFonts w:ascii="宋体" w:eastAsia="宋体" w:hAnsi="MS Mincho" w:cs="宋体"/>
          <w:sz w:val="28"/>
        </w:rPr>
        <w:t>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可以陪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奶奶、姥姥姥</w:t>
      </w:r>
      <w:r>
        <w:rPr>
          <w:rFonts w:ascii="宋体" w:eastAsia="宋体" w:hAnsi="SimSun" w:cs="宋体"/>
          <w:sz w:val="28"/>
        </w:rPr>
        <w:t>爷锻炼</w:t>
      </w:r>
      <w:r>
        <w:rPr>
          <w:rFonts w:ascii="宋体" w:eastAsia="宋体" w:hAnsi="MS Mincho" w:cs="宋体"/>
          <w:sz w:val="28"/>
        </w:rPr>
        <w:t>身体，大家一起来运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；也可以陪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奶奶、姥姥姥</w:t>
      </w:r>
      <w:r>
        <w:rPr>
          <w:rFonts w:ascii="宋体" w:eastAsia="宋体" w:hAnsi="SimSun" w:cs="宋体"/>
          <w:sz w:val="28"/>
        </w:rPr>
        <w:t>爷</w:t>
      </w:r>
      <w:r>
        <w:rPr>
          <w:rFonts w:ascii="宋体" w:eastAsia="宋体" w:hAnsi="MS Mincho" w:cs="宋体"/>
          <w:sz w:val="28"/>
        </w:rPr>
        <w:t>聊天，陪老人</w:t>
      </w:r>
      <w:r>
        <w:rPr>
          <w:rFonts w:ascii="宋体" w:eastAsia="宋体" w:hAnsi="SimSun" w:cs="宋体"/>
          <w:sz w:val="28"/>
        </w:rPr>
        <w:t>们说说话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可以帮助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奶奶、姥姥姥</w:t>
      </w:r>
      <w:r>
        <w:rPr>
          <w:rFonts w:ascii="宋体" w:eastAsia="宋体" w:hAnsi="SimSun" w:cs="宋体"/>
          <w:sz w:val="28"/>
        </w:rPr>
        <w:t>爷</w:t>
      </w:r>
      <w:r>
        <w:rPr>
          <w:rFonts w:ascii="宋体" w:eastAsia="宋体" w:hAnsi="MS Mincho" w:cs="宋体"/>
          <w:sz w:val="28"/>
        </w:rPr>
        <w:t>做点家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事，减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等。用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感恩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奶奶和姥姥姥</w:t>
      </w:r>
      <w:r>
        <w:rPr>
          <w:rFonts w:ascii="宋体" w:eastAsia="宋体" w:hAnsi="SimSun" w:cs="宋体"/>
          <w:sz w:val="28"/>
        </w:rPr>
        <w:t>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具体要求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利用周日（重阳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），去和老人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聚，把和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奶奶、姥姥姥</w:t>
      </w:r>
      <w:r>
        <w:rPr>
          <w:rFonts w:ascii="宋体" w:eastAsia="宋体" w:hAnsi="SimSun" w:cs="宋体"/>
          <w:sz w:val="28"/>
        </w:rPr>
        <w:t>爷</w:t>
      </w:r>
      <w:r>
        <w:rPr>
          <w:rFonts w:ascii="宋体" w:eastAsia="宋体" w:hAnsi="MS Mincho" w:cs="宋体"/>
          <w:sz w:val="28"/>
        </w:rPr>
        <w:t>在一起的活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用照片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下来，可以采取多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行展示，周一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回学校。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周一下午班会以重阳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恩、抒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分享周日活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SimSun" w:cs="宋体"/>
          <w:b/>
          <w:bCs/>
          <w:sz w:val="28"/>
        </w:rPr>
        <w:t>总</w:t>
      </w:r>
      <w:r>
        <w:rPr>
          <w:rFonts w:ascii="宋体" w:eastAsia="宋体" w:hAnsi="MS Mincho" w:cs="宋体"/>
          <w:b/>
          <w:bCs/>
          <w:sz w:val="28"/>
        </w:rPr>
        <w:t>体要求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，广泛</w:t>
      </w:r>
      <w:r>
        <w:rPr>
          <w:rFonts w:ascii="宋体" w:eastAsia="宋体" w:hAnsi="SimSun" w:cs="宋体"/>
          <w:sz w:val="28"/>
        </w:rPr>
        <w:t>发动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所有学生都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展，注重活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，做好活</w:t>
      </w:r>
      <w:r>
        <w:rPr>
          <w:rFonts w:ascii="宋体" w:eastAsia="宋体" w:hAnsi="SimSun" w:cs="宋体"/>
          <w:sz w:val="28"/>
        </w:rPr>
        <w:t>动总结</w:t>
      </w:r>
      <w:r>
        <w:rPr>
          <w:rFonts w:ascii="宋体" w:eastAsia="宋体" w:hAnsi="MS Mincho" w:cs="宋体"/>
          <w:sz w:val="28"/>
        </w:rPr>
        <w:t>，收集整理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料上交。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小学重阳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间组织开</w:t>
      </w:r>
      <w:r>
        <w:rPr>
          <w:rFonts w:ascii="宋体" w:eastAsia="宋体" w:hAnsi="MS Mincho" w:cs="宋体"/>
          <w:sz w:val="28"/>
        </w:rPr>
        <w:t>展敬老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老志愿者服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民族尊老敬老的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美德，大力培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我校学生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老吾老以及人之老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的道德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二、活</w:t>
      </w:r>
      <w:r>
        <w:rPr>
          <w:rFonts w:ascii="宋体" w:eastAsia="宋体" w:hAnsi="SimSun" w:cs="宋体"/>
          <w:b/>
          <w:sz w:val="28"/>
        </w:rPr>
        <w:t>动时间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志愿者到新圩敬老院慰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孤寡老人，帮助敬老院打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生，陪老人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心聊天。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志愿者探望慰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我校部分退休教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、到敬老院慰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孤寡老人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日上午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参加人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名学生志愿者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带备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工具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集中地点：学校教学楼中</w:t>
      </w:r>
      <w:r>
        <w:rPr>
          <w:rFonts w:ascii="宋体" w:eastAsia="宋体" w:hAnsi="SimSun" w:cs="宋体"/>
          <w:sz w:val="28"/>
        </w:rPr>
        <w:t>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拍照：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日下午放学前到各班班</w:t>
      </w:r>
      <w:r>
        <w:rPr>
          <w:rFonts w:ascii="宋体" w:eastAsia="宋体" w:hAnsi="SimSun" w:cs="宋体"/>
          <w:sz w:val="28"/>
        </w:rPr>
        <w:t>长处报</w:t>
      </w:r>
      <w:r>
        <w:rPr>
          <w:rFonts w:ascii="宋体" w:eastAsia="宋体" w:hAnsi="MS Mincho" w:cs="宋体"/>
          <w:sz w:val="28"/>
        </w:rPr>
        <w:t>名，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操后各班班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将名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交学校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退休教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日上午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参加人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名学生志愿者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物品采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集中地点：学校教学楼中</w:t>
      </w:r>
      <w:r>
        <w:rPr>
          <w:rFonts w:ascii="宋体" w:eastAsia="宋体" w:hAnsi="SimSun" w:cs="宋体"/>
          <w:sz w:val="28"/>
        </w:rPr>
        <w:t>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拍照：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日下午放学前到各班班</w:t>
      </w:r>
      <w:r>
        <w:rPr>
          <w:rFonts w:ascii="宋体" w:eastAsia="宋体" w:hAnsi="SimSun" w:cs="宋体"/>
          <w:sz w:val="28"/>
        </w:rPr>
        <w:t>长处报</w:t>
      </w:r>
      <w:r>
        <w:rPr>
          <w:rFonts w:ascii="宋体" w:eastAsia="宋体" w:hAnsi="MS Mincho" w:cs="宋体"/>
          <w:sz w:val="28"/>
        </w:rPr>
        <w:t>名，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操后各班班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将名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交学校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，精心安排，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程要注意安全。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、要收集好各</w:t>
      </w:r>
      <w:r>
        <w:rPr>
          <w:rFonts w:ascii="宋体" w:eastAsia="宋体" w:hAnsi="SimSun" w:cs="宋体"/>
          <w:sz w:val="28"/>
        </w:rPr>
        <w:t>类资</w:t>
      </w:r>
      <w:r>
        <w:rPr>
          <w:rFonts w:ascii="宋体" w:eastAsia="宋体" w:hAnsi="MS Mincho" w:cs="宋体"/>
          <w:sz w:val="28"/>
        </w:rPr>
        <w:t>料并以新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稿的形式及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委，校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委将通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校园广播、校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等形式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，以加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大影响力。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束后，以</w:t>
      </w:r>
      <w:r>
        <w:rPr>
          <w:rFonts w:ascii="宋体" w:eastAsia="宋体" w:hAnsi="SimSun" w:cs="宋体"/>
          <w:sz w:val="28"/>
        </w:rPr>
        <w:t>简报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等形式向相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门汇报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展情况。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小学重阳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重阳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、知道九月初九是我国的重阳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，学用不同的方式表达</w:t>
      </w:r>
      <w:r>
        <w:rPr>
          <w:rFonts w:ascii="宋体" w:eastAsia="宋体" w:hAnsi="SimSun" w:cs="宋体"/>
          <w:sz w:val="28"/>
        </w:rPr>
        <w:t>对爷爷</w:t>
      </w:r>
      <w:r>
        <w:rPr>
          <w:rFonts w:ascii="宋体" w:eastAsia="宋体" w:hAnsi="MS Mincho" w:cs="宋体"/>
          <w:sz w:val="28"/>
        </w:rPr>
        <w:t>奶奶的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社区活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，萌</w:t>
      </w:r>
      <w:r>
        <w:rPr>
          <w:rFonts w:ascii="宋体" w:eastAsia="宋体" w:hAnsi="SimSun" w:cs="宋体"/>
          <w:sz w:val="28"/>
        </w:rPr>
        <w:t>发关</w:t>
      </w:r>
      <w:r>
        <w:rPr>
          <w:rFonts w:ascii="宋体" w:eastAsia="宋体" w:hAnsi="MS Mincho" w:cs="宋体"/>
          <w:sz w:val="28"/>
        </w:rPr>
        <w:t>心身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老人的美好情感。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：教</w:t>
      </w:r>
      <w:r>
        <w:rPr>
          <w:rFonts w:ascii="宋体" w:eastAsia="宋体" w:hAnsi="SimSun" w:cs="宋体"/>
          <w:sz w:val="28"/>
        </w:rPr>
        <w:t>师联</w:t>
      </w:r>
      <w:r>
        <w:rPr>
          <w:rFonts w:ascii="宋体" w:eastAsia="宋体" w:hAnsi="MS Mincho" w:cs="宋体"/>
          <w:sz w:val="28"/>
        </w:rPr>
        <w:t>系好社区的孤寡老人、制作寿星卡、幼儿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表、重阳糕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重阳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一、小班邀</w:t>
      </w:r>
      <w:r>
        <w:rPr>
          <w:rFonts w:ascii="宋体" w:eastAsia="宋体" w:hAnsi="SimSun" w:cs="宋体"/>
          <w:b/>
          <w:bCs/>
          <w:sz w:val="28"/>
        </w:rPr>
        <w:t>请爷爷</w:t>
      </w:r>
      <w:r>
        <w:rPr>
          <w:rFonts w:ascii="宋体" w:eastAsia="宋体" w:hAnsi="MS Mincho" w:cs="宋体"/>
          <w:b/>
          <w:bCs/>
          <w:sz w:val="28"/>
        </w:rPr>
        <w:t>奶奶来园做客</w:t>
      </w: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SimSun" w:cs="宋体"/>
          <w:b/>
          <w:bCs/>
          <w:sz w:val="28"/>
        </w:rPr>
        <w:t>亲</w:t>
      </w:r>
      <w:r>
        <w:rPr>
          <w:rFonts w:ascii="宋体" w:eastAsia="宋体" w:hAnsi="MS Mincho" w:cs="宋体"/>
          <w:b/>
          <w:bCs/>
          <w:sz w:val="28"/>
        </w:rPr>
        <w:t>子活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cs="宋体"/>
          <w:b/>
          <w:bCs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、了不起的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请爷爷</w:t>
      </w:r>
      <w:r>
        <w:rPr>
          <w:rFonts w:ascii="宋体" w:eastAsia="宋体" w:hAnsi="MS Mincho" w:cs="宋体"/>
          <w:sz w:val="28"/>
        </w:rPr>
        <w:t>奶奶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本身年</w:t>
      </w:r>
      <w:r>
        <w:rPr>
          <w:rFonts w:ascii="宋体" w:eastAsia="宋体" w:hAnsi="SimSun" w:cs="宋体"/>
          <w:sz w:val="28"/>
        </w:rPr>
        <w:t>轻时</w:t>
      </w:r>
      <w:r>
        <w:rPr>
          <w:rFonts w:ascii="宋体" w:eastAsia="宋体" w:hAnsi="MS Mincho" w:cs="宋体"/>
          <w:sz w:val="28"/>
        </w:rPr>
        <w:t>的故事。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事先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系好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请爷爷</w:t>
      </w:r>
      <w:r>
        <w:rPr>
          <w:rFonts w:ascii="宋体" w:eastAsia="宋体" w:hAnsi="MS Mincho" w:cs="宋体"/>
          <w:sz w:val="28"/>
        </w:rPr>
        <w:t>奶奶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你的。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给爷爷</w:t>
      </w:r>
      <w:r>
        <w:rPr>
          <w:rFonts w:ascii="宋体" w:eastAsia="宋体" w:hAnsi="MS Mincho" w:cs="宋体"/>
          <w:sz w:val="28"/>
        </w:rPr>
        <w:t>奶奶表演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奶奶辛苦了。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给爷爷</w:t>
      </w:r>
      <w:r>
        <w:rPr>
          <w:rFonts w:ascii="宋体" w:eastAsia="宋体" w:hAnsi="MS Mincho" w:cs="宋体"/>
          <w:sz w:val="28"/>
        </w:rPr>
        <w:t>奶奶捶背敲腿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、我喂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奶奶吃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二、中大班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心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行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慰</w:t>
      </w:r>
      <w:r>
        <w:rPr>
          <w:rFonts w:ascii="宋体" w:eastAsia="宋体" w:hAnsi="SimSun" w:cs="宋体"/>
          <w:b/>
          <w:bCs/>
          <w:sz w:val="28"/>
        </w:rPr>
        <w:t>问</w:t>
      </w:r>
      <w:r>
        <w:rPr>
          <w:rFonts w:ascii="宋体" w:eastAsia="宋体" w:hAnsi="MS Mincho" w:cs="宋体"/>
          <w:b/>
          <w:bCs/>
          <w:sz w:val="28"/>
        </w:rPr>
        <w:t>社区的</w:t>
      </w:r>
      <w:r>
        <w:rPr>
          <w:rFonts w:ascii="宋体" w:eastAsia="宋体" w:hAnsi="SimSun" w:cs="宋体"/>
          <w:b/>
          <w:bCs/>
          <w:sz w:val="28"/>
        </w:rPr>
        <w:t>爷爷</w:t>
      </w:r>
      <w:r>
        <w:rPr>
          <w:rFonts w:ascii="宋体" w:eastAsia="宋体" w:hAnsi="MS Mincho" w:cs="宋体"/>
          <w:b/>
          <w:bCs/>
          <w:sz w:val="28"/>
        </w:rPr>
        <w:t>奶奶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调查问</w:t>
      </w:r>
      <w:r>
        <w:rPr>
          <w:rFonts w:ascii="宋体" w:eastAsia="宋体" w:hAnsi="MS Mincho" w:cs="宋体"/>
          <w:sz w:val="28"/>
        </w:rPr>
        <w:t>卷：了解你的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奶奶年</w:t>
      </w:r>
      <w:r>
        <w:rPr>
          <w:rFonts w:ascii="宋体" w:eastAsia="宋体" w:hAnsi="SimSun" w:cs="宋体"/>
          <w:sz w:val="28"/>
        </w:rPr>
        <w:t>轻时</w:t>
      </w:r>
      <w:r>
        <w:rPr>
          <w:rFonts w:ascii="宋体" w:eastAsia="宋体" w:hAnsi="MS Mincho" w:cs="宋体"/>
          <w:sz w:val="28"/>
        </w:rPr>
        <w:t>是做什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有些什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奶奶年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大了，有些什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不方便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能做些什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让爷爷</w:t>
      </w:r>
      <w:r>
        <w:rPr>
          <w:rFonts w:ascii="宋体" w:eastAsia="宋体" w:hAnsi="MS Mincho" w:cs="宋体"/>
          <w:sz w:val="28"/>
        </w:rPr>
        <w:t>奶奶高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小礼物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手工制作、歌舞表演等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大胆地与周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的老人打招呼，祝福老人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，身体健康。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为爷爷</w:t>
      </w:r>
      <w:r>
        <w:rPr>
          <w:rFonts w:ascii="宋体" w:eastAsia="宋体" w:hAnsi="MS Mincho" w:cs="宋体"/>
          <w:sz w:val="28"/>
        </w:rPr>
        <w:t>奶奶做件令他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心的事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如：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好、微笑、敲背、捶腿、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老人唱首歌、向老人送礼物糕点等。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后：鼓励孩子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今天活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的感受，你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社区里的老人做了什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的心情怎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你笑呢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本身的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奶奶做些什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：表达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意的方法有很多，相信只要你是真心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意，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奶奶一定能接受到你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小学重阳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一、主要内容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根据青少年的特点，在各中小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恩、感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意、抒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新世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小学少先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孝老</w:t>
      </w:r>
      <w:r>
        <w:rPr>
          <w:rFonts w:ascii="宋体" w:eastAsia="宋体" w:hAnsi="SimSun" w:cs="宋体"/>
          <w:sz w:val="28"/>
        </w:rPr>
        <w:t>爱亲</w:t>
      </w:r>
      <w:r>
        <w:rPr>
          <w:rFonts w:ascii="宋体" w:eastAsia="宋体" w:hAnsi="MS Mincho" w:cs="宋体"/>
          <w:sz w:val="28"/>
        </w:rPr>
        <w:t>的良好精神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、以中</w:t>
      </w:r>
      <w:r>
        <w:rPr>
          <w:rFonts w:ascii="宋体" w:eastAsia="宋体" w:hAnsi="SimSun" w:cs="宋体"/>
          <w:sz w:val="28"/>
        </w:rPr>
        <w:t>队为单</w:t>
      </w:r>
      <w:r>
        <w:rPr>
          <w:rFonts w:ascii="宋体" w:eastAsia="宋体" w:hAnsi="MS Mincho" w:cs="宋体"/>
          <w:sz w:val="28"/>
        </w:rPr>
        <w:t>位，班</w:t>
      </w:r>
      <w:r>
        <w:rPr>
          <w:rFonts w:ascii="宋体" w:eastAsia="宋体" w:hAnsi="SimSun" w:cs="宋体"/>
          <w:sz w:val="28"/>
        </w:rPr>
        <w:t>队课</w:t>
      </w:r>
      <w:r>
        <w:rPr>
          <w:rFonts w:ascii="宋体" w:eastAsia="宋体" w:hAnsi="MS Mincho" w:cs="宋体"/>
          <w:sz w:val="28"/>
        </w:rPr>
        <w:t>上各班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恩、感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意、抒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队课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行家庭美德教育，引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少年儿童孝敬父母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，学会感恩。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、小小真心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位同学准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漂亮的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卡，将自己想要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父母、</w:t>
      </w:r>
      <w:r>
        <w:rPr>
          <w:rFonts w:ascii="宋体" w:eastAsia="宋体" w:hAnsi="SimSun" w:cs="宋体"/>
          <w:sz w:val="28"/>
        </w:rPr>
        <w:t>长辈说</w:t>
      </w:r>
      <w:r>
        <w:rPr>
          <w:rFonts w:ascii="宋体" w:eastAsia="宋体" w:hAnsi="MS Mincho" w:cs="宋体"/>
          <w:sz w:val="28"/>
        </w:rPr>
        <w:t>的祝福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或最想表达的感</w:t>
      </w:r>
      <w:r>
        <w:rPr>
          <w:rFonts w:ascii="宋体" w:eastAsia="宋体" w:hAnsi="SimSun" w:cs="宋体"/>
          <w:sz w:val="28"/>
        </w:rPr>
        <w:t>谢语</w:t>
      </w:r>
      <w:r>
        <w:rPr>
          <w:rFonts w:ascii="宋体" w:eastAsia="宋体" w:hAnsi="MS Mincho" w:cs="宋体"/>
          <w:sz w:val="28"/>
        </w:rPr>
        <w:t>写到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回家送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自己的父母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、奶奶的重阳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，我做主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，要求少先</w:t>
      </w:r>
      <w:r>
        <w:rPr>
          <w:rFonts w:ascii="宋体" w:eastAsia="宋体" w:hAnsi="SimSun" w:cs="宋体"/>
          <w:sz w:val="28"/>
        </w:rPr>
        <w:t>队员们开动脑</w:t>
      </w:r>
      <w:r>
        <w:rPr>
          <w:rFonts w:ascii="宋体" w:eastAsia="宋体" w:hAnsi="MS Mincho" w:cs="宋体"/>
          <w:sz w:val="28"/>
        </w:rPr>
        <w:t>筋，</w:t>
      </w:r>
      <w:r>
        <w:rPr>
          <w:rFonts w:ascii="宋体" w:eastAsia="宋体" w:hAnsi="SimSun" w:cs="宋体"/>
          <w:sz w:val="28"/>
        </w:rPr>
        <w:t>为爷爷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奶奶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一个有新意的</w:t>
      </w:r>
      <w:r>
        <w:rPr>
          <w:rFonts w:ascii="宋体" w:eastAsia="宋体" w:hAnsi="SimSun" w:cs="宋体"/>
          <w:sz w:val="28"/>
        </w:rPr>
        <w:t>过节</w:t>
      </w:r>
      <w:r>
        <w:rPr>
          <w:rFonts w:ascii="宋体" w:eastAsia="宋体" w:hAnsi="MS Mincho" w:cs="宋体"/>
          <w:sz w:val="28"/>
        </w:rPr>
        <w:t>方案，向</w:t>
      </w:r>
      <w:r>
        <w:rPr>
          <w:rFonts w:ascii="宋体" w:eastAsia="宋体" w:hAnsi="SimSun" w:cs="宋体"/>
          <w:sz w:val="28"/>
        </w:rPr>
        <w:t>长辈们</w:t>
      </w:r>
      <w:r>
        <w:rPr>
          <w:rFonts w:ascii="宋体" w:eastAsia="宋体" w:hAnsi="MS Mincho" w:cs="宋体"/>
          <w:sz w:val="28"/>
        </w:rPr>
        <w:t>送上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日深深的祝福。建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少先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为爷爷</w:t>
      </w:r>
      <w:r>
        <w:rPr>
          <w:rFonts w:ascii="宋体" w:eastAsia="宋体" w:hAnsi="MS Mincho" w:cs="宋体"/>
          <w:sz w:val="28"/>
        </w:rPr>
        <w:t>、奶奶准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一根拐杖，方便他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的出行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可以陪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、奶奶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身体，大家一起来运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也可以陪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、奶奶聊天，陪老人</w:t>
      </w:r>
      <w:r>
        <w:rPr>
          <w:rFonts w:ascii="宋体" w:eastAsia="宋体" w:hAnsi="SimSun" w:cs="宋体"/>
          <w:sz w:val="28"/>
        </w:rPr>
        <w:t>们说说话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可以帮助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、奶奶做点家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事，减</w:t>
      </w:r>
      <w:r>
        <w:rPr>
          <w:rFonts w:ascii="宋体" w:eastAsia="宋体" w:hAnsi="SimSun" w:cs="宋体"/>
          <w:sz w:val="28"/>
        </w:rPr>
        <w:t>轻爷爷</w:t>
      </w:r>
      <w:r>
        <w:rPr>
          <w:rFonts w:ascii="宋体" w:eastAsia="宋体" w:hAnsi="MS Mincho" w:cs="宋体"/>
          <w:sz w:val="28"/>
        </w:rPr>
        <w:t>、奶奶的辛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等。用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感恩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、奶奶，旨在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起少先</w:t>
      </w:r>
      <w:r>
        <w:rPr>
          <w:rFonts w:ascii="宋体" w:eastAsia="宋体" w:hAnsi="SimSun" w:cs="宋体"/>
          <w:sz w:val="28"/>
        </w:rPr>
        <w:t>队员们</w:t>
      </w:r>
      <w:r>
        <w:rPr>
          <w:rFonts w:ascii="宋体" w:eastAsia="宋体" w:hAnsi="MS Mincho" w:cs="宋体"/>
          <w:sz w:val="28"/>
        </w:rPr>
        <w:t>尊老、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老的意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，大力弘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尊老、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老的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，学会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。共同享受温馨的家庭生活。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、三分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小故事演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。利用晨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小故事演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述自己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身感受或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生在自己身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的父母、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真心付出、无私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子女，以及作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子女真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、感恩于行的感人故事。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。各中小</w:t>
      </w:r>
      <w:r>
        <w:rPr>
          <w:rFonts w:ascii="宋体" w:eastAsia="宋体" w:hAnsi="SimSun" w:cs="宋体"/>
          <w:sz w:val="28"/>
        </w:rPr>
        <w:t>队围绕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，自主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，鼓励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、孝歌我会唱。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学生学唱一首以孝敬父母和</w:t>
      </w:r>
      <w:r>
        <w:rPr>
          <w:rFonts w:ascii="宋体" w:eastAsia="宋体" w:hAnsi="SimSun" w:cs="宋体"/>
          <w:sz w:val="28"/>
        </w:rPr>
        <w:t>长辈为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的歌曲，曲目自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总</w:t>
      </w:r>
      <w:r>
        <w:rPr>
          <w:rFonts w:ascii="宋体" w:eastAsia="宋体" w:hAnsi="MS Mincho" w:cs="宋体"/>
          <w:b/>
          <w:bCs/>
          <w:sz w:val="28"/>
        </w:rPr>
        <w:t>体要求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极参与。各中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要充分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敬老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老活</w:t>
      </w:r>
      <w:r>
        <w:rPr>
          <w:rFonts w:ascii="宋体" w:eastAsia="宋体" w:hAnsi="SimSun" w:cs="宋体"/>
          <w:sz w:val="28"/>
        </w:rPr>
        <w:t>动对</w:t>
      </w:r>
      <w:r>
        <w:rPr>
          <w:rFonts w:ascii="宋体" w:eastAsia="宋体" w:hAnsi="MS Mincho" w:cs="宋体"/>
          <w:sz w:val="28"/>
        </w:rPr>
        <w:t>少先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和培育中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民族精神教育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社会构建的重要意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，利用少先</w:t>
      </w:r>
      <w:r>
        <w:rPr>
          <w:rFonts w:ascii="宋体" w:eastAsia="宋体" w:hAnsi="SimSun" w:cs="宋体"/>
          <w:sz w:val="28"/>
        </w:rPr>
        <w:t>队组织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，广泛</w:t>
      </w:r>
      <w:r>
        <w:rPr>
          <w:rFonts w:ascii="宋体" w:eastAsia="宋体" w:hAnsi="SimSun" w:cs="宋体"/>
          <w:sz w:val="28"/>
        </w:rPr>
        <w:t>发动</w:t>
      </w:r>
      <w:r>
        <w:rPr>
          <w:rFonts w:ascii="宋体" w:eastAsia="宋体" w:hAnsi="MS Mincho" w:cs="宋体"/>
          <w:sz w:val="28"/>
        </w:rPr>
        <w:t>，使尽可能多的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参与到活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、精心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，周密安排。各中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重点活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展，要充分考</w:t>
      </w:r>
      <w:r>
        <w:rPr>
          <w:rFonts w:ascii="宋体" w:eastAsia="宋体" w:hAnsi="SimSun" w:cs="宋体"/>
          <w:sz w:val="28"/>
        </w:rPr>
        <w:t>虑队员</w:t>
      </w:r>
      <w:r>
        <w:rPr>
          <w:rFonts w:ascii="宋体" w:eastAsia="宋体" w:hAnsi="MS Mincho" w:cs="宋体"/>
          <w:sz w:val="28"/>
        </w:rPr>
        <w:t>的特点，注重活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各班教室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一至六年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全体学生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小学重阳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学生了解重阳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日内涵，激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祖国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文化的情感。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学生尊老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老，弘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民族尊老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幼的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、感受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情，牢固家庭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纽带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能力和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展示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在一区后大堂，二区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廊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挂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学生制作作品，供各班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出班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橱窗使用，擦亮班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文化品牌。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重阳</w:t>
      </w:r>
      <w:r>
        <w:rPr>
          <w:rFonts w:ascii="宋体" w:eastAsia="宋体" w:hAnsi="SimSun" w:cs="宋体"/>
          <w:sz w:val="28"/>
        </w:rPr>
        <w:t>节实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家里</w:t>
      </w:r>
      <w:r>
        <w:rPr>
          <w:rFonts w:ascii="宋体" w:eastAsia="宋体" w:hAnsi="SimSun" w:cs="宋体"/>
          <w:sz w:val="28"/>
        </w:rPr>
        <w:t>长辈说</w:t>
      </w:r>
      <w:r>
        <w:rPr>
          <w:rFonts w:ascii="宋体" w:eastAsia="宋体" w:hAnsi="MS Mincho" w:cs="宋体"/>
          <w:sz w:val="28"/>
        </w:rPr>
        <w:t>一句感恩的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为长辈</w:t>
      </w:r>
      <w:r>
        <w:rPr>
          <w:rFonts w:ascii="宋体" w:eastAsia="宋体" w:hAnsi="MS Mincho" w:cs="宋体"/>
          <w:sz w:val="28"/>
        </w:rPr>
        <w:t>敬一次茶，盛一次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、捶捶肩，揉揉背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：拍一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为长辈</w:t>
      </w:r>
      <w:r>
        <w:rPr>
          <w:rFonts w:ascii="宋体" w:eastAsia="宋体" w:hAnsi="MS Mincho" w:cs="宋体"/>
          <w:sz w:val="28"/>
        </w:rPr>
        <w:t>做事，与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共同参与活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的合照，最好能配上一句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了解重阳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俗、</w:t>
      </w:r>
      <w:r>
        <w:rPr>
          <w:rFonts w:ascii="宋体" w:eastAsia="宋体" w:hAnsi="SimSun" w:cs="宋体"/>
          <w:sz w:val="28"/>
        </w:rPr>
        <w:t>传说</w:t>
      </w:r>
      <w:r>
        <w:rPr>
          <w:rFonts w:ascii="宋体" w:eastAsia="宋体" w:hAnsi="MS Mincho" w:cs="宋体"/>
          <w:sz w:val="28"/>
        </w:rPr>
        <w:t>故事等内容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了解家里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的生平大致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好、心愿期望、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事等。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：做一份跟重阳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的手工作品或者手抄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、高年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策划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一次与家里老人共度重阳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茶逛街、登高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菊、插茱萸，制作手工作品等都可以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做一个小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等途径了解中国存在的老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化情况，社保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取制度，空</w:t>
      </w:r>
      <w:r>
        <w:rPr>
          <w:rFonts w:ascii="宋体" w:eastAsia="宋体" w:hAnsi="SimSun" w:cs="宋体"/>
          <w:sz w:val="28"/>
        </w:rPr>
        <w:t>巢</w:t>
      </w:r>
      <w:r>
        <w:rPr>
          <w:rFonts w:ascii="宋体" w:eastAsia="宋体" w:hAnsi="MS Mincho" w:cs="宋体"/>
          <w:sz w:val="28"/>
        </w:rPr>
        <w:t>老人的生存状况等社会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：做一份跟重阳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的手抄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或者是根据自己了解所得的内容做一个</w:t>
      </w:r>
      <w:r>
        <w:rPr>
          <w:rFonts w:ascii="宋体" w:eastAsia="宋体" w:hAnsi="SimSun" w:cs="宋体"/>
          <w:sz w:val="28"/>
        </w:rPr>
        <w:t>调查报</w:t>
      </w:r>
      <w:r>
        <w:rPr>
          <w:rFonts w:ascii="宋体" w:eastAsia="宋体" w:hAnsi="MS Mincho" w:cs="宋体"/>
          <w:sz w:val="28"/>
        </w:rPr>
        <w:t>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)“</w:t>
      </w:r>
      <w:r>
        <w:rPr>
          <w:rFonts w:ascii="宋体" w:eastAsia="宋体" w:hAnsi="MS Mincho" w:cs="宋体"/>
          <w:sz w:val="28"/>
        </w:rPr>
        <w:t>九九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重阳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各班根据学校提供的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件于第四周星期一班会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九九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重阳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班会，班主任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介重阳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之来源</w:t>
      </w:r>
      <w:r>
        <w:rPr>
          <w:rFonts w:ascii="宋体" w:eastAsia="宋体" w:hAnsi="SimSun" w:cs="宋体"/>
          <w:sz w:val="28"/>
        </w:rPr>
        <w:t>传说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弟子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片段，然后布置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小学重阳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秋高气爽，丹桂</w:t>
      </w:r>
      <w:r>
        <w:rPr>
          <w:rFonts w:ascii="宋体" w:eastAsia="宋体" w:hAnsi="SimSun" w:cs="宋体"/>
          <w:sz w:val="28"/>
        </w:rPr>
        <w:t>飘</w:t>
      </w:r>
      <w:r>
        <w:rPr>
          <w:rFonts w:ascii="宋体" w:eastAsia="宋体" w:hAnsi="MS Mincho" w:cs="宋体"/>
          <w:sz w:val="28"/>
        </w:rPr>
        <w:t>香的美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又喜迎来了一年一度的重阳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。今年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敬老之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，促社会文明，祝愿老教</w:t>
      </w:r>
      <w:r>
        <w:rPr>
          <w:rFonts w:ascii="宋体" w:eastAsia="宋体" w:hAnsi="SimSun" w:cs="宋体"/>
          <w:sz w:val="28"/>
        </w:rPr>
        <w:t>师们节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，健康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寿，使他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一个愉快的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此，我校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层领导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，决定于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日（星期六）上午在</w:t>
      </w:r>
      <w:r>
        <w:rPr>
          <w:rFonts w:ascii="宋体" w:eastAsia="宋体" w:cs="宋体"/>
          <w:sz w:val="28"/>
        </w:rPr>
        <w:t>zz</w:t>
      </w:r>
      <w:r>
        <w:rPr>
          <w:rFonts w:ascii="宋体" w:eastAsia="宋体" w:hAnsi="MS Mincho" w:cs="宋体"/>
          <w:sz w:val="28"/>
        </w:rPr>
        <w:t>中心小学（原</w:t>
      </w:r>
      <w:r>
        <w:rPr>
          <w:rFonts w:ascii="宋体" w:eastAsia="宋体" w:cs="宋体"/>
          <w:sz w:val="28"/>
        </w:rPr>
        <w:t>zz</w:t>
      </w:r>
      <w:r>
        <w:rPr>
          <w:rFonts w:ascii="宋体" w:eastAsia="宋体" w:hAnsi="MS Mincho" w:cs="宋体"/>
          <w:sz w:val="28"/>
        </w:rPr>
        <w:t>中学校址）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祝重阳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一、日程安排：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、上午</w:t>
      </w:r>
      <w:r>
        <w:rPr>
          <w:rFonts w:ascii="宋体" w:eastAsia="宋体" w:cs="宋体"/>
          <w:sz w:val="28"/>
        </w:rPr>
        <w:t>8:30—10:00</w:t>
      </w:r>
      <w:r>
        <w:rPr>
          <w:rFonts w:ascii="宋体" w:eastAsia="宋体" w:hAnsi="MS Mincho" w:cs="宋体"/>
          <w:sz w:val="28"/>
        </w:rPr>
        <w:t>，退休教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zz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生院免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、退休教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检结</w:t>
      </w:r>
      <w:r>
        <w:rPr>
          <w:rFonts w:ascii="宋体" w:eastAsia="宋体" w:hAnsi="MS Mincho" w:cs="宋体"/>
          <w:sz w:val="28"/>
        </w:rPr>
        <w:t>束后到学校食堂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吃个早餐。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11:00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的退休教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集体照相。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https://d.book118.com/635214314034011101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5214314034011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小学重阳节活动策划方案集锦15篇</dc:title>
  <dc:subject>为保障事情或工作顺利开展，常常需要提前制定一份优秀的方案，方案是书面计划，是具体行动实施办法细则，步骤等。写方案需要注意哪些格式呢？下面是小编精心整理的小学重阳节活动策划方案，欢迎阅读，希望大家能够喜</dc:subject>
  <cp:keywords>小学重阳节活动策划方案</cp:keywords>
  <cp:revision>0</cp:revision>
</cp:coreProperties>
</file>