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高中新生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军训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心得</w:t>
      </w:r>
      <w:r>
        <w:rPr>
          <w:rFonts w:ascii="宋体" w:eastAsia="黑体" w:cs="宋体"/>
          <w:b/>
          <w:sz w:val="40"/>
          <w:bdr w:val="none" w:sz="0" w:space="0" w:color="auto"/>
        </w:rPr>
        <w:t>(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通用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某些事情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心里有了一些心得后，不如来好好地做个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，写一篇心得体会，如此可以一直更新迭代自己的想法。很多人都十分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疼怎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写一篇精彩的心得体会，以下是小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收集整理的高中新生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与收藏。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高中新生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以前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常听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很苦，很累。我却不相信，不是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眼</w:t>
      </w:r>
      <w:r>
        <w:rPr>
          <w:rFonts w:ascii="宋体" w:eastAsia="宋体" w:hAnsi="SimSun" w:cs="宋体"/>
          <w:sz w:val="28"/>
          <w:bdr w:val="none" w:sz="0" w:space="0" w:color="auto"/>
        </w:rPr>
        <w:t>见为实</w:t>
      </w:r>
      <w:r>
        <w:rPr>
          <w:rFonts w:ascii="宋体" w:eastAsia="宋体" w:hAnsi="MS Mincho" w:cs="宋体"/>
          <w:sz w:val="28"/>
          <w:bdr w:val="none" w:sz="0" w:space="0" w:color="auto"/>
        </w:rPr>
        <w:t>，耳听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虚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？今天我将正式成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新舟中学的一份子，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于可以体会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真的很残酷无情冷漠，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是一位神奇的魔</w:t>
      </w:r>
      <w:r>
        <w:rPr>
          <w:rFonts w:ascii="宋体" w:eastAsia="宋体" w:hAnsi="SimSun" w:cs="宋体"/>
          <w:sz w:val="28"/>
          <w:bdr w:val="none" w:sz="0" w:space="0" w:color="auto"/>
        </w:rPr>
        <w:t>术师</w:t>
      </w:r>
      <w:r>
        <w:rPr>
          <w:rFonts w:ascii="宋体" w:eastAsia="宋体" w:hAnsi="MS Mincho" w:cs="宋体"/>
          <w:sz w:val="28"/>
          <w:bdr w:val="none" w:sz="0" w:space="0" w:color="auto"/>
        </w:rPr>
        <w:t>。可以将一个美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的白天</w:t>
      </w:r>
      <w:r>
        <w:rPr>
          <w:rFonts w:ascii="宋体" w:eastAsia="宋体" w:hAnsi="SimSun" w:cs="宋体"/>
          <w:sz w:val="28"/>
          <w:bdr w:val="none" w:sz="0" w:space="0" w:color="auto"/>
        </w:rPr>
        <w:t>鹅变</w:t>
      </w:r>
      <w:r>
        <w:rPr>
          <w:rFonts w:ascii="宋体" w:eastAsia="宋体" w:hAnsi="MS Mincho" w:cs="宋体"/>
          <w:sz w:val="28"/>
          <w:bdr w:val="none" w:sz="0" w:space="0" w:color="auto"/>
        </w:rPr>
        <w:t>成一只又丑又黑的丑小</w:t>
      </w:r>
      <w:r>
        <w:rPr>
          <w:rFonts w:ascii="宋体" w:eastAsia="宋体" w:hAnsi="SimSun" w:cs="宋体"/>
          <w:sz w:val="28"/>
          <w:bdr w:val="none" w:sz="0" w:space="0" w:color="auto"/>
        </w:rPr>
        <w:t>鸭</w:t>
      </w:r>
      <w:r>
        <w:rPr>
          <w:rFonts w:ascii="宋体" w:eastAsia="宋体" w:hAnsi="MS Mincho" w:cs="宋体"/>
          <w:sz w:val="28"/>
          <w:bdr w:val="none" w:sz="0" w:space="0" w:color="auto"/>
        </w:rPr>
        <w:t>，遍体</w:t>
      </w:r>
      <w:r>
        <w:rPr>
          <w:rFonts w:ascii="宋体" w:eastAsia="宋体" w:hAnsi="SimSun" w:cs="宋体"/>
          <w:sz w:val="28"/>
          <w:bdr w:val="none" w:sz="0" w:space="0" w:color="auto"/>
        </w:rPr>
        <w:t>鳞伤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刚刚</w:t>
      </w:r>
      <w:r>
        <w:rPr>
          <w:rFonts w:ascii="宋体" w:eastAsia="宋体" w:hAnsi="MS Mincho" w:cs="宋体"/>
          <w:sz w:val="28"/>
          <w:bdr w:val="none" w:sz="0" w:space="0" w:color="auto"/>
        </w:rPr>
        <w:t>亮，太阳露出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的笑容，他的笑示意着新的一天即将来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，大家都在充分的做准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，穿着新的校服不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而同的来到操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，一位面孔十分</w:t>
      </w:r>
      <w:r>
        <w:rPr>
          <w:rFonts w:ascii="宋体" w:eastAsia="宋体" w:hAnsi="SimSun" w:cs="宋体"/>
          <w:sz w:val="28"/>
          <w:bdr w:val="none" w:sz="0" w:space="0" w:color="auto"/>
        </w:rPr>
        <w:t>严肃</w:t>
      </w:r>
      <w:r>
        <w:rPr>
          <w:rFonts w:ascii="宋体" w:eastAsia="宋体" w:hAnsi="MS Mincho" w:cs="宋体"/>
          <w:sz w:val="28"/>
          <w:bdr w:val="none" w:sz="0" w:space="0" w:color="auto"/>
        </w:rPr>
        <w:t>的教官走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来，十分恐惧。他走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来就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始吼了一声，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立正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，我的心忐忑不安，好凶哦。教官教我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站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姿，像木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人一</w:t>
      </w:r>
      <w:r>
        <w:rPr>
          <w:rFonts w:ascii="宋体" w:eastAsia="宋体" w:hAnsi="SimSun" w:cs="宋体"/>
          <w:sz w:val="28"/>
          <w:bdr w:val="none" w:sz="0" w:space="0" w:color="auto"/>
        </w:rPr>
        <w:t>样纹丝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。双手</w:t>
      </w:r>
      <w:r>
        <w:rPr>
          <w:rFonts w:ascii="宋体" w:eastAsia="宋体" w:hAnsi="SimSun" w:cs="宋体"/>
          <w:sz w:val="28"/>
          <w:bdr w:val="none" w:sz="0" w:space="0" w:color="auto"/>
        </w:rPr>
        <w:t>紧贴裤缝</w:t>
      </w:r>
      <w:r>
        <w:rPr>
          <w:rFonts w:ascii="宋体" w:eastAsia="宋体" w:hAnsi="MS Mincho" w:cs="宋体"/>
          <w:sz w:val="28"/>
          <w:bdr w:val="none" w:sz="0" w:space="0" w:color="auto"/>
        </w:rPr>
        <w:t>，昂首挺胸，被蒸蒸日晒的太阳炙烤，</w:t>
      </w:r>
      <w:r>
        <w:rPr>
          <w:rFonts w:ascii="宋体" w:eastAsia="宋体" w:hAnsi="SimSun" w:cs="宋体"/>
          <w:sz w:val="28"/>
          <w:bdr w:val="none" w:sz="0" w:space="0" w:color="auto"/>
        </w:rPr>
        <w:t>浑</w:t>
      </w:r>
      <w:r>
        <w:rPr>
          <w:rFonts w:ascii="宋体" w:eastAsia="宋体" w:hAnsi="MS Mincho" w:cs="宋体"/>
          <w:sz w:val="28"/>
          <w:bdr w:val="none" w:sz="0" w:space="0" w:color="auto"/>
        </w:rPr>
        <w:t>身火辣辣的不自在，汗流</w:t>
      </w:r>
      <w:r>
        <w:rPr>
          <w:rFonts w:ascii="宋体" w:eastAsia="宋体" w:hAnsi="SimSun" w:cs="宋体"/>
          <w:sz w:val="28"/>
          <w:bdr w:val="none" w:sz="0" w:space="0" w:color="auto"/>
        </w:rPr>
        <w:t>浃</w:t>
      </w:r>
      <w:r>
        <w:rPr>
          <w:rFonts w:ascii="宋体" w:eastAsia="宋体" w:hAnsi="MS Mincho" w:cs="宋体"/>
          <w:sz w:val="28"/>
          <w:bdr w:val="none" w:sz="0" w:space="0" w:color="auto"/>
        </w:rPr>
        <w:t>背，甚至有一部分男生会受到教官的</w:t>
      </w:r>
      <w:r>
        <w:rPr>
          <w:rFonts w:ascii="宋体" w:eastAsia="宋体" w:hAnsi="SimSun" w:cs="宋体"/>
          <w:sz w:val="28"/>
          <w:bdr w:val="none" w:sz="0" w:space="0" w:color="auto"/>
        </w:rPr>
        <w:t>惩罚</w:t>
      </w:r>
      <w:r>
        <w:rPr>
          <w:rFonts w:ascii="宋体" w:eastAsia="宋体" w:hAnsi="MS Mincho" w:cs="宋体"/>
          <w:sz w:val="28"/>
          <w:bdr w:val="none" w:sz="0" w:space="0" w:color="auto"/>
        </w:rPr>
        <w:t>和指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。我在心里，默默的数，一秒两秒三秒</w:t>
      </w:r>
      <w:r>
        <w:rPr>
          <w:rFonts w:ascii="宋体" w:eastAsia="宋体" w:cs="宋体"/>
          <w:sz w:val="28"/>
          <w:bdr w:val="none" w:sz="0" w:space="0" w:color="auto"/>
        </w:rPr>
        <w:t>..........</w:t>
      </w:r>
      <w:r>
        <w:rPr>
          <w:rFonts w:ascii="宋体" w:eastAsia="宋体" w:hAnsi="MS Mincho" w:cs="宋体"/>
          <w:sz w:val="28"/>
          <w:bdr w:val="none" w:sz="0" w:space="0" w:color="auto"/>
        </w:rPr>
        <w:t>相信自己一定会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持到底，用自己的毅力和耐力一定会</w:t>
      </w:r>
      <w:r>
        <w:rPr>
          <w:rFonts w:ascii="宋体" w:eastAsia="宋体" w:hAnsi="SimSun" w:cs="宋体"/>
          <w:sz w:val="28"/>
          <w:bdr w:val="none" w:sz="0" w:space="0" w:color="auto"/>
        </w:rPr>
        <w:t>战胜</w:t>
      </w:r>
      <w:r>
        <w:rPr>
          <w:rFonts w:ascii="宋体" w:eastAsia="宋体" w:hAnsi="MS Mincho" w:cs="宋体"/>
          <w:sz w:val="28"/>
          <w:bdr w:val="none" w:sz="0" w:space="0" w:color="auto"/>
        </w:rPr>
        <w:t>一切困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，忍耐一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平浪静退一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，海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天空。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一小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、两小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慢慢的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去了，有一部分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是受不了会</w:t>
      </w:r>
      <w:r>
        <w:rPr>
          <w:rFonts w:ascii="宋体" w:eastAsia="宋体" w:hAnsi="SimSun" w:cs="宋体"/>
          <w:sz w:val="28"/>
          <w:bdr w:val="none" w:sz="0" w:space="0" w:color="auto"/>
        </w:rPr>
        <w:t>晕</w:t>
      </w:r>
      <w:r>
        <w:rPr>
          <w:rFonts w:ascii="宋体" w:eastAsia="宋体" w:hAnsi="MS Mincho" w:cs="宋体"/>
          <w:sz w:val="28"/>
          <w:bdr w:val="none" w:sz="0" w:space="0" w:color="auto"/>
        </w:rPr>
        <w:t>倒，但是他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都在克服。如果十分受不了可以打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告休息。休息今天</w:t>
      </w:r>
      <w:r>
        <w:rPr>
          <w:rFonts w:ascii="宋体" w:eastAsia="宋体" w:hAnsi="SimSun" w:cs="宋体"/>
          <w:sz w:val="28"/>
          <w:bdr w:val="none" w:sz="0" w:space="0" w:color="auto"/>
        </w:rPr>
        <w:t>军训马</w:t>
      </w:r>
      <w:r>
        <w:rPr>
          <w:rFonts w:ascii="宋体" w:eastAsia="宋体" w:hAnsi="MS Mincho" w:cs="宋体"/>
          <w:sz w:val="28"/>
          <w:bdr w:val="none" w:sz="0" w:space="0" w:color="auto"/>
        </w:rPr>
        <w:t>上就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束了，大家愁眉苦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的。奄奄一息的走路，走路也没有了一丁点力气。到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是呻吟声，哀</w:t>
      </w:r>
      <w:r>
        <w:rPr>
          <w:rFonts w:ascii="宋体" w:eastAsia="宋体" w:hAnsi="SimSun" w:cs="宋体"/>
          <w:sz w:val="28"/>
          <w:bdr w:val="none" w:sz="0" w:space="0" w:color="auto"/>
        </w:rPr>
        <w:t>叹</w:t>
      </w:r>
      <w:r>
        <w:rPr>
          <w:rFonts w:ascii="宋体" w:eastAsia="宋体" w:hAnsi="MS Mincho" w:cs="宋体"/>
          <w:sz w:val="28"/>
          <w:bdr w:val="none" w:sz="0" w:space="0" w:color="auto"/>
        </w:rPr>
        <w:t>声一片。似乎大家都想放弃似的？而我似乎也想放弃了，想回家了。想到家泪水就不由自主的流了下来。</w:t>
      </w:r>
      <w:r>
        <w:rPr>
          <w:rFonts w:ascii="宋体" w:eastAsia="宋体" w:hAnsi="SimSun" w:cs="宋体"/>
          <w:sz w:val="28"/>
          <w:bdr w:val="none" w:sz="0" w:space="0" w:color="auto"/>
        </w:rPr>
        <w:t>啥时</w:t>
      </w:r>
      <w:r>
        <w:rPr>
          <w:rFonts w:ascii="宋体" w:eastAsia="宋体" w:hAnsi="MS Mincho" w:cs="宋体"/>
          <w:sz w:val="28"/>
          <w:bdr w:val="none" w:sz="0" w:space="0" w:color="auto"/>
        </w:rPr>
        <w:t>候才回家哦，哎今天才是第一天也！眼前一个个模糊又陌生身影，真想到找个朋友</w:t>
      </w:r>
      <w:r>
        <w:rPr>
          <w:rFonts w:ascii="宋体" w:eastAsia="宋体" w:hAnsi="SimSun" w:cs="宋体"/>
          <w:sz w:val="28"/>
          <w:bdr w:val="none" w:sz="0" w:space="0" w:color="auto"/>
        </w:rPr>
        <w:t>倾诉</w:t>
      </w:r>
      <w:r>
        <w:rPr>
          <w:rFonts w:ascii="宋体" w:eastAsia="宋体" w:hAnsi="MS Mincho" w:cs="宋体"/>
          <w:sz w:val="28"/>
          <w:bdr w:val="none" w:sz="0" w:space="0" w:color="auto"/>
        </w:rPr>
        <w:t>我的苦衷，</w:t>
      </w:r>
      <w:r>
        <w:rPr>
          <w:rFonts w:ascii="宋体" w:eastAsia="宋体" w:hAnsi="SimSun" w:cs="宋体"/>
          <w:sz w:val="28"/>
          <w:bdr w:val="none" w:sz="0" w:space="0" w:color="auto"/>
        </w:rPr>
        <w:t>谈谈</w:t>
      </w:r>
      <w:r>
        <w:rPr>
          <w:rFonts w:ascii="宋体" w:eastAsia="宋体" w:hAnsi="MS Mincho" w:cs="宋体"/>
          <w:sz w:val="28"/>
          <w:bdr w:val="none" w:sz="0" w:space="0" w:color="auto"/>
        </w:rPr>
        <w:t>心里的感受。一个个陌生的面孔望着我，他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是否在嘲笑我，或者是有同感，也想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放自己的心声，我檫泪水，可是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是忍不住突然想起初中的的趣事。心里不再那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心酸，我告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自己不要放弃，世上无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事只怕有心人。我</w:t>
      </w:r>
      <w:r>
        <w:rPr>
          <w:rFonts w:ascii="宋体" w:eastAsia="宋体" w:hAnsi="SimSun" w:cs="宋体"/>
          <w:sz w:val="28"/>
          <w:bdr w:val="none" w:sz="0" w:space="0" w:color="auto"/>
        </w:rPr>
        <w:t>们应该团结</w:t>
      </w:r>
      <w:r>
        <w:rPr>
          <w:rFonts w:ascii="宋体" w:eastAsia="宋体" w:hAnsi="MS Mincho" w:cs="宋体"/>
          <w:sz w:val="28"/>
          <w:bdr w:val="none" w:sz="0" w:space="0" w:color="auto"/>
        </w:rPr>
        <w:t>起来，向前冲。度日如年啊。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一天天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去了和同学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和教官也不在陌生。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教官教我唱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歌《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花》、《打靶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来》、《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就是力量》。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一首首歌曲都在</w:t>
      </w:r>
      <w:r>
        <w:rPr>
          <w:rFonts w:ascii="宋体" w:eastAsia="宋体" w:hAnsi="SimSun" w:cs="宋体"/>
          <w:sz w:val="28"/>
          <w:bdr w:val="none" w:sz="0" w:space="0" w:color="auto"/>
        </w:rPr>
        <w:t>倾诉</w:t>
      </w:r>
      <w:r>
        <w:rPr>
          <w:rFonts w:ascii="宋体" w:eastAsia="宋体" w:hAnsi="MS Mincho" w:cs="宋体"/>
          <w:sz w:val="28"/>
          <w:bdr w:val="none" w:sz="0" w:space="0" w:color="auto"/>
        </w:rPr>
        <w:t>着教官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hAnsi="MS Mincho" w:cs="宋体"/>
          <w:sz w:val="28"/>
          <w:bdr w:val="none" w:sz="0" w:space="0" w:color="auto"/>
        </w:rPr>
        <w:t>及家人的思恋，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了信心，从《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就是力量》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首歌看出了教官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没有放弃，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的信任。而我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却唉声</w:t>
      </w:r>
      <w:r>
        <w:rPr>
          <w:rFonts w:ascii="宋体" w:eastAsia="宋体" w:hAnsi="SimSun" w:cs="宋体"/>
          <w:sz w:val="28"/>
          <w:bdr w:val="none" w:sz="0" w:space="0" w:color="auto"/>
        </w:rPr>
        <w:t>叹</w:t>
      </w:r>
      <w:r>
        <w:rPr>
          <w:rFonts w:ascii="宋体" w:eastAsia="宋体" w:hAnsi="MS Mincho" w:cs="宋体"/>
          <w:sz w:val="28"/>
          <w:bdr w:val="none" w:sz="0" w:space="0" w:color="auto"/>
        </w:rPr>
        <w:t>气，真是辜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了教官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的一片真心，一首《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花》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都想起了自己的家人，想爸爸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，无数的</w:t>
      </w:r>
      <w:r>
        <w:rPr>
          <w:rFonts w:ascii="宋体" w:eastAsia="宋体" w:hAnsi="SimSun" w:cs="宋体"/>
          <w:sz w:val="28"/>
          <w:bdr w:val="none" w:sz="0" w:space="0" w:color="auto"/>
        </w:rPr>
        <w:t>牵</w:t>
      </w:r>
      <w:r>
        <w:rPr>
          <w:rFonts w:ascii="宋体" w:eastAsia="宋体" w:hAnsi="MS Mincho" w:cs="宋体"/>
          <w:sz w:val="28"/>
          <w:bdr w:val="none" w:sz="0" w:space="0" w:color="auto"/>
        </w:rPr>
        <w:t>挂使大家都眼含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泪</w:t>
      </w:r>
      <w:r>
        <w:rPr>
          <w:rFonts w:ascii="宋体" w:eastAsia="宋体" w:cs="宋体"/>
          <w:sz w:val="28"/>
          <w:bdr w:val="none" w:sz="0" w:space="0" w:color="auto"/>
        </w:rPr>
        <w:t>……“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你不要</w:t>
      </w:r>
      <w:r>
        <w:rPr>
          <w:rFonts w:ascii="宋体" w:eastAsia="宋体" w:hAnsi="SimSun" w:cs="宋体"/>
          <w:sz w:val="28"/>
          <w:bdr w:val="none" w:sz="0" w:space="0" w:color="auto"/>
        </w:rPr>
        <w:t>牵</w:t>
      </w:r>
      <w:r>
        <w:rPr>
          <w:rFonts w:ascii="宋体" w:eastAsia="宋体" w:hAnsi="MS Mincho" w:cs="宋体"/>
          <w:sz w:val="28"/>
          <w:bdr w:val="none" w:sz="0" w:space="0" w:color="auto"/>
        </w:rPr>
        <w:t>挂，孩儿已</w:t>
      </w:r>
      <w:r>
        <w:rPr>
          <w:rFonts w:ascii="宋体" w:eastAsia="宋体" w:hAnsi="SimSun" w:cs="宋体"/>
          <w:sz w:val="28"/>
          <w:bdr w:val="none" w:sz="0" w:space="0" w:color="auto"/>
        </w:rPr>
        <w:t>经长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cs="宋体"/>
          <w:sz w:val="28"/>
          <w:bdr w:val="none" w:sz="0" w:space="0" w:color="auto"/>
        </w:rPr>
        <w:t>……”</w:t>
      </w:r>
      <w:r>
        <w:rPr>
          <w:rFonts w:ascii="宋体" w:eastAsia="宋体" w:hAnsi="MS Mincho" w:cs="宋体"/>
          <w:sz w:val="28"/>
          <w:bdr w:val="none" w:sz="0" w:space="0" w:color="auto"/>
        </w:rPr>
        <w:t>唱到我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的心里去了，我的心被刺刀刺了一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好痛好痛。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今天的苦，今天的累算什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以后我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壮，我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是不会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易爬下的，我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会挺直腰做个堂堂正正的人。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不要离</w:t>
      </w:r>
      <w:r>
        <w:rPr>
          <w:rFonts w:ascii="宋体" w:eastAsia="宋体" w:hAnsi="SimSun" w:cs="宋体"/>
          <w:sz w:val="28"/>
          <w:bdr w:val="none" w:sz="0" w:space="0" w:color="auto"/>
        </w:rPr>
        <w:t>别时</w:t>
      </w:r>
      <w:r>
        <w:rPr>
          <w:rFonts w:ascii="宋体" w:eastAsia="宋体" w:hAnsi="MS Mincho" w:cs="宋体"/>
          <w:sz w:val="28"/>
          <w:bdr w:val="none" w:sz="0" w:space="0" w:color="auto"/>
        </w:rPr>
        <w:t>两眼泪花，</w:t>
      </w:r>
      <w:r>
        <w:rPr>
          <w:rFonts w:ascii="宋体" w:eastAsia="宋体" w:hAnsi="SimSun" w:cs="宋体"/>
          <w:sz w:val="28"/>
          <w:bdr w:val="none" w:sz="0" w:space="0" w:color="auto"/>
        </w:rPr>
        <w:t>军营</w:t>
      </w:r>
      <w:r>
        <w:rPr>
          <w:rFonts w:ascii="宋体" w:eastAsia="宋体" w:hAnsi="MS Mincho" w:cs="宋体"/>
          <w:sz w:val="28"/>
          <w:bdr w:val="none" w:sz="0" w:space="0" w:color="auto"/>
        </w:rPr>
        <w:t>是咱温暖的家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要告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，要告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无私奉献的教官，那天我知道你要走了，我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也没有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，当午夜的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声敲响离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我知道你有千言万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却不能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出来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一首《一路</w:t>
      </w:r>
      <w:r>
        <w:rPr>
          <w:rFonts w:ascii="宋体" w:eastAsia="宋体" w:hAnsi="SimSun" w:cs="宋体"/>
          <w:sz w:val="28"/>
          <w:bdr w:val="none" w:sz="0" w:space="0" w:color="auto"/>
        </w:rPr>
        <w:t>顺风</w:t>
      </w:r>
      <w:r>
        <w:rPr>
          <w:rFonts w:ascii="宋体" w:eastAsia="宋体" w:hAnsi="MS Mincho" w:cs="宋体"/>
          <w:sz w:val="28"/>
          <w:bdr w:val="none" w:sz="0" w:space="0" w:color="auto"/>
        </w:rPr>
        <w:t>》本来我打算送你的。可是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无情，是我最大的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憾。哎！天下没有不散的宴席，只有送上最美好的祝福，祝愿林教官</w:t>
      </w:r>
      <w:r>
        <w:rPr>
          <w:rFonts w:ascii="宋体" w:eastAsia="宋体" w:hAnsi="SimSun" w:cs="宋体"/>
          <w:sz w:val="28"/>
          <w:bdr w:val="none" w:sz="0" w:space="0" w:color="auto"/>
        </w:rPr>
        <w:t>步步</w:t>
      </w:r>
      <w:r>
        <w:rPr>
          <w:rFonts w:ascii="宋体" w:eastAsia="宋体" w:hAnsi="MS Mincho" w:cs="宋体"/>
          <w:sz w:val="28"/>
          <w:bdr w:val="none" w:sz="0" w:space="0" w:color="auto"/>
        </w:rPr>
        <w:t>高升，我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你感到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傲感到自豪。我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铭记</w:t>
      </w:r>
      <w:r>
        <w:rPr>
          <w:rFonts w:ascii="宋体" w:eastAsia="宋体" w:hAnsi="MS Mincho" w:cs="宋体"/>
          <w:sz w:val="28"/>
          <w:bdr w:val="none" w:sz="0" w:space="0" w:color="auto"/>
        </w:rPr>
        <w:t>你的音容笑貌，将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</w:t>
      </w:r>
      <w:r>
        <w:rPr>
          <w:rFonts w:ascii="宋体" w:eastAsia="宋体" w:hAnsi="SimSun" w:cs="宋体"/>
          <w:sz w:val="28"/>
          <w:bdr w:val="none" w:sz="0" w:space="0" w:color="auto"/>
        </w:rPr>
        <w:t>纯</w:t>
      </w:r>
      <w:r>
        <w:rPr>
          <w:rFonts w:ascii="宋体" w:eastAsia="宋体" w:hAnsi="MS Mincho" w:cs="宋体"/>
          <w:sz w:val="28"/>
          <w:bdr w:val="none" w:sz="0" w:space="0" w:color="auto"/>
        </w:rPr>
        <w:t>真的友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好好的收藏。将六天来最美好的回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深埋，想你的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头脑</w:t>
      </w:r>
      <w:r>
        <w:rPr>
          <w:rFonts w:ascii="宋体" w:eastAsia="宋体" w:hAnsi="MS Mincho" w:cs="宋体"/>
          <w:sz w:val="28"/>
          <w:bdr w:val="none" w:sz="0" w:space="0" w:color="auto"/>
        </w:rPr>
        <w:t>里可以像放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影一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的回放。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住你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</w:t>
      </w:r>
      <w:r>
        <w:rPr>
          <w:rFonts w:ascii="宋体" w:eastAsia="宋体" w:cs="宋体"/>
          <w:sz w:val="28"/>
          <w:bdr w:val="none" w:sz="0" w:space="0" w:color="auto"/>
        </w:rPr>
        <w:t>95455</w:t>
      </w:r>
      <w:r>
        <w:rPr>
          <w:rFonts w:ascii="宋体" w:eastAsia="宋体" w:hAnsi="MS Mincho" w:cs="宋体"/>
          <w:sz w:val="28"/>
          <w:bdr w:val="none" w:sz="0" w:space="0" w:color="auto"/>
        </w:rPr>
        <w:t>部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以泪洗面，告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了林教官。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我深深明白了，人生是多姿多彩的，生活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免会遇到一些坎坷，只要我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颗积</w:t>
      </w:r>
      <w:r>
        <w:rPr>
          <w:rFonts w:ascii="宋体" w:eastAsia="宋体" w:hAnsi="MS Mincho" w:cs="宋体"/>
          <w:sz w:val="28"/>
          <w:bdr w:val="none" w:sz="0" w:space="0" w:color="auto"/>
        </w:rPr>
        <w:t>极上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的精神和心，所有的事情我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都会迎刃而解。做什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都要敢于面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和挑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，不怕苦不怕累成功之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们开</w:t>
      </w:r>
      <w:r>
        <w:rPr>
          <w:rFonts w:ascii="宋体" w:eastAsia="宋体" w:hAnsi="MS Mincho" w:cs="宋体"/>
          <w:sz w:val="28"/>
          <w:bdr w:val="none" w:sz="0" w:space="0" w:color="auto"/>
        </w:rPr>
        <w:t>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生之情无比深厚，人与人之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是共同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造的，当你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有了友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就要学会珍惜要互相尊重，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才会更加幸福和快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高中新生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几天的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生活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瞬即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体力和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力都在拼命地消耗，却收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都非常喜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教官，他胖胖的，是个很可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的人，唱歌超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好听，人</w:t>
      </w:r>
      <w:r>
        <w:rPr>
          <w:rFonts w:ascii="宋体" w:eastAsia="宋体" w:hAnsi="SimSun" w:cs="宋体"/>
          <w:sz w:val="28"/>
          <w:bdr w:val="none" w:sz="0" w:space="0" w:color="auto"/>
        </w:rPr>
        <w:t>赐</w:t>
      </w:r>
      <w:r>
        <w:rPr>
          <w:rFonts w:ascii="宋体" w:eastAsia="宋体" w:hAnsi="MS Mincho" w:cs="宋体"/>
          <w:sz w:val="28"/>
          <w:bdr w:val="none" w:sz="0" w:space="0" w:color="auto"/>
        </w:rPr>
        <w:t>称号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情歌小王子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。五天来，他就像</w:t>
      </w:r>
      <w:r>
        <w:rPr>
          <w:rFonts w:ascii="宋体" w:eastAsia="宋体" w:hAnsi="SimSun" w:cs="宋体"/>
          <w:sz w:val="28"/>
          <w:bdr w:val="none" w:sz="0" w:space="0" w:color="auto"/>
        </w:rPr>
        <w:t>邻</w:t>
      </w:r>
      <w:r>
        <w:rPr>
          <w:rFonts w:ascii="宋体" w:eastAsia="宋体" w:hAnsi="MS Mincho" w:cs="宋体"/>
          <w:sz w:val="28"/>
          <w:bdr w:val="none" w:sz="0" w:space="0" w:color="auto"/>
        </w:rPr>
        <w:t>家大哥哥一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、玩耍。偶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犯了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伍里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，或是</w:t>
      </w:r>
      <w:r>
        <w:rPr>
          <w:rFonts w:ascii="宋体" w:eastAsia="宋体" w:hAnsi="SimSun" w:cs="宋体"/>
          <w:sz w:val="28"/>
          <w:bdr w:val="none" w:sz="0" w:space="0" w:color="auto"/>
        </w:rPr>
        <w:t>训练时</w:t>
      </w:r>
      <w:r>
        <w:rPr>
          <w:rFonts w:ascii="宋体" w:eastAsia="宋体" w:hAnsi="MS Mincho" w:cs="宋体"/>
          <w:sz w:val="28"/>
          <w:bdr w:val="none" w:sz="0" w:space="0" w:color="auto"/>
        </w:rPr>
        <w:t>没那</w:t>
      </w:r>
      <w:r>
        <w:rPr>
          <w:rFonts w:ascii="宋体" w:eastAsia="宋体" w:hAnsi="SimSun" w:cs="宋体"/>
          <w:sz w:val="28"/>
          <w:bdr w:val="none" w:sz="0" w:space="0" w:color="auto"/>
        </w:rPr>
        <w:t>么认</w:t>
      </w:r>
      <w:r>
        <w:rPr>
          <w:rFonts w:ascii="宋体" w:eastAsia="宋体" w:hAnsi="MS Mincho" w:cs="宋体"/>
          <w:sz w:val="28"/>
          <w:bdr w:val="none" w:sz="0" w:space="0" w:color="auto"/>
        </w:rPr>
        <w:t>真，他就会板起那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肉肉的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，向我</w:t>
      </w:r>
      <w:r>
        <w:rPr>
          <w:rFonts w:ascii="宋体" w:eastAsia="宋体" w:hAnsi="SimSun" w:cs="宋体"/>
          <w:sz w:val="28"/>
          <w:bdr w:val="none" w:sz="0" w:space="0" w:color="auto"/>
        </w:rPr>
        <w:t>们讲</w:t>
      </w:r>
      <w:r>
        <w:rPr>
          <w:rFonts w:ascii="宋体" w:eastAsia="宋体" w:hAnsi="MS Mincho" w:cs="宋体"/>
          <w:sz w:val="28"/>
          <w:bdr w:val="none" w:sz="0" w:space="0" w:color="auto"/>
        </w:rPr>
        <w:t>一大堆道理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矩，</w:t>
      </w:r>
      <w:r>
        <w:rPr>
          <w:rFonts w:ascii="宋体" w:eastAsia="宋体" w:hAnsi="SimSun" w:cs="宋体"/>
          <w:sz w:val="28"/>
          <w:bdr w:val="none" w:sz="0" w:space="0" w:color="auto"/>
        </w:rPr>
        <w:t>严厉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话语间</w:t>
      </w:r>
      <w:r>
        <w:rPr>
          <w:rFonts w:ascii="宋体" w:eastAsia="宋体" w:hAnsi="MS Mincho" w:cs="宋体"/>
          <w:sz w:val="28"/>
          <w:bdr w:val="none" w:sz="0" w:space="0" w:color="auto"/>
        </w:rPr>
        <w:t>又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们满满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。有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们训练</w:t>
      </w:r>
      <w:r>
        <w:rPr>
          <w:rFonts w:ascii="宋体" w:eastAsia="宋体" w:hAnsi="MS Mincho" w:cs="宋体"/>
          <w:sz w:val="28"/>
          <w:bdr w:val="none" w:sz="0" w:space="0" w:color="auto"/>
        </w:rPr>
        <w:t>得好，他就会唱歌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听，使我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枯燥乏味的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又平添了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趣，原本无精打采的我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情高</w:t>
      </w:r>
      <w:r>
        <w:rPr>
          <w:rFonts w:ascii="宋体" w:eastAsia="宋体" w:hAnsi="SimSun" w:cs="宋体"/>
          <w:sz w:val="28"/>
          <w:bdr w:val="none" w:sz="0" w:space="0" w:color="auto"/>
        </w:rPr>
        <w:t>涨</w:t>
      </w:r>
      <w:r>
        <w:rPr>
          <w:rFonts w:ascii="宋体" w:eastAsia="宋体" w:hAnsi="MS Mincho" w:cs="宋体"/>
          <w:sz w:val="28"/>
          <w:bdr w:val="none" w:sz="0" w:space="0" w:color="auto"/>
        </w:rPr>
        <w:t>起来。体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的教官听到有同学嗓子都喊</w:t>
      </w:r>
      <w:r>
        <w:rPr>
          <w:rFonts w:ascii="宋体" w:eastAsia="宋体" w:hAnsi="SimSun" w:cs="宋体"/>
          <w:sz w:val="28"/>
          <w:bdr w:val="none" w:sz="0" w:space="0" w:color="auto"/>
        </w:rPr>
        <w:t>哑</w:t>
      </w:r>
      <w:r>
        <w:rPr>
          <w:rFonts w:ascii="宋体" w:eastAsia="宋体" w:hAnsi="MS Mincho" w:cs="宋体"/>
          <w:sz w:val="28"/>
          <w:bdr w:val="none" w:sz="0" w:space="0" w:color="auto"/>
        </w:rPr>
        <w:t>了，便把自己的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喉糖分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大家。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有一次集体看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影的活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上，大家洗完澡集合在操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上看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影，灯光全</w:t>
      </w:r>
      <w:r>
        <w:rPr>
          <w:rFonts w:ascii="宋体" w:eastAsia="宋体" w:hAnsi="SimSun" w:cs="宋体"/>
          <w:sz w:val="28"/>
          <w:bdr w:val="none" w:sz="0" w:space="0" w:color="auto"/>
        </w:rPr>
        <w:t>灭</w:t>
      </w:r>
      <w:r>
        <w:rPr>
          <w:rFonts w:ascii="宋体" w:eastAsia="宋体" w:hAnsi="MS Mincho" w:cs="宋体"/>
          <w:sz w:val="28"/>
          <w:bdr w:val="none" w:sz="0" w:space="0" w:color="auto"/>
        </w:rPr>
        <w:t>，只看到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影屏幕的亮光，空气中</w:t>
      </w:r>
      <w:r>
        <w:rPr>
          <w:rFonts w:ascii="宋体" w:eastAsia="宋体" w:hAnsi="SimSun" w:cs="宋体"/>
          <w:sz w:val="28"/>
          <w:bdr w:val="none" w:sz="0" w:space="0" w:color="auto"/>
        </w:rPr>
        <w:t>飘</w:t>
      </w:r>
      <w:r>
        <w:rPr>
          <w:rFonts w:ascii="宋体" w:eastAsia="宋体" w:hAnsi="MS Mincho" w:cs="宋体"/>
          <w:sz w:val="28"/>
          <w:bdr w:val="none" w:sz="0" w:space="0" w:color="auto"/>
        </w:rPr>
        <w:t>着淡淡的沐浴露的香味，黑</w:t>
      </w:r>
      <w:r>
        <w:rPr>
          <w:rFonts w:ascii="宋体" w:eastAsia="宋体" w:hAnsi="SimSun" w:cs="宋体"/>
          <w:sz w:val="28"/>
          <w:bdr w:val="none" w:sz="0" w:space="0" w:color="auto"/>
        </w:rPr>
        <w:t>压压</w:t>
      </w:r>
      <w:r>
        <w:rPr>
          <w:rFonts w:ascii="宋体" w:eastAsia="宋体" w:hAnsi="MS Mincho" w:cs="宋体"/>
          <w:sz w:val="28"/>
          <w:bdr w:val="none" w:sz="0" w:space="0" w:color="auto"/>
        </w:rPr>
        <w:t>的几百号人在一起看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影。那一刻仿佛我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真的是一个大家庭。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阳光暴烈地照到我</w:t>
      </w:r>
      <w:r>
        <w:rPr>
          <w:rFonts w:ascii="宋体" w:eastAsia="宋体" w:hAnsi="SimSun" w:cs="宋体"/>
          <w:sz w:val="28"/>
          <w:bdr w:val="none" w:sz="0" w:space="0" w:color="auto"/>
        </w:rPr>
        <w:t>们脸</w:t>
      </w:r>
      <w:r>
        <w:rPr>
          <w:rFonts w:ascii="宋体" w:eastAsia="宋体" w:hAnsi="MS Mincho" w:cs="宋体"/>
          <w:sz w:val="28"/>
          <w:bdr w:val="none" w:sz="0" w:space="0" w:color="auto"/>
        </w:rPr>
        <w:t>上，像上帝在温柔地抽我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耳光。我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在灰色水泥地上反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着。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做一个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都把地板</w:t>
      </w:r>
      <w:r>
        <w:rPr>
          <w:rFonts w:ascii="宋体" w:eastAsia="宋体" w:hAnsi="SimSun" w:cs="宋体"/>
          <w:sz w:val="28"/>
          <w:bdr w:val="none" w:sz="0" w:space="0" w:color="auto"/>
        </w:rPr>
        <w:t>踩</w:t>
      </w:r>
      <w:r>
        <w:rPr>
          <w:rFonts w:ascii="宋体" w:eastAsia="宋体" w:hAnsi="MS Mincho" w:cs="宋体"/>
          <w:sz w:val="28"/>
          <w:bdr w:val="none" w:sz="0" w:space="0" w:color="auto"/>
        </w:rPr>
        <w:t>响，把大腿拍响，大声喊着口号，</w:t>
      </w:r>
      <w:r>
        <w:rPr>
          <w:rFonts w:ascii="宋体" w:eastAsia="宋体" w:hAnsi="SimSun" w:cs="宋体"/>
          <w:sz w:val="28"/>
          <w:bdr w:val="none" w:sz="0" w:space="0" w:color="auto"/>
        </w:rPr>
        <w:t>额头</w:t>
      </w:r>
      <w:r>
        <w:rPr>
          <w:rFonts w:ascii="宋体" w:eastAsia="宋体" w:hAnsi="MS Mincho" w:cs="宋体"/>
          <w:sz w:val="28"/>
          <w:bdr w:val="none" w:sz="0" w:space="0" w:color="auto"/>
        </w:rPr>
        <w:t>上汗水不断沁出，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着鼻尖落到地上，背后的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色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装也被浸湿。尽管我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很累，很口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，脚底不断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来一</w:t>
      </w:r>
      <w:r>
        <w:rPr>
          <w:rFonts w:ascii="宋体" w:eastAsia="宋体" w:hAnsi="SimSun" w:cs="宋体"/>
          <w:sz w:val="28"/>
          <w:bdr w:val="none" w:sz="0" w:space="0" w:color="auto"/>
        </w:rPr>
        <w:t>阵阵钻</w:t>
      </w:r>
      <w:r>
        <w:rPr>
          <w:rFonts w:ascii="宋体" w:eastAsia="宋体" w:hAnsi="MS Mincho" w:cs="宋体"/>
          <w:sz w:val="28"/>
          <w:bdr w:val="none" w:sz="0" w:space="0" w:color="auto"/>
        </w:rPr>
        <w:t>心的痛，但我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仍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持着，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真做好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学会了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几天的</w:t>
      </w:r>
      <w:r>
        <w:rPr>
          <w:rFonts w:ascii="宋体" w:eastAsia="宋体" w:hAnsi="SimSun" w:cs="宋体"/>
          <w:sz w:val="28"/>
          <w:bdr w:val="none" w:sz="0" w:space="0" w:color="auto"/>
        </w:rPr>
        <w:t>军训结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真的舍不得，舍不得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个装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汗水和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的地方，舍不得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个胖胖的，可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的教官。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高中新生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们军训</w:t>
      </w:r>
      <w:r>
        <w:rPr>
          <w:rFonts w:ascii="宋体" w:eastAsia="宋体" w:hAnsi="MS Mincho" w:cs="宋体"/>
          <w:sz w:val="28"/>
          <w:bdr w:val="none" w:sz="0" w:space="0" w:color="auto"/>
        </w:rPr>
        <w:t>会把我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分成多个小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个小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有一个教官，烈日炎炎，高温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站在太阳底下没有多久就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始出汗了，教官教我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站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姿，在烈日下面站立，灼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的太阳毒辣的很，炙烤的我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的皮</w:t>
      </w:r>
      <w:r>
        <w:rPr>
          <w:rFonts w:ascii="宋体" w:eastAsia="宋体" w:hAnsi="SimSun" w:cs="宋体"/>
          <w:sz w:val="28"/>
          <w:bdr w:val="none" w:sz="0" w:space="0" w:color="auto"/>
        </w:rPr>
        <w:t>肤滚烫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受。我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却不能</w:t>
      </w:r>
      <w:r>
        <w:rPr>
          <w:rFonts w:ascii="宋体" w:eastAsia="宋体" w:hAnsi="SimSun" w:cs="宋体"/>
          <w:sz w:val="28"/>
          <w:bdr w:val="none" w:sz="0" w:space="0" w:color="auto"/>
        </w:rPr>
        <w:t>够动弹</w:t>
      </w: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没有完成，我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需要站立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姿需要</w:t>
      </w:r>
      <w:r>
        <w:rPr>
          <w:rFonts w:ascii="宋体" w:eastAsia="宋体" w:hAnsi="SimSun" w:cs="宋体"/>
          <w:sz w:val="28"/>
          <w:bdr w:val="none" w:sz="0" w:space="0" w:color="auto"/>
        </w:rPr>
        <w:t>练习军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仪态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姿就是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始，也是我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的第一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作却需要付出成倍的汗水，我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都知道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非常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格没有任何人可以列外，没有人可以</w:t>
      </w:r>
      <w:r>
        <w:rPr>
          <w:rFonts w:ascii="宋体" w:eastAsia="宋体" w:hAnsi="SimSun" w:cs="宋体"/>
          <w:sz w:val="28"/>
          <w:bdr w:val="none" w:sz="0" w:space="0" w:color="auto"/>
        </w:rPr>
        <w:t>偷懒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也不想在教官面前出丑，都想用自己的努力得到教官的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可。因此我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都是咬牙保持着站姿，腰酸了，想要活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，忍着，腿麻了想要活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一下腿，忍者。我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一个个在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颤</w:t>
      </w:r>
      <w:r>
        <w:rPr>
          <w:rFonts w:ascii="宋体" w:eastAsia="宋体" w:hAnsi="MS Mincho" w:cs="宋体"/>
          <w:sz w:val="28"/>
          <w:bdr w:val="none" w:sz="0" w:space="0" w:color="auto"/>
        </w:rPr>
        <w:t>抖着身体努力的保持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自己的站姿，汗水随着站立的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越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流的越多。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当然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不可能只有一</w:t>
      </w:r>
      <w:r>
        <w:rPr>
          <w:rFonts w:ascii="宋体" w:eastAsia="宋体" w:hAnsi="SimSun" w:cs="宋体"/>
          <w:sz w:val="28"/>
          <w:bdr w:val="none" w:sz="0" w:space="0" w:color="auto"/>
        </w:rPr>
        <w:t>种动</w:t>
      </w:r>
      <w:r>
        <w:rPr>
          <w:rFonts w:ascii="宋体" w:eastAsia="宋体" w:hAnsi="MS Mincho" w:cs="宋体"/>
          <w:sz w:val="28"/>
          <w:bdr w:val="none" w:sz="0" w:space="0" w:color="auto"/>
        </w:rPr>
        <w:t>作需要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，有很多需要我</w:t>
      </w:r>
      <w:r>
        <w:rPr>
          <w:rFonts w:ascii="宋体" w:eastAsia="宋体" w:hAnsi="SimSun" w:cs="宋体"/>
          <w:sz w:val="28"/>
          <w:bdr w:val="none" w:sz="0" w:space="0" w:color="auto"/>
        </w:rPr>
        <w:t>们练习</w:t>
      </w:r>
      <w:r>
        <w:rPr>
          <w:rFonts w:ascii="宋体" w:eastAsia="宋体" w:hAnsi="MS Mincho" w:cs="宋体"/>
          <w:sz w:val="28"/>
          <w:bdr w:val="none" w:sz="0" w:space="0" w:color="auto"/>
        </w:rPr>
        <w:t>的，比如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向，比如正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，比如</w:t>
      </w:r>
      <w:r>
        <w:rPr>
          <w:rFonts w:ascii="宋体" w:eastAsia="宋体" w:hAnsi="SimSun" w:cs="宋体"/>
          <w:sz w:val="28"/>
          <w:bdr w:val="none" w:sz="0" w:space="0" w:color="auto"/>
        </w:rPr>
        <w:t>齐步</w:t>
      </w:r>
      <w:r>
        <w:rPr>
          <w:rFonts w:ascii="宋体" w:eastAsia="宋体" w:hAnsi="MS Mincho" w:cs="宋体"/>
          <w:sz w:val="28"/>
          <w:bdr w:val="none" w:sz="0" w:space="0" w:color="auto"/>
        </w:rPr>
        <w:t>走等等，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些就不一一解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了，没有任何的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作是看一遍就能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学会的他需要我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付出努力，需要我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付出足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的汗水才能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有成果，一直以来我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都是生活在爸</w:t>
      </w:r>
      <w:r>
        <w:rPr>
          <w:rFonts w:ascii="宋体" w:eastAsia="宋体" w:hAnsi="SimSun" w:cs="宋体"/>
          <w:sz w:val="28"/>
          <w:bdr w:val="none" w:sz="0" w:space="0" w:color="auto"/>
        </w:rPr>
        <w:t>妈</w:t>
      </w:r>
      <w:r>
        <w:rPr>
          <w:rFonts w:ascii="宋体" w:eastAsia="宋体" w:hAnsi="MS Mincho" w:cs="宋体"/>
          <w:sz w:val="28"/>
          <w:bdr w:val="none" w:sz="0" w:space="0" w:color="auto"/>
        </w:rPr>
        <w:t>的保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下，很少吃苦受累，然我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的体</w:t>
      </w:r>
      <w:r>
        <w:rPr>
          <w:rFonts w:ascii="宋体" w:eastAsia="宋体" w:hAnsi="SimSun" w:cs="宋体"/>
          <w:sz w:val="28"/>
          <w:bdr w:val="none" w:sz="0" w:space="0" w:color="auto"/>
        </w:rPr>
        <w:t>质变</w:t>
      </w:r>
      <w:r>
        <w:rPr>
          <w:rFonts w:ascii="宋体" w:eastAsia="宋体" w:hAnsi="MS Mincho" w:cs="宋体"/>
          <w:sz w:val="28"/>
          <w:bdr w:val="none" w:sz="0" w:space="0" w:color="auto"/>
        </w:rPr>
        <w:t>差，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们变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懒</w:t>
      </w:r>
      <w:r>
        <w:rPr>
          <w:rFonts w:ascii="宋体" w:eastAsia="宋体" w:hAnsi="MS Mincho" w:cs="宋体"/>
          <w:sz w:val="28"/>
          <w:bdr w:val="none" w:sz="0" w:space="0" w:color="auto"/>
        </w:rPr>
        <w:t>惰，也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有些傲慢，但是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吃到了以前从没有吃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的苦，体会到了以前从没有体会到了困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次没有了爸</w:t>
      </w:r>
      <w:r>
        <w:rPr>
          <w:rFonts w:ascii="宋体" w:eastAsia="宋体" w:hAnsi="SimSun" w:cs="宋体"/>
          <w:sz w:val="28"/>
          <w:bdr w:val="none" w:sz="0" w:space="0" w:color="auto"/>
        </w:rPr>
        <w:t>妈</w:t>
      </w:r>
      <w:r>
        <w:rPr>
          <w:rFonts w:ascii="宋体" w:eastAsia="宋体" w:hAnsi="MS Mincho" w:cs="宋体"/>
          <w:sz w:val="28"/>
          <w:bdr w:val="none" w:sz="0" w:space="0" w:color="auto"/>
        </w:rPr>
        <w:t>的守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一切都需要我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自己抗下，多需要我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磨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难让</w:t>
      </w:r>
      <w:r>
        <w:rPr>
          <w:rFonts w:ascii="宋体" w:eastAsia="宋体" w:hAnsi="MS Mincho" w:cs="宋体"/>
          <w:sz w:val="28"/>
          <w:bdr w:val="none" w:sz="0" w:space="0" w:color="auto"/>
        </w:rPr>
        <w:t>人沮</w:t>
      </w:r>
      <w:r>
        <w:rPr>
          <w:rFonts w:ascii="宋体" w:eastAsia="宋体" w:hAnsi="SimSun" w:cs="宋体"/>
          <w:sz w:val="28"/>
          <w:bdr w:val="none" w:sz="0" w:space="0" w:color="auto"/>
        </w:rPr>
        <w:t>丧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也会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，不断得努力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刻不放松的去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的将是想象不到的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不在是以前那个只知道遇到困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躲</w:t>
      </w:r>
      <w:r>
        <w:rPr>
          <w:rFonts w:ascii="宋体" w:eastAsia="宋体" w:hAnsi="MS Mincho" w:cs="宋体"/>
          <w:sz w:val="28"/>
          <w:bdr w:val="none" w:sz="0" w:space="0" w:color="auto"/>
        </w:rPr>
        <w:t>避在父母的身后的小孩，我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中收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了勇气得到了大家的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可，更是能</w:t>
      </w:r>
      <w:r>
        <w:rPr>
          <w:rFonts w:ascii="宋体" w:eastAsia="宋体" w:hAnsi="SimSun" w:cs="宋体"/>
          <w:sz w:val="28"/>
          <w:bdr w:val="none" w:sz="0" w:space="0" w:color="auto"/>
        </w:rPr>
        <w:t>够让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持下去，一次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然痛苦但是我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，没有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苦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的人生是不完整的，是有缺憾的。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存在着快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我感到非常的幸福感到非常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足，在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中我</w:t>
      </w:r>
      <w:r>
        <w:rPr>
          <w:rFonts w:ascii="宋体" w:eastAsia="宋体" w:hAnsi="SimSun" w:cs="宋体"/>
          <w:sz w:val="28"/>
          <w:bdr w:val="none" w:sz="0" w:space="0" w:color="auto"/>
        </w:rPr>
        <w:t>结识</w:t>
      </w:r>
      <w:r>
        <w:rPr>
          <w:rFonts w:ascii="宋体" w:eastAsia="宋体" w:hAnsi="MS Mincho" w:cs="宋体"/>
          <w:sz w:val="28"/>
          <w:bdr w:val="none" w:sz="0" w:space="0" w:color="auto"/>
        </w:rPr>
        <w:t>了很多的伙伴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友，他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一起努力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的人我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中一起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一起做游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，一起分享我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的美好，如同手足，建立友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高中新生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人如果没有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持到底的毅力，就不会成</w:t>
      </w:r>
      <w:r>
        <w:rPr>
          <w:rFonts w:ascii="宋体" w:eastAsia="宋体" w:hAnsi="SimSun" w:cs="宋体"/>
          <w:sz w:val="28"/>
          <w:bdr w:val="none" w:sz="0" w:space="0" w:color="auto"/>
        </w:rPr>
        <w:t>为紧张军训</w:t>
      </w:r>
      <w:r>
        <w:rPr>
          <w:rFonts w:ascii="宋体" w:eastAsia="宋体" w:hAnsi="MS Mincho" w:cs="宋体"/>
          <w:sz w:val="28"/>
          <w:bdr w:val="none" w:sz="0" w:space="0" w:color="auto"/>
        </w:rPr>
        <w:t>中的一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亮星。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八月的天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、赤日炎炎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，天气</w:t>
      </w:r>
      <w:r>
        <w:rPr>
          <w:rFonts w:ascii="宋体" w:eastAsia="宋体" w:hAnsi="SimSun" w:cs="宋体"/>
          <w:sz w:val="28"/>
          <w:bdr w:val="none" w:sz="0" w:space="0" w:color="auto"/>
        </w:rPr>
        <w:t>闷热</w:t>
      </w:r>
      <w:r>
        <w:rPr>
          <w:rFonts w:ascii="宋体" w:eastAsia="宋体" w:hAnsi="MS Mincho" w:cs="宋体"/>
          <w:sz w:val="28"/>
          <w:bdr w:val="none" w:sz="0" w:space="0" w:color="auto"/>
        </w:rPr>
        <w:t>得要命，一</w:t>
      </w:r>
      <w:r>
        <w:rPr>
          <w:rFonts w:ascii="宋体" w:eastAsia="宋体" w:hAnsi="SimSun" w:cs="宋体"/>
          <w:sz w:val="28"/>
          <w:bdr w:val="none" w:sz="0" w:space="0" w:color="auto"/>
        </w:rPr>
        <w:t>丝风</w:t>
      </w:r>
      <w:r>
        <w:rPr>
          <w:rFonts w:ascii="宋体" w:eastAsia="宋体" w:hAnsi="MS Mincho" w:cs="宋体"/>
          <w:sz w:val="28"/>
          <w:bdr w:val="none" w:sz="0" w:space="0" w:color="auto"/>
        </w:rPr>
        <w:t>也没有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得憋气。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得面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三天的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的第一天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郭教官早早的来到我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，帮我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排列好了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伍之后，便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全体成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前往操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备军训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站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姿、走正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练队</w:t>
      </w:r>
      <w:r>
        <w:rPr>
          <w:rFonts w:ascii="宋体" w:eastAsia="宋体" w:hAnsi="MS Mincho" w:cs="宋体"/>
          <w:sz w:val="28"/>
          <w:bdr w:val="none" w:sz="0" w:space="0" w:color="auto"/>
        </w:rPr>
        <w:t>形。在教官的示范以及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心解</w:t>
      </w:r>
      <w:r>
        <w:rPr>
          <w:rFonts w:ascii="宋体" w:eastAsia="宋体" w:hAnsi="SimSun" w:cs="宋体"/>
          <w:sz w:val="28"/>
          <w:bdr w:val="none" w:sz="0" w:space="0" w:color="auto"/>
        </w:rPr>
        <w:t>说这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作的要点之后。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一一跟着做了起来，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始大家都是歪歪斜斜的，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不整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但是，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在教官的</w:t>
      </w:r>
      <w:r>
        <w:rPr>
          <w:rFonts w:ascii="宋体" w:eastAsia="宋体" w:hAnsi="SimSun" w:cs="宋体"/>
          <w:sz w:val="28"/>
          <w:bdr w:val="none" w:sz="0" w:space="0" w:color="auto"/>
        </w:rPr>
        <w:t>纠</w:t>
      </w:r>
      <w:r>
        <w:rPr>
          <w:rFonts w:ascii="宋体" w:eastAsia="宋体" w:hAnsi="MS Mincho" w:cs="宋体"/>
          <w:sz w:val="28"/>
          <w:bdr w:val="none" w:sz="0" w:space="0" w:color="auto"/>
        </w:rPr>
        <w:t>正下，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个个都抬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挺胸，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腰杆挺直了。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纠</w:t>
      </w:r>
      <w:r>
        <w:rPr>
          <w:rFonts w:ascii="宋体" w:eastAsia="宋体" w:hAnsi="MS Mincho" w:cs="宋体"/>
          <w:sz w:val="28"/>
          <w:bdr w:val="none" w:sz="0" w:space="0" w:color="auto"/>
        </w:rPr>
        <w:t>正好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作之后，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着烈日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定形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了。有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候站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cs="宋体"/>
          <w:sz w:val="28"/>
          <w:bdr w:val="none" w:sz="0" w:space="0" w:color="auto"/>
        </w:rPr>
        <w:t xml:space="preserve"> 20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cs="宋体"/>
          <w:sz w:val="28"/>
          <w:bdr w:val="none" w:sz="0" w:space="0" w:color="auto"/>
        </w:rPr>
        <w:t xml:space="preserve"> 30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然有的人会</w:t>
      </w:r>
      <w:r>
        <w:rPr>
          <w:rFonts w:ascii="宋体" w:eastAsia="宋体" w:hAnsi="SimSun" w:cs="宋体"/>
          <w:sz w:val="28"/>
          <w:bdr w:val="none" w:sz="0" w:space="0" w:color="auto"/>
        </w:rPr>
        <w:t>偷懒</w:t>
      </w:r>
      <w:r>
        <w:rPr>
          <w:rFonts w:ascii="宋体" w:eastAsia="宋体" w:hAnsi="MS Mincho" w:cs="宋体"/>
          <w:sz w:val="28"/>
          <w:bdr w:val="none" w:sz="0" w:space="0" w:color="auto"/>
        </w:rPr>
        <w:t>、搞小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作、</w:t>
      </w:r>
      <w:r>
        <w:rPr>
          <w:rFonts w:ascii="宋体" w:eastAsia="宋体" w:hAnsi="SimSun" w:cs="宋体"/>
          <w:sz w:val="28"/>
          <w:bdr w:val="none" w:sz="0" w:space="0" w:color="auto"/>
        </w:rPr>
        <w:t>晕</w:t>
      </w:r>
      <w:r>
        <w:rPr>
          <w:rFonts w:ascii="宋体" w:eastAsia="宋体" w:hAnsi="MS Mincho" w:cs="宋体"/>
          <w:sz w:val="28"/>
          <w:bdr w:val="none" w:sz="0" w:space="0" w:color="auto"/>
        </w:rPr>
        <w:t>倒。大部分人都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持了下来。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得旁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的同学跟我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三十分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真不知道自己是如果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持下来的。</w:t>
      </w:r>
      <w:r>
        <w:rPr>
          <w:rFonts w:ascii="宋体" w:eastAsia="宋体" w:cs="宋体"/>
          <w:sz w:val="28"/>
          <w:bdr w:val="none" w:sz="0" w:space="0" w:color="auto"/>
        </w:rPr>
        <w:t xml:space="preserve">” </w:t>
      </w:r>
      <w:r>
        <w:rPr>
          <w:rFonts w:ascii="宋体" w:eastAsia="宋体" w:hAnsi="MS Mincho" w:cs="宋体"/>
          <w:sz w:val="28"/>
          <w:bdr w:val="none" w:sz="0" w:space="0" w:color="auto"/>
        </w:rPr>
        <w:t>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漫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的三十分</w:t>
      </w:r>
      <w:r>
        <w:rPr>
          <w:rFonts w:ascii="宋体" w:eastAsia="宋体" w:hAnsi="SimSun" w:cs="宋体"/>
          <w:sz w:val="28"/>
          <w:bdr w:val="none" w:sz="0" w:space="0" w:color="auto"/>
        </w:rPr>
        <w:t>钟对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无疑是一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也磨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的意志力。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持到最后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才是真正的英雄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才是</w:t>
      </w:r>
      <w:r>
        <w:rPr>
          <w:rFonts w:ascii="宋体" w:eastAsia="宋体" w:hAnsi="SimSun" w:cs="宋体"/>
          <w:sz w:val="28"/>
          <w:bdr w:val="none" w:sz="0" w:space="0" w:color="auto"/>
        </w:rPr>
        <w:t>战胜</w:t>
      </w:r>
      <w:r>
        <w:rPr>
          <w:rFonts w:ascii="宋体" w:eastAsia="宋体" w:hAnsi="MS Mincho" w:cs="宋体"/>
          <w:sz w:val="28"/>
          <w:bdr w:val="none" w:sz="0" w:space="0" w:color="auto"/>
        </w:rPr>
        <w:t>了自我的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两天半的刻苦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于迎来了下午的会操比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。但是我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的郭教官却去参加比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，不能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完成会操。而是一位二十来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的蔡教官替代郭教官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会操。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，突然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都蒙了，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怕大家一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会操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出了差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，影响了比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但是，会操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不但没有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毫影响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反而比郭教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平</w:t>
      </w:r>
      <w:r>
        <w:rPr>
          <w:rFonts w:ascii="宋体" w:eastAsia="宋体" w:hAnsi="SimSun" w:cs="宋体"/>
          <w:sz w:val="28"/>
          <w:bdr w:val="none" w:sz="0" w:space="0" w:color="auto"/>
        </w:rPr>
        <w:t>时训练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要好一点。（并不是因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郭教官比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差）会操一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就知道表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得不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从班主任和蔡教官的笑容上就能得知。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平</w:t>
      </w:r>
      <w:r>
        <w:rPr>
          <w:rFonts w:ascii="宋体" w:eastAsia="宋体" w:hAnsi="SimSun" w:cs="宋体"/>
          <w:sz w:val="28"/>
          <w:bdr w:val="none" w:sz="0" w:space="0" w:color="auto"/>
        </w:rPr>
        <w:t>时训练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候很少看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上有</w:t>
      </w:r>
      <w:r>
        <w:rPr>
          <w:rFonts w:ascii="宋体" w:eastAsia="宋体" w:hAnsi="SimSun" w:cs="宋体"/>
          <w:sz w:val="28"/>
          <w:bdr w:val="none" w:sz="0" w:space="0" w:color="auto"/>
        </w:rPr>
        <w:t>这么满</w:t>
      </w:r>
      <w:r>
        <w:rPr>
          <w:rFonts w:ascii="宋体" w:eastAsia="宋体" w:hAnsi="MS Mincho" w:cs="宋体"/>
          <w:sz w:val="28"/>
          <w:bdr w:val="none" w:sz="0" w:space="0" w:color="auto"/>
        </w:rPr>
        <w:t>意的笑容。。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真的是一</w:t>
      </w:r>
      <w:r>
        <w:rPr>
          <w:rFonts w:ascii="宋体" w:eastAsia="宋体" w:hAnsi="SimSun" w:cs="宋体"/>
          <w:sz w:val="28"/>
          <w:bdr w:val="none" w:sz="0" w:space="0" w:color="auto"/>
        </w:rPr>
        <w:t>场难</w:t>
      </w:r>
      <w:r>
        <w:rPr>
          <w:rFonts w:ascii="宋体" w:eastAsia="宋体" w:hAnsi="MS Mincho" w:cs="宋体"/>
          <w:sz w:val="28"/>
          <w:bdr w:val="none" w:sz="0" w:space="0" w:color="auto"/>
        </w:rPr>
        <w:t>忘的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。高中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的内容真是丰富多彩。和初中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截然不同。初中的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只有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笑，很是枯燥无味。不像高中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有拉歌，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的口号是：冬瓜皮，西瓜皮，你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不要耍</w:t>
      </w:r>
      <w:r>
        <w:rPr>
          <w:rFonts w:ascii="宋体" w:eastAsia="宋体" w:hAnsi="SimSun" w:cs="宋体"/>
          <w:sz w:val="28"/>
          <w:bdr w:val="none" w:sz="0" w:space="0" w:color="auto"/>
        </w:rPr>
        <w:t>赖</w:t>
      </w:r>
      <w:r>
        <w:rPr>
          <w:rFonts w:ascii="宋体" w:eastAsia="宋体" w:hAnsi="MS Mincho" w:cs="宋体"/>
          <w:sz w:val="28"/>
          <w:bdr w:val="none" w:sz="0" w:space="0" w:color="auto"/>
        </w:rPr>
        <w:t>皮。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机</w:t>
      </w:r>
      <w:r>
        <w:rPr>
          <w:rFonts w:ascii="宋体" w:eastAsia="宋体" w:hAnsi="SimSun" w:cs="宋体"/>
          <w:sz w:val="28"/>
          <w:bdr w:val="none" w:sz="0" w:space="0" w:color="auto"/>
        </w:rPr>
        <w:t>关枪</w:t>
      </w:r>
      <w:r>
        <w:rPr>
          <w:rFonts w:ascii="宋体" w:eastAsia="宋体" w:hAnsi="MS Mincho" w:cs="宋体"/>
          <w:sz w:val="28"/>
          <w:bdr w:val="none" w:sz="0" w:space="0" w:color="auto"/>
        </w:rPr>
        <w:t>，两条腿，打得你</w:t>
      </w:r>
      <w:r>
        <w:rPr>
          <w:rFonts w:ascii="宋体" w:eastAsia="宋体" w:hAnsi="SimSun" w:cs="宋体"/>
          <w:sz w:val="28"/>
          <w:bdr w:val="none" w:sz="0" w:space="0" w:color="auto"/>
        </w:rPr>
        <w:t>们张开</w:t>
      </w:r>
      <w:r>
        <w:rPr>
          <w:rFonts w:ascii="宋体" w:eastAsia="宋体" w:hAnsi="MS Mincho" w:cs="宋体"/>
          <w:sz w:val="28"/>
          <w:bdr w:val="none" w:sz="0" w:space="0" w:color="auto"/>
        </w:rPr>
        <w:t>嘴。</w:t>
      </w:r>
      <w:r>
        <w:rPr>
          <w:rFonts w:ascii="宋体" w:eastAsia="宋体" w:cs="宋体"/>
          <w:sz w:val="28"/>
          <w:bdr w:val="none" w:sz="0" w:space="0" w:color="auto"/>
        </w:rPr>
        <w:t xml:space="preserve"> ... .... ......... 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都嘶声狂喝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个个都很有气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如此，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能看教官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挑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能学到几招防身的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招。</w:t>
      </w:r>
      <w:r>
        <w:rPr>
          <w:rFonts w:ascii="宋体" w:eastAsia="宋体" w:cs="宋体"/>
          <w:sz w:val="28"/>
          <w:bdr w:val="none" w:sz="0" w:space="0" w:color="auto"/>
        </w:rPr>
        <w:t xml:space="preserve"> mm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可要多学几招了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以置信的是我</w:t>
      </w:r>
      <w:r>
        <w:rPr>
          <w:rFonts w:ascii="宋体" w:eastAsia="宋体" w:hAnsi="SimSun" w:cs="宋体"/>
          <w:sz w:val="28"/>
          <w:bdr w:val="none" w:sz="0" w:space="0" w:color="auto"/>
        </w:rPr>
        <w:t>荣获军训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秀学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的称号。我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后面的几个男生都表</w:t>
      </w:r>
      <w:r>
        <w:rPr>
          <w:rFonts w:ascii="宋体" w:eastAsia="宋体" w:hAnsi="SimSun" w:cs="宋体"/>
          <w:sz w:val="28"/>
          <w:bdr w:val="none" w:sz="0" w:space="0" w:color="auto"/>
        </w:rPr>
        <w:t>现还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没想到我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的郭教官会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定我。我知道在男生当中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我不是表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最好的。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真是愧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誉称号。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公布名次的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班得</w:t>
      </w:r>
      <w:r>
        <w:rPr>
          <w:rFonts w:ascii="宋体" w:eastAsia="宋体" w:hAnsi="SimSun" w:cs="宋体"/>
          <w:sz w:val="28"/>
          <w:bdr w:val="none" w:sz="0" w:space="0" w:color="auto"/>
        </w:rPr>
        <w:t>嘞</w:t>
      </w:r>
      <w:r>
        <w:rPr>
          <w:rFonts w:ascii="宋体" w:eastAsia="宋体" w:hAnsi="MS Mincho" w:cs="宋体"/>
          <w:sz w:val="28"/>
          <w:bdr w:val="none" w:sz="0" w:space="0" w:color="auto"/>
        </w:rPr>
        <w:t>三等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的。算是一个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赖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。当我上台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取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属于我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班第一份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誉以及学校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励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班的</w:t>
      </w:r>
      <w:r>
        <w:rPr>
          <w:rFonts w:ascii="宋体" w:eastAsia="宋体" w:cs="宋体"/>
          <w:sz w:val="28"/>
          <w:bdr w:val="none" w:sz="0" w:space="0" w:color="auto"/>
        </w:rPr>
        <w:t>300</w:t>
      </w:r>
      <w:r>
        <w:rPr>
          <w:rFonts w:ascii="宋体" w:eastAsia="宋体" w:hAnsi="MS Mincho" w:cs="宋体"/>
          <w:sz w:val="28"/>
          <w:bdr w:val="none" w:sz="0" w:space="0" w:color="auto"/>
        </w:rPr>
        <w:t>元班</w:t>
      </w:r>
      <w:r>
        <w:rPr>
          <w:rFonts w:ascii="宋体" w:eastAsia="宋体" w:hAnsi="SimSun" w:cs="宋体"/>
          <w:sz w:val="28"/>
          <w:bdr w:val="none" w:sz="0" w:space="0" w:color="auto"/>
        </w:rPr>
        <w:t>费时</w:t>
      </w:r>
      <w:r>
        <w:rPr>
          <w:rFonts w:ascii="宋体" w:eastAsia="宋体" w:hAnsi="MS Mincho" w:cs="宋体"/>
          <w:sz w:val="28"/>
          <w:bdr w:val="none" w:sz="0" w:space="0" w:color="auto"/>
        </w:rPr>
        <w:t>，心中很是欣喜。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三天的努力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算没有白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相信大家以后会更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会表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的更出色。</w:t>
      </w:r>
      <w:r>
        <w:rPr>
          <w:rFonts w:ascii="宋体" w:eastAsia="宋体" w:cs="宋体"/>
          <w:sz w:val="28"/>
          <w:bdr w:val="none" w:sz="0" w:space="0" w:color="auto"/>
        </w:rPr>
        <w:t xml:space="preserve"> 6</w:t>
      </w:r>
      <w:r>
        <w:rPr>
          <w:rFonts w:ascii="宋体" w:eastAsia="宋体" w:hAnsi="MS Mincho" w:cs="宋体"/>
          <w:sz w:val="28"/>
          <w:bdr w:val="none" w:sz="0" w:space="0" w:color="auto"/>
        </w:rPr>
        <w:t>班的加油！！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身体的考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，更多的是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意志的磨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“</w:t>
      </w:r>
      <w:r>
        <w:rPr>
          <w:rFonts w:ascii="宋体" w:eastAsia="宋体" w:hAnsi="MS Mincho" w:cs="宋体"/>
          <w:sz w:val="28"/>
          <w:bdr w:val="none" w:sz="0" w:space="0" w:color="auto"/>
        </w:rPr>
        <w:t>宝</w:t>
      </w:r>
      <w:r>
        <w:rPr>
          <w:rFonts w:ascii="宋体" w:eastAsia="宋体" w:hAnsi="SimSun" w:cs="宋体"/>
          <w:sz w:val="28"/>
          <w:bdr w:val="none" w:sz="0" w:space="0" w:color="auto"/>
        </w:rPr>
        <w:t>剑锋</w:t>
      </w:r>
      <w:r>
        <w:rPr>
          <w:rFonts w:ascii="宋体" w:eastAsia="宋体" w:hAnsi="MS Mincho" w:cs="宋体"/>
          <w:sz w:val="28"/>
          <w:bdr w:val="none" w:sz="0" w:space="0" w:color="auto"/>
        </w:rPr>
        <w:t>从磨砺出，梅花香自苦寒来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，人是在不断的磨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大的，就像一棵小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，只有</w:t>
      </w:r>
      <w:r>
        <w:rPr>
          <w:rFonts w:ascii="宋体" w:eastAsia="宋体" w:hAnsi="SimSun" w:cs="宋体"/>
          <w:sz w:val="28"/>
          <w:bdr w:val="none" w:sz="0" w:space="0" w:color="auto"/>
        </w:rPr>
        <w:t>经历过风</w:t>
      </w:r>
      <w:r>
        <w:rPr>
          <w:rFonts w:ascii="宋体" w:eastAsia="宋体" w:hAnsi="MS Mincho" w:cs="宋体"/>
          <w:sz w:val="28"/>
          <w:bdr w:val="none" w:sz="0" w:space="0" w:color="auto"/>
        </w:rPr>
        <w:t>雨的洗礼才能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成参天大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能增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身体素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的有力活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。静心回味起那短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光：有泪、有汗、有痛，更有无止休的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苦。但是我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地挺了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来，因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都十分明白，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小小的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苦与</w:t>
      </w:r>
      <w:r>
        <w:rPr>
          <w:rFonts w:ascii="宋体" w:eastAsia="宋体" w:hAnsi="SimSun" w:cs="宋体"/>
          <w:sz w:val="28"/>
          <w:bdr w:val="none" w:sz="0" w:space="0" w:color="auto"/>
        </w:rPr>
        <w:t>红军</w:t>
      </w:r>
      <w:r>
        <w:rPr>
          <w:rFonts w:ascii="宋体" w:eastAsia="宋体" w:hAnsi="MS Mincho" w:cs="宋体"/>
          <w:sz w:val="28"/>
          <w:bdr w:val="none" w:sz="0" w:space="0" w:color="auto"/>
        </w:rPr>
        <w:t>的二万五千里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征是无法相提并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可敬的教官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高一（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）班一</w:t>
      </w:r>
      <w:r>
        <w:rPr>
          <w:rFonts w:ascii="宋体" w:eastAsia="宋体" w:hAnsi="SimSun" w:cs="宋体"/>
          <w:sz w:val="28"/>
          <w:bdr w:val="none" w:sz="0" w:space="0" w:color="auto"/>
        </w:rPr>
        <w:t>齐说</w:t>
      </w:r>
      <w:r>
        <w:rPr>
          <w:rFonts w:ascii="宋体" w:eastAsia="宋体" w:hAnsi="MS Mincho" w:cs="宋体"/>
          <w:sz w:val="28"/>
          <w:bdr w:val="none" w:sz="0" w:space="0" w:color="auto"/>
        </w:rPr>
        <w:t>一声：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辛苦了，我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非常感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高中新生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，在我的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海里也已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多次，但却从来没有真真地</w:t>
      </w:r>
      <w:r>
        <w:rPr>
          <w:rFonts w:ascii="宋体" w:eastAsia="宋体" w:hAnsi="SimSun" w:cs="宋体"/>
          <w:sz w:val="28"/>
          <w:bdr w:val="none" w:sz="0" w:space="0" w:color="auto"/>
        </w:rPr>
        <w:t>尝试过</w:t>
      </w:r>
      <w:r>
        <w:rPr>
          <w:rFonts w:ascii="宋体" w:eastAsia="宋体" w:hAnsi="MS Mincho" w:cs="宋体"/>
          <w:sz w:val="28"/>
          <w:bdr w:val="none" w:sz="0" w:space="0" w:color="auto"/>
        </w:rPr>
        <w:t>，体</w:t>
      </w:r>
      <w:r>
        <w:rPr>
          <w:rFonts w:ascii="宋体" w:eastAsia="宋体" w:hAnsi="SimSun" w:cs="宋体"/>
          <w:sz w:val="28"/>
          <w:bdr w:val="none" w:sz="0" w:space="0" w:color="auto"/>
        </w:rPr>
        <w:t>验过</w:t>
      </w:r>
      <w:r>
        <w:rPr>
          <w:rFonts w:ascii="宋体" w:eastAsia="宋体" w:hAnsi="MS Mincho" w:cs="宋体"/>
          <w:sz w:val="28"/>
          <w:bdr w:val="none" w:sz="0" w:space="0" w:color="auto"/>
        </w:rPr>
        <w:t>，今天，可算有番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悟了。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苦：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，集合了！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大家迫不及待地从地上站了起来。第一次，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免有些激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，大家都很活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极，个个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高采烈的，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真地听着教官向我</w:t>
      </w:r>
      <w:r>
        <w:rPr>
          <w:rFonts w:ascii="宋体" w:eastAsia="宋体" w:hAnsi="SimSun" w:cs="宋体"/>
          <w:sz w:val="28"/>
          <w:bdr w:val="none" w:sz="0" w:space="0" w:color="auto"/>
        </w:rPr>
        <w:t>们传</w:t>
      </w:r>
      <w:r>
        <w:rPr>
          <w:rFonts w:ascii="宋体" w:eastAsia="宋体" w:hAnsi="MS Mincho" w:cs="宋体"/>
          <w:sz w:val="28"/>
          <w:bdr w:val="none" w:sz="0" w:space="0" w:color="auto"/>
        </w:rPr>
        <w:t>授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作和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是教官的幽默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趣，也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太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于沉醉在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之中吧，大家都忘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了疼痛，都陶醉在口令</w:t>
      </w:r>
      <w:r>
        <w:rPr>
          <w:rFonts w:ascii="宋体" w:eastAsia="宋体" w:hAnsi="SimSun" w:cs="宋体"/>
          <w:sz w:val="28"/>
          <w:bdr w:val="none" w:sz="0" w:space="0" w:color="auto"/>
        </w:rPr>
        <w:t>呐</w:t>
      </w:r>
      <w:r>
        <w:rPr>
          <w:rFonts w:ascii="宋体" w:eastAsia="宋体" w:hAnsi="MS Mincho" w:cs="宋体"/>
          <w:sz w:val="28"/>
          <w:bdr w:val="none" w:sz="0" w:space="0" w:color="auto"/>
        </w:rPr>
        <w:t>喊声之中去了，等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完之后，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多同学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才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，自己是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腰酸背疼腿抽筋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，哎，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苦</w:t>
      </w:r>
      <w:r>
        <w:rPr>
          <w:rFonts w:ascii="宋体" w:eastAsia="宋体" w:hAnsi="SimSun" w:cs="宋体"/>
          <w:sz w:val="28"/>
          <w:bdr w:val="none" w:sz="0" w:space="0" w:color="auto"/>
        </w:rPr>
        <w:t>涩</w:t>
      </w:r>
      <w:r>
        <w:rPr>
          <w:rFonts w:ascii="宋体" w:eastAsia="宋体" w:hAnsi="MS Mincho" w:cs="宋体"/>
          <w:sz w:val="28"/>
          <w:bdr w:val="none" w:sz="0" w:space="0" w:color="auto"/>
        </w:rPr>
        <w:t>的滋味可真不好受呀！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辣：从辣一字，你会想到什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呢？哎，当然是火辣辣的太阳了，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站在地下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球</w:t>
      </w:r>
      <w:r>
        <w:rPr>
          <w:rFonts w:ascii="宋体" w:eastAsia="宋体" w:hAnsi="SimSun" w:cs="宋体"/>
          <w:sz w:val="28"/>
          <w:bdr w:val="none" w:sz="0" w:space="0" w:color="auto"/>
        </w:rPr>
        <w:t>场训练</w:t>
      </w:r>
      <w:r>
        <w:rPr>
          <w:rFonts w:ascii="宋体" w:eastAsia="宋体" w:hAnsi="MS Mincho" w:cs="宋体"/>
          <w:sz w:val="28"/>
          <w:bdr w:val="none" w:sz="0" w:space="0" w:color="auto"/>
        </w:rPr>
        <w:t>，但仍有几</w:t>
      </w:r>
      <w:r>
        <w:rPr>
          <w:rFonts w:ascii="宋体" w:eastAsia="宋体" w:hAnsi="SimSun" w:cs="宋体"/>
          <w:sz w:val="28"/>
          <w:bdr w:val="none" w:sz="0" w:space="0" w:color="auto"/>
        </w:rPr>
        <w:t>丝热</w:t>
      </w:r>
      <w:r>
        <w:rPr>
          <w:rFonts w:ascii="宋体" w:eastAsia="宋体" w:hAnsi="MS Mincho" w:cs="宋体"/>
          <w:sz w:val="28"/>
          <w:bdr w:val="none" w:sz="0" w:space="0" w:color="auto"/>
        </w:rPr>
        <w:t>意向我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侵来，立正的我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上早已</w:t>
      </w:r>
      <w:r>
        <w:rPr>
          <w:rFonts w:ascii="宋体" w:eastAsia="宋体" w:hAnsi="SimSun" w:cs="宋体"/>
          <w:sz w:val="28"/>
          <w:bdr w:val="none" w:sz="0" w:space="0" w:color="auto"/>
        </w:rPr>
        <w:t>积满</w:t>
      </w:r>
      <w:r>
        <w:rPr>
          <w:rFonts w:ascii="宋体" w:eastAsia="宋体" w:hAnsi="MS Mincho" w:cs="宋体"/>
          <w:sz w:val="28"/>
          <w:bdr w:val="none" w:sz="0" w:space="0" w:color="auto"/>
        </w:rPr>
        <w:t>了滴滴汗珠，像水帘一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滑落，留在身上，庠庠的，又不敢去</w:t>
      </w:r>
      <w:r>
        <w:rPr>
          <w:rFonts w:ascii="宋体" w:eastAsia="宋体" w:hAnsi="SimSun" w:cs="宋体"/>
          <w:sz w:val="28"/>
          <w:bdr w:val="none" w:sz="0" w:space="0" w:color="auto"/>
        </w:rPr>
        <w:t>挠</w:t>
      </w:r>
      <w:r>
        <w:rPr>
          <w:rFonts w:ascii="宋体" w:eastAsia="宋体" w:hAnsi="MS Mincho" w:cs="宋体"/>
          <w:sz w:val="28"/>
          <w:bdr w:val="none" w:sz="0" w:space="0" w:color="auto"/>
        </w:rPr>
        <w:t>，只能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硬撑着，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久才坐下，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汗流</w:t>
      </w:r>
      <w:r>
        <w:rPr>
          <w:rFonts w:ascii="宋体" w:eastAsia="宋体" w:hAnsi="SimSun" w:cs="宋体"/>
          <w:sz w:val="28"/>
          <w:bdr w:val="none" w:sz="0" w:space="0" w:color="auto"/>
        </w:rPr>
        <w:t>浃</w:t>
      </w:r>
      <w:r>
        <w:rPr>
          <w:rFonts w:ascii="宋体" w:eastAsia="宋体" w:hAnsi="MS Mincho" w:cs="宋体"/>
          <w:sz w:val="28"/>
          <w:bdr w:val="none" w:sz="0" w:space="0" w:color="auto"/>
        </w:rPr>
        <w:t>背了。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酸：所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的酸，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是腿部，半天的站立，半天的下蹲，不酸才怪呢，但我知道，尽管如此，但我一定要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持到底，只有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才能真正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一个人的意志，精神支柱永不倒，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才是一个人的最基本的要求，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万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高楼平地起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，只有把精神的支柱修筑的更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固，才能搭起一座永不倒塌的高楼大厦。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甜：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苦的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怎会有甜呢？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你就不知道了吧！甜来自于心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是个磨</w:t>
      </w:r>
      <w:r>
        <w:rPr>
          <w:rFonts w:ascii="宋体" w:eastAsia="宋体" w:hAnsi="SimSun" w:cs="宋体"/>
          <w:sz w:val="28"/>
          <w:bdr w:val="none" w:sz="0" w:space="0" w:color="auto"/>
        </w:rPr>
        <w:t>炼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目，更是一个能体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体精神的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目，</w:t>
      </w:r>
      <w:r>
        <w:rPr>
          <w:rFonts w:ascii="宋体" w:eastAsia="宋体" w:hAnsi="SimSun" w:cs="宋体"/>
          <w:sz w:val="28"/>
          <w:bdr w:val="none" w:sz="0" w:space="0" w:color="auto"/>
        </w:rPr>
        <w:t>军训军训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便是</w:t>
      </w:r>
      <w:r>
        <w:rPr>
          <w:rFonts w:ascii="宋体" w:eastAsia="宋体" w:hAnsi="SimSun" w:cs="宋体"/>
          <w:sz w:val="28"/>
          <w:bdr w:val="none" w:sz="0" w:space="0" w:color="auto"/>
        </w:rPr>
        <w:t>军队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军队</w:t>
      </w:r>
      <w:r>
        <w:rPr>
          <w:rFonts w:ascii="宋体" w:eastAsia="宋体" w:hAnsi="MS Mincho" w:cs="宋体"/>
          <w:sz w:val="28"/>
          <w:bdr w:val="none" w:sz="0" w:space="0" w:color="auto"/>
        </w:rPr>
        <w:t>不是一个人，而是集体，只有集体的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，才能展示出一个班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，一个</w:t>
      </w:r>
      <w:r>
        <w:rPr>
          <w:rFonts w:ascii="宋体" w:eastAsia="宋体" w:hAnsi="SimSun" w:cs="宋体"/>
          <w:sz w:val="28"/>
          <w:bdr w:val="none" w:sz="0" w:space="0" w:color="auto"/>
        </w:rPr>
        <w:t>军队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与上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，一个班</w:t>
      </w:r>
      <w:r>
        <w:rPr>
          <w:rFonts w:ascii="宋体" w:eastAsia="宋体" w:hAnsi="SimSun" w:cs="宋体"/>
          <w:sz w:val="28"/>
          <w:bdr w:val="none" w:sz="0" w:space="0" w:color="auto"/>
        </w:rPr>
        <w:t>级团结</w:t>
      </w:r>
      <w:r>
        <w:rPr>
          <w:rFonts w:ascii="宋体" w:eastAsia="宋体" w:hAnsi="MS Mincho" w:cs="宋体"/>
          <w:sz w:val="28"/>
          <w:bdr w:val="none" w:sz="0" w:space="0" w:color="auto"/>
        </w:rPr>
        <w:t>了，个人的心怎会不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甜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呢？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苦辣酸甜的</w:t>
      </w:r>
      <w:r>
        <w:rPr>
          <w:rFonts w:ascii="宋体" w:eastAsia="宋体" w:hAnsi="SimSun" w:cs="宋体"/>
          <w:sz w:val="28"/>
          <w:bdr w:val="none" w:sz="0" w:space="0" w:color="auto"/>
        </w:rPr>
        <w:t>军训让</w:t>
      </w:r>
      <w:r>
        <w:rPr>
          <w:rFonts w:ascii="宋体" w:eastAsia="宋体" w:hAnsi="MS Mincho" w:cs="宋体"/>
          <w:sz w:val="28"/>
          <w:bdr w:val="none" w:sz="0" w:space="0" w:color="auto"/>
        </w:rPr>
        <w:t>我明白了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多，也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见实</w:t>
      </w:r>
      <w:r>
        <w:rPr>
          <w:rFonts w:ascii="宋体" w:eastAsia="宋体" w:hAnsi="MS Mincho" w:cs="宋体"/>
          <w:sz w:val="28"/>
          <w:bdr w:val="none" w:sz="0" w:space="0" w:color="auto"/>
        </w:rPr>
        <w:t>到了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与痛苦并行，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不正是一个班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的所需，一个人生的所需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高中新生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的生活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是悄悄然然地来，匆匆忙忙地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，似乎并不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人回味，但，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有余香！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炽热</w:t>
      </w:r>
      <w:r>
        <w:rPr>
          <w:rFonts w:ascii="宋体" w:eastAsia="宋体" w:hAnsi="MS Mincho" w:cs="宋体"/>
          <w:sz w:val="28"/>
          <w:bdr w:val="none" w:sz="0" w:space="0" w:color="auto"/>
        </w:rPr>
        <w:t>的阳光下，粗</w:t>
      </w:r>
      <w:r>
        <w:rPr>
          <w:rFonts w:ascii="宋体" w:eastAsia="宋体" w:hAnsi="SimSun" w:cs="宋体"/>
          <w:sz w:val="28"/>
          <w:bdr w:val="none" w:sz="0" w:space="0" w:color="auto"/>
        </w:rPr>
        <w:t>犷</w:t>
      </w:r>
      <w:r>
        <w:rPr>
          <w:rFonts w:ascii="宋体" w:eastAsia="宋体" w:hAnsi="MS Mincho" w:cs="宋体"/>
          <w:sz w:val="28"/>
          <w:bdr w:val="none" w:sz="0" w:space="0" w:color="auto"/>
        </w:rPr>
        <w:t>悠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的口令声中，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期某某天的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生活在瑟瑟的秋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中展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。在那儿，没有家一般的温暖，只有寒冷的空寂；在那儿，没有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与陪伴，只有朋友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的寒嘘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暖；在那儿，在那儿，一切的一切，惟有自己完成！我从小就</w:t>
      </w:r>
      <w:r>
        <w:rPr>
          <w:rFonts w:ascii="宋体" w:eastAsia="宋体" w:hAnsi="SimSun" w:cs="宋体"/>
          <w:sz w:val="28"/>
          <w:bdr w:val="none" w:sz="0" w:space="0" w:color="auto"/>
        </w:rPr>
        <w:t>对战</w:t>
      </w:r>
      <w:r>
        <w:rPr>
          <w:rFonts w:ascii="宋体" w:eastAsia="宋体" w:hAnsi="MS Mincho" w:cs="宋体"/>
          <w:sz w:val="28"/>
          <w:bdr w:val="none" w:sz="0" w:space="0" w:color="auto"/>
        </w:rPr>
        <w:t>士的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位、生活有着与生</w:t>
      </w:r>
      <w:r>
        <w:rPr>
          <w:rFonts w:ascii="宋体" w:eastAsia="宋体" w:hAnsi="SimSun" w:cs="宋体"/>
          <w:sz w:val="28"/>
          <w:bdr w:val="none" w:sz="0" w:space="0" w:color="auto"/>
        </w:rPr>
        <w:t>俱</w:t>
      </w:r>
      <w:r>
        <w:rPr>
          <w:rFonts w:ascii="宋体" w:eastAsia="宋体" w:hAnsi="MS Mincho" w:cs="宋体"/>
          <w:sz w:val="28"/>
          <w:bdr w:val="none" w:sz="0" w:space="0" w:color="auto"/>
        </w:rPr>
        <w:t>来的向往和追求。却万万没有想到在中学生涯的最后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段竟如一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繁星在不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意的一刹那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亮！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基地里，撕心裂肺的</w:t>
      </w:r>
      <w:r>
        <w:rPr>
          <w:rFonts w:ascii="宋体" w:eastAsia="宋体" w:hAnsi="SimSun" w:cs="宋体"/>
          <w:sz w:val="28"/>
          <w:bdr w:val="none" w:sz="0" w:space="0" w:color="auto"/>
        </w:rPr>
        <w:t>呐</w:t>
      </w:r>
      <w:r>
        <w:rPr>
          <w:rFonts w:ascii="宋体" w:eastAsia="宋体" w:hAnsi="MS Mincho" w:cs="宋体"/>
          <w:sz w:val="28"/>
          <w:bdr w:val="none" w:sz="0" w:space="0" w:color="auto"/>
        </w:rPr>
        <w:t>喊声，整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有力的踏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声，</w:t>
      </w:r>
      <w:r>
        <w:rPr>
          <w:rFonts w:ascii="宋体" w:eastAsia="宋体" w:hAnsi="SimSun" w:cs="宋体"/>
          <w:sz w:val="28"/>
          <w:bdr w:val="none" w:sz="0" w:space="0" w:color="auto"/>
        </w:rPr>
        <w:t>种种</w:t>
      </w:r>
      <w:r>
        <w:rPr>
          <w:rFonts w:ascii="宋体" w:eastAsia="宋体" w:hAnsi="MS Mincho" w:cs="宋体"/>
          <w:sz w:val="28"/>
          <w:bdr w:val="none" w:sz="0" w:space="0" w:color="auto"/>
        </w:rPr>
        <w:t>声音恒常</w:t>
      </w:r>
      <w:r>
        <w:rPr>
          <w:rFonts w:ascii="宋体" w:eastAsia="宋体" w:hAnsi="SimSun" w:cs="宋体"/>
          <w:sz w:val="28"/>
          <w:bdr w:val="none" w:sz="0" w:space="0" w:color="auto"/>
        </w:rPr>
        <w:t>萦绕</w:t>
      </w:r>
      <w:r>
        <w:rPr>
          <w:rFonts w:ascii="宋体" w:eastAsia="宋体" w:hAnsi="MS Mincho" w:cs="宋体"/>
          <w:sz w:val="28"/>
          <w:bdr w:val="none" w:sz="0" w:space="0" w:color="auto"/>
        </w:rPr>
        <w:t>在我的耳旁；从广袤无垠的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天上望下，迷彩服似乎不再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看，相反，在众多的人穿着迷彩服的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面恰似一个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皮的娃娃用各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色彩勾勒出一副美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的水彩画。</w:t>
      </w:r>
      <w:r>
        <w:rPr>
          <w:rFonts w:ascii="宋体" w:eastAsia="宋体" w:hAnsi="SimSun" w:cs="宋体"/>
          <w:sz w:val="28"/>
          <w:bdr w:val="none" w:sz="0" w:space="0" w:color="auto"/>
        </w:rPr>
        <w:t>颇</w:t>
      </w:r>
      <w:r>
        <w:rPr>
          <w:rFonts w:ascii="宋体" w:eastAsia="宋体" w:hAnsi="MS Mincho" w:cs="宋体"/>
          <w:sz w:val="28"/>
          <w:bdr w:val="none" w:sz="0" w:space="0" w:color="auto"/>
        </w:rPr>
        <w:t>含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得有一次，我曾</w:t>
      </w:r>
      <w:r>
        <w:rPr>
          <w:rFonts w:ascii="宋体" w:eastAsia="宋体" w:hAnsi="SimSun" w:cs="宋体"/>
          <w:sz w:val="28"/>
          <w:bdr w:val="none" w:sz="0" w:space="0" w:color="auto"/>
        </w:rPr>
        <w:t>问过</w:t>
      </w:r>
      <w:r>
        <w:rPr>
          <w:rFonts w:ascii="宋体" w:eastAsia="宋体" w:hAnsi="MS Mincho" w:cs="宋体"/>
          <w:sz w:val="28"/>
          <w:bdr w:val="none" w:sz="0" w:space="0" w:color="auto"/>
        </w:rPr>
        <w:t>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何学校宁可</w:t>
      </w:r>
      <w:r>
        <w:rPr>
          <w:rFonts w:ascii="宋体" w:eastAsia="宋体" w:hAnsi="SimSun" w:cs="宋体"/>
          <w:sz w:val="28"/>
          <w:bdr w:val="none" w:sz="0" w:space="0" w:color="auto"/>
        </w:rPr>
        <w:t>牺</w:t>
      </w:r>
      <w:r>
        <w:rPr>
          <w:rFonts w:ascii="宋体" w:eastAsia="宋体" w:hAnsi="MS Mincho" w:cs="宋体"/>
          <w:sz w:val="28"/>
          <w:bdr w:val="none" w:sz="0" w:space="0" w:color="auto"/>
        </w:rPr>
        <w:t>牲我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习时间</w:t>
      </w:r>
      <w:r>
        <w:rPr>
          <w:rFonts w:ascii="宋体" w:eastAsia="宋体" w:hAnsi="MS Mincho" w:cs="宋体"/>
          <w:sz w:val="28"/>
          <w:bdr w:val="none" w:sz="0" w:space="0" w:color="auto"/>
        </w:rPr>
        <w:t>，而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去基地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践？那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回答我的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孩子，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凭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面上的知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是不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的，主要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是靠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践！学校之所以要</w:t>
      </w:r>
      <w:r>
        <w:rPr>
          <w:rFonts w:ascii="宋体" w:eastAsia="宋体" w:hAnsi="SimSun" w:cs="宋体"/>
          <w:sz w:val="28"/>
          <w:bdr w:val="none" w:sz="0" w:space="0" w:color="auto"/>
        </w:rPr>
        <w:t>牺</w:t>
      </w:r>
      <w:r>
        <w:rPr>
          <w:rFonts w:ascii="宋体" w:eastAsia="宋体" w:hAnsi="MS Mincho" w:cs="宋体"/>
          <w:sz w:val="28"/>
          <w:bdr w:val="none" w:sz="0" w:space="0" w:color="auto"/>
        </w:rPr>
        <w:t>牲某某天的宝</w:t>
      </w:r>
      <w:r>
        <w:rPr>
          <w:rFonts w:ascii="宋体" w:eastAsia="宋体" w:hAnsi="SimSun" w:cs="宋体"/>
          <w:sz w:val="28"/>
          <w:bdr w:val="none" w:sz="0" w:space="0" w:color="auto"/>
        </w:rPr>
        <w:t>贵时间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们实</w:t>
      </w:r>
      <w:r>
        <w:rPr>
          <w:rFonts w:ascii="宋体" w:eastAsia="宋体" w:hAnsi="MS Mincho" w:cs="宋体"/>
          <w:sz w:val="28"/>
          <w:bdr w:val="none" w:sz="0" w:space="0" w:color="auto"/>
        </w:rPr>
        <w:t>践，是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一下离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父母的生活，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学会独立，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悟自立、自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、自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的真</w:t>
      </w:r>
      <w:r>
        <w:rPr>
          <w:rFonts w:ascii="宋体" w:eastAsia="宋体" w:hAnsi="SimSun" w:cs="宋体"/>
          <w:sz w:val="28"/>
          <w:bdr w:val="none" w:sz="0" w:space="0" w:color="auto"/>
        </w:rPr>
        <w:t>谛</w:t>
      </w:r>
      <w:r>
        <w:rPr>
          <w:rFonts w:ascii="宋体" w:eastAsia="宋体" w:hAnsi="MS Mincho" w:cs="宋体"/>
          <w:sz w:val="28"/>
          <w:bdr w:val="none" w:sz="0" w:space="0" w:color="auto"/>
        </w:rPr>
        <w:t>！同</w:t>
      </w:r>
      <w:r>
        <w:rPr>
          <w:rFonts w:ascii="宋体" w:eastAsia="宋体" w:hAnsi="SimSun" w:cs="宋体"/>
          <w:sz w:val="28"/>
          <w:bdr w:val="none" w:sz="0" w:space="0" w:color="auto"/>
        </w:rPr>
        <w:t>时让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们缓</w:t>
      </w:r>
      <w:r>
        <w:rPr>
          <w:rFonts w:ascii="宋体" w:eastAsia="宋体" w:hAnsi="MS Mincho" w:cs="宋体"/>
          <w:sz w:val="28"/>
          <w:bdr w:val="none" w:sz="0" w:space="0" w:color="auto"/>
        </w:rPr>
        <w:t>解一下学</w:t>
      </w:r>
      <w:r>
        <w:rPr>
          <w:rFonts w:ascii="宋体" w:eastAsia="宋体" w:hAnsi="SimSun" w:cs="宋体"/>
          <w:sz w:val="28"/>
          <w:bdr w:val="none" w:sz="0" w:space="0" w:color="auto"/>
        </w:rPr>
        <w:t>习压</w:t>
      </w:r>
      <w:r>
        <w:rPr>
          <w:rFonts w:ascii="宋体" w:eastAsia="宋体" w:hAnsi="MS Mincho" w:cs="宋体"/>
          <w:sz w:val="28"/>
          <w:bdr w:val="none" w:sz="0" w:space="0" w:color="auto"/>
        </w:rPr>
        <w:t>力，起到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合的作用。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的原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的确，如果一个人除了</w:t>
      </w:r>
      <w:r>
        <w:rPr>
          <w:rFonts w:ascii="宋体" w:eastAsia="宋体" w:hAnsi="SimSun" w:cs="宋体"/>
          <w:sz w:val="28"/>
          <w:bdr w:val="none" w:sz="0" w:space="0" w:color="auto"/>
        </w:rPr>
        <w:t>读书还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，忽略了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一技能，那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，他将会成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一个名副其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呆子！因此，学校以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极特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的方法放松我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是最好的方法。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某某天的一番苦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的会操得了第一。</w:t>
      </w:r>
      <w:r>
        <w:rPr>
          <w:rFonts w:ascii="宋体" w:eastAsia="宋体" w:hAnsi="SimSun" w:cs="宋体"/>
          <w:sz w:val="28"/>
          <w:bdr w:val="none" w:sz="0" w:space="0" w:color="auto"/>
        </w:rPr>
        <w:t>颁奖时</w:t>
      </w:r>
      <w:r>
        <w:rPr>
          <w:rFonts w:ascii="宋体" w:eastAsia="宋体" w:hAnsi="MS Mincho" w:cs="宋体"/>
          <w:sz w:val="28"/>
          <w:bdr w:val="none" w:sz="0" w:space="0" w:color="auto"/>
        </w:rPr>
        <w:t>，我望了望那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集体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状，又望了望正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着的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天，</w:t>
      </w:r>
      <w:r>
        <w:rPr>
          <w:rFonts w:ascii="宋体" w:eastAsia="宋体" w:hAnsi="SimSun" w:cs="宋体"/>
          <w:sz w:val="28"/>
          <w:bdr w:val="none" w:sz="0" w:space="0" w:color="auto"/>
        </w:rPr>
        <w:t>顿时</w:t>
      </w:r>
      <w:r>
        <w:rPr>
          <w:rFonts w:ascii="宋体" w:eastAsia="宋体" w:hAnsi="MS Mincho" w:cs="宋体"/>
          <w:sz w:val="28"/>
          <w:bdr w:val="none" w:sz="0" w:space="0" w:color="auto"/>
        </w:rPr>
        <w:t>恍然大悟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上帝只会青睬有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的人；而幸运只会降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的人身上，因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人人都是平等的。同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，我也真真正正的理解了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一番寒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骨，哪得梅花扑鼻香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的含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冲吧！似一匹</w:t>
      </w:r>
      <w:r>
        <w:rPr>
          <w:rFonts w:ascii="宋体" w:eastAsia="宋体" w:hAnsi="SimSun" w:cs="宋体"/>
          <w:sz w:val="28"/>
          <w:bdr w:val="none" w:sz="0" w:space="0" w:color="auto"/>
        </w:rPr>
        <w:t>骏马</w:t>
      </w:r>
      <w:r>
        <w:rPr>
          <w:rFonts w:ascii="宋体" w:eastAsia="宋体" w:hAnsi="MS Mincho" w:cs="宋体"/>
          <w:sz w:val="28"/>
          <w:bdr w:val="none" w:sz="0" w:space="0" w:color="auto"/>
        </w:rPr>
        <w:t>，一只雄</w:t>
      </w:r>
      <w:r>
        <w:rPr>
          <w:rFonts w:ascii="宋体" w:eastAsia="宋体" w:hAnsi="SimSun" w:cs="宋体"/>
          <w:sz w:val="28"/>
          <w:bdr w:val="none" w:sz="0" w:space="0" w:color="auto"/>
        </w:rPr>
        <w:t>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驰骋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茵地上，</w:t>
      </w:r>
      <w:r>
        <w:rPr>
          <w:rFonts w:ascii="宋体" w:eastAsia="宋体" w:hAnsi="SimSun" w:cs="宋体"/>
          <w:sz w:val="28"/>
          <w:bdr w:val="none" w:sz="0" w:space="0" w:color="auto"/>
        </w:rPr>
        <w:t>翱</w:t>
      </w:r>
      <w:r>
        <w:rPr>
          <w:rFonts w:ascii="宋体" w:eastAsia="宋体" w:hAnsi="MS Mincho" w:cs="宋体"/>
          <w:sz w:val="28"/>
          <w:bdr w:val="none" w:sz="0" w:space="0" w:color="auto"/>
        </w:rPr>
        <w:t>翔在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天上，永不停歇！地上的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石，天上的狂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将磨砺你；无尽的幻想将引你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入歧途，但你必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得像一位英勇无畏的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士如利</w:t>
      </w:r>
      <w:r>
        <w:rPr>
          <w:rFonts w:ascii="宋体" w:eastAsia="宋体" w:hAnsi="SimSun" w:cs="宋体"/>
          <w:sz w:val="28"/>
          <w:bdr w:val="none" w:sz="0" w:space="0" w:color="auto"/>
        </w:rPr>
        <w:t>剑</w:t>
      </w:r>
      <w:r>
        <w:rPr>
          <w:rFonts w:ascii="宋体" w:eastAsia="宋体" w:hAnsi="MS Mincho" w:cs="宋体"/>
          <w:sz w:val="28"/>
          <w:bdr w:val="none" w:sz="0" w:space="0" w:color="auto"/>
        </w:rPr>
        <w:t>勇往直前，穿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重重危机，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入光明的核心！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，令人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忘！回来后，我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苦思甜，我相信，在几天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后，甚至几年、几十年，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的一点一</w:t>
      </w:r>
      <w:r>
        <w:rPr>
          <w:rFonts w:ascii="宋体" w:eastAsia="宋体" w:hAnsi="SimSun" w:cs="宋体"/>
          <w:sz w:val="28"/>
          <w:bdr w:val="none" w:sz="0" w:space="0" w:color="auto"/>
        </w:rPr>
        <w:t>滳</w:t>
      </w:r>
      <w:r>
        <w:rPr>
          <w:rFonts w:ascii="宋体" w:eastAsia="宋体" w:hAnsi="MS Mincho" w:cs="宋体"/>
          <w:sz w:val="28"/>
          <w:bdr w:val="none" w:sz="0" w:space="0" w:color="auto"/>
        </w:rPr>
        <w:t>都将会是一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美梦，一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既深奥又甜美的梦！都会似一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云般浮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在我的眼前。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高中新生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的那一刻，一切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都是新的，新老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、新同学、新教室。迷茫的眼望向大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外的父母，竟是那般的无奈与不舍，却也激起了埋没已久的青春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血和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前方困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好奇与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望。脚尖指向也便是心的方向吧。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一个个看似成熟的</w:t>
      </w:r>
      <w:r>
        <w:rPr>
          <w:rFonts w:ascii="宋体" w:eastAsia="宋体" w:hAnsi="SimSun" w:cs="宋体"/>
          <w:sz w:val="28"/>
          <w:bdr w:val="none" w:sz="0" w:space="0" w:color="auto"/>
        </w:rPr>
        <w:t>脸庞</w:t>
      </w:r>
      <w:r>
        <w:rPr>
          <w:rFonts w:ascii="宋体" w:eastAsia="宋体" w:hAnsi="MS Mincho" w:cs="宋体"/>
          <w:sz w:val="28"/>
          <w:bdr w:val="none" w:sz="0" w:space="0" w:color="auto"/>
        </w:rPr>
        <w:t>却有着未脱幼稚的心。随着人群移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来到了熟悉而陌生的教室，却不曾想随之而来的是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。上学的第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天，</w:t>
      </w:r>
      <w:r>
        <w:rPr>
          <w:rFonts w:ascii="宋体" w:eastAsia="宋体" w:hAnsi="SimSun" w:cs="宋体"/>
          <w:sz w:val="28"/>
          <w:bdr w:val="none" w:sz="0" w:space="0" w:color="auto"/>
        </w:rPr>
        <w:t>满载</w:t>
      </w:r>
      <w:r>
        <w:rPr>
          <w:rFonts w:ascii="宋体" w:eastAsia="宋体" w:hAnsi="MS Mincho" w:cs="宋体"/>
          <w:sz w:val="28"/>
          <w:bdr w:val="none" w:sz="0" w:space="0" w:color="auto"/>
        </w:rPr>
        <w:t>行装的我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在教官的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下踏上了</w:t>
      </w:r>
      <w:r>
        <w:rPr>
          <w:rFonts w:ascii="宋体" w:eastAsia="宋体" w:hAnsi="SimSun" w:cs="宋体"/>
          <w:sz w:val="28"/>
          <w:bdr w:val="none" w:sz="0" w:space="0" w:color="auto"/>
        </w:rPr>
        <w:t>满怀艰</w:t>
      </w:r>
      <w:r>
        <w:rPr>
          <w:rFonts w:ascii="宋体" w:eastAsia="宋体" w:hAnsi="MS Mincho" w:cs="宋体"/>
          <w:sz w:val="28"/>
          <w:bdr w:val="none" w:sz="0" w:space="0" w:color="auto"/>
        </w:rPr>
        <w:t>辛的路，也就注定了我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少不了流汗。流泪，做好了晒黑，掉肉的准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多小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程，来到了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国防园。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里有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机、坦克、船，尽管已有些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旧，仍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眼界。</w:t>
      </w:r>
      <w:r>
        <w:rPr>
          <w:rFonts w:ascii="宋体" w:eastAsia="宋体" w:hAnsi="SimSun" w:cs="宋体"/>
          <w:sz w:val="28"/>
          <w:bdr w:val="none" w:sz="0" w:space="0" w:color="auto"/>
        </w:rPr>
        <w:t>宽阔</w:t>
      </w:r>
      <w:r>
        <w:rPr>
          <w:rFonts w:ascii="宋体" w:eastAsia="宋体" w:hAnsi="MS Mincho" w:cs="宋体"/>
          <w:sz w:val="28"/>
          <w:bdr w:val="none" w:sz="0" w:space="0" w:color="auto"/>
        </w:rPr>
        <w:t>的操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敞的大</w:t>
      </w:r>
      <w:r>
        <w:rPr>
          <w:rFonts w:ascii="宋体" w:eastAsia="宋体" w:hAnsi="SimSun" w:cs="宋体"/>
          <w:sz w:val="28"/>
          <w:bdr w:val="none" w:sz="0" w:space="0" w:color="auto"/>
        </w:rPr>
        <w:t>厅</w:t>
      </w:r>
      <w:r>
        <w:rPr>
          <w:rFonts w:ascii="宋体" w:eastAsia="宋体" w:hAnsi="MS Mincho" w:cs="宋体"/>
          <w:sz w:val="28"/>
          <w:bdr w:val="none" w:sz="0" w:space="0" w:color="auto"/>
        </w:rPr>
        <w:t>，敞亮的食堂，整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的寝室，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的教官，耐心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时间飞</w:t>
      </w:r>
      <w:r>
        <w:rPr>
          <w:rFonts w:ascii="宋体" w:eastAsia="宋体" w:hAnsi="MS Mincho" w:cs="宋体"/>
          <w:sz w:val="28"/>
          <w:bdr w:val="none" w:sz="0" w:space="0" w:color="auto"/>
        </w:rPr>
        <w:t>快，已到了第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天。但有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又是那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熬，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姿后大汗淋漓，坐姿后脚麻腿酸，</w:t>
      </w:r>
      <w:r>
        <w:rPr>
          <w:rFonts w:ascii="宋体" w:eastAsia="宋体" w:hAnsi="SimSun" w:cs="宋体"/>
          <w:sz w:val="28"/>
          <w:bdr w:val="none" w:sz="0" w:space="0" w:color="auto"/>
        </w:rPr>
        <w:t>齐步</w:t>
      </w:r>
      <w:r>
        <w:rPr>
          <w:rFonts w:ascii="宋体" w:eastAsia="宋体" w:hAnsi="MS Mincho" w:cs="宋体"/>
          <w:sz w:val="28"/>
          <w:bdr w:val="none" w:sz="0" w:space="0" w:color="auto"/>
        </w:rPr>
        <w:t>后腰酸背痛。第一天，洗衣叠被的</w:t>
      </w:r>
      <w:r>
        <w:rPr>
          <w:rFonts w:ascii="宋体" w:eastAsia="宋体" w:hAnsi="SimSun" w:cs="宋体"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自理的极大挑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，有的人从未住宿于校，手足无措，而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于有自理能力的人来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而易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很好的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，有利于人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交流能力的提高。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仅仅对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身体素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，意志的磨砺，更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得教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。听了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，不禁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自己是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学子而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学校争光的想法愈来愈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，不禁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校史而感</w:t>
      </w:r>
      <w:r>
        <w:rPr>
          <w:rFonts w:ascii="宋体" w:eastAsia="宋体" w:hAnsi="SimSun" w:cs="宋体"/>
          <w:sz w:val="28"/>
          <w:bdr w:val="none" w:sz="0" w:space="0" w:color="auto"/>
        </w:rPr>
        <w:t>叹</w:t>
      </w:r>
      <w:r>
        <w:rPr>
          <w:rFonts w:ascii="宋体" w:eastAsia="宋体" w:hAnsi="MS Mincho" w:cs="宋体"/>
          <w:sz w:val="28"/>
          <w:bdr w:val="none" w:sz="0" w:space="0" w:color="auto"/>
        </w:rPr>
        <w:t>。懂你，懂我，懂有健，被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即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而作的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所惊</w:t>
      </w:r>
      <w:r>
        <w:rPr>
          <w:rFonts w:ascii="宋体" w:eastAsia="宋体" w:hAnsi="SimSun" w:cs="宋体"/>
          <w:sz w:val="28"/>
          <w:bdr w:val="none" w:sz="0" w:space="0" w:color="auto"/>
        </w:rPr>
        <w:t>叹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第一天，我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适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其中。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在烈日下，我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抬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挺胸，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抗火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的阳光，</w:t>
      </w:r>
      <w:r>
        <w:rPr>
          <w:rFonts w:ascii="宋体" w:eastAsia="宋体" w:hAnsi="SimSun" w:cs="宋体"/>
          <w:sz w:val="28"/>
          <w:bdr w:val="none" w:sz="0" w:space="0" w:color="auto"/>
        </w:rPr>
        <w:t>团团</w:t>
      </w:r>
      <w:r>
        <w:rPr>
          <w:rFonts w:ascii="宋体" w:eastAsia="宋体" w:hAnsi="MS Mincho" w:cs="宋体"/>
          <w:sz w:val="28"/>
          <w:bdr w:val="none" w:sz="0" w:space="0" w:color="auto"/>
        </w:rPr>
        <w:t>火焰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在身旁，灼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着手臂和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。一句句口令的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出，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振作精神，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https://d.book118.com/637050032141006044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1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3705003214100604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高中新生军训心得(通用15篇)</dc:title>
  <dc:subject>某些事情让我们心里有了一些心得后，不如来好好地做个总结，写一篇心得体会，如此可以一直更新迭代自己的想法。很多人都十分头疼怎么写一篇精彩的心得体会，以下是小编收集整理的高中新生军训心得，欢迎阅读与收藏。</dc:subject>
  <cp:keywords>高中新生军训心得</cp:keywords>
  <cp:revision>0</cp:revision>
</cp:coreProperties>
</file>