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教学大比武活</w:t>
      </w:r>
      <w:r>
        <w:rPr>
          <w:rFonts w:ascii="宋体" w:eastAsia="黑体" w:hAnsi="SimSun" w:cs="宋体"/>
          <w:b/>
          <w:sz w:val="40"/>
          <w:bdr w:val="none" w:sz="0" w:space="0" w:color="auto"/>
        </w:rPr>
        <w:t>动总结</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就是把一个</w:t>
      </w:r>
      <w:r>
        <w:rPr>
          <w:rFonts w:ascii="宋体" w:eastAsia="宋体" w:hAnsi="SimSun" w:cs="宋体"/>
          <w:sz w:val="28"/>
          <w:bdr w:val="none" w:sz="0" w:space="0" w:color="auto"/>
        </w:rPr>
        <w:t>时间</w:t>
      </w:r>
      <w:r>
        <w:rPr>
          <w:rFonts w:ascii="宋体" w:eastAsia="宋体" w:hAnsi="MS Mincho" w:cs="宋体"/>
          <w:sz w:val="28"/>
          <w:bdr w:val="none" w:sz="0" w:space="0" w:color="auto"/>
        </w:rPr>
        <w:t>段取得的成</w:t>
      </w:r>
      <w:r>
        <w:rPr>
          <w:rFonts w:ascii="宋体" w:eastAsia="宋体" w:hAnsi="SimSun" w:cs="宋体"/>
          <w:sz w:val="28"/>
          <w:bdr w:val="none" w:sz="0" w:space="0" w:color="auto"/>
        </w:rPr>
        <w:t>绩</w:t>
      </w:r>
      <w:r>
        <w:rPr>
          <w:rFonts w:ascii="宋体" w:eastAsia="宋体" w:hAnsi="MS Mincho" w:cs="宋体"/>
          <w:sz w:val="28"/>
          <w:bdr w:val="none" w:sz="0" w:space="0" w:color="auto"/>
        </w:rPr>
        <w:t>、存在的</w:t>
      </w:r>
      <w:r>
        <w:rPr>
          <w:rFonts w:ascii="宋体" w:eastAsia="宋体" w:hAnsi="SimSun" w:cs="宋体"/>
          <w:sz w:val="28"/>
          <w:bdr w:val="none" w:sz="0" w:space="0" w:color="auto"/>
        </w:rPr>
        <w:t>问题</w:t>
      </w:r>
      <w:r>
        <w:rPr>
          <w:rFonts w:ascii="宋体" w:eastAsia="宋体" w:hAnsi="MS Mincho" w:cs="宋体"/>
          <w:sz w:val="28"/>
          <w:bdr w:val="none" w:sz="0" w:space="0" w:color="auto"/>
        </w:rPr>
        <w:t>及得到的</w:t>
      </w:r>
      <w:r>
        <w:rPr>
          <w:rFonts w:ascii="宋体" w:eastAsia="宋体" w:hAnsi="SimSun" w:cs="宋体"/>
          <w:sz w:val="28"/>
          <w:bdr w:val="none" w:sz="0" w:space="0" w:color="auto"/>
        </w:rPr>
        <w:t>经验</w:t>
      </w:r>
      <w:r>
        <w:rPr>
          <w:rFonts w:ascii="宋体" w:eastAsia="宋体" w:hAnsi="MS Mincho" w:cs="宋体"/>
          <w:sz w:val="28"/>
          <w:bdr w:val="none" w:sz="0" w:space="0" w:color="auto"/>
        </w:rPr>
        <w:t>和教</w:t>
      </w:r>
      <w:r>
        <w:rPr>
          <w:rFonts w:ascii="宋体" w:eastAsia="宋体" w:hAnsi="SimSun" w:cs="宋体"/>
          <w:sz w:val="28"/>
          <w:bdr w:val="none" w:sz="0" w:space="0" w:color="auto"/>
        </w:rPr>
        <w:t>训进</w:t>
      </w:r>
      <w:r>
        <w:rPr>
          <w:rFonts w:ascii="宋体" w:eastAsia="宋体" w:hAnsi="MS Mincho" w:cs="宋体"/>
          <w:sz w:val="28"/>
          <w:bdr w:val="none" w:sz="0" w:space="0" w:color="auto"/>
        </w:rPr>
        <w:t>行一次全面系</w:t>
      </w:r>
      <w:r>
        <w:rPr>
          <w:rFonts w:ascii="宋体" w:eastAsia="宋体" w:hAnsi="SimSun" w:cs="宋体"/>
          <w:sz w:val="28"/>
          <w:bdr w:val="none" w:sz="0" w:space="0" w:color="auto"/>
        </w:rPr>
        <w:t>统</w:t>
      </w:r>
      <w:r>
        <w:rPr>
          <w:rFonts w:ascii="宋体" w:eastAsia="宋体" w:hAnsi="MS Mincho" w:cs="宋体"/>
          <w:sz w:val="28"/>
          <w:bdr w:val="none" w:sz="0" w:space="0" w:color="auto"/>
        </w:rPr>
        <w:t>的</w:t>
      </w:r>
      <w:r>
        <w:rPr>
          <w:rFonts w:ascii="宋体" w:eastAsia="宋体" w:hAnsi="SimSun" w:cs="宋体"/>
          <w:sz w:val="28"/>
          <w:bdr w:val="none" w:sz="0" w:space="0" w:color="auto"/>
        </w:rPr>
        <w:t>总结</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面材料，它在我</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、工作中起到呈上启下的作用，</w:t>
      </w:r>
      <w:r>
        <w:rPr>
          <w:rFonts w:ascii="宋体" w:eastAsia="宋体" w:hAnsi="SimSun" w:cs="宋体"/>
          <w:sz w:val="28"/>
          <w:bdr w:val="none" w:sz="0" w:space="0" w:color="auto"/>
        </w:rPr>
        <w:t>为</w:t>
      </w:r>
      <w:r>
        <w:rPr>
          <w:rFonts w:ascii="宋体" w:eastAsia="宋体" w:hAnsi="MS Mincho" w:cs="宋体"/>
          <w:sz w:val="28"/>
          <w:bdr w:val="none" w:sz="0" w:space="0" w:color="auto"/>
        </w:rPr>
        <w:t>此要我</w:t>
      </w:r>
      <w:r>
        <w:rPr>
          <w:rFonts w:ascii="宋体" w:eastAsia="宋体" w:hAnsi="SimSun" w:cs="宋体"/>
          <w:sz w:val="28"/>
          <w:bdr w:val="none" w:sz="0" w:space="0" w:color="auto"/>
        </w:rPr>
        <w:t>们</w:t>
      </w:r>
      <w:r>
        <w:rPr>
          <w:rFonts w:ascii="宋体" w:eastAsia="宋体" w:hAnsi="MS Mincho" w:cs="宋体"/>
          <w:sz w:val="28"/>
          <w:bdr w:val="none" w:sz="0" w:space="0" w:color="auto"/>
        </w:rPr>
        <w:t>写一份</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怎</w:t>
      </w:r>
      <w:r>
        <w:rPr>
          <w:rFonts w:ascii="宋体" w:eastAsia="宋体" w:hAnsi="SimSun" w:cs="宋体"/>
          <w:sz w:val="28"/>
          <w:bdr w:val="none" w:sz="0" w:space="0" w:color="auto"/>
        </w:rPr>
        <w:t>么</w:t>
      </w:r>
      <w:r>
        <w:rPr>
          <w:rFonts w:ascii="宋体" w:eastAsia="宋体" w:hAnsi="MS Mincho" w:cs="宋体"/>
          <w:sz w:val="28"/>
          <w:bdr w:val="none" w:sz="0" w:space="0" w:color="auto"/>
        </w:rPr>
        <w:t>写才能</w:t>
      </w:r>
      <w:r>
        <w:rPr>
          <w:rFonts w:ascii="宋体" w:eastAsia="宋体" w:hAnsi="SimSun" w:cs="宋体"/>
          <w:sz w:val="28"/>
          <w:bdr w:val="none" w:sz="0" w:space="0" w:color="auto"/>
        </w:rPr>
        <w:t>发挥</w:t>
      </w:r>
      <w:r>
        <w:rPr>
          <w:rFonts w:ascii="宋体" w:eastAsia="宋体" w:hAnsi="MS Mincho" w:cs="宋体"/>
          <w:sz w:val="28"/>
          <w:bdr w:val="none" w:sz="0" w:space="0" w:color="auto"/>
        </w:rPr>
        <w:t>它的作用呢？以下是小</w:t>
      </w:r>
      <w:r>
        <w:rPr>
          <w:rFonts w:ascii="宋体" w:eastAsia="宋体" w:hAnsi="SimSun" w:cs="宋体"/>
          <w:sz w:val="28"/>
          <w:bdr w:val="none" w:sz="0" w:space="0" w:color="auto"/>
        </w:rPr>
        <w:t>编为</w:t>
      </w:r>
      <w:r>
        <w:rPr>
          <w:rFonts w:ascii="宋体" w:eastAsia="宋体" w:hAnsi="MS Mincho" w:cs="宋体"/>
          <w:sz w:val="28"/>
          <w:bdr w:val="none" w:sz="0" w:space="0" w:color="auto"/>
        </w:rPr>
        <w:t>大家收集的教学大比武活</w:t>
      </w:r>
      <w:r>
        <w:rPr>
          <w:rFonts w:ascii="宋体" w:eastAsia="宋体" w:hAnsi="SimSun" w:cs="宋体"/>
          <w:sz w:val="28"/>
          <w:bdr w:val="none" w:sz="0" w:space="0" w:color="auto"/>
        </w:rPr>
        <w:t>动总结</w:t>
      </w:r>
      <w:r>
        <w:rPr>
          <w:rFonts w:ascii="宋体" w:eastAsia="宋体" w:hAnsi="MS Mincho" w:cs="宋体"/>
          <w:sz w:val="28"/>
          <w:bdr w:val="none" w:sz="0" w:space="0" w:color="auto"/>
        </w:rPr>
        <w:t>，</w:t>
      </w:r>
      <w:r>
        <w:rPr>
          <w:rFonts w:ascii="宋体" w:eastAsia="宋体" w:hAnsi="SimSun" w:cs="宋体"/>
          <w:sz w:val="28"/>
          <w:bdr w:val="none" w:sz="0" w:space="0" w:color="auto"/>
        </w:rPr>
        <w:t>仅</w:t>
      </w:r>
      <w:r>
        <w:rPr>
          <w:rFonts w:ascii="宋体" w:eastAsia="宋体" w:hAnsi="MS Mincho" w:cs="宋体"/>
          <w:sz w:val="28"/>
          <w:bdr w:val="none" w:sz="0" w:space="0" w:color="auto"/>
        </w:rPr>
        <w:t>供参考，大家一起来看看吧。</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一、指</w:t>
      </w:r>
      <w:r>
        <w:rPr>
          <w:rStyle w:val="strong"/>
          <w:rFonts w:ascii="宋体" w:eastAsia="宋体" w:hAnsi="SimSun" w:cs="宋体"/>
          <w:b/>
          <w:sz w:val="28"/>
          <w:bdr w:val="none" w:sz="0" w:space="0" w:color="auto"/>
        </w:rPr>
        <w:t>导</w:t>
      </w:r>
      <w:r>
        <w:rPr>
          <w:rStyle w:val="strong"/>
          <w:rFonts w:ascii="宋体" w:eastAsia="宋体" w:hAnsi="MS Mincho" w:cs="宋体"/>
          <w:b/>
          <w:sz w:val="28"/>
          <w:bdr w:val="none" w:sz="0" w:space="0" w:color="auto"/>
        </w:rPr>
        <w:t>思想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稳步</w:t>
      </w:r>
      <w:r>
        <w:rPr>
          <w:rFonts w:ascii="宋体" w:eastAsia="宋体" w:hAnsi="MS Mincho" w:cs="宋体"/>
          <w:sz w:val="28"/>
          <w:bdr w:val="none" w:sz="0" w:space="0" w:color="auto"/>
        </w:rPr>
        <w:t>推</w:t>
      </w:r>
      <w:r>
        <w:rPr>
          <w:rFonts w:ascii="宋体" w:eastAsia="宋体" w:hAnsi="SimSun" w:cs="宋体"/>
          <w:sz w:val="28"/>
          <w:bdr w:val="none" w:sz="0" w:space="0" w:color="auto"/>
        </w:rPr>
        <w:t>进</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教育</w:t>
      </w:r>
      <w:r>
        <w:rPr>
          <w:rFonts w:ascii="宋体" w:eastAsia="宋体" w:hAnsi="SimSun" w:cs="宋体"/>
          <w:sz w:val="28"/>
          <w:bdr w:val="none" w:sz="0" w:space="0" w:color="auto"/>
        </w:rPr>
        <w:t>课</w:t>
      </w:r>
      <w:r>
        <w:rPr>
          <w:rFonts w:ascii="宋体" w:eastAsia="宋体" w:hAnsi="MS Mincho" w:cs="宋体"/>
          <w:sz w:val="28"/>
          <w:bdr w:val="none" w:sz="0" w:space="0" w:color="auto"/>
        </w:rPr>
        <w:t>程改革，深入</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课</w:t>
      </w:r>
      <w:r>
        <w:rPr>
          <w:rFonts w:ascii="宋体" w:eastAsia="宋体" w:hAnsi="MS Mincho" w:cs="宋体"/>
          <w:sz w:val="28"/>
          <w:bdr w:val="none" w:sz="0" w:space="0" w:color="auto"/>
        </w:rPr>
        <w:t>堂教学研究，努力提高教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专业</w:t>
      </w:r>
      <w:r>
        <w:rPr>
          <w:rFonts w:ascii="宋体" w:eastAsia="宋体" w:hAnsi="MS Mincho" w:cs="宋体"/>
          <w:sz w:val="28"/>
          <w:bdr w:val="none" w:sz="0" w:space="0" w:color="auto"/>
        </w:rPr>
        <w:t>化</w:t>
      </w:r>
      <w:r>
        <w:rPr>
          <w:rFonts w:ascii="宋体" w:eastAsia="宋体" w:hAnsi="SimSun" w:cs="宋体"/>
          <w:sz w:val="28"/>
          <w:bdr w:val="none" w:sz="0" w:space="0" w:color="auto"/>
        </w:rPr>
        <w:t>发</w:t>
      </w:r>
      <w:r>
        <w:rPr>
          <w:rFonts w:ascii="宋体" w:eastAsia="宋体" w:hAnsi="MS Mincho" w:cs="宋体"/>
          <w:sz w:val="28"/>
          <w:bdr w:val="none" w:sz="0" w:space="0" w:color="auto"/>
        </w:rPr>
        <w:t>展水平，以五育合一重要思想</w:t>
      </w:r>
      <w:r>
        <w:rPr>
          <w:rFonts w:ascii="宋体" w:eastAsia="宋体" w:hAnsi="SimSun" w:cs="宋体"/>
          <w:sz w:val="28"/>
          <w:bdr w:val="none" w:sz="0" w:space="0" w:color="auto"/>
        </w:rPr>
        <w:t>为统领</w:t>
      </w:r>
      <w:r>
        <w:rPr>
          <w:rFonts w:ascii="宋体" w:eastAsia="宋体" w:hAnsi="MS Mincho" w:cs="宋体"/>
          <w:sz w:val="28"/>
          <w:bdr w:val="none" w:sz="0" w:space="0" w:color="auto"/>
        </w:rPr>
        <w:t>，</w:t>
      </w:r>
      <w:r>
        <w:rPr>
          <w:rFonts w:ascii="宋体" w:eastAsia="宋体" w:hAnsi="SimSun" w:cs="宋体"/>
          <w:sz w:val="28"/>
          <w:bdr w:val="none" w:sz="0" w:space="0" w:color="auto"/>
        </w:rPr>
        <w:t>紧紧围绕</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同伴互助</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cs="宋体"/>
          <w:sz w:val="28"/>
          <w:bdr w:val="none" w:sz="0" w:space="0" w:color="auto"/>
        </w:rPr>
        <w:t>”</w:t>
      </w:r>
      <w:r>
        <w:rPr>
          <w:rFonts w:ascii="宋体" w:eastAsia="宋体" w:hAnsi="MS Mincho" w:cs="宋体"/>
          <w:sz w:val="28"/>
          <w:bdr w:val="none" w:sz="0" w:space="0" w:color="auto"/>
        </w:rPr>
        <w:t>的教研模式，</w:t>
      </w:r>
      <w:r>
        <w:rPr>
          <w:rFonts w:ascii="宋体" w:eastAsia="宋体" w:hAnsi="SimSun" w:cs="宋体"/>
          <w:sz w:val="28"/>
          <w:bdr w:val="none" w:sz="0" w:space="0" w:color="auto"/>
        </w:rPr>
        <w:t>实</w:t>
      </w:r>
      <w:r>
        <w:rPr>
          <w:rFonts w:ascii="宋体" w:eastAsia="宋体" w:hAnsi="MS Mincho" w:cs="宋体"/>
          <w:sz w:val="28"/>
          <w:bdr w:val="none" w:sz="0" w:space="0" w:color="auto"/>
        </w:rPr>
        <w:t>施以研促教，以研</w:t>
      </w:r>
      <w:r>
        <w:rPr>
          <w:rFonts w:ascii="宋体" w:eastAsia="宋体" w:hAnsi="SimSun" w:cs="宋体"/>
          <w:sz w:val="28"/>
          <w:bdr w:val="none" w:sz="0" w:space="0" w:color="auto"/>
        </w:rPr>
        <w:t>兴</w:t>
      </w:r>
      <w:r>
        <w:rPr>
          <w:rFonts w:ascii="宋体" w:eastAsia="宋体" w:hAnsi="MS Mincho" w:cs="宋体"/>
          <w:sz w:val="28"/>
          <w:bdr w:val="none" w:sz="0" w:space="0" w:color="auto"/>
        </w:rPr>
        <w:t>教的</w:t>
      </w:r>
      <w:r>
        <w:rPr>
          <w:rFonts w:ascii="宋体" w:eastAsia="宋体" w:hAnsi="SimSun" w:cs="宋体"/>
          <w:sz w:val="28"/>
          <w:bdr w:val="none" w:sz="0" w:space="0" w:color="auto"/>
        </w:rPr>
        <w:t>举</w:t>
      </w:r>
      <w:r>
        <w:rPr>
          <w:rFonts w:ascii="宋体" w:eastAsia="宋体" w:hAnsi="MS Mincho" w:cs="宋体"/>
          <w:sz w:val="28"/>
          <w:bdr w:val="none" w:sz="0" w:space="0" w:color="auto"/>
        </w:rPr>
        <w:t>措，</w:t>
      </w:r>
      <w:r>
        <w:rPr>
          <w:rFonts w:ascii="宋体" w:eastAsia="宋体" w:hAnsi="SimSun" w:cs="宋体"/>
          <w:sz w:val="28"/>
          <w:bdr w:val="none" w:sz="0" w:space="0" w:color="auto"/>
        </w:rPr>
        <w:t>坚</w:t>
      </w:r>
      <w:r>
        <w:rPr>
          <w:rFonts w:ascii="宋体" w:eastAsia="宋体" w:hAnsi="MS Mincho" w:cs="宋体"/>
          <w:sz w:val="28"/>
          <w:bdr w:val="none" w:sz="0" w:space="0" w:color="auto"/>
        </w:rPr>
        <w:t>持以人</w:t>
      </w:r>
      <w:r>
        <w:rPr>
          <w:rFonts w:ascii="宋体" w:eastAsia="宋体" w:hAnsi="SimSun" w:cs="宋体"/>
          <w:sz w:val="28"/>
          <w:bdr w:val="none" w:sz="0" w:space="0" w:color="auto"/>
        </w:rPr>
        <w:t>为</w:t>
      </w:r>
      <w:r>
        <w:rPr>
          <w:rFonts w:ascii="宋体" w:eastAsia="宋体" w:hAnsi="MS Mincho" w:cs="宋体"/>
          <w:sz w:val="28"/>
          <w:bdr w:val="none" w:sz="0" w:space="0" w:color="auto"/>
        </w:rPr>
        <w:t>本，加</w:t>
      </w:r>
      <w:r>
        <w:rPr>
          <w:rFonts w:ascii="宋体" w:eastAsia="宋体" w:hAnsi="SimSun" w:cs="宋体"/>
          <w:sz w:val="28"/>
          <w:bdr w:val="none" w:sz="0" w:space="0" w:color="auto"/>
        </w:rPr>
        <w:t>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相互合作、相互交流、互相学</w:t>
      </w:r>
      <w:r>
        <w:rPr>
          <w:rFonts w:ascii="宋体" w:eastAsia="宋体" w:hAnsi="SimSun" w:cs="宋体"/>
          <w:sz w:val="28"/>
          <w:bdr w:val="none" w:sz="0" w:space="0" w:color="auto"/>
        </w:rPr>
        <w:t>习</w:t>
      </w:r>
      <w:r>
        <w:rPr>
          <w:rFonts w:ascii="宋体" w:eastAsia="宋体" w:hAnsi="MS Mincho" w:cs="宋体"/>
          <w:sz w:val="28"/>
          <w:bdr w:val="none" w:sz="0" w:space="0" w:color="auto"/>
        </w:rPr>
        <w:t>、共同提高，解决教</w:t>
      </w:r>
      <w:r>
        <w:rPr>
          <w:rFonts w:ascii="宋体" w:eastAsia="宋体" w:hAnsi="SimSun" w:cs="宋体"/>
          <w:sz w:val="28"/>
          <w:bdr w:val="none" w:sz="0" w:space="0" w:color="auto"/>
        </w:rPr>
        <w:t>师</w:t>
      </w:r>
      <w:r>
        <w:rPr>
          <w:rFonts w:ascii="宋体" w:eastAsia="宋体" w:hAnsi="MS Mincho" w:cs="宋体"/>
          <w:sz w:val="28"/>
          <w:bdr w:val="none" w:sz="0" w:space="0" w:color="auto"/>
        </w:rPr>
        <w:t>教学中存在的</w:t>
      </w:r>
      <w:r>
        <w:rPr>
          <w:rFonts w:ascii="宋体" w:eastAsia="宋体" w:hAnsi="SimSun" w:cs="宋体"/>
          <w:sz w:val="28"/>
          <w:bdr w:val="none" w:sz="0" w:space="0" w:color="auto"/>
        </w:rPr>
        <w:t>实际问题</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本着</w:t>
      </w:r>
      <w:r>
        <w:rPr>
          <w:rFonts w:ascii="宋体" w:eastAsia="宋体" w:cs="宋体"/>
          <w:sz w:val="28"/>
          <w:bdr w:val="none" w:sz="0" w:space="0" w:color="auto"/>
        </w:rPr>
        <w:t>“</w:t>
      </w:r>
      <w:r>
        <w:rPr>
          <w:rFonts w:ascii="宋体" w:eastAsia="宋体" w:hAnsi="MS Mincho" w:cs="宋体"/>
          <w:sz w:val="28"/>
          <w:bdr w:val="none" w:sz="0" w:space="0" w:color="auto"/>
        </w:rPr>
        <w:t>工作即学</w:t>
      </w:r>
      <w:r>
        <w:rPr>
          <w:rFonts w:ascii="宋体" w:eastAsia="宋体" w:hAnsi="SimSun" w:cs="宋体"/>
          <w:sz w:val="28"/>
          <w:bdr w:val="none" w:sz="0" w:space="0" w:color="auto"/>
        </w:rPr>
        <w:t>习</w:t>
      </w:r>
      <w:r>
        <w:rPr>
          <w:rFonts w:ascii="宋体" w:eastAsia="宋体" w:hAnsi="MS Mincho" w:cs="宋体"/>
          <w:sz w:val="28"/>
          <w:bdr w:val="none" w:sz="0" w:space="0" w:color="auto"/>
        </w:rPr>
        <w:t>，教学即研究</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为</w:t>
      </w:r>
      <w:r>
        <w:rPr>
          <w:rFonts w:ascii="宋体" w:eastAsia="宋体" w:hAnsi="MS Mincho" w:cs="宋体"/>
          <w:sz w:val="28"/>
          <w:bdr w:val="none" w:sz="0" w:space="0" w:color="auto"/>
        </w:rPr>
        <w:t>全面提高云山小学教育教学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量，提升教</w:t>
      </w:r>
      <w:r>
        <w:rPr>
          <w:rFonts w:ascii="宋体" w:eastAsia="宋体" w:hAnsi="SimSun" w:cs="宋体"/>
          <w:sz w:val="28"/>
          <w:bdr w:val="none" w:sz="0" w:space="0" w:color="auto"/>
        </w:rPr>
        <w:t>师</w:t>
      </w:r>
      <w:r>
        <w:rPr>
          <w:rFonts w:ascii="宋体" w:eastAsia="宋体" w:hAnsi="MS Mincho" w:cs="宋体"/>
          <w:sz w:val="28"/>
          <w:bdr w:val="none" w:sz="0" w:space="0" w:color="auto"/>
        </w:rPr>
        <w:t>教学教研水平，我校在</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10</w:t>
      </w:r>
      <w:r>
        <w:rPr>
          <w:rFonts w:ascii="宋体" w:eastAsia="宋体" w:hAnsi="MS Mincho" w:cs="宋体"/>
          <w:sz w:val="28"/>
          <w:bdr w:val="none" w:sz="0" w:space="0" w:color="auto"/>
        </w:rPr>
        <w:t>月底</w:t>
      </w:r>
      <w:r>
        <w:rPr>
          <w:rFonts w:ascii="宋体" w:eastAsia="宋体" w:hAnsi="SimSun" w:cs="宋体"/>
          <w:sz w:val="28"/>
          <w:bdr w:val="none" w:sz="0" w:space="0" w:color="auto"/>
        </w:rPr>
        <w:t>开</w:t>
      </w:r>
      <w:r>
        <w:rPr>
          <w:rFonts w:ascii="宋体" w:eastAsia="宋体" w:hAnsi="MS Mincho" w:cs="宋体"/>
          <w:sz w:val="28"/>
          <w:bdr w:val="none" w:sz="0" w:space="0" w:color="auto"/>
        </w:rPr>
        <w:t>展了校园教学大比武活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二、参与</w:t>
      </w:r>
      <w:r>
        <w:rPr>
          <w:rStyle w:val="strong"/>
          <w:rFonts w:ascii="宋体" w:eastAsia="宋体" w:hAnsi="SimSun" w:cs="宋体"/>
          <w:b/>
          <w:sz w:val="28"/>
          <w:bdr w:val="none" w:sz="0" w:space="0" w:color="auto"/>
        </w:rPr>
        <w:t>对</w:t>
      </w:r>
      <w:r>
        <w:rPr>
          <w:rStyle w:val="strong"/>
          <w:rFonts w:ascii="宋体" w:eastAsia="宋体" w:hAnsi="MS Mincho" w:cs="宋体"/>
          <w:b/>
          <w:sz w:val="28"/>
          <w:bdr w:val="none" w:sz="0" w:space="0" w:color="auto"/>
        </w:rPr>
        <w:t>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年</w:t>
      </w:r>
      <w:r>
        <w:rPr>
          <w:rFonts w:ascii="宋体" w:eastAsia="宋体" w:hAnsi="SimSun" w:cs="宋体"/>
          <w:sz w:val="28"/>
          <w:bdr w:val="none" w:sz="0" w:space="0" w:color="auto"/>
        </w:rPr>
        <w:t>龄</w:t>
      </w:r>
      <w:r>
        <w:rPr>
          <w:rFonts w:ascii="宋体" w:eastAsia="宋体" w:hAnsi="MS Mincho" w:cs="宋体"/>
          <w:sz w:val="28"/>
          <w:bdr w:val="none" w:sz="0" w:space="0" w:color="auto"/>
        </w:rPr>
        <w:t>在</w:t>
      </w:r>
      <w:r>
        <w:rPr>
          <w:rFonts w:ascii="宋体" w:eastAsia="宋体" w:cs="宋体"/>
          <w:sz w:val="28"/>
          <w:bdr w:val="none" w:sz="0" w:space="0" w:color="auto"/>
        </w:rPr>
        <w:t>35</w:t>
      </w:r>
      <w:r>
        <w:rPr>
          <w:rFonts w:ascii="宋体" w:eastAsia="宋体" w:hAnsi="SimSun" w:cs="宋体"/>
          <w:sz w:val="28"/>
          <w:bdr w:val="none" w:sz="0" w:space="0" w:color="auto"/>
        </w:rPr>
        <w:t>岁</w:t>
      </w:r>
      <w:r>
        <w:rPr>
          <w:rFonts w:ascii="宋体" w:eastAsia="宋体" w:hAnsi="MS Mincho" w:cs="宋体"/>
          <w:sz w:val="28"/>
          <w:bdr w:val="none" w:sz="0" w:space="0" w:color="auto"/>
        </w:rPr>
        <w:t>及以下的老</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三、准</w:t>
      </w:r>
      <w:r>
        <w:rPr>
          <w:rStyle w:val="strong"/>
          <w:rFonts w:ascii="宋体" w:eastAsia="宋体" w:hAnsi="SimSun" w:cs="宋体"/>
          <w:b/>
          <w:sz w:val="28"/>
          <w:bdr w:val="none" w:sz="0" w:space="0" w:color="auto"/>
        </w:rPr>
        <w:t>备</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10</w:t>
      </w:r>
      <w:r>
        <w:rPr>
          <w:rFonts w:ascii="宋体" w:eastAsia="宋体" w:hAnsi="MS Mincho" w:cs="宋体"/>
          <w:sz w:val="28"/>
          <w:bdr w:val="none" w:sz="0" w:space="0" w:color="auto"/>
        </w:rPr>
        <w:t>月初，</w:t>
      </w:r>
      <w:r>
        <w:rPr>
          <w:rFonts w:ascii="宋体" w:eastAsia="宋体" w:hAnsi="SimSun" w:cs="宋体"/>
          <w:sz w:val="28"/>
          <w:bdr w:val="none" w:sz="0" w:space="0" w:color="auto"/>
        </w:rPr>
        <w:t>经</w:t>
      </w:r>
      <w:r>
        <w:rPr>
          <w:rFonts w:ascii="宋体" w:eastAsia="宋体" w:hAnsi="MS Mincho" w:cs="宋体"/>
          <w:sz w:val="28"/>
          <w:bdr w:val="none" w:sz="0" w:space="0" w:color="auto"/>
        </w:rPr>
        <w:t>行政会</w:t>
      </w:r>
      <w:r>
        <w:rPr>
          <w:rFonts w:ascii="宋体" w:eastAsia="宋体" w:hAnsi="SimSun" w:cs="宋体"/>
          <w:sz w:val="28"/>
          <w:bdr w:val="none" w:sz="0" w:space="0" w:color="auto"/>
        </w:rPr>
        <w:t>议</w:t>
      </w:r>
      <w:r>
        <w:rPr>
          <w:rFonts w:ascii="宋体" w:eastAsia="宋体" w:hAnsi="MS Mincho" w:cs="宋体"/>
          <w:sz w:val="28"/>
          <w:bdr w:val="none" w:sz="0" w:space="0" w:color="auto"/>
        </w:rPr>
        <w:t>决定，本学期将</w:t>
      </w:r>
      <w:r>
        <w:rPr>
          <w:rFonts w:ascii="宋体" w:eastAsia="宋体" w:hAnsi="SimSun" w:cs="宋体"/>
          <w:sz w:val="28"/>
          <w:bdr w:val="none" w:sz="0" w:space="0" w:color="auto"/>
        </w:rPr>
        <w:t>开</w:t>
      </w:r>
      <w:r>
        <w:rPr>
          <w:rFonts w:ascii="宋体" w:eastAsia="宋体" w:hAnsi="MS Mincho" w:cs="宋体"/>
          <w:sz w:val="28"/>
          <w:bdr w:val="none" w:sz="0" w:space="0" w:color="auto"/>
        </w:rPr>
        <w:t>展校园教学大比武活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cs="宋体"/>
          <w:sz w:val="28"/>
          <w:bdr w:val="none" w:sz="0" w:space="0" w:color="auto"/>
        </w:rPr>
        <w:t>2</w:t>
      </w:r>
      <w:r>
        <w:rPr>
          <w:rFonts w:ascii="宋体" w:eastAsia="宋体" w:hAnsi="MS Mincho" w:cs="宋体"/>
          <w:sz w:val="28"/>
          <w:bdr w:val="none" w:sz="0" w:space="0" w:color="auto"/>
        </w:rPr>
        <w:t>、教</w:t>
      </w:r>
      <w:r>
        <w:rPr>
          <w:rFonts w:ascii="宋体" w:eastAsia="宋体" w:hAnsi="SimSun" w:cs="宋体"/>
          <w:sz w:val="28"/>
          <w:bdr w:val="none" w:sz="0" w:space="0" w:color="auto"/>
        </w:rPr>
        <w:t>务处</w:t>
      </w:r>
      <w:r>
        <w:rPr>
          <w:rFonts w:ascii="宋体" w:eastAsia="宋体" w:hAnsi="MS Mincho" w:cs="宋体"/>
          <w:sz w:val="28"/>
          <w:bdr w:val="none" w:sz="0" w:space="0" w:color="auto"/>
        </w:rPr>
        <w:t>制定教学大比武活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方案，</w:t>
      </w:r>
      <w:r>
        <w:rPr>
          <w:rFonts w:ascii="宋体" w:eastAsia="宋体" w:hAnsi="SimSun" w:cs="宋体"/>
          <w:sz w:val="28"/>
          <w:bdr w:val="none" w:sz="0" w:space="0" w:color="auto"/>
        </w:rPr>
        <w:t>统计</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年</w:t>
      </w:r>
      <w:r>
        <w:rPr>
          <w:rFonts w:ascii="宋体" w:eastAsia="宋体" w:hAnsi="SimSun" w:cs="宋体"/>
          <w:sz w:val="28"/>
          <w:bdr w:val="none" w:sz="0" w:space="0" w:color="auto"/>
        </w:rPr>
        <w:t>龄</w:t>
      </w:r>
      <w:r>
        <w:rPr>
          <w:rFonts w:ascii="宋体" w:eastAsia="宋体" w:hAnsi="MS Mincho" w:cs="宋体"/>
          <w:sz w:val="28"/>
          <w:bdr w:val="none" w:sz="0" w:space="0" w:color="auto"/>
        </w:rPr>
        <w:t>，确</w:t>
      </w:r>
      <w:r>
        <w:rPr>
          <w:rFonts w:ascii="宋体" w:eastAsia="宋体" w:hAnsi="SimSun" w:cs="宋体"/>
          <w:sz w:val="28"/>
          <w:bdr w:val="none" w:sz="0" w:space="0" w:color="auto"/>
        </w:rPr>
        <w:t>认</w:t>
      </w:r>
      <w:r>
        <w:rPr>
          <w:rFonts w:ascii="宋体" w:eastAsia="宋体" w:hAnsi="MS Mincho" w:cs="宋体"/>
          <w:sz w:val="28"/>
          <w:bdr w:val="none" w:sz="0" w:space="0" w:color="auto"/>
        </w:rPr>
        <w:t>参与</w:t>
      </w:r>
      <w:r>
        <w:rPr>
          <w:rFonts w:ascii="宋体" w:eastAsia="宋体" w:hAnsi="SimSun" w:cs="宋体"/>
          <w:sz w:val="28"/>
          <w:bdr w:val="none" w:sz="0" w:space="0" w:color="auto"/>
        </w:rPr>
        <w:t>对</w:t>
      </w:r>
      <w:r>
        <w:rPr>
          <w:rFonts w:ascii="宋体" w:eastAsia="宋体" w:hAnsi="MS Mincho" w:cs="宋体"/>
          <w:sz w:val="28"/>
          <w:bdr w:val="none" w:sz="0" w:space="0" w:color="auto"/>
        </w:rPr>
        <w:t>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、教</w:t>
      </w:r>
      <w:r>
        <w:rPr>
          <w:rFonts w:ascii="宋体" w:eastAsia="宋体" w:hAnsi="SimSun" w:cs="宋体"/>
          <w:sz w:val="28"/>
          <w:bdr w:val="none" w:sz="0" w:space="0" w:color="auto"/>
        </w:rPr>
        <w:t>务处</w:t>
      </w:r>
      <w:r>
        <w:rPr>
          <w:rFonts w:ascii="宋体" w:eastAsia="宋体" w:hAnsi="MS Mincho" w:cs="宋体"/>
          <w:sz w:val="28"/>
          <w:bdr w:val="none" w:sz="0" w:space="0" w:color="auto"/>
        </w:rPr>
        <w:t>确</w:t>
      </w:r>
      <w:r>
        <w:rPr>
          <w:rFonts w:ascii="宋体" w:eastAsia="宋体" w:hAnsi="SimSun" w:cs="宋体"/>
          <w:sz w:val="28"/>
          <w:bdr w:val="none" w:sz="0" w:space="0" w:color="auto"/>
        </w:rPr>
        <w:t>认</w:t>
      </w:r>
      <w:r>
        <w:rPr>
          <w:rFonts w:ascii="宋体" w:eastAsia="宋体" w:hAnsi="MS Mincho" w:cs="宋体"/>
          <w:sz w:val="28"/>
          <w:bdr w:val="none" w:sz="0" w:space="0" w:color="auto"/>
        </w:rPr>
        <w:t>校园教学大比武活</w:t>
      </w:r>
      <w:r>
        <w:rPr>
          <w:rFonts w:ascii="宋体" w:eastAsia="宋体" w:hAnsi="SimSun" w:cs="宋体"/>
          <w:sz w:val="28"/>
          <w:bdr w:val="none" w:sz="0" w:space="0" w:color="auto"/>
        </w:rPr>
        <w:t>动时间为</w:t>
      </w:r>
      <w:r>
        <w:rPr>
          <w:rFonts w:ascii="宋体" w:eastAsia="宋体" w:cs="宋体"/>
          <w:sz w:val="28"/>
          <w:bdr w:val="none" w:sz="0" w:space="0" w:color="auto"/>
        </w:rPr>
        <w:t>10</w:t>
      </w:r>
      <w:r>
        <w:rPr>
          <w:rFonts w:ascii="宋体" w:eastAsia="宋体" w:hAnsi="MS Mincho" w:cs="宋体"/>
          <w:sz w:val="28"/>
          <w:bdr w:val="none" w:sz="0" w:space="0" w:color="auto"/>
        </w:rPr>
        <w:t>月底。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、各位上</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确定</w:t>
      </w:r>
      <w:r>
        <w:rPr>
          <w:rFonts w:ascii="宋体" w:eastAsia="宋体" w:hAnsi="SimSun" w:cs="宋体"/>
          <w:sz w:val="28"/>
          <w:bdr w:val="none" w:sz="0" w:space="0" w:color="auto"/>
        </w:rPr>
        <w:t>课题</w:t>
      </w:r>
      <w:r>
        <w:rPr>
          <w:rFonts w:ascii="宋体" w:eastAsia="宋体" w:hAnsi="MS Mincho" w:cs="宋体"/>
          <w:sz w:val="28"/>
          <w:bdr w:val="none" w:sz="0" w:space="0" w:color="auto"/>
        </w:rPr>
        <w:t>，精心研究教材，准</w:t>
      </w:r>
      <w:r>
        <w:rPr>
          <w:rFonts w:ascii="宋体" w:eastAsia="宋体" w:hAnsi="SimSun" w:cs="宋体"/>
          <w:sz w:val="28"/>
          <w:bdr w:val="none" w:sz="0" w:space="0" w:color="auto"/>
        </w:rPr>
        <w:t>备</w:t>
      </w:r>
      <w:r>
        <w:rPr>
          <w:rFonts w:ascii="宋体" w:eastAsia="宋体" w:hAnsi="MS Mincho" w:cs="宋体"/>
          <w:sz w:val="28"/>
          <w:bdr w:val="none" w:sz="0" w:space="0" w:color="auto"/>
        </w:rPr>
        <w:t>教案，制作</w:t>
      </w:r>
      <w:r>
        <w:rPr>
          <w:rFonts w:ascii="宋体" w:eastAsia="宋体" w:hAnsi="SimSun" w:cs="宋体"/>
          <w:sz w:val="28"/>
          <w:bdr w:val="none" w:sz="0" w:space="0" w:color="auto"/>
        </w:rPr>
        <w:t>课</w:t>
      </w:r>
      <w:r>
        <w:rPr>
          <w:rFonts w:ascii="宋体" w:eastAsia="宋体" w:hAnsi="MS Mincho" w:cs="宋体"/>
          <w:sz w:val="28"/>
          <w:bdr w:val="none" w:sz="0" w:space="0" w:color="auto"/>
        </w:rPr>
        <w:t>件。</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四、活</w:t>
      </w:r>
      <w:r>
        <w:rPr>
          <w:rStyle w:val="strong"/>
          <w:rFonts w:ascii="宋体" w:eastAsia="宋体" w:hAnsi="SimSun" w:cs="宋体"/>
          <w:b/>
          <w:sz w:val="28"/>
          <w:bdr w:val="none" w:sz="0" w:space="0" w:color="auto"/>
        </w:rPr>
        <w:t>动过</w:t>
      </w:r>
      <w:r>
        <w:rPr>
          <w:rStyle w:val="strong"/>
          <w:rFonts w:ascii="宋体" w:eastAsia="宋体" w:hAnsi="MS Mincho" w:cs="宋体"/>
          <w:b/>
          <w:sz w:val="28"/>
          <w:bdr w:val="none" w:sz="0" w:space="0" w:color="auto"/>
        </w:rPr>
        <w:t>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了迎接四川省</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堂教学大比武</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，我校</w:t>
      </w:r>
      <w:r>
        <w:rPr>
          <w:rFonts w:ascii="宋体" w:eastAsia="宋体" w:hAnsi="SimSun" w:cs="宋体"/>
          <w:sz w:val="28"/>
          <w:bdr w:val="none" w:sz="0" w:space="0" w:color="auto"/>
        </w:rPr>
        <w:t>开</w:t>
      </w:r>
      <w:r>
        <w:rPr>
          <w:rFonts w:ascii="宋体" w:eastAsia="宋体" w:hAnsi="MS Mincho" w:cs="宋体"/>
          <w:sz w:val="28"/>
          <w:bdr w:val="none" w:sz="0" w:space="0" w:color="auto"/>
        </w:rPr>
        <w:t>展了校园教学大比武活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。本次参与上</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有</w:t>
      </w:r>
      <w:r>
        <w:rPr>
          <w:rFonts w:ascii="宋体" w:eastAsia="宋体" w:cs="宋体"/>
          <w:sz w:val="28"/>
          <w:bdr w:val="none" w:sz="0" w:space="0" w:color="auto"/>
        </w:rPr>
        <w:t xml:space="preserve">20 </w:t>
      </w:r>
      <w:r>
        <w:rPr>
          <w:rFonts w:ascii="宋体" w:eastAsia="宋体" w:hAnsi="MS Mincho" w:cs="宋体"/>
          <w:sz w:val="28"/>
          <w:bdr w:val="none" w:sz="0" w:space="0" w:color="auto"/>
        </w:rPr>
        <w:t>位，</w:t>
      </w:r>
      <w:r>
        <w:rPr>
          <w:rFonts w:ascii="宋体" w:eastAsia="宋体" w:hAnsi="SimSun" w:cs="宋体"/>
          <w:sz w:val="28"/>
          <w:bdr w:val="none" w:sz="0" w:space="0" w:color="auto"/>
        </w:rPr>
        <w:t>涉</w:t>
      </w:r>
      <w:r>
        <w:rPr>
          <w:rFonts w:ascii="宋体" w:eastAsia="宋体" w:hAnsi="MS Mincho" w:cs="宋体"/>
          <w:sz w:val="28"/>
          <w:bdr w:val="none" w:sz="0" w:space="0" w:color="auto"/>
        </w:rPr>
        <w:t>及到</w:t>
      </w:r>
      <w:r>
        <w:rPr>
          <w:rFonts w:ascii="宋体" w:eastAsia="宋体" w:hAnsi="SimSun" w:cs="宋体"/>
          <w:sz w:val="28"/>
          <w:bdr w:val="none" w:sz="0" w:space="0" w:color="auto"/>
        </w:rPr>
        <w:t>语</w:t>
      </w:r>
      <w:r>
        <w:rPr>
          <w:rFonts w:ascii="宋体" w:eastAsia="宋体" w:hAnsi="MS Mincho" w:cs="宋体"/>
          <w:sz w:val="28"/>
          <w:bdr w:val="none" w:sz="0" w:space="0" w:color="auto"/>
        </w:rPr>
        <w:t>文、数学、英</w:t>
      </w:r>
      <w:r>
        <w:rPr>
          <w:rFonts w:ascii="宋体" w:eastAsia="宋体" w:hAnsi="SimSun" w:cs="宋体"/>
          <w:sz w:val="28"/>
          <w:bdr w:val="none" w:sz="0" w:space="0" w:color="auto"/>
        </w:rPr>
        <w:t>语</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、体育、美</w:t>
      </w:r>
      <w:r>
        <w:rPr>
          <w:rFonts w:ascii="宋体" w:eastAsia="宋体" w:hAnsi="SimSun" w:cs="宋体"/>
          <w:sz w:val="28"/>
          <w:bdr w:val="none" w:sz="0" w:space="0" w:color="auto"/>
        </w:rPr>
        <w:t>术</w:t>
      </w:r>
      <w:r>
        <w:rPr>
          <w:rFonts w:ascii="宋体" w:eastAsia="宋体" w:hAnsi="MS Mincho" w:cs="宋体"/>
          <w:sz w:val="28"/>
          <w:bdr w:val="none" w:sz="0" w:space="0" w:color="auto"/>
        </w:rPr>
        <w:t>学科，其中有八堂入</w:t>
      </w:r>
      <w:r>
        <w:rPr>
          <w:rFonts w:ascii="宋体" w:eastAsia="宋体" w:hAnsi="SimSun" w:cs="宋体"/>
          <w:sz w:val="28"/>
          <w:bdr w:val="none" w:sz="0" w:space="0" w:color="auto"/>
        </w:rPr>
        <w:t>职</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入格</w:t>
      </w:r>
      <w:r>
        <w:rPr>
          <w:rFonts w:ascii="宋体" w:eastAsia="宋体" w:hAnsi="SimSun" w:cs="宋体"/>
          <w:sz w:val="28"/>
          <w:bdr w:val="none" w:sz="0" w:space="0" w:color="auto"/>
        </w:rPr>
        <w:t>课</w:t>
      </w:r>
      <w:r>
        <w:rPr>
          <w:rFonts w:ascii="宋体" w:eastAsia="宋体" w:hAnsi="MS Mincho" w:cs="宋体"/>
          <w:sz w:val="28"/>
          <w:bdr w:val="none" w:sz="0" w:space="0" w:color="auto"/>
        </w:rPr>
        <w:t>，五堂成</w:t>
      </w:r>
      <w:r>
        <w:rPr>
          <w:rFonts w:ascii="宋体" w:eastAsia="宋体" w:hAnsi="SimSun" w:cs="宋体"/>
          <w:sz w:val="28"/>
          <w:bdr w:val="none" w:sz="0" w:space="0" w:color="auto"/>
        </w:rPr>
        <w:t>长</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研</w:t>
      </w:r>
      <w:r>
        <w:rPr>
          <w:rFonts w:ascii="宋体" w:eastAsia="宋体" w:hAnsi="SimSun" w:cs="宋体"/>
          <w:sz w:val="28"/>
          <w:bdr w:val="none" w:sz="0" w:space="0" w:color="auto"/>
        </w:rPr>
        <w:t>讨课</w:t>
      </w:r>
      <w:r>
        <w:rPr>
          <w:rFonts w:ascii="宋体" w:eastAsia="宋体" w:hAnsi="MS Mincho" w:cs="宋体"/>
          <w:sz w:val="28"/>
          <w:bdr w:val="none" w:sz="0" w:space="0" w:color="auto"/>
        </w:rPr>
        <w:t>，六堂成熟教</w:t>
      </w:r>
      <w:r>
        <w:rPr>
          <w:rFonts w:ascii="宋体" w:eastAsia="宋体" w:hAnsi="SimSun" w:cs="宋体"/>
          <w:sz w:val="28"/>
          <w:bdr w:val="none" w:sz="0" w:space="0" w:color="auto"/>
        </w:rPr>
        <w:t>师</w:t>
      </w:r>
      <w:r>
        <w:rPr>
          <w:rFonts w:ascii="宋体" w:eastAsia="宋体" w:hAnsi="MS Mincho" w:cs="宋体"/>
          <w:sz w:val="28"/>
          <w:bdr w:val="none" w:sz="0" w:space="0" w:color="auto"/>
        </w:rPr>
        <w:t>示范</w:t>
      </w:r>
      <w:r>
        <w:rPr>
          <w:rFonts w:ascii="宋体" w:eastAsia="宋体" w:hAnsi="SimSun" w:cs="宋体"/>
          <w:sz w:val="28"/>
          <w:bdr w:val="none" w:sz="0" w:space="0" w:color="auto"/>
        </w:rPr>
        <w:t>课</w:t>
      </w:r>
      <w:r>
        <w:rPr>
          <w:rFonts w:ascii="宋体" w:eastAsia="宋体" w:hAnsi="MS Mincho" w:cs="宋体"/>
          <w:sz w:val="28"/>
          <w:bdr w:val="none" w:sz="0" w:space="0" w:color="auto"/>
        </w:rPr>
        <w:t>，一堂名</w:t>
      </w:r>
      <w:r>
        <w:rPr>
          <w:rFonts w:ascii="宋体" w:eastAsia="宋体" w:hAnsi="SimSun" w:cs="宋体"/>
          <w:sz w:val="28"/>
          <w:bdr w:val="none" w:sz="0" w:space="0" w:color="auto"/>
        </w:rPr>
        <w:t>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引</w:t>
      </w:r>
      <w:r>
        <w:rPr>
          <w:rFonts w:ascii="宋体" w:eastAsia="宋体" w:hAnsi="SimSun" w:cs="宋体"/>
          <w:sz w:val="28"/>
          <w:bdr w:val="none" w:sz="0" w:space="0" w:color="auto"/>
        </w:rPr>
        <w:t>领课</w:t>
      </w:r>
      <w:r>
        <w:rPr>
          <w:rFonts w:ascii="宋体" w:eastAsia="宋体" w:hAnsi="MS Mincho" w:cs="宋体"/>
          <w:sz w:val="28"/>
          <w:bdr w:val="none" w:sz="0" w:space="0" w:color="auto"/>
        </w:rPr>
        <w:t>。具体</w:t>
      </w:r>
      <w:r>
        <w:rPr>
          <w:rFonts w:ascii="宋体" w:eastAsia="宋体" w:hAnsi="SimSun" w:cs="宋体"/>
          <w:sz w:val="28"/>
          <w:bdr w:val="none" w:sz="0" w:space="0" w:color="auto"/>
        </w:rPr>
        <w:t>时间</w:t>
      </w:r>
      <w:r>
        <w:rPr>
          <w:rFonts w:ascii="宋体" w:eastAsia="宋体" w:hAnsi="MS Mincho" w:cs="宋体"/>
          <w:sz w:val="28"/>
          <w:bdr w:val="none" w:sz="0" w:space="0" w:color="auto"/>
        </w:rPr>
        <w:t>是</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26</w:t>
      </w:r>
      <w:r>
        <w:rPr>
          <w:rFonts w:ascii="宋体" w:eastAsia="宋体" w:hAnsi="MS Mincho" w:cs="宋体"/>
          <w:sz w:val="28"/>
          <w:bdr w:val="none" w:sz="0" w:space="0" w:color="auto"/>
        </w:rPr>
        <w:t>日至</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30</w:t>
      </w:r>
      <w:r>
        <w:rPr>
          <w:rFonts w:ascii="宋体" w:eastAsia="宋体" w:hAnsi="MS Mincho" w:cs="宋体"/>
          <w:sz w:val="28"/>
          <w:bdr w:val="none" w:sz="0" w:space="0" w:color="auto"/>
        </w:rPr>
        <w:t>日。云山小学校</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优</w:t>
      </w:r>
      <w:r>
        <w:rPr>
          <w:rFonts w:ascii="宋体" w:eastAsia="宋体" w:hAnsi="MS Mincho" w:cs="宋体"/>
          <w:sz w:val="28"/>
          <w:bdr w:val="none" w:sz="0" w:space="0" w:color="auto"/>
        </w:rPr>
        <w:t>越，</w:t>
      </w:r>
      <w:r>
        <w:rPr>
          <w:rFonts w:ascii="宋体" w:eastAsia="宋体" w:hAnsi="SimSun" w:cs="宋体"/>
          <w:sz w:val="28"/>
          <w:bdr w:val="none" w:sz="0" w:space="0" w:color="auto"/>
        </w:rPr>
        <w:t>拥</w:t>
      </w:r>
      <w:r>
        <w:rPr>
          <w:rFonts w:ascii="宋体" w:eastAsia="宋体" w:hAnsi="MS Mincho" w:cs="宋体"/>
          <w:sz w:val="28"/>
          <w:bdr w:val="none" w:sz="0" w:space="0" w:color="auto"/>
        </w:rPr>
        <w:t>有全</w:t>
      </w:r>
      <w:r>
        <w:rPr>
          <w:rFonts w:ascii="宋体" w:eastAsia="宋体" w:hAnsi="SimSun" w:cs="宋体"/>
          <w:sz w:val="28"/>
          <w:bdr w:val="none" w:sz="0" w:space="0" w:color="auto"/>
        </w:rPr>
        <w:t>县</w:t>
      </w:r>
      <w:r>
        <w:rPr>
          <w:rFonts w:ascii="宋体" w:eastAsia="宋体" w:hAnsi="MS Mincho" w:cs="宋体"/>
          <w:sz w:val="28"/>
          <w:bdr w:val="none" w:sz="0" w:space="0" w:color="auto"/>
        </w:rPr>
        <w:t>最好的</w:t>
      </w:r>
      <w:r>
        <w:rPr>
          <w:rFonts w:ascii="宋体" w:eastAsia="宋体" w:hAnsi="SimSun" w:cs="宋体"/>
          <w:sz w:val="28"/>
          <w:bdr w:val="none" w:sz="0" w:space="0" w:color="auto"/>
        </w:rPr>
        <w:t>录</w:t>
      </w:r>
      <w:r>
        <w:rPr>
          <w:rFonts w:ascii="宋体" w:eastAsia="宋体" w:hAnsi="MS Mincho" w:cs="宋体"/>
          <w:sz w:val="28"/>
          <w:bdr w:val="none" w:sz="0" w:space="0" w:color="auto"/>
        </w:rPr>
        <w:t>播室。各位老</w:t>
      </w:r>
      <w:r>
        <w:rPr>
          <w:rFonts w:ascii="宋体" w:eastAsia="宋体" w:hAnsi="SimSun" w:cs="宋体"/>
          <w:sz w:val="28"/>
          <w:bdr w:val="none" w:sz="0" w:space="0" w:color="auto"/>
        </w:rPr>
        <w:t>师</w:t>
      </w:r>
      <w:r>
        <w:rPr>
          <w:rFonts w:ascii="宋体" w:eastAsia="宋体" w:hAnsi="MS Mincho" w:cs="宋体"/>
          <w:sz w:val="28"/>
          <w:bdr w:val="none" w:sz="0" w:space="0" w:color="auto"/>
        </w:rPr>
        <w:t>精心准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人一堂</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实录</w:t>
      </w:r>
      <w:r>
        <w:rPr>
          <w:rFonts w:ascii="宋体" w:eastAsia="宋体" w:hAnsi="MS Mincho" w:cs="宋体"/>
          <w:sz w:val="28"/>
          <w:bdr w:val="none" w:sz="0" w:space="0" w:color="auto"/>
        </w:rPr>
        <w:t>。本次活</w:t>
      </w:r>
      <w:r>
        <w:rPr>
          <w:rFonts w:ascii="宋体" w:eastAsia="宋体" w:hAnsi="SimSun" w:cs="宋体"/>
          <w:sz w:val="28"/>
          <w:bdr w:val="none" w:sz="0" w:space="0" w:color="auto"/>
        </w:rPr>
        <w:t>动为</w:t>
      </w:r>
      <w:r>
        <w:rPr>
          <w:rFonts w:ascii="宋体" w:eastAsia="宋体" w:hAnsi="MS Mincho" w:cs="宋体"/>
          <w:sz w:val="28"/>
          <w:bdr w:val="none" w:sz="0" w:space="0" w:color="auto"/>
        </w:rPr>
        <w:t>期一周，</w:t>
      </w:r>
      <w:r>
        <w:rPr>
          <w:rFonts w:ascii="宋体" w:eastAsia="宋体" w:hAnsi="SimSun" w:cs="宋体"/>
          <w:sz w:val="28"/>
          <w:bdr w:val="none" w:sz="0" w:space="0" w:color="auto"/>
        </w:rPr>
        <w:t>每</w:t>
      </w:r>
      <w:r>
        <w:rPr>
          <w:rFonts w:ascii="宋体" w:eastAsia="宋体" w:hAnsi="MS Mincho" w:cs="宋体"/>
          <w:sz w:val="28"/>
          <w:bdr w:val="none" w:sz="0" w:space="0" w:color="auto"/>
        </w:rPr>
        <w:t>天安排四位老</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，同学科老</w:t>
      </w:r>
      <w:r>
        <w:rPr>
          <w:rFonts w:ascii="宋体" w:eastAsia="宋体" w:hAnsi="SimSun" w:cs="宋体"/>
          <w:sz w:val="28"/>
          <w:bdr w:val="none" w:sz="0" w:space="0" w:color="auto"/>
        </w:rPr>
        <w:t>师</w:t>
      </w:r>
      <w:r>
        <w:rPr>
          <w:rFonts w:ascii="宋体" w:eastAsia="宋体" w:hAnsi="MS Mincho" w:cs="宋体"/>
          <w:sz w:val="28"/>
          <w:bdr w:val="none" w:sz="0" w:space="0" w:color="auto"/>
        </w:rPr>
        <w:t>参与听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后，各教研</w:t>
      </w:r>
      <w:r>
        <w:rPr>
          <w:rFonts w:ascii="宋体" w:eastAsia="宋体" w:hAnsi="SimSun" w:cs="宋体"/>
          <w:sz w:val="28"/>
          <w:bdr w:val="none" w:sz="0" w:space="0" w:color="auto"/>
        </w:rPr>
        <w:t>组</w:t>
      </w:r>
      <w:r>
        <w:rPr>
          <w:rFonts w:ascii="宋体" w:eastAsia="宋体" w:hAnsi="MS Mincho" w:cs="宋体"/>
          <w:sz w:val="28"/>
          <w:bdr w:val="none" w:sz="0" w:space="0" w:color="auto"/>
        </w:rPr>
        <w:t>精心</w:t>
      </w:r>
      <w:r>
        <w:rPr>
          <w:rFonts w:ascii="宋体" w:eastAsia="宋体" w:hAnsi="SimSun" w:cs="宋体"/>
          <w:sz w:val="28"/>
          <w:bdr w:val="none" w:sz="0" w:space="0" w:color="auto"/>
        </w:rPr>
        <w:t>评课</w:t>
      </w:r>
      <w:r>
        <w:rPr>
          <w:rFonts w:ascii="宋体" w:eastAsia="宋体" w:hAnsi="MS Mincho" w:cs="宋体"/>
          <w:sz w:val="28"/>
          <w:bdr w:val="none" w:sz="0" w:space="0" w:color="auto"/>
        </w:rPr>
        <w:t>，展</w:t>
      </w:r>
      <w:r>
        <w:rPr>
          <w:rFonts w:ascii="宋体" w:eastAsia="宋体" w:hAnsi="SimSun" w:cs="宋体"/>
          <w:sz w:val="28"/>
          <w:bdr w:val="none" w:sz="0" w:space="0" w:color="auto"/>
        </w:rPr>
        <w:t>开</w:t>
      </w:r>
      <w:r>
        <w:rPr>
          <w:rFonts w:ascii="宋体" w:eastAsia="宋体" w:hAnsi="MS Mincho" w:cs="宋体"/>
          <w:sz w:val="28"/>
          <w:bdr w:val="none" w:sz="0" w:space="0" w:color="auto"/>
        </w:rPr>
        <w:t>激烈</w:t>
      </w:r>
      <w:r>
        <w:rPr>
          <w:rFonts w:ascii="宋体" w:eastAsia="宋体" w:hAnsi="SimSun" w:cs="宋体"/>
          <w:sz w:val="28"/>
          <w:bdr w:val="none" w:sz="0" w:space="0" w:color="auto"/>
        </w:rPr>
        <w:t>讨论</w:t>
      </w:r>
      <w:r>
        <w:rPr>
          <w:rFonts w:ascii="宋体" w:eastAsia="宋体" w:hAnsi="MS Mincho" w:cs="宋体"/>
          <w:sz w:val="28"/>
          <w:bdr w:val="none" w:sz="0" w:space="0" w:color="auto"/>
        </w:rPr>
        <w:t>，教研氛</w:t>
      </w:r>
      <w:r>
        <w:rPr>
          <w:rFonts w:ascii="宋体" w:eastAsia="宋体" w:hAnsi="SimSun" w:cs="宋体"/>
          <w:sz w:val="28"/>
          <w:bdr w:val="none" w:sz="0" w:space="0" w:color="auto"/>
        </w:rPr>
        <w:t>围</w:t>
      </w:r>
      <w:r>
        <w:rPr>
          <w:rFonts w:ascii="宋体" w:eastAsia="宋体" w:hAnsi="MS Mincho" w:cs="宋体"/>
          <w:sz w:val="28"/>
          <w:bdr w:val="none" w:sz="0" w:space="0" w:color="auto"/>
        </w:rPr>
        <w:t>十分</w:t>
      </w:r>
      <w:r>
        <w:rPr>
          <w:rFonts w:ascii="宋体" w:eastAsia="宋体" w:hAnsi="SimSun" w:cs="宋体"/>
          <w:sz w:val="28"/>
          <w:bdr w:val="none" w:sz="0" w:space="0" w:color="auto"/>
        </w:rPr>
        <w:t>浓</w:t>
      </w:r>
      <w:r>
        <w:rPr>
          <w:rFonts w:ascii="宋体" w:eastAsia="宋体" w:hAnsi="MS Mincho" w:cs="宋体"/>
          <w:sz w:val="28"/>
          <w:bdr w:val="none" w:sz="0" w:space="0" w:color="auto"/>
        </w:rPr>
        <w:t>厚。</w:t>
      </w:r>
      <w:r>
        <w:rPr>
          <w:rFonts w:ascii="宋体" w:eastAsia="宋体" w:hAnsi="SimSun" w:cs="宋体"/>
          <w:sz w:val="28"/>
          <w:bdr w:val="none" w:sz="0" w:space="0" w:color="auto"/>
        </w:rPr>
        <w:t>值</w:t>
      </w:r>
      <w:r>
        <w:rPr>
          <w:rFonts w:ascii="宋体" w:eastAsia="宋体" w:hAnsi="MS Mincho" w:cs="宋体"/>
          <w:sz w:val="28"/>
          <w:bdr w:val="none" w:sz="0" w:space="0" w:color="auto"/>
        </w:rPr>
        <w:t>得一提的是，体育老</w:t>
      </w:r>
      <w:r>
        <w:rPr>
          <w:rFonts w:ascii="宋体" w:eastAsia="宋体" w:hAnsi="SimSun" w:cs="宋体"/>
          <w:sz w:val="28"/>
          <w:bdr w:val="none" w:sz="0" w:space="0" w:color="auto"/>
        </w:rPr>
        <w:t>师</w:t>
      </w:r>
      <w:r>
        <w:rPr>
          <w:rFonts w:ascii="宋体" w:eastAsia="宋体" w:hAnsi="MS Mincho" w:cs="宋体"/>
          <w:sz w:val="28"/>
          <w:bdr w:val="none" w:sz="0" w:space="0" w:color="auto"/>
        </w:rPr>
        <w:t>采用室外</w:t>
      </w:r>
      <w:r>
        <w:rPr>
          <w:rFonts w:ascii="宋体" w:eastAsia="宋体" w:hAnsi="SimSun" w:cs="宋体"/>
          <w:sz w:val="28"/>
          <w:bdr w:val="none" w:sz="0" w:space="0" w:color="auto"/>
        </w:rPr>
        <w:t>录课</w:t>
      </w:r>
      <w:r>
        <w:rPr>
          <w:rFonts w:ascii="宋体" w:eastAsia="宋体" w:hAnsi="MS Mincho" w:cs="宋体"/>
          <w:sz w:val="28"/>
          <w:bdr w:val="none" w:sz="0" w:space="0" w:color="auto"/>
        </w:rPr>
        <w:t>的方式，参与</w:t>
      </w:r>
      <w:r>
        <w:rPr>
          <w:rFonts w:ascii="宋体" w:eastAsia="宋体" w:hAnsi="SimSun" w:cs="宋体"/>
          <w:sz w:val="28"/>
          <w:bdr w:val="none" w:sz="0" w:space="0" w:color="auto"/>
        </w:rPr>
        <w:t>录课</w:t>
      </w:r>
      <w:r>
        <w:rPr>
          <w:rFonts w:ascii="宋体" w:eastAsia="宋体" w:hAnsi="MS Mincho" w:cs="宋体"/>
          <w:sz w:val="28"/>
          <w:bdr w:val="none" w:sz="0" w:space="0" w:color="auto"/>
        </w:rPr>
        <w:t>的学生激情高昂，氛</w:t>
      </w:r>
      <w:r>
        <w:rPr>
          <w:rFonts w:ascii="宋体" w:eastAsia="宋体" w:hAnsi="SimSun" w:cs="宋体"/>
          <w:sz w:val="28"/>
          <w:bdr w:val="none" w:sz="0" w:space="0" w:color="auto"/>
        </w:rPr>
        <w:t>围浓</w:t>
      </w:r>
      <w:r>
        <w:rPr>
          <w:rFonts w:ascii="宋体" w:eastAsia="宋体" w:hAnsi="MS Mincho" w:cs="宋体"/>
          <w:sz w:val="28"/>
          <w:bdr w:val="none" w:sz="0" w:space="0" w:color="auto"/>
        </w:rPr>
        <w:t>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录课结</w:t>
      </w:r>
      <w:r>
        <w:rPr>
          <w:rFonts w:ascii="宋体" w:eastAsia="宋体" w:hAnsi="MS Mincho" w:cs="宋体"/>
          <w:sz w:val="28"/>
          <w:bdr w:val="none" w:sz="0" w:space="0" w:color="auto"/>
        </w:rPr>
        <w:t>束以后，老</w:t>
      </w:r>
      <w:r>
        <w:rPr>
          <w:rFonts w:ascii="宋体" w:eastAsia="宋体" w:hAnsi="SimSun" w:cs="宋体"/>
          <w:sz w:val="28"/>
          <w:bdr w:val="none" w:sz="0" w:space="0" w:color="auto"/>
        </w:rPr>
        <w:t>师们</w:t>
      </w:r>
      <w:r>
        <w:rPr>
          <w:rFonts w:ascii="宋体" w:eastAsia="宋体" w:hAnsi="MS Mincho" w:cs="宋体"/>
          <w:sz w:val="28"/>
          <w:bdr w:val="none" w:sz="0" w:space="0" w:color="auto"/>
        </w:rPr>
        <w:t>反</w:t>
      </w:r>
      <w:r>
        <w:rPr>
          <w:rFonts w:ascii="宋体" w:eastAsia="宋体" w:hAnsi="SimSun" w:cs="宋体"/>
          <w:sz w:val="28"/>
          <w:bdr w:val="none" w:sz="0" w:space="0" w:color="auto"/>
        </w:rPr>
        <w:t>复观</w:t>
      </w:r>
      <w:r>
        <w:rPr>
          <w:rFonts w:ascii="宋体" w:eastAsia="宋体" w:hAnsi="MS Mincho" w:cs="宋体"/>
          <w:sz w:val="28"/>
          <w:bdr w:val="none" w:sz="0" w:space="0" w:color="auto"/>
        </w:rPr>
        <w:t>看自己上</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视频</w:t>
      </w:r>
      <w:r>
        <w:rPr>
          <w:rFonts w:ascii="宋体" w:eastAsia="宋体" w:hAnsi="MS Mincho" w:cs="宋体"/>
          <w:sz w:val="28"/>
          <w:bdr w:val="none" w:sz="0" w:space="0" w:color="auto"/>
        </w:rPr>
        <w:t>，找出自己的</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真研究，仔</w:t>
      </w:r>
      <w:r>
        <w:rPr>
          <w:rFonts w:ascii="宋体" w:eastAsia="宋体" w:hAnsi="SimSun" w:cs="宋体"/>
          <w:sz w:val="28"/>
          <w:bdr w:val="none" w:sz="0" w:space="0" w:color="auto"/>
        </w:rPr>
        <w:t>细</w:t>
      </w:r>
      <w:r>
        <w:rPr>
          <w:rFonts w:ascii="宋体" w:eastAsia="宋体" w:hAnsi="MS Mincho" w:cs="宋体"/>
          <w:sz w:val="28"/>
          <w:bdr w:val="none" w:sz="0" w:space="0" w:color="auto"/>
        </w:rPr>
        <w:t>打磨，努力提升自我。同</w:t>
      </w:r>
      <w:r>
        <w:rPr>
          <w:rFonts w:ascii="宋体" w:eastAsia="宋体" w:hAnsi="SimSun" w:cs="宋体"/>
          <w:sz w:val="28"/>
          <w:bdr w:val="none" w:sz="0" w:space="0" w:color="auto"/>
        </w:rPr>
        <w:t>时</w:t>
      </w:r>
      <w:r>
        <w:rPr>
          <w:rFonts w:ascii="宋体" w:eastAsia="宋体" w:hAnsi="MS Mincho" w:cs="宋体"/>
          <w:sz w:val="28"/>
          <w:bdr w:val="none" w:sz="0" w:space="0" w:color="auto"/>
        </w:rPr>
        <w:t>，运用</w:t>
      </w:r>
      <w:r>
        <w:rPr>
          <w:rFonts w:ascii="宋体" w:eastAsia="宋体" w:hAnsi="SimSun" w:cs="宋体"/>
          <w:sz w:val="28"/>
          <w:bdr w:val="none" w:sz="0" w:space="0" w:color="auto"/>
        </w:rPr>
        <w:t>软</w:t>
      </w:r>
      <w:r>
        <w:rPr>
          <w:rFonts w:ascii="宋体" w:eastAsia="宋体" w:hAnsi="MS Mincho" w:cs="宋体"/>
          <w:sz w:val="28"/>
          <w:bdr w:val="none" w:sz="0" w:space="0" w:color="auto"/>
        </w:rPr>
        <w:t>件剪</w:t>
      </w:r>
      <w:r>
        <w:rPr>
          <w:rFonts w:ascii="宋体" w:eastAsia="宋体" w:hAnsi="SimSun" w:cs="宋体"/>
          <w:sz w:val="28"/>
          <w:bdr w:val="none" w:sz="0" w:space="0" w:color="auto"/>
        </w:rPr>
        <w:t>辑视频</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极上</w:t>
      </w:r>
      <w:r>
        <w:rPr>
          <w:rFonts w:ascii="宋体" w:eastAsia="宋体" w:hAnsi="SimSun" w:cs="宋体"/>
          <w:sz w:val="28"/>
          <w:bdr w:val="none" w:sz="0" w:space="0" w:color="auto"/>
        </w:rPr>
        <w:t>传</w:t>
      </w:r>
      <w:r>
        <w:rPr>
          <w:rFonts w:ascii="宋体" w:eastAsia="宋体" w:hAnsi="MS Mincho" w:cs="宋体"/>
          <w:sz w:val="28"/>
          <w:bdr w:val="none" w:sz="0" w:space="0" w:color="auto"/>
        </w:rPr>
        <w:t>到四川省</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堂教学大比武</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平台。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本次校园教学大比武活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是云山小学迁校以来</w:t>
      </w:r>
      <w:r>
        <w:rPr>
          <w:rFonts w:ascii="宋体" w:eastAsia="宋体" w:hAnsi="SimSun" w:cs="宋体"/>
          <w:sz w:val="28"/>
          <w:bdr w:val="none" w:sz="0" w:space="0" w:color="auto"/>
        </w:rPr>
        <w:t>对</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教学教研能力的一次摸底。各位老</w:t>
      </w:r>
      <w:r>
        <w:rPr>
          <w:rFonts w:ascii="宋体" w:eastAsia="宋体" w:hAnsi="SimSun" w:cs="宋体"/>
          <w:sz w:val="28"/>
          <w:bdr w:val="none" w:sz="0" w:space="0" w:color="auto"/>
        </w:rPr>
        <w:t>师</w:t>
      </w:r>
      <w:r>
        <w:rPr>
          <w:rFonts w:ascii="宋体" w:eastAsia="宋体" w:hAnsi="MS Mincho" w:cs="宋体"/>
          <w:sz w:val="28"/>
          <w:bdr w:val="none" w:sz="0" w:space="0" w:color="auto"/>
        </w:rPr>
        <w:t>精心准</w:t>
      </w:r>
      <w:r>
        <w:rPr>
          <w:rFonts w:ascii="宋体" w:eastAsia="宋体" w:hAnsi="SimSun" w:cs="宋体"/>
          <w:sz w:val="28"/>
          <w:bdr w:val="none" w:sz="0" w:space="0" w:color="auto"/>
        </w:rPr>
        <w:t>备</w:t>
      </w:r>
      <w:r>
        <w:rPr>
          <w:rFonts w:ascii="宋体" w:eastAsia="宋体" w:hAnsi="MS Mincho" w:cs="宋体"/>
          <w:sz w:val="28"/>
          <w:bdr w:val="none" w:sz="0" w:space="0" w:color="auto"/>
        </w:rPr>
        <w:t>，各</w:t>
      </w:r>
      <w:r>
        <w:rPr>
          <w:rFonts w:ascii="宋体" w:eastAsia="宋体" w:hAnsi="SimSun" w:cs="宋体"/>
          <w:sz w:val="28"/>
          <w:bdr w:val="none" w:sz="0" w:space="0" w:color="auto"/>
        </w:rPr>
        <w:t>显</w:t>
      </w:r>
      <w:r>
        <w:rPr>
          <w:rFonts w:ascii="宋体" w:eastAsia="宋体" w:hAnsi="MS Mincho" w:cs="宋体"/>
          <w:sz w:val="28"/>
          <w:bdr w:val="none" w:sz="0" w:space="0" w:color="auto"/>
        </w:rPr>
        <w:t>神通，不</w:t>
      </w:r>
      <w:r>
        <w:rPr>
          <w:rFonts w:ascii="宋体" w:eastAsia="宋体" w:hAnsi="SimSun" w:cs="宋体"/>
          <w:sz w:val="28"/>
          <w:bdr w:val="none" w:sz="0" w:space="0" w:color="auto"/>
        </w:rPr>
        <w:t>仅</w:t>
      </w:r>
      <w:r>
        <w:rPr>
          <w:rFonts w:ascii="宋体" w:eastAsia="宋体" w:hAnsi="MS Mincho" w:cs="宋体"/>
          <w:sz w:val="28"/>
          <w:bdr w:val="none" w:sz="0" w:space="0" w:color="auto"/>
        </w:rPr>
        <w:t>展示了我校先</w:t>
      </w:r>
      <w:r>
        <w:rPr>
          <w:rFonts w:ascii="宋体" w:eastAsia="宋体" w:hAnsi="SimSun" w:cs="宋体"/>
          <w:sz w:val="28"/>
          <w:bdr w:val="none" w:sz="0" w:space="0" w:color="auto"/>
        </w:rPr>
        <w:t>进</w:t>
      </w:r>
      <w:r>
        <w:rPr>
          <w:rFonts w:ascii="宋体" w:eastAsia="宋体" w:hAnsi="MS Mincho" w:cs="宋体"/>
          <w:sz w:val="28"/>
          <w:bdr w:val="none" w:sz="0" w:space="0" w:color="auto"/>
        </w:rPr>
        <w:t>的教学</w:t>
      </w:r>
      <w:r>
        <w:rPr>
          <w:rFonts w:ascii="宋体" w:eastAsia="宋体" w:hAnsi="SimSun" w:cs="宋体"/>
          <w:sz w:val="28"/>
          <w:bdr w:val="none" w:sz="0" w:space="0" w:color="auto"/>
        </w:rPr>
        <w:t>设备</w:t>
      </w:r>
      <w:r>
        <w:rPr>
          <w:rFonts w:ascii="宋体" w:eastAsia="宋体" w:hAnsi="MS Mincho" w:cs="宋体"/>
          <w:sz w:val="28"/>
          <w:bdr w:val="none" w:sz="0" w:space="0" w:color="auto"/>
        </w:rPr>
        <w:t>，也展示了我校老</w:t>
      </w:r>
      <w:r>
        <w:rPr>
          <w:rFonts w:ascii="宋体" w:eastAsia="宋体" w:hAnsi="SimSun" w:cs="宋体"/>
          <w:sz w:val="28"/>
          <w:bdr w:val="none" w:sz="0" w:space="0" w:color="auto"/>
        </w:rPr>
        <w:t>师</w:t>
      </w:r>
      <w:r>
        <w:rPr>
          <w:rFonts w:ascii="宋体" w:eastAsia="宋体" w:hAnsi="MS Mincho" w:cs="宋体"/>
          <w:sz w:val="28"/>
          <w:bdr w:val="none" w:sz="0" w:space="0" w:color="auto"/>
        </w:rPr>
        <w:t>高超的教学教研能力。本次活</w:t>
      </w:r>
      <w:r>
        <w:rPr>
          <w:rFonts w:ascii="宋体" w:eastAsia="宋体" w:hAnsi="SimSun" w:cs="宋体"/>
          <w:sz w:val="28"/>
          <w:bdr w:val="none" w:sz="0" w:space="0" w:color="auto"/>
        </w:rPr>
        <w:t>动</w:t>
      </w:r>
      <w:r>
        <w:rPr>
          <w:rFonts w:ascii="宋体" w:eastAsia="宋体" w:hAnsi="MS Mincho" w:cs="宋体"/>
          <w:sz w:val="28"/>
          <w:bdr w:val="none" w:sz="0" w:space="0" w:color="auto"/>
        </w:rPr>
        <w:t>既是一次摸底，更是一次提升。</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推</w:t>
      </w:r>
      <w:r>
        <w:rPr>
          <w:rFonts w:ascii="宋体" w:eastAsia="宋体" w:hAnsi="SimSun" w:cs="宋体"/>
          <w:sz w:val="28"/>
          <w:bdr w:val="none" w:sz="0" w:space="0" w:color="auto"/>
        </w:rPr>
        <w:t>进课</w:t>
      </w:r>
      <w:r>
        <w:rPr>
          <w:rFonts w:ascii="宋体" w:eastAsia="宋体" w:hAnsi="MS Mincho" w:cs="宋体"/>
          <w:sz w:val="28"/>
          <w:bdr w:val="none" w:sz="0" w:space="0" w:color="auto"/>
        </w:rPr>
        <w:t>程改革，</w:t>
      </w:r>
      <w:r>
        <w:rPr>
          <w:rFonts w:ascii="宋体" w:eastAsia="宋体" w:hAnsi="SimSun" w:cs="宋体"/>
          <w:sz w:val="28"/>
          <w:bdr w:val="none" w:sz="0" w:space="0" w:color="auto"/>
        </w:rPr>
        <w:t>优</w:t>
      </w:r>
      <w:r>
        <w:rPr>
          <w:rFonts w:ascii="宋体" w:eastAsia="宋体" w:hAnsi="MS Mincho" w:cs="宋体"/>
          <w:sz w:val="28"/>
          <w:bdr w:val="none" w:sz="0" w:space="0" w:color="auto"/>
        </w:rPr>
        <w:t>化</w:t>
      </w:r>
      <w:r>
        <w:rPr>
          <w:rFonts w:ascii="宋体" w:eastAsia="宋体" w:hAnsi="SimSun" w:cs="宋体"/>
          <w:sz w:val="28"/>
          <w:bdr w:val="none" w:sz="0" w:space="0" w:color="auto"/>
        </w:rPr>
        <w:t>课</w:t>
      </w:r>
      <w:r>
        <w:rPr>
          <w:rFonts w:ascii="宋体" w:eastAsia="宋体" w:hAnsi="MS Mincho" w:cs="宋体"/>
          <w:sz w:val="28"/>
          <w:bdr w:val="none" w:sz="0" w:space="0" w:color="auto"/>
        </w:rPr>
        <w:t>堂教学，有效</w:t>
      </w:r>
      <w:r>
        <w:rPr>
          <w:rFonts w:ascii="宋体" w:eastAsia="宋体" w:hAnsi="SimSun" w:cs="宋体"/>
          <w:sz w:val="28"/>
          <w:bdr w:val="none" w:sz="0" w:space="0" w:color="auto"/>
        </w:rPr>
        <w:t>评</w:t>
      </w:r>
      <w:r>
        <w:rPr>
          <w:rFonts w:ascii="宋体" w:eastAsia="宋体" w:hAnsi="MS Mincho" w:cs="宋体"/>
          <w:sz w:val="28"/>
          <w:bdr w:val="none" w:sz="0" w:space="0" w:color="auto"/>
        </w:rPr>
        <w:t>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堂教学效果，促</w:t>
      </w:r>
      <w:r>
        <w:rPr>
          <w:rFonts w:ascii="宋体" w:eastAsia="宋体" w:hAnsi="SimSun" w:cs="宋体"/>
          <w:sz w:val="28"/>
          <w:bdr w:val="none" w:sz="0" w:space="0" w:color="auto"/>
        </w:rPr>
        <w:t>进</w:t>
      </w:r>
      <w:r>
        <w:rPr>
          <w:rFonts w:ascii="宋体" w:eastAsia="宋体" w:hAnsi="MS Mincho" w:cs="宋体"/>
          <w:sz w:val="28"/>
          <w:bdr w:val="none" w:sz="0" w:space="0" w:color="auto"/>
        </w:rPr>
        <w:t>我校教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专业</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的相互学</w:t>
      </w:r>
      <w:r>
        <w:rPr>
          <w:rFonts w:ascii="宋体" w:eastAsia="宋体" w:hAnsi="SimSun" w:cs="宋体"/>
          <w:sz w:val="28"/>
          <w:bdr w:val="none" w:sz="0" w:space="0" w:color="auto"/>
        </w:rPr>
        <w:t>习</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型教</w:t>
      </w:r>
      <w:r>
        <w:rPr>
          <w:rFonts w:ascii="宋体" w:eastAsia="宋体" w:hAnsi="SimSun" w:cs="宋体"/>
          <w:sz w:val="28"/>
          <w:bdr w:val="none" w:sz="0" w:space="0" w:color="auto"/>
        </w:rPr>
        <w:t>师队</w:t>
      </w:r>
      <w:r>
        <w:rPr>
          <w:rFonts w:ascii="宋体" w:eastAsia="宋体" w:hAnsi="MS Mincho" w:cs="宋体"/>
          <w:sz w:val="28"/>
          <w:bdr w:val="none" w:sz="0" w:space="0" w:color="auto"/>
        </w:rPr>
        <w:t>伍的建</w:t>
      </w:r>
      <w:r>
        <w:rPr>
          <w:rFonts w:ascii="宋体" w:eastAsia="宋体" w:hAnsi="SimSun" w:cs="宋体"/>
          <w:sz w:val="28"/>
          <w:bdr w:val="none" w:sz="0" w:space="0" w:color="auto"/>
        </w:rPr>
        <w:t>设</w:t>
      </w:r>
      <w:r>
        <w:rPr>
          <w:rFonts w:ascii="宋体" w:eastAsia="宋体" w:hAnsi="MS Mincho" w:cs="宋体"/>
          <w:sz w:val="28"/>
          <w:bdr w:val="none" w:sz="0" w:space="0" w:color="auto"/>
        </w:rPr>
        <w:t>，我校于</w:t>
      </w:r>
      <w:r>
        <w:rPr>
          <w:rFonts w:ascii="宋体" w:eastAsia="宋体" w:cs="宋体"/>
          <w:sz w:val="28"/>
          <w:bdr w:val="none" w:sz="0" w:space="0" w:color="auto"/>
        </w:rPr>
        <w:t>9</w:t>
      </w:r>
      <w:r>
        <w:rPr>
          <w:rFonts w:ascii="宋体" w:eastAsia="宋体" w:hAnsi="MS Mincho" w:cs="宋体"/>
          <w:sz w:val="28"/>
          <w:bdr w:val="none" w:sz="0" w:space="0" w:color="auto"/>
        </w:rPr>
        <w:t>月</w:t>
      </w:r>
      <w:r>
        <w:rPr>
          <w:rFonts w:ascii="宋体" w:eastAsia="宋体" w:cs="宋体"/>
          <w:sz w:val="28"/>
          <w:bdr w:val="none" w:sz="0" w:space="0" w:color="auto"/>
        </w:rPr>
        <w:t>13</w:t>
      </w:r>
      <w:r>
        <w:rPr>
          <w:rFonts w:ascii="宋体" w:eastAsia="宋体" w:hAnsi="MS Mincho" w:cs="宋体"/>
          <w:sz w:val="28"/>
          <w:bdr w:val="none" w:sz="0" w:space="0" w:color="auto"/>
        </w:rPr>
        <w:t>日至</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15</w:t>
      </w:r>
      <w:r>
        <w:rPr>
          <w:rFonts w:ascii="宋体" w:eastAsia="宋体" w:hAnsi="MS Mincho" w:cs="宋体"/>
          <w:sz w:val="28"/>
          <w:bdr w:val="none" w:sz="0" w:space="0" w:color="auto"/>
        </w:rPr>
        <w:t>日</w:t>
      </w:r>
      <w:r>
        <w:rPr>
          <w:rFonts w:ascii="宋体" w:eastAsia="宋体" w:hAnsi="SimSun" w:cs="宋体"/>
          <w:sz w:val="28"/>
          <w:bdr w:val="none" w:sz="0" w:space="0" w:color="auto"/>
        </w:rPr>
        <w:t>历经</w:t>
      </w:r>
      <w:r>
        <w:rPr>
          <w:rFonts w:ascii="宋体" w:eastAsia="宋体" w:hAnsi="MS Mincho" w:cs="宋体"/>
          <w:sz w:val="28"/>
          <w:bdr w:val="none" w:sz="0" w:space="0" w:color="auto"/>
        </w:rPr>
        <w:t>一个多月的</w:t>
      </w:r>
      <w:r>
        <w:rPr>
          <w:rFonts w:ascii="宋体" w:eastAsia="宋体" w:hAnsi="SimSun" w:cs="宋体"/>
          <w:sz w:val="28"/>
          <w:bdr w:val="none" w:sz="0" w:space="0" w:color="auto"/>
        </w:rPr>
        <w:t>时间</w:t>
      </w:r>
      <w:r>
        <w:rPr>
          <w:rFonts w:ascii="宋体" w:eastAsia="宋体" w:hAnsi="MS Mincho" w:cs="宋体"/>
          <w:sz w:val="28"/>
          <w:bdr w:val="none" w:sz="0" w:space="0" w:color="auto"/>
        </w:rPr>
        <w:t>在本校</w:t>
      </w:r>
      <w:r>
        <w:rPr>
          <w:rFonts w:ascii="宋体" w:eastAsia="宋体" w:hAnsi="SimSun" w:cs="宋体"/>
          <w:sz w:val="28"/>
          <w:bdr w:val="none" w:sz="0" w:space="0" w:color="auto"/>
        </w:rPr>
        <w:t>举</w:t>
      </w:r>
      <w:r>
        <w:rPr>
          <w:rFonts w:ascii="宋体" w:eastAsia="宋体" w:hAnsi="MS Mincho" w:cs="宋体"/>
          <w:sz w:val="28"/>
          <w:bdr w:val="none" w:sz="0" w:space="0" w:color="auto"/>
        </w:rPr>
        <w:t>行了教</w:t>
      </w:r>
      <w:r>
        <w:rPr>
          <w:rFonts w:ascii="宋体" w:eastAsia="宋体" w:hAnsi="SimSun" w:cs="宋体"/>
          <w:sz w:val="28"/>
          <w:bdr w:val="none" w:sz="0" w:space="0" w:color="auto"/>
        </w:rPr>
        <w:t>师</w:t>
      </w:r>
      <w:r>
        <w:rPr>
          <w:rFonts w:ascii="宋体" w:eastAsia="宋体" w:hAnsi="MS Mincho" w:cs="宋体"/>
          <w:sz w:val="28"/>
          <w:bdr w:val="none" w:sz="0" w:space="0" w:color="auto"/>
        </w:rPr>
        <w:t>教学比武活</w:t>
      </w:r>
      <w:r>
        <w:rPr>
          <w:rFonts w:ascii="宋体" w:eastAsia="宋体" w:hAnsi="SimSun" w:cs="宋体"/>
          <w:sz w:val="28"/>
          <w:bdr w:val="none" w:sz="0" w:space="0" w:color="auto"/>
        </w:rPr>
        <w:t>动</w:t>
      </w:r>
      <w:r>
        <w:rPr>
          <w:rFonts w:ascii="宋体" w:eastAsia="宋体" w:hAnsi="MS Mincho" w:cs="宋体"/>
          <w:sz w:val="28"/>
          <w:bdr w:val="none" w:sz="0" w:space="0" w:color="auto"/>
        </w:rPr>
        <w:t>。又于</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19</w:t>
      </w:r>
      <w:r>
        <w:rPr>
          <w:rFonts w:ascii="宋体" w:eastAsia="宋体" w:hAnsi="MS Mincho" w:cs="宋体"/>
          <w:sz w:val="28"/>
          <w:bdr w:val="none" w:sz="0" w:space="0" w:color="auto"/>
        </w:rPr>
        <w:t>日至</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29</w:t>
      </w:r>
      <w:r>
        <w:rPr>
          <w:rFonts w:ascii="宋体" w:eastAsia="宋体" w:hAnsi="MS Mincho" w:cs="宋体"/>
          <w:sz w:val="28"/>
          <w:bdr w:val="none" w:sz="0" w:space="0" w:color="auto"/>
        </w:rPr>
        <w:t>日共</w:t>
      </w:r>
      <w:r>
        <w:rPr>
          <w:rFonts w:ascii="宋体" w:eastAsia="宋体" w:cs="宋体"/>
          <w:sz w:val="28"/>
          <w:bdr w:val="none" w:sz="0" w:space="0" w:color="auto"/>
        </w:rPr>
        <w:t>14</w:t>
      </w:r>
      <w:r>
        <w:rPr>
          <w:rFonts w:ascii="宋体" w:eastAsia="宋体" w:hAnsi="MS Mincho" w:cs="宋体"/>
          <w:sz w:val="28"/>
          <w:bdr w:val="none" w:sz="0" w:space="0" w:color="auto"/>
        </w:rPr>
        <w:t>名学科的</w:t>
      </w:r>
      <w:r>
        <w:rPr>
          <w:rFonts w:ascii="宋体" w:eastAsia="宋体" w:cs="宋体"/>
          <w:sz w:val="28"/>
          <w:bdr w:val="none" w:sz="0" w:space="0" w:color="auto"/>
        </w:rPr>
        <w:t>14</w:t>
      </w:r>
      <w:r>
        <w:rPr>
          <w:rFonts w:ascii="宋体" w:eastAsia="宋体" w:hAnsi="MS Mincho" w:cs="宋体"/>
          <w:sz w:val="28"/>
          <w:bdr w:val="none" w:sz="0" w:space="0" w:color="auto"/>
        </w:rPr>
        <w:t>名教</w:t>
      </w:r>
      <w:r>
        <w:rPr>
          <w:rFonts w:ascii="宋体" w:eastAsia="宋体" w:hAnsi="SimSun" w:cs="宋体"/>
          <w:sz w:val="28"/>
          <w:bdr w:val="none" w:sz="0" w:space="0" w:color="auto"/>
        </w:rPr>
        <w:t>师</w:t>
      </w:r>
      <w:r>
        <w:rPr>
          <w:rFonts w:ascii="宋体" w:eastAsia="宋体" w:hAnsi="MS Mincho" w:cs="宋体"/>
          <w:sz w:val="28"/>
          <w:bdr w:val="none" w:sz="0" w:space="0" w:color="auto"/>
        </w:rPr>
        <w:t>参加了中</w:t>
      </w:r>
      <w:r>
        <w:rPr>
          <w:rFonts w:ascii="宋体" w:eastAsia="宋体" w:hAnsi="SimSun" w:cs="宋体"/>
          <w:sz w:val="28"/>
          <w:bdr w:val="none" w:sz="0" w:space="0" w:color="auto"/>
        </w:rPr>
        <w:t>连</w:t>
      </w:r>
      <w:r>
        <w:rPr>
          <w:rFonts w:ascii="宋体" w:eastAsia="宋体" w:hAnsi="MS Mincho" w:cs="宋体"/>
          <w:sz w:val="28"/>
          <w:bdr w:val="none" w:sz="0" w:space="0" w:color="auto"/>
        </w:rPr>
        <w:t>学区的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风</w:t>
      </w:r>
      <w:r>
        <w:rPr>
          <w:rFonts w:ascii="宋体" w:eastAsia="宋体" w:hAnsi="MS Mincho" w:cs="宋体"/>
          <w:sz w:val="28"/>
          <w:bdr w:val="none" w:sz="0" w:space="0" w:color="auto"/>
        </w:rPr>
        <w:t>采</w:t>
      </w:r>
      <w:r>
        <w:rPr>
          <w:rFonts w:ascii="宋体" w:eastAsia="宋体" w:hAnsi="SimSun" w:cs="宋体"/>
          <w:sz w:val="28"/>
          <w:bdr w:val="none" w:sz="0" w:space="0" w:color="auto"/>
        </w:rPr>
        <w:t>选</w:t>
      </w:r>
      <w:r>
        <w:rPr>
          <w:rFonts w:ascii="宋体" w:eastAsia="宋体" w:hAnsi="MS Mincho" w:cs="宋体"/>
          <w:sz w:val="28"/>
          <w:bdr w:val="none" w:sz="0" w:space="0" w:color="auto"/>
        </w:rPr>
        <w:t>拔</w:t>
      </w:r>
      <w:r>
        <w:rPr>
          <w:rFonts w:ascii="宋体" w:eastAsia="宋体" w:hAnsi="SimSun" w:cs="宋体"/>
          <w:sz w:val="28"/>
          <w:bdr w:val="none" w:sz="0" w:space="0" w:color="auto"/>
        </w:rPr>
        <w:t>赛</w:t>
      </w:r>
      <w:r>
        <w:rPr>
          <w:rFonts w:ascii="宋体" w:eastAsia="宋体" w:hAnsi="MS Mincho" w:cs="宋体"/>
          <w:sz w:val="28"/>
          <w:bdr w:val="none" w:sz="0" w:space="0" w:color="auto"/>
        </w:rPr>
        <w:t>，至此一个半月的</w:t>
      </w:r>
      <w:r>
        <w:rPr>
          <w:rFonts w:ascii="宋体" w:eastAsia="宋体" w:hAnsi="SimSun" w:cs="宋体"/>
          <w:sz w:val="28"/>
          <w:bdr w:val="none" w:sz="0" w:space="0" w:color="auto"/>
        </w:rPr>
        <w:t>时间</w:t>
      </w:r>
      <w:r>
        <w:rPr>
          <w:rFonts w:ascii="宋体" w:eastAsia="宋体" w:hAnsi="MS Mincho" w:cs="宋体"/>
          <w:sz w:val="28"/>
          <w:bdr w:val="none" w:sz="0" w:space="0" w:color="auto"/>
        </w:rPr>
        <w:t>，在全体参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极参与，全体</w:t>
      </w:r>
      <w:r>
        <w:rPr>
          <w:rFonts w:ascii="宋体" w:eastAsia="宋体" w:hAnsi="SimSun" w:cs="宋体"/>
          <w:sz w:val="28"/>
          <w:bdr w:val="none" w:sz="0" w:space="0" w:color="auto"/>
        </w:rPr>
        <w:t>评</w:t>
      </w:r>
      <w:r>
        <w:rPr>
          <w:rFonts w:ascii="宋体" w:eastAsia="宋体" w:hAnsi="MS Mincho" w:cs="宋体"/>
          <w:sz w:val="28"/>
          <w:bdr w:val="none" w:sz="0" w:space="0" w:color="auto"/>
        </w:rPr>
        <w:t>委的辛勤工作下，教学比武活</w:t>
      </w:r>
      <w:r>
        <w:rPr>
          <w:rFonts w:ascii="宋体" w:eastAsia="宋体" w:hAnsi="SimSun" w:cs="宋体"/>
          <w:sz w:val="28"/>
          <w:bdr w:val="none" w:sz="0" w:space="0" w:color="auto"/>
        </w:rPr>
        <w:t>动圆满</w:t>
      </w:r>
      <w:r>
        <w:rPr>
          <w:rFonts w:ascii="宋体" w:eastAsia="宋体" w:hAnsi="MS Mincho" w:cs="宋体"/>
          <w:sz w:val="28"/>
          <w:bdr w:val="none" w:sz="0" w:space="0" w:color="auto"/>
        </w:rPr>
        <w:t>拉下了帷幕。</w:t>
      </w:r>
      <w:r>
        <w:rPr>
          <w:rFonts w:ascii="宋体" w:eastAsia="宋体" w:hAnsi="SimSun" w:cs="宋体"/>
          <w:sz w:val="28"/>
          <w:bdr w:val="none" w:sz="0" w:space="0" w:color="auto"/>
        </w:rPr>
        <w:t>现</w:t>
      </w:r>
      <w:r>
        <w:rPr>
          <w:rFonts w:ascii="宋体" w:eastAsia="宋体" w:hAnsi="MS Mincho" w:cs="宋体"/>
          <w:sz w:val="28"/>
          <w:bdr w:val="none" w:sz="0" w:space="0" w:color="auto"/>
        </w:rPr>
        <w:t>将本次比武活</w:t>
      </w:r>
      <w:r>
        <w:rPr>
          <w:rFonts w:ascii="宋体" w:eastAsia="宋体" w:hAnsi="SimSun" w:cs="宋体"/>
          <w:sz w:val="28"/>
          <w:bdr w:val="none" w:sz="0" w:space="0" w:color="auto"/>
        </w:rPr>
        <w:t>动</w:t>
      </w:r>
      <w:r>
        <w:rPr>
          <w:rFonts w:ascii="宋体" w:eastAsia="宋体" w:hAnsi="MS Mincho" w:cs="宋体"/>
          <w:sz w:val="28"/>
          <w:bdr w:val="none" w:sz="0" w:space="0" w:color="auto"/>
        </w:rPr>
        <w:t>作一个全面的回</w:t>
      </w:r>
      <w:r>
        <w:rPr>
          <w:rFonts w:ascii="宋体" w:eastAsia="宋体" w:hAnsi="SimSun" w:cs="宋体"/>
          <w:sz w:val="28"/>
          <w:bdr w:val="none" w:sz="0" w:space="0" w:color="auto"/>
        </w:rPr>
        <w:t>顾</w:t>
      </w:r>
      <w:r>
        <w:rPr>
          <w:rFonts w:ascii="宋体" w:eastAsia="宋体" w:hAnsi="MS Mincho" w:cs="宋体"/>
          <w:sz w:val="28"/>
          <w:bdr w:val="none" w:sz="0" w:space="0" w:color="auto"/>
        </w:rPr>
        <w:t>与</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本次比武活</w:t>
      </w:r>
      <w:r>
        <w:rPr>
          <w:rFonts w:ascii="宋体" w:eastAsia="宋体" w:hAnsi="SimSun" w:cs="宋体"/>
          <w:sz w:val="28"/>
          <w:bdr w:val="none" w:sz="0" w:space="0" w:color="auto"/>
        </w:rPr>
        <w:t>动</w:t>
      </w:r>
      <w:r>
        <w:rPr>
          <w:rFonts w:ascii="宋体" w:eastAsia="宋体" w:hAnsi="MS Mincho" w:cs="宋体"/>
          <w:sz w:val="28"/>
          <w:bdr w:val="none" w:sz="0" w:space="0" w:color="auto"/>
        </w:rPr>
        <w:t>，是根据市教育局要求，</w:t>
      </w:r>
      <w:r>
        <w:rPr>
          <w:rFonts w:ascii="宋体" w:eastAsia="宋体" w:hAnsi="SimSun" w:cs="宋体"/>
          <w:sz w:val="28"/>
          <w:bdr w:val="none" w:sz="0" w:space="0" w:color="auto"/>
        </w:rPr>
        <w:t>为</w:t>
      </w:r>
      <w:r>
        <w:rPr>
          <w:rFonts w:ascii="宋体" w:eastAsia="宋体" w:hAnsi="MS Mincho" w:cs="宋体"/>
          <w:sz w:val="28"/>
          <w:bdr w:val="none" w:sz="0" w:space="0" w:color="auto"/>
        </w:rPr>
        <w:t>推</w:t>
      </w:r>
      <w:r>
        <w:rPr>
          <w:rFonts w:ascii="宋体" w:eastAsia="宋体" w:hAnsi="SimSun" w:cs="宋体"/>
          <w:sz w:val="28"/>
          <w:bdr w:val="none" w:sz="0" w:space="0" w:color="auto"/>
        </w:rPr>
        <w:t>进</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课</w:t>
      </w:r>
      <w:r>
        <w:rPr>
          <w:rFonts w:ascii="宋体" w:eastAsia="宋体" w:hAnsi="MS Mincho" w:cs="宋体"/>
          <w:sz w:val="28"/>
          <w:bdr w:val="none" w:sz="0" w:space="0" w:color="auto"/>
        </w:rPr>
        <w:t>堂教学改革由点向面</w:t>
      </w:r>
      <w:r>
        <w:rPr>
          <w:rFonts w:ascii="宋体" w:eastAsia="宋体" w:hAnsi="SimSun" w:cs="宋体"/>
          <w:sz w:val="28"/>
          <w:bdr w:val="none" w:sz="0" w:space="0" w:color="auto"/>
        </w:rPr>
        <w:t>铺开</w:t>
      </w:r>
      <w:r>
        <w:rPr>
          <w:rFonts w:ascii="宋体" w:eastAsia="宋体" w:hAnsi="MS Mincho" w:cs="宋体"/>
          <w:sz w:val="28"/>
          <w:bdr w:val="none" w:sz="0" w:space="0" w:color="auto"/>
        </w:rPr>
        <w:t>的</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检阅</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。比</w:t>
      </w:r>
      <w:r>
        <w:rPr>
          <w:rFonts w:ascii="宋体" w:eastAsia="宋体" w:hAnsi="SimSun" w:cs="宋体"/>
          <w:sz w:val="28"/>
          <w:bdr w:val="none" w:sz="0" w:space="0" w:color="auto"/>
        </w:rPr>
        <w:t>赛规则为</w:t>
      </w:r>
      <w:r>
        <w:rPr>
          <w:rFonts w:ascii="宋体" w:eastAsia="宋体" w:hAnsi="MS Mincho" w:cs="宋体"/>
          <w:sz w:val="28"/>
          <w:bdr w:val="none" w:sz="0" w:space="0" w:color="auto"/>
        </w:rPr>
        <w:t>：教研</w:t>
      </w:r>
      <w:r>
        <w:rPr>
          <w:rFonts w:ascii="宋体" w:eastAsia="宋体" w:hAnsi="SimSun" w:cs="宋体"/>
          <w:sz w:val="28"/>
          <w:bdr w:val="none" w:sz="0" w:space="0" w:color="auto"/>
        </w:rPr>
        <w:t>组长</w:t>
      </w:r>
      <w:r>
        <w:rPr>
          <w:rFonts w:ascii="宋体" w:eastAsia="宋体" w:hAnsi="MS Mincho" w:cs="宋体"/>
          <w:sz w:val="28"/>
          <w:bdr w:val="none" w:sz="0" w:space="0" w:color="auto"/>
        </w:rPr>
        <w:t>先天下午命</w:t>
      </w:r>
      <w:r>
        <w:rPr>
          <w:rFonts w:ascii="宋体" w:eastAsia="宋体" w:hAnsi="SimSun" w:cs="宋体"/>
          <w:sz w:val="28"/>
          <w:bdr w:val="none" w:sz="0" w:space="0" w:color="auto"/>
        </w:rPr>
        <w:t>题</w:t>
      </w:r>
      <w:r>
        <w:rPr>
          <w:rFonts w:ascii="宋体" w:eastAsia="宋体" w:hAnsi="MS Mincho" w:cs="宋体"/>
          <w:sz w:val="28"/>
          <w:bdr w:val="none" w:sz="0" w:space="0" w:color="auto"/>
        </w:rPr>
        <w:t>，参</w:t>
      </w:r>
      <w:r>
        <w:rPr>
          <w:rFonts w:ascii="宋体" w:eastAsia="宋体" w:hAnsi="SimSun" w:cs="宋体"/>
          <w:sz w:val="28"/>
          <w:bdr w:val="none" w:sz="0" w:space="0" w:color="auto"/>
        </w:rPr>
        <w:t>赛选</w:t>
      </w:r>
      <w:r>
        <w:rPr>
          <w:rFonts w:ascii="宋体" w:eastAsia="宋体" w:hAnsi="MS Mincho" w:cs="宋体"/>
          <w:sz w:val="28"/>
          <w:bdr w:val="none" w:sz="0" w:space="0" w:color="auto"/>
        </w:rPr>
        <w:t>手早自</w:t>
      </w:r>
      <w:r>
        <w:rPr>
          <w:rFonts w:ascii="宋体" w:eastAsia="宋体" w:hAnsi="SimSun" w:cs="宋体"/>
          <w:sz w:val="28"/>
          <w:bdr w:val="none" w:sz="0" w:space="0" w:color="auto"/>
        </w:rPr>
        <w:t>习</w:t>
      </w:r>
      <w:r>
        <w:rPr>
          <w:rFonts w:ascii="宋体" w:eastAsia="宋体" w:hAnsi="MS Mincho" w:cs="宋体"/>
          <w:sz w:val="28"/>
          <w:bdr w:val="none" w:sz="0" w:space="0" w:color="auto"/>
        </w:rPr>
        <w:t>抽取</w:t>
      </w:r>
      <w:r>
        <w:rPr>
          <w:rFonts w:ascii="宋体" w:eastAsia="宋体" w:hAnsi="SimSun" w:cs="宋体"/>
          <w:sz w:val="28"/>
          <w:bdr w:val="none" w:sz="0" w:space="0" w:color="auto"/>
        </w:rPr>
        <w:t>课题</w:t>
      </w:r>
      <w:r>
        <w:rPr>
          <w:rFonts w:ascii="宋体" w:eastAsia="宋体" w:hAnsi="MS Mincho" w:cs="宋体"/>
          <w:sz w:val="28"/>
          <w:bdr w:val="none" w:sz="0" w:space="0" w:color="auto"/>
        </w:rPr>
        <w:t>，两小</w:t>
      </w:r>
      <w:r>
        <w:rPr>
          <w:rFonts w:ascii="宋体" w:eastAsia="宋体" w:hAnsi="SimSun" w:cs="宋体"/>
          <w:sz w:val="28"/>
          <w:bdr w:val="none" w:sz="0" w:space="0" w:color="auto"/>
        </w:rPr>
        <w:t>时</w:t>
      </w:r>
      <w:r>
        <w:rPr>
          <w:rFonts w:ascii="宋体" w:eastAsia="宋体" w:hAnsi="MS Mincho" w:cs="宋体"/>
          <w:sz w:val="28"/>
          <w:bdr w:val="none" w:sz="0" w:space="0" w:color="auto"/>
        </w:rPr>
        <w:t>内</w:t>
      </w:r>
      <w:r>
        <w:rPr>
          <w:rFonts w:ascii="宋体" w:eastAsia="宋体" w:hAnsi="SimSun" w:cs="宋体"/>
          <w:sz w:val="28"/>
          <w:bdr w:val="none" w:sz="0" w:space="0" w:color="auto"/>
        </w:rPr>
        <w:t>钻</w:t>
      </w:r>
      <w:r>
        <w:rPr>
          <w:rFonts w:ascii="宋体" w:eastAsia="宋体" w:hAnsi="MS Mincho" w:cs="宋体"/>
          <w:sz w:val="28"/>
          <w:bdr w:val="none" w:sz="0" w:space="0" w:color="auto"/>
        </w:rPr>
        <w:t>研教材、</w:t>
      </w:r>
      <w:r>
        <w:rPr>
          <w:rFonts w:ascii="宋体" w:eastAsia="宋体" w:hAnsi="SimSun" w:cs="宋体"/>
          <w:sz w:val="28"/>
          <w:bdr w:val="none" w:sz="0" w:space="0" w:color="auto"/>
        </w:rPr>
        <w:t>设计</w:t>
      </w:r>
      <w:r>
        <w:rPr>
          <w:rFonts w:ascii="宋体" w:eastAsia="宋体" w:hAnsi="MS Mincho" w:cs="宋体"/>
          <w:sz w:val="28"/>
          <w:bdr w:val="none" w:sz="0" w:space="0" w:color="auto"/>
        </w:rPr>
        <w:t>教案、制作</w:t>
      </w:r>
      <w:r>
        <w:rPr>
          <w:rFonts w:ascii="宋体" w:eastAsia="宋体" w:hAnsi="SimSun" w:cs="宋体"/>
          <w:sz w:val="28"/>
          <w:bdr w:val="none" w:sz="0" w:space="0" w:color="auto"/>
        </w:rPr>
        <w:t>课</w:t>
      </w:r>
      <w:r>
        <w:rPr>
          <w:rFonts w:ascii="宋体" w:eastAsia="宋体" w:hAnsi="MS Mincho" w:cs="宋体"/>
          <w:sz w:val="28"/>
          <w:bdr w:val="none" w:sz="0" w:space="0" w:color="auto"/>
        </w:rPr>
        <w:t>件、跨年</w:t>
      </w:r>
      <w:r>
        <w:rPr>
          <w:rFonts w:ascii="宋体" w:eastAsia="宋体" w:hAnsi="SimSun" w:cs="宋体"/>
          <w:sz w:val="28"/>
          <w:bdr w:val="none" w:sz="0" w:space="0" w:color="auto"/>
        </w:rPr>
        <w:t>级</w:t>
      </w:r>
      <w:r>
        <w:rPr>
          <w:rFonts w:ascii="宋体" w:eastAsia="宋体" w:hAnsi="MS Mincho" w:cs="宋体"/>
          <w:sz w:val="28"/>
          <w:bdr w:val="none" w:sz="0" w:space="0" w:color="auto"/>
        </w:rPr>
        <w:t>异班上</w:t>
      </w:r>
      <w:r>
        <w:rPr>
          <w:rFonts w:ascii="宋体" w:eastAsia="宋体" w:hAnsi="SimSun" w:cs="宋体"/>
          <w:sz w:val="28"/>
          <w:bdr w:val="none" w:sz="0" w:space="0" w:color="auto"/>
        </w:rPr>
        <w:t>课</w:t>
      </w:r>
      <w:r>
        <w:rPr>
          <w:rFonts w:ascii="宋体" w:eastAsia="宋体" w:hAnsi="MS Mincho" w:cs="宋体"/>
          <w:sz w:val="28"/>
          <w:bdr w:val="none" w:sz="0" w:space="0" w:color="auto"/>
        </w:rPr>
        <w:t>，写</w:t>
      </w:r>
      <w:r>
        <w:rPr>
          <w:rFonts w:ascii="宋体" w:eastAsia="宋体" w:hAnsi="SimSun" w:cs="宋体"/>
          <w:sz w:val="28"/>
          <w:bdr w:val="none" w:sz="0" w:space="0" w:color="auto"/>
        </w:rPr>
        <w:t>课</w:t>
      </w:r>
      <w:r>
        <w:rPr>
          <w:rFonts w:ascii="宋体" w:eastAsia="宋体" w:hAnsi="MS Mincho" w:cs="宋体"/>
          <w:sz w:val="28"/>
          <w:bdr w:val="none" w:sz="0" w:space="0" w:color="auto"/>
        </w:rPr>
        <w:t>后反思、</w:t>
      </w:r>
      <w:r>
        <w:rPr>
          <w:rFonts w:ascii="宋体" w:eastAsia="宋体" w:hAnsi="SimSun" w:cs="宋体"/>
          <w:sz w:val="28"/>
          <w:bdr w:val="none" w:sz="0" w:space="0" w:color="auto"/>
        </w:rPr>
        <w:t>课</w:t>
      </w:r>
      <w:r>
        <w:rPr>
          <w:rFonts w:ascii="宋体" w:eastAsia="宋体" w:hAnsi="MS Mincho" w:cs="宋体"/>
          <w:sz w:val="28"/>
          <w:bdr w:val="none" w:sz="0" w:space="0" w:color="auto"/>
        </w:rPr>
        <w:t>后集体</w:t>
      </w:r>
      <w:r>
        <w:rPr>
          <w:rFonts w:ascii="宋体" w:eastAsia="宋体" w:hAnsi="SimSun" w:cs="宋体"/>
          <w:sz w:val="28"/>
          <w:bdr w:val="none" w:sz="0" w:space="0" w:color="auto"/>
        </w:rPr>
        <w:t>评议</w:t>
      </w:r>
      <w:r>
        <w:rPr>
          <w:rFonts w:ascii="宋体" w:eastAsia="宋体" w:hAnsi="MS Mincho" w:cs="宋体"/>
          <w:sz w:val="28"/>
          <w:bdr w:val="none" w:sz="0" w:space="0" w:color="auto"/>
        </w:rPr>
        <w:t>。</w:t>
      </w:r>
      <w:r>
        <w:rPr>
          <w:rFonts w:ascii="宋体" w:eastAsia="宋体" w:hAnsi="SimSun" w:cs="宋体"/>
          <w:sz w:val="28"/>
          <w:bdr w:val="none" w:sz="0" w:space="0" w:color="auto"/>
        </w:rPr>
        <w:t>这样</w:t>
      </w:r>
      <w:r>
        <w:rPr>
          <w:rFonts w:ascii="宋体" w:eastAsia="宋体" w:hAnsi="MS Mincho" w:cs="宋体"/>
          <w:sz w:val="28"/>
          <w:bdr w:val="none" w:sz="0" w:space="0" w:color="auto"/>
        </w:rPr>
        <w:t>的比</w:t>
      </w:r>
      <w:r>
        <w:rPr>
          <w:rFonts w:ascii="宋体" w:eastAsia="宋体" w:hAnsi="SimSun" w:cs="宋体"/>
          <w:sz w:val="28"/>
          <w:bdr w:val="none" w:sz="0" w:space="0" w:color="auto"/>
        </w:rPr>
        <w:t>赛</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，既面</w:t>
      </w:r>
      <w:r>
        <w:rPr>
          <w:rFonts w:ascii="宋体" w:eastAsia="宋体" w:hAnsi="SimSun" w:cs="宋体"/>
          <w:sz w:val="28"/>
          <w:bdr w:val="none" w:sz="0" w:space="0" w:color="auto"/>
        </w:rPr>
        <w:t>临</w:t>
      </w:r>
      <w:r>
        <w:rPr>
          <w:rFonts w:ascii="宋体" w:eastAsia="宋体" w:hAnsi="MS Mincho" w:cs="宋体"/>
          <w:sz w:val="28"/>
          <w:bdr w:val="none" w:sz="0" w:space="0" w:color="auto"/>
        </w:rPr>
        <w:t>着机遇，更面</w:t>
      </w:r>
      <w:r>
        <w:rPr>
          <w:rFonts w:ascii="宋体" w:eastAsia="宋体" w:hAnsi="SimSun" w:cs="宋体"/>
          <w:sz w:val="28"/>
          <w:bdr w:val="none" w:sz="0" w:space="0" w:color="auto"/>
        </w:rPr>
        <w:t>临</w:t>
      </w:r>
      <w:r>
        <w:rPr>
          <w:rFonts w:ascii="宋体" w:eastAsia="宋体" w:hAnsi="MS Mincho" w:cs="宋体"/>
          <w:sz w:val="28"/>
          <w:bdr w:val="none" w:sz="0" w:space="0" w:color="auto"/>
        </w:rPr>
        <w:t>着挑</w:t>
      </w:r>
      <w:r>
        <w:rPr>
          <w:rFonts w:ascii="宋体" w:eastAsia="宋体" w:hAnsi="SimSun" w:cs="宋体"/>
          <w:sz w:val="28"/>
          <w:bdr w:val="none" w:sz="0" w:space="0" w:color="auto"/>
        </w:rPr>
        <w:t>战</w:t>
      </w:r>
      <w:r>
        <w:rPr>
          <w:rFonts w:ascii="宋体" w:eastAsia="宋体" w:hAnsi="MS Mincho" w:cs="宋体"/>
          <w:sz w:val="28"/>
          <w:bdr w:val="none" w:sz="0" w:space="0" w:color="auto"/>
        </w:rPr>
        <w:t>！使教学教研</w:t>
      </w:r>
      <w:r>
        <w:rPr>
          <w:rFonts w:ascii="宋体" w:eastAsia="宋体" w:hAnsi="SimSun" w:cs="宋体"/>
          <w:sz w:val="28"/>
          <w:bdr w:val="none" w:sz="0" w:space="0" w:color="auto"/>
        </w:rPr>
        <w:t>变</w:t>
      </w:r>
      <w:r>
        <w:rPr>
          <w:rFonts w:ascii="宋体" w:eastAsia="宋体" w:hAnsi="MS Mincho" w:cs="宋体"/>
          <w:sz w:val="28"/>
          <w:bdr w:val="none" w:sz="0" w:space="0" w:color="auto"/>
        </w:rPr>
        <w:t>得扎</w:t>
      </w:r>
      <w:r>
        <w:rPr>
          <w:rFonts w:ascii="宋体" w:eastAsia="宋体" w:hAnsi="SimSun" w:cs="宋体"/>
          <w:sz w:val="28"/>
          <w:bdr w:val="none" w:sz="0" w:space="0" w:color="auto"/>
        </w:rPr>
        <w:t>实</w:t>
      </w:r>
      <w:r>
        <w:rPr>
          <w:rFonts w:ascii="宋体" w:eastAsia="宋体" w:hAnsi="MS Mincho" w:cs="宋体"/>
          <w:sz w:val="28"/>
          <w:bdr w:val="none" w:sz="0" w:space="0" w:color="auto"/>
        </w:rPr>
        <w:t>而灵</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变</w:t>
      </w:r>
      <w:r>
        <w:rPr>
          <w:rFonts w:ascii="宋体" w:eastAsia="宋体" w:hAnsi="MS Mincho" w:cs="宋体"/>
          <w:sz w:val="28"/>
          <w:bdr w:val="none" w:sz="0" w:space="0" w:color="auto"/>
        </w:rPr>
        <w:t>得</w:t>
      </w:r>
      <w:r>
        <w:rPr>
          <w:rFonts w:ascii="宋体" w:eastAsia="宋体" w:hAnsi="SimSun" w:cs="宋体"/>
          <w:sz w:val="28"/>
          <w:bdr w:val="none" w:sz="0" w:space="0" w:color="auto"/>
        </w:rPr>
        <w:t>绚丽</w:t>
      </w:r>
      <w:r>
        <w:rPr>
          <w:rFonts w:ascii="宋体" w:eastAsia="宋体" w:hAnsi="MS Mincho" w:cs="宋体"/>
          <w:sz w:val="28"/>
          <w:bdr w:val="none" w:sz="0" w:space="0" w:color="auto"/>
        </w:rPr>
        <w:t>而多彩！大部分参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以</w:t>
      </w:r>
      <w:r>
        <w:rPr>
          <w:rFonts w:ascii="宋体" w:eastAsia="宋体" w:hAnsi="SimSun" w:cs="宋体"/>
          <w:sz w:val="28"/>
          <w:bdr w:val="none" w:sz="0" w:space="0" w:color="auto"/>
        </w:rPr>
        <w:t>实际</w:t>
      </w:r>
      <w:r>
        <w:rPr>
          <w:rFonts w:ascii="宋体" w:eastAsia="宋体" w:hAnsi="MS Mincho" w:cs="宋体"/>
          <w:sz w:val="28"/>
          <w:bdr w:val="none" w:sz="0" w:space="0" w:color="auto"/>
        </w:rPr>
        <w:t>行</w:t>
      </w:r>
      <w:r>
        <w:rPr>
          <w:rFonts w:ascii="宋体" w:eastAsia="宋体" w:hAnsi="SimSun" w:cs="宋体"/>
          <w:sz w:val="28"/>
          <w:bdr w:val="none" w:sz="0" w:space="0" w:color="auto"/>
        </w:rPr>
        <w:t>动对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程理念下的教学，</w:t>
      </w:r>
      <w:r>
        <w:rPr>
          <w:rFonts w:ascii="宋体" w:eastAsia="宋体" w:hAnsi="SimSun" w:cs="宋体"/>
          <w:sz w:val="28"/>
          <w:bdr w:val="none" w:sz="0" w:space="0" w:color="auto"/>
        </w:rPr>
        <w:t>进</w:t>
      </w:r>
      <w:r>
        <w:rPr>
          <w:rFonts w:ascii="宋体" w:eastAsia="宋体" w:hAnsi="MS Mincho" w:cs="宋体"/>
          <w:sz w:val="28"/>
          <w:bdr w:val="none" w:sz="0" w:space="0" w:color="auto"/>
        </w:rPr>
        <w:t>行了有益有效的</w:t>
      </w:r>
      <w:r>
        <w:rPr>
          <w:rFonts w:ascii="宋体" w:eastAsia="宋体" w:hAnsi="SimSun" w:cs="宋体"/>
          <w:sz w:val="28"/>
          <w:bdr w:val="none" w:sz="0" w:space="0" w:color="auto"/>
        </w:rPr>
        <w:t>尝试</w:t>
      </w:r>
      <w:r>
        <w:rPr>
          <w:rFonts w:ascii="宋体" w:eastAsia="宋体" w:hAnsi="MS Mincho" w:cs="宋体"/>
          <w:sz w:val="28"/>
          <w:bdr w:val="none" w:sz="0" w:space="0" w:color="auto"/>
        </w:rPr>
        <w:t>，基本达到了本次教学比武活</w:t>
      </w:r>
      <w:r>
        <w:rPr>
          <w:rFonts w:ascii="宋体" w:eastAsia="宋体" w:hAnsi="SimSun" w:cs="宋体"/>
          <w:sz w:val="28"/>
          <w:bdr w:val="none" w:sz="0" w:space="0" w:color="auto"/>
        </w:rPr>
        <w:t>动预</w:t>
      </w:r>
      <w:r>
        <w:rPr>
          <w:rFonts w:ascii="宋体" w:eastAsia="宋体" w:hAnsi="MS Mincho" w:cs="宋体"/>
          <w:sz w:val="28"/>
          <w:bdr w:val="none" w:sz="0" w:space="0" w:color="auto"/>
        </w:rPr>
        <w:t>期的目的，</w:t>
      </w:r>
      <w:r>
        <w:rPr>
          <w:rFonts w:ascii="宋体" w:eastAsia="宋体" w:hAnsi="SimSun" w:cs="宋体"/>
          <w:sz w:val="28"/>
          <w:bdr w:val="none" w:sz="0" w:space="0" w:color="auto"/>
        </w:rPr>
        <w:t>为进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推</w:t>
      </w:r>
      <w:r>
        <w:rPr>
          <w:rFonts w:ascii="宋体" w:eastAsia="宋体" w:hAnsi="SimSun" w:cs="宋体"/>
          <w:sz w:val="28"/>
          <w:bdr w:val="none" w:sz="0" w:space="0" w:color="auto"/>
        </w:rPr>
        <w:t>动</w:t>
      </w:r>
      <w:r>
        <w:rPr>
          <w:rFonts w:ascii="宋体" w:eastAsia="宋体" w:hAnsi="MS Mincho" w:cs="宋体"/>
          <w:sz w:val="28"/>
          <w:bdr w:val="none" w:sz="0" w:space="0" w:color="auto"/>
        </w:rPr>
        <w:t>我校的</w:t>
      </w:r>
      <w:r>
        <w:rPr>
          <w:rFonts w:ascii="宋体" w:eastAsia="宋体" w:hAnsi="SimSun" w:cs="宋体"/>
          <w:sz w:val="28"/>
          <w:bdr w:val="none" w:sz="0" w:space="0" w:color="auto"/>
        </w:rPr>
        <w:t>课</w:t>
      </w:r>
      <w:r>
        <w:rPr>
          <w:rFonts w:ascii="宋体" w:eastAsia="宋体" w:hAnsi="MS Mincho" w:cs="宋体"/>
          <w:sz w:val="28"/>
          <w:bdr w:val="none" w:sz="0" w:space="0" w:color="auto"/>
        </w:rPr>
        <w:t>堂教学改革起到了推波助</w:t>
      </w:r>
      <w:r>
        <w:rPr>
          <w:rFonts w:ascii="宋体" w:eastAsia="宋体" w:hAnsi="SimSun" w:cs="宋体"/>
          <w:sz w:val="28"/>
          <w:bdr w:val="none" w:sz="0" w:space="0" w:color="auto"/>
        </w:rPr>
        <w:t>澜</w:t>
      </w:r>
      <w:r>
        <w:rPr>
          <w:rFonts w:ascii="宋体" w:eastAsia="宋体" w:hAnsi="MS Mincho" w:cs="宋体"/>
          <w:sz w:val="28"/>
          <w:bdr w:val="none" w:sz="0" w:space="0" w:color="auto"/>
        </w:rPr>
        <w:t>的作用。具体来</w:t>
      </w:r>
      <w:r>
        <w:rPr>
          <w:rFonts w:ascii="宋体" w:eastAsia="宋体" w:hAnsi="SimSun" w:cs="宋体"/>
          <w:sz w:val="28"/>
          <w:bdr w:val="none" w:sz="0" w:space="0" w:color="auto"/>
        </w:rPr>
        <w:t>讲</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有如下特点：</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一、目的明确。</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根据我校学期初教</w:t>
      </w:r>
      <w:r>
        <w:rPr>
          <w:rFonts w:ascii="宋体" w:eastAsia="宋体" w:hAnsi="SimSun" w:cs="宋体"/>
          <w:sz w:val="28"/>
          <w:bdr w:val="none" w:sz="0" w:space="0" w:color="auto"/>
        </w:rPr>
        <w:t>务处</w:t>
      </w:r>
      <w:r>
        <w:rPr>
          <w:rFonts w:ascii="宋体" w:eastAsia="宋体" w:hAnsi="MS Mincho" w:cs="宋体"/>
          <w:sz w:val="28"/>
          <w:bdr w:val="none" w:sz="0" w:space="0" w:color="auto"/>
        </w:rPr>
        <w:t>的工作</w:t>
      </w:r>
      <w:r>
        <w:rPr>
          <w:rFonts w:ascii="宋体" w:eastAsia="宋体" w:hAnsi="SimSun" w:cs="宋体"/>
          <w:sz w:val="28"/>
          <w:bdr w:val="none" w:sz="0" w:space="0" w:color="auto"/>
        </w:rPr>
        <w:t>计</w:t>
      </w:r>
      <w:r>
        <w:rPr>
          <w:rFonts w:ascii="宋体" w:eastAsia="宋体" w:hAnsi="MS Mincho" w:cs="宋体"/>
          <w:sz w:val="28"/>
          <w:bdr w:val="none" w:sz="0" w:space="0" w:color="auto"/>
        </w:rPr>
        <w:t>划安排，</w:t>
      </w:r>
      <w:r>
        <w:rPr>
          <w:rFonts w:ascii="宋体" w:eastAsia="宋体" w:hAnsi="SimSun" w:cs="宋体"/>
          <w:sz w:val="28"/>
          <w:bdr w:val="none" w:sz="0" w:space="0" w:color="auto"/>
        </w:rPr>
        <w:t>结</w:t>
      </w:r>
      <w:r>
        <w:rPr>
          <w:rFonts w:ascii="宋体" w:eastAsia="宋体" w:hAnsi="MS Mincho" w:cs="宋体"/>
          <w:sz w:val="28"/>
          <w:bdr w:val="none" w:sz="0" w:space="0" w:color="auto"/>
        </w:rPr>
        <w:t>合市教育局要求，如期</w:t>
      </w:r>
      <w:r>
        <w:rPr>
          <w:rFonts w:ascii="宋体" w:eastAsia="宋体" w:hAnsi="SimSun" w:cs="宋体"/>
          <w:sz w:val="28"/>
          <w:bdr w:val="none" w:sz="0" w:space="0" w:color="auto"/>
        </w:rPr>
        <w:t>组织实</w:t>
      </w:r>
      <w:r>
        <w:rPr>
          <w:rFonts w:ascii="宋体" w:eastAsia="宋体" w:hAnsi="MS Mincho" w:cs="宋体"/>
          <w:sz w:val="28"/>
          <w:bdr w:val="none" w:sz="0" w:space="0" w:color="auto"/>
        </w:rPr>
        <w:t>施了此次大型教学比武活</w:t>
      </w:r>
      <w:r>
        <w:rPr>
          <w:rFonts w:ascii="宋体" w:eastAsia="宋体" w:hAnsi="SimSun" w:cs="宋体"/>
          <w:sz w:val="28"/>
          <w:bdr w:val="none" w:sz="0" w:space="0" w:color="auto"/>
        </w:rPr>
        <w:t>动</w:t>
      </w:r>
      <w:r>
        <w:rPr>
          <w:rFonts w:ascii="宋体" w:eastAsia="宋体" w:hAnsi="MS Mincho" w:cs="宋体"/>
          <w:sz w:val="28"/>
          <w:bdr w:val="none" w:sz="0" w:space="0" w:color="auto"/>
        </w:rPr>
        <w:t>。其目的是</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新的教学理念和先</w:t>
      </w:r>
      <w:r>
        <w:rPr>
          <w:rFonts w:ascii="宋体" w:eastAsia="宋体" w:hAnsi="SimSun" w:cs="宋体"/>
          <w:sz w:val="28"/>
          <w:bdr w:val="none" w:sz="0" w:space="0" w:color="auto"/>
        </w:rPr>
        <w:t>进经验</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，探究培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新精神和</w:t>
      </w:r>
      <w:r>
        <w:rPr>
          <w:rFonts w:ascii="宋体" w:eastAsia="宋体" w:hAnsi="SimSun" w:cs="宋体"/>
          <w:sz w:val="28"/>
          <w:bdr w:val="none" w:sz="0" w:space="0" w:color="auto"/>
        </w:rPr>
        <w:t>实</w:t>
      </w:r>
      <w:r>
        <w:rPr>
          <w:rFonts w:ascii="宋体" w:eastAsia="宋体" w:hAnsi="MS Mincho" w:cs="宋体"/>
          <w:sz w:val="28"/>
          <w:bdr w:val="none" w:sz="0" w:space="0" w:color="auto"/>
        </w:rPr>
        <w:t>践能力的途径与方法，</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互相学</w:t>
      </w:r>
      <w:r>
        <w:rPr>
          <w:rFonts w:ascii="宋体" w:eastAsia="宋体" w:hAnsi="SimSun" w:cs="宋体"/>
          <w:sz w:val="28"/>
          <w:bdr w:val="none" w:sz="0" w:space="0" w:color="auto"/>
        </w:rPr>
        <w:t>习</w:t>
      </w:r>
      <w:r>
        <w:rPr>
          <w:rFonts w:ascii="宋体" w:eastAsia="宋体" w:hAnsi="MS Mincho" w:cs="宋体"/>
          <w:sz w:val="28"/>
          <w:bdr w:val="none" w:sz="0" w:space="0" w:color="auto"/>
        </w:rPr>
        <w:t>和</w:t>
      </w:r>
      <w:r>
        <w:rPr>
          <w:rFonts w:ascii="宋体" w:eastAsia="宋体" w:hAnsi="SimSun" w:cs="宋体"/>
          <w:sz w:val="28"/>
          <w:bdr w:val="none" w:sz="0" w:space="0" w:color="auto"/>
        </w:rPr>
        <w:t>锻炼</w:t>
      </w:r>
      <w:r>
        <w:rPr>
          <w:rFonts w:ascii="宋体" w:eastAsia="宋体" w:hAnsi="MS Mincho" w:cs="宋体"/>
          <w:sz w:val="28"/>
          <w:bdr w:val="none" w:sz="0" w:space="0" w:color="auto"/>
        </w:rPr>
        <w:t>提供平台，推</w:t>
      </w:r>
      <w:r>
        <w:rPr>
          <w:rFonts w:ascii="宋体" w:eastAsia="宋体" w:hAnsi="SimSun" w:cs="宋体"/>
          <w:sz w:val="28"/>
          <w:bdr w:val="none" w:sz="0" w:space="0" w:color="auto"/>
        </w:rPr>
        <w:t>动</w:t>
      </w:r>
      <w:r>
        <w:rPr>
          <w:rFonts w:ascii="宋体" w:eastAsia="宋体" w:hAnsi="MS Mincho" w:cs="宋体"/>
          <w:sz w:val="28"/>
          <w:bdr w:val="none" w:sz="0" w:space="0" w:color="auto"/>
        </w:rPr>
        <w:t>学校教学改革，提高教</w:t>
      </w:r>
      <w:r>
        <w:rPr>
          <w:rFonts w:ascii="宋体" w:eastAsia="宋体" w:hAnsi="SimSun" w:cs="宋体"/>
          <w:sz w:val="28"/>
          <w:bdr w:val="none" w:sz="0" w:space="0" w:color="auto"/>
        </w:rPr>
        <w:t>师队</w:t>
      </w:r>
      <w:r>
        <w:rPr>
          <w:rFonts w:ascii="宋体" w:eastAsia="宋体" w:hAnsi="MS Mincho" w:cs="宋体"/>
          <w:sz w:val="28"/>
          <w:bdr w:val="none" w:sz="0" w:space="0" w:color="auto"/>
        </w:rPr>
        <w:t>伍整体素</w:t>
      </w:r>
      <w:r>
        <w:rPr>
          <w:rFonts w:ascii="宋体" w:eastAsia="宋体" w:hAnsi="SimSun" w:cs="宋体"/>
          <w:sz w:val="28"/>
          <w:bdr w:val="none" w:sz="0" w:space="0" w:color="auto"/>
        </w:rPr>
        <w:t>质</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量的不断提高。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组织实</w:t>
      </w:r>
      <w:r>
        <w:rPr>
          <w:rStyle w:val="strong"/>
          <w:rFonts w:ascii="宋体" w:eastAsia="宋体" w:hAnsi="MS Mincho" w:cs="宋体"/>
          <w:b/>
          <w:sz w:val="28"/>
          <w:bdr w:val="none" w:sz="0" w:space="0" w:color="auto"/>
        </w:rPr>
        <w:t>施周密</w:t>
      </w:r>
      <w:r>
        <w:rPr>
          <w:rStyle w:val="strong"/>
          <w:rFonts w:ascii="宋体" w:eastAsia="宋体" w:hAnsi="SimSun" w:cs="宋体"/>
          <w:b/>
          <w:sz w:val="28"/>
          <w:bdr w:val="none" w:sz="0" w:space="0" w:color="auto"/>
        </w:rPr>
        <w:t>严谨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、教科</w:t>
      </w:r>
      <w:r>
        <w:rPr>
          <w:rFonts w:ascii="宋体" w:eastAsia="宋体" w:hAnsi="SimSun" w:cs="宋体"/>
          <w:sz w:val="28"/>
          <w:bdr w:val="none" w:sz="0" w:space="0" w:color="auto"/>
        </w:rPr>
        <w:t>处</w:t>
      </w:r>
      <w:r>
        <w:rPr>
          <w:rFonts w:ascii="宋体" w:eastAsia="宋体" w:hAnsi="MS Mincho" w:cs="宋体"/>
          <w:sz w:val="28"/>
          <w:bdr w:val="none" w:sz="0" w:space="0" w:color="auto"/>
        </w:rPr>
        <w:t>于</w:t>
      </w:r>
      <w:r>
        <w:rPr>
          <w:rFonts w:ascii="宋体" w:eastAsia="宋体" w:cs="宋体"/>
          <w:sz w:val="28"/>
          <w:bdr w:val="none" w:sz="0" w:space="0" w:color="auto"/>
        </w:rPr>
        <w:t>9</w:t>
      </w:r>
      <w:r>
        <w:rPr>
          <w:rFonts w:ascii="宋体" w:eastAsia="宋体" w:hAnsi="MS Mincho" w:cs="宋体"/>
          <w:sz w:val="28"/>
          <w:bdr w:val="none" w:sz="0" w:space="0" w:color="auto"/>
        </w:rPr>
        <w:t>月</w:t>
      </w:r>
      <w:r>
        <w:rPr>
          <w:rFonts w:ascii="宋体" w:eastAsia="宋体" w:cs="宋体"/>
          <w:sz w:val="28"/>
          <w:bdr w:val="none" w:sz="0" w:space="0" w:color="auto"/>
        </w:rPr>
        <w:t>7</w:t>
      </w:r>
      <w:r>
        <w:rPr>
          <w:rFonts w:ascii="宋体" w:eastAsia="宋体" w:hAnsi="MS Mincho" w:cs="宋体"/>
          <w:sz w:val="28"/>
          <w:bdr w:val="none" w:sz="0" w:space="0" w:color="auto"/>
        </w:rPr>
        <w:t>日制定并公布了此次教</w:t>
      </w:r>
      <w:r>
        <w:rPr>
          <w:rFonts w:ascii="宋体" w:eastAsia="宋体" w:hAnsi="SimSun" w:cs="宋体"/>
          <w:sz w:val="28"/>
          <w:bdr w:val="none" w:sz="0" w:space="0" w:color="auto"/>
        </w:rPr>
        <w:t>师</w:t>
      </w:r>
      <w:r>
        <w:rPr>
          <w:rFonts w:ascii="宋体" w:eastAsia="宋体" w:hAnsi="MS Mincho" w:cs="宋体"/>
          <w:sz w:val="28"/>
          <w:bdr w:val="none" w:sz="0" w:space="0" w:color="auto"/>
        </w:rPr>
        <w:t>教学比武活</w:t>
      </w:r>
      <w:r>
        <w:rPr>
          <w:rFonts w:ascii="宋体" w:eastAsia="宋体" w:hAnsi="SimSun" w:cs="宋体"/>
          <w:sz w:val="28"/>
          <w:bdr w:val="none" w:sz="0" w:space="0" w:color="auto"/>
        </w:rPr>
        <w:t>动</w:t>
      </w:r>
      <w:r>
        <w:rPr>
          <w:rFonts w:ascii="宋体" w:eastAsia="宋体" w:hAnsi="MS Mincho" w:cs="宋体"/>
          <w:sz w:val="28"/>
          <w:bdr w:val="none" w:sz="0" w:space="0" w:color="auto"/>
        </w:rPr>
        <w:t>方案，由各教研</w:t>
      </w:r>
      <w:r>
        <w:rPr>
          <w:rFonts w:ascii="宋体" w:eastAsia="宋体" w:hAnsi="SimSun" w:cs="宋体"/>
          <w:sz w:val="28"/>
          <w:bdr w:val="none" w:sz="0" w:space="0" w:color="auto"/>
        </w:rPr>
        <w:t>组</w:t>
      </w:r>
      <w:r>
        <w:rPr>
          <w:rFonts w:ascii="宋体" w:eastAsia="宋体" w:hAnsi="MS Mincho" w:cs="宋体"/>
          <w:sz w:val="28"/>
          <w:bdr w:val="none" w:sz="0" w:space="0" w:color="auto"/>
        </w:rPr>
        <w:t>采取公推公</w:t>
      </w:r>
      <w:r>
        <w:rPr>
          <w:rFonts w:ascii="宋体" w:eastAsia="宋体" w:hAnsi="SimSun" w:cs="宋体"/>
          <w:sz w:val="28"/>
          <w:bdr w:val="none" w:sz="0" w:space="0" w:color="auto"/>
        </w:rPr>
        <w:t>选</w:t>
      </w:r>
      <w:r>
        <w:rPr>
          <w:rFonts w:ascii="宋体" w:eastAsia="宋体" w:hAnsi="MS Mincho" w:cs="宋体"/>
          <w:sz w:val="28"/>
          <w:bdr w:val="none" w:sz="0" w:space="0" w:color="auto"/>
        </w:rPr>
        <w:t>的方式，其中各教研</w:t>
      </w:r>
      <w:r>
        <w:rPr>
          <w:rFonts w:ascii="宋体" w:eastAsia="宋体" w:hAnsi="SimSun" w:cs="宋体"/>
          <w:sz w:val="28"/>
          <w:bdr w:val="none" w:sz="0" w:space="0" w:color="auto"/>
        </w:rPr>
        <w:t>组</w:t>
      </w:r>
      <w:r>
        <w:rPr>
          <w:rFonts w:ascii="宋体" w:eastAsia="宋体" w:hAnsi="MS Mincho" w:cs="宋体"/>
          <w:sz w:val="28"/>
          <w:bdr w:val="none" w:sz="0" w:space="0" w:color="auto"/>
        </w:rPr>
        <w:t>均推</w:t>
      </w:r>
      <w:r>
        <w:rPr>
          <w:rFonts w:ascii="宋体" w:eastAsia="宋体" w:hAnsi="SimSun" w:cs="宋体"/>
          <w:sz w:val="28"/>
          <w:bdr w:val="none" w:sz="0" w:space="0" w:color="auto"/>
        </w:rPr>
        <w:t>选</w:t>
      </w:r>
      <w:r>
        <w:rPr>
          <w:rFonts w:ascii="宋体" w:eastAsia="宋体" w:hAnsi="MS Mincho" w:cs="宋体"/>
          <w:sz w:val="28"/>
          <w:bdr w:val="none" w:sz="0" w:space="0" w:color="auto"/>
        </w:rPr>
        <w:t>三名以上教</w:t>
      </w:r>
      <w:r>
        <w:rPr>
          <w:rFonts w:ascii="宋体" w:eastAsia="宋体" w:hAnsi="SimSun" w:cs="宋体"/>
          <w:sz w:val="28"/>
          <w:bdr w:val="none" w:sz="0" w:space="0" w:color="auto"/>
        </w:rPr>
        <w:t>师</w:t>
      </w:r>
      <w:r>
        <w:rPr>
          <w:rFonts w:ascii="宋体" w:eastAsia="宋体" w:hAnsi="MS Mincho" w:cs="宋体"/>
          <w:sz w:val="28"/>
          <w:bdr w:val="none" w:sz="0" w:space="0" w:color="auto"/>
        </w:rPr>
        <w:t>参</w:t>
      </w:r>
      <w:r>
        <w:rPr>
          <w:rFonts w:ascii="宋体" w:eastAsia="宋体" w:hAnsi="SimSun" w:cs="宋体"/>
          <w:sz w:val="28"/>
          <w:bdr w:val="none" w:sz="0" w:space="0" w:color="auto"/>
        </w:rPr>
        <w:t>赛</w:t>
      </w:r>
      <w:r>
        <w:rPr>
          <w:rFonts w:ascii="宋体" w:eastAsia="宋体" w:hAnsi="MS Mincho" w:cs="宋体"/>
          <w:sz w:val="28"/>
          <w:bdr w:val="none" w:sz="0" w:space="0" w:color="auto"/>
        </w:rPr>
        <w:t>，共上</w:t>
      </w:r>
      <w:r>
        <w:rPr>
          <w:rFonts w:ascii="宋体" w:eastAsia="宋体" w:hAnsi="SimSun" w:cs="宋体"/>
          <w:sz w:val="28"/>
          <w:bdr w:val="none" w:sz="0" w:space="0" w:color="auto"/>
        </w:rPr>
        <w:t>课</w:t>
      </w:r>
      <w:r>
        <w:rPr>
          <w:rFonts w:ascii="宋体" w:eastAsia="宋体" w:cs="宋体"/>
          <w:sz w:val="28"/>
          <w:bdr w:val="none" w:sz="0" w:space="0" w:color="auto"/>
        </w:rPr>
        <w:t>15</w:t>
      </w:r>
      <w:r>
        <w:rPr>
          <w:rFonts w:ascii="宋体" w:eastAsia="宋体" w:hAnsi="SimSun" w:cs="宋体"/>
          <w:sz w:val="28"/>
          <w:bdr w:val="none" w:sz="0" w:space="0" w:color="auto"/>
        </w:rPr>
        <w:t>节</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、全体参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师认</w:t>
      </w:r>
      <w:r>
        <w:rPr>
          <w:rFonts w:ascii="宋体" w:eastAsia="宋体" w:hAnsi="MS Mincho" w:cs="宋体"/>
          <w:sz w:val="28"/>
          <w:bdr w:val="none" w:sz="0" w:space="0" w:color="auto"/>
        </w:rPr>
        <w:t>真准</w:t>
      </w:r>
      <w:r>
        <w:rPr>
          <w:rFonts w:ascii="宋体" w:eastAsia="宋体" w:hAnsi="SimSun" w:cs="宋体"/>
          <w:sz w:val="28"/>
          <w:bdr w:val="none" w:sz="0" w:space="0" w:color="auto"/>
        </w:rPr>
        <w:t>备</w:t>
      </w:r>
      <w:r>
        <w:rPr>
          <w:rFonts w:ascii="宋体" w:eastAsia="宋体" w:hAnsi="MS Mincho" w:cs="宋体"/>
          <w:sz w:val="28"/>
          <w:bdr w:val="none" w:sz="0" w:space="0" w:color="auto"/>
        </w:rPr>
        <w:t>，精心策划</w:t>
      </w:r>
      <w:r>
        <w:rPr>
          <w:rFonts w:ascii="宋体" w:eastAsia="宋体" w:hAnsi="SimSun" w:cs="宋体"/>
          <w:sz w:val="28"/>
          <w:bdr w:val="none" w:sz="0" w:space="0" w:color="auto"/>
        </w:rPr>
        <w:t>课</w:t>
      </w:r>
      <w:r>
        <w:rPr>
          <w:rFonts w:ascii="宋体" w:eastAsia="宋体" w:hAnsi="MS Mincho" w:cs="宋体"/>
          <w:sz w:val="28"/>
          <w:bdr w:val="none" w:sz="0" w:space="0" w:color="auto"/>
        </w:rPr>
        <w:t>堂教学，校</w:t>
      </w:r>
      <w:r>
        <w:rPr>
          <w:rFonts w:ascii="宋体" w:eastAsia="宋体" w:hAnsi="SimSun" w:cs="宋体"/>
          <w:sz w:val="28"/>
          <w:bdr w:val="none" w:sz="0" w:space="0" w:color="auto"/>
        </w:rPr>
        <w:t>长亲</w:t>
      </w:r>
      <w:r>
        <w:rPr>
          <w:rFonts w:ascii="宋体" w:eastAsia="宋体" w:hAnsi="MS Mincho" w:cs="宋体"/>
          <w:sz w:val="28"/>
          <w:bdr w:val="none" w:sz="0" w:space="0" w:color="auto"/>
        </w:rPr>
        <w:t>自指</w:t>
      </w:r>
      <w:r>
        <w:rPr>
          <w:rFonts w:ascii="宋体" w:eastAsia="宋体" w:hAnsi="SimSun" w:cs="宋体"/>
          <w:sz w:val="28"/>
          <w:bdr w:val="none" w:sz="0" w:space="0" w:color="auto"/>
        </w:rPr>
        <w:t>导</w:t>
      </w:r>
      <w:r>
        <w:rPr>
          <w:rFonts w:ascii="宋体" w:eastAsia="宋体" w:hAnsi="MS Mincho" w:cs="宋体"/>
          <w:sz w:val="28"/>
          <w:bdr w:val="none" w:sz="0" w:space="0" w:color="auto"/>
        </w:rPr>
        <w:t>、全程跟踪，各</w:t>
      </w:r>
      <w:r>
        <w:rPr>
          <w:rFonts w:ascii="宋体" w:eastAsia="宋体" w:hAnsi="SimSun" w:cs="宋体"/>
          <w:sz w:val="28"/>
          <w:bdr w:val="none" w:sz="0" w:space="0" w:color="auto"/>
        </w:rPr>
        <w:t>评</w:t>
      </w:r>
      <w:r>
        <w:rPr>
          <w:rFonts w:ascii="宋体" w:eastAsia="宋体" w:hAnsi="MS Mincho" w:cs="宋体"/>
          <w:sz w:val="28"/>
          <w:bdr w:val="none" w:sz="0" w:space="0" w:color="auto"/>
        </w:rPr>
        <w:t>委和学科</w:t>
      </w:r>
      <w:r>
        <w:rPr>
          <w:rFonts w:ascii="宋体" w:eastAsia="宋体" w:hAnsi="SimSun" w:cs="宋体"/>
          <w:sz w:val="28"/>
          <w:bdr w:val="none" w:sz="0" w:space="0" w:color="auto"/>
        </w:rPr>
        <w:t>评</w:t>
      </w:r>
      <w:r>
        <w:rPr>
          <w:rFonts w:ascii="宋体" w:eastAsia="宋体" w:hAnsi="MS Mincho" w:cs="宋体"/>
          <w:sz w:val="28"/>
          <w:bdr w:val="none" w:sz="0" w:space="0" w:color="auto"/>
        </w:rPr>
        <w:t>委</w:t>
      </w:r>
      <w:r>
        <w:rPr>
          <w:rFonts w:ascii="宋体" w:eastAsia="宋体" w:hAnsi="SimSun" w:cs="宋体"/>
          <w:sz w:val="28"/>
          <w:bdr w:val="none" w:sz="0" w:space="0" w:color="auto"/>
        </w:rPr>
        <w:t>认</w:t>
      </w:r>
      <w:r>
        <w:rPr>
          <w:rFonts w:ascii="宋体" w:eastAsia="宋体" w:hAnsi="MS Mincho" w:cs="宋体"/>
          <w:sz w:val="28"/>
          <w:bdr w:val="none" w:sz="0" w:space="0" w:color="auto"/>
        </w:rPr>
        <w:t>真履行</w:t>
      </w:r>
      <w:r>
        <w:rPr>
          <w:rFonts w:ascii="宋体" w:eastAsia="宋体" w:hAnsi="SimSun" w:cs="宋体"/>
          <w:sz w:val="28"/>
          <w:bdr w:val="none" w:sz="0" w:space="0" w:color="auto"/>
        </w:rPr>
        <w:t>职责</w:t>
      </w:r>
      <w:r>
        <w:rPr>
          <w:rFonts w:ascii="宋体" w:eastAsia="宋体" w:hAnsi="MS Mincho" w:cs="宋体"/>
          <w:sz w:val="28"/>
          <w:bdr w:val="none" w:sz="0" w:space="0" w:color="auto"/>
        </w:rPr>
        <w:t>并</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组织评课议课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赛</w:t>
      </w:r>
      <w:r>
        <w:rPr>
          <w:rFonts w:ascii="宋体" w:eastAsia="宋体" w:hAnsi="MS Mincho" w:cs="宋体"/>
          <w:sz w:val="28"/>
          <w:bdr w:val="none" w:sz="0" w:space="0" w:color="auto"/>
        </w:rPr>
        <w:t>后的</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各教研</w:t>
      </w:r>
      <w:r>
        <w:rPr>
          <w:rFonts w:ascii="宋体" w:eastAsia="宋体" w:hAnsi="SimSun" w:cs="宋体"/>
          <w:sz w:val="28"/>
          <w:bdr w:val="none" w:sz="0" w:space="0" w:color="auto"/>
        </w:rPr>
        <w:t>组长认</w:t>
      </w:r>
      <w:r>
        <w:rPr>
          <w:rFonts w:ascii="宋体" w:eastAsia="宋体" w:hAnsi="MS Mincho" w:cs="宋体"/>
          <w:sz w:val="28"/>
          <w:bdr w:val="none" w:sz="0" w:space="0" w:color="auto"/>
        </w:rPr>
        <w:t>真</w:t>
      </w:r>
      <w:r>
        <w:rPr>
          <w:rFonts w:ascii="宋体" w:eastAsia="宋体" w:hAnsi="SimSun" w:cs="宋体"/>
          <w:sz w:val="28"/>
          <w:bdr w:val="none" w:sz="0" w:space="0" w:color="auto"/>
        </w:rPr>
        <w:t>组织</w:t>
      </w:r>
      <w:r>
        <w:rPr>
          <w:rFonts w:ascii="宋体" w:eastAsia="宋体" w:hAnsi="MS Mincho" w:cs="宋体"/>
          <w:sz w:val="28"/>
          <w:bdr w:val="none" w:sz="0" w:space="0" w:color="auto"/>
        </w:rPr>
        <w:t>，深入</w:t>
      </w:r>
      <w:r>
        <w:rPr>
          <w:rFonts w:ascii="宋体" w:eastAsia="宋体" w:hAnsi="SimSun" w:cs="宋体"/>
          <w:sz w:val="28"/>
          <w:bdr w:val="none" w:sz="0" w:space="0" w:color="auto"/>
        </w:rPr>
        <w:t>细</w:t>
      </w:r>
      <w:r>
        <w:rPr>
          <w:rFonts w:ascii="宋体" w:eastAsia="宋体" w:hAnsi="MS Mincho" w:cs="宋体"/>
          <w:sz w:val="28"/>
          <w:bdr w:val="none" w:sz="0" w:space="0" w:color="auto"/>
        </w:rPr>
        <w:t>致地</w:t>
      </w:r>
      <w:r>
        <w:rPr>
          <w:rFonts w:ascii="宋体" w:eastAsia="宋体" w:hAnsi="SimSun" w:cs="宋体"/>
          <w:sz w:val="28"/>
          <w:bdr w:val="none" w:sz="0" w:space="0" w:color="auto"/>
        </w:rPr>
        <w:t>评议每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hAnsi="MS Mincho" w:cs="宋体"/>
          <w:sz w:val="28"/>
          <w:bdr w:val="none" w:sz="0" w:space="0" w:color="auto"/>
        </w:rPr>
        <w:t>。做得特</w:t>
      </w:r>
      <w:r>
        <w:rPr>
          <w:rFonts w:ascii="宋体" w:eastAsia="宋体" w:hAnsi="SimSun" w:cs="宋体"/>
          <w:sz w:val="28"/>
          <w:bdr w:val="none" w:sz="0" w:space="0" w:color="auto"/>
        </w:rPr>
        <w:t>别</w:t>
      </w:r>
      <w:r>
        <w:rPr>
          <w:rFonts w:ascii="宋体" w:eastAsia="宋体" w:hAnsi="MS Mincho" w:cs="宋体"/>
          <w:sz w:val="28"/>
          <w:bdr w:val="none" w:sz="0" w:space="0" w:color="auto"/>
        </w:rPr>
        <w:t>好的是</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组</w:t>
      </w:r>
      <w:r>
        <w:rPr>
          <w:rFonts w:ascii="宋体" w:eastAsia="宋体" w:hAnsi="MS Mincho" w:cs="宋体"/>
          <w:sz w:val="28"/>
          <w:bdr w:val="none" w:sz="0" w:space="0" w:color="auto"/>
        </w:rPr>
        <w:t>，他</w:t>
      </w:r>
      <w:r>
        <w:rPr>
          <w:rFonts w:ascii="宋体" w:eastAsia="宋体" w:hAnsi="SimSun" w:cs="宋体"/>
          <w:sz w:val="28"/>
          <w:bdr w:val="none" w:sz="0" w:space="0" w:color="auto"/>
        </w:rPr>
        <w:t>们评课记录详实</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持做到人人</w:t>
      </w:r>
      <w:r>
        <w:rPr>
          <w:rFonts w:ascii="宋体" w:eastAsia="宋体" w:hAnsi="SimSun" w:cs="宋体"/>
          <w:sz w:val="28"/>
          <w:bdr w:val="none" w:sz="0" w:space="0" w:color="auto"/>
        </w:rPr>
        <w:t>发</w:t>
      </w:r>
      <w:r>
        <w:rPr>
          <w:rFonts w:ascii="宋体" w:eastAsia="宋体" w:hAnsi="MS Mincho" w:cs="宋体"/>
          <w:sz w:val="28"/>
          <w:bdr w:val="none" w:sz="0" w:space="0" w:color="auto"/>
        </w:rPr>
        <w:t>言，公正</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hAnsi="MS Mincho" w:cs="宋体"/>
          <w:sz w:val="28"/>
          <w:bdr w:val="none" w:sz="0" w:space="0" w:color="auto"/>
        </w:rPr>
        <w:t>。在相互的</w:t>
      </w:r>
      <w:r>
        <w:rPr>
          <w:rFonts w:ascii="宋体" w:eastAsia="宋体" w:hAnsi="SimSun" w:cs="宋体"/>
          <w:sz w:val="28"/>
          <w:bdr w:val="none" w:sz="0" w:space="0" w:color="auto"/>
        </w:rPr>
        <w:t>评</w:t>
      </w:r>
      <w:r>
        <w:rPr>
          <w:rFonts w:ascii="宋体" w:eastAsia="宋体" w:hAnsi="MS Mincho" w:cs="宋体"/>
          <w:sz w:val="28"/>
          <w:bdr w:val="none" w:sz="0" w:space="0" w:color="auto"/>
        </w:rPr>
        <w:t>价中得到了成</w:t>
      </w:r>
      <w:r>
        <w:rPr>
          <w:rFonts w:ascii="宋体" w:eastAsia="宋体" w:hAnsi="SimSun" w:cs="宋体"/>
          <w:sz w:val="28"/>
          <w:bdr w:val="none" w:sz="0" w:space="0" w:color="auto"/>
        </w:rPr>
        <w:t>长</w:t>
      </w:r>
      <w:r>
        <w:rPr>
          <w:rFonts w:ascii="宋体" w:eastAsia="宋体" w:hAnsi="MS Mincho" w:cs="宋体"/>
          <w:sz w:val="28"/>
          <w:bdr w:val="none" w:sz="0" w:space="0" w:color="auto"/>
        </w:rPr>
        <w:t>，升</w:t>
      </w:r>
      <w:r>
        <w:rPr>
          <w:rFonts w:ascii="宋体" w:eastAsia="宋体" w:hAnsi="SimSun" w:cs="宋体"/>
          <w:sz w:val="28"/>
          <w:bdr w:val="none" w:sz="0" w:space="0" w:color="auto"/>
        </w:rPr>
        <w:t>华</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、在听</w:t>
      </w:r>
      <w:r>
        <w:rPr>
          <w:rFonts w:ascii="宋体" w:eastAsia="宋体" w:hAnsi="SimSun" w:cs="宋体"/>
          <w:sz w:val="28"/>
          <w:bdr w:val="none" w:sz="0" w:space="0" w:color="auto"/>
        </w:rPr>
        <w:t>课过</w:t>
      </w:r>
      <w:r>
        <w:rPr>
          <w:rFonts w:ascii="宋体" w:eastAsia="宋体" w:hAnsi="MS Mincho" w:cs="宋体"/>
          <w:sz w:val="28"/>
          <w:bdr w:val="none" w:sz="0" w:space="0" w:color="auto"/>
        </w:rPr>
        <w:t>程中，程序井然。</w:t>
      </w:r>
      <w:r>
        <w:rPr>
          <w:rFonts w:ascii="宋体" w:eastAsia="宋体" w:hAnsi="SimSun" w:cs="宋体"/>
          <w:sz w:val="28"/>
          <w:bdr w:val="none" w:sz="0" w:space="0" w:color="auto"/>
        </w:rPr>
        <w:t>评</w:t>
      </w:r>
      <w:r>
        <w:rPr>
          <w:rFonts w:ascii="宋体" w:eastAsia="宋体" w:hAnsi="MS Mincho" w:cs="宋体"/>
          <w:sz w:val="28"/>
          <w:bdr w:val="none" w:sz="0" w:space="0" w:color="auto"/>
        </w:rPr>
        <w:t>委小</w:t>
      </w:r>
      <w:r>
        <w:rPr>
          <w:rFonts w:ascii="宋体" w:eastAsia="宋体" w:hAnsi="SimSun" w:cs="宋体"/>
          <w:sz w:val="28"/>
          <w:bdr w:val="none" w:sz="0" w:space="0" w:color="auto"/>
        </w:rPr>
        <w:t>组</w:t>
      </w:r>
      <w:r>
        <w:rPr>
          <w:rFonts w:ascii="宋体" w:eastAsia="宋体" w:hAnsi="MS Mincho" w:cs="宋体"/>
          <w:sz w:val="28"/>
          <w:bdr w:val="none" w:sz="0" w:space="0" w:color="auto"/>
        </w:rPr>
        <w:t>全程跟踪听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真而客</w:t>
      </w:r>
      <w:r>
        <w:rPr>
          <w:rFonts w:ascii="宋体" w:eastAsia="宋体" w:hAnsi="SimSun" w:cs="宋体"/>
          <w:sz w:val="28"/>
          <w:bdr w:val="none" w:sz="0" w:space="0" w:color="auto"/>
        </w:rPr>
        <w:t>观</w:t>
      </w:r>
      <w:r>
        <w:rPr>
          <w:rFonts w:ascii="宋体" w:eastAsia="宋体" w:hAnsi="MS Mincho" w:cs="宋体"/>
          <w:sz w:val="28"/>
          <w:bdr w:val="none" w:sz="0" w:space="0" w:color="auto"/>
        </w:rPr>
        <w:t>地</w:t>
      </w:r>
      <w:r>
        <w:rPr>
          <w:rFonts w:ascii="宋体" w:eastAsia="宋体" w:hAnsi="SimSun" w:cs="宋体"/>
          <w:sz w:val="28"/>
          <w:bdr w:val="none" w:sz="0" w:space="0" w:color="auto"/>
        </w:rPr>
        <w:t>评</w:t>
      </w:r>
      <w:r>
        <w:rPr>
          <w:rFonts w:ascii="宋体" w:eastAsia="宋体" w:hAnsi="MS Mincho" w:cs="宋体"/>
          <w:sz w:val="28"/>
          <w:bdr w:val="none" w:sz="0" w:space="0" w:color="auto"/>
        </w:rPr>
        <w:t>分。从</w:t>
      </w:r>
      <w:r>
        <w:rPr>
          <w:rFonts w:ascii="宋体" w:eastAsia="宋体" w:cs="宋体"/>
          <w:sz w:val="28"/>
          <w:bdr w:val="none" w:sz="0" w:space="0" w:color="auto"/>
        </w:rPr>
        <w:t>15</w:t>
      </w:r>
      <w:r>
        <w:rPr>
          <w:rFonts w:ascii="宋体" w:eastAsia="宋体" w:hAnsi="MS Mincho" w:cs="宋体"/>
          <w:sz w:val="28"/>
          <w:bdr w:val="none" w:sz="0" w:space="0" w:color="auto"/>
        </w:rPr>
        <w:t>名参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中</w:t>
      </w:r>
      <w:r>
        <w:rPr>
          <w:rFonts w:ascii="宋体" w:eastAsia="宋体" w:hAnsi="SimSun" w:cs="宋体"/>
          <w:sz w:val="28"/>
          <w:bdr w:val="none" w:sz="0" w:space="0" w:color="auto"/>
        </w:rPr>
        <w:t>评选</w:t>
      </w:r>
      <w:r>
        <w:rPr>
          <w:rFonts w:ascii="宋体" w:eastAsia="宋体" w:hAnsi="MS Mincho" w:cs="宋体"/>
          <w:sz w:val="28"/>
          <w:bdr w:val="none" w:sz="0" w:space="0" w:color="auto"/>
        </w:rPr>
        <w:t>出</w:t>
      </w:r>
      <w:r>
        <w:rPr>
          <w:rFonts w:ascii="宋体" w:eastAsia="宋体" w:cs="宋体"/>
          <w:sz w:val="28"/>
          <w:bdr w:val="none" w:sz="0" w:space="0" w:color="auto"/>
        </w:rPr>
        <w:t>3</w:t>
      </w:r>
      <w:r>
        <w:rPr>
          <w:rFonts w:ascii="宋体" w:eastAsia="宋体" w:hAnsi="MS Mincho" w:cs="宋体"/>
          <w:sz w:val="28"/>
          <w:bdr w:val="none" w:sz="0" w:space="0" w:color="auto"/>
        </w:rPr>
        <w:t>个三等</w:t>
      </w:r>
      <w:r>
        <w:rPr>
          <w:rFonts w:ascii="宋体" w:eastAsia="宋体" w:hAnsi="SimSun" w:cs="宋体"/>
          <w:sz w:val="28"/>
          <w:bdr w:val="none" w:sz="0" w:space="0" w:color="auto"/>
        </w:rPr>
        <w:t>奖</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是：郭国</w:t>
      </w:r>
      <w:r>
        <w:rPr>
          <w:rFonts w:ascii="宋体" w:eastAsia="宋体" w:hAnsi="SimSun" w:cs="宋体"/>
          <w:sz w:val="28"/>
          <w:bdr w:val="none" w:sz="0" w:space="0" w:color="auto"/>
        </w:rPr>
        <w:t>辉</w:t>
      </w:r>
      <w:r>
        <w:rPr>
          <w:rFonts w:ascii="宋体" w:eastAsia="宋体" w:hAnsi="MS Mincho" w:cs="宋体"/>
          <w:sz w:val="28"/>
          <w:bdr w:val="none" w:sz="0" w:space="0" w:color="auto"/>
        </w:rPr>
        <w:t>、汪振芳、</w:t>
      </w:r>
      <w:r>
        <w:rPr>
          <w:rFonts w:ascii="宋体" w:eastAsia="宋体" w:hAnsi="SimSun" w:cs="宋体"/>
          <w:sz w:val="28"/>
          <w:bdr w:val="none" w:sz="0" w:space="0" w:color="auto"/>
        </w:rPr>
        <w:t>谢</w:t>
      </w:r>
      <w:r>
        <w:rPr>
          <w:rFonts w:ascii="宋体" w:eastAsia="宋体" w:hAnsi="MS Mincho" w:cs="宋体"/>
          <w:sz w:val="28"/>
          <w:bdr w:val="none" w:sz="0" w:space="0" w:color="auto"/>
        </w:rPr>
        <w:t>涛。</w:t>
      </w:r>
      <w:r>
        <w:rPr>
          <w:rFonts w:ascii="宋体" w:eastAsia="宋体" w:cs="宋体"/>
          <w:sz w:val="28"/>
          <w:bdr w:val="none" w:sz="0" w:space="0" w:color="auto"/>
        </w:rPr>
        <w:t>2</w:t>
      </w:r>
      <w:r>
        <w:rPr>
          <w:rFonts w:ascii="宋体" w:eastAsia="宋体" w:hAnsi="MS Mincho" w:cs="宋体"/>
          <w:sz w:val="28"/>
          <w:bdr w:val="none" w:sz="0" w:space="0" w:color="auto"/>
        </w:rPr>
        <w:t>个二等</w:t>
      </w:r>
      <w:r>
        <w:rPr>
          <w:rFonts w:ascii="宋体" w:eastAsia="宋体" w:hAnsi="SimSun" w:cs="宋体"/>
          <w:sz w:val="28"/>
          <w:bdr w:val="none" w:sz="0" w:space="0" w:color="auto"/>
        </w:rPr>
        <w:t>奖</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是彭</w:t>
      </w:r>
      <w:r>
        <w:rPr>
          <w:rFonts w:ascii="宋体" w:eastAsia="宋体" w:hAnsi="SimSun" w:cs="宋体"/>
          <w:sz w:val="28"/>
          <w:bdr w:val="none" w:sz="0" w:space="0" w:color="auto"/>
        </w:rPr>
        <w:t>丽</w:t>
      </w:r>
      <w:r>
        <w:rPr>
          <w:rFonts w:ascii="宋体" w:eastAsia="宋体" w:hAnsi="MS Mincho" w:cs="宋体"/>
          <w:sz w:val="28"/>
          <w:bdr w:val="none" w:sz="0" w:space="0" w:color="auto"/>
        </w:rPr>
        <w:t>、吴卓芳。一个一等</w:t>
      </w:r>
      <w:r>
        <w:rPr>
          <w:rFonts w:ascii="宋体" w:eastAsia="宋体" w:hAnsi="SimSun" w:cs="宋体"/>
          <w:sz w:val="28"/>
          <w:bdr w:val="none" w:sz="0" w:space="0" w:color="auto"/>
        </w:rPr>
        <w:t>奖</w:t>
      </w:r>
      <w:r>
        <w:rPr>
          <w:rFonts w:ascii="宋体" w:eastAsia="宋体" w:hAnsi="MS Mincho" w:cs="宋体"/>
          <w:sz w:val="28"/>
          <w:bdr w:val="none" w:sz="0" w:space="0" w:color="auto"/>
        </w:rPr>
        <w:t>，彭</w:t>
      </w:r>
      <w:r>
        <w:rPr>
          <w:rFonts w:ascii="宋体" w:eastAsia="宋体" w:hAnsi="SimSun" w:cs="宋体"/>
          <w:sz w:val="28"/>
          <w:bdr w:val="none" w:sz="0" w:space="0" w:color="auto"/>
        </w:rPr>
        <w:t>辉</w:t>
      </w:r>
      <w:r>
        <w:rPr>
          <w:rFonts w:ascii="宋体" w:eastAsia="宋体" w:hAnsi="MS Mincho" w:cs="宋体"/>
          <w:sz w:val="28"/>
          <w:bdr w:val="none" w:sz="0" w:space="0" w:color="auto"/>
        </w:rPr>
        <w:t>。其余</w:t>
      </w:r>
      <w:r>
        <w:rPr>
          <w:rFonts w:ascii="宋体" w:eastAsia="宋体" w:hAnsi="SimSun" w:cs="宋体"/>
          <w:sz w:val="28"/>
          <w:bdr w:val="none" w:sz="0" w:space="0" w:color="auto"/>
        </w:rPr>
        <w:t>选</w:t>
      </w:r>
      <w:r>
        <w:rPr>
          <w:rFonts w:ascii="宋体" w:eastAsia="宋体" w:hAnsi="MS Mincho" w:cs="宋体"/>
          <w:sz w:val="28"/>
          <w:bdr w:val="none" w:sz="0" w:space="0" w:color="auto"/>
        </w:rPr>
        <w:t>手全部</w:t>
      </w:r>
      <w:r>
        <w:rPr>
          <w:rFonts w:ascii="宋体" w:eastAsia="宋体" w:hAnsi="SimSun" w:cs="宋体"/>
          <w:sz w:val="28"/>
          <w:bdr w:val="none" w:sz="0" w:space="0" w:color="auto"/>
        </w:rPr>
        <w:t>为优胜奖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三、各部</w:t>
      </w:r>
      <w:r>
        <w:rPr>
          <w:rStyle w:val="strong"/>
          <w:rFonts w:ascii="宋体" w:eastAsia="宋体" w:hAnsi="SimSun" w:cs="宋体"/>
          <w:b/>
          <w:sz w:val="28"/>
          <w:bdr w:val="none" w:sz="0" w:space="0" w:color="auto"/>
        </w:rPr>
        <w:t>门</w:t>
      </w:r>
      <w:r>
        <w:rPr>
          <w:rStyle w:val="strong"/>
          <w:rFonts w:ascii="宋体" w:eastAsia="宋体" w:hAnsi="MS Mincho" w:cs="宋体"/>
          <w:b/>
          <w:sz w:val="28"/>
          <w:bdr w:val="none" w:sz="0" w:space="0" w:color="auto"/>
        </w:rPr>
        <w:t>通力合作，整个活</w:t>
      </w:r>
      <w:r>
        <w:rPr>
          <w:rStyle w:val="strong"/>
          <w:rFonts w:ascii="宋体" w:eastAsia="宋体" w:hAnsi="SimSun" w:cs="宋体"/>
          <w:b/>
          <w:sz w:val="28"/>
          <w:bdr w:val="none" w:sz="0" w:space="0" w:color="auto"/>
        </w:rPr>
        <w:t>动开</w:t>
      </w:r>
      <w:r>
        <w:rPr>
          <w:rStyle w:val="strong"/>
          <w:rFonts w:ascii="宋体" w:eastAsia="宋体" w:hAnsi="MS Mincho" w:cs="宋体"/>
          <w:b/>
          <w:sz w:val="28"/>
          <w:bdr w:val="none" w:sz="0" w:space="0" w:color="auto"/>
        </w:rPr>
        <w:t>展的井然有序。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本次教学比武活</w:t>
      </w:r>
      <w:r>
        <w:rPr>
          <w:rFonts w:ascii="宋体" w:eastAsia="宋体" w:hAnsi="SimSun" w:cs="宋体"/>
          <w:sz w:val="28"/>
          <w:bdr w:val="none" w:sz="0" w:space="0" w:color="auto"/>
        </w:rPr>
        <w:t>动规</w:t>
      </w:r>
      <w:r>
        <w:rPr>
          <w:rFonts w:ascii="宋体" w:eastAsia="宋体" w:hAnsi="MS Mincho" w:cs="宋体"/>
          <w:sz w:val="28"/>
          <w:bdr w:val="none" w:sz="0" w:space="0" w:color="auto"/>
        </w:rPr>
        <w:t>模大，</w:t>
      </w:r>
      <w:r>
        <w:rPr>
          <w:rFonts w:ascii="宋体" w:eastAsia="宋体" w:hAnsi="SimSun" w:cs="宋体"/>
          <w:sz w:val="28"/>
          <w:bdr w:val="none" w:sz="0" w:space="0" w:color="auto"/>
        </w:rPr>
        <w:t>涉</w:t>
      </w:r>
      <w:r>
        <w:rPr>
          <w:rFonts w:ascii="宋体" w:eastAsia="宋体" w:hAnsi="MS Mincho" w:cs="宋体"/>
          <w:sz w:val="28"/>
          <w:bdr w:val="none" w:sz="0" w:space="0" w:color="auto"/>
        </w:rPr>
        <w:t>及部</w:t>
      </w:r>
      <w:r>
        <w:rPr>
          <w:rFonts w:ascii="宋体" w:eastAsia="宋体" w:hAnsi="SimSun" w:cs="宋体"/>
          <w:sz w:val="28"/>
          <w:bdr w:val="none" w:sz="0" w:space="0" w:color="auto"/>
        </w:rPr>
        <w:t>门</w:t>
      </w:r>
      <w:r>
        <w:rPr>
          <w:rFonts w:ascii="宋体" w:eastAsia="宋体" w:hAnsi="MS Mincho" w:cs="宋体"/>
          <w:sz w:val="28"/>
          <w:bdr w:val="none" w:sz="0" w:space="0" w:color="auto"/>
        </w:rPr>
        <w:t>和人</w:t>
      </w:r>
      <w:r>
        <w:rPr>
          <w:rFonts w:ascii="宋体" w:eastAsia="宋体" w:hAnsi="SimSun" w:cs="宋体"/>
          <w:sz w:val="28"/>
          <w:bdr w:val="none" w:sz="0" w:space="0" w:color="auto"/>
        </w:rPr>
        <w:t>员</w:t>
      </w:r>
      <w:r>
        <w:rPr>
          <w:rFonts w:ascii="宋体" w:eastAsia="宋体" w:hAnsi="MS Mincho" w:cs="宋体"/>
          <w:sz w:val="28"/>
          <w:bdr w:val="none" w:sz="0" w:space="0" w:color="auto"/>
        </w:rPr>
        <w:t>多，但由于有大家的互相</w:t>
      </w:r>
      <w:r>
        <w:rPr>
          <w:rFonts w:ascii="宋体" w:eastAsia="宋体" w:hAnsi="SimSun" w:cs="宋体"/>
          <w:sz w:val="28"/>
          <w:bdr w:val="none" w:sz="0" w:space="0" w:color="auto"/>
        </w:rPr>
        <w:t>协调</w:t>
      </w:r>
      <w:r>
        <w:rPr>
          <w:rFonts w:ascii="宋体" w:eastAsia="宋体" w:hAnsi="MS Mincho" w:cs="宋体"/>
          <w:sz w:val="28"/>
          <w:bdr w:val="none" w:sz="0" w:space="0" w:color="auto"/>
        </w:rPr>
        <w:t>和合作，使得持</w:t>
      </w:r>
      <w:r>
        <w:rPr>
          <w:rFonts w:ascii="宋体" w:eastAsia="宋体" w:hAnsi="SimSun" w:cs="宋体"/>
          <w:sz w:val="28"/>
          <w:bdr w:val="none" w:sz="0" w:space="0" w:color="auto"/>
        </w:rPr>
        <w:t>续</w:t>
      </w:r>
      <w:r>
        <w:rPr>
          <w:rFonts w:ascii="宋体" w:eastAsia="宋体" w:hAnsi="MS Mincho" w:cs="宋体"/>
          <w:sz w:val="28"/>
          <w:bdr w:val="none" w:sz="0" w:space="0" w:color="auto"/>
        </w:rPr>
        <w:t>一个半月活</w:t>
      </w:r>
      <w:r>
        <w:rPr>
          <w:rFonts w:ascii="宋体" w:eastAsia="宋体" w:hAnsi="SimSun" w:cs="宋体"/>
          <w:sz w:val="28"/>
          <w:bdr w:val="none" w:sz="0" w:space="0" w:color="auto"/>
        </w:rPr>
        <w:t>动进</w:t>
      </w:r>
      <w:r>
        <w:rPr>
          <w:rFonts w:ascii="宋体" w:eastAsia="宋体" w:hAnsi="MS Mincho" w:cs="宋体"/>
          <w:sz w:val="28"/>
          <w:bdr w:val="none" w:sz="0" w:space="0" w:color="auto"/>
        </w:rPr>
        <w:t>行得相当</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为</w:t>
      </w:r>
      <w:r>
        <w:rPr>
          <w:rFonts w:ascii="宋体" w:eastAsia="宋体" w:hAnsi="MS Mincho" w:cs="宋体"/>
          <w:sz w:val="28"/>
          <w:bdr w:val="none" w:sz="0" w:space="0" w:color="auto"/>
        </w:rPr>
        <w:t>了保</w:t>
      </w:r>
      <w:r>
        <w:rPr>
          <w:rFonts w:ascii="宋体" w:eastAsia="宋体" w:hAnsi="SimSun" w:cs="宋体"/>
          <w:sz w:val="28"/>
          <w:bdr w:val="none" w:sz="0" w:space="0" w:color="auto"/>
        </w:rPr>
        <w:t>证</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能及</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顺</w:t>
      </w:r>
      <w:r>
        <w:rPr>
          <w:rFonts w:ascii="宋体" w:eastAsia="宋体" w:hAnsi="MS Mincho" w:cs="宋体"/>
          <w:sz w:val="28"/>
          <w:bdr w:val="none" w:sz="0" w:space="0" w:color="auto"/>
        </w:rPr>
        <w:t>利地</w:t>
      </w:r>
      <w:r>
        <w:rPr>
          <w:rFonts w:ascii="宋体" w:eastAsia="宋体" w:hAnsi="SimSun" w:cs="宋体"/>
          <w:sz w:val="28"/>
          <w:bdr w:val="none" w:sz="0" w:space="0" w:color="auto"/>
        </w:rPr>
        <w:t>开</w:t>
      </w:r>
      <w:r>
        <w:rPr>
          <w:rFonts w:ascii="宋体" w:eastAsia="宋体" w:hAnsi="MS Mincho" w:cs="宋体"/>
          <w:sz w:val="28"/>
          <w:bdr w:val="none" w:sz="0" w:space="0" w:color="auto"/>
        </w:rPr>
        <w:t>展，各</w:t>
      </w:r>
      <w:r>
        <w:rPr>
          <w:rFonts w:ascii="宋体" w:eastAsia="宋体" w:hAnsi="SimSun" w:cs="宋体"/>
          <w:sz w:val="28"/>
          <w:bdr w:val="none" w:sz="0" w:space="0" w:color="auto"/>
        </w:rPr>
        <w:t>评</w:t>
      </w:r>
      <w:r>
        <w:rPr>
          <w:rFonts w:ascii="宋体" w:eastAsia="宋体" w:hAnsi="MS Mincho" w:cs="宋体"/>
          <w:sz w:val="28"/>
          <w:bdr w:val="none" w:sz="0" w:space="0" w:color="auto"/>
        </w:rPr>
        <w:t>委、参</w:t>
      </w:r>
      <w:r>
        <w:rPr>
          <w:rFonts w:ascii="宋体" w:eastAsia="宋体" w:hAnsi="SimSun" w:cs="宋体"/>
          <w:sz w:val="28"/>
          <w:bdr w:val="none" w:sz="0" w:space="0" w:color="auto"/>
        </w:rPr>
        <w:t>赛选</w:t>
      </w:r>
      <w:r>
        <w:rPr>
          <w:rFonts w:ascii="宋体" w:eastAsia="宋体" w:hAnsi="MS Mincho" w:cs="宋体"/>
          <w:sz w:val="28"/>
          <w:bdr w:val="none" w:sz="0" w:space="0" w:color="auto"/>
        </w:rPr>
        <w:t>手都能自己</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调课</w:t>
      </w:r>
      <w:r>
        <w:rPr>
          <w:rFonts w:ascii="宋体" w:eastAsia="宋体" w:hAnsi="MS Mincho" w:cs="宋体"/>
          <w:sz w:val="28"/>
          <w:bdr w:val="none" w:sz="0" w:space="0" w:color="auto"/>
        </w:rPr>
        <w:t>，没能避</w:t>
      </w:r>
      <w:r>
        <w:rPr>
          <w:rFonts w:ascii="宋体" w:eastAsia="宋体" w:hAnsi="SimSun" w:cs="宋体"/>
          <w:sz w:val="28"/>
          <w:bdr w:val="none" w:sz="0" w:space="0" w:color="auto"/>
        </w:rPr>
        <w:t>开</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，相</w:t>
      </w:r>
      <w:r>
        <w:rPr>
          <w:rFonts w:ascii="宋体" w:eastAsia="宋体" w:hAnsi="SimSun" w:cs="宋体"/>
          <w:sz w:val="28"/>
          <w:bdr w:val="none" w:sz="0" w:space="0" w:color="auto"/>
        </w:rPr>
        <w:t>关</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对课</w:t>
      </w:r>
      <w:r>
        <w:rPr>
          <w:rFonts w:ascii="宋体" w:eastAsia="宋体" w:hAnsi="MS Mincho" w:cs="宋体"/>
          <w:sz w:val="28"/>
          <w:bdr w:val="none" w:sz="0" w:space="0" w:color="auto"/>
        </w:rPr>
        <w:t>堂</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调动</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也很</w:t>
      </w:r>
      <w:r>
        <w:rPr>
          <w:rFonts w:ascii="宋体" w:eastAsia="宋体" w:hAnsi="SimSun" w:cs="宋体"/>
          <w:sz w:val="28"/>
          <w:bdr w:val="none" w:sz="0" w:space="0" w:color="auto"/>
        </w:rPr>
        <w:t>积</w:t>
      </w:r>
      <w:r>
        <w:rPr>
          <w:rFonts w:ascii="宋体" w:eastAsia="宋体" w:hAnsi="MS Mincho" w:cs="宋体"/>
          <w:sz w:val="28"/>
          <w:bdr w:val="none" w:sz="0" w:space="0" w:color="auto"/>
        </w:rPr>
        <w:t>极（我听的</w:t>
      </w:r>
      <w:r>
        <w:rPr>
          <w:rFonts w:ascii="宋体" w:eastAsia="宋体" w:cs="宋体"/>
          <w:sz w:val="28"/>
          <w:bdr w:val="none" w:sz="0" w:space="0" w:color="auto"/>
        </w:rPr>
        <w:t>13</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里</w:t>
      </w:r>
      <w:r>
        <w:rPr>
          <w:rFonts w:ascii="宋体" w:eastAsia="宋体" w:hAnsi="SimSun" w:cs="宋体"/>
          <w:sz w:val="28"/>
          <w:bdr w:val="none" w:sz="0" w:space="0" w:color="auto"/>
        </w:rPr>
        <w:t>每</w:t>
      </w:r>
      <w:r>
        <w:rPr>
          <w:rFonts w:ascii="宋体" w:eastAsia="宋体" w:hAnsi="MS Mincho" w:cs="宋体"/>
          <w:sz w:val="28"/>
          <w:bdr w:val="none" w:sz="0" w:space="0" w:color="auto"/>
        </w:rPr>
        <w:t>次听</w:t>
      </w:r>
      <w:r>
        <w:rPr>
          <w:rFonts w:ascii="宋体" w:eastAsia="宋体" w:hAnsi="SimSun" w:cs="宋体"/>
          <w:sz w:val="28"/>
          <w:bdr w:val="none" w:sz="0" w:space="0" w:color="auto"/>
        </w:rPr>
        <w:t>课</w:t>
      </w:r>
      <w:r>
        <w:rPr>
          <w:rFonts w:ascii="宋体" w:eastAsia="宋体" w:hAnsi="MS Mincho" w:cs="宋体"/>
          <w:sz w:val="28"/>
          <w:bdr w:val="none" w:sz="0" w:space="0" w:color="auto"/>
        </w:rPr>
        <w:t>人数都在</w:t>
      </w:r>
      <w:r>
        <w:rPr>
          <w:rFonts w:ascii="宋体" w:eastAsia="宋体" w:cs="宋体"/>
          <w:sz w:val="28"/>
          <w:bdr w:val="none" w:sz="0" w:space="0" w:color="auto"/>
        </w:rPr>
        <w:t>20</w:t>
      </w:r>
      <w:r>
        <w:rPr>
          <w:rFonts w:ascii="宋体" w:eastAsia="宋体" w:hAnsi="MS Mincho" w:cs="宋体"/>
          <w:sz w:val="28"/>
          <w:bdr w:val="none" w:sz="0" w:space="0" w:color="auto"/>
        </w:rPr>
        <w:t>人次以上，几乎没有</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都来听</w:t>
      </w:r>
      <w:r>
        <w:rPr>
          <w:rFonts w:ascii="宋体" w:eastAsia="宋体" w:hAnsi="SimSun" w:cs="宋体"/>
          <w:sz w:val="28"/>
          <w:bdr w:val="none" w:sz="0" w:space="0" w:color="auto"/>
        </w:rPr>
        <w:t>课</w:t>
      </w:r>
      <w:r>
        <w:rPr>
          <w:rFonts w:ascii="宋体" w:eastAsia="宋体" w:hAnsi="MS Mincho" w:cs="宋体"/>
          <w:sz w:val="28"/>
          <w:bdr w:val="none" w:sz="0" w:space="0" w:color="auto"/>
        </w:rPr>
        <w:t>了），在此</w:t>
      </w:r>
      <w:r>
        <w:rPr>
          <w:rFonts w:ascii="宋体" w:eastAsia="宋体" w:hAnsi="SimSun" w:cs="宋体"/>
          <w:sz w:val="28"/>
          <w:bdr w:val="none" w:sz="0" w:space="0" w:color="auto"/>
        </w:rPr>
        <w:t>对积</w:t>
      </w:r>
      <w:r>
        <w:rPr>
          <w:rFonts w:ascii="宋体" w:eastAsia="宋体" w:hAnsi="MS Mincho" w:cs="宋体"/>
          <w:sz w:val="28"/>
          <w:bdr w:val="none" w:sz="0" w:space="0" w:color="auto"/>
        </w:rPr>
        <w:t>极全程参加活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委表示衷心的感</w:t>
      </w:r>
      <w:r>
        <w:rPr>
          <w:rFonts w:ascii="宋体" w:eastAsia="宋体" w:hAnsi="SimSun" w:cs="宋体"/>
          <w:sz w:val="28"/>
          <w:bdr w:val="none" w:sz="0" w:space="0" w:color="auto"/>
        </w:rPr>
        <w:t>谢</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其他部</w:t>
      </w:r>
      <w:r>
        <w:rPr>
          <w:rFonts w:ascii="宋体" w:eastAsia="宋体" w:hAnsi="SimSun" w:cs="宋体"/>
          <w:sz w:val="28"/>
          <w:bdr w:val="none" w:sz="0" w:space="0" w:color="auto"/>
        </w:rPr>
        <w:t>门</w:t>
      </w:r>
      <w:r>
        <w:rPr>
          <w:rFonts w:ascii="宋体" w:eastAsia="宋体" w:hAnsi="MS Mincho" w:cs="宋体"/>
          <w:sz w:val="28"/>
          <w:bdr w:val="none" w:sz="0" w:space="0" w:color="auto"/>
        </w:rPr>
        <w:t>的配合表示衷心的感</w:t>
      </w:r>
      <w:r>
        <w:rPr>
          <w:rFonts w:ascii="宋体" w:eastAsia="宋体" w:hAnsi="SimSun" w:cs="宋体"/>
          <w:sz w:val="28"/>
          <w:bdr w:val="none" w:sz="0" w:space="0" w:color="auto"/>
        </w:rPr>
        <w:t>谢</w:t>
      </w:r>
      <w:r>
        <w:rPr>
          <w:rFonts w:ascii="宋体" w:eastAsia="宋体" w:hAnsi="MS Mincho" w:cs="宋体"/>
          <w:sz w:val="28"/>
          <w:bdr w:val="none" w:sz="0" w:space="0" w:color="auto"/>
        </w:rPr>
        <w:t>！</w:t>
      </w:r>
      <w:r>
        <w:rPr>
          <w:rFonts w:ascii="宋体" w:eastAsia="宋体" w:hAnsi="SimSun" w:cs="宋体"/>
          <w:sz w:val="28"/>
          <w:bdr w:val="none" w:sz="0" w:space="0" w:color="auto"/>
        </w:rPr>
        <w:t>对积</w:t>
      </w:r>
      <w:r>
        <w:rPr>
          <w:rFonts w:ascii="宋体" w:eastAsia="宋体" w:hAnsi="MS Mincho" w:cs="宋体"/>
          <w:sz w:val="28"/>
          <w:bdr w:val="none" w:sz="0" w:space="0" w:color="auto"/>
        </w:rPr>
        <w:t>极参与听</w:t>
      </w:r>
      <w:r>
        <w:rPr>
          <w:rFonts w:ascii="宋体" w:eastAsia="宋体" w:hAnsi="SimSun" w:cs="宋体"/>
          <w:sz w:val="28"/>
          <w:bdr w:val="none" w:sz="0" w:space="0" w:color="auto"/>
        </w:rPr>
        <w:t>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表示衷心的感</w:t>
      </w:r>
      <w:r>
        <w:rPr>
          <w:rFonts w:ascii="宋体" w:eastAsia="宋体" w:hAnsi="SimSun" w:cs="宋体"/>
          <w:sz w:val="28"/>
          <w:bdr w:val="none" w:sz="0" w:space="0" w:color="auto"/>
        </w:rPr>
        <w:t>谢</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所有参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表示衷心的感</w:t>
      </w:r>
      <w:r>
        <w:rPr>
          <w:rFonts w:ascii="宋体" w:eastAsia="宋体" w:hAnsi="SimSun" w:cs="宋体"/>
          <w:sz w:val="28"/>
          <w:bdr w:val="none" w:sz="0" w:space="0" w:color="auto"/>
        </w:rPr>
        <w:t>谢</w:t>
      </w:r>
      <w:r>
        <w:rPr>
          <w:rFonts w:ascii="宋体" w:eastAsia="宋体" w:hAnsi="MS Mincho" w:cs="宋体"/>
          <w:sz w:val="28"/>
          <w:bdr w:val="none" w:sz="0" w:space="0" w:color="auto"/>
        </w:rPr>
        <w:t>！</w:t>
      </w:r>
      <w:r>
        <w:rPr>
          <w:rFonts w:ascii="宋体" w:eastAsia="宋体" w:hAnsi="SimSun" w:cs="宋体"/>
          <w:sz w:val="28"/>
          <w:bdr w:val="none" w:sz="0" w:space="0" w:color="auto"/>
        </w:rPr>
        <w:t>对获奖</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表示祝</w:t>
      </w:r>
      <w:r>
        <w:rPr>
          <w:rFonts w:ascii="宋体" w:eastAsia="宋体" w:hAnsi="SimSun" w:cs="宋体"/>
          <w:sz w:val="28"/>
          <w:bdr w:val="none" w:sz="0" w:space="0" w:color="auto"/>
        </w:rPr>
        <w:t>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四、成果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w:t>
      </w:r>
      <w:r>
        <w:rPr>
          <w:rFonts w:ascii="宋体" w:eastAsia="宋体" w:hAnsi="MS Mincho" w:cs="宋体"/>
          <w:sz w:val="28"/>
          <w:bdr w:val="none" w:sz="0" w:space="0" w:color="auto"/>
        </w:rPr>
        <w:t>次</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课</w:t>
      </w:r>
      <w:r>
        <w:rPr>
          <w:rFonts w:ascii="宋体" w:eastAsia="宋体" w:hAnsi="MS Mincho" w:cs="宋体"/>
          <w:sz w:val="28"/>
          <w:bdr w:val="none" w:sz="0" w:space="0" w:color="auto"/>
        </w:rPr>
        <w:t>充分体</w:t>
      </w:r>
      <w:r>
        <w:rPr>
          <w:rFonts w:ascii="宋体" w:eastAsia="宋体" w:hAnsi="SimSun" w:cs="宋体"/>
          <w:sz w:val="28"/>
          <w:bdr w:val="none" w:sz="0" w:space="0" w:color="auto"/>
        </w:rPr>
        <w:t>现</w:t>
      </w:r>
      <w:r>
        <w:rPr>
          <w:rFonts w:ascii="宋体" w:eastAsia="宋体" w:hAnsi="MS Mincho" w:cs="宋体"/>
          <w:sz w:val="28"/>
          <w:bdr w:val="none" w:sz="0" w:space="0" w:color="auto"/>
        </w:rPr>
        <w:t>了我校教</w:t>
      </w:r>
      <w:r>
        <w:rPr>
          <w:rFonts w:ascii="宋体" w:eastAsia="宋体" w:hAnsi="SimSun" w:cs="宋体"/>
          <w:sz w:val="28"/>
          <w:bdr w:val="none" w:sz="0" w:space="0" w:color="auto"/>
        </w:rPr>
        <w:t>师</w:t>
      </w:r>
      <w:r>
        <w:rPr>
          <w:rFonts w:ascii="宋体" w:eastAsia="宋体" w:hAnsi="MS Mincho" w:cs="宋体"/>
          <w:sz w:val="28"/>
          <w:bdr w:val="none" w:sz="0" w:space="0" w:color="auto"/>
        </w:rPr>
        <w:t>教学</w:t>
      </w:r>
      <w:r>
        <w:rPr>
          <w:rFonts w:ascii="宋体" w:eastAsia="宋体" w:hAnsi="SimSun" w:cs="宋体"/>
          <w:sz w:val="28"/>
          <w:bdr w:val="none" w:sz="0" w:space="0" w:color="auto"/>
        </w:rPr>
        <w:t>观</w:t>
      </w:r>
      <w:r>
        <w:rPr>
          <w:rFonts w:ascii="宋体" w:eastAsia="宋体" w:hAnsi="MS Mincho" w:cs="宋体"/>
          <w:sz w:val="28"/>
          <w:bdr w:val="none" w:sz="0" w:space="0" w:color="auto"/>
        </w:rPr>
        <w:t>念的</w:t>
      </w:r>
      <w:r>
        <w:rPr>
          <w:rFonts w:ascii="宋体" w:eastAsia="宋体" w:hAnsi="SimSun" w:cs="宋体"/>
          <w:sz w:val="28"/>
          <w:bdr w:val="none" w:sz="0" w:space="0" w:color="auto"/>
        </w:rPr>
        <w:t>转变</w:t>
      </w:r>
      <w:r>
        <w:rPr>
          <w:rFonts w:ascii="宋体" w:eastAsia="宋体" w:hAnsi="MS Mincho" w:cs="宋体"/>
          <w:sz w:val="28"/>
          <w:bdr w:val="none" w:sz="0" w:space="0" w:color="auto"/>
        </w:rPr>
        <w:t>，</w:t>
      </w:r>
      <w:r>
        <w:rPr>
          <w:rFonts w:ascii="宋体" w:eastAsia="宋体" w:hAnsi="SimSun" w:cs="宋体"/>
          <w:sz w:val="28"/>
          <w:bdr w:val="none" w:sz="0" w:space="0" w:color="auto"/>
        </w:rPr>
        <w:t>紧</w:t>
      </w:r>
      <w:r>
        <w:rPr>
          <w:rFonts w:ascii="宋体" w:eastAsia="宋体" w:hAnsi="MS Mincho" w:cs="宋体"/>
          <w:sz w:val="28"/>
          <w:bdr w:val="none" w:sz="0" w:space="0" w:color="auto"/>
        </w:rPr>
        <w:t>跟新</w:t>
      </w:r>
      <w:r>
        <w:rPr>
          <w:rFonts w:ascii="宋体" w:eastAsia="宋体" w:hAnsi="SimSun" w:cs="宋体"/>
          <w:sz w:val="28"/>
          <w:bdr w:val="none" w:sz="0" w:space="0" w:color="auto"/>
        </w:rPr>
        <w:t>课</w:t>
      </w:r>
      <w:r>
        <w:rPr>
          <w:rFonts w:ascii="宋体" w:eastAsia="宋体" w:hAnsi="MS Mincho" w:cs="宋体"/>
          <w:sz w:val="28"/>
          <w:bdr w:val="none" w:sz="0" w:space="0" w:color="auto"/>
        </w:rPr>
        <w:t>改</w:t>
      </w:r>
      <w:r>
        <w:rPr>
          <w:rFonts w:ascii="宋体" w:eastAsia="宋体" w:hAnsi="SimSun" w:cs="宋体"/>
          <w:sz w:val="28"/>
          <w:bdr w:val="none" w:sz="0" w:space="0" w:color="auto"/>
        </w:rPr>
        <w:t>步</w:t>
      </w:r>
      <w:r>
        <w:rPr>
          <w:rFonts w:ascii="宋体" w:eastAsia="宋体" w:hAnsi="MS Mincho" w:cs="宋体"/>
          <w:sz w:val="28"/>
          <w:bdr w:val="none" w:sz="0" w:space="0" w:color="auto"/>
        </w:rPr>
        <w:t>伐，教学目</w:t>
      </w:r>
      <w:r>
        <w:rPr>
          <w:rFonts w:ascii="宋体" w:eastAsia="宋体" w:hAnsi="SimSun" w:cs="宋体"/>
          <w:sz w:val="28"/>
          <w:bdr w:val="none" w:sz="0" w:space="0" w:color="auto"/>
        </w:rPr>
        <w:t>标</w:t>
      </w:r>
      <w:r>
        <w:rPr>
          <w:rFonts w:ascii="宋体" w:eastAsia="宋体" w:hAnsi="MS Mincho" w:cs="宋体"/>
          <w:sz w:val="28"/>
          <w:bdr w:val="none" w:sz="0" w:space="0" w:color="auto"/>
        </w:rPr>
        <w:t>全面、准确。容量安排适中，教材</w:t>
      </w:r>
      <w:r>
        <w:rPr>
          <w:rFonts w:ascii="宋体" w:eastAsia="宋体" w:hAnsi="SimSun" w:cs="宋体"/>
          <w:sz w:val="28"/>
          <w:bdr w:val="none" w:sz="0" w:space="0" w:color="auto"/>
        </w:rPr>
        <w:t>处</w:t>
      </w:r>
      <w:r>
        <w:rPr>
          <w:rFonts w:ascii="宋体" w:eastAsia="宋体" w:hAnsi="MS Mincho" w:cs="宋体"/>
          <w:sz w:val="28"/>
          <w:bdr w:val="none" w:sz="0" w:space="0" w:color="auto"/>
        </w:rPr>
        <w:t>理科学，以学定教，教学方法灵活多</w:t>
      </w:r>
      <w:r>
        <w:rPr>
          <w:rFonts w:ascii="宋体" w:eastAsia="宋体" w:hAnsi="SimSun" w:cs="宋体"/>
          <w:sz w:val="28"/>
          <w:bdr w:val="none" w:sz="0" w:space="0" w:color="auto"/>
        </w:rPr>
        <w:t>样</w:t>
      </w:r>
      <w:r>
        <w:rPr>
          <w:rFonts w:ascii="宋体" w:eastAsia="宋体" w:hAnsi="MS Mincho" w:cs="宋体"/>
          <w:sz w:val="28"/>
          <w:bdr w:val="none" w:sz="0" w:space="0" w:color="auto"/>
        </w:rPr>
        <w:t>。学生能</w:t>
      </w:r>
      <w:r>
        <w:rPr>
          <w:rFonts w:ascii="宋体" w:eastAsia="宋体" w:hAnsi="SimSun" w:cs="宋体"/>
          <w:sz w:val="28"/>
          <w:bdr w:val="none" w:sz="0" w:space="0" w:color="auto"/>
        </w:rPr>
        <w:t>够</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地参与学</w:t>
      </w:r>
      <w:r>
        <w:rPr>
          <w:rFonts w:ascii="宋体" w:eastAsia="宋体" w:hAnsi="SimSun" w:cs="宋体"/>
          <w:sz w:val="28"/>
          <w:bdr w:val="none" w:sz="0" w:space="0" w:color="auto"/>
        </w:rPr>
        <w:t>习</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系平等和</w:t>
      </w:r>
      <w:r>
        <w:rPr>
          <w:rFonts w:ascii="宋体" w:eastAsia="宋体" w:hAnsi="SimSun" w:cs="宋体"/>
          <w:sz w:val="28"/>
          <w:bdr w:val="none" w:sz="0" w:space="0" w:color="auto"/>
        </w:rPr>
        <w:t>谐</w:t>
      </w:r>
      <w:r>
        <w:rPr>
          <w:rFonts w:ascii="宋体" w:eastAsia="宋体" w:hAnsi="MS Mincho" w:cs="宋体"/>
          <w:sz w:val="28"/>
          <w:bdr w:val="none" w:sz="0" w:space="0" w:color="auto"/>
        </w:rPr>
        <w:t>，注重与学生平等、真</w:t>
      </w:r>
      <w:r>
        <w:rPr>
          <w:rFonts w:ascii="宋体" w:eastAsia="宋体" w:hAnsi="SimSun" w:cs="宋体"/>
          <w:sz w:val="28"/>
          <w:bdr w:val="none" w:sz="0" w:space="0" w:color="auto"/>
        </w:rPr>
        <w:t>诚</w:t>
      </w:r>
      <w:r>
        <w:rPr>
          <w:rFonts w:ascii="宋体" w:eastAsia="宋体" w:hAnsi="MS Mincho" w:cs="宋体"/>
          <w:sz w:val="28"/>
          <w:bdr w:val="none" w:sz="0" w:space="0" w:color="auto"/>
        </w:rPr>
        <w:t>地交流，极大地</w:t>
      </w:r>
      <w:r>
        <w:rPr>
          <w:rFonts w:ascii="宋体" w:eastAsia="宋体" w:hAnsi="SimSun" w:cs="宋体"/>
          <w:sz w:val="28"/>
          <w:bdr w:val="none" w:sz="0" w:space="0" w:color="auto"/>
        </w:rPr>
        <w:t>调动</w:t>
      </w:r>
      <w:r>
        <w:rPr>
          <w:rFonts w:ascii="宋体" w:eastAsia="宋体" w:hAnsi="MS Mincho" w:cs="宋体"/>
          <w:sz w:val="28"/>
          <w:bdr w:val="none" w:sz="0" w:space="0" w:color="auto"/>
        </w:rPr>
        <w:t>了学生学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本期，在全省教</w:t>
      </w:r>
      <w:r>
        <w:rPr>
          <w:rFonts w:ascii="宋体" w:eastAsia="宋体" w:hAnsi="SimSun" w:cs="宋体"/>
          <w:sz w:val="28"/>
          <w:bdr w:val="none" w:sz="0" w:space="0" w:color="auto"/>
        </w:rPr>
        <w:t>师</w:t>
      </w:r>
      <w:r>
        <w:rPr>
          <w:rFonts w:ascii="宋体" w:eastAsia="宋体" w:hAnsi="MS Mincho" w:cs="宋体"/>
          <w:sz w:val="28"/>
          <w:bdr w:val="none" w:sz="0" w:space="0" w:color="auto"/>
        </w:rPr>
        <w:t>大比武活</w:t>
      </w:r>
      <w:r>
        <w:rPr>
          <w:rFonts w:ascii="宋体" w:eastAsia="宋体" w:hAnsi="SimSun" w:cs="宋体"/>
          <w:sz w:val="28"/>
          <w:bdr w:val="none" w:sz="0" w:space="0" w:color="auto"/>
        </w:rPr>
        <w:t>动</w:t>
      </w:r>
      <w:r>
        <w:rPr>
          <w:rFonts w:ascii="宋体" w:eastAsia="宋体" w:hAnsi="MS Mincho" w:cs="宋体"/>
          <w:sz w:val="28"/>
          <w:bdr w:val="none" w:sz="0" w:space="0" w:color="auto"/>
        </w:rPr>
        <w:t>背景下，我校教</w:t>
      </w:r>
      <w:r>
        <w:rPr>
          <w:rFonts w:ascii="宋体" w:eastAsia="宋体" w:hAnsi="SimSun" w:cs="宋体"/>
          <w:sz w:val="28"/>
          <w:bdr w:val="none" w:sz="0" w:space="0" w:color="auto"/>
        </w:rPr>
        <w:t>师</w:t>
      </w:r>
      <w:r>
        <w:rPr>
          <w:rFonts w:ascii="宋体" w:eastAsia="宋体" w:hAnsi="MS Mincho" w:cs="宋体"/>
          <w:sz w:val="28"/>
          <w:bdr w:val="none" w:sz="0" w:space="0" w:color="auto"/>
        </w:rPr>
        <w:t>在学校具体</w:t>
      </w:r>
      <w:r>
        <w:rPr>
          <w:rFonts w:ascii="宋体" w:eastAsia="宋体" w:hAnsi="SimSun" w:cs="宋体"/>
          <w:sz w:val="28"/>
          <w:bdr w:val="none" w:sz="0" w:space="0" w:color="auto"/>
        </w:rPr>
        <w:t>组织</w:t>
      </w:r>
      <w:r>
        <w:rPr>
          <w:rFonts w:ascii="宋体" w:eastAsia="宋体" w:hAnsi="MS Mincho" w:cs="宋体"/>
          <w:sz w:val="28"/>
          <w:bdr w:val="none" w:sz="0" w:space="0" w:color="auto"/>
        </w:rPr>
        <w:t>安排下</w:t>
      </w:r>
      <w:r>
        <w:rPr>
          <w:rFonts w:ascii="宋体" w:eastAsia="宋体" w:hAnsi="SimSun" w:cs="宋体"/>
          <w:sz w:val="28"/>
          <w:bdr w:val="none" w:sz="0" w:space="0" w:color="auto"/>
        </w:rPr>
        <w:t>积</w:t>
      </w:r>
      <w:r>
        <w:rPr>
          <w:rFonts w:ascii="宋体" w:eastAsia="宋体" w:hAnsi="MS Mincho" w:cs="宋体"/>
          <w:sz w:val="28"/>
          <w:bdr w:val="none" w:sz="0" w:space="0" w:color="auto"/>
        </w:rPr>
        <w:t>极参与，</w:t>
      </w:r>
      <w:r>
        <w:rPr>
          <w:rFonts w:ascii="宋体" w:eastAsia="宋体" w:hAnsi="SimSun" w:cs="宋体"/>
          <w:sz w:val="28"/>
          <w:bdr w:val="none" w:sz="0" w:space="0" w:color="auto"/>
        </w:rPr>
        <w:t>顺</w:t>
      </w:r>
      <w:r>
        <w:rPr>
          <w:rFonts w:ascii="宋体" w:eastAsia="宋体" w:hAnsi="MS Mincho" w:cs="宋体"/>
          <w:sz w:val="28"/>
          <w:bdr w:val="none" w:sz="0" w:space="0" w:color="auto"/>
        </w:rPr>
        <w:t>利地完成了本次活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将活</w:t>
      </w:r>
      <w:r>
        <w:rPr>
          <w:rFonts w:ascii="宋体" w:eastAsia="宋体" w:hAnsi="SimSun" w:cs="宋体"/>
          <w:sz w:val="28"/>
          <w:bdr w:val="none" w:sz="0" w:space="0" w:color="auto"/>
        </w:rPr>
        <w:t>动开</w:t>
      </w:r>
      <w:r>
        <w:rPr>
          <w:rFonts w:ascii="宋体" w:eastAsia="宋体" w:hAnsi="MS Mincho" w:cs="宋体"/>
          <w:sz w:val="28"/>
          <w:bdr w:val="none" w:sz="0" w:space="0" w:color="auto"/>
        </w:rPr>
        <w:t>展情况</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一、高度重</w:t>
      </w:r>
      <w:r>
        <w:rPr>
          <w:rStyle w:val="strong"/>
          <w:rFonts w:ascii="宋体" w:eastAsia="宋体" w:hAnsi="SimSun" w:cs="宋体"/>
          <w:b/>
          <w:sz w:val="28"/>
          <w:bdr w:val="none" w:sz="0" w:space="0" w:color="auto"/>
        </w:rPr>
        <w:t>视</w:t>
      </w:r>
      <w:r>
        <w:rPr>
          <w:rStyle w:val="strong"/>
          <w:rFonts w:ascii="宋体" w:eastAsia="宋体" w:hAnsi="MS Mincho" w:cs="宋体"/>
          <w:b/>
          <w:sz w:val="28"/>
          <w:bdr w:val="none" w:sz="0" w:space="0" w:color="auto"/>
        </w:rPr>
        <w:t>，保障研究活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正常</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、召</w:t>
      </w:r>
      <w:r>
        <w:rPr>
          <w:rFonts w:ascii="宋体" w:eastAsia="宋体" w:hAnsi="SimSun" w:cs="宋体"/>
          <w:sz w:val="28"/>
          <w:bdr w:val="none" w:sz="0" w:space="0" w:color="auto"/>
        </w:rPr>
        <w:t>开</w:t>
      </w:r>
      <w:r>
        <w:rPr>
          <w:rFonts w:ascii="宋体" w:eastAsia="宋体" w:hAnsi="MS Mincho" w:cs="宋体"/>
          <w:sz w:val="28"/>
          <w:bdr w:val="none" w:sz="0" w:space="0" w:color="auto"/>
        </w:rPr>
        <w:t>行政会</w:t>
      </w:r>
      <w:r>
        <w:rPr>
          <w:rFonts w:ascii="宋体" w:eastAsia="宋体" w:hAnsi="SimSun" w:cs="宋体"/>
          <w:sz w:val="28"/>
          <w:bdr w:val="none" w:sz="0" w:space="0" w:color="auto"/>
        </w:rPr>
        <w:t>议</w:t>
      </w:r>
      <w:r>
        <w:rPr>
          <w:rFonts w:ascii="宋体" w:eastAsia="宋体" w:hAnsi="MS Mincho" w:cs="宋体"/>
          <w:sz w:val="28"/>
          <w:bdr w:val="none" w:sz="0" w:space="0" w:color="auto"/>
        </w:rPr>
        <w:t>，成立机构，明确</w:t>
      </w:r>
      <w:r>
        <w:rPr>
          <w:rFonts w:ascii="宋体" w:eastAsia="宋体" w:hAnsi="SimSun" w:cs="宋体"/>
          <w:sz w:val="28"/>
          <w:bdr w:val="none" w:sz="0" w:space="0" w:color="auto"/>
        </w:rPr>
        <w:t>职责</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成立脚</w:t>
      </w:r>
      <w:r>
        <w:rPr>
          <w:rFonts w:ascii="宋体" w:eastAsia="宋体" w:hAnsi="SimSun" w:cs="宋体"/>
          <w:sz w:val="28"/>
          <w:bdr w:val="none" w:sz="0" w:space="0" w:color="auto"/>
        </w:rPr>
        <w:t>东</w:t>
      </w:r>
      <w:r>
        <w:rPr>
          <w:rFonts w:ascii="宋体" w:eastAsia="宋体" w:hAnsi="MS Mincho" w:cs="宋体"/>
          <w:sz w:val="28"/>
          <w:bdr w:val="none" w:sz="0" w:space="0" w:color="auto"/>
        </w:rPr>
        <w:t>小学</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师课</w:t>
      </w:r>
      <w:r>
        <w:rPr>
          <w:rFonts w:ascii="宋体" w:eastAsia="宋体" w:hAnsi="MS Mincho" w:cs="宋体"/>
          <w:sz w:val="28"/>
          <w:bdr w:val="none" w:sz="0" w:space="0" w:color="auto"/>
        </w:rPr>
        <w:t>堂教学大比武活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SimSun" w:cs="宋体"/>
          <w:sz w:val="28"/>
          <w:bdr w:val="none" w:sz="0" w:space="0" w:color="auto"/>
        </w:rPr>
        <w:t>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，由高家元校</w:t>
      </w:r>
      <w:r>
        <w:rPr>
          <w:rFonts w:ascii="宋体" w:eastAsia="宋体" w:hAnsi="SimSun" w:cs="宋体"/>
          <w:sz w:val="28"/>
          <w:bdr w:val="none" w:sz="0" w:space="0" w:color="auto"/>
        </w:rPr>
        <w:t>长</w:t>
      </w:r>
      <w:r>
        <w:rPr>
          <w:rFonts w:ascii="宋体" w:eastAsia="宋体" w:hAnsi="MS Mincho" w:cs="宋体"/>
          <w:sz w:val="28"/>
          <w:bdr w:val="none" w:sz="0" w:space="0" w:color="auto"/>
        </w:rPr>
        <w:t>任</w:t>
      </w:r>
      <w:r>
        <w:rPr>
          <w:rFonts w:ascii="宋体" w:eastAsia="宋体" w:hAnsi="SimSun" w:cs="宋体"/>
          <w:sz w:val="28"/>
          <w:bdr w:val="none" w:sz="0" w:space="0" w:color="auto"/>
        </w:rPr>
        <w:t>组长</w:t>
      </w:r>
      <w:r>
        <w:rPr>
          <w:rFonts w:ascii="宋体" w:eastAsia="宋体" w:hAnsi="MS Mincho" w:cs="宋体"/>
          <w:sz w:val="28"/>
          <w:bdr w:val="none" w:sz="0" w:space="0" w:color="auto"/>
        </w:rPr>
        <w:t>，杜真金、李必</w:t>
      </w:r>
      <w:r>
        <w:rPr>
          <w:rFonts w:ascii="宋体" w:eastAsia="宋体" w:hAnsi="SimSun" w:cs="宋体"/>
          <w:sz w:val="28"/>
          <w:bdr w:val="none" w:sz="0" w:space="0" w:color="auto"/>
        </w:rPr>
        <w:t>华</w:t>
      </w:r>
      <w:r>
        <w:rPr>
          <w:rFonts w:ascii="宋体" w:eastAsia="宋体" w:hAnsi="MS Mincho" w:cs="宋体"/>
          <w:sz w:val="28"/>
          <w:bdr w:val="none" w:sz="0" w:space="0" w:color="auto"/>
        </w:rPr>
        <w:t>两位副校</w:t>
      </w:r>
      <w:r>
        <w:rPr>
          <w:rFonts w:ascii="宋体" w:eastAsia="宋体" w:hAnsi="SimSun" w:cs="宋体"/>
          <w:sz w:val="28"/>
          <w:bdr w:val="none" w:sz="0" w:space="0" w:color="auto"/>
        </w:rPr>
        <w:t>长负责领导</w:t>
      </w:r>
      <w:r>
        <w:rPr>
          <w:rFonts w:ascii="宋体" w:eastAsia="宋体" w:hAnsi="MS Mincho" w:cs="宋体"/>
          <w:sz w:val="28"/>
          <w:bdr w:val="none" w:sz="0" w:space="0" w:color="auto"/>
        </w:rPr>
        <w:t>和</w:t>
      </w:r>
      <w:r>
        <w:rPr>
          <w:rFonts w:ascii="宋体" w:eastAsia="宋体" w:hAnsi="SimSun" w:cs="宋体"/>
          <w:sz w:val="28"/>
          <w:bdr w:val="none" w:sz="0" w:space="0" w:color="auto"/>
        </w:rPr>
        <w:t>组织</w:t>
      </w:r>
      <w:r>
        <w:rPr>
          <w:rFonts w:ascii="宋体" w:eastAsia="宋体" w:hAnsi="MS Mincho" w:cs="宋体"/>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成立脚</w:t>
      </w:r>
      <w:r>
        <w:rPr>
          <w:rFonts w:ascii="宋体" w:eastAsia="宋体" w:hAnsi="SimSun" w:cs="宋体"/>
          <w:sz w:val="28"/>
          <w:bdr w:val="none" w:sz="0" w:space="0" w:color="auto"/>
        </w:rPr>
        <w:t>东</w:t>
      </w:r>
      <w:r>
        <w:rPr>
          <w:rFonts w:ascii="宋体" w:eastAsia="宋体" w:hAnsi="MS Mincho" w:cs="宋体"/>
          <w:sz w:val="28"/>
          <w:bdr w:val="none" w:sz="0" w:space="0" w:color="auto"/>
        </w:rPr>
        <w:t>小学</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师课</w:t>
      </w:r>
      <w:r>
        <w:rPr>
          <w:rFonts w:ascii="宋体" w:eastAsia="宋体" w:hAnsi="MS Mincho" w:cs="宋体"/>
          <w:sz w:val="28"/>
          <w:bdr w:val="none" w:sz="0" w:space="0" w:color="auto"/>
        </w:rPr>
        <w:t>堂教学大比武活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SimSun" w:cs="宋体"/>
          <w:sz w:val="28"/>
          <w:bdr w:val="none" w:sz="0" w:space="0" w:color="auto"/>
        </w:rPr>
        <w:t>评审</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负责动员</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及</w:t>
      </w:r>
      <w:r>
        <w:rPr>
          <w:rFonts w:ascii="宋体" w:eastAsia="宋体" w:hAnsi="SimSun" w:cs="宋体"/>
          <w:sz w:val="28"/>
          <w:bdr w:val="none" w:sz="0" w:space="0" w:color="auto"/>
        </w:rPr>
        <w:t>评审</w:t>
      </w:r>
      <w:r>
        <w:rPr>
          <w:rFonts w:ascii="宋体" w:eastAsia="宋体" w:hAnsi="MS Mincho" w:cs="宋体"/>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、召</w:t>
      </w:r>
      <w:r>
        <w:rPr>
          <w:rFonts w:ascii="宋体" w:eastAsia="宋体" w:hAnsi="SimSun" w:cs="宋体"/>
          <w:sz w:val="28"/>
          <w:bdr w:val="none" w:sz="0" w:space="0" w:color="auto"/>
        </w:rPr>
        <w:t>开</w:t>
      </w:r>
      <w:r>
        <w:rPr>
          <w:rFonts w:ascii="宋体" w:eastAsia="宋体" w:hAnsi="MS Mincho" w:cs="宋体"/>
          <w:sz w:val="28"/>
          <w:bdr w:val="none" w:sz="0" w:space="0" w:color="auto"/>
        </w:rPr>
        <w:t>教研</w:t>
      </w:r>
      <w:r>
        <w:rPr>
          <w:rFonts w:ascii="宋体" w:eastAsia="宋体" w:hAnsi="SimSun" w:cs="宋体"/>
          <w:sz w:val="28"/>
          <w:bdr w:val="none" w:sz="0" w:space="0" w:color="auto"/>
        </w:rPr>
        <w:t>组长</w:t>
      </w:r>
      <w:r>
        <w:rPr>
          <w:rFonts w:ascii="宋体" w:eastAsia="宋体" w:hAnsi="MS Mincho" w:cs="宋体"/>
          <w:sz w:val="28"/>
          <w:bdr w:val="none" w:sz="0" w:space="0" w:color="auto"/>
        </w:rPr>
        <w:t>会</w:t>
      </w:r>
      <w:r>
        <w:rPr>
          <w:rFonts w:ascii="宋体" w:eastAsia="宋体" w:hAnsi="SimSun" w:cs="宋体"/>
          <w:sz w:val="28"/>
          <w:bdr w:val="none" w:sz="0" w:space="0" w:color="auto"/>
        </w:rPr>
        <w:t>议</w:t>
      </w:r>
      <w:r>
        <w:rPr>
          <w:rFonts w:ascii="宋体" w:eastAsia="宋体" w:hAnsi="MS Mincho" w:cs="宋体"/>
          <w:sz w:val="28"/>
          <w:bdr w:val="none" w:sz="0" w:space="0" w:color="auto"/>
        </w:rPr>
        <w:t>，具体落</w:t>
      </w:r>
      <w:r>
        <w:rPr>
          <w:rFonts w:ascii="宋体" w:eastAsia="宋体" w:hAnsi="SimSun" w:cs="宋体"/>
          <w:sz w:val="28"/>
          <w:bdr w:val="none" w:sz="0" w:space="0" w:color="auto"/>
        </w:rPr>
        <w:t>实</w:t>
      </w:r>
      <w:r>
        <w:rPr>
          <w:rFonts w:ascii="宋体" w:eastAsia="宋体" w:hAnsi="MS Mincho" w:cs="宋体"/>
          <w:sz w:val="28"/>
          <w:bdr w:val="none" w:sz="0" w:space="0" w:color="auto"/>
        </w:rPr>
        <w:t>活</w:t>
      </w:r>
      <w:r>
        <w:rPr>
          <w:rFonts w:ascii="宋体" w:eastAsia="宋体" w:hAnsi="SimSun" w:cs="宋体"/>
          <w:sz w:val="28"/>
          <w:bdr w:val="none" w:sz="0" w:space="0" w:color="auto"/>
        </w:rPr>
        <w:t>动细节</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和教科室一起，多次</w:t>
      </w:r>
      <w:r>
        <w:rPr>
          <w:rFonts w:ascii="宋体" w:eastAsia="宋体" w:hAnsi="SimSun" w:cs="宋体"/>
          <w:sz w:val="28"/>
          <w:bdr w:val="none" w:sz="0" w:space="0" w:color="auto"/>
        </w:rPr>
        <w:t>组织</w:t>
      </w:r>
      <w:r>
        <w:rPr>
          <w:rFonts w:ascii="宋体" w:eastAsia="宋体" w:hAnsi="MS Mincho" w:cs="宋体"/>
          <w:sz w:val="28"/>
          <w:bdr w:val="none" w:sz="0" w:space="0" w:color="auto"/>
        </w:rPr>
        <w:t>教研</w:t>
      </w:r>
      <w:r>
        <w:rPr>
          <w:rFonts w:ascii="宋体" w:eastAsia="宋体" w:hAnsi="SimSun" w:cs="宋体"/>
          <w:sz w:val="28"/>
          <w:bdr w:val="none" w:sz="0" w:space="0" w:color="auto"/>
        </w:rPr>
        <w:t>组长</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上</w:t>
      </w:r>
      <w:r>
        <w:rPr>
          <w:rFonts w:ascii="宋体" w:eastAsia="宋体" w:hAnsi="SimSun" w:cs="宋体"/>
          <w:sz w:val="28"/>
          <w:bdr w:val="none" w:sz="0" w:space="0" w:color="auto"/>
        </w:rPr>
        <w:t>级</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大比武的相</w:t>
      </w:r>
      <w:r>
        <w:rPr>
          <w:rFonts w:ascii="宋体" w:eastAsia="宋体" w:hAnsi="SimSun" w:cs="宋体"/>
          <w:sz w:val="28"/>
          <w:bdr w:val="none" w:sz="0" w:space="0" w:color="auto"/>
        </w:rPr>
        <w:t>关</w:t>
      </w:r>
      <w:r>
        <w:rPr>
          <w:rFonts w:ascii="宋体" w:eastAsia="宋体" w:hAnsi="MS Mincho" w:cs="宋体"/>
          <w:sz w:val="28"/>
          <w:bdr w:val="none" w:sz="0" w:space="0" w:color="auto"/>
        </w:rPr>
        <w:t>文件，</w:t>
      </w:r>
      <w:r>
        <w:rPr>
          <w:rFonts w:ascii="宋体" w:eastAsia="宋体" w:hAnsi="SimSun" w:cs="宋体"/>
          <w:sz w:val="28"/>
          <w:bdr w:val="none" w:sz="0" w:space="0" w:color="auto"/>
        </w:rPr>
        <w:t>讨论</w:t>
      </w:r>
      <w:r>
        <w:rPr>
          <w:rFonts w:ascii="宋体" w:eastAsia="宋体" w:hAnsi="MS Mincho" w:cs="宋体"/>
          <w:sz w:val="28"/>
          <w:bdr w:val="none" w:sz="0" w:space="0" w:color="auto"/>
        </w:rPr>
        <w:t>、修改、完善《学科</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标</w:t>
      </w:r>
      <w:r>
        <w:rPr>
          <w:rFonts w:ascii="宋体" w:eastAsia="宋体" w:hAnsi="MS Mincho" w:cs="宋体"/>
          <w:sz w:val="28"/>
          <w:bdr w:val="none" w:sz="0" w:space="0" w:color="auto"/>
        </w:rPr>
        <w:t>准》。各教研</w:t>
      </w:r>
      <w:r>
        <w:rPr>
          <w:rFonts w:ascii="宋体" w:eastAsia="宋体" w:hAnsi="SimSun" w:cs="宋体"/>
          <w:sz w:val="28"/>
          <w:bdr w:val="none" w:sz="0" w:space="0" w:color="auto"/>
        </w:rPr>
        <w:t>组</w:t>
      </w:r>
      <w:r>
        <w:rPr>
          <w:rFonts w:ascii="宋体" w:eastAsia="宋体" w:hAnsi="MS Mincho" w:cs="宋体"/>
          <w:sz w:val="28"/>
          <w:bdr w:val="none" w:sz="0" w:space="0" w:color="auto"/>
        </w:rPr>
        <w:t>根据本</w:t>
      </w:r>
      <w:r>
        <w:rPr>
          <w:rFonts w:ascii="宋体" w:eastAsia="宋体" w:hAnsi="SimSun" w:cs="宋体"/>
          <w:sz w:val="28"/>
          <w:bdr w:val="none" w:sz="0" w:space="0" w:color="auto"/>
        </w:rPr>
        <w:t>组</w:t>
      </w:r>
      <w:r>
        <w:rPr>
          <w:rFonts w:ascii="宋体" w:eastAsia="宋体" w:hAnsi="MS Mincho" w:cs="宋体"/>
          <w:sz w:val="28"/>
          <w:bdr w:val="none" w:sz="0" w:space="0" w:color="auto"/>
        </w:rPr>
        <w:t>情况上</w:t>
      </w:r>
      <w:r>
        <w:rPr>
          <w:rFonts w:ascii="宋体" w:eastAsia="宋体" w:hAnsi="SimSun" w:cs="宋体"/>
          <w:sz w:val="28"/>
          <w:bdr w:val="none" w:sz="0" w:space="0" w:color="auto"/>
        </w:rPr>
        <w:t>报</w:t>
      </w:r>
      <w:r>
        <w:rPr>
          <w:rFonts w:ascii="宋体" w:eastAsia="宋体" w:hAnsi="MS Mincho" w:cs="宋体"/>
          <w:sz w:val="28"/>
          <w:bdr w:val="none" w:sz="0" w:space="0" w:color="auto"/>
        </w:rPr>
        <w:t>具体活</w:t>
      </w:r>
      <w:r>
        <w:rPr>
          <w:rFonts w:ascii="宋体" w:eastAsia="宋体" w:hAnsi="SimSun" w:cs="宋体"/>
          <w:sz w:val="28"/>
          <w:bdr w:val="none" w:sz="0" w:space="0" w:color="auto"/>
        </w:rPr>
        <w:t>动时间</w:t>
      </w:r>
      <w:r>
        <w:rPr>
          <w:rFonts w:ascii="宋体" w:eastAsia="宋体" w:hAnsi="MS Mincho" w:cs="宋体"/>
          <w:sz w:val="28"/>
          <w:bdr w:val="none" w:sz="0" w:space="0" w:color="auto"/>
        </w:rPr>
        <w:t>及参</w:t>
      </w:r>
      <w:r>
        <w:rPr>
          <w:rFonts w:ascii="宋体" w:eastAsia="宋体" w:hAnsi="SimSun" w:cs="宋体"/>
          <w:sz w:val="28"/>
          <w:bdr w:val="none" w:sz="0" w:space="0" w:color="auto"/>
        </w:rPr>
        <w:t>赛</w:t>
      </w:r>
      <w:r>
        <w:rPr>
          <w:rFonts w:ascii="宋体" w:eastAsia="宋体" w:hAnsi="MS Mincho" w:cs="宋体"/>
          <w:sz w:val="28"/>
          <w:bdr w:val="none" w:sz="0" w:space="0" w:color="auto"/>
        </w:rPr>
        <w:t>者名</w:t>
      </w:r>
      <w:r>
        <w:rPr>
          <w:rFonts w:ascii="宋体" w:eastAsia="宋体" w:hAnsi="SimSun" w:cs="宋体"/>
          <w:sz w:val="28"/>
          <w:bdr w:val="none" w:sz="0" w:space="0" w:color="auto"/>
        </w:rPr>
        <w:t>单</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、召</w:t>
      </w:r>
      <w:r>
        <w:rPr>
          <w:rFonts w:ascii="宋体" w:eastAsia="宋体" w:hAnsi="SimSun" w:cs="宋体"/>
          <w:sz w:val="28"/>
          <w:bdr w:val="none" w:sz="0" w:space="0" w:color="auto"/>
        </w:rPr>
        <w:t>开</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大会，宣</w:t>
      </w:r>
      <w:r>
        <w:rPr>
          <w:rFonts w:ascii="宋体" w:eastAsia="宋体" w:hAnsi="SimSun" w:cs="宋体"/>
          <w:sz w:val="28"/>
          <w:bdr w:val="none" w:sz="0" w:space="0" w:color="auto"/>
        </w:rPr>
        <w:t>传动员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三次召</w:t>
      </w:r>
      <w:r>
        <w:rPr>
          <w:rFonts w:ascii="宋体" w:eastAsia="宋体" w:hAnsi="SimSun" w:cs="宋体"/>
          <w:sz w:val="28"/>
          <w:bdr w:val="none" w:sz="0" w:space="0" w:color="auto"/>
        </w:rPr>
        <w:t>开</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大会，宣</w:t>
      </w:r>
      <w:r>
        <w:rPr>
          <w:rFonts w:ascii="宋体" w:eastAsia="宋体" w:hAnsi="SimSun" w:cs="宋体"/>
          <w:sz w:val="28"/>
          <w:bdr w:val="none" w:sz="0" w:space="0" w:color="auto"/>
        </w:rPr>
        <w:t>讲</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的必要性、重要性，全体教</w:t>
      </w:r>
      <w:r>
        <w:rPr>
          <w:rFonts w:ascii="宋体" w:eastAsia="宋体" w:hAnsi="SimSun" w:cs="宋体"/>
          <w:sz w:val="28"/>
          <w:bdr w:val="none" w:sz="0" w:space="0" w:color="auto"/>
        </w:rPr>
        <w:t>师</w:t>
      </w:r>
      <w:r>
        <w:rPr>
          <w:rFonts w:ascii="宋体" w:eastAsia="宋体" w:hAnsi="MS Mincho" w:cs="宋体"/>
          <w:sz w:val="28"/>
          <w:bdr w:val="none" w:sz="0" w:space="0" w:color="auto"/>
        </w:rPr>
        <w:t>取得一致共</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于学校的教学活</w:t>
      </w:r>
      <w:r>
        <w:rPr>
          <w:rFonts w:ascii="宋体" w:eastAsia="宋体" w:hAnsi="SimSun" w:cs="宋体"/>
          <w:sz w:val="28"/>
          <w:bdr w:val="none" w:sz="0" w:space="0" w:color="auto"/>
        </w:rPr>
        <w:t>动</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，本次大比武不以比</w:t>
      </w:r>
      <w:r>
        <w:rPr>
          <w:rFonts w:ascii="宋体" w:eastAsia="宋体" w:hAnsi="SimSun" w:cs="宋体"/>
          <w:sz w:val="28"/>
          <w:bdr w:val="none" w:sz="0" w:space="0" w:color="auto"/>
        </w:rPr>
        <w:t>赛结</w:t>
      </w:r>
      <w:r>
        <w:rPr>
          <w:rFonts w:ascii="宋体" w:eastAsia="宋体" w:hAnsi="MS Mincho" w:cs="宋体"/>
          <w:sz w:val="28"/>
          <w:bdr w:val="none" w:sz="0" w:space="0" w:color="auto"/>
        </w:rPr>
        <w:t>果</w:t>
      </w:r>
      <w:r>
        <w:rPr>
          <w:rFonts w:ascii="宋体" w:eastAsia="宋体" w:hAnsi="SimSun" w:cs="宋体"/>
          <w:sz w:val="28"/>
          <w:bdr w:val="none" w:sz="0" w:space="0" w:color="auto"/>
        </w:rPr>
        <w:t>为</w:t>
      </w:r>
      <w:r>
        <w:rPr>
          <w:rFonts w:ascii="宋体" w:eastAsia="宋体" w:hAnsi="MS Mincho" w:cs="宋体"/>
          <w:sz w:val="28"/>
          <w:bdr w:val="none" w:sz="0" w:space="0" w:color="auto"/>
        </w:rPr>
        <w:t>目的，</w:t>
      </w:r>
      <w:r>
        <w:rPr>
          <w:rFonts w:ascii="宋体" w:eastAsia="宋体" w:hAnsi="SimSun" w:cs="宋体"/>
          <w:sz w:val="28"/>
          <w:bdr w:val="none" w:sz="0" w:space="0" w:color="auto"/>
        </w:rPr>
        <w:t>结</w:t>
      </w:r>
      <w:r>
        <w:rPr>
          <w:rFonts w:ascii="宋体" w:eastAsia="宋体" w:hAnsi="MS Mincho" w:cs="宋体"/>
          <w:sz w:val="28"/>
          <w:bdr w:val="none" w:sz="0" w:space="0" w:color="auto"/>
        </w:rPr>
        <w:t>合学校</w:t>
      </w:r>
      <w:r>
        <w:rPr>
          <w:rFonts w:ascii="宋体" w:eastAsia="宋体" w:hAnsi="SimSun" w:cs="宋体"/>
          <w:sz w:val="28"/>
          <w:bdr w:val="none" w:sz="0" w:space="0" w:color="auto"/>
        </w:rPr>
        <w:t>开</w:t>
      </w:r>
      <w:r>
        <w:rPr>
          <w:rFonts w:ascii="宋体" w:eastAsia="宋体" w:hAnsi="MS Mincho" w:cs="宋体"/>
          <w:sz w:val="28"/>
          <w:bdr w:val="none" w:sz="0" w:space="0" w:color="auto"/>
        </w:rPr>
        <w:t>展的个性化教学研究，展示教</w:t>
      </w:r>
      <w:r>
        <w:rPr>
          <w:rFonts w:ascii="宋体" w:eastAsia="宋体" w:hAnsi="SimSun" w:cs="宋体"/>
          <w:sz w:val="28"/>
          <w:bdr w:val="none" w:sz="0" w:space="0" w:color="auto"/>
        </w:rPr>
        <w:t>师</w:t>
      </w:r>
      <w:r>
        <w:rPr>
          <w:rFonts w:ascii="宋体" w:eastAsia="宋体" w:hAnsi="MS Mincho" w:cs="宋体"/>
          <w:sz w:val="28"/>
          <w:bdr w:val="none" w:sz="0" w:space="0" w:color="auto"/>
        </w:rPr>
        <w:t>的特色、</w:t>
      </w:r>
      <w:r>
        <w:rPr>
          <w:rFonts w:ascii="宋体" w:eastAsia="宋体" w:hAnsi="SimSun" w:cs="宋体"/>
          <w:sz w:val="28"/>
          <w:bdr w:val="none" w:sz="0" w:space="0" w:color="auto"/>
        </w:rPr>
        <w:t>优势</w:t>
      </w:r>
      <w:r>
        <w:rPr>
          <w:rFonts w:ascii="宋体" w:eastAsia="宋体" w:hAnsi="MS Mincho" w:cs="宋体"/>
          <w:sz w:val="28"/>
          <w:bdr w:val="none" w:sz="0" w:space="0" w:color="auto"/>
        </w:rPr>
        <w:t>或</w:t>
      </w:r>
      <w:r>
        <w:rPr>
          <w:rFonts w:ascii="宋体" w:eastAsia="宋体" w:hAnsi="SimSun" w:cs="宋体"/>
          <w:sz w:val="28"/>
          <w:bdr w:val="none" w:sz="0" w:space="0" w:color="auto"/>
        </w:rPr>
        <w:t>风</w:t>
      </w:r>
      <w:r>
        <w:rPr>
          <w:rFonts w:ascii="宋体" w:eastAsia="宋体" w:hAnsi="MS Mincho" w:cs="宋体"/>
          <w:sz w:val="28"/>
          <w:bdr w:val="none" w:sz="0" w:space="0" w:color="auto"/>
        </w:rPr>
        <w:t>格，展示小</w:t>
      </w:r>
      <w:r>
        <w:rPr>
          <w:rFonts w:ascii="宋体" w:eastAsia="宋体" w:hAnsi="SimSun" w:cs="宋体"/>
          <w:sz w:val="28"/>
          <w:bdr w:val="none" w:sz="0" w:space="0" w:color="auto"/>
        </w:rPr>
        <w:t>课题</w:t>
      </w:r>
      <w:r>
        <w:rPr>
          <w:rFonts w:ascii="宋体" w:eastAsia="宋体" w:hAnsi="MS Mincho" w:cs="宋体"/>
          <w:sz w:val="28"/>
          <w:bdr w:val="none" w:sz="0" w:space="0" w:color="auto"/>
        </w:rPr>
        <w:t>研究的成果，因此教学研究的</w:t>
      </w:r>
      <w:r>
        <w:rPr>
          <w:rFonts w:ascii="宋体" w:eastAsia="宋体" w:hAnsi="SimSun" w:cs="宋体"/>
          <w:sz w:val="28"/>
          <w:bdr w:val="none" w:sz="0" w:space="0" w:color="auto"/>
        </w:rPr>
        <w:t>过</w:t>
      </w:r>
      <w:r>
        <w:rPr>
          <w:rFonts w:ascii="宋体" w:eastAsia="宋体" w:hAnsi="MS Mincho" w:cs="宋体"/>
          <w:sz w:val="28"/>
          <w:bdr w:val="none" w:sz="0" w:space="0" w:color="auto"/>
        </w:rPr>
        <w:t>程尤</w:t>
      </w:r>
      <w:r>
        <w:rPr>
          <w:rFonts w:ascii="宋体" w:eastAsia="宋体" w:hAnsi="SimSun" w:cs="宋体"/>
          <w:sz w:val="28"/>
          <w:bdr w:val="none" w:sz="0" w:space="0" w:color="auto"/>
        </w:rPr>
        <w:t>为</w:t>
      </w:r>
      <w:r>
        <w:rPr>
          <w:rFonts w:ascii="宋体" w:eastAsia="宋体" w:hAnsi="MS Mincho" w:cs="宋体"/>
          <w:sz w:val="28"/>
          <w:bdr w:val="none" w:sz="0" w:space="0" w:color="auto"/>
        </w:rPr>
        <w:t>重要。</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蓬勃</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、第一个</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月，宣</w:t>
      </w:r>
      <w:r>
        <w:rPr>
          <w:rFonts w:ascii="宋体" w:eastAsia="宋体" w:hAnsi="SimSun" w:cs="宋体"/>
          <w:sz w:val="28"/>
          <w:bdr w:val="none" w:sz="0" w:space="0" w:color="auto"/>
        </w:rPr>
        <w:t>传动员</w:t>
      </w:r>
      <w:r>
        <w:rPr>
          <w:rFonts w:ascii="宋体" w:eastAsia="宋体" w:hAnsi="MS Mincho" w:cs="宋体"/>
          <w:sz w:val="28"/>
          <w:bdr w:val="none" w:sz="0" w:space="0" w:color="auto"/>
        </w:rPr>
        <w:t>，确定参</w:t>
      </w:r>
      <w:r>
        <w:rPr>
          <w:rFonts w:ascii="宋体" w:eastAsia="宋体" w:hAnsi="SimSun" w:cs="宋体"/>
          <w:sz w:val="28"/>
          <w:bdr w:val="none" w:sz="0" w:space="0" w:color="auto"/>
        </w:rPr>
        <w:t>赛</w:t>
      </w:r>
      <w:r>
        <w:rPr>
          <w:rFonts w:ascii="宋体" w:eastAsia="宋体" w:hAnsi="MS Mincho" w:cs="宋体"/>
          <w:sz w:val="28"/>
          <w:bdr w:val="none" w:sz="0" w:space="0" w:color="auto"/>
        </w:rPr>
        <w:t>人</w:t>
      </w:r>
      <w:r>
        <w:rPr>
          <w:rFonts w:ascii="宋体" w:eastAsia="宋体" w:hAnsi="SimSun" w:cs="宋体"/>
          <w:sz w:val="28"/>
          <w:bdr w:val="none" w:sz="0" w:space="0" w:color="auto"/>
        </w:rPr>
        <w:t>员</w:t>
      </w:r>
      <w:r>
        <w:rPr>
          <w:rFonts w:ascii="宋体" w:eastAsia="宋体" w:hAnsi="MS Mincho" w:cs="宋体"/>
          <w:sz w:val="28"/>
          <w:bdr w:val="none" w:sz="0" w:space="0" w:color="auto"/>
        </w:rPr>
        <w:t>并培</w:t>
      </w:r>
      <w:r>
        <w:rPr>
          <w:rFonts w:ascii="宋体" w:eastAsia="宋体" w:hAnsi="SimSun" w:cs="宋体"/>
          <w:sz w:val="28"/>
          <w:bdr w:val="none" w:sz="0" w:space="0" w:color="auto"/>
        </w:rPr>
        <w:t>训</w:t>
      </w:r>
      <w:r>
        <w:rPr>
          <w:rFonts w:ascii="宋体" w:eastAsia="宋体" w:hAnsi="MS Mincho" w:cs="宋体"/>
          <w:sz w:val="28"/>
          <w:bdr w:val="none" w:sz="0" w:space="0" w:color="auto"/>
        </w:rPr>
        <w:t>。全校共</w:t>
      </w:r>
      <w:r>
        <w:rPr>
          <w:rFonts w:ascii="宋体" w:eastAsia="宋体" w:cs="宋体"/>
          <w:sz w:val="28"/>
          <w:bdr w:val="none" w:sz="0" w:space="0" w:color="auto"/>
        </w:rPr>
        <w:t>35</w:t>
      </w:r>
      <w:r>
        <w:rPr>
          <w:rFonts w:ascii="宋体" w:eastAsia="宋体" w:hAnsi="MS Mincho" w:cs="宋体"/>
          <w:sz w:val="28"/>
          <w:bdr w:val="none" w:sz="0" w:space="0" w:color="auto"/>
        </w:rPr>
        <w:t>名老</w:t>
      </w:r>
      <w:r>
        <w:rPr>
          <w:rFonts w:ascii="宋体" w:eastAsia="宋体" w:hAnsi="SimSun" w:cs="宋体"/>
          <w:sz w:val="28"/>
          <w:bdr w:val="none" w:sz="0" w:space="0" w:color="auto"/>
        </w:rPr>
        <w:t>师</w:t>
      </w:r>
      <w:r>
        <w:rPr>
          <w:rFonts w:ascii="宋体" w:eastAsia="宋体" w:hAnsi="MS Mincho" w:cs="宋体"/>
          <w:sz w:val="28"/>
          <w:bdr w:val="none" w:sz="0" w:space="0" w:color="auto"/>
        </w:rPr>
        <w:t>全</w:t>
      </w:r>
      <w:r>
        <w:rPr>
          <w:rFonts w:ascii="宋体" w:eastAsia="宋体" w:hAnsi="SimSun" w:cs="宋体"/>
          <w:sz w:val="28"/>
          <w:bdr w:val="none" w:sz="0" w:space="0" w:color="auto"/>
        </w:rPr>
        <w:t>员</w:t>
      </w:r>
      <w:r>
        <w:rPr>
          <w:rFonts w:ascii="宋体" w:eastAsia="宋体" w:hAnsi="MS Mincho" w:cs="宋体"/>
          <w:sz w:val="28"/>
          <w:bdr w:val="none" w:sz="0" w:space="0" w:color="auto"/>
        </w:rPr>
        <w:t>参与，承担多</w:t>
      </w:r>
      <w:r>
        <w:rPr>
          <w:rFonts w:ascii="宋体" w:eastAsia="宋体" w:hAnsi="SimSun" w:cs="宋体"/>
          <w:sz w:val="28"/>
          <w:bdr w:val="none" w:sz="0" w:space="0" w:color="auto"/>
        </w:rPr>
        <w:t>门</w:t>
      </w:r>
      <w:r>
        <w:rPr>
          <w:rFonts w:ascii="宋体" w:eastAsia="宋体" w:hAnsi="MS Mincho" w:cs="宋体"/>
          <w:sz w:val="28"/>
          <w:bdr w:val="none" w:sz="0" w:space="0" w:color="auto"/>
        </w:rPr>
        <w:t>学科教</w:t>
      </w:r>
      <w:r>
        <w:rPr>
          <w:rFonts w:ascii="宋体" w:eastAsia="宋体" w:hAnsi="SimSun" w:cs="宋体"/>
          <w:sz w:val="28"/>
          <w:bdr w:val="none" w:sz="0" w:space="0" w:color="auto"/>
        </w:rPr>
        <w:t>师</w:t>
      </w:r>
      <w:r>
        <w:rPr>
          <w:rFonts w:ascii="宋体" w:eastAsia="宋体" w:hAnsi="MS Mincho" w:cs="宋体"/>
          <w:sz w:val="28"/>
          <w:bdr w:val="none" w:sz="0" w:space="0" w:color="auto"/>
        </w:rPr>
        <w:t>至少参加其中</w:t>
      </w:r>
      <w:r>
        <w:rPr>
          <w:rFonts w:ascii="宋体" w:eastAsia="宋体" w:cs="宋体"/>
          <w:sz w:val="28"/>
          <w:bdr w:val="none" w:sz="0" w:space="0" w:color="auto"/>
        </w:rPr>
        <w:t>2</w:t>
      </w:r>
      <w:r>
        <w:rPr>
          <w:rFonts w:ascii="宋体" w:eastAsia="宋体" w:hAnsi="MS Mincho" w:cs="宋体"/>
          <w:sz w:val="28"/>
          <w:bdr w:val="none" w:sz="0" w:space="0" w:color="auto"/>
        </w:rPr>
        <w:t>学科</w:t>
      </w:r>
      <w:r>
        <w:rPr>
          <w:rFonts w:ascii="宋体" w:eastAsia="宋体" w:hAnsi="SimSun" w:cs="宋体"/>
          <w:sz w:val="28"/>
          <w:bdr w:val="none" w:sz="0" w:space="0" w:color="auto"/>
        </w:rPr>
        <w:t>竞赛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、第二个</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10</w:t>
      </w:r>
      <w:r>
        <w:rPr>
          <w:rFonts w:ascii="宋体" w:eastAsia="宋体" w:hAnsi="MS Mincho" w:cs="宋体"/>
          <w:sz w:val="28"/>
          <w:bdr w:val="none" w:sz="0" w:space="0" w:color="auto"/>
        </w:rPr>
        <w:t>月至</w:t>
      </w:r>
      <w:r>
        <w:rPr>
          <w:rFonts w:ascii="宋体" w:eastAsia="宋体" w:cs="宋体"/>
          <w:sz w:val="28"/>
          <w:bdr w:val="none" w:sz="0" w:space="0" w:color="auto"/>
        </w:rPr>
        <w:t>11</w:t>
      </w:r>
      <w:r>
        <w:rPr>
          <w:rFonts w:ascii="宋体" w:eastAsia="宋体" w:hAnsi="MS Mincho" w:cs="宋体"/>
          <w:sz w:val="28"/>
          <w:bdr w:val="none" w:sz="0" w:space="0" w:color="auto"/>
        </w:rPr>
        <w:t>月，活</w:t>
      </w:r>
      <w:r>
        <w:rPr>
          <w:rFonts w:ascii="宋体" w:eastAsia="宋体" w:hAnsi="SimSun" w:cs="宋体"/>
          <w:sz w:val="28"/>
          <w:bdr w:val="none" w:sz="0" w:space="0" w:color="auto"/>
        </w:rPr>
        <w:t>动</w:t>
      </w:r>
      <w:r>
        <w:rPr>
          <w:rFonts w:ascii="宋体" w:eastAsia="宋体" w:hAnsi="MS Mincho" w:cs="宋体"/>
          <w:sz w:val="28"/>
          <w:bdr w:val="none" w:sz="0" w:space="0" w:color="auto"/>
        </w:rPr>
        <w:t>具体</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评审</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小</w:t>
      </w:r>
      <w:r>
        <w:rPr>
          <w:rFonts w:ascii="宋体" w:eastAsia="宋体" w:hAnsi="SimSun" w:cs="宋体"/>
          <w:sz w:val="28"/>
          <w:bdr w:val="none" w:sz="0" w:space="0" w:color="auto"/>
        </w:rPr>
        <w:t>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组</w:t>
      </w:r>
      <w:r>
        <w:rPr>
          <w:rFonts w:ascii="宋体" w:eastAsia="宋体" w:hAnsi="MS Mincho" w:cs="宋体"/>
          <w:sz w:val="28"/>
          <w:bdr w:val="none" w:sz="0" w:space="0" w:color="auto"/>
        </w:rPr>
        <w:t>内</w:t>
      </w:r>
      <w:r>
        <w:rPr>
          <w:rFonts w:ascii="宋体" w:eastAsia="宋体" w:hAnsi="SimSun" w:cs="宋体"/>
          <w:sz w:val="28"/>
          <w:bdr w:val="none" w:sz="0" w:space="0" w:color="auto"/>
        </w:rPr>
        <w:t>选</w:t>
      </w:r>
      <w:r>
        <w:rPr>
          <w:rFonts w:ascii="宋体" w:eastAsia="宋体" w:hAnsi="MS Mincho" w:cs="宋体"/>
          <w:sz w:val="28"/>
          <w:bdr w:val="none" w:sz="0" w:space="0" w:color="auto"/>
        </w:rPr>
        <w:t>拔。</w:t>
      </w:r>
      <w:r>
        <w:rPr>
          <w:rFonts w:ascii="宋体" w:eastAsia="宋体" w:hAnsi="SimSun" w:cs="宋体"/>
          <w:sz w:val="28"/>
          <w:bdr w:val="none" w:sz="0" w:space="0" w:color="auto"/>
        </w:rPr>
        <w:t>组</w:t>
      </w:r>
      <w:r>
        <w:rPr>
          <w:rFonts w:ascii="宋体" w:eastAsia="宋体" w:hAnsi="MS Mincho" w:cs="宋体"/>
          <w:sz w:val="28"/>
          <w:bdr w:val="none" w:sz="0" w:space="0" w:color="auto"/>
        </w:rPr>
        <w:t>内成</w:t>
      </w:r>
      <w:r>
        <w:rPr>
          <w:rFonts w:ascii="宋体" w:eastAsia="宋体" w:hAnsi="SimSun" w:cs="宋体"/>
          <w:sz w:val="28"/>
          <w:bdr w:val="none" w:sz="0" w:space="0" w:color="auto"/>
        </w:rPr>
        <w:t>员</w:t>
      </w:r>
      <w:r>
        <w:rPr>
          <w:rFonts w:ascii="宋体" w:eastAsia="宋体" w:hAnsi="MS Mincho" w:cs="宋体"/>
          <w:sz w:val="28"/>
          <w:bdr w:val="none" w:sz="0" w:space="0" w:color="auto"/>
        </w:rPr>
        <w:t>参与比武活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组</w:t>
      </w:r>
      <w:r>
        <w:rPr>
          <w:rFonts w:ascii="宋体" w:eastAsia="宋体" w:hAnsi="MS Mincho" w:cs="宋体"/>
          <w:sz w:val="28"/>
          <w:bdr w:val="none" w:sz="0" w:space="0" w:color="auto"/>
        </w:rPr>
        <w:t>内教</w:t>
      </w:r>
      <w:r>
        <w:rPr>
          <w:rFonts w:ascii="宋体" w:eastAsia="宋体" w:hAnsi="SimSun" w:cs="宋体"/>
          <w:sz w:val="28"/>
          <w:bdr w:val="none" w:sz="0" w:space="0" w:color="auto"/>
        </w:rPr>
        <w:t>师</w:t>
      </w:r>
      <w:r>
        <w:rPr>
          <w:rFonts w:ascii="宋体" w:eastAsia="宋体" w:hAnsi="MS Mincho" w:cs="宋体"/>
          <w:sz w:val="28"/>
          <w:bdr w:val="none" w:sz="0" w:space="0" w:color="auto"/>
        </w:rPr>
        <w:t>均是</w:t>
      </w:r>
      <w:r>
        <w:rPr>
          <w:rFonts w:ascii="宋体" w:eastAsia="宋体" w:hAnsi="SimSun" w:cs="宋体"/>
          <w:sz w:val="28"/>
          <w:bdr w:val="none" w:sz="0" w:space="0" w:color="auto"/>
        </w:rPr>
        <w:t>评</w:t>
      </w:r>
      <w:r>
        <w:rPr>
          <w:rFonts w:ascii="宋体" w:eastAsia="宋体" w:hAnsi="MS Mincho" w:cs="宋体"/>
          <w:sz w:val="28"/>
          <w:bdr w:val="none" w:sz="0" w:space="0" w:color="auto"/>
        </w:rPr>
        <w:t>委都来</w:t>
      </w:r>
      <w:r>
        <w:rPr>
          <w:rFonts w:ascii="宋体" w:eastAsia="宋体" w:hAnsi="SimSun" w:cs="宋体"/>
          <w:sz w:val="28"/>
          <w:bdr w:val="none" w:sz="0" w:space="0" w:color="auto"/>
        </w:rPr>
        <w:t>评</w:t>
      </w:r>
      <w:r>
        <w:rPr>
          <w:rFonts w:ascii="宋体" w:eastAsia="宋体" w:hAnsi="MS Mincho" w:cs="宋体"/>
          <w:sz w:val="28"/>
          <w:bdr w:val="none" w:sz="0" w:space="0" w:color="auto"/>
        </w:rPr>
        <w:t>分，各教研</w:t>
      </w:r>
      <w:r>
        <w:rPr>
          <w:rFonts w:ascii="宋体" w:eastAsia="宋体" w:hAnsi="SimSun" w:cs="宋体"/>
          <w:sz w:val="28"/>
          <w:bdr w:val="none" w:sz="0" w:space="0" w:color="auto"/>
        </w:rPr>
        <w:t>组</w:t>
      </w:r>
      <w:r>
        <w:rPr>
          <w:rFonts w:ascii="宋体" w:eastAsia="宋体" w:hAnsi="MS Mincho" w:cs="宋体"/>
          <w:sz w:val="28"/>
          <w:bdr w:val="none" w:sz="0" w:space="0" w:color="auto"/>
        </w:rPr>
        <w:t>通</w:t>
      </w:r>
      <w:r>
        <w:rPr>
          <w:rFonts w:ascii="宋体" w:eastAsia="宋体" w:hAnsi="SimSun" w:cs="宋体"/>
          <w:sz w:val="28"/>
          <w:bdr w:val="none" w:sz="0" w:space="0" w:color="auto"/>
        </w:rPr>
        <w:t>过组</w:t>
      </w:r>
      <w:r>
        <w:rPr>
          <w:rFonts w:ascii="宋体" w:eastAsia="宋体" w:hAnsi="MS Mincho" w:cs="宋体"/>
          <w:sz w:val="28"/>
          <w:bdr w:val="none" w:sz="0" w:space="0" w:color="auto"/>
        </w:rPr>
        <w:t>内</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选</w:t>
      </w:r>
      <w:r>
        <w:rPr>
          <w:rFonts w:ascii="宋体" w:eastAsia="宋体" w:hAnsi="MS Mincho" w:cs="宋体"/>
          <w:sz w:val="28"/>
          <w:bdr w:val="none" w:sz="0" w:space="0" w:color="auto"/>
        </w:rPr>
        <w:t>拔推荐</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名教</w:t>
      </w:r>
      <w:r>
        <w:rPr>
          <w:rFonts w:ascii="宋体" w:eastAsia="宋体" w:hAnsi="SimSun" w:cs="宋体"/>
          <w:sz w:val="28"/>
          <w:bdr w:val="none" w:sz="0" w:space="0" w:color="auto"/>
        </w:rPr>
        <w:t>师</w:t>
      </w:r>
      <w:r>
        <w:rPr>
          <w:rFonts w:ascii="宋体" w:eastAsia="宋体" w:hAnsi="MS Mincho" w:cs="宋体"/>
          <w:sz w:val="28"/>
          <w:bdr w:val="none" w:sz="0" w:space="0" w:color="auto"/>
        </w:rPr>
        <w:t>参加校</w:t>
      </w:r>
      <w:r>
        <w:rPr>
          <w:rFonts w:ascii="宋体" w:eastAsia="宋体" w:hAnsi="SimSun" w:cs="宋体"/>
          <w:sz w:val="28"/>
          <w:bdr w:val="none" w:sz="0" w:space="0" w:color="auto"/>
        </w:rPr>
        <w:t>级选</w:t>
      </w:r>
      <w:r>
        <w:rPr>
          <w:rFonts w:ascii="宋体" w:eastAsia="宋体" w:hAnsi="MS Mincho" w:cs="宋体"/>
          <w:sz w:val="28"/>
          <w:bdr w:val="none" w:sz="0" w:space="0" w:color="auto"/>
        </w:rPr>
        <w:t>拔。</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）、校</w:t>
      </w:r>
      <w:r>
        <w:rPr>
          <w:rFonts w:ascii="宋体" w:eastAsia="宋体" w:hAnsi="SimSun" w:cs="宋体"/>
          <w:sz w:val="28"/>
          <w:bdr w:val="none" w:sz="0" w:space="0" w:color="auto"/>
        </w:rPr>
        <w:t>级选</w:t>
      </w:r>
      <w:r>
        <w:rPr>
          <w:rFonts w:ascii="宋体" w:eastAsia="宋体" w:hAnsi="MS Mincho" w:cs="宋体"/>
          <w:sz w:val="28"/>
          <w:bdr w:val="none" w:sz="0" w:space="0" w:color="auto"/>
        </w:rPr>
        <w:t>拔。第十周</w:t>
      </w:r>
      <w:r>
        <w:rPr>
          <w:rFonts w:ascii="宋体" w:eastAsia="宋体" w:hAnsi="SimSun" w:cs="宋体"/>
          <w:sz w:val="28"/>
          <w:bdr w:val="none" w:sz="0" w:space="0" w:color="auto"/>
        </w:rPr>
        <w:t>举</w:t>
      </w:r>
      <w:r>
        <w:rPr>
          <w:rFonts w:ascii="宋体" w:eastAsia="宋体" w:hAnsi="MS Mincho" w:cs="宋体"/>
          <w:sz w:val="28"/>
          <w:bdr w:val="none" w:sz="0" w:space="0" w:color="auto"/>
        </w:rPr>
        <w:t>行了校</w:t>
      </w:r>
      <w:r>
        <w:rPr>
          <w:rFonts w:ascii="宋体" w:eastAsia="宋体" w:hAnsi="SimSun" w:cs="宋体"/>
          <w:sz w:val="28"/>
          <w:bdr w:val="none" w:sz="0" w:space="0" w:color="auto"/>
        </w:rPr>
        <w:t>级课</w:t>
      </w:r>
      <w:r>
        <w:rPr>
          <w:rFonts w:ascii="宋体" w:eastAsia="宋体" w:hAnsi="MS Mincho" w:cs="宋体"/>
          <w:sz w:val="28"/>
          <w:bdr w:val="none" w:sz="0" w:space="0" w:color="auto"/>
        </w:rPr>
        <w:t>堂教学比武</w:t>
      </w:r>
      <w:r>
        <w:rPr>
          <w:rFonts w:ascii="宋体" w:eastAsia="宋体" w:hAnsi="SimSun" w:cs="宋体"/>
          <w:sz w:val="28"/>
          <w:bdr w:val="none" w:sz="0" w:space="0" w:color="auto"/>
        </w:rPr>
        <w:t>选</w:t>
      </w:r>
      <w:r>
        <w:rPr>
          <w:rFonts w:ascii="宋体" w:eastAsia="宋体" w:hAnsi="MS Mincho" w:cs="宋体"/>
          <w:sz w:val="28"/>
          <w:bdr w:val="none" w:sz="0" w:space="0" w:color="auto"/>
        </w:rPr>
        <w:t>拔。</w:t>
      </w:r>
      <w:r>
        <w:rPr>
          <w:rFonts w:ascii="宋体" w:eastAsia="宋体" w:hAnsi="SimSun" w:cs="宋体"/>
          <w:sz w:val="28"/>
          <w:bdr w:val="none" w:sz="0" w:space="0" w:color="auto"/>
        </w:rPr>
        <w:t>评</w:t>
      </w:r>
      <w:r>
        <w:rPr>
          <w:rFonts w:ascii="宋体" w:eastAsia="宋体" w:hAnsi="MS Mincho" w:cs="宋体"/>
          <w:sz w:val="28"/>
          <w:bdr w:val="none" w:sz="0" w:space="0" w:color="auto"/>
        </w:rPr>
        <w:t>委由教研</w:t>
      </w:r>
      <w:r>
        <w:rPr>
          <w:rFonts w:ascii="宋体" w:eastAsia="宋体" w:hAnsi="SimSun" w:cs="宋体"/>
          <w:sz w:val="28"/>
          <w:bdr w:val="none" w:sz="0" w:space="0" w:color="auto"/>
        </w:rPr>
        <w:t>组长</w:t>
      </w:r>
      <w:r>
        <w:rPr>
          <w:rFonts w:ascii="宋体" w:eastAsia="宋体" w:hAnsi="MS Mincho" w:cs="宋体"/>
          <w:sz w:val="28"/>
          <w:bdr w:val="none" w:sz="0" w:space="0" w:color="auto"/>
        </w:rPr>
        <w:t>、学科代表共同</w:t>
      </w:r>
      <w:r>
        <w:rPr>
          <w:rFonts w:ascii="宋体" w:eastAsia="宋体" w:hAnsi="SimSun" w:cs="宋体"/>
          <w:sz w:val="28"/>
          <w:bdr w:val="none" w:sz="0" w:space="0" w:color="auto"/>
        </w:rPr>
        <w:t>组</w:t>
      </w:r>
      <w:r>
        <w:rPr>
          <w:rFonts w:ascii="宋体" w:eastAsia="宋体" w:hAnsi="MS Mincho" w:cs="宋体"/>
          <w:sz w:val="28"/>
          <w:bdr w:val="none" w:sz="0" w:space="0" w:color="auto"/>
        </w:rPr>
        <w:t>成，学校</w:t>
      </w:r>
      <w:r>
        <w:rPr>
          <w:rFonts w:ascii="宋体" w:eastAsia="宋体" w:hAnsi="SimSun" w:cs="宋体"/>
          <w:sz w:val="28"/>
          <w:bdr w:val="none" w:sz="0" w:space="0" w:color="auto"/>
        </w:rPr>
        <w:t>评审</w:t>
      </w:r>
      <w:r>
        <w:rPr>
          <w:rFonts w:ascii="宋体" w:eastAsia="宋体" w:hAnsi="MS Mincho" w:cs="宋体"/>
          <w:sz w:val="28"/>
          <w:bdr w:val="none" w:sz="0" w:space="0" w:color="auto"/>
        </w:rPr>
        <w:t>小</w:t>
      </w:r>
      <w:r>
        <w:rPr>
          <w:rFonts w:ascii="宋体" w:eastAsia="宋体" w:hAnsi="SimSun" w:cs="宋体"/>
          <w:sz w:val="28"/>
          <w:bdr w:val="none" w:sz="0" w:space="0" w:color="auto"/>
        </w:rPr>
        <w:t>组对</w:t>
      </w:r>
      <w:r>
        <w:rPr>
          <w:rFonts w:ascii="宋体" w:eastAsia="宋体" w:hAnsi="MS Mincho" w:cs="宋体"/>
          <w:sz w:val="28"/>
          <w:bdr w:val="none" w:sz="0" w:space="0" w:color="auto"/>
        </w:rPr>
        <w:t>全校所有参与者的参</w:t>
      </w:r>
      <w:r>
        <w:rPr>
          <w:rFonts w:ascii="宋体" w:eastAsia="宋体" w:hAnsi="SimSun" w:cs="宋体"/>
          <w:sz w:val="28"/>
          <w:bdr w:val="none" w:sz="0" w:space="0" w:color="auto"/>
        </w:rPr>
        <w:t>赛课进</w:t>
      </w:r>
      <w:r>
        <w:rPr>
          <w:rFonts w:ascii="宋体" w:eastAsia="宋体" w:hAnsi="MS Mincho" w:cs="宋体"/>
          <w:sz w:val="28"/>
          <w:bdr w:val="none" w:sz="0" w:space="0" w:color="auto"/>
        </w:rPr>
        <w:t>行</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评</w:t>
      </w:r>
      <w:r>
        <w:rPr>
          <w:rFonts w:ascii="宋体" w:eastAsia="宋体" w:hAnsi="MS Mincho" w:cs="宋体"/>
          <w:sz w:val="28"/>
          <w:bdr w:val="none" w:sz="0" w:space="0" w:color="auto"/>
        </w:rPr>
        <w:t>比，按学科</w:t>
      </w:r>
      <w:r>
        <w:rPr>
          <w:rFonts w:ascii="宋体" w:eastAsia="宋体" w:hAnsi="SimSun" w:cs="宋体"/>
          <w:sz w:val="28"/>
          <w:bdr w:val="none" w:sz="0" w:space="0" w:color="auto"/>
        </w:rPr>
        <w:t>评选</w:t>
      </w:r>
      <w:r>
        <w:rPr>
          <w:rFonts w:ascii="宋体" w:eastAsia="宋体" w:hAnsi="MS Mincho" w:cs="宋体"/>
          <w:sz w:val="28"/>
          <w:bdr w:val="none" w:sz="0" w:space="0" w:color="auto"/>
        </w:rPr>
        <w:t>出一、二等</w:t>
      </w:r>
      <w:r>
        <w:rPr>
          <w:rFonts w:ascii="宋体" w:eastAsia="宋体" w:hAnsi="SimSun" w:cs="宋体"/>
          <w:sz w:val="28"/>
          <w:bdr w:val="none" w:sz="0" w:space="0" w:color="auto"/>
        </w:rPr>
        <w:t>奖</w:t>
      </w:r>
      <w:r>
        <w:rPr>
          <w:rFonts w:ascii="宋体" w:eastAsia="宋体" w:hAnsi="MS Mincho" w:cs="宋体"/>
          <w:sz w:val="28"/>
          <w:bdr w:val="none" w:sz="0" w:space="0" w:color="auto"/>
        </w:rPr>
        <w:t>，最</w:t>
      </w:r>
      <w:r>
        <w:rPr>
          <w:rFonts w:ascii="宋体" w:eastAsia="宋体" w:hAnsi="SimSun" w:cs="宋体"/>
          <w:sz w:val="28"/>
          <w:bdr w:val="none" w:sz="0" w:space="0" w:color="auto"/>
        </w:rPr>
        <w:t>终选</w:t>
      </w:r>
      <w:r>
        <w:rPr>
          <w:rFonts w:ascii="宋体" w:eastAsia="宋体" w:hAnsi="MS Mincho" w:cs="宋体"/>
          <w:sz w:val="28"/>
          <w:bdr w:val="none" w:sz="0" w:space="0" w:color="auto"/>
        </w:rPr>
        <w:t>拔</w:t>
      </w:r>
      <w:r>
        <w:rPr>
          <w:rFonts w:ascii="宋体" w:eastAsia="宋体" w:cs="宋体"/>
          <w:sz w:val="28"/>
          <w:bdr w:val="none" w:sz="0" w:space="0" w:color="auto"/>
        </w:rPr>
        <w:t>14</w:t>
      </w:r>
      <w:r>
        <w:rPr>
          <w:rFonts w:ascii="宋体" w:eastAsia="宋体" w:hAnsi="MS Mincho" w:cs="宋体"/>
          <w:sz w:val="28"/>
          <w:bdr w:val="none" w:sz="0" w:space="0" w:color="auto"/>
        </w:rPr>
        <w:t>名教</w:t>
      </w:r>
      <w:r>
        <w:rPr>
          <w:rFonts w:ascii="宋体" w:eastAsia="宋体" w:hAnsi="SimSun" w:cs="宋体"/>
          <w:sz w:val="28"/>
          <w:bdr w:val="none" w:sz="0" w:space="0" w:color="auto"/>
        </w:rPr>
        <w:t>师</w:t>
      </w:r>
      <w:r>
        <w:rPr>
          <w:rFonts w:ascii="宋体" w:eastAsia="宋体" w:hAnsi="MS Mincho" w:cs="宋体"/>
          <w:sz w:val="28"/>
          <w:bdr w:val="none" w:sz="0" w:space="0" w:color="auto"/>
        </w:rPr>
        <w:t>代表学校参</w:t>
      </w:r>
      <w:r>
        <w:rPr>
          <w:rFonts w:ascii="宋体" w:eastAsia="宋体" w:hAnsi="SimSun" w:cs="宋体"/>
          <w:sz w:val="28"/>
          <w:bdr w:val="none" w:sz="0" w:space="0" w:color="auto"/>
        </w:rPr>
        <w:t>赛</w:t>
      </w:r>
      <w:r>
        <w:rPr>
          <w:rFonts w:ascii="宋体" w:eastAsia="宋体" w:hAnsi="MS Mincho" w:cs="宋体"/>
          <w:sz w:val="28"/>
          <w:bdr w:val="none" w:sz="0" w:space="0" w:color="auto"/>
        </w:rPr>
        <w:t>（</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cs="宋体"/>
          <w:sz w:val="28"/>
          <w:bdr w:val="none" w:sz="0" w:space="0" w:color="auto"/>
        </w:rPr>
        <w:t>2</w:t>
      </w:r>
      <w:r>
        <w:rPr>
          <w:rFonts w:ascii="宋体" w:eastAsia="宋体" w:hAnsi="MS Mincho" w:cs="宋体"/>
          <w:sz w:val="28"/>
          <w:bdr w:val="none" w:sz="0" w:space="0" w:color="auto"/>
        </w:rPr>
        <w:t>人、数学</w:t>
      </w:r>
      <w:r>
        <w:rPr>
          <w:rFonts w:ascii="宋体" w:eastAsia="宋体" w:cs="宋体"/>
          <w:sz w:val="28"/>
          <w:bdr w:val="none" w:sz="0" w:space="0" w:color="auto"/>
        </w:rPr>
        <w:t>3</w:t>
      </w:r>
      <w:r>
        <w:rPr>
          <w:rFonts w:ascii="宋体" w:eastAsia="宋体" w:hAnsi="MS Mincho" w:cs="宋体"/>
          <w:sz w:val="28"/>
          <w:bdr w:val="none" w:sz="0" w:space="0" w:color="auto"/>
        </w:rPr>
        <w:t>人、其它学科各</w:t>
      </w:r>
      <w:r>
        <w:rPr>
          <w:rFonts w:ascii="宋体" w:eastAsia="宋体" w:cs="宋体"/>
          <w:sz w:val="28"/>
          <w:bdr w:val="none" w:sz="0" w:space="0" w:color="auto"/>
        </w:rPr>
        <w:t>1</w:t>
      </w:r>
      <w:r>
        <w:rPr>
          <w:rFonts w:ascii="宋体" w:eastAsia="宋体" w:hAnsi="MS Mincho" w:cs="宋体"/>
          <w:sz w:val="28"/>
          <w:bdr w:val="none" w:sz="0" w:space="0" w:color="auto"/>
        </w:rPr>
        <w:t>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）、第十一周</w:t>
      </w:r>
      <w:r>
        <w:rPr>
          <w:rFonts w:ascii="宋体" w:eastAsia="宋体" w:hAnsi="SimSun" w:cs="宋体"/>
          <w:sz w:val="28"/>
          <w:bdr w:val="none" w:sz="0" w:space="0" w:color="auto"/>
        </w:rPr>
        <w:t>进</w:t>
      </w:r>
      <w:r>
        <w:rPr>
          <w:rFonts w:ascii="宋体" w:eastAsia="宋体" w:hAnsi="MS Mincho" w:cs="宋体"/>
          <w:sz w:val="28"/>
          <w:bdr w:val="none" w:sz="0" w:space="0" w:color="auto"/>
        </w:rPr>
        <w:t>行了入</w:t>
      </w:r>
      <w:r>
        <w:rPr>
          <w:rFonts w:ascii="宋体" w:eastAsia="宋体" w:hAnsi="SimSun" w:cs="宋体"/>
          <w:sz w:val="28"/>
          <w:bdr w:val="none" w:sz="0" w:space="0" w:color="auto"/>
        </w:rPr>
        <w:t>选</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校内公示，并将入</w:t>
      </w:r>
      <w:r>
        <w:rPr>
          <w:rFonts w:ascii="宋体" w:eastAsia="宋体" w:hAnsi="SimSun" w:cs="宋体"/>
          <w:sz w:val="28"/>
          <w:bdr w:val="none" w:sz="0" w:space="0" w:color="auto"/>
        </w:rPr>
        <w:t>选</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名</w:t>
      </w:r>
      <w:r>
        <w:rPr>
          <w:rFonts w:ascii="宋体" w:eastAsia="宋体" w:hAnsi="SimSun" w:cs="宋体"/>
          <w:sz w:val="28"/>
          <w:bdr w:val="none" w:sz="0" w:space="0" w:color="auto"/>
        </w:rPr>
        <w:t>单</w:t>
      </w:r>
      <w:r>
        <w:rPr>
          <w:rFonts w:ascii="宋体" w:eastAsia="宋体" w:hAnsi="MS Mincho" w:cs="宋体"/>
          <w:sz w:val="28"/>
          <w:bdr w:val="none" w:sz="0" w:space="0" w:color="auto"/>
        </w:rPr>
        <w:t>上</w:t>
      </w:r>
      <w:r>
        <w:rPr>
          <w:rFonts w:ascii="宋体" w:eastAsia="宋体" w:hAnsi="SimSun" w:cs="宋体"/>
          <w:sz w:val="28"/>
          <w:bdr w:val="none" w:sz="0" w:space="0" w:color="auto"/>
        </w:rPr>
        <w:t>报镇</w:t>
      </w:r>
      <w:r>
        <w:rPr>
          <w:rFonts w:ascii="宋体" w:eastAsia="宋体" w:hAnsi="MS Mincho" w:cs="宋体"/>
          <w:sz w:val="28"/>
          <w:bdr w:val="none" w:sz="0" w:space="0" w:color="auto"/>
        </w:rPr>
        <w:t>中心学校。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）、活</w:t>
      </w:r>
      <w:r>
        <w:rPr>
          <w:rFonts w:ascii="宋体" w:eastAsia="宋体" w:hAnsi="SimSun" w:cs="宋体"/>
          <w:sz w:val="28"/>
          <w:bdr w:val="none" w:sz="0" w:space="0" w:color="auto"/>
        </w:rPr>
        <w:t>动结</w:t>
      </w:r>
      <w:r>
        <w:rPr>
          <w:rFonts w:ascii="宋体" w:eastAsia="宋体" w:hAnsi="MS Mincho" w:cs="宋体"/>
          <w:sz w:val="28"/>
          <w:bdr w:val="none" w:sz="0" w:space="0" w:color="auto"/>
        </w:rPr>
        <w:t>束后，</w:t>
      </w:r>
      <w:r>
        <w:rPr>
          <w:rFonts w:ascii="宋体" w:eastAsia="宋体" w:hAnsi="SimSun" w:cs="宋体"/>
          <w:sz w:val="28"/>
          <w:bdr w:val="none" w:sz="0" w:space="0" w:color="auto"/>
        </w:rPr>
        <w:t>每</w:t>
      </w:r>
      <w:r>
        <w:rPr>
          <w:rFonts w:ascii="宋体" w:eastAsia="宋体" w:hAnsi="MS Mincho" w:cs="宋体"/>
          <w:sz w:val="28"/>
          <w:bdr w:val="none" w:sz="0" w:space="0" w:color="auto"/>
        </w:rPr>
        <w:t>个教研</w:t>
      </w:r>
      <w:r>
        <w:rPr>
          <w:rFonts w:ascii="宋体" w:eastAsia="宋体" w:hAnsi="SimSun" w:cs="宋体"/>
          <w:sz w:val="28"/>
          <w:bdr w:val="none" w:sz="0" w:space="0" w:color="auto"/>
        </w:rPr>
        <w:t>组</w:t>
      </w:r>
      <w:r>
        <w:rPr>
          <w:rFonts w:ascii="宋体" w:eastAsia="宋体" w:hAnsi="MS Mincho" w:cs="宋体"/>
          <w:sz w:val="28"/>
          <w:bdr w:val="none" w:sz="0" w:space="0" w:color="auto"/>
        </w:rPr>
        <w:t>收集整理出活</w:t>
      </w:r>
      <w:r>
        <w:rPr>
          <w:rFonts w:ascii="宋体" w:eastAsia="宋体" w:hAnsi="SimSun" w:cs="宋体"/>
          <w:sz w:val="28"/>
          <w:bdr w:val="none" w:sz="0" w:space="0" w:color="auto"/>
        </w:rPr>
        <w:t>动资</w:t>
      </w:r>
      <w:r>
        <w:rPr>
          <w:rFonts w:ascii="宋体" w:eastAsia="宋体" w:hAnsi="MS Mincho" w:cs="宋体"/>
          <w:sz w:val="28"/>
          <w:bdr w:val="none" w:sz="0" w:space="0" w:color="auto"/>
        </w:rPr>
        <w:t>料（包括教案、反思、</w:t>
      </w:r>
      <w:r>
        <w:rPr>
          <w:rFonts w:ascii="宋体" w:eastAsia="宋体" w:hAnsi="SimSun" w:cs="宋体"/>
          <w:sz w:val="28"/>
          <w:bdr w:val="none" w:sz="0" w:space="0" w:color="auto"/>
        </w:rPr>
        <w:t>课</w:t>
      </w:r>
      <w:r>
        <w:rPr>
          <w:rFonts w:ascii="宋体" w:eastAsia="宋体" w:hAnsi="MS Mincho" w:cs="宋体"/>
          <w:sz w:val="28"/>
          <w:bdr w:val="none" w:sz="0" w:space="0" w:color="auto"/>
        </w:rPr>
        <w:t>件等），写好了</w:t>
      </w:r>
      <w:r>
        <w:rPr>
          <w:rFonts w:ascii="宋体" w:eastAsia="宋体" w:hAnsi="SimSun" w:cs="宋体"/>
          <w:sz w:val="28"/>
          <w:bdr w:val="none" w:sz="0" w:space="0" w:color="auto"/>
        </w:rPr>
        <w:t>组</w:t>
      </w:r>
      <w:r>
        <w:rPr>
          <w:rFonts w:ascii="宋体" w:eastAsia="宋体" w:hAnsi="MS Mincho" w:cs="宋体"/>
          <w:sz w:val="28"/>
          <w:bdr w:val="none" w:sz="0" w:space="0" w:color="auto"/>
        </w:rPr>
        <w:t>内活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中及</w:t>
      </w:r>
      <w:r>
        <w:rPr>
          <w:rFonts w:ascii="宋体" w:eastAsia="宋体" w:hAnsi="SimSun" w:cs="宋体"/>
          <w:sz w:val="28"/>
          <w:bdr w:val="none" w:sz="0" w:space="0" w:color="auto"/>
        </w:rPr>
        <w:t>时</w:t>
      </w:r>
      <w:r>
        <w:rPr>
          <w:rFonts w:ascii="宋体" w:eastAsia="宋体" w:hAnsi="MS Mincho" w:cs="宋体"/>
          <w:sz w:val="28"/>
          <w:bdr w:val="none" w:sz="0" w:space="0" w:color="auto"/>
        </w:rPr>
        <w:t>上</w:t>
      </w:r>
      <w:r>
        <w:rPr>
          <w:rFonts w:ascii="宋体" w:eastAsia="宋体" w:hAnsi="SimSun" w:cs="宋体"/>
          <w:sz w:val="28"/>
          <w:bdr w:val="none" w:sz="0" w:space="0" w:color="auto"/>
        </w:rPr>
        <w:t>传</w:t>
      </w:r>
      <w:r>
        <w:rPr>
          <w:rFonts w:ascii="宋体" w:eastAsia="宋体" w:hAnsi="MS Mincho" w:cs="宋体"/>
          <w:sz w:val="28"/>
          <w:bdr w:val="none" w:sz="0" w:space="0" w:color="auto"/>
        </w:rPr>
        <w:t>相</w:t>
      </w:r>
      <w:r>
        <w:rPr>
          <w:rFonts w:ascii="宋体" w:eastAsia="宋体" w:hAnsi="SimSun" w:cs="宋体"/>
          <w:sz w:val="28"/>
          <w:bdr w:val="none" w:sz="0" w:space="0" w:color="auto"/>
        </w:rPr>
        <w:t>关资</w:t>
      </w:r>
      <w:r>
        <w:rPr>
          <w:rFonts w:ascii="宋体" w:eastAsia="宋体" w:hAnsi="MS Mincho" w:cs="宋体"/>
          <w:sz w:val="28"/>
          <w:bdr w:val="none" w:sz="0" w:space="0" w:color="auto"/>
        </w:rPr>
        <w:t>料</w:t>
      </w:r>
      <w:r>
        <w:rPr>
          <w:rFonts w:ascii="宋体" w:eastAsia="宋体" w:hAnsi="SimSun" w:cs="宋体"/>
          <w:sz w:val="28"/>
          <w:bdr w:val="none" w:sz="0" w:space="0" w:color="auto"/>
        </w:rPr>
        <w:t>传</w:t>
      </w:r>
      <w:r>
        <w:rPr>
          <w:rFonts w:ascii="宋体" w:eastAsia="宋体" w:hAnsi="MS Mincho" w:cs="宋体"/>
          <w:sz w:val="28"/>
          <w:bdr w:val="none" w:sz="0" w:space="0" w:color="auto"/>
        </w:rPr>
        <w:t>与</w:t>
      </w:r>
      <w:r>
        <w:rPr>
          <w:rFonts w:ascii="宋体" w:eastAsia="宋体" w:cs="宋体"/>
          <w:sz w:val="28"/>
          <w:bdr w:val="none" w:sz="0" w:space="0" w:color="auto"/>
        </w:rPr>
        <w:t>“</w:t>
      </w:r>
      <w:r>
        <w:rPr>
          <w:rFonts w:ascii="宋体" w:eastAsia="宋体" w:hAnsi="MS Mincho" w:cs="宋体"/>
          <w:sz w:val="28"/>
          <w:bdr w:val="none" w:sz="0" w:space="0" w:color="auto"/>
        </w:rPr>
        <w:t>省</w:t>
      </w:r>
      <w:r>
        <w:rPr>
          <w:rFonts w:ascii="宋体" w:eastAsia="宋体" w:hAnsi="SimSun" w:cs="宋体"/>
          <w:sz w:val="28"/>
          <w:bdr w:val="none" w:sz="0" w:space="0" w:color="auto"/>
        </w:rPr>
        <w:t>课</w:t>
      </w:r>
      <w:r>
        <w:rPr>
          <w:rFonts w:ascii="宋体" w:eastAsia="宋体" w:hAnsi="MS Mincho" w:cs="宋体"/>
          <w:sz w:val="28"/>
          <w:bdr w:val="none" w:sz="0" w:space="0" w:color="auto"/>
        </w:rPr>
        <w:t>内大比武</w:t>
      </w:r>
      <w:r>
        <w:rPr>
          <w:rFonts w:ascii="宋体" w:eastAsia="宋体" w:hAnsi="SimSun" w:cs="宋体"/>
          <w:sz w:val="28"/>
          <w:bdr w:val="none" w:sz="0" w:space="0" w:color="auto"/>
        </w:rPr>
        <w:t>专题</w:t>
      </w:r>
      <w:r>
        <w:rPr>
          <w:rFonts w:ascii="宋体" w:eastAsia="宋体" w:hAnsi="MS Mincho" w:cs="宋体"/>
          <w:sz w:val="28"/>
          <w:bdr w:val="none" w:sz="0" w:space="0" w:color="auto"/>
        </w:rPr>
        <w:t>网站</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Style w:val="strong"/>
          <w:rFonts w:ascii="宋体" w:eastAsia="宋体" w:hAnsi="MS Mincho" w:cs="宋体"/>
          <w:b/>
          <w:sz w:val="28"/>
          <w:bdr w:val="none" w:sz="0" w:space="0" w:color="auto"/>
        </w:rPr>
        <w:t>三、收</w:t>
      </w:r>
      <w:r>
        <w:rPr>
          <w:rStyle w:val="strong"/>
          <w:rFonts w:ascii="宋体" w:eastAsia="宋体" w:hAnsi="SimSun" w:cs="宋体"/>
          <w:b/>
          <w:sz w:val="28"/>
          <w:bdr w:val="none" w:sz="0" w:space="0" w:color="auto"/>
        </w:rPr>
        <w:t>获</w:t>
      </w:r>
      <w:r>
        <w:rPr>
          <w:rStyle w:val="strong"/>
          <w:rFonts w:ascii="宋体" w:eastAsia="宋体" w:hAnsi="MS Mincho" w:cs="宋体"/>
          <w:b/>
          <w:sz w:val="28"/>
          <w:bdr w:val="none" w:sz="0" w:space="0" w:color="auto"/>
        </w:rPr>
        <w:t>与成</w:t>
      </w:r>
      <w:r>
        <w:rPr>
          <w:rStyle w:val="strong"/>
          <w:rFonts w:ascii="宋体" w:eastAsia="宋体" w:hAnsi="SimSun" w:cs="宋体"/>
          <w:b/>
          <w:sz w:val="28"/>
          <w:bdr w:val="none" w:sz="0" w:space="0" w:color="auto"/>
        </w:rPr>
        <w:t>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首先，教</w:t>
      </w:r>
      <w:r>
        <w:rPr>
          <w:rFonts w:ascii="宋体" w:eastAsia="宋体" w:hAnsi="SimSun" w:cs="宋体"/>
          <w:sz w:val="28"/>
          <w:bdr w:val="none" w:sz="0" w:space="0" w:color="auto"/>
        </w:rPr>
        <w:t>师们</w:t>
      </w:r>
      <w:r>
        <w:rPr>
          <w:rFonts w:ascii="宋体" w:eastAsia="宋体" w:hAnsi="MS Mincho" w:cs="宋体"/>
          <w:sz w:val="28"/>
          <w:bdr w:val="none" w:sz="0" w:space="0" w:color="auto"/>
        </w:rPr>
        <w:t>的心</w:t>
      </w:r>
      <w:r>
        <w:rPr>
          <w:rFonts w:ascii="宋体" w:eastAsia="宋体" w:hAnsi="SimSun" w:cs="宋体"/>
          <w:sz w:val="28"/>
          <w:bdr w:val="none" w:sz="0" w:space="0" w:color="auto"/>
        </w:rPr>
        <w:t>态</w:t>
      </w:r>
      <w:r>
        <w:rPr>
          <w:rFonts w:ascii="宋体" w:eastAsia="宋体" w:hAnsi="MS Mincho" w:cs="宋体"/>
          <w:sz w:val="28"/>
          <w:bdr w:val="none" w:sz="0" w:space="0" w:color="auto"/>
        </w:rPr>
        <w:t>都很好。在</w:t>
      </w:r>
      <w:r>
        <w:rPr>
          <w:rFonts w:ascii="宋体" w:eastAsia="宋体" w:hAnsi="SimSun" w:cs="宋体"/>
          <w:sz w:val="28"/>
          <w:bdr w:val="none" w:sz="0" w:space="0" w:color="auto"/>
        </w:rPr>
        <w:t>这</w:t>
      </w:r>
      <w:r>
        <w:rPr>
          <w:rFonts w:ascii="宋体" w:eastAsia="宋体" w:hAnsi="MS Mincho" w:cs="宋体"/>
          <w:sz w:val="28"/>
          <w:bdr w:val="none" w:sz="0" w:space="0" w:color="auto"/>
        </w:rPr>
        <w:t>次比</w:t>
      </w:r>
      <w:r>
        <w:rPr>
          <w:rFonts w:ascii="宋体" w:eastAsia="宋体" w:hAnsi="SimSun" w:cs="宋体"/>
          <w:sz w:val="28"/>
          <w:bdr w:val="none" w:sz="0" w:space="0" w:color="auto"/>
        </w:rPr>
        <w:t>赛</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中，我</w:t>
      </w:r>
      <w:r>
        <w:rPr>
          <w:rFonts w:ascii="宋体" w:eastAsia="宋体" w:hAnsi="SimSun" w:cs="宋体"/>
          <w:sz w:val="28"/>
          <w:bdr w:val="none" w:sz="0" w:space="0" w:color="auto"/>
        </w:rPr>
        <w:t>们</w:t>
      </w:r>
      <w:r>
        <w:rPr>
          <w:rFonts w:ascii="宋体" w:eastAsia="宋体" w:hAnsi="MS Mincho" w:cs="宋体"/>
          <w:sz w:val="28"/>
          <w:bdr w:val="none" w:sz="0" w:space="0" w:color="auto"/>
        </w:rPr>
        <w:t>能感受到，</w:t>
      </w:r>
      <w:r>
        <w:rPr>
          <w:rFonts w:ascii="宋体" w:eastAsia="宋体" w:hAnsi="SimSun" w:cs="宋体"/>
          <w:sz w:val="28"/>
          <w:bdr w:val="none" w:sz="0" w:space="0" w:color="auto"/>
        </w:rPr>
        <w:t>每</w:t>
      </w:r>
      <w:r>
        <w:rPr>
          <w:rFonts w:ascii="宋体" w:eastAsia="宋体" w:hAnsi="MS Mincho" w:cs="宋体"/>
          <w:sz w:val="28"/>
          <w:bdr w:val="none" w:sz="0" w:space="0" w:color="auto"/>
        </w:rPr>
        <w:t>一位老</w:t>
      </w:r>
      <w:r>
        <w:rPr>
          <w:rFonts w:ascii="宋体" w:eastAsia="宋体" w:hAnsi="SimSun" w:cs="宋体"/>
          <w:sz w:val="28"/>
          <w:bdr w:val="none" w:sz="0" w:space="0" w:color="auto"/>
        </w:rPr>
        <w:t>师</w:t>
      </w:r>
      <w:r>
        <w:rPr>
          <w:rFonts w:ascii="宋体" w:eastAsia="宋体" w:hAnsi="MS Mincho" w:cs="宋体"/>
          <w:sz w:val="28"/>
          <w:bdr w:val="none" w:sz="0" w:space="0" w:color="auto"/>
        </w:rPr>
        <w:t>的心</w:t>
      </w:r>
      <w:r>
        <w:rPr>
          <w:rFonts w:ascii="宋体" w:eastAsia="宋体" w:hAnsi="SimSun" w:cs="宋体"/>
          <w:sz w:val="28"/>
          <w:bdr w:val="none" w:sz="0" w:space="0" w:color="auto"/>
        </w:rPr>
        <w:t>态</w:t>
      </w:r>
      <w:r>
        <w:rPr>
          <w:rFonts w:ascii="宋体" w:eastAsia="宋体" w:hAnsi="MS Mincho" w:cs="宋体"/>
          <w:sz w:val="28"/>
          <w:bdr w:val="none" w:sz="0" w:space="0" w:color="auto"/>
        </w:rPr>
        <w:t>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很好，他</w:t>
      </w:r>
      <w:r>
        <w:rPr>
          <w:rFonts w:ascii="宋体" w:eastAsia="宋体" w:hAnsi="SimSun" w:cs="宋体"/>
          <w:sz w:val="28"/>
          <w:bdr w:val="none" w:sz="0" w:space="0" w:color="auto"/>
        </w:rPr>
        <w:t>们</w:t>
      </w:r>
      <w:r>
        <w:rPr>
          <w:rFonts w:ascii="宋体" w:eastAsia="宋体" w:hAnsi="MS Mincho" w:cs="宋体"/>
          <w:sz w:val="28"/>
          <w:bdr w:val="none" w:sz="0" w:space="0" w:color="auto"/>
        </w:rPr>
        <w:t>是</w:t>
      </w:r>
      <w:r>
        <w:rPr>
          <w:rFonts w:ascii="宋体" w:eastAsia="宋体" w:hAnsi="SimSun" w:cs="宋体"/>
          <w:sz w:val="28"/>
          <w:bdr w:val="none" w:sz="0" w:space="0" w:color="auto"/>
        </w:rPr>
        <w:t>怀</w:t>
      </w:r>
      <w:r>
        <w:rPr>
          <w:rFonts w:ascii="宋体" w:eastAsia="宋体" w:hAnsi="MS Mincho" w:cs="宋体"/>
          <w:sz w:val="28"/>
          <w:bdr w:val="none" w:sz="0" w:space="0" w:color="auto"/>
        </w:rPr>
        <w:t>着相互学</w:t>
      </w:r>
      <w:r>
        <w:rPr>
          <w:rFonts w:ascii="宋体" w:eastAsia="宋体" w:hAnsi="SimSun" w:cs="宋体"/>
          <w:sz w:val="28"/>
          <w:bdr w:val="none" w:sz="0" w:space="0" w:color="auto"/>
        </w:rPr>
        <w:t>习</w:t>
      </w:r>
      <w:r>
        <w:rPr>
          <w:rFonts w:ascii="宋体" w:eastAsia="宋体" w:hAnsi="MS Mincho" w:cs="宋体"/>
          <w:sz w:val="28"/>
          <w:bdr w:val="none" w:sz="0" w:space="0" w:color="auto"/>
        </w:rPr>
        <w:t>、相互促</w:t>
      </w:r>
      <w:r>
        <w:rPr>
          <w:rFonts w:ascii="宋体" w:eastAsia="宋体" w:hAnsi="SimSun" w:cs="宋体"/>
          <w:sz w:val="28"/>
          <w:bdr w:val="none" w:sz="0" w:space="0" w:color="auto"/>
        </w:rPr>
        <w:t>进</w:t>
      </w:r>
      <w:r>
        <w:rPr>
          <w:rFonts w:ascii="宋体" w:eastAsia="宋体" w:hAnsi="MS Mincho" w:cs="宋体"/>
          <w:sz w:val="28"/>
          <w:bdr w:val="none" w:sz="0" w:space="0" w:color="auto"/>
        </w:rPr>
        <w:t>、共同提高的心</w:t>
      </w:r>
      <w:r>
        <w:rPr>
          <w:rFonts w:ascii="宋体" w:eastAsia="宋体" w:hAnsi="SimSun" w:cs="宋体"/>
          <w:sz w:val="28"/>
          <w:bdr w:val="none" w:sz="0" w:space="0" w:color="auto"/>
        </w:rPr>
        <w:t>态</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，没有任何的心理</w:t>
      </w:r>
      <w:r>
        <w:rPr>
          <w:rFonts w:ascii="宋体" w:eastAsia="宋体" w:hAnsi="SimSun" w:cs="宋体"/>
          <w:sz w:val="28"/>
          <w:bdr w:val="none" w:sz="0" w:space="0" w:color="auto"/>
        </w:rPr>
        <w:t>负</w:t>
      </w:r>
      <w:r>
        <w:rPr>
          <w:rFonts w:ascii="宋体" w:eastAsia="宋体" w:hAnsi="MS Mincho" w:cs="宋体"/>
          <w:sz w:val="28"/>
          <w:bdr w:val="none" w:sz="0" w:space="0" w:color="auto"/>
        </w:rPr>
        <w:t>担。</w:t>
      </w:r>
      <w:r>
        <w:rPr>
          <w:rFonts w:ascii="宋体" w:eastAsia="宋体" w:hAnsi="SimSun" w:cs="宋体"/>
          <w:sz w:val="28"/>
          <w:bdr w:val="none" w:sz="0" w:space="0" w:color="auto"/>
        </w:rPr>
        <w:t>值</w:t>
      </w:r>
      <w:r>
        <w:rPr>
          <w:rFonts w:ascii="宋体" w:eastAsia="宋体" w:hAnsi="MS Mincho" w:cs="宋体"/>
          <w:sz w:val="28"/>
          <w:bdr w:val="none" w:sz="0" w:space="0" w:color="auto"/>
        </w:rPr>
        <w:t>得一提的是，年近退休的</w:t>
      </w:r>
      <w:r>
        <w:rPr>
          <w:rFonts w:ascii="宋体" w:eastAsia="宋体" w:hAnsi="SimSun" w:cs="宋体"/>
          <w:sz w:val="28"/>
          <w:bdr w:val="none" w:sz="0" w:space="0" w:color="auto"/>
        </w:rPr>
        <w:t>杨</w:t>
      </w:r>
      <w:r>
        <w:rPr>
          <w:rFonts w:ascii="宋体" w:eastAsia="宋体" w:hAnsi="MS Mincho" w:cs="宋体"/>
          <w:sz w:val="28"/>
          <w:bdr w:val="none" w:sz="0" w:space="0" w:color="auto"/>
        </w:rPr>
        <w:t>志俊老</w:t>
      </w:r>
      <w:r>
        <w:rPr>
          <w:rFonts w:ascii="宋体" w:eastAsia="宋体" w:hAnsi="SimSun" w:cs="宋体"/>
          <w:sz w:val="28"/>
          <w:bdr w:val="none" w:sz="0" w:space="0" w:color="auto"/>
        </w:rPr>
        <w:t>师</w:t>
      </w:r>
      <w:r>
        <w:rPr>
          <w:rFonts w:ascii="宋体" w:eastAsia="宋体" w:hAnsi="MS Mincho" w:cs="宋体"/>
          <w:sz w:val="28"/>
          <w:bdr w:val="none" w:sz="0" w:space="0" w:color="auto"/>
        </w:rPr>
        <w:t>也主</w:t>
      </w:r>
      <w:r>
        <w:rPr>
          <w:rFonts w:ascii="宋体" w:eastAsia="宋体" w:hAnsi="SimSun" w:cs="宋体"/>
          <w:sz w:val="28"/>
          <w:bdr w:val="none" w:sz="0" w:space="0" w:color="auto"/>
        </w:rPr>
        <w:t>动</w:t>
      </w:r>
      <w:r>
        <w:rPr>
          <w:rFonts w:ascii="宋体" w:eastAsia="宋体" w:hAnsi="MS Mincho" w:cs="宋体"/>
          <w:sz w:val="28"/>
          <w:bdr w:val="none" w:sz="0" w:space="0" w:color="auto"/>
        </w:rPr>
        <w:t>上了一堂研究</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一些年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很受感</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也反映我</w:t>
      </w:r>
      <w:r>
        <w:rPr>
          <w:rFonts w:ascii="宋体" w:eastAsia="宋体" w:hAnsi="SimSun" w:cs="宋体"/>
          <w:sz w:val="28"/>
          <w:bdr w:val="none" w:sz="0" w:space="0" w:color="auto"/>
        </w:rPr>
        <w:t>们</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在内心深</w:t>
      </w:r>
      <w:r>
        <w:rPr>
          <w:rFonts w:ascii="宋体" w:eastAsia="宋体" w:hAnsi="SimSun" w:cs="宋体"/>
          <w:sz w:val="28"/>
          <w:bdr w:val="none" w:sz="0" w:space="0" w:color="auto"/>
        </w:rPr>
        <w:t>处</w:t>
      </w:r>
      <w:r>
        <w:rPr>
          <w:rFonts w:ascii="宋体" w:eastAsia="宋体" w:hAnsi="MS Mincho" w:cs="宋体"/>
          <w:sz w:val="28"/>
          <w:bdr w:val="none" w:sz="0" w:space="0" w:color="auto"/>
        </w:rPr>
        <w:t>有一</w:t>
      </w:r>
      <w:r>
        <w:rPr>
          <w:rFonts w:ascii="宋体" w:eastAsia="宋体" w:hAnsi="SimSun" w:cs="宋体"/>
          <w:sz w:val="28"/>
          <w:bdr w:val="none" w:sz="0" w:space="0" w:color="auto"/>
        </w:rPr>
        <w:t>种</w:t>
      </w:r>
      <w:r>
        <w:rPr>
          <w:rFonts w:ascii="宋体" w:eastAsia="宋体" w:hAnsi="MS Mincho" w:cs="宋体"/>
          <w:sz w:val="28"/>
          <w:bdr w:val="none" w:sz="0" w:space="0" w:color="auto"/>
        </w:rPr>
        <w:t>需要，需要通</w:t>
      </w:r>
      <w:r>
        <w:rPr>
          <w:rFonts w:ascii="宋体" w:eastAsia="宋体" w:hAnsi="SimSun" w:cs="宋体"/>
          <w:sz w:val="28"/>
          <w:bdr w:val="none" w:sz="0" w:space="0" w:color="auto"/>
        </w:rPr>
        <w:t>过这种</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的平台来促</w:t>
      </w:r>
      <w:r>
        <w:rPr>
          <w:rFonts w:ascii="宋体" w:eastAsia="宋体" w:hAnsi="SimSun" w:cs="宋体"/>
          <w:sz w:val="28"/>
          <w:bdr w:val="none" w:sz="0" w:space="0" w:color="auto"/>
        </w:rPr>
        <w:t>进</w:t>
      </w:r>
      <w:r>
        <w:rPr>
          <w:rFonts w:ascii="宋体" w:eastAsia="宋体" w:hAnsi="MS Mincho" w:cs="宋体"/>
          <w:sz w:val="28"/>
          <w:bdr w:val="none" w:sz="0" w:space="0" w:color="auto"/>
        </w:rPr>
        <w:t>自己教学水平的提高，需要在</w:t>
      </w:r>
      <w:r>
        <w:rPr>
          <w:rFonts w:ascii="宋体" w:eastAsia="宋体" w:hAnsi="SimSun" w:cs="宋体"/>
          <w:sz w:val="28"/>
          <w:bdr w:val="none" w:sz="0" w:space="0" w:color="auto"/>
        </w:rPr>
        <w:t>这样</w:t>
      </w:r>
      <w:r>
        <w:rPr>
          <w:rFonts w:ascii="宋体" w:eastAsia="宋体" w:hAnsi="MS Mincho" w:cs="宋体"/>
          <w:sz w:val="28"/>
          <w:bdr w:val="none" w:sz="0" w:space="0" w:color="auto"/>
        </w:rPr>
        <w:t>的活</w:t>
      </w:r>
      <w:r>
        <w:rPr>
          <w:rFonts w:ascii="宋体" w:eastAsia="宋体" w:hAnsi="SimSun" w:cs="宋体"/>
          <w:sz w:val="28"/>
          <w:bdr w:val="none" w:sz="0" w:space="0" w:color="auto"/>
        </w:rPr>
        <w:t>动历练</w:t>
      </w:r>
      <w:r>
        <w:rPr>
          <w:rFonts w:ascii="宋体" w:eastAsia="宋体" w:hAnsi="MS Mincho" w:cs="宋体"/>
          <w:sz w:val="28"/>
          <w:bdr w:val="none" w:sz="0" w:space="0" w:color="auto"/>
        </w:rPr>
        <w:t>自己，需要得到</w:t>
      </w:r>
      <w:r>
        <w:rPr>
          <w:rFonts w:ascii="宋体" w:eastAsia="宋体" w:hAnsi="SimSun" w:cs="宋体"/>
          <w:sz w:val="28"/>
          <w:bdr w:val="none" w:sz="0" w:space="0" w:color="auto"/>
        </w:rPr>
        <w:t>领导</w:t>
      </w:r>
      <w:r>
        <w:rPr>
          <w:rFonts w:ascii="宋体" w:eastAsia="宋体" w:hAnsi="MS Mincho" w:cs="宋体"/>
          <w:sz w:val="28"/>
          <w:bdr w:val="none" w:sz="0" w:space="0" w:color="auto"/>
        </w:rPr>
        <w:t>和老</w:t>
      </w:r>
      <w:r>
        <w:rPr>
          <w:rFonts w:ascii="宋体" w:eastAsia="宋体" w:hAnsi="SimSun" w:cs="宋体"/>
          <w:sz w:val="28"/>
          <w:bdr w:val="none" w:sz="0" w:space="0" w:color="auto"/>
        </w:rPr>
        <w:t>师们</w:t>
      </w:r>
      <w:r>
        <w:rPr>
          <w:rFonts w:ascii="宋体" w:eastAsia="宋体" w:hAnsi="MS Mincho" w:cs="宋体"/>
          <w:sz w:val="28"/>
          <w:bdr w:val="none" w:sz="0" w:space="0" w:color="auto"/>
        </w:rPr>
        <w:t>的</w:t>
      </w:r>
      <w:r>
        <w:rPr>
          <w:rFonts w:ascii="宋体" w:eastAsia="宋体" w:hAnsi="SimSun" w:cs="宋体"/>
          <w:sz w:val="28"/>
          <w:bdr w:val="none" w:sz="0" w:space="0" w:color="auto"/>
        </w:rPr>
        <w:t>认</w:t>
      </w:r>
      <w:r>
        <w:rPr>
          <w:rFonts w:ascii="宋体" w:eastAsia="宋体" w:hAnsi="MS Mincho" w:cs="宋体"/>
          <w:sz w:val="28"/>
          <w:bdr w:val="none" w:sz="0" w:space="0" w:color="auto"/>
        </w:rPr>
        <w:t>可。通</w:t>
      </w:r>
      <w:r>
        <w:rPr>
          <w:rFonts w:ascii="宋体" w:eastAsia="宋体" w:hAnsi="SimSun" w:cs="宋体"/>
          <w:sz w:val="28"/>
          <w:bdr w:val="none" w:sz="0" w:space="0" w:color="auto"/>
        </w:rPr>
        <w:t>过</w:t>
      </w:r>
      <w:r>
        <w:rPr>
          <w:rFonts w:ascii="宋体" w:eastAsia="宋体" w:hAnsi="MS Mincho" w:cs="宋体"/>
          <w:sz w:val="28"/>
          <w:bdr w:val="none" w:sz="0" w:space="0" w:color="auto"/>
        </w:rPr>
        <w:t>同事的互相听</w:t>
      </w:r>
      <w:r>
        <w:rPr>
          <w:rFonts w:ascii="宋体" w:eastAsia="宋体" w:hAnsi="SimSun" w:cs="宋体"/>
          <w:sz w:val="28"/>
          <w:bdr w:val="none" w:sz="0" w:space="0" w:color="auto"/>
        </w:rPr>
        <w:t>课</w:t>
      </w:r>
      <w:r>
        <w:rPr>
          <w:rFonts w:ascii="宋体" w:eastAsia="宋体" w:hAnsi="MS Mincho" w:cs="宋体"/>
          <w:sz w:val="28"/>
          <w:bdr w:val="none" w:sz="0" w:space="0" w:color="auto"/>
        </w:rPr>
        <w:t>，通</w:t>
      </w:r>
      <w:r>
        <w:rPr>
          <w:rFonts w:ascii="宋体" w:eastAsia="宋体" w:hAnsi="SimSun" w:cs="宋体"/>
          <w:sz w:val="28"/>
          <w:bdr w:val="none" w:sz="0" w:space="0" w:color="auto"/>
        </w:rPr>
        <w:t>过专</w:t>
      </w:r>
      <w:r>
        <w:rPr>
          <w:rFonts w:ascii="宋体" w:eastAsia="宋体" w:hAnsi="MS Mincho" w:cs="宋体"/>
          <w:sz w:val="28"/>
          <w:bdr w:val="none" w:sz="0" w:space="0" w:color="auto"/>
        </w:rPr>
        <w:t>家的点</w:t>
      </w:r>
      <w:r>
        <w:rPr>
          <w:rFonts w:ascii="宋体" w:eastAsia="宋体" w:hAnsi="SimSun" w:cs="宋体"/>
          <w:sz w:val="28"/>
          <w:bdr w:val="none" w:sz="0" w:space="0" w:color="auto"/>
        </w:rPr>
        <w:t>评</w:t>
      </w:r>
      <w:r>
        <w:rPr>
          <w:rFonts w:ascii="宋体" w:eastAsia="宋体" w:hAnsi="MS Mincho" w:cs="宋体"/>
          <w:sz w:val="28"/>
          <w:bdr w:val="none" w:sz="0" w:space="0" w:color="auto"/>
        </w:rPr>
        <w:t>，来</w:t>
      </w:r>
      <w:r>
        <w:rPr>
          <w:rFonts w:ascii="宋体" w:eastAsia="宋体" w:hAnsi="SimSun" w:cs="宋体"/>
          <w:sz w:val="28"/>
          <w:bdr w:val="none" w:sz="0" w:space="0" w:color="auto"/>
        </w:rPr>
        <w:t>发现</w:t>
      </w:r>
      <w:r>
        <w:rPr>
          <w:rFonts w:ascii="宋体" w:eastAsia="宋体" w:hAnsi="MS Mincho" w:cs="宋体"/>
          <w:sz w:val="28"/>
          <w:bdr w:val="none" w:sz="0" w:space="0" w:color="auto"/>
        </w:rPr>
        <w:t>自己的</w:t>
      </w:r>
      <w:r>
        <w:rPr>
          <w:rFonts w:ascii="宋体" w:eastAsia="宋体" w:hAnsi="SimSun" w:cs="宋体"/>
          <w:sz w:val="28"/>
          <w:bdr w:val="none" w:sz="0" w:space="0" w:color="auto"/>
        </w:rPr>
        <w:t>长处</w:t>
      </w:r>
      <w:r>
        <w:rPr>
          <w:rFonts w:ascii="宋体" w:eastAsia="宋体" w:hAnsi="MS Mincho" w:cs="宋体"/>
          <w:sz w:val="28"/>
          <w:bdr w:val="none" w:sz="0" w:space="0" w:color="auto"/>
        </w:rPr>
        <w:t>和不足，</w:t>
      </w:r>
      <w:r>
        <w:rPr>
          <w:rFonts w:ascii="宋体" w:eastAsia="宋体" w:hAnsi="SimSun" w:cs="宋体"/>
          <w:sz w:val="28"/>
          <w:bdr w:val="none" w:sz="0" w:space="0" w:color="auto"/>
        </w:rPr>
        <w:t>继</w:t>
      </w:r>
      <w:r>
        <w:rPr>
          <w:rFonts w:ascii="宋体" w:eastAsia="宋体" w:hAnsi="MS Mincho" w:cs="宋体"/>
          <w:sz w:val="28"/>
          <w:bdr w:val="none" w:sz="0" w:space="0" w:color="auto"/>
        </w:rPr>
        <w:t>而</w:t>
      </w:r>
      <w:r>
        <w:rPr>
          <w:rFonts w:ascii="宋体" w:eastAsia="宋体" w:hAnsi="SimSun" w:cs="宋体"/>
          <w:sz w:val="28"/>
          <w:bdr w:val="none" w:sz="0" w:space="0" w:color="auto"/>
        </w:rPr>
        <w:t>扬长</w:t>
      </w:r>
      <w:r>
        <w:rPr>
          <w:rFonts w:ascii="宋体" w:eastAsia="宋体" w:hAnsi="MS Mincho" w:cs="宋体"/>
          <w:sz w:val="28"/>
          <w:bdr w:val="none" w:sz="0" w:space="0" w:color="auto"/>
        </w:rPr>
        <w:t>避短，使自己的</w:t>
      </w:r>
      <w:r>
        <w:rPr>
          <w:rFonts w:ascii="宋体" w:eastAsia="宋体" w:hAnsi="SimSun" w:cs="宋体"/>
          <w:sz w:val="28"/>
          <w:bdr w:val="none" w:sz="0" w:space="0" w:color="auto"/>
        </w:rPr>
        <w:t>课</w:t>
      </w:r>
      <w:r>
        <w:rPr>
          <w:rFonts w:ascii="宋体" w:eastAsia="宋体" w:hAnsi="MS Mincho" w:cs="宋体"/>
          <w:sz w:val="28"/>
          <w:bdr w:val="none" w:sz="0" w:space="0" w:color="auto"/>
        </w:rPr>
        <w:t>堂教学日</w:t>
      </w:r>
      <w:r>
        <w:rPr>
          <w:rFonts w:ascii="宋体" w:eastAsia="宋体" w:hAnsi="SimSun" w:cs="宋体"/>
          <w:sz w:val="28"/>
          <w:bdr w:val="none" w:sz="0" w:space="0" w:color="auto"/>
        </w:rPr>
        <w:t>趋</w:t>
      </w:r>
      <w:r>
        <w:rPr>
          <w:rFonts w:ascii="宋体" w:eastAsia="宋体" w:hAnsi="MS Mincho" w:cs="宋体"/>
          <w:sz w:val="28"/>
          <w:bdr w:val="none" w:sz="0" w:space="0" w:color="auto"/>
        </w:rPr>
        <w:t>完美。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其次，集体</w:t>
      </w:r>
      <w:r>
        <w:rPr>
          <w:rFonts w:ascii="宋体" w:eastAsia="宋体" w:hAnsi="SimSun" w:cs="宋体"/>
          <w:sz w:val="28"/>
          <w:bdr w:val="none" w:sz="0" w:space="0" w:color="auto"/>
        </w:rPr>
        <w:t>备课</w:t>
      </w:r>
      <w:r>
        <w:rPr>
          <w:rFonts w:ascii="宋体" w:eastAsia="宋体" w:hAnsi="MS Mincho" w:cs="宋体"/>
          <w:sz w:val="28"/>
          <w:bdr w:val="none" w:sz="0" w:space="0" w:color="auto"/>
        </w:rPr>
        <w:t>，先研后教。分年</w:t>
      </w:r>
      <w:r>
        <w:rPr>
          <w:rFonts w:ascii="宋体" w:eastAsia="宋体" w:hAnsi="SimSun" w:cs="宋体"/>
          <w:sz w:val="28"/>
          <w:bdr w:val="none" w:sz="0" w:space="0" w:color="auto"/>
        </w:rPr>
        <w:t>级进</w:t>
      </w:r>
      <w:r>
        <w:rPr>
          <w:rFonts w:ascii="宋体" w:eastAsia="宋体" w:hAnsi="MS Mincho" w:cs="宋体"/>
          <w:sz w:val="28"/>
          <w:bdr w:val="none" w:sz="0" w:space="0" w:color="auto"/>
        </w:rPr>
        <w:t>行</w:t>
      </w:r>
      <w:r>
        <w:rPr>
          <w:rFonts w:ascii="宋体" w:eastAsia="宋体" w:hAnsi="SimSun" w:cs="宋体"/>
          <w:sz w:val="28"/>
          <w:bdr w:val="none" w:sz="0" w:space="0" w:color="auto"/>
        </w:rPr>
        <w:t>组</w:t>
      </w:r>
      <w:r>
        <w:rPr>
          <w:rFonts w:ascii="宋体" w:eastAsia="宋体" w:hAnsi="MS Mincho" w:cs="宋体"/>
          <w:sz w:val="28"/>
          <w:bdr w:val="none" w:sz="0" w:space="0" w:color="auto"/>
        </w:rPr>
        <w:t>内定</w:t>
      </w:r>
      <w:r>
        <w:rPr>
          <w:rFonts w:ascii="宋体" w:eastAsia="宋体" w:hAnsi="SimSun" w:cs="宋体"/>
          <w:sz w:val="28"/>
          <w:bdr w:val="none" w:sz="0" w:space="0" w:color="auto"/>
        </w:rPr>
        <w:t>课</w:t>
      </w:r>
      <w:r>
        <w:rPr>
          <w:rFonts w:ascii="宋体" w:eastAsia="宋体" w:hAnsi="MS Mincho" w:cs="宋体"/>
          <w:sz w:val="28"/>
          <w:bdr w:val="none" w:sz="0" w:space="0" w:color="auto"/>
        </w:rPr>
        <w:t>，根据老</w:t>
      </w:r>
      <w:r>
        <w:rPr>
          <w:rFonts w:ascii="宋体" w:eastAsia="宋体" w:hAnsi="SimSun" w:cs="宋体"/>
          <w:sz w:val="28"/>
          <w:bdr w:val="none" w:sz="0" w:space="0" w:color="auto"/>
        </w:rPr>
        <w:t>师</w:t>
      </w:r>
      <w:r>
        <w:rPr>
          <w:rFonts w:ascii="宋体" w:eastAsia="宋体" w:hAnsi="MS Mincho" w:cs="宋体"/>
          <w:sz w:val="28"/>
          <w:bdr w:val="none" w:sz="0" w:space="0" w:color="auto"/>
        </w:rPr>
        <w:t>自身的教学特点确立</w:t>
      </w:r>
      <w:r>
        <w:rPr>
          <w:rFonts w:ascii="宋体" w:eastAsia="宋体" w:hAnsi="SimSun" w:cs="宋体"/>
          <w:sz w:val="28"/>
          <w:bdr w:val="none" w:sz="0" w:space="0" w:color="auto"/>
        </w:rPr>
        <w:t>课题</w:t>
      </w:r>
      <w:r>
        <w:rPr>
          <w:rFonts w:ascii="宋体" w:eastAsia="宋体" w:hAnsi="MS Mincho" w:cs="宋体"/>
          <w:sz w:val="28"/>
          <w:bdr w:val="none" w:sz="0" w:space="0" w:color="auto"/>
        </w:rPr>
        <w:t>，有的</w:t>
      </w:r>
      <w:r>
        <w:rPr>
          <w:rFonts w:ascii="宋体" w:eastAsia="宋体" w:hAnsi="SimSun" w:cs="宋体"/>
          <w:sz w:val="28"/>
          <w:bdr w:val="none" w:sz="0" w:space="0" w:color="auto"/>
        </w:rPr>
        <w:t>组进</w:t>
      </w:r>
      <w:r>
        <w:rPr>
          <w:rFonts w:ascii="宋体" w:eastAsia="宋体" w:hAnsi="MS Mincho" w:cs="宋体"/>
          <w:sz w:val="28"/>
          <w:bdr w:val="none" w:sz="0" w:space="0" w:color="auto"/>
        </w:rPr>
        <w:t>行了同</w:t>
      </w:r>
      <w:r>
        <w:rPr>
          <w:rFonts w:ascii="宋体" w:eastAsia="宋体" w:hAnsi="SimSun" w:cs="宋体"/>
          <w:sz w:val="28"/>
          <w:bdr w:val="none" w:sz="0" w:space="0" w:color="auto"/>
        </w:rPr>
        <w:t>课</w:t>
      </w:r>
      <w:r>
        <w:rPr>
          <w:rFonts w:ascii="宋体" w:eastAsia="宋体" w:hAnsi="MS Mincho" w:cs="宋体"/>
          <w:sz w:val="28"/>
          <w:bdr w:val="none" w:sz="0" w:space="0" w:color="auto"/>
        </w:rPr>
        <w:t>异构、同</w:t>
      </w:r>
      <w:r>
        <w:rPr>
          <w:rFonts w:ascii="宋体" w:eastAsia="宋体" w:hAnsi="SimSun" w:cs="宋体"/>
          <w:sz w:val="28"/>
          <w:bdr w:val="none" w:sz="0" w:space="0" w:color="auto"/>
        </w:rPr>
        <w:t>课</w:t>
      </w:r>
      <w:r>
        <w:rPr>
          <w:rFonts w:ascii="宋体" w:eastAsia="宋体" w:hAnsi="MS Mincho" w:cs="宋体"/>
          <w:sz w:val="28"/>
          <w:bdr w:val="none" w:sz="0" w:space="0" w:color="auto"/>
        </w:rPr>
        <w:t>异上。自身研究加</w:t>
      </w:r>
      <w:r>
        <w:rPr>
          <w:rFonts w:ascii="宋体" w:eastAsia="宋体" w:hAnsi="SimSun" w:cs="宋体"/>
          <w:sz w:val="28"/>
          <w:bdr w:val="none" w:sz="0" w:space="0" w:color="auto"/>
        </w:rPr>
        <w:t>组</w:t>
      </w:r>
      <w:r>
        <w:rPr>
          <w:rFonts w:ascii="宋体" w:eastAsia="宋体" w:hAnsi="MS Mincho" w:cs="宋体"/>
          <w:sz w:val="28"/>
          <w:bdr w:val="none" w:sz="0" w:space="0" w:color="auto"/>
        </w:rPr>
        <w:t>内切磋，集体打磨、修改教学方案。从教材分析入手，深入剖析，学文析例，挖掘教材</w:t>
      </w:r>
      <w:r>
        <w:rPr>
          <w:rFonts w:ascii="宋体" w:eastAsia="宋体" w:hAnsi="SimSun" w:cs="宋体"/>
          <w:sz w:val="28"/>
          <w:bdr w:val="none" w:sz="0" w:space="0" w:color="auto"/>
        </w:rPr>
        <w:t>资</w:t>
      </w:r>
      <w:r>
        <w:rPr>
          <w:rFonts w:ascii="宋体" w:eastAsia="宋体" w:hAnsi="MS Mincho" w:cs="宋体"/>
          <w:sz w:val="28"/>
          <w:bdr w:val="none" w:sz="0" w:space="0" w:color="auto"/>
        </w:rPr>
        <w:t>源。分析学情，</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轻</w:t>
      </w:r>
      <w:r>
        <w:rPr>
          <w:rFonts w:ascii="宋体" w:eastAsia="宋体" w:hAnsi="MS Mincho" w:cs="宋体"/>
          <w:sz w:val="28"/>
          <w:bdr w:val="none" w:sz="0" w:space="0" w:color="auto"/>
        </w:rPr>
        <w:t>松、有效地走</w:t>
      </w:r>
      <w:r>
        <w:rPr>
          <w:rFonts w:ascii="宋体" w:eastAsia="宋体" w:hAnsi="SimSun" w:cs="宋体"/>
          <w:sz w:val="28"/>
          <w:bdr w:val="none" w:sz="0" w:space="0" w:color="auto"/>
        </w:rPr>
        <w:t>进</w:t>
      </w:r>
      <w:r>
        <w:rPr>
          <w:rFonts w:ascii="宋体" w:eastAsia="宋体" w:hAnsi="MS Mincho" w:cs="宋体"/>
          <w:sz w:val="28"/>
          <w:bdr w:val="none" w:sz="0" w:space="0" w:color="auto"/>
        </w:rPr>
        <w:t>文本，解</w:t>
      </w:r>
      <w:r>
        <w:rPr>
          <w:rFonts w:ascii="宋体" w:eastAsia="宋体" w:hAnsi="SimSun" w:cs="宋体"/>
          <w:sz w:val="28"/>
          <w:bdr w:val="none" w:sz="0" w:space="0" w:color="auto"/>
        </w:rPr>
        <w:t>读</w:t>
      </w:r>
      <w:r>
        <w:rPr>
          <w:rFonts w:ascii="宋体" w:eastAsia="宋体" w:hAnsi="MS Mincho" w:cs="宋体"/>
          <w:sz w:val="28"/>
          <w:bdr w:val="none" w:sz="0" w:space="0" w:color="auto"/>
        </w:rPr>
        <w:t>文本。</w:t>
      </w:r>
      <w:r>
        <w:rPr>
          <w:rFonts w:ascii="宋体" w:eastAsia="宋体" w:hAnsi="SimSun" w:cs="宋体"/>
          <w:sz w:val="28"/>
          <w:bdr w:val="none" w:sz="0" w:space="0" w:color="auto"/>
        </w:rPr>
        <w:t>备课</w:t>
      </w:r>
      <w:r>
        <w:rPr>
          <w:rFonts w:ascii="宋体" w:eastAsia="宋体" w:hAnsi="MS Mincho" w:cs="宋体"/>
          <w:sz w:val="28"/>
          <w:bdr w:val="none" w:sz="0" w:space="0" w:color="auto"/>
        </w:rPr>
        <w:t>中，不求完美，只求</w:t>
      </w:r>
      <w:r>
        <w:rPr>
          <w:rFonts w:ascii="宋体" w:eastAsia="宋体" w:hAnsi="SimSun" w:cs="宋体"/>
          <w:sz w:val="28"/>
          <w:bdr w:val="none" w:sz="0" w:space="0" w:color="auto"/>
        </w:rPr>
        <w:t>课</w:t>
      </w:r>
      <w:r>
        <w:rPr>
          <w:rFonts w:ascii="宋体" w:eastAsia="宋体" w:hAnsi="MS Mincho" w:cs="宋体"/>
          <w:sz w:val="28"/>
          <w:bdr w:val="none" w:sz="0" w:space="0" w:color="auto"/>
        </w:rPr>
        <w:t>中的亮点一、二，充分</w:t>
      </w:r>
      <w:r>
        <w:rPr>
          <w:rFonts w:ascii="宋体" w:eastAsia="宋体" w:hAnsi="SimSun" w:cs="宋体"/>
          <w:sz w:val="28"/>
          <w:bdr w:val="none" w:sz="0" w:space="0" w:color="auto"/>
        </w:rPr>
        <w:t>显</w:t>
      </w:r>
      <w:r>
        <w:rPr>
          <w:rFonts w:ascii="宋体" w:eastAsia="宋体" w:hAnsi="MS Mincho" w:cs="宋体"/>
          <w:sz w:val="28"/>
          <w:bdr w:val="none" w:sz="0" w:space="0" w:color="auto"/>
        </w:rPr>
        <w:t>示</w:t>
      </w:r>
      <w:r>
        <w:rPr>
          <w:rFonts w:ascii="宋体" w:eastAsia="宋体" w:hAnsi="SimSun" w:cs="宋体"/>
          <w:sz w:val="28"/>
          <w:bdr w:val="none" w:sz="0" w:space="0" w:color="auto"/>
        </w:rPr>
        <w:t>务实</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新的教学特色。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第三，研究的氛</w:t>
      </w:r>
      <w:r>
        <w:rPr>
          <w:rFonts w:ascii="宋体" w:eastAsia="宋体" w:hAnsi="SimSun" w:cs="宋体"/>
          <w:sz w:val="28"/>
          <w:bdr w:val="none" w:sz="0" w:space="0" w:color="auto"/>
        </w:rPr>
        <w:t>围</w:t>
      </w:r>
      <w:r>
        <w:rPr>
          <w:rFonts w:ascii="宋体" w:eastAsia="宋体" w:hAnsi="MS Mincho" w:cs="宋体"/>
          <w:sz w:val="28"/>
          <w:bdr w:val="none" w:sz="0" w:space="0" w:color="auto"/>
        </w:rPr>
        <w:t>很</w:t>
      </w:r>
      <w:r>
        <w:rPr>
          <w:rFonts w:ascii="宋体" w:eastAsia="宋体" w:hAnsi="SimSun" w:cs="宋体"/>
          <w:sz w:val="28"/>
          <w:bdr w:val="none" w:sz="0" w:space="0" w:color="auto"/>
        </w:rPr>
        <w:t>浓</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比以前的教学研</w:t>
      </w:r>
      <w:r>
        <w:rPr>
          <w:rFonts w:ascii="宋体" w:eastAsia="宋体" w:hAnsi="SimSun" w:cs="宋体"/>
          <w:sz w:val="28"/>
          <w:bdr w:val="none" w:sz="0" w:space="0" w:color="auto"/>
        </w:rPr>
        <w:t>讨</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特</w:t>
      </w:r>
      <w:r>
        <w:rPr>
          <w:rFonts w:ascii="宋体" w:eastAsia="宋体" w:hAnsi="SimSun" w:cs="宋体"/>
          <w:sz w:val="28"/>
          <w:bdr w:val="none" w:sz="0" w:space="0" w:color="auto"/>
        </w:rPr>
        <w:t>别浓</w:t>
      </w:r>
      <w:r>
        <w:rPr>
          <w:rFonts w:ascii="宋体" w:eastAsia="宋体" w:hAnsi="MS Mincho" w:cs="宋体"/>
          <w:sz w:val="28"/>
          <w:bdr w:val="none" w:sz="0" w:space="0" w:color="auto"/>
        </w:rPr>
        <w:t>厚。一是参</w:t>
      </w:r>
      <w:r>
        <w:rPr>
          <w:rFonts w:ascii="宋体" w:eastAsia="宋体" w:hAnsi="SimSun" w:cs="宋体"/>
          <w:sz w:val="28"/>
          <w:bdr w:val="none" w:sz="0" w:space="0" w:color="auto"/>
        </w:rPr>
        <w:t>赛</w:t>
      </w:r>
      <w:r>
        <w:rPr>
          <w:rFonts w:ascii="宋体" w:eastAsia="宋体" w:hAnsi="MS Mincho" w:cs="宋体"/>
          <w:sz w:val="28"/>
          <w:bdr w:val="none" w:sz="0" w:space="0" w:color="auto"/>
        </w:rPr>
        <w:t>老</w:t>
      </w:r>
      <w:r>
        <w:rPr>
          <w:rFonts w:ascii="宋体" w:eastAsia="宋体" w:hAnsi="SimSun" w:cs="宋体"/>
          <w:sz w:val="28"/>
          <w:bdr w:val="none" w:sz="0" w:space="0" w:color="auto"/>
        </w:rPr>
        <w:t>师热</w:t>
      </w:r>
      <w:r>
        <w:rPr>
          <w:rFonts w:ascii="宋体" w:eastAsia="宋体" w:hAnsi="MS Mincho" w:cs="宋体"/>
          <w:sz w:val="28"/>
          <w:bdr w:val="none" w:sz="0" w:space="0" w:color="auto"/>
        </w:rPr>
        <w:t>情高</w:t>
      </w:r>
      <w:r>
        <w:rPr>
          <w:rFonts w:ascii="宋体" w:eastAsia="宋体" w:hAnsi="SimSun" w:cs="宋体"/>
          <w:sz w:val="28"/>
          <w:bdr w:val="none" w:sz="0" w:space="0" w:color="auto"/>
        </w:rPr>
        <w:t>涨</w:t>
      </w:r>
      <w:r>
        <w:rPr>
          <w:rFonts w:ascii="宋体" w:eastAsia="宋体" w:hAnsi="MS Mincho" w:cs="宋体"/>
          <w:sz w:val="28"/>
          <w:bdr w:val="none" w:sz="0" w:space="0" w:color="auto"/>
        </w:rPr>
        <w:t>，</w:t>
      </w:r>
      <w:r>
        <w:rPr>
          <w:rFonts w:ascii="宋体" w:eastAsia="宋体" w:hAnsi="SimSun" w:cs="宋体"/>
          <w:sz w:val="28"/>
          <w:bdr w:val="none" w:sz="0" w:space="0" w:color="auto"/>
        </w:rPr>
        <w:t>办</w:t>
      </w:r>
      <w:r>
        <w:rPr>
          <w:rFonts w:ascii="宋体" w:eastAsia="宋体" w:hAnsi="MS Mincho" w:cs="宋体"/>
          <w:sz w:val="28"/>
          <w:bdr w:val="none" w:sz="0" w:space="0" w:color="auto"/>
        </w:rPr>
        <w:t>公室里，</w:t>
      </w:r>
      <w:r>
        <w:rPr>
          <w:rFonts w:ascii="宋体" w:eastAsia="宋体" w:hAnsi="SimSun" w:cs="宋体"/>
          <w:sz w:val="28"/>
          <w:bdr w:val="none" w:sz="0" w:space="0" w:color="auto"/>
        </w:rPr>
        <w:t>经</w:t>
      </w:r>
      <w:r>
        <w:rPr>
          <w:rFonts w:ascii="宋体" w:eastAsia="宋体" w:hAnsi="MS Mincho" w:cs="宋体"/>
          <w:sz w:val="28"/>
          <w:bdr w:val="none" w:sz="0" w:space="0" w:color="auto"/>
        </w:rPr>
        <w:t>常看到老</w:t>
      </w:r>
      <w:r>
        <w:rPr>
          <w:rFonts w:ascii="宋体" w:eastAsia="宋体" w:hAnsi="SimSun" w:cs="宋体"/>
          <w:sz w:val="28"/>
          <w:bdr w:val="none" w:sz="0" w:space="0" w:color="auto"/>
        </w:rPr>
        <w:t>师们围</w:t>
      </w:r>
      <w:r>
        <w:rPr>
          <w:rFonts w:ascii="宋体" w:eastAsia="宋体" w:hAnsi="MS Mincho" w:cs="宋体"/>
          <w:sz w:val="28"/>
          <w:bdr w:val="none" w:sz="0" w:space="0" w:color="auto"/>
        </w:rPr>
        <w:t>在一起，在研究教材，</w:t>
      </w:r>
      <w:r>
        <w:rPr>
          <w:rFonts w:ascii="宋体" w:eastAsia="宋体" w:hAnsi="SimSun" w:cs="宋体"/>
          <w:sz w:val="28"/>
          <w:bdr w:val="none" w:sz="0" w:space="0" w:color="auto"/>
        </w:rPr>
        <w:t>讨论</w:t>
      </w:r>
      <w:r>
        <w:rPr>
          <w:rFonts w:ascii="宋体" w:eastAsia="宋体" w:hAnsi="MS Mincho" w:cs="宋体"/>
          <w:sz w:val="28"/>
          <w:bdr w:val="none" w:sz="0" w:space="0" w:color="auto"/>
        </w:rPr>
        <w:t>教学方法，</w:t>
      </w:r>
      <w:r>
        <w:rPr>
          <w:rFonts w:ascii="宋体" w:eastAsia="宋体" w:hAnsi="SimSun" w:cs="宋体"/>
          <w:sz w:val="28"/>
          <w:bdr w:val="none" w:sz="0" w:space="0" w:color="auto"/>
        </w:rPr>
        <w:t>评课</w:t>
      </w:r>
      <w:r>
        <w:rPr>
          <w:rFonts w:ascii="宋体" w:eastAsia="宋体" w:hAnsi="MS Mincho" w:cs="宋体"/>
          <w:sz w:val="28"/>
          <w:bdr w:val="none" w:sz="0" w:space="0" w:color="auto"/>
        </w:rPr>
        <w:t>找亮点，出主意，七嘴八舌，研究的氛</w:t>
      </w:r>
      <w:r>
        <w:rPr>
          <w:rFonts w:ascii="宋体" w:eastAsia="宋体" w:hAnsi="SimSun" w:cs="宋体"/>
          <w:sz w:val="28"/>
          <w:bdr w:val="none" w:sz="0" w:space="0" w:color="auto"/>
        </w:rPr>
        <w:t>围</w:t>
      </w:r>
      <w:r>
        <w:rPr>
          <w:rFonts w:ascii="宋体" w:eastAsia="宋体" w:hAnsi="MS Mincho" w:cs="宋体"/>
          <w:sz w:val="28"/>
          <w:bdr w:val="none" w:sz="0" w:space="0" w:color="auto"/>
        </w:rPr>
        <w:t>很</w:t>
      </w:r>
      <w:r>
        <w:rPr>
          <w:rFonts w:ascii="宋体" w:eastAsia="宋体" w:hAnsi="SimSun" w:cs="宋体"/>
          <w:sz w:val="28"/>
          <w:bdr w:val="none" w:sz="0" w:space="0" w:color="auto"/>
        </w:rPr>
        <w:t>浓</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精心准</w:t>
      </w:r>
      <w:r>
        <w:rPr>
          <w:rFonts w:ascii="宋体" w:eastAsia="宋体" w:hAnsi="SimSun" w:cs="宋体"/>
          <w:sz w:val="28"/>
          <w:bdr w:val="none" w:sz="0" w:space="0" w:color="auto"/>
        </w:rPr>
        <w:t>备</w:t>
      </w:r>
      <w:r>
        <w:rPr>
          <w:rFonts w:ascii="宋体" w:eastAsia="宋体" w:hAnsi="MS Mincho" w:cs="宋体"/>
          <w:sz w:val="28"/>
          <w:bdr w:val="none" w:sz="0" w:space="0" w:color="auto"/>
        </w:rPr>
        <w:t>，巧妙构思，在</w:t>
      </w:r>
      <w:r>
        <w:rPr>
          <w:rFonts w:ascii="宋体" w:eastAsia="宋体" w:hAnsi="SimSun" w:cs="宋体"/>
          <w:sz w:val="28"/>
          <w:bdr w:val="none" w:sz="0" w:space="0" w:color="auto"/>
        </w:rPr>
        <w:t>赛课</w:t>
      </w:r>
      <w:r>
        <w:rPr>
          <w:rFonts w:ascii="宋体" w:eastAsia="宋体" w:hAnsi="MS Mincho" w:cs="宋体"/>
          <w:sz w:val="28"/>
          <w:bdr w:val="none" w:sz="0" w:space="0" w:color="auto"/>
        </w:rPr>
        <w:t>中各展</w:t>
      </w:r>
      <w:r>
        <w:rPr>
          <w:rFonts w:ascii="宋体" w:eastAsia="宋体" w:hAnsi="SimSun" w:cs="宋体"/>
          <w:sz w:val="28"/>
          <w:bdr w:val="none" w:sz="0" w:space="0" w:color="auto"/>
        </w:rPr>
        <w:t>风</w:t>
      </w:r>
      <w:r>
        <w:rPr>
          <w:rFonts w:ascii="宋体" w:eastAsia="宋体" w:hAnsi="MS Mincho" w:cs="宋体"/>
          <w:sz w:val="28"/>
          <w:bdr w:val="none" w:sz="0" w:space="0" w:color="auto"/>
        </w:rPr>
        <w:t>采；二是其他老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极参与，在</w:t>
      </w:r>
      <w:r>
        <w:rPr>
          <w:rFonts w:ascii="宋体" w:eastAsia="宋体" w:hAnsi="SimSun" w:cs="宋体"/>
          <w:sz w:val="28"/>
          <w:bdr w:val="none" w:sz="0" w:space="0" w:color="auto"/>
        </w:rPr>
        <w:t>赛课</w:t>
      </w:r>
      <w:r>
        <w:rPr>
          <w:rFonts w:ascii="宋体" w:eastAsia="宋体" w:hAnsi="MS Mincho" w:cs="宋体"/>
          <w:sz w:val="28"/>
          <w:bdr w:val="none" w:sz="0" w:space="0" w:color="auto"/>
        </w:rPr>
        <w:t>期</w:t>
      </w:r>
      <w:r>
        <w:rPr>
          <w:rFonts w:ascii="宋体" w:eastAsia="宋体" w:hAnsi="SimSun" w:cs="宋体"/>
          <w:sz w:val="28"/>
          <w:bdr w:val="none" w:sz="0" w:space="0" w:color="auto"/>
        </w:rPr>
        <w:t>间</w:t>
      </w:r>
      <w:r>
        <w:rPr>
          <w:rFonts w:ascii="宋体" w:eastAsia="宋体" w:hAnsi="MS Mincho" w:cs="宋体"/>
          <w:sz w:val="28"/>
          <w:bdr w:val="none" w:sz="0" w:space="0" w:color="auto"/>
        </w:rPr>
        <w:t>，几乎</w:t>
      </w:r>
      <w:r>
        <w:rPr>
          <w:rFonts w:ascii="宋体" w:eastAsia="宋体" w:hAnsi="SimSun" w:cs="宋体"/>
          <w:sz w:val="28"/>
          <w:bdr w:val="none" w:sz="0" w:space="0" w:color="auto"/>
        </w:rPr>
        <w:t>每</w:t>
      </w:r>
      <w:r>
        <w:rPr>
          <w:rFonts w:ascii="宋体" w:eastAsia="宋体" w:hAnsi="MS Mincho" w:cs="宋体"/>
          <w:sz w:val="28"/>
          <w:bdr w:val="none" w:sz="0" w:space="0" w:color="auto"/>
        </w:rPr>
        <w:t>一位老</w:t>
      </w:r>
      <w:r>
        <w:rPr>
          <w:rFonts w:ascii="宋体" w:eastAsia="宋体" w:hAnsi="SimSun" w:cs="宋体"/>
          <w:sz w:val="28"/>
          <w:bdr w:val="none" w:sz="0" w:space="0" w:color="auto"/>
        </w:rPr>
        <w:t>师</w:t>
      </w:r>
      <w:r>
        <w:rPr>
          <w:rFonts w:ascii="宋体" w:eastAsia="宋体" w:hAnsi="MS Mincho" w:cs="宋体"/>
          <w:sz w:val="28"/>
          <w:bdr w:val="none" w:sz="0" w:space="0" w:color="auto"/>
        </w:rPr>
        <w:t>都利用</w:t>
      </w:r>
      <w:r>
        <w:rPr>
          <w:rFonts w:ascii="宋体" w:eastAsia="宋体" w:hAnsi="SimSun" w:cs="宋体"/>
          <w:sz w:val="28"/>
          <w:bdr w:val="none" w:sz="0" w:space="0" w:color="auto"/>
        </w:rPr>
        <w:t>时间</w:t>
      </w:r>
      <w:r>
        <w:rPr>
          <w:rFonts w:ascii="宋体" w:eastAsia="宋体" w:hAnsi="MS Mincho" w:cs="宋体"/>
          <w:sz w:val="28"/>
          <w:bdr w:val="none" w:sz="0" w:space="0" w:color="auto"/>
        </w:rPr>
        <w:t>来听</w:t>
      </w:r>
      <w:r>
        <w:rPr>
          <w:rFonts w:ascii="宋体" w:eastAsia="宋体" w:hAnsi="SimSun" w:cs="宋体"/>
          <w:sz w:val="28"/>
          <w:bdr w:val="none" w:sz="0" w:space="0" w:color="auto"/>
        </w:rPr>
        <w:t>课</w:t>
      </w:r>
      <w:r>
        <w:rPr>
          <w:rFonts w:ascii="宋体" w:eastAsia="宋体" w:hAnsi="MS Mincho" w:cs="宋体"/>
          <w:sz w:val="28"/>
          <w:bdr w:val="none" w:sz="0" w:space="0" w:color="auto"/>
        </w:rPr>
        <w:t>，很怕</w:t>
      </w:r>
      <w:r>
        <w:rPr>
          <w:rFonts w:ascii="宋体" w:eastAsia="宋体" w:hAnsi="SimSun" w:cs="宋体"/>
          <w:sz w:val="28"/>
          <w:bdr w:val="none" w:sz="0" w:space="0" w:color="auto"/>
        </w:rPr>
        <w:t>错过</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的机会。</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第四、比</w:t>
      </w:r>
      <w:r>
        <w:rPr>
          <w:rFonts w:ascii="宋体" w:eastAsia="宋体" w:hAnsi="SimSun" w:cs="宋体"/>
          <w:sz w:val="28"/>
          <w:bdr w:val="none" w:sz="0" w:space="0" w:color="auto"/>
        </w:rPr>
        <w:t>赛现场</w:t>
      </w:r>
      <w:r>
        <w:rPr>
          <w:rFonts w:ascii="宋体" w:eastAsia="宋体" w:hAnsi="MS Mincho" w:cs="宋体"/>
          <w:sz w:val="28"/>
          <w:bdr w:val="none" w:sz="0" w:space="0" w:color="auto"/>
        </w:rPr>
        <w:t>精彩</w:t>
      </w:r>
      <w:r>
        <w:rPr>
          <w:rFonts w:ascii="宋体" w:eastAsia="宋体" w:hAnsi="SimSun" w:cs="宋体"/>
          <w:sz w:val="28"/>
          <w:bdr w:val="none" w:sz="0" w:space="0" w:color="auto"/>
        </w:rPr>
        <w:t>纷</w:t>
      </w:r>
      <w:r>
        <w:rPr>
          <w:rFonts w:ascii="宋体" w:eastAsia="宋体" w:hAnsi="MS Mincho" w:cs="宋体"/>
          <w:sz w:val="28"/>
          <w:bdr w:val="none" w:sz="0" w:space="0" w:color="auto"/>
        </w:rPr>
        <w:t>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由于老</w:t>
      </w:r>
      <w:r>
        <w:rPr>
          <w:rFonts w:ascii="宋体" w:eastAsia="宋体" w:hAnsi="SimSun" w:cs="宋体"/>
          <w:sz w:val="28"/>
          <w:bdr w:val="none" w:sz="0" w:space="0" w:color="auto"/>
        </w:rPr>
        <w:t>师们</w:t>
      </w:r>
      <w:r>
        <w:rPr>
          <w:rFonts w:ascii="宋体" w:eastAsia="宋体" w:hAnsi="MS Mincho" w:cs="宋体"/>
          <w:sz w:val="28"/>
          <w:bdr w:val="none" w:sz="0" w:space="0" w:color="auto"/>
        </w:rPr>
        <w:t>的精心准</w:t>
      </w:r>
      <w:r>
        <w:rPr>
          <w:rFonts w:ascii="宋体" w:eastAsia="宋体" w:hAnsi="SimSun" w:cs="宋体"/>
          <w:sz w:val="28"/>
          <w:bdr w:val="none" w:sz="0" w:space="0" w:color="auto"/>
        </w:rPr>
        <w:t>备</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堂上我</w:t>
      </w:r>
      <w:r>
        <w:rPr>
          <w:rFonts w:ascii="宋体" w:eastAsia="宋体" w:hAnsi="SimSun" w:cs="宋体"/>
          <w:sz w:val="28"/>
          <w:bdr w:val="none" w:sz="0" w:space="0" w:color="auto"/>
        </w:rPr>
        <w:t>们</w:t>
      </w:r>
      <w:r>
        <w:rPr>
          <w:rFonts w:ascii="宋体" w:eastAsia="宋体" w:hAnsi="MS Mincho" w:cs="宋体"/>
          <w:sz w:val="28"/>
          <w:bdr w:val="none" w:sz="0" w:space="0" w:color="auto"/>
        </w:rPr>
        <w:t>看到了不同的文体、不同</w:t>
      </w:r>
      <w:r>
        <w:rPr>
          <w:rFonts w:ascii="宋体" w:eastAsia="宋体" w:hAnsi="SimSun" w:cs="宋体"/>
          <w:sz w:val="28"/>
          <w:bdr w:val="none" w:sz="0" w:space="0" w:color="auto"/>
        </w:rPr>
        <w:t>课</w:t>
      </w:r>
      <w:r>
        <w:rPr>
          <w:rFonts w:ascii="宋体" w:eastAsia="宋体" w:hAnsi="MS Mincho" w:cs="宋体"/>
          <w:sz w:val="28"/>
          <w:bdr w:val="none" w:sz="0" w:space="0" w:color="auto"/>
        </w:rPr>
        <w:t>型（</w:t>
      </w:r>
      <w:r>
        <w:rPr>
          <w:rFonts w:ascii="宋体" w:eastAsia="宋体" w:hAnsi="SimSun" w:cs="宋体"/>
          <w:sz w:val="28"/>
          <w:bdr w:val="none" w:sz="0" w:space="0" w:color="auto"/>
        </w:rPr>
        <w:t>语</w:t>
      </w:r>
      <w:r>
        <w:rPr>
          <w:rFonts w:ascii="宋体" w:eastAsia="宋体" w:hAnsi="MS Mincho" w:cs="宋体"/>
          <w:sz w:val="28"/>
          <w:bdr w:val="none" w:sz="0" w:space="0" w:color="auto"/>
        </w:rPr>
        <w:t>文的</w:t>
      </w:r>
      <w:r>
        <w:rPr>
          <w:rFonts w:ascii="宋体" w:eastAsia="宋体" w:hAnsi="SimSun" w:cs="宋体"/>
          <w:sz w:val="28"/>
          <w:bdr w:val="none" w:sz="0" w:space="0" w:color="auto"/>
        </w:rPr>
        <w:t>阅读</w:t>
      </w:r>
      <w:r>
        <w:rPr>
          <w:rFonts w:ascii="宋体" w:eastAsia="宋体" w:hAnsi="MS Mincho" w:cs="宋体"/>
          <w:sz w:val="28"/>
          <w:bdr w:val="none" w:sz="0" w:space="0" w:color="auto"/>
        </w:rPr>
        <w:t>教学、</w:t>
      </w:r>
      <w:r>
        <w:rPr>
          <w:rFonts w:ascii="宋体" w:eastAsia="宋体" w:hAnsi="SimSun" w:cs="宋体"/>
          <w:sz w:val="28"/>
          <w:bdr w:val="none" w:sz="0" w:space="0" w:color="auto"/>
        </w:rPr>
        <w:t>习</w:t>
      </w:r>
      <w:r>
        <w:rPr>
          <w:rFonts w:ascii="宋体" w:eastAsia="宋体" w:hAnsi="MS Mincho" w:cs="宋体"/>
          <w:sz w:val="28"/>
          <w:bdr w:val="none" w:sz="0" w:space="0" w:color="auto"/>
        </w:rPr>
        <w:t>作指</w:t>
      </w:r>
      <w:r>
        <w:rPr>
          <w:rFonts w:ascii="宋体" w:eastAsia="宋体" w:hAnsi="SimSun" w:cs="宋体"/>
          <w:sz w:val="28"/>
          <w:bdr w:val="none" w:sz="0" w:space="0" w:color="auto"/>
        </w:rPr>
        <w:t>导课</w:t>
      </w:r>
      <w:r>
        <w:rPr>
          <w:rFonts w:ascii="宋体" w:eastAsia="宋体" w:hAnsi="MS Mincho" w:cs="宋体"/>
          <w:sz w:val="28"/>
          <w:bdr w:val="none" w:sz="0" w:space="0" w:color="auto"/>
        </w:rPr>
        <w:t>，数学的</w:t>
      </w:r>
      <w:r>
        <w:rPr>
          <w:rFonts w:ascii="宋体" w:eastAsia="宋体" w:hAnsi="SimSun" w:cs="宋体"/>
          <w:sz w:val="28"/>
          <w:bdr w:val="none" w:sz="0" w:space="0" w:color="auto"/>
        </w:rPr>
        <w:t>练习课</w:t>
      </w:r>
      <w:r>
        <w:rPr>
          <w:rFonts w:ascii="宋体" w:eastAsia="宋体" w:hAnsi="MS Mincho" w:cs="宋体"/>
          <w:sz w:val="28"/>
          <w:bdr w:val="none" w:sz="0" w:space="0" w:color="auto"/>
        </w:rPr>
        <w:t>、</w:t>
      </w:r>
      <w:r>
        <w:rPr>
          <w:rFonts w:ascii="宋体" w:eastAsia="宋体" w:hAnsi="SimSun" w:cs="宋体"/>
          <w:sz w:val="28"/>
          <w:bdr w:val="none" w:sz="0" w:space="0" w:color="auto"/>
        </w:rPr>
        <w:t>复习课</w:t>
      </w:r>
      <w:r>
        <w:rPr>
          <w:rFonts w:ascii="宋体" w:eastAsia="宋体" w:hAnsi="MS Mincho" w:cs="宋体"/>
          <w:sz w:val="28"/>
          <w:bdr w:val="none" w:sz="0" w:space="0" w:color="auto"/>
        </w:rPr>
        <w:t>等）及教</w:t>
      </w:r>
      <w:r>
        <w:rPr>
          <w:rFonts w:ascii="宋体" w:eastAsia="宋体" w:hAnsi="SimSun" w:cs="宋体"/>
          <w:sz w:val="28"/>
          <w:bdr w:val="none" w:sz="0" w:space="0" w:color="auto"/>
        </w:rPr>
        <w:t>师</w:t>
      </w:r>
      <w:r>
        <w:rPr>
          <w:rFonts w:ascii="宋体" w:eastAsia="宋体" w:hAnsi="MS Mincho" w:cs="宋体"/>
          <w:sz w:val="28"/>
          <w:bdr w:val="none" w:sz="0" w:space="0" w:color="auto"/>
        </w:rPr>
        <w:t>不同的教学</w:t>
      </w:r>
      <w:r>
        <w:rPr>
          <w:rFonts w:ascii="宋体" w:eastAsia="宋体" w:hAnsi="SimSun" w:cs="宋体"/>
          <w:sz w:val="28"/>
          <w:bdr w:val="none" w:sz="0" w:space="0" w:color="auto"/>
        </w:rPr>
        <w:t>风</w:t>
      </w:r>
      <w:r>
        <w:rPr>
          <w:rFonts w:ascii="宋体" w:eastAsia="宋体" w:hAnsi="MS Mincho" w:cs="宋体"/>
          <w:sz w:val="28"/>
          <w:bdr w:val="none" w:sz="0" w:space="0" w:color="auto"/>
        </w:rPr>
        <w:t>格，比</w:t>
      </w:r>
      <w:r>
        <w:rPr>
          <w:rFonts w:ascii="宋体" w:eastAsia="宋体" w:hAnsi="SimSun" w:cs="宋体"/>
          <w:sz w:val="28"/>
          <w:bdr w:val="none" w:sz="0" w:space="0" w:color="auto"/>
        </w:rPr>
        <w:t>赛现场</w:t>
      </w:r>
      <w:r>
        <w:rPr>
          <w:rFonts w:ascii="宋体" w:eastAsia="宋体" w:hAnsi="MS Mincho" w:cs="宋体"/>
          <w:sz w:val="28"/>
          <w:bdr w:val="none" w:sz="0" w:space="0" w:color="auto"/>
        </w:rPr>
        <w:t>精彩</w:t>
      </w:r>
      <w:r>
        <w:rPr>
          <w:rFonts w:ascii="宋体" w:eastAsia="宋体" w:hAnsi="SimSun" w:cs="宋体"/>
          <w:sz w:val="28"/>
          <w:bdr w:val="none" w:sz="0" w:space="0" w:color="auto"/>
        </w:rPr>
        <w:t>纷</w:t>
      </w:r>
      <w:r>
        <w:rPr>
          <w:rFonts w:ascii="宋体" w:eastAsia="宋体" w:hAnsi="MS Mincho" w:cs="宋体"/>
          <w:sz w:val="28"/>
          <w:bdr w:val="none" w:sz="0" w:space="0" w:color="auto"/>
        </w:rPr>
        <w:t>呈。</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根据教育局</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内比教学</w:t>
      </w:r>
      <w:r>
        <w:rPr>
          <w:rFonts w:ascii="宋体" w:eastAsia="宋体" w:cs="宋体"/>
          <w:sz w:val="28"/>
          <w:bdr w:val="none" w:sz="0" w:space="0" w:color="auto"/>
        </w:rPr>
        <w:t>”</w:t>
      </w:r>
      <w:r>
        <w:rPr>
          <w:rFonts w:ascii="宋体" w:eastAsia="宋体" w:hAnsi="MS Mincho" w:cs="宋体"/>
          <w:sz w:val="28"/>
          <w:bdr w:val="none" w:sz="0" w:space="0" w:color="auto"/>
        </w:rPr>
        <w:t>学校教学</w:t>
      </w:r>
      <w:r>
        <w:rPr>
          <w:rFonts w:ascii="宋体" w:eastAsia="宋体" w:hAnsi="SimSun" w:cs="宋体"/>
          <w:sz w:val="28"/>
          <w:bdr w:val="none" w:sz="0" w:space="0" w:color="auto"/>
        </w:rPr>
        <w:t>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的通知要求，我校在教</w:t>
      </w:r>
      <w:r>
        <w:rPr>
          <w:rFonts w:ascii="宋体" w:eastAsia="宋体" w:hAnsi="SimSun" w:cs="宋体"/>
          <w:sz w:val="28"/>
          <w:bdr w:val="none" w:sz="0" w:space="0" w:color="auto"/>
        </w:rPr>
        <w:t>师队</w:t>
      </w:r>
      <w:r>
        <w:rPr>
          <w:rFonts w:ascii="宋体" w:eastAsia="宋体" w:hAnsi="MS Mincho" w:cs="宋体"/>
          <w:sz w:val="28"/>
          <w:bdr w:val="none" w:sz="0" w:space="0" w:color="auto"/>
        </w:rPr>
        <w:t>伍中</w:t>
      </w:r>
      <w:r>
        <w:rPr>
          <w:rFonts w:ascii="宋体" w:eastAsia="宋体" w:hAnsi="SimSun" w:cs="宋体"/>
          <w:sz w:val="28"/>
          <w:bdr w:val="none" w:sz="0" w:space="0" w:color="auto"/>
        </w:rPr>
        <w:t>开</w:t>
      </w:r>
      <w:r>
        <w:rPr>
          <w:rFonts w:ascii="宋体" w:eastAsia="宋体" w:hAnsi="MS Mincho" w:cs="宋体"/>
          <w:sz w:val="28"/>
          <w:bdr w:val="none" w:sz="0" w:space="0" w:color="auto"/>
        </w:rPr>
        <w:t>展了以</w:t>
      </w:r>
      <w:r>
        <w:rPr>
          <w:rFonts w:ascii="宋体" w:eastAsia="宋体" w:cs="宋体"/>
          <w:sz w:val="28"/>
          <w:bdr w:val="none" w:sz="0" w:space="0" w:color="auto"/>
        </w:rPr>
        <w:t>“</w:t>
      </w:r>
      <w:r>
        <w:rPr>
          <w:rFonts w:ascii="宋体" w:eastAsia="宋体" w:hAnsi="MS Mincho" w:cs="宋体"/>
          <w:sz w:val="28"/>
          <w:bdr w:val="none" w:sz="0" w:space="0" w:color="auto"/>
        </w:rPr>
        <w:t>教学基本功</w:t>
      </w:r>
      <w:r>
        <w:rPr>
          <w:rFonts w:ascii="宋体" w:eastAsia="宋体"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比</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提供了一个展示自我的平台，激</w:t>
      </w:r>
      <w:r>
        <w:rPr>
          <w:rFonts w:ascii="宋体" w:eastAsia="宋体" w:hAnsi="SimSun" w:cs="宋体"/>
          <w:sz w:val="28"/>
          <w:bdr w:val="none" w:sz="0" w:space="0" w:color="auto"/>
        </w:rPr>
        <w:t>发</w:t>
      </w:r>
      <w:r>
        <w:rPr>
          <w:rFonts w:ascii="宋体" w:eastAsia="宋体" w:hAnsi="MS Mincho" w:cs="宋体"/>
          <w:sz w:val="28"/>
          <w:bdr w:val="none" w:sz="0" w:space="0" w:color="auto"/>
        </w:rPr>
        <w:t>了教</w:t>
      </w:r>
      <w:r>
        <w:rPr>
          <w:rFonts w:ascii="宋体" w:eastAsia="宋体" w:hAnsi="SimSun" w:cs="宋体"/>
          <w:sz w:val="28"/>
          <w:bdr w:val="none" w:sz="0" w:space="0" w:color="auto"/>
        </w:rPr>
        <w:t>师</w:t>
      </w:r>
      <w:r>
        <w:rPr>
          <w:rFonts w:ascii="宋体" w:eastAsia="宋体" w:hAnsi="MS Mincho" w:cs="宋体"/>
          <w:sz w:val="28"/>
          <w:bdr w:val="none" w:sz="0" w:space="0" w:color="auto"/>
        </w:rPr>
        <w:t>努力提高教学技能的</w:t>
      </w:r>
      <w:r>
        <w:rPr>
          <w:rFonts w:ascii="宋体" w:eastAsia="宋体" w:hAnsi="SimSun" w:cs="宋体"/>
          <w:sz w:val="28"/>
          <w:bdr w:val="none" w:sz="0" w:space="0" w:color="auto"/>
        </w:rPr>
        <w:t>积</w:t>
      </w:r>
      <w:r>
        <w:rPr>
          <w:rFonts w:ascii="宋体" w:eastAsia="宋体" w:hAnsi="MS Mincho" w:cs="宋体"/>
          <w:sz w:val="28"/>
          <w:bdr w:val="none" w:sz="0" w:space="0" w:color="auto"/>
        </w:rPr>
        <w:t>极性，促</w:t>
      </w:r>
      <w:r>
        <w:rPr>
          <w:rFonts w:ascii="宋体" w:eastAsia="宋体" w:hAnsi="SimSun" w:cs="宋体"/>
          <w:sz w:val="28"/>
          <w:bdr w:val="none" w:sz="0" w:space="0" w:color="auto"/>
        </w:rPr>
        <w:t>进</w:t>
      </w:r>
      <w:r>
        <w:rPr>
          <w:rFonts w:ascii="宋体" w:eastAsia="宋体" w:hAnsi="MS Mincho" w:cs="宋体"/>
          <w:sz w:val="28"/>
          <w:bdr w:val="none" w:sz="0" w:space="0" w:color="auto"/>
        </w:rPr>
        <w:t>了教</w:t>
      </w:r>
      <w:r>
        <w:rPr>
          <w:rFonts w:ascii="宋体" w:eastAsia="宋体" w:hAnsi="SimSun" w:cs="宋体"/>
          <w:sz w:val="28"/>
          <w:bdr w:val="none" w:sz="0" w:space="0" w:color="auto"/>
        </w:rPr>
        <w:t>师</w:t>
      </w:r>
      <w:r>
        <w:rPr>
          <w:rFonts w:ascii="宋体" w:eastAsia="宋体" w:hAnsi="MS Mincho" w:cs="宋体"/>
          <w:sz w:val="28"/>
          <w:bdr w:val="none" w:sz="0" w:space="0" w:color="auto"/>
        </w:rPr>
        <w:t>的自我学</w:t>
      </w:r>
      <w:r>
        <w:rPr>
          <w:rFonts w:ascii="宋体" w:eastAsia="宋体" w:hAnsi="SimSun" w:cs="宋体"/>
          <w:sz w:val="28"/>
          <w:bdr w:val="none" w:sz="0" w:space="0" w:color="auto"/>
        </w:rPr>
        <w:t>习</w:t>
      </w:r>
      <w:r>
        <w:rPr>
          <w:rFonts w:ascii="宋体" w:eastAsia="宋体" w:hAnsi="MS Mincho" w:cs="宋体"/>
          <w:sz w:val="28"/>
          <w:bdr w:val="none" w:sz="0" w:space="0" w:color="auto"/>
        </w:rPr>
        <w:t>，取得了良好的效果，</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一、具体</w:t>
      </w:r>
      <w:r>
        <w:rPr>
          <w:rStyle w:val="strong"/>
          <w:rFonts w:ascii="宋体" w:eastAsia="宋体" w:hAnsi="SimSun" w:cs="宋体"/>
          <w:b/>
          <w:sz w:val="28"/>
          <w:bdr w:val="none" w:sz="0" w:space="0" w:color="auto"/>
        </w:rPr>
        <w:t>组织开</w:t>
      </w:r>
      <w:r>
        <w:rPr>
          <w:rStyle w:val="strong"/>
          <w:rFonts w:ascii="宋体" w:eastAsia="宋体" w:hAnsi="MS Mincho" w:cs="宋体"/>
          <w:b/>
          <w:sz w:val="28"/>
          <w:bdr w:val="none" w:sz="0" w:space="0" w:color="auto"/>
        </w:rPr>
        <w:t>展情况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、健全</w:t>
      </w:r>
      <w:r>
        <w:rPr>
          <w:rFonts w:ascii="宋体" w:eastAsia="宋体" w:hAnsi="SimSun" w:cs="宋体"/>
          <w:sz w:val="28"/>
          <w:bdr w:val="none" w:sz="0" w:space="0" w:color="auto"/>
        </w:rPr>
        <w:t>组织</w:t>
      </w:r>
      <w:r>
        <w:rPr>
          <w:rFonts w:ascii="宋体" w:eastAsia="宋体" w:hAnsi="MS Mincho" w:cs="宋体"/>
          <w:sz w:val="28"/>
          <w:bdr w:val="none" w:sz="0" w:space="0" w:color="auto"/>
        </w:rPr>
        <w:t>，加</w:t>
      </w:r>
      <w:r>
        <w:rPr>
          <w:rFonts w:ascii="宋体" w:eastAsia="宋体" w:hAnsi="SimSun" w:cs="宋体"/>
          <w:sz w:val="28"/>
          <w:bdr w:val="none" w:sz="0" w:space="0" w:color="auto"/>
        </w:rPr>
        <w:t>强领导</w:t>
      </w:r>
      <w:r>
        <w:rPr>
          <w:rFonts w:ascii="宋体" w:eastAsia="宋体" w:hAnsi="MS Mincho" w:cs="宋体"/>
          <w:sz w:val="28"/>
          <w:bdr w:val="none" w:sz="0" w:space="0" w:color="auto"/>
        </w:rPr>
        <w:t>，成立了校</w:t>
      </w:r>
      <w:r>
        <w:rPr>
          <w:rFonts w:ascii="宋体" w:eastAsia="宋体" w:hAnsi="SimSun" w:cs="宋体"/>
          <w:sz w:val="28"/>
          <w:bdr w:val="none" w:sz="0" w:space="0" w:color="auto"/>
        </w:rPr>
        <w:t>长为组长</w:t>
      </w:r>
      <w:r>
        <w:rPr>
          <w:rFonts w:ascii="宋体" w:eastAsia="宋体" w:hAnsi="MS Mincho" w:cs="宋体"/>
          <w:sz w:val="28"/>
          <w:bdr w:val="none" w:sz="0" w:space="0" w:color="auto"/>
        </w:rPr>
        <w:t>，</w:t>
      </w:r>
      <w:r>
        <w:rPr>
          <w:rFonts w:ascii="宋体" w:eastAsia="宋体" w:hAnsi="SimSun" w:cs="宋体"/>
          <w:sz w:val="28"/>
          <w:bdr w:val="none" w:sz="0" w:space="0" w:color="auto"/>
        </w:rPr>
        <w:t>业务</w:t>
      </w:r>
      <w:r>
        <w:rPr>
          <w:rFonts w:ascii="宋体" w:eastAsia="宋体" w:hAnsi="MS Mincho" w:cs="宋体"/>
          <w:sz w:val="28"/>
          <w:bdr w:val="none" w:sz="0" w:space="0" w:color="auto"/>
        </w:rPr>
        <w:t>校</w:t>
      </w:r>
      <w:r>
        <w:rPr>
          <w:rFonts w:ascii="宋体" w:eastAsia="宋体" w:hAnsi="SimSun" w:cs="宋体"/>
          <w:sz w:val="28"/>
          <w:bdr w:val="none" w:sz="0" w:space="0" w:color="auto"/>
        </w:rPr>
        <w:t>长为</w:t>
      </w:r>
      <w:r>
        <w:rPr>
          <w:rFonts w:ascii="宋体" w:eastAsia="宋体" w:hAnsi="MS Mincho" w:cs="宋体"/>
          <w:sz w:val="28"/>
          <w:bdr w:val="none" w:sz="0" w:space="0" w:color="auto"/>
        </w:rPr>
        <w:t>副</w:t>
      </w:r>
      <w:r>
        <w:rPr>
          <w:rFonts w:ascii="宋体" w:eastAsia="宋体" w:hAnsi="SimSun" w:cs="宋体"/>
          <w:sz w:val="28"/>
          <w:bdr w:val="none" w:sz="0" w:space="0" w:color="auto"/>
        </w:rPr>
        <w:t>组长</w:t>
      </w:r>
      <w:r>
        <w:rPr>
          <w:rFonts w:ascii="宋体" w:eastAsia="宋体" w:hAnsi="MS Mincho" w:cs="宋体"/>
          <w:sz w:val="28"/>
          <w:bdr w:val="none" w:sz="0" w:space="0" w:color="auto"/>
        </w:rPr>
        <w:t>，教研主任、教研</w:t>
      </w:r>
      <w:r>
        <w:rPr>
          <w:rFonts w:ascii="宋体" w:eastAsia="宋体" w:hAnsi="SimSun" w:cs="宋体"/>
          <w:sz w:val="28"/>
          <w:bdr w:val="none" w:sz="0" w:space="0" w:color="auto"/>
        </w:rPr>
        <w:t>组长为组员</w:t>
      </w:r>
      <w:r>
        <w:rPr>
          <w:rFonts w:ascii="宋体" w:eastAsia="宋体" w:hAnsi="MS Mincho" w:cs="宋体"/>
          <w:sz w:val="28"/>
          <w:bdr w:val="none" w:sz="0" w:space="0" w:color="auto"/>
        </w:rPr>
        <w:t>的教学</w:t>
      </w:r>
      <w:r>
        <w:rPr>
          <w:rFonts w:ascii="宋体" w:eastAsia="宋体" w:hAnsi="SimSun" w:cs="宋体"/>
          <w:sz w:val="28"/>
          <w:bdr w:val="none" w:sz="0" w:space="0" w:color="auto"/>
        </w:rPr>
        <w:t>练</w:t>
      </w:r>
      <w:r>
        <w:rPr>
          <w:rFonts w:ascii="宋体" w:eastAsia="宋体" w:hAnsi="MS Mincho" w:cs="宋体"/>
          <w:sz w:val="28"/>
          <w:bdr w:val="none" w:sz="0" w:space="0" w:color="auto"/>
        </w:rPr>
        <w:t>兵</w:t>
      </w:r>
      <w:r>
        <w:rPr>
          <w:rFonts w:ascii="宋体" w:eastAsia="宋体" w:hAnsi="SimSun" w:cs="宋体"/>
          <w:sz w:val="28"/>
          <w:bdr w:val="none" w:sz="0" w:space="0" w:color="auto"/>
        </w:rPr>
        <w:t>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。校</w:t>
      </w:r>
      <w:r>
        <w:rPr>
          <w:rFonts w:ascii="宋体" w:eastAsia="宋体" w:hAnsi="SimSun" w:cs="宋体"/>
          <w:sz w:val="28"/>
          <w:bdr w:val="none" w:sz="0" w:space="0" w:color="auto"/>
        </w:rPr>
        <w:t>长负总责</w:t>
      </w:r>
      <w:r>
        <w:rPr>
          <w:rFonts w:ascii="宋体" w:eastAsia="宋体" w:hAnsi="MS Mincho" w:cs="宋体"/>
          <w:sz w:val="28"/>
          <w:bdr w:val="none" w:sz="0" w:space="0" w:color="auto"/>
        </w:rPr>
        <w:t>，</w:t>
      </w:r>
      <w:r>
        <w:rPr>
          <w:rFonts w:ascii="宋体" w:eastAsia="宋体" w:hAnsi="SimSun" w:cs="宋体"/>
          <w:sz w:val="28"/>
          <w:bdr w:val="none" w:sz="0" w:space="0" w:color="auto"/>
        </w:rPr>
        <w:t>业务</w:t>
      </w:r>
      <w:r>
        <w:rPr>
          <w:rFonts w:ascii="宋体" w:eastAsia="宋体" w:hAnsi="MS Mincho" w:cs="宋体"/>
          <w:sz w:val="28"/>
          <w:bdr w:val="none" w:sz="0" w:space="0" w:color="auto"/>
        </w:rPr>
        <w:t>校</w:t>
      </w:r>
      <w:r>
        <w:rPr>
          <w:rFonts w:ascii="宋体" w:eastAsia="宋体" w:hAnsi="SimSun" w:cs="宋体"/>
          <w:sz w:val="28"/>
          <w:bdr w:val="none" w:sz="0" w:space="0" w:color="auto"/>
        </w:rPr>
        <w:t>长</w:t>
      </w:r>
      <w:r>
        <w:rPr>
          <w:rFonts w:ascii="宋体" w:eastAsia="宋体" w:hAnsi="MS Mincho" w:cs="宋体"/>
          <w:sz w:val="28"/>
          <w:bdr w:val="none" w:sz="0" w:space="0" w:color="auto"/>
        </w:rPr>
        <w:t>具体</w:t>
      </w:r>
      <w:r>
        <w:rPr>
          <w:rFonts w:ascii="宋体" w:eastAsia="宋体" w:hAnsi="SimSun" w:cs="宋体"/>
          <w:sz w:val="28"/>
          <w:bdr w:val="none" w:sz="0" w:space="0" w:color="auto"/>
        </w:rPr>
        <w:t>实</w:t>
      </w:r>
      <w:r>
        <w:rPr>
          <w:rFonts w:ascii="宋体" w:eastAsia="宋体" w:hAnsi="MS Mincho" w:cs="宋体"/>
          <w:sz w:val="28"/>
          <w:bdr w:val="none" w:sz="0" w:space="0" w:color="auto"/>
        </w:rPr>
        <w:t>施制</w:t>
      </w:r>
      <w:r>
        <w:rPr>
          <w:rFonts w:ascii="宋体" w:eastAsia="宋体" w:hAnsi="SimSun" w:cs="宋体"/>
          <w:sz w:val="28"/>
          <w:bdr w:val="none" w:sz="0" w:space="0" w:color="auto"/>
        </w:rPr>
        <w:t>订</w:t>
      </w:r>
      <w:r>
        <w:rPr>
          <w:rFonts w:ascii="宋体" w:eastAsia="宋体" w:hAnsi="MS Mincho" w:cs="宋体"/>
          <w:sz w:val="28"/>
          <w:bdr w:val="none" w:sz="0" w:space="0" w:color="auto"/>
        </w:rPr>
        <w:t>了</w:t>
      </w:r>
      <w:r>
        <w:rPr>
          <w:rFonts w:ascii="宋体" w:eastAsia="宋体" w:hAnsi="SimSun" w:cs="宋体"/>
          <w:sz w:val="28"/>
          <w:bdr w:val="none" w:sz="0" w:space="0" w:color="auto"/>
        </w:rPr>
        <w:t>详细</w:t>
      </w:r>
      <w:r>
        <w:rPr>
          <w:rFonts w:ascii="宋体" w:eastAsia="宋体" w:hAnsi="MS Mincho" w:cs="宋体"/>
          <w:sz w:val="28"/>
          <w:bdr w:val="none" w:sz="0" w:space="0" w:color="auto"/>
        </w:rPr>
        <w:t>的活</w:t>
      </w:r>
      <w:r>
        <w:rPr>
          <w:rFonts w:ascii="宋体" w:eastAsia="宋体" w:hAnsi="SimSun" w:cs="宋体"/>
          <w:sz w:val="28"/>
          <w:bdr w:val="none" w:sz="0" w:space="0" w:color="auto"/>
        </w:rPr>
        <w:t>动计</w:t>
      </w:r>
      <w:r>
        <w:rPr>
          <w:rFonts w:ascii="宋体" w:eastAsia="宋体" w:hAnsi="MS Mincho" w:cs="宋体"/>
          <w:sz w:val="28"/>
          <w:bdr w:val="none" w:sz="0" w:space="0" w:color="auto"/>
        </w:rPr>
        <w:t>划，确保工作</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开</w:t>
      </w:r>
      <w:r>
        <w:rPr>
          <w:rFonts w:ascii="宋体" w:eastAsia="宋体" w:hAnsi="MS Mincho" w:cs="宋体"/>
          <w:sz w:val="28"/>
          <w:bdr w:val="none" w:sz="0" w:space="0" w:color="auto"/>
        </w:rPr>
        <w:t>展，成立了以教研</w:t>
      </w:r>
      <w:r>
        <w:rPr>
          <w:rFonts w:ascii="宋体" w:eastAsia="宋体" w:hAnsi="SimSun" w:cs="宋体"/>
          <w:sz w:val="28"/>
          <w:bdr w:val="none" w:sz="0" w:space="0" w:color="auto"/>
        </w:rPr>
        <w:t>组长</w:t>
      </w:r>
      <w:r>
        <w:rPr>
          <w:rFonts w:ascii="宋体" w:eastAsia="宋体" w:hAnsi="MS Mincho" w:cs="宋体"/>
          <w:sz w:val="28"/>
          <w:bdr w:val="none" w:sz="0" w:space="0" w:color="auto"/>
        </w:rPr>
        <w:t>分</w:t>
      </w:r>
      <w:r>
        <w:rPr>
          <w:rFonts w:ascii="宋体" w:eastAsia="宋体" w:hAnsi="SimSun" w:cs="宋体"/>
          <w:sz w:val="28"/>
          <w:bdr w:val="none" w:sz="0" w:space="0" w:color="auto"/>
        </w:rPr>
        <w:t>别为组长</w:t>
      </w:r>
      <w:r>
        <w:rPr>
          <w:rFonts w:ascii="宋体" w:eastAsia="宋体" w:hAnsi="MS Mincho" w:cs="宋体"/>
          <w:sz w:val="28"/>
          <w:bdr w:val="none" w:sz="0" w:space="0" w:color="auto"/>
        </w:rPr>
        <w:t>，</w:t>
      </w:r>
      <w:r>
        <w:rPr>
          <w:rFonts w:ascii="宋体" w:eastAsia="宋体" w:hAnsi="SimSun" w:cs="宋体"/>
          <w:sz w:val="28"/>
          <w:bdr w:val="none" w:sz="0" w:space="0" w:color="auto"/>
        </w:rPr>
        <w:t>备课组长为</w:t>
      </w:r>
      <w:r>
        <w:rPr>
          <w:rFonts w:ascii="宋体" w:eastAsia="宋体" w:hAnsi="MS Mincho" w:cs="宋体"/>
          <w:sz w:val="28"/>
          <w:bdr w:val="none" w:sz="0" w:space="0" w:color="auto"/>
        </w:rPr>
        <w:t>副</w:t>
      </w:r>
      <w:r>
        <w:rPr>
          <w:rFonts w:ascii="宋体" w:eastAsia="宋体" w:hAnsi="SimSun" w:cs="宋体"/>
          <w:sz w:val="28"/>
          <w:bdr w:val="none" w:sz="0" w:space="0" w:color="auto"/>
        </w:rPr>
        <w:t>组长</w:t>
      </w:r>
      <w:r>
        <w:rPr>
          <w:rFonts w:ascii="宋体" w:eastAsia="宋体" w:hAnsi="MS Mincho" w:cs="宋体"/>
          <w:sz w:val="28"/>
          <w:bdr w:val="none" w:sz="0" w:space="0" w:color="auto"/>
        </w:rPr>
        <w:t>，学科教</w:t>
      </w:r>
      <w:r>
        <w:rPr>
          <w:rFonts w:ascii="宋体" w:eastAsia="宋体" w:hAnsi="SimSun" w:cs="宋体"/>
          <w:sz w:val="28"/>
          <w:bdr w:val="none" w:sz="0" w:space="0" w:color="auto"/>
        </w:rPr>
        <w:t>师为组员</w:t>
      </w:r>
      <w:r>
        <w:rPr>
          <w:rFonts w:ascii="宋体" w:eastAsia="宋体" w:hAnsi="MS Mincho" w:cs="宋体"/>
          <w:sz w:val="28"/>
          <w:bdr w:val="none" w:sz="0" w:space="0" w:color="auto"/>
        </w:rPr>
        <w:t>的</w:t>
      </w:r>
      <w:r>
        <w:rPr>
          <w:rFonts w:ascii="宋体" w:eastAsia="宋体" w:hAnsi="SimSun" w:cs="宋体"/>
          <w:sz w:val="28"/>
          <w:bdr w:val="none" w:sz="0" w:space="0" w:color="auto"/>
        </w:rPr>
        <w:t>语</w:t>
      </w:r>
      <w:r>
        <w:rPr>
          <w:rFonts w:ascii="宋体" w:eastAsia="宋体" w:hAnsi="MS Mincho" w:cs="宋体"/>
          <w:sz w:val="28"/>
          <w:bdr w:val="none" w:sz="0" w:space="0" w:color="auto"/>
        </w:rPr>
        <w:t>文、数学、</w:t>
      </w:r>
      <w:r>
        <w:rPr>
          <w:rFonts w:ascii="宋体" w:eastAsia="宋体" w:hAnsi="SimSun" w:cs="宋体"/>
          <w:sz w:val="28"/>
          <w:bdr w:val="none" w:sz="0" w:space="0" w:color="auto"/>
        </w:rPr>
        <w:t>综</w:t>
      </w:r>
      <w:r>
        <w:rPr>
          <w:rFonts w:ascii="宋体" w:eastAsia="宋体" w:hAnsi="MS Mincho" w:cs="宋体"/>
          <w:sz w:val="28"/>
          <w:bdr w:val="none" w:sz="0" w:space="0" w:color="auto"/>
        </w:rPr>
        <w:t>合三个学科</w:t>
      </w:r>
      <w:r>
        <w:rPr>
          <w:rFonts w:ascii="宋体" w:eastAsia="宋体" w:hAnsi="SimSun" w:cs="宋体"/>
          <w:sz w:val="28"/>
          <w:bdr w:val="none" w:sz="0" w:space="0" w:color="auto"/>
        </w:rPr>
        <w:t>评</w:t>
      </w:r>
      <w:r>
        <w:rPr>
          <w:rFonts w:ascii="宋体" w:eastAsia="宋体" w:hAnsi="MS Mincho" w:cs="宋体"/>
          <w:sz w:val="28"/>
          <w:bdr w:val="none" w:sz="0" w:space="0" w:color="auto"/>
        </w:rPr>
        <w:t>比小</w:t>
      </w:r>
      <w:r>
        <w:rPr>
          <w:rFonts w:ascii="宋体" w:eastAsia="宋体" w:hAnsi="SimSun" w:cs="宋体"/>
          <w:sz w:val="28"/>
          <w:bdr w:val="none" w:sz="0" w:space="0" w:color="auto"/>
        </w:rPr>
        <w:t>组</w:t>
      </w:r>
      <w:r>
        <w:rPr>
          <w:rFonts w:ascii="宋体" w:eastAsia="宋体" w:hAnsi="MS Mincho" w:cs="宋体"/>
          <w:sz w:val="28"/>
          <w:bdr w:val="none" w:sz="0" w:space="0" w:color="auto"/>
        </w:rPr>
        <w:t>。由教研</w:t>
      </w:r>
      <w:r>
        <w:rPr>
          <w:rFonts w:ascii="宋体" w:eastAsia="宋体" w:hAnsi="SimSun" w:cs="宋体"/>
          <w:sz w:val="28"/>
          <w:bdr w:val="none" w:sz="0" w:space="0" w:color="auto"/>
        </w:rPr>
        <w:t>组长</w:t>
      </w:r>
      <w:r>
        <w:rPr>
          <w:rFonts w:ascii="宋体" w:eastAsia="宋体" w:hAnsi="MS Mincho" w:cs="宋体"/>
          <w:sz w:val="28"/>
          <w:bdr w:val="none" w:sz="0" w:space="0" w:color="auto"/>
        </w:rPr>
        <w:t>具体</w:t>
      </w:r>
      <w:r>
        <w:rPr>
          <w:rFonts w:ascii="宋体" w:eastAsia="宋体" w:hAnsi="SimSun" w:cs="宋体"/>
          <w:sz w:val="28"/>
          <w:bdr w:val="none" w:sz="0" w:space="0" w:color="auto"/>
        </w:rPr>
        <w:t>负责组织</w:t>
      </w:r>
      <w:r>
        <w:rPr>
          <w:rFonts w:ascii="宋体" w:eastAsia="宋体" w:hAnsi="MS Mincho" w:cs="宋体"/>
          <w:sz w:val="28"/>
          <w:bdr w:val="none" w:sz="0" w:space="0" w:color="auto"/>
        </w:rPr>
        <w:t>各</w:t>
      </w:r>
      <w:r>
        <w:rPr>
          <w:rFonts w:ascii="宋体" w:eastAsia="宋体" w:hAnsi="SimSun" w:cs="宋体"/>
          <w:sz w:val="28"/>
          <w:bdr w:val="none" w:sz="0" w:space="0" w:color="auto"/>
        </w:rPr>
        <w:t>组</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参加听</w:t>
      </w:r>
      <w:r>
        <w:rPr>
          <w:rFonts w:ascii="宋体" w:eastAsia="宋体" w:hAnsi="SimSun" w:cs="宋体"/>
          <w:sz w:val="28"/>
          <w:bdr w:val="none" w:sz="0" w:space="0" w:color="auto"/>
        </w:rPr>
        <w:t>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，并做好相</w:t>
      </w:r>
      <w:r>
        <w:rPr>
          <w:rFonts w:ascii="宋体" w:eastAsia="宋体" w:hAnsi="SimSun" w:cs="宋体"/>
          <w:sz w:val="28"/>
          <w:bdr w:val="none" w:sz="0" w:space="0" w:color="auto"/>
        </w:rPr>
        <w:t>关记载</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自</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月中旬</w:t>
      </w:r>
      <w:r>
        <w:rPr>
          <w:rFonts w:ascii="宋体" w:eastAsia="宋体" w:hAnsi="SimSun" w:cs="宋体"/>
          <w:sz w:val="28"/>
          <w:bdr w:val="none" w:sz="0" w:space="0" w:color="auto"/>
        </w:rPr>
        <w:t>开</w:t>
      </w:r>
      <w:r>
        <w:rPr>
          <w:rFonts w:ascii="宋体" w:eastAsia="宋体" w:hAnsi="MS Mincho" w:cs="宋体"/>
          <w:sz w:val="28"/>
          <w:bdr w:val="none" w:sz="0" w:space="0" w:color="auto"/>
        </w:rPr>
        <w:t>始，至</w:t>
      </w:r>
      <w:r>
        <w:rPr>
          <w:rFonts w:ascii="宋体" w:eastAsia="宋体" w:cs="宋体"/>
          <w:sz w:val="28"/>
          <w:bdr w:val="none" w:sz="0" w:space="0" w:color="auto"/>
        </w:rPr>
        <w:t>11</w:t>
      </w:r>
      <w:r>
        <w:rPr>
          <w:rFonts w:ascii="宋体" w:eastAsia="宋体" w:hAnsi="MS Mincho" w:cs="宋体"/>
          <w:sz w:val="28"/>
          <w:bdr w:val="none" w:sz="0" w:space="0" w:color="auto"/>
        </w:rPr>
        <w:t>月上旬</w:t>
      </w:r>
      <w:r>
        <w:rPr>
          <w:rFonts w:ascii="宋体" w:eastAsia="宋体" w:hAnsi="SimSun" w:cs="宋体"/>
          <w:sz w:val="28"/>
          <w:bdr w:val="none" w:sz="0" w:space="0" w:color="auto"/>
        </w:rPr>
        <w:t>结</w:t>
      </w:r>
      <w:r>
        <w:rPr>
          <w:rFonts w:ascii="宋体" w:eastAsia="宋体" w:hAnsi="MS Mincho" w:cs="宋体"/>
          <w:sz w:val="28"/>
          <w:bdr w:val="none" w:sz="0" w:space="0" w:color="auto"/>
        </w:rPr>
        <w:t>束，具体</w:t>
      </w:r>
      <w:r>
        <w:rPr>
          <w:rFonts w:ascii="宋体" w:eastAsia="宋体" w:hAnsi="SimSun" w:cs="宋体"/>
          <w:sz w:val="28"/>
          <w:bdr w:val="none" w:sz="0" w:space="0" w:color="auto"/>
        </w:rPr>
        <w:t>时间</w:t>
      </w:r>
      <w:r>
        <w:rPr>
          <w:rFonts w:ascii="宋体" w:eastAsia="宋体" w:hAnsi="MS Mincho" w:cs="宋体"/>
          <w:sz w:val="28"/>
          <w:bdr w:val="none" w:sz="0" w:space="0" w:color="auto"/>
        </w:rPr>
        <w:t>安排：</w:t>
      </w:r>
      <w:r>
        <w:rPr>
          <w:rFonts w:ascii="宋体" w:eastAsia="宋体" w:cs="宋体"/>
          <w:sz w:val="28"/>
          <w:bdr w:val="none" w:sz="0" w:space="0" w:color="auto"/>
        </w:rPr>
        <w:t>9</w:t>
      </w:r>
      <w:r>
        <w:rPr>
          <w:rFonts w:ascii="宋体" w:eastAsia="宋体" w:hAnsi="MS Mincho" w:cs="宋体"/>
          <w:sz w:val="28"/>
          <w:bdr w:val="none" w:sz="0" w:space="0" w:color="auto"/>
        </w:rPr>
        <w:t>月上旬召</w:t>
      </w:r>
      <w:r>
        <w:rPr>
          <w:rFonts w:ascii="宋体" w:eastAsia="宋体" w:hAnsi="SimSun" w:cs="宋体"/>
          <w:sz w:val="28"/>
          <w:bdr w:val="none" w:sz="0" w:space="0" w:color="auto"/>
        </w:rPr>
        <w:t>开</w:t>
      </w:r>
      <w:r>
        <w:rPr>
          <w:rFonts w:ascii="宋体" w:eastAsia="宋体" w:hAnsi="MS Mincho" w:cs="宋体"/>
          <w:sz w:val="28"/>
          <w:bdr w:val="none" w:sz="0" w:space="0" w:color="auto"/>
        </w:rPr>
        <w:t>班子会，成立</w:t>
      </w:r>
      <w:r>
        <w:rPr>
          <w:rFonts w:ascii="宋体" w:eastAsia="宋体" w:hAnsi="SimSun" w:cs="宋体"/>
          <w:sz w:val="28"/>
          <w:bdr w:val="none" w:sz="0" w:space="0" w:color="auto"/>
        </w:rPr>
        <w:t>评</w:t>
      </w:r>
      <w:r>
        <w:rPr>
          <w:rFonts w:ascii="宋体" w:eastAsia="宋体" w:hAnsi="MS Mincho" w:cs="宋体"/>
          <w:sz w:val="28"/>
          <w:bdr w:val="none" w:sz="0" w:space="0" w:color="auto"/>
        </w:rPr>
        <w:t>比小</w:t>
      </w:r>
      <w:r>
        <w:rPr>
          <w:rFonts w:ascii="宋体" w:eastAsia="宋体" w:hAnsi="SimSun" w:cs="宋体"/>
          <w:sz w:val="28"/>
          <w:bdr w:val="none" w:sz="0" w:space="0" w:color="auto"/>
        </w:rPr>
        <w:t>组</w:t>
      </w:r>
      <w:r>
        <w:rPr>
          <w:rFonts w:ascii="宋体" w:eastAsia="宋体" w:hAnsi="MS Mincho" w:cs="宋体"/>
          <w:sz w:val="28"/>
          <w:bdr w:val="none" w:sz="0" w:space="0" w:color="auto"/>
        </w:rPr>
        <w:t>，制</w:t>
      </w:r>
      <w:r>
        <w:rPr>
          <w:rFonts w:ascii="宋体" w:eastAsia="宋体" w:hAnsi="SimSun" w:cs="宋体"/>
          <w:sz w:val="28"/>
          <w:bdr w:val="none" w:sz="0" w:space="0" w:color="auto"/>
        </w:rPr>
        <w:t>订</w:t>
      </w:r>
      <w:r>
        <w:rPr>
          <w:rFonts w:ascii="宋体" w:eastAsia="宋体" w:hAnsi="MS Mincho" w:cs="宋体"/>
          <w:sz w:val="28"/>
          <w:bdr w:val="none" w:sz="0" w:space="0" w:color="auto"/>
        </w:rPr>
        <w:t>活</w:t>
      </w:r>
      <w:r>
        <w:rPr>
          <w:rFonts w:ascii="宋体" w:eastAsia="宋体" w:hAnsi="SimSun" w:cs="宋体"/>
          <w:sz w:val="28"/>
          <w:bdr w:val="none" w:sz="0" w:space="0" w:color="auto"/>
        </w:rPr>
        <w:t>动计</w:t>
      </w:r>
      <w:r>
        <w:rPr>
          <w:rFonts w:ascii="宋体" w:eastAsia="宋体" w:hAnsi="MS Mincho" w:cs="宋体"/>
          <w:sz w:val="28"/>
          <w:bdr w:val="none" w:sz="0" w:space="0" w:color="auto"/>
        </w:rPr>
        <w:t>划；</w:t>
      </w:r>
      <w:r>
        <w:rPr>
          <w:rFonts w:ascii="宋体" w:eastAsia="宋体" w:cs="宋体"/>
          <w:sz w:val="28"/>
          <w:bdr w:val="none" w:sz="0" w:space="0" w:color="auto"/>
        </w:rPr>
        <w:t>9</w:t>
      </w:r>
      <w:r>
        <w:rPr>
          <w:rFonts w:ascii="宋体" w:eastAsia="宋体" w:hAnsi="MS Mincho" w:cs="宋体"/>
          <w:sz w:val="28"/>
          <w:bdr w:val="none" w:sz="0" w:space="0" w:color="auto"/>
        </w:rPr>
        <w:t>月中旬召</w:t>
      </w:r>
      <w:r>
        <w:rPr>
          <w:rFonts w:ascii="宋体" w:eastAsia="宋体" w:hAnsi="SimSun" w:cs="宋体"/>
          <w:sz w:val="28"/>
          <w:bdr w:val="none" w:sz="0" w:space="0" w:color="auto"/>
        </w:rPr>
        <w:t>开</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会，安排布置</w:t>
      </w:r>
      <w:r>
        <w:rPr>
          <w:rFonts w:ascii="宋体" w:eastAsia="宋体" w:hAnsi="SimSun" w:cs="宋体"/>
          <w:sz w:val="28"/>
          <w:bdr w:val="none" w:sz="0" w:space="0" w:color="auto"/>
        </w:rPr>
        <w:t>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工作；</w:t>
      </w:r>
      <w:r>
        <w:rPr>
          <w:rFonts w:ascii="宋体" w:eastAsia="宋体" w:cs="宋体"/>
          <w:sz w:val="28"/>
          <w:bdr w:val="none" w:sz="0" w:space="0" w:color="auto"/>
        </w:rPr>
        <w:t>9</w:t>
      </w:r>
      <w:r>
        <w:rPr>
          <w:rFonts w:ascii="宋体" w:eastAsia="宋体" w:hAnsi="MS Mincho" w:cs="宋体"/>
          <w:sz w:val="28"/>
          <w:bdr w:val="none" w:sz="0" w:space="0" w:color="auto"/>
        </w:rPr>
        <w:t>月中旬</w:t>
      </w:r>
      <w:r>
        <w:rPr>
          <w:rFonts w:ascii="宋体" w:eastAsia="宋体" w:hAnsi="SimSun" w:cs="宋体"/>
          <w:sz w:val="28"/>
          <w:bdr w:val="none" w:sz="0" w:space="0" w:color="auto"/>
        </w:rPr>
        <w:t>开</w:t>
      </w:r>
      <w:r>
        <w:rPr>
          <w:rFonts w:ascii="宋体" w:eastAsia="宋体" w:hAnsi="MS Mincho" w:cs="宋体"/>
          <w:sz w:val="28"/>
          <w:bdr w:val="none" w:sz="0" w:space="0" w:color="auto"/>
        </w:rPr>
        <w:t>始，至</w:t>
      </w:r>
      <w:r>
        <w:rPr>
          <w:rFonts w:ascii="宋体" w:eastAsia="宋体" w:cs="宋体"/>
          <w:sz w:val="28"/>
          <w:bdr w:val="none" w:sz="0" w:space="0" w:color="auto"/>
        </w:rPr>
        <w:t>11</w:t>
      </w:r>
      <w:r>
        <w:rPr>
          <w:rFonts w:ascii="宋体" w:eastAsia="宋体" w:hAnsi="MS Mincho" w:cs="宋体"/>
          <w:sz w:val="28"/>
          <w:bdr w:val="none" w:sz="0" w:space="0" w:color="auto"/>
        </w:rPr>
        <w:t>月上旬各</w:t>
      </w:r>
      <w:r>
        <w:rPr>
          <w:rFonts w:ascii="宋体" w:eastAsia="宋体" w:hAnsi="SimSun" w:cs="宋体"/>
          <w:sz w:val="28"/>
          <w:bdr w:val="none" w:sz="0" w:space="0" w:color="auto"/>
        </w:rPr>
        <w:t>组开</w:t>
      </w:r>
      <w:r>
        <w:rPr>
          <w:rFonts w:ascii="宋体" w:eastAsia="宋体" w:hAnsi="MS Mincho" w:cs="宋体"/>
          <w:sz w:val="28"/>
          <w:bdr w:val="none" w:sz="0" w:space="0" w:color="auto"/>
        </w:rPr>
        <w:t>展</w:t>
      </w:r>
      <w:r>
        <w:rPr>
          <w:rFonts w:ascii="宋体" w:eastAsia="宋体" w:hAnsi="SimSun" w:cs="宋体"/>
          <w:sz w:val="28"/>
          <w:bdr w:val="none" w:sz="0" w:space="0" w:color="auto"/>
        </w:rPr>
        <w:t>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cs="宋体"/>
          <w:sz w:val="28"/>
          <w:bdr w:val="none" w:sz="0" w:space="0" w:color="auto"/>
        </w:rPr>
        <w:t>11</w:t>
      </w:r>
      <w:r>
        <w:rPr>
          <w:rFonts w:ascii="宋体" w:eastAsia="宋体" w:hAnsi="MS Mincho" w:cs="宋体"/>
          <w:sz w:val="28"/>
          <w:bdr w:val="none" w:sz="0" w:space="0" w:color="auto"/>
        </w:rPr>
        <w:t>月中旬</w:t>
      </w:r>
      <w:r>
        <w:rPr>
          <w:rFonts w:ascii="宋体" w:eastAsia="宋体" w:hAnsi="SimSun" w:cs="宋体"/>
          <w:sz w:val="28"/>
          <w:bdr w:val="none" w:sz="0" w:space="0" w:color="auto"/>
        </w:rPr>
        <w:t>开</w:t>
      </w:r>
      <w:r>
        <w:rPr>
          <w:rFonts w:ascii="宋体" w:eastAsia="宋体" w:hAnsi="MS Mincho" w:cs="宋体"/>
          <w:sz w:val="28"/>
          <w:bdr w:val="none" w:sz="0" w:space="0" w:color="auto"/>
        </w:rPr>
        <w:t>展教学</w:t>
      </w:r>
      <w:r>
        <w:rPr>
          <w:rFonts w:ascii="宋体" w:eastAsia="宋体" w:hAnsi="SimSun" w:cs="宋体"/>
          <w:sz w:val="28"/>
          <w:bdr w:val="none" w:sz="0" w:space="0" w:color="auto"/>
        </w:rPr>
        <w:t>练</w:t>
      </w:r>
      <w:r>
        <w:rPr>
          <w:rFonts w:ascii="宋体" w:eastAsia="宋体" w:hAnsi="MS Mincho" w:cs="宋体"/>
          <w:sz w:val="28"/>
          <w:bdr w:val="none" w:sz="0" w:space="0" w:color="auto"/>
        </w:rPr>
        <w:t>兵</w:t>
      </w:r>
      <w:r>
        <w:rPr>
          <w:rFonts w:ascii="宋体" w:eastAsia="宋体" w:hAnsi="SimSun" w:cs="宋体"/>
          <w:sz w:val="28"/>
          <w:bdr w:val="none" w:sz="0" w:space="0" w:color="auto"/>
        </w:rPr>
        <w:t>总结</w:t>
      </w:r>
      <w:r>
        <w:rPr>
          <w:rFonts w:ascii="宋体" w:eastAsia="宋体" w:hAnsi="MS Mincho" w:cs="宋体"/>
          <w:sz w:val="28"/>
          <w:bdr w:val="none" w:sz="0" w:space="0" w:color="auto"/>
        </w:rPr>
        <w:t>和表彰工作。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基本功的培</w:t>
      </w:r>
      <w:r>
        <w:rPr>
          <w:rFonts w:ascii="宋体" w:eastAsia="宋体" w:hAnsi="SimSun" w:cs="宋体"/>
          <w:sz w:val="28"/>
          <w:bdr w:val="none" w:sz="0" w:space="0" w:color="auto"/>
        </w:rPr>
        <w:t>训</w:t>
      </w:r>
      <w:r>
        <w:rPr>
          <w:rFonts w:ascii="宋体" w:eastAsia="宋体" w:hAnsi="MS Mincho" w:cs="宋体"/>
          <w:sz w:val="28"/>
          <w:bdr w:val="none" w:sz="0" w:space="0" w:color="auto"/>
        </w:rPr>
        <w:t>考核内容制定</w:t>
      </w:r>
      <w:r>
        <w:rPr>
          <w:rFonts w:ascii="宋体" w:eastAsia="宋体" w:hAnsi="SimSun" w:cs="宋体"/>
          <w:sz w:val="28"/>
          <w:bdr w:val="none" w:sz="0" w:space="0" w:color="auto"/>
        </w:rPr>
        <w:t>为</w:t>
      </w:r>
      <w:r>
        <w:rPr>
          <w:rFonts w:ascii="宋体" w:eastAsia="宋体" w:hAnsi="MS Mincho" w:cs="宋体"/>
          <w:sz w:val="28"/>
          <w:bdr w:val="none" w:sz="0" w:space="0" w:color="auto"/>
        </w:rPr>
        <w:t>：</w:t>
      </w:r>
      <w:r>
        <w:rPr>
          <w:rFonts w:ascii="宋体" w:eastAsia="宋体" w:hAnsi="SimSun" w:cs="宋体"/>
          <w:sz w:val="28"/>
          <w:bdr w:val="none" w:sz="0" w:space="0" w:color="auto"/>
        </w:rPr>
        <w:t>钢</w:t>
      </w:r>
      <w:r>
        <w:rPr>
          <w:rFonts w:ascii="宋体" w:eastAsia="宋体" w:hAnsi="MS Mincho" w:cs="宋体"/>
          <w:sz w:val="28"/>
          <w:bdr w:val="none" w:sz="0" w:space="0" w:color="auto"/>
        </w:rPr>
        <w:t>笔字、粉笔字、普通</w:t>
      </w:r>
      <w:r>
        <w:rPr>
          <w:rFonts w:ascii="宋体" w:eastAsia="宋体" w:hAnsi="SimSun" w:cs="宋体"/>
          <w:sz w:val="28"/>
          <w:bdr w:val="none" w:sz="0" w:space="0" w:color="auto"/>
        </w:rPr>
        <w:t>话</w:t>
      </w:r>
      <w:r>
        <w:rPr>
          <w:rFonts w:ascii="宋体" w:eastAsia="宋体" w:hAnsi="MS Mincho" w:cs="宋体"/>
          <w:sz w:val="28"/>
          <w:bdr w:val="none" w:sz="0" w:space="0" w:color="auto"/>
        </w:rPr>
        <w:t>、</w:t>
      </w:r>
      <w:r>
        <w:rPr>
          <w:rFonts w:ascii="宋体" w:eastAsia="宋体" w:hAnsi="SimSun" w:cs="宋体"/>
          <w:sz w:val="28"/>
          <w:bdr w:val="none" w:sz="0" w:space="0" w:color="auto"/>
        </w:rPr>
        <w:t>简</w:t>
      </w:r>
      <w:r>
        <w:rPr>
          <w:rFonts w:ascii="宋体" w:eastAsia="宋体" w:hAnsi="MS Mincho" w:cs="宋体"/>
          <w:sz w:val="28"/>
          <w:bdr w:val="none" w:sz="0" w:space="0" w:color="auto"/>
        </w:rPr>
        <w:t>笔画、</w:t>
      </w:r>
      <w:r>
        <w:rPr>
          <w:rFonts w:ascii="宋体" w:eastAsia="宋体" w:hAnsi="SimSun" w:cs="宋体"/>
          <w:sz w:val="28"/>
          <w:bdr w:val="none" w:sz="0" w:space="0" w:color="auto"/>
        </w:rPr>
        <w:t>电脑</w:t>
      </w:r>
      <w:r>
        <w:rPr>
          <w:rFonts w:ascii="宋体" w:eastAsia="宋体" w:hAnsi="MS Mincho" w:cs="宋体"/>
          <w:sz w:val="28"/>
          <w:bdr w:val="none" w:sz="0" w:space="0" w:color="auto"/>
        </w:rPr>
        <w:t>基本操作。</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二、取得的成</w:t>
      </w:r>
      <w:r>
        <w:rPr>
          <w:rStyle w:val="strong"/>
          <w:rFonts w:ascii="宋体" w:eastAsia="宋体" w:hAnsi="SimSun" w:cs="宋体"/>
          <w:b/>
          <w:sz w:val="28"/>
          <w:bdr w:val="none" w:sz="0" w:space="0" w:color="auto"/>
        </w:rPr>
        <w:t>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教学</w:t>
      </w:r>
      <w:r>
        <w:rPr>
          <w:rFonts w:ascii="宋体" w:eastAsia="宋体" w:hAnsi="SimSun" w:cs="宋体"/>
          <w:sz w:val="28"/>
          <w:bdr w:val="none" w:sz="0" w:space="0" w:color="auto"/>
        </w:rPr>
        <w:t>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是提高教</w:t>
      </w:r>
      <w:r>
        <w:rPr>
          <w:rFonts w:ascii="宋体" w:eastAsia="宋体" w:hAnsi="SimSun" w:cs="宋体"/>
          <w:sz w:val="28"/>
          <w:bdr w:val="none" w:sz="0" w:space="0" w:color="auto"/>
        </w:rPr>
        <w:t>师课</w:t>
      </w:r>
      <w:r>
        <w:rPr>
          <w:rFonts w:ascii="宋体" w:eastAsia="宋体" w:hAnsi="MS Mincho" w:cs="宋体"/>
          <w:sz w:val="28"/>
          <w:bdr w:val="none" w:sz="0" w:space="0" w:color="auto"/>
        </w:rPr>
        <w:t>堂教学</w:t>
      </w:r>
      <w:r>
        <w:rPr>
          <w:rFonts w:ascii="宋体" w:eastAsia="宋体" w:hAnsi="SimSun" w:cs="宋体"/>
          <w:sz w:val="28"/>
          <w:bdr w:val="none" w:sz="0" w:space="0" w:color="auto"/>
        </w:rPr>
        <w:t>质</w:t>
      </w:r>
      <w:r>
        <w:rPr>
          <w:rFonts w:ascii="宋体" w:eastAsia="宋体" w:hAnsi="MS Mincho" w:cs="宋体"/>
          <w:sz w:val="28"/>
          <w:bdr w:val="none" w:sz="0" w:space="0" w:color="auto"/>
        </w:rPr>
        <w:t>量的有效措施之一，通</w:t>
      </w:r>
      <w:r>
        <w:rPr>
          <w:rFonts w:ascii="宋体" w:eastAsia="宋体" w:hAnsi="SimSun" w:cs="宋体"/>
          <w:sz w:val="28"/>
          <w:bdr w:val="none" w:sz="0" w:space="0" w:color="auto"/>
        </w:rPr>
        <w:t>过</w:t>
      </w:r>
      <w:r>
        <w:rPr>
          <w:rFonts w:ascii="宋体" w:eastAsia="宋体" w:hAnsi="MS Mincho" w:cs="宋体"/>
          <w:sz w:val="28"/>
          <w:bdr w:val="none" w:sz="0" w:space="0" w:color="auto"/>
        </w:rPr>
        <w:t>基本功的</w:t>
      </w:r>
      <w:r>
        <w:rPr>
          <w:rFonts w:ascii="宋体" w:eastAsia="宋体" w:hAnsi="SimSun" w:cs="宋体"/>
          <w:sz w:val="28"/>
          <w:bdr w:val="none" w:sz="0" w:space="0" w:color="auto"/>
        </w:rPr>
        <w:t>评</w:t>
      </w:r>
      <w:r>
        <w:rPr>
          <w:rFonts w:ascii="宋体" w:eastAsia="宋体" w:hAnsi="MS Mincho" w:cs="宋体"/>
          <w:sz w:val="28"/>
          <w:bdr w:val="none" w:sz="0" w:space="0" w:color="auto"/>
        </w:rPr>
        <w:t>比，促</w:t>
      </w:r>
      <w:r>
        <w:rPr>
          <w:rFonts w:ascii="宋体" w:eastAsia="宋体" w:hAnsi="SimSun" w:cs="宋体"/>
          <w:sz w:val="28"/>
          <w:bdr w:val="none" w:sz="0" w:space="0" w:color="auto"/>
        </w:rPr>
        <w:t>进</w:t>
      </w:r>
      <w:r>
        <w:rPr>
          <w:rFonts w:ascii="宋体" w:eastAsia="宋体" w:hAnsi="MS Mincho" w:cs="宋体"/>
          <w:sz w:val="28"/>
          <w:bdr w:val="none" w:sz="0" w:space="0" w:color="auto"/>
        </w:rPr>
        <w:t>了广教</w:t>
      </w:r>
      <w:r>
        <w:rPr>
          <w:rFonts w:ascii="宋体" w:eastAsia="宋体" w:hAnsi="SimSun" w:cs="宋体"/>
          <w:sz w:val="28"/>
          <w:bdr w:val="none" w:sz="0" w:space="0" w:color="auto"/>
        </w:rPr>
        <w:t>师</w:t>
      </w:r>
      <w:r>
        <w:rPr>
          <w:rFonts w:ascii="宋体" w:eastAsia="宋体" w:hAnsi="MS Mincho" w:cs="宋体"/>
          <w:sz w:val="28"/>
          <w:bdr w:val="none" w:sz="0" w:space="0" w:color="auto"/>
        </w:rPr>
        <w:t>教学技能的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提高。同</w:t>
      </w:r>
      <w:r>
        <w:rPr>
          <w:rFonts w:ascii="宋体" w:eastAsia="宋体" w:hAnsi="SimSun" w:cs="宋体"/>
          <w:sz w:val="28"/>
          <w:bdr w:val="none" w:sz="0" w:space="0" w:color="auto"/>
        </w:rPr>
        <w:t>时</w:t>
      </w:r>
      <w:r>
        <w:rPr>
          <w:rFonts w:ascii="宋体" w:eastAsia="宋体" w:hAnsi="MS Mincho" w:cs="宋体"/>
          <w:sz w:val="28"/>
          <w:bdr w:val="none" w:sz="0" w:space="0" w:color="auto"/>
        </w:rPr>
        <w:t>使教</w:t>
      </w:r>
      <w:r>
        <w:rPr>
          <w:rFonts w:ascii="宋体" w:eastAsia="宋体" w:hAnsi="SimSun" w:cs="宋体"/>
          <w:sz w:val="28"/>
          <w:bdr w:val="none" w:sz="0" w:space="0" w:color="auto"/>
        </w:rPr>
        <w:t>师</w:t>
      </w:r>
      <w:r>
        <w:rPr>
          <w:rFonts w:ascii="宋体" w:eastAsia="宋体" w:hAnsi="MS Mincho" w:cs="宋体"/>
          <w:sz w:val="28"/>
          <w:bdr w:val="none" w:sz="0" w:space="0" w:color="auto"/>
        </w:rPr>
        <w:t>也得到了一个很好的接受指</w:t>
      </w:r>
      <w:r>
        <w:rPr>
          <w:rFonts w:ascii="宋体" w:eastAsia="宋体" w:hAnsi="SimSun" w:cs="宋体"/>
          <w:sz w:val="28"/>
          <w:bdr w:val="none" w:sz="0" w:space="0" w:color="auto"/>
        </w:rPr>
        <w:t>导</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短、不断丰富自身技能的</w:t>
      </w:r>
      <w:r>
        <w:rPr>
          <w:rFonts w:ascii="宋体" w:eastAsia="宋体" w:hAnsi="SimSun" w:cs="宋体"/>
          <w:sz w:val="28"/>
          <w:bdr w:val="none" w:sz="0" w:space="0" w:color="auto"/>
        </w:rPr>
        <w:t>锻炼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、学校</w:t>
      </w:r>
      <w:r>
        <w:rPr>
          <w:rFonts w:ascii="宋体" w:eastAsia="宋体" w:hAnsi="SimSun" w:cs="宋体"/>
          <w:sz w:val="28"/>
          <w:bdr w:val="none" w:sz="0" w:space="0" w:color="auto"/>
        </w:rPr>
        <w:t>对</w:t>
      </w:r>
      <w:r>
        <w:rPr>
          <w:rFonts w:ascii="宋体" w:eastAsia="宋体" w:hAnsi="MS Mincho" w:cs="宋体"/>
          <w:sz w:val="28"/>
          <w:bdr w:val="none" w:sz="0" w:space="0" w:color="auto"/>
        </w:rPr>
        <w:t>各位教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实际</w:t>
      </w:r>
      <w:r>
        <w:rPr>
          <w:rFonts w:ascii="宋体" w:eastAsia="宋体" w:hAnsi="MS Mincho" w:cs="宋体"/>
          <w:sz w:val="28"/>
          <w:bdr w:val="none" w:sz="0" w:space="0" w:color="auto"/>
        </w:rPr>
        <w:t>运用情况有了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的了解，</w:t>
      </w:r>
      <w:r>
        <w:rPr>
          <w:rFonts w:ascii="宋体" w:eastAsia="宋体" w:hAnsi="SimSun" w:cs="宋体"/>
          <w:sz w:val="28"/>
          <w:bdr w:val="none" w:sz="0" w:space="0" w:color="auto"/>
        </w:rPr>
        <w:t>为</w:t>
      </w:r>
      <w:r>
        <w:rPr>
          <w:rFonts w:ascii="宋体" w:eastAsia="宋体" w:hAnsi="MS Mincho" w:cs="宋体"/>
          <w:sz w:val="28"/>
          <w:bdr w:val="none" w:sz="0" w:space="0" w:color="auto"/>
        </w:rPr>
        <w:t>学校制</w:t>
      </w:r>
      <w:r>
        <w:rPr>
          <w:rFonts w:ascii="宋体" w:eastAsia="宋体" w:hAnsi="SimSun" w:cs="宋体"/>
          <w:sz w:val="28"/>
          <w:bdr w:val="none" w:sz="0" w:space="0" w:color="auto"/>
        </w:rPr>
        <w:t>订</w:t>
      </w:r>
      <w:r>
        <w:rPr>
          <w:rFonts w:ascii="宋体" w:eastAsia="宋体" w:hAnsi="MS Mincho" w:cs="宋体"/>
          <w:sz w:val="28"/>
          <w:bdr w:val="none" w:sz="0" w:space="0" w:color="auto"/>
        </w:rPr>
        <w:t>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量的新措施的</w:t>
      </w:r>
      <w:r>
        <w:rPr>
          <w:rFonts w:ascii="宋体" w:eastAsia="宋体" w:hAnsi="SimSun" w:cs="宋体"/>
          <w:sz w:val="28"/>
          <w:bdr w:val="none" w:sz="0" w:space="0" w:color="auto"/>
        </w:rPr>
        <w:t>实</w:t>
      </w:r>
      <w:r>
        <w:rPr>
          <w:rFonts w:ascii="宋体" w:eastAsia="宋体" w:hAnsi="MS Mincho" w:cs="宋体"/>
          <w:sz w:val="28"/>
          <w:bdr w:val="none" w:sz="0" w:space="0" w:color="auto"/>
        </w:rPr>
        <w:t>施提供了</w:t>
      </w:r>
      <w:r>
        <w:rPr>
          <w:rFonts w:ascii="宋体" w:eastAsia="宋体" w:hAnsi="SimSun" w:cs="宋体"/>
          <w:sz w:val="28"/>
          <w:bdr w:val="none" w:sz="0" w:space="0" w:color="auto"/>
        </w:rPr>
        <w:t>较为</w:t>
      </w:r>
      <w:r>
        <w:rPr>
          <w:rFonts w:ascii="宋体" w:eastAsia="宋体" w:hAnsi="MS Mincho" w:cs="宋体"/>
          <w:sz w:val="28"/>
          <w:bdr w:val="none" w:sz="0" w:space="0" w:color="auto"/>
        </w:rPr>
        <w:t>准确的依据，</w:t>
      </w:r>
      <w:r>
        <w:rPr>
          <w:rFonts w:ascii="宋体" w:eastAsia="宋体" w:hAnsi="SimSun" w:cs="宋体"/>
          <w:sz w:val="28"/>
          <w:bdr w:val="none" w:sz="0" w:space="0" w:color="auto"/>
        </w:rPr>
        <w:t>为</w:t>
      </w:r>
      <w:r>
        <w:rPr>
          <w:rFonts w:ascii="宋体" w:eastAsia="宋体" w:hAnsi="MS Mincho" w:cs="宋体"/>
          <w:sz w:val="28"/>
          <w:bdr w:val="none" w:sz="0" w:space="0" w:color="auto"/>
        </w:rPr>
        <w:t>切</w:t>
      </w:r>
      <w:r>
        <w:rPr>
          <w:rFonts w:ascii="宋体" w:eastAsia="宋体" w:hAnsi="SimSun" w:cs="宋体"/>
          <w:sz w:val="28"/>
          <w:bdr w:val="none" w:sz="0" w:space="0" w:color="auto"/>
        </w:rPr>
        <w:t>实</w:t>
      </w:r>
      <w:r>
        <w:rPr>
          <w:rFonts w:ascii="宋体" w:eastAsia="宋体" w:hAnsi="MS Mincho" w:cs="宋体"/>
          <w:sz w:val="28"/>
          <w:bdr w:val="none" w:sz="0" w:space="0" w:color="auto"/>
        </w:rPr>
        <w:t>提高教</w:t>
      </w:r>
      <w:r>
        <w:rPr>
          <w:rFonts w:ascii="宋体" w:eastAsia="宋体" w:hAnsi="SimSun" w:cs="宋体"/>
          <w:sz w:val="28"/>
          <w:bdr w:val="none" w:sz="0" w:space="0" w:color="auto"/>
        </w:rPr>
        <w:t>师</w:t>
      </w:r>
      <w:r>
        <w:rPr>
          <w:rFonts w:ascii="宋体" w:eastAsia="宋体" w:hAnsi="MS Mincho" w:cs="宋体"/>
          <w:sz w:val="28"/>
          <w:bdr w:val="none" w:sz="0" w:space="0" w:color="auto"/>
        </w:rPr>
        <w:t>的整体教学水平，提高教学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量和教学管理水平打下了良好的基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提供了人人争</w:t>
      </w:r>
      <w:r>
        <w:rPr>
          <w:rFonts w:ascii="宋体" w:eastAsia="宋体" w:hAnsi="SimSun" w:cs="宋体"/>
          <w:sz w:val="28"/>
          <w:bdr w:val="none" w:sz="0" w:space="0" w:color="auto"/>
        </w:rPr>
        <w:t>优</w:t>
      </w:r>
      <w:r>
        <w:rPr>
          <w:rFonts w:ascii="宋体" w:eastAsia="宋体" w:hAnsi="MS Mincho" w:cs="宋体"/>
          <w:sz w:val="28"/>
          <w:bdr w:val="none" w:sz="0" w:space="0" w:color="auto"/>
        </w:rPr>
        <w:t>的平台，增</w:t>
      </w:r>
      <w:r>
        <w:rPr>
          <w:rFonts w:ascii="宋体" w:eastAsia="宋体" w:hAnsi="SimSun" w:cs="宋体"/>
          <w:sz w:val="28"/>
          <w:bdr w:val="none" w:sz="0" w:space="0" w:color="auto"/>
        </w:rPr>
        <w:t>强</w:t>
      </w:r>
      <w:r>
        <w:rPr>
          <w:rFonts w:ascii="宋体" w:eastAsia="宋体" w:hAnsi="MS Mincho" w:cs="宋体"/>
          <w:sz w:val="28"/>
          <w:bdr w:val="none" w:sz="0" w:space="0" w:color="auto"/>
        </w:rPr>
        <w:t>了广教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竞</w:t>
      </w:r>
      <w:r>
        <w:rPr>
          <w:rFonts w:ascii="宋体" w:eastAsia="宋体" w:hAnsi="MS Mincho" w:cs="宋体"/>
          <w:sz w:val="28"/>
          <w:bdr w:val="none" w:sz="0" w:space="0" w:color="auto"/>
        </w:rPr>
        <w:t>争意</w:t>
      </w:r>
      <w:r>
        <w:rPr>
          <w:rFonts w:ascii="宋体" w:eastAsia="宋体" w:hAnsi="SimSun" w:cs="宋体"/>
          <w:sz w:val="28"/>
          <w:bdr w:val="none" w:sz="0" w:space="0" w:color="auto"/>
        </w:rPr>
        <w:t>识</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努力达到最</w:t>
      </w:r>
      <w:r>
        <w:rPr>
          <w:rFonts w:ascii="宋体" w:eastAsia="宋体" w:hAnsi="SimSun" w:cs="宋体"/>
          <w:sz w:val="28"/>
          <w:bdr w:val="none" w:sz="0" w:space="0" w:color="auto"/>
        </w:rPr>
        <w:t>优</w:t>
      </w:r>
      <w:r>
        <w:rPr>
          <w:rFonts w:ascii="宋体" w:eastAsia="宋体" w:hAnsi="MS Mincho" w:cs="宋体"/>
          <w:sz w:val="28"/>
          <w:bdr w:val="none" w:sz="0" w:space="0" w:color="auto"/>
        </w:rPr>
        <w:t>自我的</w:t>
      </w:r>
      <w:r>
        <w:rPr>
          <w:rFonts w:ascii="宋体" w:eastAsia="宋体" w:hAnsi="SimSun" w:cs="宋体"/>
          <w:sz w:val="28"/>
          <w:bdr w:val="none" w:sz="0" w:space="0" w:color="auto"/>
        </w:rPr>
        <w:t>积</w:t>
      </w:r>
      <w:r>
        <w:rPr>
          <w:rFonts w:ascii="宋体" w:eastAsia="宋体" w:hAnsi="MS Mincho" w:cs="宋体"/>
          <w:sz w:val="28"/>
          <w:bdr w:val="none" w:sz="0" w:space="0" w:color="auto"/>
        </w:rPr>
        <w:t>极性，形成了在教学素</w:t>
      </w:r>
      <w:r>
        <w:rPr>
          <w:rFonts w:ascii="宋体" w:eastAsia="宋体" w:hAnsi="SimSun" w:cs="宋体"/>
          <w:sz w:val="28"/>
          <w:bdr w:val="none" w:sz="0" w:space="0" w:color="auto"/>
        </w:rPr>
        <w:t>养</w:t>
      </w:r>
      <w:r>
        <w:rPr>
          <w:rFonts w:ascii="宋体" w:eastAsia="宋体" w:hAnsi="MS Mincho" w:cs="宋体"/>
          <w:sz w:val="28"/>
          <w:bdr w:val="none" w:sz="0" w:space="0" w:color="auto"/>
        </w:rPr>
        <w:t>上比、赶、超的局面。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了特</w:t>
      </w:r>
      <w:r>
        <w:rPr>
          <w:rFonts w:ascii="宋体" w:eastAsia="宋体" w:hAnsi="SimSun" w:cs="宋体"/>
          <w:sz w:val="28"/>
          <w:bdr w:val="none" w:sz="0" w:space="0" w:color="auto"/>
        </w:rPr>
        <w:t>长</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在学校教学方面的榜</w:t>
      </w:r>
      <w:r>
        <w:rPr>
          <w:rFonts w:ascii="宋体" w:eastAsia="宋体" w:hAnsi="SimSun" w:cs="宋体"/>
          <w:sz w:val="28"/>
          <w:bdr w:val="none" w:sz="0" w:space="0" w:color="auto"/>
        </w:rPr>
        <w:t>样带头</w:t>
      </w:r>
      <w:r>
        <w:rPr>
          <w:rFonts w:ascii="宋体" w:eastAsia="宋体" w:hAnsi="MS Mincho" w:cs="宋体"/>
          <w:sz w:val="28"/>
          <w:bdr w:val="none" w:sz="0" w:space="0" w:color="auto"/>
        </w:rPr>
        <w:t>作用，促</w:t>
      </w:r>
      <w:r>
        <w:rPr>
          <w:rFonts w:ascii="宋体" w:eastAsia="宋体" w:hAnsi="SimSun" w:cs="宋体"/>
          <w:sz w:val="28"/>
          <w:bdr w:val="none" w:sz="0" w:space="0" w:color="auto"/>
        </w:rPr>
        <w:t>进</w:t>
      </w:r>
      <w:r>
        <w:rPr>
          <w:rFonts w:ascii="宋体" w:eastAsia="宋体" w:hAnsi="MS Mincho" w:cs="宋体"/>
          <w:sz w:val="28"/>
          <w:bdr w:val="none" w:sz="0" w:space="0" w:color="auto"/>
        </w:rPr>
        <w:t>了学校教</w:t>
      </w:r>
      <w:r>
        <w:rPr>
          <w:rFonts w:ascii="宋体" w:eastAsia="宋体" w:hAnsi="SimSun" w:cs="宋体"/>
          <w:sz w:val="28"/>
          <w:bdr w:val="none" w:sz="0" w:space="0" w:color="auto"/>
        </w:rPr>
        <w:t>师队</w:t>
      </w:r>
      <w:r>
        <w:rPr>
          <w:rFonts w:ascii="宋体" w:eastAsia="宋体" w:hAnsi="MS Mincho" w:cs="宋体"/>
          <w:sz w:val="28"/>
          <w:bdr w:val="none" w:sz="0" w:space="0" w:color="auto"/>
        </w:rPr>
        <w:t>伍的建</w:t>
      </w:r>
      <w:r>
        <w:rPr>
          <w:rFonts w:ascii="宋体" w:eastAsia="宋体" w:hAnsi="SimSun" w:cs="宋体"/>
          <w:sz w:val="28"/>
          <w:bdr w:val="none" w:sz="0" w:space="0" w:color="auto"/>
        </w:rPr>
        <w:t>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、部分教</w:t>
      </w:r>
      <w:r>
        <w:rPr>
          <w:rFonts w:ascii="宋体" w:eastAsia="宋体" w:hAnsi="SimSun" w:cs="宋体"/>
          <w:sz w:val="28"/>
          <w:bdr w:val="none" w:sz="0" w:space="0" w:color="auto"/>
        </w:rPr>
        <w:t>师对电脑</w:t>
      </w:r>
      <w:r>
        <w:rPr>
          <w:rFonts w:ascii="宋体" w:eastAsia="宋体" w:hAnsi="MS Mincho" w:cs="宋体"/>
          <w:sz w:val="28"/>
          <w:bdr w:val="none" w:sz="0" w:space="0" w:color="auto"/>
        </w:rPr>
        <w:t>的基本操作掌握不</w:t>
      </w:r>
      <w:r>
        <w:rPr>
          <w:rFonts w:ascii="宋体" w:eastAsia="宋体" w:hAnsi="SimSun" w:cs="宋体"/>
          <w:sz w:val="28"/>
          <w:bdr w:val="none" w:sz="0" w:space="0" w:color="auto"/>
        </w:rPr>
        <w:t>够</w:t>
      </w:r>
      <w:r>
        <w:rPr>
          <w:rFonts w:ascii="宋体" w:eastAsia="宋体" w:hAnsi="MS Mincho" w:cs="宋体"/>
          <w:sz w:val="28"/>
          <w:bdr w:val="none" w:sz="0" w:space="0" w:color="auto"/>
        </w:rPr>
        <w:t>（主要是一些老教</w:t>
      </w:r>
      <w:r>
        <w:rPr>
          <w:rFonts w:ascii="宋体" w:eastAsia="宋体" w:hAnsi="SimSun" w:cs="宋体"/>
          <w:sz w:val="28"/>
          <w:bdr w:val="none" w:sz="0" w:space="0" w:color="auto"/>
        </w:rPr>
        <w:t>师</w:t>
      </w:r>
      <w:r>
        <w:rPr>
          <w:rFonts w:ascii="宋体" w:eastAsia="宋体" w:hAnsi="MS Mincho" w:cs="宋体"/>
          <w:sz w:val="28"/>
          <w:bdr w:val="none" w:sz="0" w:space="0" w:color="auto"/>
        </w:rPr>
        <w:t>）。在教学中不能很好的加以运用。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的板</w:t>
      </w:r>
      <w:r>
        <w:rPr>
          <w:rFonts w:ascii="宋体" w:eastAsia="宋体" w:hAnsi="SimSun" w:cs="宋体"/>
          <w:sz w:val="28"/>
          <w:bdr w:val="none" w:sz="0" w:space="0" w:color="auto"/>
        </w:rPr>
        <w:t>书</w:t>
      </w:r>
      <w:r>
        <w:rPr>
          <w:rFonts w:ascii="宋体" w:eastAsia="宋体" w:hAnsi="MS Mincho" w:cs="宋体"/>
          <w:sz w:val="28"/>
          <w:bdr w:val="none" w:sz="0" w:space="0" w:color="auto"/>
        </w:rPr>
        <w:t>、普通</w:t>
      </w:r>
      <w:r>
        <w:rPr>
          <w:rFonts w:ascii="宋体" w:eastAsia="宋体" w:hAnsi="SimSun" w:cs="宋体"/>
          <w:sz w:val="28"/>
          <w:bdr w:val="none" w:sz="0" w:space="0" w:color="auto"/>
        </w:rPr>
        <w:t>话</w:t>
      </w:r>
      <w:r>
        <w:rPr>
          <w:rFonts w:ascii="宋体" w:eastAsia="宋体" w:hAnsi="MS Mincho" w:cs="宋体"/>
          <w:sz w:val="28"/>
          <w:bdr w:val="none" w:sz="0" w:space="0" w:color="auto"/>
        </w:rPr>
        <w:t>等基本功有待提高。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w:t>
      </w:r>
      <w:r>
        <w:rPr>
          <w:rStyle w:val="strong"/>
          <w:rFonts w:ascii="宋体" w:eastAsia="宋体" w:hAnsi="SimSun" w:cs="宋体"/>
          <w:b/>
          <w:sz w:val="28"/>
          <w:bdr w:val="none" w:sz="0" w:space="0" w:color="auto"/>
        </w:rPr>
        <w:t>对问题</w:t>
      </w:r>
      <w:r>
        <w:rPr>
          <w:rStyle w:val="strong"/>
          <w:rFonts w:ascii="宋体" w:eastAsia="宋体" w:hAnsi="MS Mincho" w:cs="宋体"/>
          <w:b/>
          <w:sz w:val="28"/>
          <w:bdr w:val="none" w:sz="0" w:space="0" w:color="auto"/>
        </w:rPr>
        <w:t>的整改措施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教研</w:t>
      </w:r>
      <w:r>
        <w:rPr>
          <w:rFonts w:ascii="宋体" w:eastAsia="宋体" w:hAnsi="SimSun" w:cs="宋体"/>
          <w:sz w:val="28"/>
          <w:bdr w:val="none" w:sz="0" w:space="0" w:color="auto"/>
        </w:rPr>
        <w:t>组</w:t>
      </w:r>
      <w:r>
        <w:rPr>
          <w:rFonts w:ascii="宋体" w:eastAsia="宋体" w:hAnsi="MS Mincho" w:cs="宋体"/>
          <w:sz w:val="28"/>
          <w:bdr w:val="none" w:sz="0" w:space="0" w:color="auto"/>
        </w:rPr>
        <w:t>的作用，有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步骤</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展研究活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发挥</w:t>
      </w:r>
      <w:r>
        <w:rPr>
          <w:rFonts w:ascii="宋体" w:eastAsia="宋体" w:hAnsi="MS Mincho" w:cs="宋体"/>
          <w:sz w:val="28"/>
          <w:bdr w:val="none" w:sz="0" w:space="0" w:color="auto"/>
        </w:rPr>
        <w:t>特</w:t>
      </w:r>
      <w:r>
        <w:rPr>
          <w:rFonts w:ascii="宋体" w:eastAsia="宋体" w:hAnsi="SimSun" w:cs="宋体"/>
          <w:sz w:val="28"/>
          <w:bdr w:val="none" w:sz="0" w:space="0" w:color="auto"/>
        </w:rPr>
        <w:t>长</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的示范作用，并注意</w:t>
      </w:r>
      <w:r>
        <w:rPr>
          <w:rFonts w:ascii="宋体" w:eastAsia="宋体" w:hAnsi="SimSun" w:cs="宋体"/>
          <w:sz w:val="28"/>
          <w:bdr w:val="none" w:sz="0" w:space="0" w:color="auto"/>
        </w:rPr>
        <w:t>传</w:t>
      </w:r>
      <w:r>
        <w:rPr>
          <w:rFonts w:ascii="宋体" w:eastAsia="宋体" w:hAnsi="MS Mincho" w:cs="宋体"/>
          <w:sz w:val="28"/>
          <w:bdr w:val="none" w:sz="0" w:space="0" w:color="auto"/>
        </w:rPr>
        <w:t>、、</w:t>
      </w:r>
      <w:r>
        <w:rPr>
          <w:rFonts w:ascii="宋体" w:eastAsia="宋体" w:hAnsi="SimSun" w:cs="宋体"/>
          <w:sz w:val="28"/>
          <w:bdr w:val="none" w:sz="0" w:space="0" w:color="auto"/>
        </w:rPr>
        <w:t>带</w:t>
      </w:r>
      <w:r>
        <w:rPr>
          <w:rFonts w:ascii="宋体" w:eastAsia="宋体" w:hAnsi="MS Mincho" w:cs="宋体"/>
          <w:sz w:val="28"/>
          <w:bdr w:val="none" w:sz="0" w:space="0" w:color="auto"/>
        </w:rPr>
        <w:t>，做到互</w:t>
      </w:r>
      <w:r>
        <w:rPr>
          <w:rFonts w:ascii="宋体" w:eastAsia="宋体" w:hAnsi="SimSun" w:cs="宋体"/>
          <w:sz w:val="28"/>
          <w:bdr w:val="none" w:sz="0" w:space="0" w:color="auto"/>
        </w:rPr>
        <w:t>评</w:t>
      </w:r>
      <w:r>
        <w:rPr>
          <w:rFonts w:ascii="宋体" w:eastAsia="宋体" w:hAnsi="MS Mincho" w:cs="宋体"/>
          <w:sz w:val="28"/>
          <w:bdr w:val="none" w:sz="0" w:space="0" w:color="auto"/>
        </w:rPr>
        <w:t>，互学。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、各教研</w:t>
      </w:r>
      <w:r>
        <w:rPr>
          <w:rFonts w:ascii="宋体" w:eastAsia="宋体" w:hAnsi="SimSun" w:cs="宋体"/>
          <w:sz w:val="28"/>
          <w:bdr w:val="none" w:sz="0" w:space="0" w:color="auto"/>
        </w:rPr>
        <w:t>组</w:t>
      </w:r>
      <w:r>
        <w:rPr>
          <w:rFonts w:ascii="宋体" w:eastAsia="宋体" w:hAnsi="MS Mincho" w:cs="宋体"/>
          <w:sz w:val="28"/>
          <w:bdr w:val="none" w:sz="0" w:space="0" w:color="auto"/>
        </w:rPr>
        <w:t>要采取有效措施，促</w:t>
      </w:r>
      <w:r>
        <w:rPr>
          <w:rFonts w:ascii="宋体" w:eastAsia="宋体" w:hAnsi="SimSun" w:cs="宋体"/>
          <w:sz w:val="28"/>
          <w:bdr w:val="none" w:sz="0" w:space="0" w:color="auto"/>
        </w:rPr>
        <w:t>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苦</w:t>
      </w:r>
      <w:r>
        <w:rPr>
          <w:rFonts w:ascii="宋体" w:eastAsia="宋体" w:hAnsi="SimSun" w:cs="宋体"/>
          <w:sz w:val="28"/>
          <w:bdr w:val="none" w:sz="0" w:space="0" w:color="auto"/>
        </w:rPr>
        <w:t>练</w:t>
      </w:r>
      <w:r>
        <w:rPr>
          <w:rFonts w:ascii="宋体" w:eastAsia="宋体" w:hAnsi="MS Mincho" w:cs="宋体"/>
          <w:sz w:val="28"/>
          <w:bdr w:val="none" w:sz="0" w:space="0" w:color="auto"/>
        </w:rPr>
        <w:t>教学基本功；</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开发课</w:t>
      </w:r>
      <w:r>
        <w:rPr>
          <w:rFonts w:ascii="宋体" w:eastAsia="宋体" w:hAnsi="MS Mincho" w:cs="宋体"/>
          <w:sz w:val="28"/>
          <w:bdr w:val="none" w:sz="0" w:space="0" w:color="auto"/>
        </w:rPr>
        <w:t>件，提高多媒体教学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师练</w:t>
      </w:r>
      <w:r>
        <w:rPr>
          <w:rFonts w:ascii="宋体" w:eastAsia="宋体" w:hAnsi="MS Mincho" w:cs="宋体"/>
          <w:sz w:val="28"/>
          <w:bdr w:val="none" w:sz="0" w:space="0" w:color="auto"/>
        </w:rPr>
        <w:t>兵活</w:t>
      </w:r>
      <w:r>
        <w:rPr>
          <w:rFonts w:ascii="宋体" w:eastAsia="宋体" w:hAnsi="SimSun" w:cs="宋体"/>
          <w:sz w:val="28"/>
          <w:bdr w:val="none" w:sz="0" w:space="0" w:color="auto"/>
        </w:rPr>
        <w:t>动</w:t>
      </w:r>
      <w:r>
        <w:rPr>
          <w:rFonts w:ascii="宋体" w:eastAsia="宋体" w:hAnsi="MS Mincho" w:cs="宋体"/>
          <w:sz w:val="28"/>
          <w:bdr w:val="none" w:sz="0" w:space="0" w:color="auto"/>
        </w:rPr>
        <w:t>使我</w:t>
      </w:r>
      <w:r>
        <w:rPr>
          <w:rFonts w:ascii="宋体" w:eastAsia="宋体" w:hAnsi="SimSun" w:cs="宋体"/>
          <w:sz w:val="28"/>
          <w:bdr w:val="none" w:sz="0" w:space="0" w:color="auto"/>
        </w:rPr>
        <w:t>们</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技能不断提高，</w:t>
      </w:r>
      <w:r>
        <w:rPr>
          <w:rFonts w:ascii="宋体" w:eastAsia="宋体" w:hAnsi="SimSun" w:cs="宋体"/>
          <w:sz w:val="28"/>
          <w:bdr w:val="none" w:sz="0" w:space="0" w:color="auto"/>
        </w:rPr>
        <w:t>专业</w:t>
      </w:r>
      <w:r>
        <w:rPr>
          <w:rFonts w:ascii="宋体" w:eastAsia="宋体" w:hAnsi="MS Mincho" w:cs="宋体"/>
          <w:sz w:val="28"/>
          <w:bdr w:val="none" w:sz="0" w:space="0" w:color="auto"/>
        </w:rPr>
        <w:t>水平也不断提升。欣慰看到了</w:t>
      </w:r>
      <w:r>
        <w:rPr>
          <w:rFonts w:ascii="宋体" w:eastAsia="宋体" w:hAnsi="SimSun" w:cs="宋体"/>
          <w:sz w:val="28"/>
          <w:bdr w:val="none" w:sz="0" w:space="0" w:color="auto"/>
        </w:rPr>
        <w:t>训练</w:t>
      </w:r>
      <w:r>
        <w:rPr>
          <w:rFonts w:ascii="宋体" w:eastAsia="宋体" w:hAnsi="MS Mincho" w:cs="宋体"/>
          <w:sz w:val="28"/>
          <w:bdr w:val="none" w:sz="0" w:space="0" w:color="auto"/>
        </w:rPr>
        <w:t>成果的同</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也清醒的</w:t>
      </w:r>
      <w:r>
        <w:rPr>
          <w:rFonts w:ascii="宋体" w:eastAsia="宋体" w:hAnsi="SimSun" w:cs="宋体"/>
          <w:sz w:val="28"/>
          <w:bdr w:val="none" w:sz="0" w:space="0" w:color="auto"/>
        </w:rPr>
        <w:t>认识</w:t>
      </w:r>
      <w:r>
        <w:rPr>
          <w:rFonts w:ascii="宋体" w:eastAsia="宋体" w:hAnsi="MS Mincho" w:cs="宋体"/>
          <w:sz w:val="28"/>
          <w:bdr w:val="none" w:sz="0" w:space="0" w:color="auto"/>
        </w:rPr>
        <w:t>到教</w:t>
      </w:r>
      <w:r>
        <w:rPr>
          <w:rFonts w:ascii="宋体" w:eastAsia="宋体" w:hAnsi="SimSun" w:cs="宋体"/>
          <w:sz w:val="28"/>
          <w:bdr w:val="none" w:sz="0" w:space="0" w:color="auto"/>
        </w:rPr>
        <w:t>师专业发</w:t>
      </w:r>
      <w:r>
        <w:rPr>
          <w:rFonts w:ascii="宋体" w:eastAsia="宋体" w:hAnsi="MS Mincho" w:cs="宋体"/>
          <w:sz w:val="28"/>
          <w:bdr w:val="none" w:sz="0" w:space="0" w:color="auto"/>
        </w:rPr>
        <w:t>展任重而道</w:t>
      </w:r>
      <w:r>
        <w:rPr>
          <w:rFonts w:ascii="宋体" w:eastAsia="宋体" w:hAnsi="SimSun" w:cs="宋体"/>
          <w:sz w:val="28"/>
          <w:bdr w:val="none" w:sz="0" w:space="0" w:color="auto"/>
        </w:rPr>
        <w:t>远</w:t>
      </w:r>
      <w:r>
        <w:rPr>
          <w:rFonts w:ascii="宋体" w:eastAsia="宋体" w:hAnsi="MS Mincho" w:cs="宋体"/>
          <w:sz w:val="28"/>
          <w:bdr w:val="none" w:sz="0" w:space="0" w:color="auto"/>
        </w:rPr>
        <w:t>，需要我</w:t>
      </w:r>
      <w:r>
        <w:rPr>
          <w:rFonts w:ascii="宋体" w:eastAsia="宋体" w:hAnsi="SimSun" w:cs="宋体"/>
          <w:sz w:val="28"/>
          <w:bdr w:val="none" w:sz="0" w:space="0" w:color="auto"/>
        </w:rPr>
        <w:t>们</w:t>
      </w:r>
      <w:r>
        <w:rPr>
          <w:rFonts w:ascii="宋体" w:eastAsia="宋体" w:hAnsi="MS Mincho" w:cs="宋体"/>
          <w:sz w:val="28"/>
          <w:bdr w:val="none" w:sz="0" w:space="0" w:color="auto"/>
        </w:rPr>
        <w:t>不懈努力！</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w:t>
      </w:r>
      <w:r>
        <w:rPr>
          <w:rFonts w:ascii="宋体" w:eastAsia="宋体" w:hAnsi="MS Mincho" w:cs="宋体"/>
          <w:sz w:val="28"/>
          <w:bdr w:val="none" w:sz="0" w:space="0" w:color="auto"/>
        </w:rPr>
        <w:t>三周的</w:t>
      </w:r>
      <w:r>
        <w:rPr>
          <w:rFonts w:ascii="宋体" w:eastAsia="宋体" w:hAnsi="SimSun" w:cs="宋体"/>
          <w:sz w:val="28"/>
          <w:bdr w:val="none" w:sz="0" w:space="0" w:color="auto"/>
        </w:rPr>
        <w:t>时间</w:t>
      </w:r>
      <w:r>
        <w:rPr>
          <w:rFonts w:ascii="宋体" w:eastAsia="宋体" w:hAnsi="MS Mincho" w:cs="宋体"/>
          <w:sz w:val="28"/>
          <w:bdr w:val="none" w:sz="0" w:space="0" w:color="auto"/>
        </w:rPr>
        <w:t>，我校</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量杯</w:t>
      </w:r>
      <w:r>
        <w:rPr>
          <w:rFonts w:ascii="宋体" w:eastAsia="宋体" w:cs="宋体"/>
          <w:sz w:val="28"/>
          <w:bdr w:val="none" w:sz="0" w:space="0" w:color="auto"/>
        </w:rPr>
        <w:t>”</w:t>
      </w: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拉下帷幕。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一、目的明确根据我校学期初的工作安排</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结</w:t>
      </w:r>
      <w:r>
        <w:rPr>
          <w:rFonts w:ascii="宋体" w:eastAsia="宋体" w:hAnsi="MS Mincho" w:cs="宋体"/>
          <w:sz w:val="28"/>
          <w:bdr w:val="none" w:sz="0" w:space="0" w:color="auto"/>
        </w:rPr>
        <w:t>合我校教学</w:t>
      </w:r>
      <w:r>
        <w:rPr>
          <w:rFonts w:ascii="宋体" w:eastAsia="宋体" w:hAnsi="SimSun" w:cs="宋体"/>
          <w:sz w:val="28"/>
          <w:bdr w:val="none" w:sz="0" w:space="0" w:color="auto"/>
        </w:rPr>
        <w:t>质</w:t>
      </w:r>
      <w:r>
        <w:rPr>
          <w:rFonts w:ascii="宋体" w:eastAsia="宋体" w:hAnsi="MS Mincho" w:cs="宋体"/>
          <w:sz w:val="28"/>
          <w:bdr w:val="none" w:sz="0" w:space="0" w:color="auto"/>
        </w:rPr>
        <w:t>量年活</w:t>
      </w:r>
      <w:r>
        <w:rPr>
          <w:rFonts w:ascii="宋体" w:eastAsia="宋体" w:hAnsi="SimSun" w:cs="宋体"/>
          <w:sz w:val="28"/>
          <w:bdr w:val="none" w:sz="0" w:space="0" w:color="auto"/>
        </w:rPr>
        <w:t>动</w:t>
      </w:r>
      <w:r>
        <w:rPr>
          <w:rFonts w:ascii="宋体" w:eastAsia="宋体" w:hAnsi="MS Mincho" w:cs="宋体"/>
          <w:sz w:val="28"/>
          <w:bdr w:val="none" w:sz="0" w:space="0" w:color="auto"/>
        </w:rPr>
        <w:t>方案，如期</w:t>
      </w:r>
      <w:r>
        <w:rPr>
          <w:rFonts w:ascii="宋体" w:eastAsia="宋体" w:hAnsi="SimSun" w:cs="宋体"/>
          <w:sz w:val="28"/>
          <w:bdr w:val="none" w:sz="0" w:space="0" w:color="auto"/>
        </w:rPr>
        <w:t>组织实</w:t>
      </w:r>
      <w:r>
        <w:rPr>
          <w:rFonts w:ascii="宋体" w:eastAsia="宋体" w:hAnsi="MS Mincho" w:cs="宋体"/>
          <w:sz w:val="28"/>
          <w:bdr w:val="none" w:sz="0" w:space="0" w:color="auto"/>
        </w:rPr>
        <w:t>施了此次大型教学活</w:t>
      </w:r>
      <w:r>
        <w:rPr>
          <w:rFonts w:ascii="宋体" w:eastAsia="宋体" w:hAnsi="SimSun" w:cs="宋体"/>
          <w:sz w:val="28"/>
          <w:bdr w:val="none" w:sz="0" w:space="0" w:color="auto"/>
        </w:rPr>
        <w:t>动</w:t>
      </w:r>
      <w:r>
        <w:rPr>
          <w:rFonts w:ascii="宋体" w:eastAsia="宋体" w:hAnsi="MS Mincho" w:cs="宋体"/>
          <w:sz w:val="28"/>
          <w:bdr w:val="none" w:sz="0" w:space="0" w:color="auto"/>
        </w:rPr>
        <w:t>。其目的是</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新的教学理念和先</w:t>
      </w:r>
      <w:r>
        <w:rPr>
          <w:rFonts w:ascii="宋体" w:eastAsia="宋体" w:hAnsi="SimSun" w:cs="宋体"/>
          <w:sz w:val="28"/>
          <w:bdr w:val="none" w:sz="0" w:space="0" w:color="auto"/>
        </w:rPr>
        <w:t>进经验</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，探究培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新精神和</w:t>
      </w:r>
      <w:r>
        <w:rPr>
          <w:rFonts w:ascii="宋体" w:eastAsia="宋体" w:hAnsi="SimSun" w:cs="宋体"/>
          <w:sz w:val="28"/>
          <w:bdr w:val="none" w:sz="0" w:space="0" w:color="auto"/>
        </w:rPr>
        <w:t>实</w:t>
      </w:r>
      <w:r>
        <w:rPr>
          <w:rFonts w:ascii="宋体" w:eastAsia="宋体" w:hAnsi="MS Mincho" w:cs="宋体"/>
          <w:sz w:val="28"/>
          <w:bdr w:val="none" w:sz="0" w:space="0" w:color="auto"/>
        </w:rPr>
        <w:t>践能力的途径与方法，</w:t>
      </w:r>
      <w:r>
        <w:rPr>
          <w:rFonts w:ascii="宋体" w:eastAsia="宋体" w:hAnsi="SimSun" w:cs="宋体"/>
          <w:sz w:val="28"/>
          <w:bdr w:val="none" w:sz="0" w:space="0" w:color="auto"/>
        </w:rPr>
        <w:t>检验</w:t>
      </w:r>
      <w:r>
        <w:rPr>
          <w:rFonts w:ascii="宋体" w:eastAsia="宋体" w:hAnsi="MS Mincho" w:cs="宋体"/>
          <w:sz w:val="28"/>
          <w:bdr w:val="none" w:sz="0" w:space="0" w:color="auto"/>
        </w:rPr>
        <w:t>小班化教学模式的巩固提高，落</w:t>
      </w:r>
      <w:r>
        <w:rPr>
          <w:rFonts w:ascii="宋体" w:eastAsia="宋体" w:hAnsi="SimSun" w:cs="宋体"/>
          <w:sz w:val="28"/>
          <w:bdr w:val="none" w:sz="0" w:space="0" w:color="auto"/>
        </w:rPr>
        <w:t>实</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量年活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互相学</w:t>
      </w:r>
      <w:r>
        <w:rPr>
          <w:rFonts w:ascii="宋体" w:eastAsia="宋体" w:hAnsi="SimSun" w:cs="宋体"/>
          <w:sz w:val="28"/>
          <w:bdr w:val="none" w:sz="0" w:space="0" w:color="auto"/>
        </w:rPr>
        <w:t>习</w:t>
      </w:r>
      <w:r>
        <w:rPr>
          <w:rFonts w:ascii="宋体" w:eastAsia="宋体" w:hAnsi="MS Mincho" w:cs="宋体"/>
          <w:sz w:val="28"/>
          <w:bdr w:val="none" w:sz="0" w:space="0" w:color="auto"/>
        </w:rPr>
        <w:t>和</w:t>
      </w:r>
      <w:r>
        <w:rPr>
          <w:rFonts w:ascii="宋体" w:eastAsia="宋体" w:hAnsi="SimSun" w:cs="宋体"/>
          <w:sz w:val="28"/>
          <w:bdr w:val="none" w:sz="0" w:space="0" w:color="auto"/>
        </w:rPr>
        <w:t>锻炼</w:t>
      </w:r>
      <w:r>
        <w:rPr>
          <w:rFonts w:ascii="宋体" w:eastAsia="宋体" w:hAnsi="MS Mincho" w:cs="宋体"/>
          <w:sz w:val="28"/>
          <w:bdr w:val="none" w:sz="0" w:space="0" w:color="auto"/>
        </w:rPr>
        <w:t>提供平台，推</w:t>
      </w:r>
      <w:r>
        <w:rPr>
          <w:rFonts w:ascii="宋体" w:eastAsia="宋体" w:hAnsi="SimSun" w:cs="宋体"/>
          <w:sz w:val="28"/>
          <w:bdr w:val="none" w:sz="0" w:space="0" w:color="auto"/>
        </w:rPr>
        <w:t>动</w:t>
      </w:r>
      <w:r>
        <w:rPr>
          <w:rFonts w:ascii="宋体" w:eastAsia="宋体" w:hAnsi="MS Mincho" w:cs="宋体"/>
          <w:sz w:val="28"/>
          <w:bdr w:val="none" w:sz="0" w:space="0" w:color="auto"/>
        </w:rPr>
        <w:t>学校教学改革，提高教</w:t>
      </w:r>
      <w:r>
        <w:rPr>
          <w:rFonts w:ascii="宋体" w:eastAsia="宋体" w:hAnsi="SimSun" w:cs="宋体"/>
          <w:sz w:val="28"/>
          <w:bdr w:val="none" w:sz="0" w:space="0" w:color="auto"/>
        </w:rPr>
        <w:t>师队</w:t>
      </w:r>
      <w:r>
        <w:rPr>
          <w:rFonts w:ascii="宋体" w:eastAsia="宋体" w:hAnsi="MS Mincho" w:cs="宋体"/>
          <w:sz w:val="28"/>
          <w:bdr w:val="none" w:sz="0" w:space="0" w:color="auto"/>
        </w:rPr>
        <w:t>伍整体素</w:t>
      </w:r>
      <w:r>
        <w:rPr>
          <w:rFonts w:ascii="宋体" w:eastAsia="宋体" w:hAnsi="SimSun" w:cs="宋体"/>
          <w:sz w:val="28"/>
          <w:bdr w:val="none" w:sz="0" w:space="0" w:color="auto"/>
        </w:rPr>
        <w:t>质</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量的不断提高。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组织实</w:t>
      </w:r>
      <w:r>
        <w:rPr>
          <w:rStyle w:val="strong"/>
          <w:rFonts w:ascii="宋体" w:eastAsia="宋体" w:hAnsi="MS Mincho" w:cs="宋体"/>
          <w:b/>
          <w:sz w:val="28"/>
          <w:bdr w:val="none" w:sz="0" w:space="0" w:color="auto"/>
        </w:rPr>
        <w:t>施周密</w:t>
      </w:r>
      <w:r>
        <w:rPr>
          <w:rStyle w:val="strong"/>
          <w:rFonts w:ascii="宋体" w:eastAsia="宋体" w:hAnsi="SimSun" w:cs="宋体"/>
          <w:b/>
          <w:sz w:val="28"/>
          <w:bdr w:val="none" w:sz="0" w:space="0" w:color="auto"/>
        </w:rPr>
        <w:t>严谨</w:t>
      </w:r>
      <w:r>
        <w:rPr>
          <w:rStyle w:val="strong"/>
          <w:rFonts w:ascii="宋体" w:eastAsia="宋体" w:hAnsi="MS Mincho" w:cs="宋体"/>
          <w:b/>
          <w:sz w:val="28"/>
          <w:bdr w:val="none" w:sz="0" w:space="0" w:color="auto"/>
        </w:rPr>
        <w:t>教</w:t>
      </w:r>
      <w:r>
        <w:rPr>
          <w:rStyle w:val="strong"/>
          <w:rFonts w:ascii="宋体" w:eastAsia="宋体" w:hAnsi="SimSun" w:cs="宋体"/>
          <w:b/>
          <w:sz w:val="28"/>
          <w:bdr w:val="none" w:sz="0" w:space="0" w:color="auto"/>
        </w:rPr>
        <w:t>导处</w:t>
      </w:r>
      <w:r>
        <w:rPr>
          <w:rStyle w:val="strong"/>
          <w:rFonts w:ascii="宋体" w:eastAsia="宋体" w:hAnsi="MS Mincho" w:cs="宋体"/>
          <w:b/>
          <w:sz w:val="28"/>
          <w:bdr w:val="none" w:sz="0" w:space="0" w:color="auto"/>
        </w:rPr>
        <w:t>根据学校的</w:t>
      </w:r>
      <w:r>
        <w:rPr>
          <w:rStyle w:val="strong"/>
          <w:rFonts w:ascii="宋体" w:eastAsia="宋体" w:hAnsi="SimSun" w:cs="宋体"/>
          <w:b/>
          <w:sz w:val="28"/>
          <w:bdr w:val="none" w:sz="0" w:space="0" w:color="auto"/>
        </w:rPr>
        <w:t>总</w:t>
      </w:r>
      <w:r>
        <w:rPr>
          <w:rStyle w:val="strong"/>
          <w:rFonts w:ascii="宋体" w:eastAsia="宋体" w:hAnsi="MS Mincho" w:cs="宋体"/>
          <w:b/>
          <w:sz w:val="28"/>
          <w:bdr w:val="none" w:sz="0" w:space="0" w:color="auto"/>
        </w:rPr>
        <w:t>体部署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与</w:t>
      </w:r>
      <w:r>
        <w:rPr>
          <w:rFonts w:ascii="宋体" w:eastAsia="宋体" w:cs="宋体"/>
          <w:sz w:val="28"/>
          <w:bdr w:val="none" w:sz="0" w:space="0" w:color="auto"/>
        </w:rPr>
        <w:t>4</w:t>
      </w:r>
      <w:r>
        <w:rPr>
          <w:rFonts w:ascii="宋体" w:eastAsia="宋体" w:hAnsi="MS Mincho" w:cs="宋体"/>
          <w:sz w:val="28"/>
          <w:bdr w:val="none" w:sz="0" w:space="0" w:color="auto"/>
        </w:rPr>
        <w:t>月</w:t>
      </w:r>
      <w:r>
        <w:rPr>
          <w:rFonts w:ascii="宋体" w:eastAsia="宋体" w:cs="宋体"/>
          <w:sz w:val="28"/>
          <w:bdr w:val="none" w:sz="0" w:space="0" w:color="auto"/>
        </w:rPr>
        <w:t>17</w:t>
      </w:r>
      <w:r>
        <w:rPr>
          <w:rFonts w:ascii="宋体" w:eastAsia="宋体" w:hAnsi="MS Mincho" w:cs="宋体"/>
          <w:sz w:val="28"/>
          <w:bdr w:val="none" w:sz="0" w:space="0" w:color="auto"/>
        </w:rPr>
        <w:t>日制定了此次</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量杯</w:t>
      </w:r>
      <w:r>
        <w:rPr>
          <w:rFonts w:ascii="宋体" w:eastAsia="宋体" w:cs="宋体"/>
          <w:sz w:val="28"/>
          <w:bdr w:val="none" w:sz="0" w:space="0" w:color="auto"/>
        </w:rPr>
        <w:t>”</w:t>
      </w:r>
      <w:r>
        <w:rPr>
          <w:rFonts w:ascii="宋体" w:eastAsia="宋体" w:hAnsi="MS Mincho" w:cs="宋体"/>
          <w:sz w:val="28"/>
          <w:bdr w:val="none" w:sz="0" w:space="0" w:color="auto"/>
        </w:rPr>
        <w:t>教学大比武</w:t>
      </w:r>
      <w:r>
        <w:rPr>
          <w:rFonts w:ascii="宋体" w:eastAsia="宋体" w:hAnsi="SimSun" w:cs="宋体"/>
          <w:sz w:val="28"/>
          <w:bdr w:val="none" w:sz="0" w:space="0" w:color="auto"/>
        </w:rPr>
        <w:t>评优</w:t>
      </w:r>
      <w:r>
        <w:rPr>
          <w:rFonts w:ascii="宋体" w:eastAsia="宋体" w:hAnsi="MS Mincho" w:cs="宋体"/>
          <w:sz w:val="28"/>
          <w:bdr w:val="none" w:sz="0" w:space="0" w:color="auto"/>
        </w:rPr>
        <w:t>方案，于</w:t>
      </w:r>
      <w:r>
        <w:rPr>
          <w:rFonts w:ascii="宋体" w:eastAsia="宋体" w:cs="宋体"/>
          <w:sz w:val="28"/>
          <w:bdr w:val="none" w:sz="0" w:space="0" w:color="auto"/>
        </w:rPr>
        <w:t>5</w:t>
      </w:r>
      <w:r>
        <w:rPr>
          <w:rFonts w:ascii="宋体" w:eastAsia="宋体" w:hAnsi="MS Mincho" w:cs="宋体"/>
          <w:sz w:val="28"/>
          <w:bdr w:val="none" w:sz="0" w:space="0" w:color="auto"/>
        </w:rPr>
        <w:t>月</w:t>
      </w:r>
      <w:r>
        <w:rPr>
          <w:rFonts w:ascii="宋体" w:eastAsia="宋体" w:cs="宋体"/>
          <w:sz w:val="28"/>
          <w:bdr w:val="none" w:sz="0" w:space="0" w:color="auto"/>
        </w:rPr>
        <w:t>15</w:t>
      </w:r>
      <w:r>
        <w:rPr>
          <w:rFonts w:ascii="宋体" w:eastAsia="宋体" w:hAnsi="MS Mincho" w:cs="宋体"/>
          <w:sz w:val="28"/>
          <w:bdr w:val="none" w:sz="0" w:space="0" w:color="auto"/>
        </w:rPr>
        <w:t>日</w:t>
      </w:r>
      <w:r>
        <w:rPr>
          <w:rFonts w:ascii="宋体" w:eastAsia="宋体" w:cs="宋体"/>
          <w:sz w:val="28"/>
          <w:bdr w:val="none" w:sz="0" w:space="0" w:color="auto"/>
        </w:rPr>
        <w:t>——5</w:t>
      </w:r>
      <w:r>
        <w:rPr>
          <w:rFonts w:ascii="宋体" w:eastAsia="宋体" w:hAnsi="MS Mincho" w:cs="宋体"/>
          <w:sz w:val="28"/>
          <w:bdr w:val="none" w:sz="0" w:space="0" w:color="auto"/>
        </w:rPr>
        <w:t>月</w:t>
      </w:r>
      <w:r>
        <w:rPr>
          <w:rFonts w:ascii="宋体" w:eastAsia="宋体" w:cs="宋体"/>
          <w:sz w:val="28"/>
          <w:bdr w:val="none" w:sz="0" w:space="0" w:color="auto"/>
        </w:rPr>
        <w:t>27</w:t>
      </w:r>
      <w:r>
        <w:rPr>
          <w:rFonts w:ascii="宋体" w:eastAsia="宋体" w:hAnsi="MS Mincho" w:cs="宋体"/>
          <w:sz w:val="28"/>
          <w:bdr w:val="none" w:sz="0" w:space="0" w:color="auto"/>
        </w:rPr>
        <w:t>日</w:t>
      </w:r>
      <w:r>
        <w:rPr>
          <w:rFonts w:ascii="宋体" w:eastAsia="宋体" w:hAnsi="SimSun" w:cs="宋体"/>
          <w:sz w:val="28"/>
          <w:bdr w:val="none" w:sz="0" w:space="0" w:color="auto"/>
        </w:rPr>
        <w:t>组织实</w:t>
      </w:r>
      <w:r>
        <w:rPr>
          <w:rFonts w:ascii="宋体" w:eastAsia="宋体" w:hAnsi="MS Mincho" w:cs="宋体"/>
          <w:sz w:val="28"/>
          <w:bdr w:val="none" w:sz="0" w:space="0" w:color="auto"/>
        </w:rPr>
        <w:t>施。全校任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师积</w:t>
      </w:r>
      <w:r>
        <w:rPr>
          <w:rFonts w:ascii="宋体" w:eastAsia="宋体" w:hAnsi="MS Mincho" w:cs="宋体"/>
          <w:sz w:val="28"/>
          <w:bdr w:val="none" w:sz="0" w:space="0" w:color="auto"/>
        </w:rPr>
        <w:t>极参与，除两位教</w:t>
      </w:r>
      <w:r>
        <w:rPr>
          <w:rFonts w:ascii="宋体" w:eastAsia="宋体" w:hAnsi="SimSun" w:cs="宋体"/>
          <w:sz w:val="28"/>
          <w:bdr w:val="none" w:sz="0" w:space="0" w:color="auto"/>
        </w:rPr>
        <w:t>师</w:t>
      </w:r>
      <w:r>
        <w:rPr>
          <w:rFonts w:ascii="宋体" w:eastAsia="宋体" w:hAnsi="MS Mincho" w:cs="宋体"/>
          <w:sz w:val="28"/>
          <w:bdr w:val="none" w:sz="0" w:space="0" w:color="auto"/>
        </w:rPr>
        <w:t>特殊情况不能参加外，所有科目共出</w:t>
      </w:r>
      <w:r>
        <w:rPr>
          <w:rFonts w:ascii="宋体" w:eastAsia="宋体" w:hAnsi="SimSun" w:cs="宋体"/>
          <w:sz w:val="28"/>
          <w:bdr w:val="none" w:sz="0" w:space="0" w:color="auto"/>
        </w:rPr>
        <w:t>课</w:t>
      </w:r>
      <w:r>
        <w:rPr>
          <w:rFonts w:ascii="宋体" w:eastAsia="宋体" w:cs="宋体"/>
          <w:sz w:val="28"/>
          <w:bdr w:val="none" w:sz="0" w:space="0" w:color="auto"/>
        </w:rPr>
        <w:t>54</w:t>
      </w:r>
      <w:r>
        <w:rPr>
          <w:rFonts w:ascii="宋体" w:eastAsia="宋体" w:hAnsi="SimSun" w:cs="宋体"/>
          <w:sz w:val="28"/>
          <w:bdr w:val="none" w:sz="0" w:space="0" w:color="auto"/>
        </w:rPr>
        <w:t>节</w:t>
      </w:r>
      <w:r>
        <w:rPr>
          <w:rFonts w:ascii="宋体" w:eastAsia="宋体" w:hAnsi="MS Mincho" w:cs="宋体"/>
          <w:sz w:val="28"/>
          <w:bdr w:val="none" w:sz="0" w:space="0" w:color="auto"/>
        </w:rPr>
        <w:t>。各学年</w:t>
      </w:r>
      <w:r>
        <w:rPr>
          <w:rFonts w:ascii="宋体" w:eastAsia="宋体" w:hAnsi="SimSun" w:cs="宋体"/>
          <w:sz w:val="28"/>
          <w:bdr w:val="none" w:sz="0" w:space="0" w:color="auto"/>
        </w:rPr>
        <w:t>组</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学年</w:t>
      </w:r>
      <w:r>
        <w:rPr>
          <w:rFonts w:ascii="宋体" w:eastAsia="宋体" w:hAnsi="SimSun" w:cs="宋体"/>
          <w:sz w:val="28"/>
          <w:bdr w:val="none" w:sz="0" w:space="0" w:color="auto"/>
        </w:rPr>
        <w:t>组</w:t>
      </w:r>
      <w:r>
        <w:rPr>
          <w:rFonts w:ascii="宋体" w:eastAsia="宋体" w:hAnsi="MS Mincho" w:cs="宋体"/>
          <w:sz w:val="28"/>
          <w:bdr w:val="none" w:sz="0" w:space="0" w:color="auto"/>
        </w:rPr>
        <w:t>的集体力量，</w:t>
      </w:r>
      <w:r>
        <w:rPr>
          <w:rFonts w:ascii="宋体" w:eastAsia="宋体" w:hAnsi="SimSun" w:cs="宋体"/>
          <w:sz w:val="28"/>
          <w:bdr w:val="none" w:sz="0" w:space="0" w:color="auto"/>
        </w:rPr>
        <w:t>创设</w:t>
      </w:r>
      <w:r>
        <w:rPr>
          <w:rFonts w:ascii="宋体" w:eastAsia="宋体" w:hAnsi="MS Mincho" w:cs="宋体"/>
          <w:sz w:val="28"/>
          <w:bdr w:val="none" w:sz="0" w:space="0" w:color="auto"/>
        </w:rPr>
        <w:t>出</w:t>
      </w:r>
      <w:r>
        <w:rPr>
          <w:rFonts w:ascii="宋体" w:eastAsia="宋体" w:hAnsi="SimSun" w:cs="宋体"/>
          <w:sz w:val="28"/>
          <w:bdr w:val="none" w:sz="0" w:space="0" w:color="auto"/>
        </w:rPr>
        <w:t>浓浓</w:t>
      </w:r>
      <w:r>
        <w:rPr>
          <w:rFonts w:ascii="宋体" w:eastAsia="宋体" w:hAnsi="MS Mincho" w:cs="宋体"/>
          <w:sz w:val="28"/>
          <w:bdr w:val="none" w:sz="0" w:space="0" w:color="auto"/>
        </w:rPr>
        <w:t>的</w:t>
      </w:r>
      <w:r>
        <w:rPr>
          <w:rFonts w:ascii="宋体" w:eastAsia="宋体" w:hAnsi="SimSun" w:cs="宋体"/>
          <w:sz w:val="28"/>
          <w:bdr w:val="none" w:sz="0" w:space="0" w:color="auto"/>
        </w:rPr>
        <w:t>备课</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。全体教</w:t>
      </w:r>
      <w:r>
        <w:rPr>
          <w:rFonts w:ascii="宋体" w:eastAsia="宋体" w:hAnsi="SimSun" w:cs="宋体"/>
          <w:sz w:val="28"/>
          <w:bdr w:val="none" w:sz="0" w:space="0" w:color="auto"/>
        </w:rPr>
        <w:t>师认</w:t>
      </w:r>
      <w:r>
        <w:rPr>
          <w:rFonts w:ascii="宋体" w:eastAsia="宋体" w:hAnsi="MS Mincho" w:cs="宋体"/>
          <w:sz w:val="28"/>
          <w:bdr w:val="none" w:sz="0" w:space="0" w:color="auto"/>
        </w:rPr>
        <w:t>真</w:t>
      </w:r>
      <w:r>
        <w:rPr>
          <w:rFonts w:ascii="宋体" w:eastAsia="宋体" w:hAnsi="SimSun" w:cs="宋体"/>
          <w:sz w:val="28"/>
          <w:bdr w:val="none" w:sz="0" w:space="0" w:color="auto"/>
        </w:rPr>
        <w:t>筹备</w:t>
      </w:r>
      <w:r>
        <w:rPr>
          <w:rFonts w:ascii="宋体" w:eastAsia="宋体" w:hAnsi="MS Mincho" w:cs="宋体"/>
          <w:sz w:val="28"/>
          <w:bdr w:val="none" w:sz="0" w:space="0" w:color="auto"/>
        </w:rPr>
        <w:t>，精心策划</w:t>
      </w:r>
      <w:r>
        <w:rPr>
          <w:rFonts w:ascii="宋体" w:eastAsia="宋体" w:hAnsi="SimSun" w:cs="宋体"/>
          <w:sz w:val="28"/>
          <w:bdr w:val="none" w:sz="0" w:space="0" w:color="auto"/>
        </w:rPr>
        <w:t>课</w:t>
      </w:r>
      <w:r>
        <w:rPr>
          <w:rFonts w:ascii="宋体" w:eastAsia="宋体" w:hAnsi="MS Mincho" w:cs="宋体"/>
          <w:sz w:val="28"/>
          <w:bdr w:val="none" w:sz="0" w:space="0" w:color="auto"/>
        </w:rPr>
        <w:t>堂教学，学校</w:t>
      </w:r>
      <w:r>
        <w:rPr>
          <w:rFonts w:ascii="宋体" w:eastAsia="宋体" w:hAnsi="SimSun" w:cs="宋体"/>
          <w:sz w:val="28"/>
          <w:bdr w:val="none" w:sz="0" w:space="0" w:color="auto"/>
        </w:rPr>
        <w:t>领导</w:t>
      </w:r>
      <w:r>
        <w:rPr>
          <w:rFonts w:ascii="宋体" w:eastAsia="宋体" w:hAnsi="MS Mincho" w:cs="宋体"/>
          <w:sz w:val="28"/>
          <w:bdr w:val="none" w:sz="0" w:space="0" w:color="auto"/>
        </w:rPr>
        <w:t>及各学年</w:t>
      </w:r>
      <w:r>
        <w:rPr>
          <w:rFonts w:ascii="宋体" w:eastAsia="宋体" w:hAnsi="SimSun" w:cs="宋体"/>
          <w:sz w:val="28"/>
          <w:bdr w:val="none" w:sz="0" w:space="0" w:color="auto"/>
        </w:rPr>
        <w:t>组长</w:t>
      </w:r>
      <w:r>
        <w:rPr>
          <w:rFonts w:ascii="宋体" w:eastAsia="宋体" w:hAnsi="MS Mincho" w:cs="宋体"/>
          <w:sz w:val="28"/>
          <w:bdr w:val="none" w:sz="0" w:space="0" w:color="auto"/>
        </w:rPr>
        <w:t>分中年</w:t>
      </w:r>
      <w:r>
        <w:rPr>
          <w:rFonts w:ascii="宋体" w:eastAsia="宋体" w:hAnsi="SimSun" w:cs="宋体"/>
          <w:sz w:val="28"/>
          <w:bdr w:val="none" w:sz="0" w:space="0" w:color="auto"/>
        </w:rPr>
        <w:t>组</w:t>
      </w:r>
      <w:r>
        <w:rPr>
          <w:rFonts w:ascii="宋体" w:eastAsia="宋体" w:hAnsi="MS Mincho" w:cs="宋体"/>
          <w:sz w:val="28"/>
          <w:bdr w:val="none" w:sz="0" w:space="0" w:color="auto"/>
        </w:rPr>
        <w:t>和青年</w:t>
      </w:r>
      <w:r>
        <w:rPr>
          <w:rFonts w:ascii="宋体" w:eastAsia="宋体" w:hAnsi="SimSun" w:cs="宋体"/>
          <w:sz w:val="28"/>
          <w:bdr w:val="none" w:sz="0" w:space="0" w:color="auto"/>
        </w:rPr>
        <w:t>组</w:t>
      </w:r>
      <w:r>
        <w:rPr>
          <w:rFonts w:ascii="宋体" w:eastAsia="宋体" w:hAnsi="MS Mincho" w:cs="宋体"/>
          <w:sz w:val="28"/>
          <w:bdr w:val="none" w:sz="0" w:space="0" w:color="auto"/>
        </w:rPr>
        <w:t>两个</w:t>
      </w:r>
      <w:r>
        <w:rPr>
          <w:rFonts w:ascii="宋体" w:eastAsia="宋体" w:hAnsi="SimSun" w:cs="宋体"/>
          <w:sz w:val="28"/>
          <w:bdr w:val="none" w:sz="0" w:space="0" w:color="auto"/>
        </w:rPr>
        <w:t>评优</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行</w:t>
      </w:r>
      <w:r>
        <w:rPr>
          <w:rFonts w:ascii="宋体" w:eastAsia="宋体" w:hAnsi="SimSun" w:cs="宋体"/>
          <w:sz w:val="28"/>
          <w:bdr w:val="none" w:sz="0" w:space="0" w:color="auto"/>
        </w:rPr>
        <w:t>实时</w:t>
      </w:r>
      <w:r>
        <w:rPr>
          <w:rFonts w:ascii="宋体" w:eastAsia="宋体" w:hAnsi="MS Mincho" w:cs="宋体"/>
          <w:sz w:val="28"/>
          <w:bdr w:val="none" w:sz="0" w:space="0" w:color="auto"/>
        </w:rPr>
        <w:t>跟踪，</w:t>
      </w:r>
      <w:r>
        <w:rPr>
          <w:rFonts w:ascii="宋体" w:eastAsia="宋体" w:hAnsi="SimSun" w:cs="宋体"/>
          <w:sz w:val="28"/>
          <w:bdr w:val="none" w:sz="0" w:space="0" w:color="auto"/>
        </w:rPr>
        <w:t>认</w:t>
      </w:r>
      <w:r>
        <w:rPr>
          <w:rFonts w:ascii="宋体" w:eastAsia="宋体" w:hAnsi="MS Mincho" w:cs="宋体"/>
          <w:sz w:val="28"/>
          <w:bdr w:val="none" w:sz="0" w:space="0" w:color="auto"/>
        </w:rPr>
        <w:t>真履行</w:t>
      </w:r>
      <w:r>
        <w:rPr>
          <w:rFonts w:ascii="宋体" w:eastAsia="宋体" w:hAnsi="SimSun" w:cs="宋体"/>
          <w:sz w:val="28"/>
          <w:bdr w:val="none" w:sz="0" w:space="0" w:color="auto"/>
        </w:rPr>
        <w:t>职责</w:t>
      </w:r>
      <w:r>
        <w:rPr>
          <w:rFonts w:ascii="宋体" w:eastAsia="宋体" w:hAnsi="MS Mincho" w:cs="宋体"/>
          <w:sz w:val="28"/>
          <w:bdr w:val="none" w:sz="0" w:space="0" w:color="auto"/>
        </w:rPr>
        <w:t>。在教</w:t>
      </w:r>
      <w:r>
        <w:rPr>
          <w:rFonts w:ascii="宋体" w:eastAsia="宋体" w:hAnsi="SimSun" w:cs="宋体"/>
          <w:sz w:val="28"/>
          <w:bdr w:val="none" w:sz="0" w:space="0" w:color="auto"/>
        </w:rPr>
        <w:t>导处</w:t>
      </w:r>
      <w:r>
        <w:rPr>
          <w:rFonts w:ascii="宋体" w:eastAsia="宋体" w:hAnsi="MS Mincho" w:cs="宋体"/>
          <w:sz w:val="28"/>
          <w:bdr w:val="none" w:sz="0" w:space="0" w:color="auto"/>
        </w:rPr>
        <w:t>的精心</w:t>
      </w:r>
      <w:r>
        <w:rPr>
          <w:rFonts w:ascii="宋体" w:eastAsia="宋体" w:hAnsi="SimSun" w:cs="宋体"/>
          <w:sz w:val="28"/>
          <w:bdr w:val="none" w:sz="0" w:space="0" w:color="auto"/>
        </w:rPr>
        <w:t>组织</w:t>
      </w:r>
      <w:r>
        <w:rPr>
          <w:rFonts w:ascii="宋体" w:eastAsia="宋体" w:hAnsi="MS Mincho" w:cs="宋体"/>
          <w:sz w:val="28"/>
          <w:bdr w:val="none" w:sz="0" w:space="0" w:color="auto"/>
        </w:rPr>
        <w:t>下，在全体教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极配合下，此次活</w:t>
      </w:r>
      <w:r>
        <w:rPr>
          <w:rFonts w:ascii="宋体" w:eastAsia="宋体" w:hAnsi="SimSun" w:cs="宋体"/>
          <w:sz w:val="28"/>
          <w:bdr w:val="none" w:sz="0" w:space="0" w:color="auto"/>
        </w:rPr>
        <w:t>动</w:t>
      </w:r>
      <w:r>
        <w:rPr>
          <w:rFonts w:ascii="宋体" w:eastAsia="宋体" w:hAnsi="MS Mincho" w:cs="宋体"/>
          <w:sz w:val="28"/>
          <w:bdr w:val="none" w:sz="0" w:space="0" w:color="auto"/>
        </w:rPr>
        <w:t>得以</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实</w:t>
      </w:r>
      <w:r>
        <w:rPr>
          <w:rFonts w:ascii="宋体" w:eastAsia="宋体" w:hAnsi="MS Mincho" w:cs="宋体"/>
          <w:sz w:val="28"/>
          <w:bdr w:val="none" w:sz="0" w:space="0" w:color="auto"/>
        </w:rPr>
        <w:t>施，并于今天</w:t>
      </w:r>
      <w:r>
        <w:rPr>
          <w:rFonts w:ascii="宋体" w:eastAsia="宋体" w:hAnsi="SimSun" w:cs="宋体"/>
          <w:sz w:val="28"/>
          <w:bdr w:val="none" w:sz="0" w:space="0" w:color="auto"/>
        </w:rPr>
        <w:t>圆满结</w:t>
      </w:r>
      <w:r>
        <w:rPr>
          <w:rFonts w:ascii="宋体" w:eastAsia="宋体" w:hAnsi="MS Mincho" w:cs="宋体"/>
          <w:sz w:val="28"/>
          <w:bdr w:val="none" w:sz="0" w:space="0" w:color="auto"/>
        </w:rPr>
        <w:t>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评优选</w:t>
      </w:r>
      <w:r>
        <w:rPr>
          <w:rStyle w:val="strong"/>
          <w:rFonts w:ascii="宋体" w:eastAsia="宋体" w:hAnsi="MS Mincho" w:cs="宋体"/>
          <w:b/>
          <w:sz w:val="28"/>
          <w:bdr w:val="none" w:sz="0" w:space="0" w:color="auto"/>
        </w:rPr>
        <w:t>先，立足</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在所有的</w:t>
      </w:r>
      <w:r>
        <w:rPr>
          <w:rFonts w:ascii="宋体" w:eastAsia="宋体" w:cs="宋体"/>
          <w:sz w:val="28"/>
          <w:bdr w:val="none" w:sz="0" w:space="0" w:color="auto"/>
        </w:rPr>
        <w:t>54</w:t>
      </w:r>
      <w:r>
        <w:rPr>
          <w:rFonts w:ascii="宋体" w:eastAsia="宋体" w:hAnsi="SimSun" w:cs="宋体"/>
          <w:sz w:val="28"/>
          <w:bdr w:val="none" w:sz="0" w:space="0" w:color="auto"/>
        </w:rPr>
        <w:t>节课</w:t>
      </w:r>
      <w:r>
        <w:rPr>
          <w:rFonts w:ascii="宋体" w:eastAsia="宋体" w:hAnsi="MS Mincho" w:cs="宋体"/>
          <w:sz w:val="28"/>
          <w:bdr w:val="none" w:sz="0" w:space="0" w:color="auto"/>
        </w:rPr>
        <w:t>中，全体教</w:t>
      </w:r>
      <w:r>
        <w:rPr>
          <w:rFonts w:ascii="宋体" w:eastAsia="宋体" w:hAnsi="SimSun" w:cs="宋体"/>
          <w:sz w:val="28"/>
          <w:bdr w:val="none" w:sz="0" w:space="0" w:color="auto"/>
        </w:rPr>
        <w:t>师认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，不弄虚不作假，不</w:t>
      </w:r>
      <w:r>
        <w:rPr>
          <w:rFonts w:ascii="宋体" w:eastAsia="宋体" w:hAnsi="SimSun" w:cs="宋体"/>
          <w:sz w:val="28"/>
          <w:bdr w:val="none" w:sz="0" w:space="0" w:color="auto"/>
        </w:rPr>
        <w:t>论</w:t>
      </w:r>
      <w:r>
        <w:rPr>
          <w:rFonts w:ascii="宋体" w:eastAsia="宋体" w:hAnsi="MS Mincho" w:cs="宋体"/>
          <w:sz w:val="28"/>
          <w:bdr w:val="none" w:sz="0" w:space="0" w:color="auto"/>
        </w:rPr>
        <w:t>是</w:t>
      </w:r>
      <w:r>
        <w:rPr>
          <w:rFonts w:ascii="宋体" w:eastAsia="宋体" w:hAnsi="SimSun" w:cs="宋体"/>
          <w:sz w:val="28"/>
          <w:bdr w:val="none" w:sz="0" w:space="0" w:color="auto"/>
        </w:rPr>
        <w:t>讲课</w:t>
      </w:r>
      <w:r>
        <w:rPr>
          <w:rFonts w:ascii="宋体" w:eastAsia="宋体" w:hAnsi="MS Mincho" w:cs="宋体"/>
          <w:sz w:val="28"/>
          <w:bdr w:val="none" w:sz="0" w:space="0" w:color="auto"/>
        </w:rPr>
        <w:t>教</w:t>
      </w:r>
      <w:r>
        <w:rPr>
          <w:rFonts w:ascii="宋体" w:eastAsia="宋体" w:hAnsi="SimSun" w:cs="宋体"/>
          <w:sz w:val="28"/>
          <w:bdr w:val="none" w:sz="0" w:space="0" w:color="auto"/>
        </w:rPr>
        <w:t>师还</w:t>
      </w:r>
      <w:r>
        <w:rPr>
          <w:rFonts w:ascii="宋体" w:eastAsia="宋体" w:hAnsi="MS Mincho" w:cs="宋体"/>
          <w:sz w:val="28"/>
          <w:bdr w:val="none" w:sz="0" w:space="0" w:color="auto"/>
        </w:rPr>
        <w:t>是听</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，不</w:t>
      </w:r>
      <w:r>
        <w:rPr>
          <w:rFonts w:ascii="宋体" w:eastAsia="宋体" w:hAnsi="SimSun" w:cs="宋体"/>
          <w:sz w:val="28"/>
          <w:bdr w:val="none" w:sz="0" w:space="0" w:color="auto"/>
        </w:rPr>
        <w:t>论</w:t>
      </w:r>
      <w:r>
        <w:rPr>
          <w:rFonts w:ascii="宋体" w:eastAsia="宋体" w:hAnsi="MS Mincho" w:cs="宋体"/>
          <w:sz w:val="28"/>
          <w:bdr w:val="none" w:sz="0" w:space="0" w:color="auto"/>
        </w:rPr>
        <w:t>老教</w:t>
      </w:r>
      <w:r>
        <w:rPr>
          <w:rFonts w:ascii="宋体" w:eastAsia="宋体" w:hAnsi="SimSun" w:cs="宋体"/>
          <w:sz w:val="28"/>
          <w:bdr w:val="none" w:sz="0" w:space="0" w:color="auto"/>
        </w:rPr>
        <w:t>师还</w:t>
      </w:r>
      <w:r>
        <w:rPr>
          <w:rFonts w:ascii="宋体" w:eastAsia="宋体" w:hAnsi="MS Mincho" w:cs="宋体"/>
          <w:sz w:val="28"/>
          <w:bdr w:val="none" w:sz="0" w:space="0" w:color="auto"/>
        </w:rPr>
        <w:t>是年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极性和</w:t>
      </w:r>
      <w:r>
        <w:rPr>
          <w:rFonts w:ascii="宋体" w:eastAsia="宋体" w:hAnsi="SimSun" w:cs="宋体"/>
          <w:sz w:val="28"/>
          <w:bdr w:val="none" w:sz="0" w:space="0" w:color="auto"/>
        </w:rPr>
        <w:t>热</w:t>
      </w:r>
      <w:r>
        <w:rPr>
          <w:rFonts w:ascii="宋体" w:eastAsia="宋体" w:hAnsi="MS Mincho" w:cs="宋体"/>
          <w:sz w:val="28"/>
          <w:bdr w:val="none" w:sz="0" w:space="0" w:color="auto"/>
        </w:rPr>
        <w:t>情都非常高，都本着学</w:t>
      </w:r>
      <w:r>
        <w:rPr>
          <w:rFonts w:ascii="宋体" w:eastAsia="宋体" w:hAnsi="SimSun" w:cs="宋体"/>
          <w:sz w:val="28"/>
          <w:bdr w:val="none" w:sz="0" w:space="0" w:color="auto"/>
        </w:rPr>
        <w:t>习</w:t>
      </w:r>
      <w:r>
        <w:rPr>
          <w:rFonts w:ascii="宋体" w:eastAsia="宋体" w:hAnsi="MS Mincho" w:cs="宋体"/>
          <w:sz w:val="28"/>
          <w:bdr w:val="none" w:sz="0" w:space="0" w:color="auto"/>
        </w:rPr>
        <w:t>、提高的心</w:t>
      </w:r>
      <w:r>
        <w:rPr>
          <w:rFonts w:ascii="宋体" w:eastAsia="宋体" w:hAnsi="SimSun" w:cs="宋体"/>
          <w:sz w:val="28"/>
          <w:bdr w:val="none" w:sz="0" w:space="0" w:color="auto"/>
        </w:rPr>
        <w:t>态</w:t>
      </w:r>
      <w:r>
        <w:rPr>
          <w:rFonts w:ascii="宋体" w:eastAsia="宋体" w:hAnsi="MS Mincho" w:cs="宋体"/>
          <w:sz w:val="28"/>
          <w:bdr w:val="none" w:sz="0" w:space="0" w:color="auto"/>
        </w:rPr>
        <w:t>面</w:t>
      </w:r>
      <w:r>
        <w:rPr>
          <w:rFonts w:ascii="宋体" w:eastAsia="宋体" w:hAnsi="SimSun" w:cs="宋体"/>
          <w:sz w:val="28"/>
          <w:bdr w:val="none" w:sz="0" w:space="0" w:color="auto"/>
        </w:rPr>
        <w:t>对备课</w:t>
      </w:r>
      <w:r>
        <w:rPr>
          <w:rFonts w:ascii="宋体" w:eastAsia="宋体" w:hAnsi="MS Mincho" w:cs="宋体"/>
          <w:sz w:val="28"/>
          <w:bdr w:val="none" w:sz="0" w:space="0" w:color="auto"/>
        </w:rPr>
        <w:t>、</w:t>
      </w:r>
      <w:r>
        <w:rPr>
          <w:rFonts w:ascii="宋体" w:eastAsia="宋体" w:hAnsi="SimSun" w:cs="宋体"/>
          <w:sz w:val="28"/>
          <w:bdr w:val="none" w:sz="0" w:space="0" w:color="auto"/>
        </w:rPr>
        <w:t>讲课</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、和</w:t>
      </w:r>
      <w:r>
        <w:rPr>
          <w:rFonts w:ascii="宋体" w:eastAsia="宋体" w:hAnsi="SimSun" w:cs="宋体"/>
          <w:sz w:val="28"/>
          <w:bdr w:val="none" w:sz="0" w:space="0" w:color="auto"/>
        </w:rPr>
        <w:t>评课</w:t>
      </w:r>
      <w:r>
        <w:rPr>
          <w:rFonts w:ascii="宋体" w:eastAsia="宋体" w:hAnsi="MS Mincho" w:cs="宋体"/>
          <w:sz w:val="28"/>
          <w:bdr w:val="none" w:sz="0" w:space="0" w:color="auto"/>
        </w:rPr>
        <w:t>，都希望在本次教学活</w:t>
      </w:r>
      <w:r>
        <w:rPr>
          <w:rFonts w:ascii="宋体" w:eastAsia="宋体" w:hAnsi="SimSun" w:cs="宋体"/>
          <w:sz w:val="28"/>
          <w:bdr w:val="none" w:sz="0" w:space="0" w:color="auto"/>
        </w:rPr>
        <w:t>动</w:t>
      </w:r>
      <w:r>
        <w:rPr>
          <w:rFonts w:ascii="宋体" w:eastAsia="宋体" w:hAnsi="MS Mincho" w:cs="宋体"/>
          <w:sz w:val="28"/>
          <w:bdr w:val="none" w:sz="0" w:space="0" w:color="auto"/>
        </w:rPr>
        <w:t>中汲取</w:t>
      </w:r>
      <w:r>
        <w:rPr>
          <w:rFonts w:ascii="宋体" w:eastAsia="宋体" w:hAnsi="SimSun" w:cs="宋体"/>
          <w:sz w:val="28"/>
          <w:bdr w:val="none" w:sz="0" w:space="0" w:color="auto"/>
        </w:rPr>
        <w:t>营养</w:t>
      </w:r>
      <w:r>
        <w:rPr>
          <w:rFonts w:ascii="宋体" w:eastAsia="宋体" w:hAnsi="MS Mincho" w:cs="宋体"/>
          <w:sz w:val="28"/>
          <w:bdr w:val="none" w:sz="0" w:space="0" w:color="auto"/>
        </w:rPr>
        <w:t>，不断提高自己的</w:t>
      </w:r>
      <w:r>
        <w:rPr>
          <w:rFonts w:ascii="宋体" w:eastAsia="宋体" w:hAnsi="SimSun" w:cs="宋体"/>
          <w:sz w:val="28"/>
          <w:bdr w:val="none" w:sz="0" w:space="0" w:color="auto"/>
        </w:rPr>
        <w:t>业务</w:t>
      </w:r>
      <w:r>
        <w:rPr>
          <w:rFonts w:ascii="宋体" w:eastAsia="宋体" w:hAnsi="MS Mincho" w:cs="宋体"/>
          <w:sz w:val="28"/>
          <w:bdr w:val="none" w:sz="0" w:space="0" w:color="auto"/>
        </w:rPr>
        <w:t>水准。充分体</w:t>
      </w:r>
      <w:r>
        <w:rPr>
          <w:rFonts w:ascii="宋体" w:eastAsia="宋体" w:hAnsi="SimSun" w:cs="宋体"/>
          <w:sz w:val="28"/>
          <w:bdr w:val="none" w:sz="0" w:space="0" w:color="auto"/>
        </w:rPr>
        <w:t>现</w:t>
      </w:r>
      <w:r>
        <w:rPr>
          <w:rFonts w:ascii="宋体" w:eastAsia="宋体" w:hAnsi="MS Mincho" w:cs="宋体"/>
          <w:sz w:val="28"/>
          <w:bdr w:val="none" w:sz="0" w:space="0" w:color="auto"/>
        </w:rPr>
        <w:t>了我校教</w:t>
      </w:r>
      <w:r>
        <w:rPr>
          <w:rFonts w:ascii="宋体" w:eastAsia="宋体" w:hAnsi="SimSun" w:cs="宋体"/>
          <w:sz w:val="28"/>
          <w:bdr w:val="none" w:sz="0" w:space="0" w:color="auto"/>
        </w:rPr>
        <w:t>师对课</w:t>
      </w:r>
      <w:r>
        <w:rPr>
          <w:rFonts w:ascii="宋体" w:eastAsia="宋体" w:hAnsi="MS Mincho" w:cs="宋体"/>
          <w:sz w:val="28"/>
          <w:bdr w:val="none" w:sz="0" w:space="0" w:color="auto"/>
        </w:rPr>
        <w:t>堂教学改革的</w:t>
      </w:r>
      <w:r>
        <w:rPr>
          <w:rFonts w:ascii="宋体" w:eastAsia="宋体" w:hAnsi="SimSun" w:cs="宋体"/>
          <w:sz w:val="28"/>
          <w:bdr w:val="none" w:sz="0" w:space="0" w:color="auto"/>
        </w:rPr>
        <w:t>满</w:t>
      </w:r>
      <w:r>
        <w:rPr>
          <w:rFonts w:ascii="宋体" w:eastAsia="宋体" w:hAnsi="MS Mincho" w:cs="宋体"/>
          <w:sz w:val="28"/>
          <w:bdr w:val="none" w:sz="0" w:space="0" w:color="auto"/>
        </w:rPr>
        <w:t>腔</w:t>
      </w:r>
      <w:r>
        <w:rPr>
          <w:rFonts w:ascii="宋体" w:eastAsia="宋体" w:hAnsi="SimSun" w:cs="宋体"/>
          <w:sz w:val="28"/>
          <w:bdr w:val="none" w:sz="0" w:space="0" w:color="auto"/>
        </w:rPr>
        <w:t>热</w:t>
      </w:r>
      <w:r>
        <w:rPr>
          <w:rFonts w:ascii="宋体" w:eastAsia="宋体" w:hAnsi="MS Mincho" w:cs="宋体"/>
          <w:sz w:val="28"/>
          <w:bdr w:val="none" w:sz="0" w:space="0" w:color="auto"/>
        </w:rPr>
        <w:t>血和殷切希望。充分表明了我校教</w:t>
      </w:r>
      <w:r>
        <w:rPr>
          <w:rFonts w:ascii="宋体" w:eastAsia="宋体" w:hAnsi="SimSun" w:cs="宋体"/>
          <w:sz w:val="28"/>
          <w:bdr w:val="none" w:sz="0" w:space="0" w:color="auto"/>
        </w:rPr>
        <w:t>师</w:t>
      </w:r>
      <w:r>
        <w:rPr>
          <w:rFonts w:ascii="宋体" w:eastAsia="宋体" w:hAnsi="MS Mincho" w:cs="宋体"/>
          <w:sz w:val="28"/>
          <w:bdr w:val="none" w:sz="0" w:space="0" w:color="auto"/>
        </w:rPr>
        <w:t>真抓</w:t>
      </w:r>
      <w:r>
        <w:rPr>
          <w:rFonts w:ascii="宋体" w:eastAsia="宋体" w:hAnsi="SimSun" w:cs="宋体"/>
          <w:sz w:val="28"/>
          <w:bdr w:val="none" w:sz="0" w:space="0" w:color="auto"/>
        </w:rPr>
        <w:t>实</w:t>
      </w:r>
      <w:r>
        <w:rPr>
          <w:rFonts w:ascii="宋体" w:eastAsia="宋体" w:hAnsi="MS Mincho" w:cs="宋体"/>
          <w:sz w:val="28"/>
          <w:bdr w:val="none" w:sz="0" w:space="0" w:color="auto"/>
        </w:rPr>
        <w:t>干，立足</w:t>
      </w:r>
      <w:r>
        <w:rPr>
          <w:rFonts w:ascii="宋体" w:eastAsia="宋体" w:hAnsi="SimSun" w:cs="宋体"/>
          <w:sz w:val="28"/>
          <w:bdr w:val="none" w:sz="0" w:space="0" w:color="auto"/>
        </w:rPr>
        <w:t>发</w:t>
      </w:r>
      <w:r>
        <w:rPr>
          <w:rFonts w:ascii="宋体" w:eastAsia="宋体" w:hAnsi="MS Mincho" w:cs="宋体"/>
          <w:sz w:val="28"/>
          <w:bdr w:val="none" w:sz="0" w:space="0" w:color="auto"/>
        </w:rPr>
        <w:t>展，努力提高教学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量的信心和</w:t>
      </w:r>
      <w:r>
        <w:rPr>
          <w:rFonts w:ascii="宋体" w:eastAsia="宋体" w:hAnsi="SimSun" w:cs="宋体"/>
          <w:sz w:val="28"/>
          <w:bdr w:val="none" w:sz="0" w:space="0" w:color="auto"/>
        </w:rPr>
        <w:t>对</w:t>
      </w:r>
      <w:r>
        <w:rPr>
          <w:rFonts w:ascii="宋体" w:eastAsia="宋体" w:hAnsi="MS Mincho" w:cs="宋体"/>
          <w:sz w:val="28"/>
          <w:bdr w:val="none" w:sz="0" w:space="0" w:color="auto"/>
        </w:rPr>
        <w:t>市教学</w:t>
      </w:r>
      <w:r>
        <w:rPr>
          <w:rFonts w:ascii="宋体" w:eastAsia="宋体" w:hAnsi="SimSun" w:cs="宋体"/>
          <w:sz w:val="28"/>
          <w:bdr w:val="none" w:sz="0" w:space="0" w:color="auto"/>
        </w:rPr>
        <w:t>质</w:t>
      </w:r>
      <w:r>
        <w:rPr>
          <w:rFonts w:ascii="宋体" w:eastAsia="宋体" w:hAnsi="MS Mincho" w:cs="宋体"/>
          <w:sz w:val="28"/>
          <w:bdr w:val="none" w:sz="0" w:space="0" w:color="auto"/>
        </w:rPr>
        <w:t>量年活</w:t>
      </w:r>
      <w:r>
        <w:rPr>
          <w:rFonts w:ascii="宋体" w:eastAsia="宋体" w:hAnsi="SimSun" w:cs="宋体"/>
          <w:sz w:val="28"/>
          <w:bdr w:val="none" w:sz="0" w:space="0" w:color="auto"/>
        </w:rPr>
        <w:t>动</w:t>
      </w:r>
      <w:r>
        <w:rPr>
          <w:rFonts w:ascii="宋体" w:eastAsia="宋体" w:hAnsi="MS Mincho" w:cs="宋体"/>
          <w:sz w:val="28"/>
          <w:bdr w:val="none" w:sz="0" w:space="0" w:color="auto"/>
        </w:rPr>
        <w:t>的正确</w:t>
      </w:r>
      <w:r>
        <w:rPr>
          <w:rFonts w:ascii="宋体" w:eastAsia="宋体" w:hAnsi="SimSun" w:cs="宋体"/>
          <w:sz w:val="28"/>
          <w:bdr w:val="none" w:sz="0" w:space="0" w:color="auto"/>
        </w:rPr>
        <w:t>认识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评课过</w:t>
      </w:r>
      <w:r>
        <w:rPr>
          <w:rFonts w:ascii="宋体" w:eastAsia="宋体" w:hAnsi="MS Mincho" w:cs="宋体"/>
          <w:sz w:val="28"/>
          <w:bdr w:val="none" w:sz="0" w:space="0" w:color="auto"/>
        </w:rPr>
        <w:t>程中，程序井然。活</w:t>
      </w:r>
      <w:r>
        <w:rPr>
          <w:rFonts w:ascii="宋体" w:eastAsia="宋体" w:hAnsi="SimSun" w:cs="宋体"/>
          <w:sz w:val="28"/>
          <w:bdr w:val="none" w:sz="0" w:space="0" w:color="auto"/>
        </w:rPr>
        <w:t>动结</w:t>
      </w:r>
      <w:r>
        <w:rPr>
          <w:rFonts w:ascii="宋体" w:eastAsia="宋体" w:hAnsi="MS Mincho" w:cs="宋体"/>
          <w:sz w:val="28"/>
          <w:bdr w:val="none" w:sz="0" w:space="0" w:color="auto"/>
        </w:rPr>
        <w:t>束后，各学年</w:t>
      </w:r>
      <w:r>
        <w:rPr>
          <w:rFonts w:ascii="宋体" w:eastAsia="宋体" w:hAnsi="SimSun" w:cs="宋体"/>
          <w:sz w:val="28"/>
          <w:bdr w:val="none" w:sz="0" w:space="0" w:color="auto"/>
        </w:rPr>
        <w:t>组认</w:t>
      </w:r>
      <w:r>
        <w:rPr>
          <w:rFonts w:ascii="宋体" w:eastAsia="宋体" w:hAnsi="MS Mincho" w:cs="宋体"/>
          <w:sz w:val="28"/>
          <w:bdr w:val="none" w:sz="0" w:space="0" w:color="auto"/>
        </w:rPr>
        <w:t>真</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本</w:t>
      </w:r>
      <w:r>
        <w:rPr>
          <w:rFonts w:ascii="宋体" w:eastAsia="宋体" w:hAnsi="SimSun" w:cs="宋体"/>
          <w:sz w:val="28"/>
          <w:bdr w:val="none" w:sz="0" w:space="0" w:color="auto"/>
        </w:rPr>
        <w:t>组每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讲课</w:t>
      </w:r>
      <w:r>
        <w:rPr>
          <w:rFonts w:ascii="宋体" w:eastAsia="宋体" w:hAnsi="MS Mincho" w:cs="宋体"/>
          <w:sz w:val="28"/>
          <w:bdr w:val="none" w:sz="0" w:space="0" w:color="auto"/>
        </w:rPr>
        <w:t>情况客</w:t>
      </w:r>
      <w:r>
        <w:rPr>
          <w:rFonts w:ascii="宋体" w:eastAsia="宋体" w:hAnsi="SimSun" w:cs="宋体"/>
          <w:sz w:val="28"/>
          <w:bdr w:val="none" w:sz="0" w:space="0" w:color="auto"/>
        </w:rPr>
        <w:t>观</w:t>
      </w:r>
      <w:r>
        <w:rPr>
          <w:rFonts w:ascii="宋体" w:eastAsia="宋体" w:hAnsi="MS Mincho" w:cs="宋体"/>
          <w:sz w:val="28"/>
          <w:bdr w:val="none" w:sz="0" w:space="0" w:color="auto"/>
        </w:rPr>
        <w:t>公正、不折不扣的</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讲评</w:t>
      </w:r>
      <w:r>
        <w:rPr>
          <w:rFonts w:ascii="宋体" w:eastAsia="宋体" w:hAnsi="MS Mincho" w:cs="宋体"/>
          <w:sz w:val="28"/>
          <w:bdr w:val="none" w:sz="0" w:space="0" w:color="auto"/>
        </w:rPr>
        <w:t>，</w:t>
      </w:r>
      <w:r>
        <w:rPr>
          <w:rFonts w:ascii="宋体" w:eastAsia="宋体" w:hAnsi="SimSun" w:cs="宋体"/>
          <w:sz w:val="28"/>
          <w:bdr w:val="none" w:sz="0" w:space="0" w:color="auto"/>
        </w:rPr>
        <w:t>发现优</w:t>
      </w:r>
      <w:r>
        <w:rPr>
          <w:rFonts w:ascii="宋体" w:eastAsia="宋体" w:hAnsi="MS Mincho" w:cs="宋体"/>
          <w:sz w:val="28"/>
          <w:bdr w:val="none" w:sz="0" w:space="0" w:color="auto"/>
        </w:rPr>
        <w:t>点，弥</w:t>
      </w:r>
      <w:r>
        <w:rPr>
          <w:rFonts w:ascii="宋体" w:eastAsia="宋体" w:hAnsi="SimSun" w:cs="宋体"/>
          <w:sz w:val="28"/>
          <w:bdr w:val="none" w:sz="0" w:space="0" w:color="auto"/>
        </w:rPr>
        <w:t>补</w:t>
      </w:r>
      <w:r>
        <w:rPr>
          <w:rFonts w:ascii="宋体" w:eastAsia="宋体" w:hAnsi="MS Mincho" w:cs="宋体"/>
          <w:sz w:val="28"/>
          <w:bdr w:val="none" w:sz="0" w:space="0" w:color="auto"/>
        </w:rPr>
        <w:t>不足，互相探</w:t>
      </w:r>
      <w:r>
        <w:rPr>
          <w:rFonts w:ascii="宋体" w:eastAsia="宋体" w:hAnsi="SimSun" w:cs="宋体"/>
          <w:sz w:val="28"/>
          <w:bdr w:val="none" w:sz="0" w:space="0" w:color="auto"/>
        </w:rPr>
        <w:t>讨</w:t>
      </w:r>
      <w:r>
        <w:rPr>
          <w:rFonts w:ascii="宋体" w:eastAsia="宋体" w:hAnsi="MS Mincho" w:cs="宋体"/>
          <w:sz w:val="28"/>
          <w:bdr w:val="none" w:sz="0" w:space="0" w:color="auto"/>
        </w:rPr>
        <w:t>，互相学</w:t>
      </w:r>
      <w:r>
        <w:rPr>
          <w:rFonts w:ascii="宋体" w:eastAsia="宋体" w:hAnsi="SimSun" w:cs="宋体"/>
          <w:sz w:val="28"/>
          <w:bdr w:val="none" w:sz="0" w:space="0" w:color="auto"/>
        </w:rPr>
        <w:t>习</w:t>
      </w:r>
      <w:r>
        <w:rPr>
          <w:rFonts w:ascii="宋体" w:eastAsia="宋体" w:hAnsi="MS Mincho" w:cs="宋体"/>
          <w:sz w:val="28"/>
          <w:bdr w:val="none" w:sz="0" w:space="0" w:color="auto"/>
        </w:rPr>
        <w:t>，共同促</w:t>
      </w:r>
      <w:r>
        <w:rPr>
          <w:rFonts w:ascii="宋体" w:eastAsia="宋体" w:hAnsi="SimSun" w:cs="宋体"/>
          <w:sz w:val="28"/>
          <w:bdr w:val="none" w:sz="0" w:space="0" w:color="auto"/>
        </w:rPr>
        <w:t>进</w:t>
      </w:r>
      <w:r>
        <w:rPr>
          <w:rFonts w:ascii="宋体" w:eastAsia="宋体" w:hAnsi="MS Mincho" w:cs="宋体"/>
          <w:sz w:val="28"/>
          <w:bdr w:val="none" w:sz="0" w:space="0" w:color="auto"/>
        </w:rPr>
        <w:t>。</w:t>
      </w:r>
      <w:r>
        <w:rPr>
          <w:rFonts w:ascii="宋体" w:eastAsia="宋体" w:hAnsi="SimSun" w:cs="宋体"/>
          <w:sz w:val="28"/>
          <w:bdr w:val="none" w:sz="0" w:space="0" w:color="auto"/>
        </w:rPr>
        <w:t>评优</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全程跟踪听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真分析教学</w:t>
      </w:r>
      <w:r>
        <w:rPr>
          <w:rFonts w:ascii="宋体" w:eastAsia="宋体" w:hAnsi="SimSun" w:cs="宋体"/>
          <w:sz w:val="28"/>
          <w:bdr w:val="none" w:sz="0" w:space="0" w:color="auto"/>
        </w:rPr>
        <w:t>现</w:t>
      </w:r>
      <w:r>
        <w:rPr>
          <w:rFonts w:ascii="宋体" w:eastAsia="宋体" w:hAnsi="MS Mincho" w:cs="宋体"/>
          <w:sz w:val="28"/>
          <w:bdr w:val="none" w:sz="0" w:space="0" w:color="auto"/>
        </w:rPr>
        <w:t>象，并及</w:t>
      </w:r>
      <w:r>
        <w:rPr>
          <w:rFonts w:ascii="宋体" w:eastAsia="宋体" w:hAnsi="SimSun" w:cs="宋体"/>
          <w:sz w:val="28"/>
          <w:bdr w:val="none" w:sz="0" w:space="0" w:color="auto"/>
        </w:rPr>
        <w:t>时</w:t>
      </w:r>
      <w:r>
        <w:rPr>
          <w:rFonts w:ascii="宋体" w:eastAsia="宋体" w:hAnsi="MS Mincho" w:cs="宋体"/>
          <w:sz w:val="28"/>
          <w:bdr w:val="none" w:sz="0" w:space="0" w:color="auto"/>
        </w:rPr>
        <w:t>反</w:t>
      </w:r>
      <w:r>
        <w:rPr>
          <w:rFonts w:ascii="宋体" w:eastAsia="宋体" w:hAnsi="SimSun" w:cs="宋体"/>
          <w:sz w:val="28"/>
          <w:bdr w:val="none" w:sz="0" w:space="0" w:color="auto"/>
        </w:rPr>
        <w:t>馈给讲课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。利用</w:t>
      </w:r>
      <w:r>
        <w:rPr>
          <w:rFonts w:ascii="宋体" w:eastAsia="宋体" w:cs="宋体"/>
          <w:sz w:val="28"/>
          <w:bdr w:val="none" w:sz="0" w:space="0" w:color="auto"/>
        </w:rPr>
        <w:t>5</w:t>
      </w:r>
      <w:r>
        <w:rPr>
          <w:rFonts w:ascii="宋体" w:eastAsia="宋体" w:hAnsi="MS Mincho" w:cs="宋体"/>
          <w:sz w:val="28"/>
          <w:bdr w:val="none" w:sz="0" w:space="0" w:color="auto"/>
        </w:rPr>
        <w:t>月</w:t>
      </w:r>
      <w:r>
        <w:rPr>
          <w:rFonts w:ascii="宋体" w:eastAsia="宋体" w:cs="宋体"/>
          <w:sz w:val="28"/>
          <w:bdr w:val="none" w:sz="0" w:space="0" w:color="auto"/>
        </w:rPr>
        <w:t>27</w:t>
      </w:r>
      <w:r>
        <w:rPr>
          <w:rFonts w:ascii="宋体" w:eastAsia="宋体" w:hAnsi="MS Mincho" w:cs="宋体"/>
          <w:sz w:val="28"/>
          <w:bdr w:val="none" w:sz="0" w:space="0" w:color="auto"/>
        </w:rPr>
        <w:t>日下午两个多小</w:t>
      </w:r>
      <w:r>
        <w:rPr>
          <w:rFonts w:ascii="宋体" w:eastAsia="宋体" w:hAnsi="SimSun" w:cs="宋体"/>
          <w:sz w:val="28"/>
          <w:bdr w:val="none" w:sz="0" w:space="0" w:color="auto"/>
        </w:rPr>
        <w:t>时</w:t>
      </w:r>
      <w:r>
        <w:rPr>
          <w:rFonts w:ascii="宋体" w:eastAsia="宋体" w:hAnsi="MS Mincho" w:cs="宋体"/>
          <w:sz w:val="28"/>
          <w:bdr w:val="none" w:sz="0" w:space="0" w:color="auto"/>
        </w:rPr>
        <w:t>的</w:t>
      </w:r>
      <w:r>
        <w:rPr>
          <w:rFonts w:ascii="宋体" w:eastAsia="宋体" w:hAnsi="SimSun" w:cs="宋体"/>
          <w:sz w:val="28"/>
          <w:bdr w:val="none" w:sz="0" w:space="0" w:color="auto"/>
        </w:rPr>
        <w:t>时间</w:t>
      </w:r>
      <w:r>
        <w:rPr>
          <w:rFonts w:ascii="宋体" w:eastAsia="宋体" w:hAnsi="MS Mincho" w:cs="宋体"/>
          <w:sz w:val="28"/>
          <w:bdr w:val="none" w:sz="0" w:space="0" w:color="auto"/>
        </w:rPr>
        <w:t>，召</w:t>
      </w:r>
      <w:r>
        <w:rPr>
          <w:rFonts w:ascii="宋体" w:eastAsia="宋体" w:hAnsi="SimSun" w:cs="宋体"/>
          <w:sz w:val="28"/>
          <w:bdr w:val="none" w:sz="0" w:space="0" w:color="auto"/>
        </w:rPr>
        <w:t>开</w:t>
      </w:r>
      <w:r>
        <w:rPr>
          <w:rFonts w:ascii="宋体" w:eastAsia="宋体" w:hAnsi="MS Mincho" w:cs="宋体"/>
          <w:sz w:val="28"/>
          <w:bdr w:val="none" w:sz="0" w:space="0" w:color="auto"/>
        </w:rPr>
        <w:t>了教学活</w:t>
      </w:r>
      <w:r>
        <w:rPr>
          <w:rFonts w:ascii="宋体" w:eastAsia="宋体" w:hAnsi="SimSun" w:cs="宋体"/>
          <w:sz w:val="28"/>
          <w:bdr w:val="none" w:sz="0" w:space="0" w:color="auto"/>
        </w:rPr>
        <w:t>动</w:t>
      </w:r>
      <w:r>
        <w:rPr>
          <w:rFonts w:ascii="宋体" w:eastAsia="宋体" w:hAnsi="MS Mincho" w:cs="宋体"/>
          <w:sz w:val="28"/>
          <w:bdr w:val="none" w:sz="0" w:space="0" w:color="auto"/>
        </w:rPr>
        <w:t>分析会。</w:t>
      </w:r>
      <w:r>
        <w:rPr>
          <w:rFonts w:ascii="宋体" w:eastAsia="宋体" w:hAnsi="SimSun" w:cs="宋体"/>
          <w:sz w:val="28"/>
          <w:bdr w:val="none" w:sz="0" w:space="0" w:color="auto"/>
        </w:rPr>
        <w:t>对每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进</w:t>
      </w:r>
      <w:r>
        <w:rPr>
          <w:rFonts w:ascii="宋体" w:eastAsia="宋体" w:hAnsi="MS Mincho" w:cs="宋体"/>
          <w:sz w:val="28"/>
          <w:bdr w:val="none" w:sz="0" w:space="0" w:color="auto"/>
        </w:rPr>
        <w:t>行有</w:t>
      </w:r>
      <w:r>
        <w:rPr>
          <w:rFonts w:ascii="宋体" w:eastAsia="宋体" w:hAnsi="SimSun" w:cs="宋体"/>
          <w:sz w:val="28"/>
          <w:bdr w:val="none" w:sz="0" w:space="0" w:color="auto"/>
        </w:rPr>
        <w:t>针对</w:t>
      </w:r>
      <w:r>
        <w:rPr>
          <w:rFonts w:ascii="宋体" w:eastAsia="宋体" w:hAnsi="MS Mincho" w:cs="宋体"/>
          <w:sz w:val="28"/>
          <w:bdr w:val="none" w:sz="0" w:space="0" w:color="auto"/>
        </w:rPr>
        <w:t>性、</w:t>
      </w:r>
      <w:r>
        <w:rPr>
          <w:rFonts w:ascii="宋体" w:eastAsia="宋体" w:hAnsi="SimSun" w:cs="宋体"/>
          <w:sz w:val="28"/>
          <w:bdr w:val="none" w:sz="0" w:space="0" w:color="auto"/>
        </w:rPr>
        <w:t>发</w:t>
      </w:r>
      <w:r>
        <w:rPr>
          <w:rFonts w:ascii="宋体" w:eastAsia="宋体" w:hAnsi="MS Mincho" w:cs="宋体"/>
          <w:sz w:val="28"/>
          <w:bdr w:val="none" w:sz="0" w:space="0" w:color="auto"/>
        </w:rPr>
        <w:t>展性的</w:t>
      </w:r>
      <w:r>
        <w:rPr>
          <w:rFonts w:ascii="宋体" w:eastAsia="宋体" w:hAnsi="SimSun" w:cs="宋体"/>
          <w:sz w:val="28"/>
          <w:bdr w:val="none" w:sz="0" w:space="0" w:color="auto"/>
        </w:rPr>
        <w:t>评</w:t>
      </w:r>
      <w:r>
        <w:rPr>
          <w:rFonts w:ascii="宋体" w:eastAsia="宋体" w:hAnsi="MS Mincho" w:cs="宋体"/>
          <w:sz w:val="28"/>
          <w:bdr w:val="none" w:sz="0" w:space="0" w:color="auto"/>
        </w:rPr>
        <w:t>价。根据此次活</w:t>
      </w:r>
      <w:r>
        <w:rPr>
          <w:rFonts w:ascii="宋体" w:eastAsia="宋体" w:hAnsi="SimSun" w:cs="宋体"/>
          <w:sz w:val="28"/>
          <w:bdr w:val="none" w:sz="0" w:space="0" w:color="auto"/>
        </w:rPr>
        <w:t>动</w:t>
      </w:r>
      <w:r>
        <w:rPr>
          <w:rFonts w:ascii="宋体" w:eastAsia="宋体" w:hAnsi="MS Mincho" w:cs="宋体"/>
          <w:sz w:val="28"/>
          <w:bdr w:val="none" w:sz="0" w:space="0" w:color="auto"/>
        </w:rPr>
        <w:t>方案的指示精神，从</w:t>
      </w:r>
      <w:r>
        <w:rPr>
          <w:rFonts w:ascii="宋体" w:eastAsia="宋体" w:cs="宋体"/>
          <w:sz w:val="28"/>
          <w:bdr w:val="none" w:sz="0" w:space="0" w:color="auto"/>
        </w:rPr>
        <w:t>54</w:t>
      </w:r>
      <w:r>
        <w:rPr>
          <w:rFonts w:ascii="宋体" w:eastAsia="宋体" w:hAnsi="MS Mincho" w:cs="宋体"/>
          <w:sz w:val="28"/>
          <w:bdr w:val="none" w:sz="0" w:space="0" w:color="auto"/>
        </w:rPr>
        <w:t>名出</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中</w:t>
      </w:r>
      <w:r>
        <w:rPr>
          <w:rFonts w:ascii="宋体" w:eastAsia="宋体" w:hAnsi="SimSun" w:cs="宋体"/>
          <w:sz w:val="28"/>
          <w:bdr w:val="none" w:sz="0" w:space="0" w:color="auto"/>
        </w:rPr>
        <w:t>评选</w:t>
      </w:r>
      <w:r>
        <w:rPr>
          <w:rFonts w:ascii="宋体" w:eastAsia="宋体" w:hAnsi="MS Mincho" w:cs="宋体"/>
          <w:sz w:val="28"/>
          <w:bdr w:val="none" w:sz="0" w:space="0" w:color="auto"/>
        </w:rPr>
        <w:t>出</w:t>
      </w:r>
      <w:r>
        <w:rPr>
          <w:rFonts w:ascii="宋体" w:eastAsia="宋体" w:cs="宋体"/>
          <w:sz w:val="28"/>
          <w:bdr w:val="none" w:sz="0" w:space="0" w:color="auto"/>
        </w:rPr>
        <w:t>27</w:t>
      </w:r>
      <w:r>
        <w:rPr>
          <w:rFonts w:ascii="宋体" w:eastAsia="宋体" w:hAnsi="MS Mincho" w:cs="宋体"/>
          <w:sz w:val="28"/>
          <w:bdr w:val="none" w:sz="0" w:space="0" w:color="auto"/>
        </w:rPr>
        <w:t>名</w:t>
      </w:r>
      <w:r>
        <w:rPr>
          <w:rFonts w:ascii="宋体" w:eastAsia="宋体" w:hAnsi="SimSun" w:cs="宋体"/>
          <w:sz w:val="28"/>
          <w:bdr w:val="none" w:sz="0" w:space="0" w:color="auto"/>
        </w:rPr>
        <w:t>优</w:t>
      </w:r>
      <w:r>
        <w:rPr>
          <w:rFonts w:ascii="宋体" w:eastAsia="宋体" w:hAnsi="MS Mincho" w:cs="宋体"/>
          <w:sz w:val="28"/>
          <w:bdr w:val="none" w:sz="0" w:space="0" w:color="auto"/>
        </w:rPr>
        <w:t>秀</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，从中</w:t>
      </w:r>
      <w:r>
        <w:rPr>
          <w:rFonts w:ascii="宋体" w:eastAsia="宋体" w:hAnsi="SimSun" w:cs="宋体"/>
          <w:sz w:val="28"/>
          <w:bdr w:val="none" w:sz="0" w:space="0" w:color="auto"/>
        </w:rPr>
        <w:t>选</w:t>
      </w:r>
      <w:r>
        <w:rPr>
          <w:rFonts w:ascii="宋体" w:eastAsia="宋体" w:hAnsi="MS Mincho" w:cs="宋体"/>
          <w:sz w:val="28"/>
          <w:bdr w:val="none" w:sz="0" w:space="0" w:color="auto"/>
        </w:rPr>
        <w:t>拔出</w:t>
      </w:r>
      <w:r>
        <w:rPr>
          <w:rFonts w:ascii="宋体" w:eastAsia="宋体" w:cs="宋体"/>
          <w:sz w:val="28"/>
          <w:bdr w:val="none" w:sz="0" w:space="0" w:color="auto"/>
        </w:rPr>
        <w:t>8</w:t>
      </w:r>
      <w:r>
        <w:rPr>
          <w:rFonts w:ascii="宋体" w:eastAsia="宋体" w:hAnsi="MS Mincho" w:cs="宋体"/>
          <w:sz w:val="28"/>
          <w:bdr w:val="none" w:sz="0" w:space="0" w:color="auto"/>
        </w:rPr>
        <w:t>名教</w:t>
      </w:r>
      <w:r>
        <w:rPr>
          <w:rFonts w:ascii="宋体" w:eastAsia="宋体" w:hAnsi="SimSun" w:cs="宋体"/>
          <w:sz w:val="28"/>
          <w:bdr w:val="none" w:sz="0" w:space="0" w:color="auto"/>
        </w:rPr>
        <w:t>师</w:t>
      </w:r>
      <w:r>
        <w:rPr>
          <w:rFonts w:ascii="宋体" w:eastAsia="宋体" w:hAnsi="MS Mincho" w:cs="宋体"/>
          <w:sz w:val="28"/>
          <w:bdr w:val="none" w:sz="0" w:space="0" w:color="auto"/>
        </w:rPr>
        <w:t>做了</w:t>
      </w:r>
      <w:r>
        <w:rPr>
          <w:rFonts w:ascii="宋体" w:eastAsia="宋体" w:hAnsi="SimSun" w:cs="宋体"/>
          <w:sz w:val="28"/>
          <w:bdr w:val="none" w:sz="0" w:space="0" w:color="auto"/>
        </w:rPr>
        <w:t>汇报课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四、成果与反思本次大型教学活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，整体水平有所提高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主要表</w:t>
      </w:r>
      <w:r>
        <w:rPr>
          <w:rFonts w:ascii="宋体" w:eastAsia="宋体" w:hAnsi="SimSun" w:cs="宋体"/>
          <w:sz w:val="28"/>
          <w:bdr w:val="none" w:sz="0" w:space="0" w:color="auto"/>
        </w:rPr>
        <w:t>现</w:t>
      </w:r>
      <w:r>
        <w:rPr>
          <w:rFonts w:ascii="宋体" w:eastAsia="宋体" w:hAnsi="MS Mincho" w:cs="宋体"/>
          <w:sz w:val="28"/>
          <w:bdr w:val="none" w:sz="0" w:space="0" w:color="auto"/>
        </w:rPr>
        <w:t>在以下几个方面：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、准</w:t>
      </w:r>
      <w:r>
        <w:rPr>
          <w:rFonts w:ascii="宋体" w:eastAsia="宋体" w:hAnsi="SimSun" w:cs="宋体"/>
          <w:sz w:val="28"/>
          <w:bdr w:val="none" w:sz="0" w:space="0" w:color="auto"/>
        </w:rPr>
        <w:t>备</w:t>
      </w:r>
      <w:r>
        <w:rPr>
          <w:rFonts w:ascii="宋体" w:eastAsia="宋体" w:hAnsi="MS Mincho" w:cs="宋体"/>
          <w:sz w:val="28"/>
          <w:bdr w:val="none" w:sz="0" w:space="0" w:color="auto"/>
        </w:rPr>
        <w:t>充分。从宣布教学大比武</w:t>
      </w:r>
      <w:r>
        <w:rPr>
          <w:rFonts w:ascii="宋体" w:eastAsia="宋体" w:hAnsi="SimSun" w:cs="宋体"/>
          <w:sz w:val="28"/>
          <w:bdr w:val="none" w:sz="0" w:space="0" w:color="auto"/>
        </w:rPr>
        <w:t>实</w:t>
      </w:r>
      <w:r>
        <w:rPr>
          <w:rFonts w:ascii="宋体" w:eastAsia="宋体" w:hAnsi="MS Mincho" w:cs="宋体"/>
          <w:sz w:val="28"/>
          <w:bdr w:val="none" w:sz="0" w:space="0" w:color="auto"/>
        </w:rPr>
        <w:t>施方案之日起，各教</w:t>
      </w:r>
      <w:r>
        <w:rPr>
          <w:rFonts w:ascii="宋体" w:eastAsia="宋体" w:hAnsi="SimSun" w:cs="宋体"/>
          <w:sz w:val="28"/>
          <w:bdr w:val="none" w:sz="0" w:space="0" w:color="auto"/>
        </w:rPr>
        <w:t>师</w:t>
      </w:r>
      <w:r>
        <w:rPr>
          <w:rFonts w:ascii="宋体" w:eastAsia="宋体" w:hAnsi="MS Mincho" w:cs="宋体"/>
          <w:sz w:val="28"/>
          <w:bdr w:val="none" w:sz="0" w:space="0" w:color="auto"/>
        </w:rPr>
        <w:t>精心准</w:t>
      </w:r>
      <w:r>
        <w:rPr>
          <w:rFonts w:ascii="宋体" w:eastAsia="宋体" w:hAnsi="SimSun" w:cs="宋体"/>
          <w:sz w:val="28"/>
          <w:bdr w:val="none" w:sz="0" w:space="0" w:color="auto"/>
        </w:rPr>
        <w:t>备</w:t>
      </w:r>
      <w:r>
        <w:rPr>
          <w:rFonts w:ascii="宋体" w:eastAsia="宋体" w:hAnsi="MS Mincho" w:cs="宋体"/>
          <w:sz w:val="28"/>
          <w:bdr w:val="none" w:sz="0" w:space="0" w:color="auto"/>
        </w:rPr>
        <w:t>，不</w:t>
      </w:r>
      <w:r>
        <w:rPr>
          <w:rFonts w:ascii="宋体" w:eastAsia="宋体" w:hAnsi="SimSun" w:cs="宋体"/>
          <w:sz w:val="28"/>
          <w:bdr w:val="none" w:sz="0" w:space="0" w:color="auto"/>
        </w:rPr>
        <w:t>难</w:t>
      </w:r>
      <w:r>
        <w:rPr>
          <w:rFonts w:ascii="宋体" w:eastAsia="宋体" w:hAnsi="MS Mincho" w:cs="宋体"/>
          <w:sz w:val="28"/>
          <w:bdr w:val="none" w:sz="0" w:space="0" w:color="auto"/>
        </w:rPr>
        <w:t>看出</w:t>
      </w:r>
      <w:r>
        <w:rPr>
          <w:rFonts w:ascii="宋体" w:eastAsia="宋体" w:hAnsi="SimSun" w:cs="宋体"/>
          <w:sz w:val="28"/>
          <w:bdr w:val="none" w:sz="0" w:space="0" w:color="auto"/>
        </w:rPr>
        <w:t>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都使用了多媒体</w:t>
      </w:r>
      <w:r>
        <w:rPr>
          <w:rFonts w:ascii="宋体" w:eastAsia="宋体" w:hAnsi="SimSun" w:cs="宋体"/>
          <w:sz w:val="28"/>
          <w:bdr w:val="none" w:sz="0" w:space="0" w:color="auto"/>
        </w:rPr>
        <w:t>课</w:t>
      </w:r>
      <w:r>
        <w:rPr>
          <w:rFonts w:ascii="宋体" w:eastAsia="宋体" w:hAnsi="MS Mincho" w:cs="宋体"/>
          <w:sz w:val="28"/>
          <w:bdr w:val="none" w:sz="0" w:space="0" w:color="auto"/>
        </w:rPr>
        <w:t>件和自制教具、学具。如：吴</w:t>
      </w:r>
      <w:r>
        <w:rPr>
          <w:rFonts w:ascii="宋体" w:eastAsia="宋体" w:hAnsi="SimSun" w:cs="宋体"/>
          <w:sz w:val="28"/>
          <w:bdr w:val="none" w:sz="0" w:space="0" w:color="auto"/>
        </w:rPr>
        <w:t>晓</w:t>
      </w:r>
      <w:r>
        <w:rPr>
          <w:rFonts w:ascii="宋体" w:eastAsia="宋体" w:hAnsi="MS Mincho" w:cs="宋体"/>
          <w:sz w:val="28"/>
          <w:bdr w:val="none" w:sz="0" w:space="0" w:color="auto"/>
        </w:rPr>
        <w:t>光老</w:t>
      </w:r>
      <w:r>
        <w:rPr>
          <w:rFonts w:ascii="宋体" w:eastAsia="宋体" w:hAnsi="SimSun" w:cs="宋体"/>
          <w:sz w:val="28"/>
          <w:bdr w:val="none" w:sz="0" w:space="0" w:color="auto"/>
        </w:rPr>
        <w:t>师</w:t>
      </w:r>
      <w:r>
        <w:rPr>
          <w:rFonts w:ascii="宋体" w:eastAsia="宋体" w:hAnsi="MS Mincho" w:cs="宋体"/>
          <w:sz w:val="28"/>
          <w:bdr w:val="none" w:sz="0" w:space="0" w:color="auto"/>
        </w:rPr>
        <w:t>的《呼吸器官》。高英</w:t>
      </w:r>
      <w:r>
        <w:rPr>
          <w:rFonts w:ascii="宋体" w:eastAsia="宋体" w:hAnsi="SimSun" w:cs="宋体"/>
          <w:sz w:val="28"/>
          <w:bdr w:val="none" w:sz="0" w:space="0" w:color="auto"/>
        </w:rPr>
        <w:t>丽</w:t>
      </w:r>
      <w:r>
        <w:rPr>
          <w:rFonts w:ascii="宋体" w:eastAsia="宋体" w:hAnsi="MS Mincho" w:cs="宋体"/>
          <w:sz w:val="28"/>
          <w:bdr w:val="none" w:sz="0" w:space="0" w:color="auto"/>
        </w:rPr>
        <w:t>的《火</w:t>
      </w:r>
      <w:r>
        <w:rPr>
          <w:rFonts w:ascii="宋体" w:eastAsia="宋体" w:hAnsi="SimSun" w:cs="宋体"/>
          <w:sz w:val="28"/>
          <w:bdr w:val="none" w:sz="0" w:space="0" w:color="auto"/>
        </w:rPr>
        <w:t>烧圆</w:t>
      </w:r>
      <w:r>
        <w:rPr>
          <w:rFonts w:ascii="宋体" w:eastAsia="宋体" w:hAnsi="MS Mincho" w:cs="宋体"/>
          <w:sz w:val="28"/>
          <w:bdr w:val="none" w:sz="0" w:space="0" w:color="auto"/>
        </w:rPr>
        <w:t>明园》，姚</w:t>
      </w:r>
      <w:r>
        <w:rPr>
          <w:rFonts w:ascii="宋体" w:eastAsia="宋体" w:hAnsi="SimSun" w:cs="宋体"/>
          <w:sz w:val="28"/>
          <w:bdr w:val="none" w:sz="0" w:space="0" w:color="auto"/>
        </w:rPr>
        <w:t>丽</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的《两只小</w:t>
      </w:r>
      <w:r>
        <w:rPr>
          <w:rFonts w:ascii="宋体" w:eastAsia="宋体" w:hAnsi="SimSun" w:cs="宋体"/>
          <w:sz w:val="28"/>
          <w:bdr w:val="none" w:sz="0" w:space="0" w:color="auto"/>
        </w:rPr>
        <w:t>狮</w:t>
      </w:r>
      <w:r>
        <w:rPr>
          <w:rFonts w:ascii="宋体" w:eastAsia="宋体" w:hAnsi="MS Mincho" w:cs="宋体"/>
          <w:sz w:val="28"/>
          <w:bdr w:val="none" w:sz="0" w:space="0" w:color="auto"/>
        </w:rPr>
        <w:t>子》等，</w:t>
      </w:r>
      <w:r>
        <w:rPr>
          <w:rFonts w:ascii="宋体" w:eastAsia="宋体" w:hAnsi="SimSun" w:cs="宋体"/>
          <w:sz w:val="28"/>
          <w:bdr w:val="none" w:sz="0" w:space="0" w:color="auto"/>
        </w:rPr>
        <w:t>证</w:t>
      </w:r>
      <w:r>
        <w:rPr>
          <w:rFonts w:ascii="宋体" w:eastAsia="宋体" w:hAnsi="MS Mincho" w:cs="宋体"/>
          <w:sz w:val="28"/>
          <w:bdr w:val="none" w:sz="0" w:space="0" w:color="auto"/>
        </w:rPr>
        <w:t>明老</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前做了大量的工作。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、教育</w:t>
      </w:r>
      <w:r>
        <w:rPr>
          <w:rFonts w:ascii="宋体" w:eastAsia="宋体" w:hAnsi="SimSun" w:cs="宋体"/>
          <w:sz w:val="28"/>
          <w:bdr w:val="none" w:sz="0" w:space="0" w:color="auto"/>
        </w:rPr>
        <w:t>观</w:t>
      </w:r>
      <w:r>
        <w:rPr>
          <w:rFonts w:ascii="宋体" w:eastAsia="宋体" w:hAnsi="MS Mincho" w:cs="宋体"/>
          <w:sz w:val="28"/>
          <w:bdr w:val="none" w:sz="0" w:space="0" w:color="auto"/>
        </w:rPr>
        <w:t>念的</w:t>
      </w:r>
      <w:r>
        <w:rPr>
          <w:rFonts w:ascii="宋体" w:eastAsia="宋体" w:hAnsi="SimSun" w:cs="宋体"/>
          <w:sz w:val="28"/>
          <w:bdr w:val="none" w:sz="0" w:space="0" w:color="auto"/>
        </w:rPr>
        <w:t>转变显</w:t>
      </w:r>
      <w:r>
        <w:rPr>
          <w:rFonts w:ascii="宋体" w:eastAsia="宋体" w:hAnsi="MS Mincho" w:cs="宋体"/>
          <w:sz w:val="28"/>
          <w:bdr w:val="none" w:sz="0" w:space="0" w:color="auto"/>
        </w:rPr>
        <w:t>著，把</w:t>
      </w:r>
      <w:r>
        <w:rPr>
          <w:rFonts w:ascii="宋体" w:eastAsia="宋体" w:hAnsi="SimSun" w:cs="宋体"/>
          <w:sz w:val="28"/>
          <w:bdr w:val="none" w:sz="0" w:space="0" w:color="auto"/>
        </w:rPr>
        <w:t>课</w:t>
      </w:r>
      <w:r>
        <w:rPr>
          <w:rFonts w:ascii="宋体" w:eastAsia="宋体" w:hAnsi="MS Mincho" w:cs="宋体"/>
          <w:sz w:val="28"/>
          <w:bdr w:val="none" w:sz="0" w:space="0" w:color="auto"/>
        </w:rPr>
        <w:t>堂交</w:t>
      </w:r>
      <w:r>
        <w:rPr>
          <w:rFonts w:ascii="宋体" w:eastAsia="宋体" w:hAnsi="SimSun" w:cs="宋体"/>
          <w:sz w:val="28"/>
          <w:bdr w:val="none" w:sz="0" w:space="0" w:color="auto"/>
        </w:rPr>
        <w:t>给</w:t>
      </w:r>
      <w:r>
        <w:rPr>
          <w:rFonts w:ascii="宋体" w:eastAsia="宋体" w:hAnsi="MS Mincho" w:cs="宋体"/>
          <w:sz w:val="28"/>
          <w:bdr w:val="none" w:sz="0" w:space="0" w:color="auto"/>
        </w:rPr>
        <w:t>学生，体</w:t>
      </w:r>
      <w:r>
        <w:rPr>
          <w:rFonts w:ascii="宋体" w:eastAsia="宋体" w:hAnsi="SimSun" w:cs="宋体"/>
          <w:sz w:val="28"/>
          <w:bdr w:val="none" w:sz="0" w:space="0" w:color="auto"/>
        </w:rPr>
        <w:t>现</w:t>
      </w:r>
      <w:r>
        <w:rPr>
          <w:rFonts w:ascii="宋体" w:eastAsia="宋体" w:hAnsi="MS Mincho" w:cs="宋体"/>
          <w:sz w:val="28"/>
          <w:bdr w:val="none" w:sz="0" w:space="0" w:color="auto"/>
        </w:rPr>
        <w:t>在教学形式的多</w:t>
      </w:r>
      <w:r>
        <w:rPr>
          <w:rFonts w:ascii="宋体" w:eastAsia="宋体" w:hAnsi="SimSun" w:cs="宋体"/>
          <w:sz w:val="28"/>
          <w:bdr w:val="none" w:sz="0" w:space="0" w:color="auto"/>
        </w:rPr>
        <w:t>样</w:t>
      </w:r>
      <w:r>
        <w:rPr>
          <w:rFonts w:ascii="宋体" w:eastAsia="宋体" w:hAnsi="MS Mincho" w:cs="宋体"/>
          <w:sz w:val="28"/>
          <w:bdr w:val="none" w:sz="0" w:space="0" w:color="auto"/>
        </w:rPr>
        <w:t>化。</w:t>
      </w:r>
      <w:r>
        <w:rPr>
          <w:rFonts w:ascii="宋体" w:eastAsia="宋体" w:hAnsi="SimSun" w:cs="宋体"/>
          <w:sz w:val="28"/>
          <w:bdr w:val="none" w:sz="0" w:space="0" w:color="auto"/>
        </w:rPr>
        <w:t>让</w:t>
      </w:r>
      <w:r>
        <w:rPr>
          <w:rFonts w:ascii="宋体" w:eastAsia="宋体" w:hAnsi="MS Mincho" w:cs="宋体"/>
          <w:sz w:val="28"/>
          <w:bdr w:val="none" w:sz="0" w:space="0" w:color="auto"/>
        </w:rPr>
        <w:t>学生自己探</w:t>
      </w:r>
      <w:r>
        <w:rPr>
          <w:rFonts w:ascii="宋体" w:eastAsia="宋体" w:hAnsi="SimSun" w:cs="宋体"/>
          <w:sz w:val="28"/>
          <w:bdr w:val="none" w:sz="0" w:space="0" w:color="auto"/>
        </w:rPr>
        <w:t>计</w:t>
      </w:r>
      <w:r>
        <w:rPr>
          <w:rFonts w:ascii="宋体" w:eastAsia="宋体" w:hAnsi="MS Mincho" w:cs="宋体"/>
          <w:sz w:val="28"/>
          <w:bdr w:val="none" w:sz="0" w:space="0" w:color="auto"/>
        </w:rPr>
        <w:t>，</w:t>
      </w:r>
      <w:r>
        <w:rPr>
          <w:rFonts w:ascii="宋体" w:eastAsia="宋体" w:hAnsi="SimSun" w:cs="宋体"/>
          <w:sz w:val="28"/>
          <w:bdr w:val="none" w:sz="0" w:space="0" w:color="auto"/>
        </w:rPr>
        <w:t>实际</w:t>
      </w:r>
      <w:r>
        <w:rPr>
          <w:rFonts w:ascii="宋体" w:eastAsia="宋体" w:hAnsi="MS Mincho" w:cs="宋体"/>
          <w:sz w:val="28"/>
          <w:bdr w:val="none" w:sz="0" w:space="0" w:color="auto"/>
        </w:rPr>
        <w:t>操作，合作学</w:t>
      </w:r>
      <w:r>
        <w:rPr>
          <w:rFonts w:ascii="宋体" w:eastAsia="宋体" w:hAnsi="SimSun" w:cs="宋体"/>
          <w:sz w:val="28"/>
          <w:bdr w:val="none" w:sz="0" w:space="0" w:color="auto"/>
        </w:rPr>
        <w:t>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，交流体会，互相帮助，教学气氛比</w:t>
      </w:r>
      <w:r>
        <w:rPr>
          <w:rFonts w:ascii="宋体" w:eastAsia="宋体" w:hAnsi="SimSun" w:cs="宋体"/>
          <w:sz w:val="28"/>
          <w:bdr w:val="none" w:sz="0" w:space="0" w:color="auto"/>
        </w:rPr>
        <w:t>较</w:t>
      </w:r>
      <w:r>
        <w:rPr>
          <w:rFonts w:ascii="宋体" w:eastAsia="宋体" w:hAnsi="MS Mincho" w:cs="宋体"/>
          <w:sz w:val="28"/>
          <w:bdr w:val="none" w:sz="0" w:space="0" w:color="auto"/>
        </w:rPr>
        <w:t>和</w:t>
      </w:r>
      <w:r>
        <w:rPr>
          <w:rFonts w:ascii="宋体" w:eastAsia="宋体" w:hAnsi="SimSun" w:cs="宋体"/>
          <w:sz w:val="28"/>
          <w:bdr w:val="none" w:sz="0" w:space="0" w:color="auto"/>
        </w:rPr>
        <w:t>谐</w:t>
      </w:r>
      <w:r>
        <w:rPr>
          <w:rFonts w:ascii="宋体" w:eastAsia="宋体" w:hAnsi="MS Mincho" w:cs="宋体"/>
          <w:sz w:val="28"/>
          <w:bdr w:val="none" w:sz="0" w:space="0" w:color="auto"/>
        </w:rPr>
        <w:t>。如郎</w:t>
      </w:r>
      <w:r>
        <w:rPr>
          <w:rFonts w:ascii="宋体" w:eastAsia="宋体" w:hAnsi="SimSun" w:cs="宋体"/>
          <w:sz w:val="28"/>
          <w:bdr w:val="none" w:sz="0" w:space="0" w:color="auto"/>
        </w:rPr>
        <w:t>丽华</w:t>
      </w:r>
      <w:r>
        <w:rPr>
          <w:rFonts w:ascii="宋体" w:eastAsia="宋体" w:hAnsi="MS Mincho" w:cs="宋体"/>
          <w:sz w:val="28"/>
          <w:bdr w:val="none" w:sz="0" w:space="0" w:color="auto"/>
        </w:rPr>
        <w:t>的《制作年</w:t>
      </w:r>
      <w:r>
        <w:rPr>
          <w:rFonts w:ascii="宋体" w:eastAsia="宋体" w:hAnsi="SimSun" w:cs="宋体"/>
          <w:sz w:val="28"/>
          <w:bdr w:val="none" w:sz="0" w:space="0" w:color="auto"/>
        </w:rPr>
        <w:t>历</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学生根据所学知</w:t>
      </w:r>
      <w:r>
        <w:rPr>
          <w:rFonts w:ascii="宋体" w:eastAsia="宋体" w:hAnsi="SimSun" w:cs="宋体"/>
          <w:sz w:val="28"/>
          <w:bdr w:val="none" w:sz="0" w:space="0" w:color="auto"/>
        </w:rPr>
        <w:t>识动</w:t>
      </w:r>
      <w:r>
        <w:rPr>
          <w:rFonts w:ascii="宋体" w:eastAsia="宋体" w:hAnsi="MS Mincho" w:cs="宋体"/>
          <w:sz w:val="28"/>
          <w:bdr w:val="none" w:sz="0" w:space="0" w:color="auto"/>
        </w:rPr>
        <w:t>手操作。何</w:t>
      </w:r>
      <w:r>
        <w:rPr>
          <w:rFonts w:ascii="宋体" w:eastAsia="宋体" w:hAnsi="SimSun" w:cs="宋体"/>
          <w:sz w:val="28"/>
          <w:bdr w:val="none" w:sz="0" w:space="0" w:color="auto"/>
        </w:rPr>
        <w:t>辊</w:t>
      </w:r>
      <w:r>
        <w:rPr>
          <w:rFonts w:ascii="宋体" w:eastAsia="宋体" w:hAnsi="MS Mincho" w:cs="宋体"/>
          <w:sz w:val="28"/>
          <w:bdr w:val="none" w:sz="0" w:space="0" w:color="auto"/>
        </w:rPr>
        <w:t>《</w:t>
      </w:r>
      <w:r>
        <w:rPr>
          <w:rFonts w:ascii="宋体" w:eastAsia="宋体" w:cs="宋体"/>
          <w:sz w:val="28"/>
          <w:bdr w:val="none" w:sz="0" w:space="0" w:color="auto"/>
        </w:rPr>
        <w:t>Let‘stall</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堂教学整体把握明</w:t>
      </w:r>
      <w:r>
        <w:rPr>
          <w:rFonts w:ascii="宋体" w:eastAsia="宋体" w:hAnsi="SimSun" w:cs="宋体"/>
          <w:sz w:val="28"/>
          <w:bdr w:val="none" w:sz="0" w:space="0" w:color="auto"/>
        </w:rPr>
        <w:t>显</w:t>
      </w:r>
      <w:r>
        <w:rPr>
          <w:rFonts w:ascii="宋体" w:eastAsia="宋体" w:hAnsi="MS Mincho" w:cs="宋体"/>
          <w:sz w:val="28"/>
          <w:bdr w:val="none" w:sz="0" w:space="0" w:color="auto"/>
        </w:rPr>
        <w:t>改善，</w:t>
      </w:r>
      <w:r>
        <w:rPr>
          <w:rFonts w:ascii="宋体" w:eastAsia="宋体" w:hAnsi="SimSun" w:cs="宋体"/>
          <w:sz w:val="28"/>
          <w:bdr w:val="none" w:sz="0" w:space="0" w:color="auto"/>
        </w:rPr>
        <w:t>较强</w:t>
      </w:r>
      <w:r>
        <w:rPr>
          <w:rFonts w:ascii="宋体" w:eastAsia="宋体" w:hAnsi="MS Mincho" w:cs="宋体"/>
          <w:sz w:val="28"/>
          <w:bdr w:val="none" w:sz="0" w:space="0" w:color="auto"/>
        </w:rPr>
        <w:t>的</w:t>
      </w:r>
      <w:r>
        <w:rPr>
          <w:rFonts w:ascii="宋体" w:eastAsia="宋体" w:hAnsi="SimSun" w:cs="宋体"/>
          <w:sz w:val="28"/>
          <w:bdr w:val="none" w:sz="0" w:space="0" w:color="auto"/>
        </w:rPr>
        <w:t>驾驭课</w:t>
      </w:r>
      <w:r>
        <w:rPr>
          <w:rFonts w:ascii="宋体" w:eastAsia="宋体" w:hAnsi="MS Mincho" w:cs="宋体"/>
          <w:sz w:val="28"/>
          <w:bdr w:val="none" w:sz="0" w:space="0" w:color="auto"/>
        </w:rPr>
        <w:t>堂能力，教</w:t>
      </w:r>
      <w:r>
        <w:rPr>
          <w:rFonts w:ascii="宋体" w:eastAsia="宋体" w:hAnsi="SimSun" w:cs="宋体"/>
          <w:sz w:val="28"/>
          <w:bdr w:val="none" w:sz="0" w:space="0" w:color="auto"/>
        </w:rPr>
        <w:t>师</w:t>
      </w:r>
      <w:r>
        <w:rPr>
          <w:rFonts w:ascii="宋体" w:eastAsia="宋体" w:hAnsi="MS Mincho" w:cs="宋体"/>
          <w:sz w:val="28"/>
          <w:bdr w:val="none" w:sz="0" w:space="0" w:color="auto"/>
        </w:rPr>
        <w:t>面向全体学生，既</w:t>
      </w:r>
      <w:r>
        <w:rPr>
          <w:rFonts w:ascii="宋体" w:eastAsia="宋体" w:hAnsi="SimSun" w:cs="宋体"/>
          <w:sz w:val="28"/>
          <w:bdr w:val="none" w:sz="0" w:space="0" w:color="auto"/>
        </w:rPr>
        <w:t>发挥</w:t>
      </w:r>
      <w:r>
        <w:rPr>
          <w:rFonts w:ascii="宋体" w:eastAsia="宋体" w:hAnsi="MS Mincho" w:cs="宋体"/>
          <w:sz w:val="28"/>
          <w:bdr w:val="none" w:sz="0" w:space="0" w:color="auto"/>
        </w:rPr>
        <w:t>了学生的主</w:t>
      </w:r>
      <w:r>
        <w:rPr>
          <w:rFonts w:ascii="宋体" w:eastAsia="宋体" w:hAnsi="SimSun" w:cs="宋体"/>
          <w:sz w:val="28"/>
          <w:bdr w:val="none" w:sz="0" w:space="0" w:color="auto"/>
        </w:rPr>
        <w:t>动</w:t>
      </w:r>
      <w:r>
        <w:rPr>
          <w:rFonts w:ascii="宋体" w:eastAsia="宋体" w:hAnsi="MS Mincho" w:cs="宋体"/>
          <w:sz w:val="28"/>
          <w:bdr w:val="none" w:sz="0" w:space="0" w:color="auto"/>
        </w:rPr>
        <w:t>参与，又不失教学的整体把握。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堂教学体</w:t>
      </w:r>
      <w:r>
        <w:rPr>
          <w:rFonts w:ascii="宋体" w:eastAsia="宋体" w:hAnsi="SimSun" w:cs="宋体"/>
          <w:sz w:val="28"/>
          <w:bdr w:val="none" w:sz="0" w:space="0" w:color="auto"/>
        </w:rPr>
        <w:t>现艺术</w:t>
      </w:r>
      <w:r>
        <w:rPr>
          <w:rFonts w:ascii="宋体" w:eastAsia="宋体" w:hAnsi="MS Mincho" w:cs="宋体"/>
          <w:sz w:val="28"/>
          <w:bdr w:val="none" w:sz="0" w:space="0" w:color="auto"/>
        </w:rPr>
        <w:t>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很多教</w:t>
      </w:r>
      <w:r>
        <w:rPr>
          <w:rFonts w:ascii="宋体" w:eastAsia="宋体" w:hAnsi="SimSun" w:cs="宋体"/>
          <w:sz w:val="28"/>
          <w:bdr w:val="none" w:sz="0" w:space="0" w:color="auto"/>
        </w:rPr>
        <w:t>师</w:t>
      </w:r>
      <w:r>
        <w:rPr>
          <w:rFonts w:ascii="宋体" w:eastAsia="宋体" w:hAnsi="MS Mincho" w:cs="宋体"/>
          <w:sz w:val="28"/>
          <w:bdr w:val="none" w:sz="0" w:space="0" w:color="auto"/>
        </w:rPr>
        <w:t>精心策划</w:t>
      </w:r>
      <w:r>
        <w:rPr>
          <w:rFonts w:ascii="宋体" w:eastAsia="宋体" w:hAnsi="SimSun" w:cs="宋体"/>
          <w:sz w:val="28"/>
          <w:bdr w:val="none" w:sz="0" w:space="0" w:color="auto"/>
        </w:rPr>
        <w:t>每</w:t>
      </w:r>
      <w:r>
        <w:rPr>
          <w:rFonts w:ascii="宋体" w:eastAsia="宋体" w:hAnsi="MS Mincho" w:cs="宋体"/>
          <w:sz w:val="28"/>
          <w:bdr w:val="none" w:sz="0" w:space="0" w:color="auto"/>
        </w:rPr>
        <w:t>一个教学</w:t>
      </w:r>
      <w:r>
        <w:rPr>
          <w:rFonts w:ascii="宋体" w:eastAsia="宋体" w:hAnsi="SimSun" w:cs="宋体"/>
          <w:sz w:val="28"/>
          <w:bdr w:val="none" w:sz="0" w:space="0" w:color="auto"/>
        </w:rPr>
        <w:t>环节</w:t>
      </w:r>
      <w:r>
        <w:rPr>
          <w:rFonts w:ascii="宋体" w:eastAsia="宋体" w:hAnsi="MS Mincho" w:cs="宋体"/>
          <w:sz w:val="28"/>
          <w:bdr w:val="none" w:sz="0" w:space="0" w:color="auto"/>
        </w:rPr>
        <w:t>，不放弃任何一个可利用的空</w:t>
      </w:r>
      <w:r>
        <w:rPr>
          <w:rFonts w:ascii="宋体" w:eastAsia="宋体" w:hAnsi="SimSun" w:cs="宋体"/>
          <w:sz w:val="28"/>
          <w:bdr w:val="none" w:sz="0" w:space="0" w:color="auto"/>
        </w:rPr>
        <w:t>间</w:t>
      </w:r>
      <w:r>
        <w:rPr>
          <w:rFonts w:ascii="宋体" w:eastAsia="宋体" w:hAnsi="MS Mincho" w:cs="宋体"/>
          <w:sz w:val="28"/>
          <w:bdr w:val="none" w:sz="0" w:space="0" w:color="auto"/>
        </w:rPr>
        <w:t>。如郎</w:t>
      </w:r>
      <w:r>
        <w:rPr>
          <w:rFonts w:ascii="宋体" w:eastAsia="宋体" w:hAnsi="SimSun" w:cs="宋体"/>
          <w:sz w:val="28"/>
          <w:bdr w:val="none" w:sz="0" w:space="0" w:color="auto"/>
        </w:rPr>
        <w:t>丽</w:t>
      </w:r>
      <w:r>
        <w:rPr>
          <w:rFonts w:ascii="宋体" w:eastAsia="宋体" w:hAnsi="MS Mincho" w:cs="宋体"/>
          <w:sz w:val="28"/>
          <w:bdr w:val="none" w:sz="0" w:space="0" w:color="auto"/>
        </w:rPr>
        <w:t>杰的《找</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开头</w:t>
      </w:r>
      <w:r>
        <w:rPr>
          <w:rFonts w:ascii="宋体" w:eastAsia="宋体" w:hAnsi="MS Mincho" w:cs="宋体"/>
          <w:sz w:val="28"/>
          <w:bdr w:val="none" w:sz="0" w:space="0" w:color="auto"/>
        </w:rPr>
        <w:t>和</w:t>
      </w:r>
      <w:r>
        <w:rPr>
          <w:rFonts w:ascii="宋体" w:eastAsia="宋体" w:hAnsi="SimSun" w:cs="宋体"/>
          <w:sz w:val="28"/>
          <w:bdr w:val="none" w:sz="0" w:space="0" w:color="auto"/>
        </w:rPr>
        <w:t>杨</w:t>
      </w:r>
      <w:r>
        <w:rPr>
          <w:rFonts w:ascii="宋体" w:eastAsia="宋体" w:hAnsi="MS Mincho" w:cs="宋体"/>
          <w:sz w:val="28"/>
          <w:bdr w:val="none" w:sz="0" w:space="0" w:color="auto"/>
        </w:rPr>
        <w:t>翠芳的《找</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结</w:t>
      </w:r>
      <w:r>
        <w:rPr>
          <w:rFonts w:ascii="宋体" w:eastAsia="宋体" w:hAnsi="MS Mincho" w:cs="宋体"/>
          <w:sz w:val="28"/>
          <w:bdr w:val="none" w:sz="0" w:space="0" w:color="auto"/>
        </w:rPr>
        <w:t>束后，学生找</w:t>
      </w:r>
      <w:r>
        <w:rPr>
          <w:rFonts w:ascii="宋体" w:eastAsia="宋体" w:hAnsi="SimSun" w:cs="宋体"/>
          <w:sz w:val="28"/>
          <w:bdr w:val="none" w:sz="0" w:space="0" w:color="auto"/>
        </w:rPr>
        <w:t>规</w:t>
      </w:r>
      <w:r>
        <w:rPr>
          <w:rFonts w:ascii="宋体" w:eastAsia="宋体" w:hAnsi="MS Mincho" w:cs="宋体"/>
          <w:sz w:val="28"/>
          <w:bdr w:val="none" w:sz="0" w:space="0" w:color="auto"/>
        </w:rPr>
        <w:t>律走出</w:t>
      </w:r>
      <w:r>
        <w:rPr>
          <w:rFonts w:ascii="宋体" w:eastAsia="宋体" w:hAnsi="SimSun" w:cs="宋体"/>
          <w:sz w:val="28"/>
          <w:bdr w:val="none" w:sz="0" w:space="0" w:color="auto"/>
        </w:rPr>
        <w:t>课</w:t>
      </w:r>
      <w:r>
        <w:rPr>
          <w:rFonts w:ascii="宋体" w:eastAsia="宋体" w:hAnsi="MS Mincho" w:cs="宋体"/>
          <w:sz w:val="28"/>
          <w:bdr w:val="none" w:sz="0" w:space="0" w:color="auto"/>
        </w:rPr>
        <w:t>堂等等。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、注重</w:t>
      </w:r>
      <w:r>
        <w:rPr>
          <w:rFonts w:ascii="宋体" w:eastAsia="宋体" w:hAnsi="SimSun" w:cs="宋体"/>
          <w:sz w:val="28"/>
          <w:bdr w:val="none" w:sz="0" w:space="0" w:color="auto"/>
        </w:rPr>
        <w:t>创设</w:t>
      </w:r>
      <w:r>
        <w:rPr>
          <w:rFonts w:ascii="宋体" w:eastAsia="宋体" w:hAnsi="MS Mincho" w:cs="宋体"/>
          <w:sz w:val="28"/>
          <w:bdr w:val="none" w:sz="0" w:space="0" w:color="auto"/>
        </w:rPr>
        <w:t>情境，使</w:t>
      </w:r>
      <w:r>
        <w:rPr>
          <w:rFonts w:ascii="宋体" w:eastAsia="宋体" w:hAnsi="SimSun" w:cs="宋体"/>
          <w:sz w:val="28"/>
          <w:bdr w:val="none" w:sz="0" w:space="0" w:color="auto"/>
        </w:rPr>
        <w:t>师</w:t>
      </w:r>
      <w:r>
        <w:rPr>
          <w:rFonts w:ascii="宋体" w:eastAsia="宋体" w:hAnsi="MS Mincho" w:cs="宋体"/>
          <w:sz w:val="28"/>
          <w:bdr w:val="none" w:sz="0" w:space="0" w:color="auto"/>
        </w:rPr>
        <w:t>生达到情感交流，激</w:t>
      </w:r>
      <w:r>
        <w:rPr>
          <w:rFonts w:ascii="宋体" w:eastAsia="宋体" w:hAnsi="SimSun" w:cs="宋体"/>
          <w:sz w:val="28"/>
          <w:bdr w:val="none" w:sz="0" w:space="0" w:color="auto"/>
        </w:rPr>
        <w:t>发</w:t>
      </w:r>
      <w:r>
        <w:rPr>
          <w:rFonts w:ascii="宋体" w:eastAsia="宋体" w:hAnsi="MS Mincho" w:cs="宋体"/>
          <w:sz w:val="28"/>
          <w:bdr w:val="none" w:sz="0" w:space="0" w:color="auto"/>
        </w:rPr>
        <w:t>学生内心情感。比如：杜</w:t>
      </w:r>
      <w:r>
        <w:rPr>
          <w:rFonts w:ascii="宋体" w:eastAsia="宋体" w:hAnsi="SimSun" w:cs="宋体"/>
          <w:sz w:val="28"/>
          <w:bdr w:val="none" w:sz="0" w:space="0" w:color="auto"/>
        </w:rPr>
        <w:t>鸿</w:t>
      </w:r>
      <w:r>
        <w:rPr>
          <w:rFonts w:ascii="宋体" w:eastAsia="宋体" w:hAnsi="MS Mincho" w:cs="宋体"/>
          <w:sz w:val="28"/>
          <w:bdr w:val="none" w:sz="0" w:space="0" w:color="auto"/>
        </w:rPr>
        <w:t>敬老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鲁</w:t>
      </w:r>
      <w:r>
        <w:rPr>
          <w:rFonts w:ascii="宋体" w:eastAsia="宋体" w:hAnsi="MS Mincho" w:cs="宋体"/>
          <w:sz w:val="28"/>
          <w:bdr w:val="none" w:sz="0" w:space="0" w:color="auto"/>
        </w:rPr>
        <w:t>本的密秘》，于</w:t>
      </w:r>
      <w:r>
        <w:rPr>
          <w:rFonts w:ascii="宋体" w:eastAsia="宋体" w:hAnsi="SimSun" w:cs="宋体"/>
          <w:sz w:val="28"/>
          <w:bdr w:val="none" w:sz="0" w:space="0" w:color="auto"/>
        </w:rPr>
        <w:t>鸿</w:t>
      </w:r>
      <w:r>
        <w:rPr>
          <w:rFonts w:ascii="宋体" w:eastAsia="宋体" w:hAnsi="MS Mincho" w:cs="宋体"/>
          <w:sz w:val="28"/>
          <w:bdr w:val="none" w:sz="0" w:space="0" w:color="auto"/>
        </w:rPr>
        <w:t>波的《</w:t>
      </w:r>
      <w:r>
        <w:rPr>
          <w:rFonts w:ascii="宋体" w:eastAsia="宋体" w:hAnsi="SimSun" w:cs="宋体"/>
          <w:sz w:val="28"/>
          <w:bdr w:val="none" w:sz="0" w:space="0" w:color="auto"/>
        </w:rPr>
        <w:t>妈妈</w:t>
      </w:r>
      <w:r>
        <w:rPr>
          <w:rFonts w:ascii="宋体" w:eastAsia="宋体" w:hAnsi="MS Mincho" w:cs="宋体"/>
          <w:sz w:val="28"/>
          <w:bdr w:val="none" w:sz="0" w:space="0" w:color="auto"/>
        </w:rPr>
        <w:t>的</w:t>
      </w:r>
      <w:r>
        <w:rPr>
          <w:rFonts w:ascii="宋体" w:eastAsia="宋体" w:hAnsi="SimSun" w:cs="宋体"/>
          <w:sz w:val="28"/>
          <w:bdr w:val="none" w:sz="0" w:space="0" w:color="auto"/>
        </w:rPr>
        <w:t>爱</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感染，通</w:t>
      </w:r>
      <w:r>
        <w:rPr>
          <w:rFonts w:ascii="宋体" w:eastAsia="宋体" w:hAnsi="SimSun" w:cs="宋体"/>
          <w:sz w:val="28"/>
          <w:bdr w:val="none" w:sz="0" w:space="0" w:color="auto"/>
        </w:rPr>
        <w:t>过</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入情入理的引</w:t>
      </w:r>
      <w:r>
        <w:rPr>
          <w:rFonts w:ascii="宋体" w:eastAsia="宋体" w:hAnsi="SimSun" w:cs="宋体"/>
          <w:sz w:val="28"/>
          <w:bdr w:val="none" w:sz="0" w:space="0" w:color="auto"/>
        </w:rPr>
        <w:t>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w:t>
      </w:r>
      <w:r>
        <w:rPr>
          <w:rFonts w:ascii="宋体" w:eastAsia="宋体" w:hAnsi="MS Mincho" w:cs="宋体"/>
          <w:sz w:val="28"/>
          <w:bdr w:val="none" w:sz="0" w:space="0" w:color="auto"/>
        </w:rPr>
        <w:t>普遍注重朗</w:t>
      </w:r>
      <w:r>
        <w:rPr>
          <w:rFonts w:ascii="宋体" w:eastAsia="宋体" w:hAnsi="SimSun" w:cs="宋体"/>
          <w:sz w:val="28"/>
          <w:bdr w:val="none" w:sz="0" w:space="0" w:color="auto"/>
        </w:rPr>
        <w:t>读</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，如姚</w:t>
      </w:r>
      <w:r>
        <w:rPr>
          <w:rFonts w:ascii="宋体" w:eastAsia="宋体" w:hAnsi="SimSun" w:cs="宋体"/>
          <w:sz w:val="28"/>
          <w:bdr w:val="none" w:sz="0" w:space="0" w:color="auto"/>
        </w:rPr>
        <w:t>丽</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的《两只小</w:t>
      </w:r>
      <w:r>
        <w:rPr>
          <w:rFonts w:ascii="宋体" w:eastAsia="宋体" w:hAnsi="SimSun" w:cs="宋体"/>
          <w:sz w:val="28"/>
          <w:bdr w:val="none" w:sz="0" w:space="0" w:color="auto"/>
        </w:rPr>
        <w:t>狮</w:t>
      </w:r>
      <w:r>
        <w:rPr>
          <w:rFonts w:ascii="宋体" w:eastAsia="宋体" w:hAnsi="MS Mincho" w:cs="宋体"/>
          <w:sz w:val="28"/>
          <w:bdr w:val="none" w:sz="0" w:space="0" w:color="auto"/>
        </w:rPr>
        <w:t>子》，席</w:t>
      </w:r>
      <w:r>
        <w:rPr>
          <w:rFonts w:ascii="宋体" w:eastAsia="宋体" w:hAnsi="SimSun" w:cs="宋体"/>
          <w:sz w:val="28"/>
          <w:bdr w:val="none" w:sz="0" w:space="0" w:color="auto"/>
        </w:rPr>
        <w:t>庆</w:t>
      </w:r>
      <w:r>
        <w:rPr>
          <w:rFonts w:ascii="宋体" w:eastAsia="宋体" w:hAnsi="MS Mincho" w:cs="宋体"/>
          <w:sz w:val="28"/>
          <w:bdr w:val="none" w:sz="0" w:space="0" w:color="auto"/>
        </w:rPr>
        <w:t>霞的《丰碑》等，注重教</w:t>
      </w:r>
      <w:r>
        <w:rPr>
          <w:rFonts w:ascii="宋体" w:eastAsia="宋体" w:hAnsi="SimSun" w:cs="宋体"/>
          <w:sz w:val="28"/>
          <w:bdr w:val="none" w:sz="0" w:space="0" w:color="auto"/>
        </w:rPr>
        <w:t>师</w:t>
      </w:r>
      <w:r>
        <w:rPr>
          <w:rFonts w:ascii="宋体" w:eastAsia="宋体" w:hAnsi="MS Mincho" w:cs="宋体"/>
          <w:sz w:val="28"/>
          <w:bdr w:val="none" w:sz="0" w:space="0" w:color="auto"/>
        </w:rPr>
        <w:t>的范</w:t>
      </w:r>
      <w:r>
        <w:rPr>
          <w:rFonts w:ascii="宋体" w:eastAsia="宋体" w:hAnsi="SimSun" w:cs="宋体"/>
          <w:sz w:val="28"/>
          <w:bdr w:val="none" w:sz="0" w:space="0" w:color="auto"/>
        </w:rPr>
        <w:t>读</w:t>
      </w:r>
      <w:r>
        <w:rPr>
          <w:rFonts w:ascii="宋体" w:eastAsia="宋体" w:hAnsi="MS Mincho" w:cs="宋体"/>
          <w:sz w:val="28"/>
          <w:bdr w:val="none" w:sz="0" w:space="0" w:color="auto"/>
        </w:rPr>
        <w:t>和学生多</w:t>
      </w:r>
      <w:r>
        <w:rPr>
          <w:rFonts w:ascii="宋体" w:eastAsia="宋体" w:hAnsi="SimSun" w:cs="宋体"/>
          <w:sz w:val="28"/>
          <w:bdr w:val="none" w:sz="0" w:space="0" w:color="auto"/>
        </w:rPr>
        <w:t>种阅读</w:t>
      </w:r>
      <w:r>
        <w:rPr>
          <w:rFonts w:ascii="宋体" w:eastAsia="宋体" w:hAnsi="MS Mincho" w:cs="宋体"/>
          <w:sz w:val="28"/>
          <w:bdr w:val="none" w:sz="0" w:space="0" w:color="auto"/>
        </w:rPr>
        <w:t>方法的体</w:t>
      </w:r>
      <w:r>
        <w:rPr>
          <w:rFonts w:ascii="宋体" w:eastAsia="宋体" w:hAnsi="SimSun" w:cs="宋体"/>
          <w:sz w:val="28"/>
          <w:bdr w:val="none" w:sz="0" w:space="0" w:color="auto"/>
        </w:rPr>
        <w:t>验</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7</w:t>
      </w:r>
      <w:r>
        <w:rPr>
          <w:rFonts w:ascii="宋体" w:eastAsia="宋体" w:hAnsi="MS Mincho"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系确立倡</w:t>
      </w:r>
      <w:r>
        <w:rPr>
          <w:rFonts w:ascii="宋体" w:eastAsia="宋体" w:hAnsi="SimSun" w:cs="宋体"/>
          <w:sz w:val="28"/>
          <w:bdr w:val="none" w:sz="0" w:space="0" w:color="auto"/>
        </w:rPr>
        <w:t>导</w:t>
      </w:r>
      <w:r>
        <w:rPr>
          <w:rFonts w:ascii="宋体" w:eastAsia="宋体" w:hAnsi="MS Mincho" w:cs="宋体"/>
          <w:sz w:val="28"/>
          <w:bdr w:val="none" w:sz="0" w:space="0" w:color="auto"/>
        </w:rPr>
        <w:t>民主，力求平等。</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创设轻</w:t>
      </w:r>
      <w:r>
        <w:rPr>
          <w:rFonts w:ascii="宋体" w:eastAsia="宋体" w:hAnsi="MS Mincho" w:cs="宋体"/>
          <w:sz w:val="28"/>
          <w:bdr w:val="none" w:sz="0" w:space="0" w:color="auto"/>
        </w:rPr>
        <w:t>松愉快的</w:t>
      </w:r>
      <w:r>
        <w:rPr>
          <w:rFonts w:ascii="宋体" w:eastAsia="宋体" w:hAnsi="SimSun" w:cs="宋体"/>
          <w:sz w:val="28"/>
          <w:bdr w:val="none" w:sz="0" w:space="0" w:color="auto"/>
        </w:rPr>
        <w:t>课</w:t>
      </w:r>
      <w:r>
        <w:rPr>
          <w:rFonts w:ascii="宋体" w:eastAsia="宋体" w:hAnsi="MS Mincho" w:cs="宋体"/>
          <w:sz w:val="28"/>
          <w:bdr w:val="none" w:sz="0" w:space="0" w:color="auto"/>
        </w:rPr>
        <w:t>堂氛</w:t>
      </w:r>
      <w:r>
        <w:rPr>
          <w:rFonts w:ascii="宋体" w:eastAsia="宋体" w:hAnsi="SimSun" w:cs="宋体"/>
          <w:sz w:val="28"/>
          <w:bdr w:val="none" w:sz="0" w:space="0" w:color="auto"/>
        </w:rPr>
        <w:t>围</w:t>
      </w:r>
      <w:r>
        <w:rPr>
          <w:rFonts w:ascii="宋体" w:eastAsia="宋体" w:hAnsi="MS Mincho" w:cs="宋体"/>
          <w:sz w:val="28"/>
          <w:bdr w:val="none" w:sz="0" w:space="0" w:color="auto"/>
        </w:rPr>
        <w:t>，</w:t>
      </w:r>
      <w:r>
        <w:rPr>
          <w:rFonts w:ascii="宋体" w:eastAsia="宋体" w:hAnsi="SimSun" w:cs="宋体"/>
          <w:sz w:val="28"/>
          <w:bdr w:val="none" w:sz="0" w:space="0" w:color="auto"/>
        </w:rPr>
        <w:t>讲课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努力</w:t>
      </w:r>
      <w:r>
        <w:rPr>
          <w:rFonts w:ascii="宋体" w:eastAsia="宋体" w:hAnsi="SimSun" w:cs="宋体"/>
          <w:sz w:val="28"/>
          <w:bdr w:val="none" w:sz="0" w:space="0" w:color="auto"/>
        </w:rPr>
        <w:t>摆</w:t>
      </w:r>
      <w:r>
        <w:rPr>
          <w:rFonts w:ascii="宋体" w:eastAsia="宋体" w:hAnsi="MS Mincho" w:cs="宋体"/>
          <w:sz w:val="28"/>
          <w:bdr w:val="none" w:sz="0" w:space="0" w:color="auto"/>
        </w:rPr>
        <w:t>正自己的位置，力求建立平等、合作的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系。有了服</w:t>
      </w:r>
      <w:r>
        <w:rPr>
          <w:rFonts w:ascii="宋体" w:eastAsia="宋体" w:hAnsi="SimSun" w:cs="宋体"/>
          <w:sz w:val="28"/>
          <w:bdr w:val="none" w:sz="0" w:space="0" w:color="auto"/>
        </w:rPr>
        <w:t>务</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，力求服</w:t>
      </w:r>
      <w:r>
        <w:rPr>
          <w:rFonts w:ascii="宋体" w:eastAsia="宋体" w:hAnsi="SimSun" w:cs="宋体"/>
          <w:sz w:val="28"/>
          <w:bdr w:val="none" w:sz="0" w:space="0" w:color="auto"/>
        </w:rPr>
        <w:t>务</w:t>
      </w:r>
      <w:r>
        <w:rPr>
          <w:rFonts w:ascii="宋体" w:eastAsia="宋体" w:hAnsi="MS Mincho" w:cs="宋体"/>
          <w:sz w:val="28"/>
          <w:bdr w:val="none" w:sz="0" w:space="0" w:color="auto"/>
        </w:rPr>
        <w:t>到位。不少</w:t>
      </w:r>
      <w:r>
        <w:rPr>
          <w:rFonts w:ascii="宋体" w:eastAsia="宋体" w:hAnsi="SimSun" w:cs="宋体"/>
          <w:sz w:val="28"/>
          <w:bdr w:val="none" w:sz="0" w:space="0" w:color="auto"/>
        </w:rPr>
        <w:t>课</w:t>
      </w:r>
      <w:r>
        <w:rPr>
          <w:rFonts w:ascii="宋体" w:eastAsia="宋体" w:hAnsi="MS Mincho" w:cs="宋体"/>
          <w:sz w:val="28"/>
          <w:bdr w:val="none" w:sz="0" w:space="0" w:color="auto"/>
        </w:rPr>
        <w:t>采用小</w:t>
      </w:r>
      <w:r>
        <w:rPr>
          <w:rFonts w:ascii="宋体" w:eastAsia="宋体" w:hAnsi="SimSun" w:cs="宋体"/>
          <w:sz w:val="28"/>
          <w:bdr w:val="none" w:sz="0" w:space="0" w:color="auto"/>
        </w:rPr>
        <w:t>组讨论</w:t>
      </w:r>
      <w:r>
        <w:rPr>
          <w:rFonts w:ascii="宋体" w:eastAsia="宋体" w:hAnsi="MS Mincho" w:cs="宋体"/>
          <w:sz w:val="28"/>
          <w:bdr w:val="none" w:sz="0" w:space="0" w:color="auto"/>
        </w:rPr>
        <w:t>的形式，</w:t>
      </w:r>
      <w:r>
        <w:rPr>
          <w:rFonts w:ascii="宋体" w:eastAsia="宋体" w:hAnsi="SimSun" w:cs="宋体"/>
          <w:sz w:val="28"/>
          <w:bdr w:val="none" w:sz="0" w:space="0" w:color="auto"/>
        </w:rPr>
        <w:t>扩</w:t>
      </w:r>
      <w:r>
        <w:rPr>
          <w:rFonts w:ascii="宋体" w:eastAsia="宋体" w:hAnsi="MS Mincho" w:cs="宋体"/>
          <w:sz w:val="28"/>
          <w:bdr w:val="none" w:sz="0" w:space="0" w:color="auto"/>
        </w:rPr>
        <w:t>大了</w:t>
      </w:r>
      <w:r>
        <w:rPr>
          <w:rFonts w:ascii="宋体" w:eastAsia="宋体" w:hAnsi="SimSun" w:cs="宋体"/>
          <w:sz w:val="28"/>
          <w:bdr w:val="none" w:sz="0" w:space="0" w:color="auto"/>
        </w:rPr>
        <w:t>师</w:t>
      </w:r>
      <w:r>
        <w:rPr>
          <w:rFonts w:ascii="宋体" w:eastAsia="宋体" w:hAnsi="MS Mincho" w:cs="宋体"/>
          <w:sz w:val="28"/>
          <w:bdr w:val="none" w:sz="0" w:space="0" w:color="auto"/>
        </w:rPr>
        <w:t>生交流的空</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学生的探索、合作交流</w:t>
      </w:r>
      <w:r>
        <w:rPr>
          <w:rFonts w:ascii="宋体" w:eastAsia="宋体" w:hAnsi="SimSun" w:cs="宋体"/>
          <w:sz w:val="28"/>
          <w:bdr w:val="none" w:sz="0" w:space="0" w:color="auto"/>
        </w:rPr>
        <w:t>创</w:t>
      </w:r>
      <w:r>
        <w:rPr>
          <w:rFonts w:ascii="宋体" w:eastAsia="宋体" w:hAnsi="MS Mincho" w:cs="宋体"/>
          <w:sz w:val="28"/>
          <w:bdr w:val="none" w:sz="0" w:space="0" w:color="auto"/>
        </w:rPr>
        <w:t>造了条件。老</w:t>
      </w:r>
      <w:r>
        <w:rPr>
          <w:rFonts w:ascii="宋体" w:eastAsia="宋体" w:hAnsi="SimSun" w:cs="宋体"/>
          <w:sz w:val="28"/>
          <w:bdr w:val="none" w:sz="0" w:space="0" w:color="auto"/>
        </w:rPr>
        <w:t>师</w:t>
      </w:r>
      <w:r>
        <w:rPr>
          <w:rFonts w:ascii="宋体" w:eastAsia="宋体" w:hAnsi="MS Mincho" w:cs="宋体"/>
          <w:sz w:val="28"/>
          <w:bdr w:val="none" w:sz="0" w:space="0" w:color="auto"/>
        </w:rPr>
        <w:t>走下台成</w:t>
      </w:r>
      <w:r>
        <w:rPr>
          <w:rFonts w:ascii="宋体" w:eastAsia="宋体" w:hAnsi="SimSun" w:cs="宋体"/>
          <w:sz w:val="28"/>
          <w:bdr w:val="none" w:sz="0" w:space="0" w:color="auto"/>
        </w:rPr>
        <w:t>为</w:t>
      </w:r>
      <w:r>
        <w:rPr>
          <w:rFonts w:ascii="宋体" w:eastAsia="宋体" w:hAnsi="MS Mincho" w:cs="宋体"/>
          <w:sz w:val="28"/>
          <w:bdr w:val="none" w:sz="0" w:space="0" w:color="auto"/>
        </w:rPr>
        <w:t>学生中的一</w:t>
      </w:r>
      <w:r>
        <w:rPr>
          <w:rFonts w:ascii="宋体" w:eastAsia="宋体" w:hAnsi="SimSun" w:cs="宋体"/>
          <w:sz w:val="28"/>
          <w:bdr w:val="none" w:sz="0" w:space="0" w:color="auto"/>
        </w:rPr>
        <w:t>员</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者、倡</w:t>
      </w:r>
      <w:r>
        <w:rPr>
          <w:rFonts w:ascii="宋体" w:eastAsia="宋体" w:hAnsi="SimSun" w:cs="宋体"/>
          <w:sz w:val="28"/>
          <w:bdr w:val="none" w:sz="0" w:space="0" w:color="auto"/>
        </w:rPr>
        <w:t>导</w:t>
      </w:r>
      <w:r>
        <w:rPr>
          <w:rFonts w:ascii="宋体" w:eastAsia="宋体" w:hAnsi="MS Mincho" w:cs="宋体"/>
          <w:sz w:val="28"/>
          <w:bdr w:val="none" w:sz="0" w:space="0" w:color="auto"/>
        </w:rPr>
        <w:t>者和合作者。使用民主性的</w:t>
      </w:r>
      <w:r>
        <w:rPr>
          <w:rFonts w:ascii="宋体" w:eastAsia="宋体" w:hAnsi="SimSun" w:cs="宋体"/>
          <w:sz w:val="28"/>
          <w:bdr w:val="none" w:sz="0" w:space="0" w:color="auto"/>
        </w:rPr>
        <w:t>语</w:t>
      </w:r>
      <w:r>
        <w:rPr>
          <w:rFonts w:ascii="宋体" w:eastAsia="宋体" w:hAnsi="MS Mincho" w:cs="宋体"/>
          <w:sz w:val="28"/>
          <w:bdr w:val="none" w:sz="0" w:space="0" w:color="auto"/>
        </w:rPr>
        <w:t>言，允</w:t>
      </w:r>
      <w:r>
        <w:rPr>
          <w:rFonts w:ascii="宋体" w:eastAsia="宋体" w:hAnsi="SimSun" w:cs="宋体"/>
          <w:sz w:val="28"/>
          <w:bdr w:val="none" w:sz="0" w:space="0" w:color="auto"/>
        </w:rPr>
        <w:t>许</w:t>
      </w:r>
      <w:r>
        <w:rPr>
          <w:rFonts w:ascii="宋体" w:eastAsia="宋体" w:hAnsi="MS Mincho" w:cs="宋体"/>
          <w:sz w:val="28"/>
          <w:bdr w:val="none" w:sz="0" w:space="0" w:color="auto"/>
        </w:rPr>
        <w:t>学生不同的想法，包括</w:t>
      </w:r>
      <w:r>
        <w:rPr>
          <w:rFonts w:ascii="宋体" w:eastAsia="宋体" w:hAnsi="SimSun" w:cs="宋体"/>
          <w:sz w:val="28"/>
          <w:bdr w:val="none" w:sz="0" w:space="0" w:color="auto"/>
        </w:rPr>
        <w:t>错误</w:t>
      </w:r>
      <w:r>
        <w:rPr>
          <w:rFonts w:ascii="宋体" w:eastAsia="宋体" w:hAnsi="MS Mincho" w:cs="宋体"/>
          <w:sz w:val="28"/>
          <w:bdr w:val="none" w:sz="0" w:space="0" w:color="auto"/>
        </w:rPr>
        <w:t>的想法，鼓励学生</w:t>
      </w:r>
      <w:r>
        <w:rPr>
          <w:rFonts w:ascii="宋体" w:eastAsia="宋体" w:hAnsi="SimSun" w:cs="宋体"/>
          <w:sz w:val="28"/>
          <w:bdr w:val="none" w:sz="0" w:space="0" w:color="auto"/>
        </w:rPr>
        <w:t>质</w:t>
      </w:r>
      <w:r>
        <w:rPr>
          <w:rFonts w:ascii="宋体" w:eastAsia="宋体" w:hAnsi="MS Mincho" w:cs="宋体"/>
          <w:sz w:val="28"/>
          <w:bdr w:val="none" w:sz="0" w:space="0" w:color="auto"/>
        </w:rPr>
        <w:t>疑</w:t>
      </w:r>
      <w:r>
        <w:rPr>
          <w:rFonts w:ascii="宋体" w:eastAsia="宋体" w:hAnsi="SimSun" w:cs="宋体"/>
          <w:sz w:val="28"/>
          <w:bdr w:val="none" w:sz="0" w:space="0" w:color="auto"/>
        </w:rPr>
        <w:t>问难</w:t>
      </w:r>
      <w:r>
        <w:rPr>
          <w:rFonts w:ascii="宋体" w:eastAsia="宋体" w:hAnsi="MS Mincho" w:cs="宋体"/>
          <w:sz w:val="28"/>
          <w:bdr w:val="none" w:sz="0" w:space="0" w:color="auto"/>
        </w:rPr>
        <w:t>，并参与</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过</w:t>
      </w:r>
      <w:r>
        <w:rPr>
          <w:rFonts w:ascii="宋体" w:eastAsia="宋体" w:hAnsi="MS Mincho" w:cs="宋体"/>
          <w:sz w:val="28"/>
          <w:bdr w:val="none" w:sz="0" w:space="0" w:color="auto"/>
        </w:rPr>
        <w:t>程。如宋秀媛、孟</w:t>
      </w:r>
      <w:r>
        <w:rPr>
          <w:rFonts w:ascii="宋体" w:eastAsia="宋体" w:hAnsi="SimSun" w:cs="宋体"/>
          <w:sz w:val="28"/>
          <w:bdr w:val="none" w:sz="0" w:space="0" w:color="auto"/>
        </w:rPr>
        <w:t>丽</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等，把比</w:t>
      </w:r>
      <w:r>
        <w:rPr>
          <w:rFonts w:ascii="宋体" w:eastAsia="宋体" w:hAnsi="SimSun" w:cs="宋体"/>
          <w:sz w:val="28"/>
          <w:bdr w:val="none" w:sz="0" w:space="0" w:color="auto"/>
        </w:rPr>
        <w:t>较</w:t>
      </w:r>
      <w:r>
        <w:rPr>
          <w:rFonts w:ascii="宋体" w:eastAsia="宋体" w:hAnsi="MS Mincho" w:cs="宋体"/>
          <w:sz w:val="28"/>
          <w:bdr w:val="none" w:sz="0" w:space="0" w:color="auto"/>
        </w:rPr>
        <w:t>枯燥的内容放到一定的情境当中，</w:t>
      </w:r>
      <w:r>
        <w:rPr>
          <w:rFonts w:ascii="宋体" w:eastAsia="宋体" w:hAnsi="SimSun" w:cs="宋体"/>
          <w:sz w:val="28"/>
          <w:bdr w:val="none" w:sz="0" w:space="0" w:color="auto"/>
        </w:rPr>
        <w:t>课</w:t>
      </w:r>
      <w:r>
        <w:rPr>
          <w:rFonts w:ascii="宋体" w:eastAsia="宋体" w:hAnsi="MS Mincho" w:cs="宋体"/>
          <w:sz w:val="28"/>
          <w:bdr w:val="none" w:sz="0" w:space="0" w:color="auto"/>
        </w:rPr>
        <w:t>堂气氛</w:t>
      </w:r>
      <w:r>
        <w:rPr>
          <w:rFonts w:ascii="宋体" w:eastAsia="宋体" w:hAnsi="SimSun" w:cs="宋体"/>
          <w:sz w:val="28"/>
          <w:bdr w:val="none" w:sz="0" w:space="0" w:color="auto"/>
        </w:rPr>
        <w:t>热</w:t>
      </w:r>
      <w:r>
        <w:rPr>
          <w:rFonts w:ascii="宋体" w:eastAsia="宋体" w:hAnsi="MS Mincho" w:cs="宋体"/>
          <w:sz w:val="28"/>
          <w:bdr w:val="none" w:sz="0" w:space="0" w:color="auto"/>
        </w:rPr>
        <w:t>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不足之</w:t>
      </w:r>
      <w:r>
        <w:rPr>
          <w:rFonts w:ascii="宋体" w:eastAsia="宋体" w:hAnsi="SimSun" w:cs="宋体"/>
          <w:sz w:val="28"/>
          <w:bdr w:val="none" w:sz="0" w:space="0" w:color="auto"/>
        </w:rPr>
        <w:t>处</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、教学形式的多</w:t>
      </w:r>
      <w:r>
        <w:rPr>
          <w:rFonts w:ascii="宋体" w:eastAsia="宋体" w:hAnsi="SimSun" w:cs="宋体"/>
          <w:sz w:val="28"/>
          <w:bdr w:val="none" w:sz="0" w:space="0" w:color="auto"/>
        </w:rPr>
        <w:t>样</w:t>
      </w:r>
      <w:r>
        <w:rPr>
          <w:rFonts w:ascii="宋体" w:eastAsia="宋体" w:hAnsi="MS Mincho" w:cs="宋体"/>
          <w:sz w:val="28"/>
          <w:bdr w:val="none" w:sz="0" w:space="0" w:color="auto"/>
        </w:rPr>
        <w:t>化，多媒体的使用不</w:t>
      </w:r>
      <w:r>
        <w:rPr>
          <w:rFonts w:ascii="宋体" w:eastAsia="宋体" w:hAnsi="SimSun" w:cs="宋体"/>
          <w:sz w:val="28"/>
          <w:bdr w:val="none" w:sz="0" w:space="0" w:color="auto"/>
        </w:rPr>
        <w:t>应</w:t>
      </w:r>
      <w:r>
        <w:rPr>
          <w:rFonts w:ascii="宋体" w:eastAsia="宋体" w:hAnsi="MS Mincho" w:cs="宋体"/>
          <w:sz w:val="28"/>
          <w:bdr w:val="none" w:sz="0" w:space="0" w:color="auto"/>
        </w:rPr>
        <w:t>消弱基本</w:t>
      </w:r>
      <w:r>
        <w:rPr>
          <w:rFonts w:ascii="宋体" w:eastAsia="宋体" w:hAnsi="SimSun" w:cs="宋体"/>
          <w:sz w:val="28"/>
          <w:bdr w:val="none" w:sz="0" w:space="0" w:color="auto"/>
        </w:rPr>
        <w:t>训练</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于基本知</w:t>
      </w:r>
      <w:r>
        <w:rPr>
          <w:rFonts w:ascii="宋体" w:eastAsia="宋体" w:hAnsi="SimSun" w:cs="宋体"/>
          <w:sz w:val="28"/>
          <w:bdr w:val="none" w:sz="0" w:space="0" w:color="auto"/>
        </w:rPr>
        <w:t>识</w:t>
      </w:r>
      <w:r>
        <w:rPr>
          <w:rFonts w:ascii="宋体" w:eastAsia="宋体" w:hAnsi="MS Mincho" w:cs="宋体"/>
          <w:sz w:val="28"/>
          <w:bdr w:val="none" w:sz="0" w:space="0" w:color="auto"/>
        </w:rPr>
        <w:t>和基本技能的必要</w:t>
      </w:r>
      <w:r>
        <w:rPr>
          <w:rFonts w:ascii="宋体" w:eastAsia="宋体" w:hAnsi="SimSun" w:cs="宋体"/>
          <w:sz w:val="28"/>
          <w:bdr w:val="none" w:sz="0" w:space="0" w:color="auto"/>
        </w:rPr>
        <w:t>训练</w:t>
      </w:r>
      <w:r>
        <w:rPr>
          <w:rFonts w:ascii="宋体" w:eastAsia="宋体" w:hAnsi="MS Mincho" w:cs="宋体"/>
          <w:sz w:val="28"/>
          <w:bdr w:val="none" w:sz="0" w:space="0" w:color="auto"/>
        </w:rPr>
        <w:t>是不可少的。例如教</w:t>
      </w:r>
      <w:r>
        <w:rPr>
          <w:rFonts w:ascii="宋体" w:eastAsia="宋体" w:hAnsi="SimSun" w:cs="宋体"/>
          <w:sz w:val="28"/>
          <w:bdr w:val="none" w:sz="0" w:space="0" w:color="auto"/>
        </w:rPr>
        <w:t>师</w:t>
      </w:r>
      <w:r>
        <w:rPr>
          <w:rFonts w:ascii="宋体" w:eastAsia="宋体" w:hAnsi="MS Mincho" w:cs="宋体"/>
          <w:sz w:val="28"/>
          <w:bdr w:val="none" w:sz="0" w:space="0" w:color="auto"/>
        </w:rPr>
        <w:t>的板</w:t>
      </w:r>
      <w:r>
        <w:rPr>
          <w:rFonts w:ascii="宋体" w:eastAsia="宋体" w:hAnsi="SimSun" w:cs="宋体"/>
          <w:sz w:val="28"/>
          <w:bdr w:val="none" w:sz="0" w:space="0" w:color="auto"/>
        </w:rPr>
        <w:t>书</w:t>
      </w:r>
      <w:r>
        <w:rPr>
          <w:rFonts w:ascii="宋体" w:eastAsia="宋体" w:hAnsi="MS Mincho" w:cs="宋体"/>
          <w:sz w:val="28"/>
          <w:bdr w:val="none" w:sz="0" w:space="0" w:color="auto"/>
        </w:rPr>
        <w:t>，学生的</w:t>
      </w:r>
      <w:r>
        <w:rPr>
          <w:rFonts w:ascii="宋体" w:eastAsia="宋体" w:hAnsi="SimSun" w:cs="宋体"/>
          <w:sz w:val="28"/>
          <w:bdr w:val="none" w:sz="0" w:space="0" w:color="auto"/>
        </w:rPr>
        <w:t>书</w:t>
      </w:r>
      <w:r>
        <w:rPr>
          <w:rFonts w:ascii="宋体" w:eastAsia="宋体" w:hAnsi="MS Mincho" w:cs="宋体"/>
          <w:sz w:val="28"/>
          <w:bdr w:val="none" w:sz="0" w:space="0" w:color="auto"/>
        </w:rPr>
        <w:t>写、板演等。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、部分老</w:t>
      </w:r>
      <w:r>
        <w:rPr>
          <w:rFonts w:ascii="宋体" w:eastAsia="宋体" w:hAnsi="SimSun" w:cs="宋体"/>
          <w:sz w:val="28"/>
          <w:bdr w:val="none" w:sz="0" w:space="0" w:color="auto"/>
        </w:rPr>
        <w:t>师</w:t>
      </w:r>
      <w:r>
        <w:rPr>
          <w:rFonts w:ascii="宋体" w:eastAsia="宋体" w:hAnsi="MS Mincho" w:cs="宋体"/>
          <w:sz w:val="28"/>
          <w:bdr w:val="none" w:sz="0" w:space="0" w:color="auto"/>
        </w:rPr>
        <w:t>拘</w:t>
      </w:r>
      <w:r>
        <w:rPr>
          <w:rFonts w:ascii="宋体" w:eastAsia="宋体" w:hAnsi="SimSun" w:cs="宋体"/>
          <w:sz w:val="28"/>
          <w:bdr w:val="none" w:sz="0" w:space="0" w:color="auto"/>
        </w:rPr>
        <w:t>紧</w:t>
      </w:r>
      <w:r>
        <w:rPr>
          <w:rFonts w:ascii="宋体" w:eastAsia="宋体" w:hAnsi="MS Mincho" w:cs="宋体"/>
          <w:sz w:val="28"/>
          <w:bdr w:val="none" w:sz="0" w:space="0" w:color="auto"/>
        </w:rPr>
        <w:t>放不</w:t>
      </w:r>
      <w:r>
        <w:rPr>
          <w:rFonts w:ascii="宋体" w:eastAsia="宋体" w:hAnsi="SimSun" w:cs="宋体"/>
          <w:sz w:val="28"/>
          <w:bdr w:val="none" w:sz="0" w:space="0" w:color="auto"/>
        </w:rPr>
        <w:t>开</w:t>
      </w:r>
      <w:r>
        <w:rPr>
          <w:rFonts w:ascii="宋体" w:eastAsia="宋体" w:hAnsi="MS Mincho" w:cs="宋体"/>
          <w:sz w:val="28"/>
          <w:bdr w:val="none" w:sz="0" w:space="0" w:color="auto"/>
        </w:rPr>
        <w:t>，</w:t>
      </w:r>
      <w:r>
        <w:rPr>
          <w:rFonts w:ascii="宋体" w:eastAsia="宋体" w:hAnsi="SimSun" w:cs="宋体"/>
          <w:sz w:val="28"/>
          <w:bdr w:val="none" w:sz="0" w:space="0" w:color="auto"/>
        </w:rPr>
        <w:t>语</w:t>
      </w:r>
      <w:r>
        <w:rPr>
          <w:rFonts w:ascii="宋体" w:eastAsia="宋体" w:hAnsi="MS Mincho" w:cs="宋体"/>
          <w:sz w:val="28"/>
          <w:bdr w:val="none" w:sz="0" w:space="0" w:color="auto"/>
        </w:rPr>
        <w:t>言生硬，教</w:t>
      </w:r>
      <w:r>
        <w:rPr>
          <w:rFonts w:ascii="宋体" w:eastAsia="宋体" w:hAnsi="SimSun" w:cs="宋体"/>
          <w:sz w:val="28"/>
          <w:bdr w:val="none" w:sz="0" w:space="0" w:color="auto"/>
        </w:rPr>
        <w:t>态</w:t>
      </w:r>
      <w:r>
        <w:rPr>
          <w:rFonts w:ascii="宋体" w:eastAsia="宋体" w:hAnsi="MS Mincho" w:cs="宋体"/>
          <w:sz w:val="28"/>
          <w:bdr w:val="none" w:sz="0" w:space="0" w:color="auto"/>
        </w:rPr>
        <w:t>做作。原因是准</w:t>
      </w:r>
      <w:r>
        <w:rPr>
          <w:rFonts w:ascii="宋体" w:eastAsia="宋体" w:hAnsi="SimSun" w:cs="宋体"/>
          <w:sz w:val="28"/>
          <w:bdr w:val="none" w:sz="0" w:space="0" w:color="auto"/>
        </w:rPr>
        <w:t>备</w:t>
      </w:r>
      <w:r>
        <w:rPr>
          <w:rFonts w:ascii="宋体" w:eastAsia="宋体" w:hAnsi="MS Mincho" w:cs="宋体"/>
          <w:sz w:val="28"/>
          <w:bdr w:val="none" w:sz="0" w:space="0" w:color="auto"/>
        </w:rPr>
        <w:t>的不是很充分，抓不好学生，造成自己</w:t>
      </w:r>
      <w:r>
        <w:rPr>
          <w:rFonts w:ascii="宋体" w:eastAsia="宋体" w:hAnsi="SimSun" w:cs="宋体"/>
          <w:sz w:val="28"/>
          <w:bdr w:val="none" w:sz="0" w:space="0" w:color="auto"/>
        </w:rPr>
        <w:t>讲</w:t>
      </w:r>
      <w:r>
        <w:rPr>
          <w:rFonts w:ascii="宋体" w:eastAsia="宋体" w:hAnsi="MS Mincho" w:cs="宋体"/>
          <w:sz w:val="28"/>
          <w:bdr w:val="none" w:sz="0" w:space="0" w:color="auto"/>
        </w:rPr>
        <w:t>自己的，</w:t>
      </w:r>
      <w:r>
        <w:rPr>
          <w:rFonts w:ascii="宋体" w:eastAsia="宋体" w:hAnsi="SimSun" w:cs="宋体"/>
          <w:sz w:val="28"/>
          <w:bdr w:val="none" w:sz="0" w:space="0" w:color="auto"/>
        </w:rPr>
        <w:t>顾</w:t>
      </w:r>
      <w:r>
        <w:rPr>
          <w:rFonts w:ascii="宋体" w:eastAsia="宋体" w:hAnsi="MS Mincho" w:cs="宋体"/>
          <w:sz w:val="28"/>
          <w:bdr w:val="none" w:sz="0" w:space="0" w:color="auto"/>
        </w:rPr>
        <w:t>及不到学生，</w:t>
      </w:r>
      <w:r>
        <w:rPr>
          <w:rFonts w:ascii="宋体" w:eastAsia="宋体" w:hAnsi="SimSun" w:cs="宋体"/>
          <w:sz w:val="28"/>
          <w:bdr w:val="none" w:sz="0" w:space="0" w:color="auto"/>
        </w:rPr>
        <w:t>还</w:t>
      </w:r>
      <w:r>
        <w:rPr>
          <w:rFonts w:ascii="宋体" w:eastAsia="宋体" w:hAnsi="MS Mincho" w:cs="宋体"/>
          <w:sz w:val="28"/>
          <w:bdr w:val="none" w:sz="0" w:space="0" w:color="auto"/>
        </w:rPr>
        <w:t>由于</w:t>
      </w:r>
      <w:r>
        <w:rPr>
          <w:rFonts w:ascii="宋体" w:eastAsia="宋体" w:hAnsi="SimSun" w:cs="宋体"/>
          <w:sz w:val="28"/>
          <w:bdr w:val="none" w:sz="0" w:space="0" w:color="auto"/>
        </w:rPr>
        <w:t>紧张</w:t>
      </w:r>
      <w:r>
        <w:rPr>
          <w:rFonts w:ascii="宋体" w:eastAsia="宋体" w:hAnsi="MS Mincho" w:cs="宋体"/>
          <w:sz w:val="28"/>
          <w:bdr w:val="none" w:sz="0" w:space="0" w:color="auto"/>
        </w:rPr>
        <w:t>出</w:t>
      </w:r>
      <w:r>
        <w:rPr>
          <w:rFonts w:ascii="宋体" w:eastAsia="宋体" w:hAnsi="SimSun" w:cs="宋体"/>
          <w:sz w:val="28"/>
          <w:bdr w:val="none" w:sz="0" w:space="0" w:color="auto"/>
        </w:rPr>
        <w:t>现</w:t>
      </w:r>
      <w:r>
        <w:rPr>
          <w:rFonts w:ascii="宋体" w:eastAsia="宋体" w:hAnsi="MS Mincho" w:cs="宋体"/>
          <w:sz w:val="28"/>
          <w:bdr w:val="none" w:sz="0" w:space="0" w:color="auto"/>
        </w:rPr>
        <w:t>了知</w:t>
      </w:r>
      <w:r>
        <w:rPr>
          <w:rFonts w:ascii="宋体" w:eastAsia="宋体" w:hAnsi="SimSun" w:cs="宋体"/>
          <w:sz w:val="28"/>
          <w:bdr w:val="none" w:sz="0" w:space="0" w:color="auto"/>
        </w:rPr>
        <w:t>识</w:t>
      </w:r>
      <w:r>
        <w:rPr>
          <w:rFonts w:ascii="宋体" w:eastAsia="宋体" w:hAnsi="MS Mincho" w:cs="宋体"/>
          <w:sz w:val="28"/>
          <w:bdr w:val="none" w:sz="0" w:space="0" w:color="auto"/>
        </w:rPr>
        <w:t>和</w:t>
      </w:r>
      <w:r>
        <w:rPr>
          <w:rFonts w:ascii="宋体" w:eastAsia="宋体" w:hAnsi="SimSun" w:cs="宋体"/>
          <w:sz w:val="28"/>
          <w:bdr w:val="none" w:sz="0" w:space="0" w:color="auto"/>
        </w:rPr>
        <w:t>书</w:t>
      </w:r>
      <w:r>
        <w:rPr>
          <w:rFonts w:ascii="宋体" w:eastAsia="宋体" w:hAnsi="MS Mincho" w:cs="宋体"/>
          <w:sz w:val="28"/>
          <w:bdr w:val="none" w:sz="0" w:space="0" w:color="auto"/>
        </w:rPr>
        <w:t>写上的</w:t>
      </w:r>
      <w:r>
        <w:rPr>
          <w:rFonts w:ascii="宋体" w:eastAsia="宋体" w:hAnsi="SimSun" w:cs="宋体"/>
          <w:sz w:val="28"/>
          <w:bdr w:val="none" w:sz="0" w:space="0" w:color="auto"/>
        </w:rPr>
        <w:t>错误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、多媒体等通常方法配合不到位。要正确使用</w:t>
      </w:r>
      <w:r>
        <w:rPr>
          <w:rFonts w:ascii="宋体" w:eastAsia="宋体" w:hAnsi="SimSun" w:cs="宋体"/>
          <w:sz w:val="28"/>
          <w:bdr w:val="none" w:sz="0" w:space="0" w:color="auto"/>
        </w:rPr>
        <w:t>课</w:t>
      </w:r>
      <w:r>
        <w:rPr>
          <w:rFonts w:ascii="宋体" w:eastAsia="宋体" w:hAnsi="MS Mincho" w:cs="宋体"/>
          <w:sz w:val="28"/>
          <w:bdr w:val="none" w:sz="0" w:space="0" w:color="auto"/>
        </w:rPr>
        <w:t>件，</w:t>
      </w:r>
      <w:r>
        <w:rPr>
          <w:rFonts w:ascii="宋体" w:eastAsia="宋体" w:hAnsi="SimSun" w:cs="宋体"/>
          <w:sz w:val="28"/>
          <w:bdr w:val="none" w:sz="0" w:space="0" w:color="auto"/>
        </w:rPr>
        <w:t>课</w:t>
      </w:r>
      <w:r>
        <w:rPr>
          <w:rFonts w:ascii="宋体" w:eastAsia="宋体" w:hAnsi="MS Mincho" w:cs="宋体"/>
          <w:sz w:val="28"/>
          <w:bdr w:val="none" w:sz="0" w:space="0" w:color="auto"/>
        </w:rPr>
        <w:t>件中不要出</w:t>
      </w:r>
      <w:r>
        <w:rPr>
          <w:rFonts w:ascii="宋体" w:eastAsia="宋体" w:hAnsi="SimSun" w:cs="宋体"/>
          <w:sz w:val="28"/>
          <w:bdr w:val="none" w:sz="0" w:space="0" w:color="auto"/>
        </w:rPr>
        <w:t>现错误</w:t>
      </w:r>
      <w:r>
        <w:rPr>
          <w:rFonts w:ascii="宋体" w:eastAsia="宋体" w:hAnsi="MS Mincho" w:cs="宋体"/>
          <w:sz w:val="28"/>
          <w:bdr w:val="none" w:sz="0" w:space="0" w:color="auto"/>
        </w:rPr>
        <w:t>，</w:t>
      </w:r>
      <w:r>
        <w:rPr>
          <w:rFonts w:ascii="宋体" w:eastAsia="宋体" w:hAnsi="SimSun" w:cs="宋体"/>
          <w:sz w:val="28"/>
          <w:bdr w:val="none" w:sz="0" w:space="0" w:color="auto"/>
        </w:rPr>
        <w:t>让课</w:t>
      </w:r>
      <w:r>
        <w:rPr>
          <w:rFonts w:ascii="宋体" w:eastAsia="宋体" w:hAnsi="MS Mincho" w:cs="宋体"/>
          <w:sz w:val="28"/>
          <w:bdr w:val="none" w:sz="0" w:space="0" w:color="auto"/>
        </w:rPr>
        <w:t>件服</w:t>
      </w:r>
      <w:r>
        <w:rPr>
          <w:rFonts w:ascii="宋体" w:eastAsia="宋体" w:hAnsi="SimSun" w:cs="宋体"/>
          <w:sz w:val="28"/>
          <w:bdr w:val="none" w:sz="0" w:space="0" w:color="auto"/>
        </w:rPr>
        <w:t>务</w:t>
      </w:r>
      <w:r>
        <w:rPr>
          <w:rFonts w:ascii="宋体" w:eastAsia="宋体" w:hAnsi="MS Mincho" w:cs="宋体"/>
          <w:sz w:val="28"/>
          <w:bdr w:val="none" w:sz="0" w:space="0" w:color="auto"/>
        </w:rPr>
        <w:t>教学而不是教学中的瑕疵。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、注意教学的民主。提</w:t>
      </w:r>
      <w:r>
        <w:rPr>
          <w:rFonts w:ascii="宋体" w:eastAsia="宋体" w:hAnsi="SimSun" w:cs="宋体"/>
          <w:sz w:val="28"/>
          <w:bdr w:val="none" w:sz="0" w:space="0" w:color="auto"/>
        </w:rPr>
        <w:t>问</w:t>
      </w:r>
      <w:r>
        <w:rPr>
          <w:rFonts w:ascii="宋体" w:eastAsia="宋体" w:hAnsi="MS Mincho" w:cs="宋体"/>
          <w:sz w:val="28"/>
          <w:bdr w:val="none" w:sz="0" w:space="0" w:color="auto"/>
        </w:rPr>
        <w:t>根据</w:t>
      </w:r>
      <w:r>
        <w:rPr>
          <w:rFonts w:ascii="宋体" w:eastAsia="宋体" w:hAnsi="SimSun" w:cs="宋体"/>
          <w:sz w:val="28"/>
          <w:bdr w:val="none" w:sz="0" w:space="0" w:color="auto"/>
        </w:rPr>
        <w:t>难</w:t>
      </w:r>
      <w:r>
        <w:rPr>
          <w:rFonts w:ascii="宋体" w:eastAsia="宋体" w:hAnsi="MS Mincho" w:cs="宋体"/>
          <w:sz w:val="28"/>
          <w:bdr w:val="none" w:sz="0" w:space="0" w:color="auto"/>
        </w:rPr>
        <w:t>易程度</w:t>
      </w:r>
      <w:r>
        <w:rPr>
          <w:rFonts w:ascii="宋体" w:eastAsia="宋体" w:hAnsi="SimSun" w:cs="宋体"/>
          <w:sz w:val="28"/>
          <w:bdr w:val="none" w:sz="0" w:space="0" w:color="auto"/>
        </w:rPr>
        <w:t>发问</w:t>
      </w:r>
      <w:r>
        <w:rPr>
          <w:rFonts w:ascii="宋体" w:eastAsia="宋体" w:hAnsi="MS Mincho" w:cs="宋体"/>
          <w:sz w:val="28"/>
          <w:bdr w:val="none" w:sz="0" w:space="0" w:color="auto"/>
        </w:rPr>
        <w:t>不同的学生，加</w:t>
      </w:r>
      <w:r>
        <w:rPr>
          <w:rFonts w:ascii="宋体" w:eastAsia="宋体" w:hAnsi="SimSun" w:cs="宋体"/>
          <w:sz w:val="28"/>
          <w:bdr w:val="none" w:sz="0" w:space="0" w:color="auto"/>
        </w:rPr>
        <w:t>强</w:t>
      </w:r>
      <w:r>
        <w:rPr>
          <w:rFonts w:ascii="宋体" w:eastAsia="宋体" w:hAnsi="MS Mincho" w:cs="宋体"/>
          <w:sz w:val="28"/>
          <w:bdr w:val="none" w:sz="0" w:space="0" w:color="auto"/>
        </w:rPr>
        <w:t>差生的指</w:t>
      </w:r>
      <w:r>
        <w:rPr>
          <w:rFonts w:ascii="宋体" w:eastAsia="宋体" w:hAnsi="SimSun" w:cs="宋体"/>
          <w:sz w:val="28"/>
          <w:bdr w:val="none" w:sz="0" w:space="0" w:color="auto"/>
        </w:rPr>
        <w:t>导</w:t>
      </w:r>
      <w:r>
        <w:rPr>
          <w:rFonts w:ascii="宋体" w:eastAsia="宋体" w:hAnsi="MS Mincho" w:cs="宋体"/>
          <w:sz w:val="28"/>
          <w:bdr w:val="none" w:sz="0" w:space="0" w:color="auto"/>
        </w:rPr>
        <w:t>，鼓励学生提出不同的看法。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本只是个案例，努力</w:t>
      </w:r>
      <w:r>
        <w:rPr>
          <w:rFonts w:ascii="宋体" w:eastAsia="宋体" w:hAnsi="SimSun" w:cs="宋体"/>
          <w:sz w:val="28"/>
          <w:bdr w:val="none" w:sz="0" w:space="0" w:color="auto"/>
        </w:rPr>
        <w:t>发</w:t>
      </w:r>
      <w:r>
        <w:rPr>
          <w:rFonts w:ascii="宋体" w:eastAsia="宋体" w:hAnsi="MS Mincho" w:cs="宋体"/>
          <w:sz w:val="28"/>
          <w:bdr w:val="none" w:sz="0" w:space="0" w:color="auto"/>
        </w:rPr>
        <w:t>掘内涵，并定</w:t>
      </w:r>
      <w:r>
        <w:rPr>
          <w:rFonts w:ascii="宋体" w:eastAsia="宋体" w:hAnsi="SimSun" w:cs="宋体"/>
          <w:sz w:val="28"/>
          <w:bdr w:val="none" w:sz="0" w:space="0" w:color="auto"/>
        </w:rPr>
        <w:t>时</w:t>
      </w:r>
      <w:r>
        <w:rPr>
          <w:rFonts w:ascii="宋体" w:eastAsia="宋体" w:hAnsi="MS Mincho" w:cs="宋体"/>
          <w:sz w:val="28"/>
          <w:bdr w:val="none" w:sz="0" w:space="0" w:color="auto"/>
        </w:rPr>
        <w:t>引</w:t>
      </w:r>
      <w:r>
        <w:rPr>
          <w:rFonts w:ascii="宋体" w:eastAsia="宋体" w:hAnsi="SimSun" w:cs="宋体"/>
          <w:sz w:val="28"/>
          <w:bdr w:val="none" w:sz="0" w:space="0" w:color="auto"/>
        </w:rPr>
        <w:t>领</w:t>
      </w:r>
      <w:r>
        <w:rPr>
          <w:rFonts w:ascii="宋体" w:eastAsia="宋体" w:hAnsi="MS Mincho" w:cs="宋体"/>
          <w:sz w:val="28"/>
          <w:bdr w:val="none" w:sz="0" w:space="0" w:color="auto"/>
        </w:rPr>
        <w:t>到广</w:t>
      </w:r>
      <w:r>
        <w:rPr>
          <w:rFonts w:ascii="宋体" w:eastAsia="宋体" w:hAnsi="SimSun" w:cs="宋体"/>
          <w:sz w:val="28"/>
          <w:bdr w:val="none" w:sz="0" w:space="0" w:color="auto"/>
        </w:rPr>
        <w:t>阔</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外知</w:t>
      </w:r>
      <w:r>
        <w:rPr>
          <w:rFonts w:ascii="宋体" w:eastAsia="宋体" w:hAnsi="SimSun" w:cs="宋体"/>
          <w:sz w:val="28"/>
          <w:bdr w:val="none" w:sz="0" w:space="0" w:color="auto"/>
        </w:rPr>
        <w:t>识</w:t>
      </w:r>
      <w:r>
        <w:rPr>
          <w:rFonts w:ascii="宋体" w:eastAsia="宋体" w:hAnsi="MS Mincho" w:cs="宋体"/>
          <w:sz w:val="28"/>
          <w:bdr w:val="none" w:sz="0" w:space="0" w:color="auto"/>
        </w:rPr>
        <w:t>中去。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的范</w:t>
      </w:r>
      <w:r>
        <w:rPr>
          <w:rFonts w:ascii="宋体" w:eastAsia="宋体" w:hAnsi="SimSun" w:cs="宋体"/>
          <w:sz w:val="28"/>
          <w:bdr w:val="none" w:sz="0" w:space="0" w:color="auto"/>
        </w:rPr>
        <w:t>读</w:t>
      </w:r>
      <w:r>
        <w:rPr>
          <w:rFonts w:ascii="宋体" w:eastAsia="宋体" w:hAnsi="MS Mincho" w:cs="宋体"/>
          <w:sz w:val="28"/>
          <w:bdr w:val="none" w:sz="0" w:space="0" w:color="auto"/>
        </w:rPr>
        <w:t>不到位，无法</w:t>
      </w:r>
      <w:r>
        <w:rPr>
          <w:rFonts w:ascii="宋体" w:eastAsia="宋体" w:hAnsi="SimSun" w:cs="宋体"/>
          <w:sz w:val="28"/>
          <w:bdr w:val="none" w:sz="0" w:space="0" w:color="auto"/>
        </w:rPr>
        <w:t>给</w:t>
      </w:r>
      <w:r>
        <w:rPr>
          <w:rFonts w:ascii="宋体" w:eastAsia="宋体" w:hAnsi="MS Mincho" w:cs="宋体"/>
          <w:sz w:val="28"/>
          <w:bdr w:val="none" w:sz="0" w:space="0" w:color="auto"/>
        </w:rPr>
        <w:t>文章的情境定</w:t>
      </w:r>
      <w:r>
        <w:rPr>
          <w:rFonts w:ascii="宋体" w:eastAsia="宋体" w:hAnsi="SimSun" w:cs="宋体"/>
          <w:sz w:val="28"/>
          <w:bdr w:val="none" w:sz="0" w:space="0" w:color="auto"/>
        </w:rPr>
        <w:t>调</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7</w:t>
      </w:r>
      <w:r>
        <w:rPr>
          <w:rFonts w:ascii="宋体" w:eastAsia="宋体" w:hAnsi="MS Mincho" w:cs="宋体"/>
          <w:sz w:val="28"/>
          <w:bdr w:val="none" w:sz="0" w:space="0" w:color="auto"/>
        </w:rPr>
        <w:t>、</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w:t>
      </w:r>
      <w:r>
        <w:rPr>
          <w:rFonts w:ascii="宋体" w:eastAsia="宋体" w:hAnsi="MS Mincho" w:cs="宋体"/>
          <w:sz w:val="28"/>
          <w:bdr w:val="none" w:sz="0" w:space="0" w:color="auto"/>
        </w:rPr>
        <w:t>上的学生</w:t>
      </w:r>
      <w:r>
        <w:rPr>
          <w:rFonts w:ascii="宋体" w:eastAsia="宋体" w:hAnsi="SimSun" w:cs="宋体"/>
          <w:sz w:val="28"/>
          <w:bdr w:val="none" w:sz="0" w:space="0" w:color="auto"/>
        </w:rPr>
        <w:t>阅读</w:t>
      </w:r>
      <w:r>
        <w:rPr>
          <w:rFonts w:ascii="宋体" w:eastAsia="宋体" w:hAnsi="MS Mincho" w:cs="宋体"/>
          <w:sz w:val="28"/>
          <w:bdr w:val="none" w:sz="0" w:space="0" w:color="auto"/>
        </w:rPr>
        <w:t>要充分，数学</w:t>
      </w:r>
      <w:r>
        <w:rPr>
          <w:rFonts w:ascii="宋体" w:eastAsia="宋体" w:hAnsi="SimSun" w:cs="宋体"/>
          <w:sz w:val="28"/>
          <w:bdr w:val="none" w:sz="0" w:space="0" w:color="auto"/>
        </w:rPr>
        <w:t>课</w:t>
      </w:r>
      <w:r>
        <w:rPr>
          <w:rFonts w:ascii="宋体" w:eastAsia="宋体" w:hAnsi="MS Mincho" w:cs="宋体"/>
          <w:sz w:val="28"/>
          <w:bdr w:val="none" w:sz="0" w:space="0" w:color="auto"/>
        </w:rPr>
        <w:t>上的</w:t>
      </w:r>
      <w:r>
        <w:rPr>
          <w:rFonts w:ascii="宋体" w:eastAsia="宋体" w:hAnsi="SimSun" w:cs="宋体"/>
          <w:sz w:val="28"/>
          <w:bdr w:val="none" w:sz="0" w:space="0" w:color="auto"/>
        </w:rPr>
        <w:t>习题设计</w:t>
      </w:r>
      <w:r>
        <w:rPr>
          <w:rFonts w:ascii="宋体" w:eastAsia="宋体" w:hAnsi="MS Mincho" w:cs="宋体"/>
          <w:sz w:val="28"/>
          <w:bdr w:val="none" w:sz="0" w:space="0" w:color="auto"/>
        </w:rPr>
        <w:t>要有</w:t>
      </w:r>
      <w:r>
        <w:rPr>
          <w:rFonts w:ascii="宋体" w:eastAsia="宋体" w:hAnsi="SimSun" w:cs="宋体"/>
          <w:sz w:val="28"/>
          <w:bdr w:val="none" w:sz="0" w:space="0" w:color="auto"/>
        </w:rPr>
        <w:t>层</w:t>
      </w:r>
      <w:r>
        <w:rPr>
          <w:rFonts w:ascii="宋体" w:eastAsia="宋体" w:hAnsi="MS Mincho" w:cs="宋体"/>
          <w:sz w:val="28"/>
          <w:bdr w:val="none" w:sz="0" w:space="0" w:color="auto"/>
        </w:rPr>
        <w:t>次性。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8</w:t>
      </w:r>
      <w:r>
        <w:rPr>
          <w:rFonts w:ascii="宋体" w:eastAsia="宋体" w:hAnsi="MS Mincho" w:cs="宋体"/>
          <w:sz w:val="28"/>
          <w:bdr w:val="none" w:sz="0" w:space="0" w:color="auto"/>
        </w:rPr>
        <w:t>、</w:t>
      </w:r>
      <w:r>
        <w:rPr>
          <w:rFonts w:ascii="宋体" w:eastAsia="宋体" w:hAnsi="SimSun" w:cs="宋体"/>
          <w:sz w:val="28"/>
          <w:bdr w:val="none" w:sz="0" w:space="0" w:color="auto"/>
        </w:rPr>
        <w:t>动</w:t>
      </w:r>
      <w:r>
        <w:rPr>
          <w:rFonts w:ascii="宋体" w:eastAsia="宋体" w:hAnsi="MS Mincho" w:cs="宋体"/>
          <w:sz w:val="28"/>
          <w:bdr w:val="none" w:sz="0" w:space="0" w:color="auto"/>
        </w:rPr>
        <w:t>手操作不能胡来，做好指</w:t>
      </w:r>
      <w:r>
        <w:rPr>
          <w:rFonts w:ascii="宋体" w:eastAsia="宋体" w:hAnsi="SimSun" w:cs="宋体"/>
          <w:sz w:val="28"/>
          <w:bdr w:val="none" w:sz="0" w:space="0" w:color="auto"/>
        </w:rPr>
        <w:t>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几个怪圈：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数学的少，</w:t>
      </w:r>
      <w:r>
        <w:rPr>
          <w:rFonts w:ascii="宋体" w:eastAsia="宋体" w:hAnsi="SimSun" w:cs="宋体"/>
          <w:sz w:val="28"/>
          <w:bdr w:val="none" w:sz="0" w:space="0" w:color="auto"/>
        </w:rPr>
        <w:t>讲语</w:t>
      </w:r>
      <w:r>
        <w:rPr>
          <w:rFonts w:ascii="宋体" w:eastAsia="宋体" w:hAnsi="MS Mincho" w:cs="宋体"/>
          <w:sz w:val="28"/>
          <w:bdr w:val="none" w:sz="0" w:space="0" w:color="auto"/>
        </w:rPr>
        <w:t>文的多。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、不使用</w:t>
      </w:r>
      <w:r>
        <w:rPr>
          <w:rFonts w:ascii="宋体" w:eastAsia="宋体" w:hAnsi="SimSun" w:cs="宋体"/>
          <w:sz w:val="28"/>
          <w:bdr w:val="none" w:sz="0" w:space="0" w:color="auto"/>
        </w:rPr>
        <w:t>课</w:t>
      </w:r>
      <w:r>
        <w:rPr>
          <w:rFonts w:ascii="宋体" w:eastAsia="宋体" w:hAnsi="MS Mincho" w:cs="宋体"/>
          <w:sz w:val="28"/>
          <w:bdr w:val="none" w:sz="0" w:space="0" w:color="auto"/>
        </w:rPr>
        <w:t>件好像不符合新的教学模式。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、不是相</w:t>
      </w:r>
      <w:r>
        <w:rPr>
          <w:rFonts w:ascii="宋体" w:eastAsia="宋体" w:hAnsi="SimSun" w:cs="宋体"/>
          <w:sz w:val="28"/>
          <w:bdr w:val="none" w:sz="0" w:space="0" w:color="auto"/>
        </w:rPr>
        <w:t>关</w:t>
      </w:r>
      <w:r>
        <w:rPr>
          <w:rFonts w:ascii="宋体" w:eastAsia="宋体" w:hAnsi="MS Mincho" w:cs="宋体"/>
          <w:sz w:val="28"/>
          <w:bdr w:val="none" w:sz="0" w:space="0" w:color="auto"/>
        </w:rPr>
        <w:t>学科，漠不</w:t>
      </w:r>
      <w:r>
        <w:rPr>
          <w:rFonts w:ascii="宋体" w:eastAsia="宋体" w:hAnsi="SimSun" w:cs="宋体"/>
          <w:sz w:val="28"/>
          <w:bdr w:val="none" w:sz="0" w:space="0" w:color="auto"/>
        </w:rPr>
        <w:t>关</w:t>
      </w:r>
      <w:r>
        <w:rPr>
          <w:rFonts w:ascii="宋体" w:eastAsia="宋体" w:hAnsi="MS Mincho" w:cs="宋体"/>
          <w:sz w:val="28"/>
          <w:bdr w:val="none" w:sz="0" w:space="0" w:color="auto"/>
        </w:rPr>
        <w:t>心，甚至只听了一、两</w:t>
      </w:r>
      <w:r>
        <w:rPr>
          <w:rFonts w:ascii="宋体" w:eastAsia="宋体" w:hAnsi="SimSun" w:cs="宋体"/>
          <w:sz w:val="28"/>
          <w:bdr w:val="none" w:sz="0" w:space="0" w:color="auto"/>
        </w:rPr>
        <w:t>节课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、出工不出力，反正我</w:t>
      </w:r>
      <w:r>
        <w:rPr>
          <w:rFonts w:ascii="宋体" w:eastAsia="宋体" w:hAnsi="SimSun" w:cs="宋体"/>
          <w:sz w:val="28"/>
          <w:bdr w:val="none" w:sz="0" w:space="0" w:color="auto"/>
        </w:rPr>
        <w:t>讲</w:t>
      </w:r>
      <w:r>
        <w:rPr>
          <w:rFonts w:ascii="宋体" w:eastAsia="宋体" w:hAnsi="MS Mincho" w:cs="宋体"/>
          <w:sz w:val="28"/>
          <w:bdr w:val="none" w:sz="0" w:space="0" w:color="auto"/>
        </w:rPr>
        <w:t>了，也有</w:t>
      </w:r>
      <w:r>
        <w:rPr>
          <w:rFonts w:ascii="宋体" w:eastAsia="宋体" w:hAnsi="SimSun" w:cs="宋体"/>
          <w:sz w:val="28"/>
          <w:bdr w:val="none" w:sz="0" w:space="0" w:color="auto"/>
        </w:rPr>
        <w:t>记录</w:t>
      </w:r>
      <w:r>
        <w:rPr>
          <w:rFonts w:ascii="宋体" w:eastAsia="宋体" w:hAnsi="MS Mincho"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后不反思。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另外，有的老</w:t>
      </w:r>
      <w:r>
        <w:rPr>
          <w:rFonts w:ascii="宋体" w:eastAsia="宋体" w:hAnsi="SimSun" w:cs="宋体"/>
          <w:sz w:val="28"/>
          <w:bdr w:val="none" w:sz="0" w:space="0" w:color="auto"/>
        </w:rPr>
        <w:t>师</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虚心，</w:t>
      </w:r>
      <w:r>
        <w:rPr>
          <w:rFonts w:ascii="宋体" w:eastAsia="宋体" w:hAnsi="SimSun" w:cs="宋体"/>
          <w:sz w:val="28"/>
          <w:bdr w:val="none" w:sz="0" w:space="0" w:color="auto"/>
        </w:rPr>
        <w:t>讲</w:t>
      </w:r>
      <w:r>
        <w:rPr>
          <w:rFonts w:ascii="宋体" w:eastAsia="宋体" w:hAnsi="MS Mincho" w:cs="宋体"/>
          <w:sz w:val="28"/>
          <w:bdr w:val="none" w:sz="0" w:space="0" w:color="auto"/>
        </w:rPr>
        <w:t>完</w:t>
      </w:r>
      <w:r>
        <w:rPr>
          <w:rFonts w:ascii="宋体" w:eastAsia="宋体" w:hAnsi="SimSun" w:cs="宋体"/>
          <w:sz w:val="28"/>
          <w:bdr w:val="none" w:sz="0" w:space="0" w:color="auto"/>
        </w:rPr>
        <w:t>课</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找老</w:t>
      </w:r>
      <w:r>
        <w:rPr>
          <w:rFonts w:ascii="宋体" w:eastAsia="宋体" w:hAnsi="SimSun" w:cs="宋体"/>
          <w:sz w:val="28"/>
          <w:bdr w:val="none" w:sz="0" w:space="0" w:color="auto"/>
        </w:rPr>
        <w:t>师评课</w:t>
      </w:r>
      <w:r>
        <w:rPr>
          <w:rFonts w:ascii="宋体" w:eastAsia="宋体" w:hAnsi="MS Mincho" w:cs="宋体"/>
          <w:sz w:val="28"/>
          <w:bdr w:val="none" w:sz="0" w:space="0" w:color="auto"/>
        </w:rPr>
        <w:t>，在</w:t>
      </w:r>
      <w:r>
        <w:rPr>
          <w:rFonts w:ascii="宋体" w:eastAsia="宋体" w:hAnsi="SimSun" w:cs="宋体"/>
          <w:sz w:val="28"/>
          <w:bdr w:val="none" w:sz="0" w:space="0" w:color="auto"/>
        </w:rPr>
        <w:t>课评</w:t>
      </w:r>
      <w:r>
        <w:rPr>
          <w:rFonts w:ascii="宋体" w:eastAsia="宋体" w:hAnsi="MS Mincho" w:cs="宋体"/>
          <w:sz w:val="28"/>
          <w:bdr w:val="none" w:sz="0" w:space="0" w:color="auto"/>
        </w:rPr>
        <w:t>中，老</w:t>
      </w:r>
      <w:r>
        <w:rPr>
          <w:rFonts w:ascii="宋体" w:eastAsia="宋体" w:hAnsi="SimSun" w:cs="宋体"/>
          <w:sz w:val="28"/>
          <w:bdr w:val="none" w:sz="0" w:space="0" w:color="auto"/>
        </w:rPr>
        <w:t>师</w:t>
      </w:r>
      <w:r>
        <w:rPr>
          <w:rFonts w:ascii="宋体" w:eastAsia="宋体" w:hAnsi="MS Mincho" w:cs="宋体"/>
          <w:sz w:val="28"/>
          <w:bdr w:val="none" w:sz="0" w:space="0" w:color="auto"/>
        </w:rPr>
        <w:t>相互帮助，制作</w:t>
      </w:r>
      <w:r>
        <w:rPr>
          <w:rFonts w:ascii="宋体" w:eastAsia="宋体" w:hAnsi="SimSun" w:cs="宋体"/>
          <w:sz w:val="28"/>
          <w:bdr w:val="none" w:sz="0" w:space="0" w:color="auto"/>
        </w:rPr>
        <w:t>课</w:t>
      </w:r>
      <w:r>
        <w:rPr>
          <w:rFonts w:ascii="宋体" w:eastAsia="宋体" w:hAnsi="MS Mincho" w:cs="宋体"/>
          <w:sz w:val="28"/>
          <w:bdr w:val="none" w:sz="0" w:space="0" w:color="auto"/>
        </w:rPr>
        <w:t>件，搬桌椅搬</w:t>
      </w:r>
      <w:r>
        <w:rPr>
          <w:rFonts w:ascii="宋体" w:eastAsia="宋体" w:hAnsi="SimSun" w:cs="宋体"/>
          <w:sz w:val="28"/>
          <w:bdr w:val="none" w:sz="0" w:space="0" w:color="auto"/>
        </w:rPr>
        <w:t>讲</w:t>
      </w:r>
      <w:r>
        <w:rPr>
          <w:rFonts w:ascii="宋体" w:eastAsia="宋体" w:hAnsi="MS Mincho" w:cs="宋体"/>
          <w:sz w:val="28"/>
          <w:bdr w:val="none" w:sz="0" w:space="0" w:color="auto"/>
        </w:rPr>
        <w:t>台等。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之，此次</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量杯</w:t>
      </w:r>
      <w:r>
        <w:rPr>
          <w:rFonts w:ascii="宋体" w:eastAsia="宋体" w:cs="宋体"/>
          <w:sz w:val="28"/>
          <w:bdr w:val="none" w:sz="0" w:space="0" w:color="auto"/>
        </w:rPr>
        <w:t>”</w:t>
      </w:r>
      <w:r>
        <w:rPr>
          <w:rFonts w:ascii="宋体" w:eastAsia="宋体" w:hAnsi="MS Mincho" w:cs="宋体"/>
          <w:sz w:val="28"/>
          <w:bdr w:val="none" w:sz="0" w:space="0" w:color="auto"/>
        </w:rPr>
        <w:t>教学大比武，整体提高非常大，个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有了跨越式的</w:t>
      </w:r>
      <w:r>
        <w:rPr>
          <w:rFonts w:ascii="宋体" w:eastAsia="宋体" w:hAnsi="SimSun" w:cs="宋体"/>
          <w:sz w:val="28"/>
          <w:bdr w:val="none" w:sz="0" w:space="0" w:color="auto"/>
        </w:rPr>
        <w:t>发</w:t>
      </w:r>
      <w:r>
        <w:rPr>
          <w:rFonts w:ascii="宋体" w:eastAsia="宋体" w:hAnsi="MS Mincho" w:cs="宋体"/>
          <w:sz w:val="28"/>
          <w:bdr w:val="none" w:sz="0" w:space="0" w:color="auto"/>
        </w:rPr>
        <w:t>展，希望在今后的教学活</w:t>
      </w:r>
      <w:r>
        <w:rPr>
          <w:rFonts w:ascii="宋体" w:eastAsia="宋体" w:hAnsi="SimSun" w:cs="宋体"/>
          <w:sz w:val="28"/>
          <w:bdr w:val="none" w:sz="0" w:space="0" w:color="auto"/>
        </w:rPr>
        <w:t>动</w:t>
      </w:r>
      <w:r>
        <w:rPr>
          <w:rFonts w:ascii="宋体" w:eastAsia="宋体" w:hAnsi="MS Mincho" w:cs="宋体"/>
          <w:sz w:val="28"/>
          <w:bdr w:val="none" w:sz="0" w:space="0" w:color="auto"/>
        </w:rPr>
        <w:t>中，百尺竿</w:t>
      </w:r>
      <w:r>
        <w:rPr>
          <w:rFonts w:ascii="宋体" w:eastAsia="宋体" w:hAnsi="SimSun" w:cs="宋体"/>
          <w:sz w:val="28"/>
          <w:bdr w:val="none" w:sz="0" w:space="0" w:color="auto"/>
        </w:rPr>
        <w:t>头</w:t>
      </w:r>
      <w:r>
        <w:rPr>
          <w:rFonts w:ascii="宋体" w:eastAsia="宋体" w:hAnsi="MS Mincho" w:cs="宋体"/>
          <w:sz w:val="28"/>
          <w:bdr w:val="none" w:sz="0" w:space="0" w:color="auto"/>
        </w:rPr>
        <w:t>，更</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11</w:t>
      </w:r>
      <w:r>
        <w:rPr>
          <w:rFonts w:ascii="宋体" w:eastAsia="宋体" w:hAnsi="MS Mincho" w:cs="宋体"/>
          <w:sz w:val="28"/>
          <w:bdr w:val="none" w:sz="0" w:space="0" w:color="auto"/>
        </w:rPr>
        <w:t>月</w:t>
      </w:r>
      <w:r>
        <w:rPr>
          <w:rFonts w:ascii="宋体" w:eastAsia="宋体" w:cs="宋体"/>
          <w:sz w:val="28"/>
          <w:bdr w:val="none" w:sz="0" w:space="0" w:color="auto"/>
        </w:rPr>
        <w:t>24</w:t>
      </w:r>
      <w:r>
        <w:rPr>
          <w:rFonts w:ascii="宋体" w:eastAsia="宋体" w:hAnsi="MS Mincho" w:cs="宋体"/>
          <w:sz w:val="28"/>
          <w:bdr w:val="none" w:sz="0" w:space="0" w:color="auto"/>
        </w:rPr>
        <w:t>、</w:t>
      </w:r>
      <w:r>
        <w:rPr>
          <w:rFonts w:ascii="宋体" w:eastAsia="宋体" w:cs="宋体"/>
          <w:sz w:val="28"/>
          <w:bdr w:val="none" w:sz="0" w:space="0" w:color="auto"/>
        </w:rPr>
        <w:t>25</w:t>
      </w:r>
      <w:r>
        <w:rPr>
          <w:rFonts w:ascii="宋体" w:eastAsia="宋体" w:hAnsi="MS Mincho" w:cs="宋体"/>
          <w:sz w:val="28"/>
          <w:bdr w:val="none" w:sz="0" w:space="0" w:color="auto"/>
        </w:rPr>
        <w:t>日两天，山口</w:t>
      </w:r>
      <w:r>
        <w:rPr>
          <w:rFonts w:ascii="宋体" w:eastAsia="宋体" w:hAnsi="SimSun" w:cs="宋体"/>
          <w:sz w:val="28"/>
          <w:bdr w:val="none" w:sz="0" w:space="0" w:color="auto"/>
        </w:rPr>
        <w:t>镇</w:t>
      </w:r>
      <w:r>
        <w:rPr>
          <w:rFonts w:ascii="宋体" w:eastAsia="宋体" w:hAnsi="MS Mincho" w:cs="宋体"/>
          <w:sz w:val="28"/>
          <w:bdr w:val="none" w:sz="0" w:space="0" w:color="auto"/>
        </w:rPr>
        <w:t>中</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质</w:t>
      </w:r>
      <w:r>
        <w:rPr>
          <w:rFonts w:ascii="宋体" w:eastAsia="宋体" w:hAnsi="MS Mincho" w:cs="宋体"/>
          <w:sz w:val="28"/>
          <w:bdr w:val="none" w:sz="0" w:space="0" w:color="auto"/>
        </w:rPr>
        <w:t>量年教学大比武活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是山口</w:t>
      </w:r>
      <w:r>
        <w:rPr>
          <w:rFonts w:ascii="宋体" w:eastAsia="宋体" w:hAnsi="SimSun" w:cs="宋体"/>
          <w:sz w:val="28"/>
          <w:bdr w:val="none" w:sz="0" w:space="0" w:color="auto"/>
        </w:rPr>
        <w:t>镇</w:t>
      </w:r>
      <w:r>
        <w:rPr>
          <w:rFonts w:ascii="宋体" w:eastAsia="宋体" w:hAnsi="MS Mincho" w:cs="宋体"/>
          <w:sz w:val="28"/>
          <w:bdr w:val="none" w:sz="0" w:space="0" w:color="auto"/>
        </w:rPr>
        <w:t>中</w:t>
      </w:r>
      <w:r>
        <w:rPr>
          <w:rFonts w:ascii="宋体" w:eastAsia="宋体" w:cs="宋体"/>
          <w:sz w:val="28"/>
          <w:bdr w:val="none" w:sz="0" w:space="0" w:color="auto"/>
        </w:rPr>
        <w:t>“</w:t>
      </w:r>
      <w:r>
        <w:rPr>
          <w:rFonts w:ascii="宋体" w:eastAsia="宋体" w:hAnsi="SimSun" w:cs="宋体"/>
          <w:sz w:val="28"/>
          <w:bdr w:val="none" w:sz="0" w:space="0" w:color="auto"/>
        </w:rPr>
        <w:t>质</w:t>
      </w:r>
      <w:r>
        <w:rPr>
          <w:rFonts w:ascii="宋体" w:eastAsia="宋体" w:hAnsi="MS Mincho" w:cs="宋体"/>
          <w:sz w:val="28"/>
          <w:bdr w:val="none" w:sz="0" w:space="0" w:color="auto"/>
        </w:rPr>
        <w:t>量年</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cs="宋体"/>
          <w:sz w:val="28"/>
          <w:bdr w:val="none" w:sz="0" w:space="0" w:color="auto"/>
        </w:rPr>
        <w:t>”</w:t>
      </w:r>
      <w:r>
        <w:rPr>
          <w:rFonts w:ascii="宋体" w:eastAsia="宋体" w:hAnsi="SimSun" w:cs="宋体"/>
          <w:sz w:val="28"/>
          <w:bdr w:val="none" w:sz="0" w:space="0" w:color="auto"/>
        </w:rPr>
        <w:t>继</w:t>
      </w:r>
      <w:r>
        <w:rPr>
          <w:rFonts w:ascii="宋体" w:eastAsia="宋体" w:cs="宋体"/>
          <w:sz w:val="28"/>
          <w:bdr w:val="none" w:sz="0" w:space="0" w:color="auto"/>
        </w:rPr>
        <w:t>“</w:t>
      </w:r>
      <w:r>
        <w:rPr>
          <w:rFonts w:ascii="宋体" w:eastAsia="宋体" w:hAnsi="SimSun" w:cs="宋体"/>
          <w:sz w:val="28"/>
          <w:bdr w:val="none" w:sz="0" w:space="0" w:color="auto"/>
        </w:rPr>
        <w:t>质</w:t>
      </w:r>
      <w:r>
        <w:rPr>
          <w:rFonts w:ascii="宋体" w:eastAsia="宋体" w:hAnsi="MS Mincho" w:cs="宋体"/>
          <w:sz w:val="28"/>
          <w:bdr w:val="none" w:sz="0" w:space="0" w:color="auto"/>
        </w:rPr>
        <w:t>量年学</w:t>
      </w:r>
      <w:r>
        <w:rPr>
          <w:rFonts w:ascii="宋体" w:eastAsia="宋体" w:hAnsi="SimSun" w:cs="宋体"/>
          <w:sz w:val="28"/>
          <w:bdr w:val="none" w:sz="0" w:space="0" w:color="auto"/>
        </w:rPr>
        <w:t>习</w:t>
      </w:r>
      <w:r>
        <w:rPr>
          <w:rFonts w:ascii="宋体" w:eastAsia="宋体" w:hAnsi="MS Mincho" w:cs="宋体"/>
          <w:sz w:val="28"/>
          <w:bdr w:val="none" w:sz="0" w:space="0" w:color="auto"/>
        </w:rPr>
        <w:t>方法交流</w:t>
      </w:r>
      <w:r>
        <w:rPr>
          <w:rFonts w:ascii="宋体" w:eastAsia="宋体" w:hAnsi="SimSun" w:cs="宋体"/>
          <w:sz w:val="28"/>
          <w:bdr w:val="none" w:sz="0" w:space="0" w:color="auto"/>
        </w:rPr>
        <w:t>现场</w:t>
      </w:r>
      <w:r>
        <w:rPr>
          <w:rFonts w:ascii="宋体" w:eastAsia="宋体" w:hAnsi="MS Mincho" w:cs="宋体"/>
          <w:sz w:val="28"/>
          <w:bdr w:val="none" w:sz="0" w:space="0" w:color="auto"/>
        </w:rPr>
        <w:t>会</w:t>
      </w:r>
      <w:r>
        <w:rPr>
          <w:rFonts w:ascii="宋体" w:eastAsia="宋体" w:cs="宋体"/>
          <w:sz w:val="28"/>
          <w:bdr w:val="none" w:sz="0" w:space="0" w:color="auto"/>
        </w:rPr>
        <w:t>”</w:t>
      </w:r>
      <w:r>
        <w:rPr>
          <w:rFonts w:ascii="宋体" w:eastAsia="宋体" w:hAnsi="MS Mincho" w:cs="宋体"/>
          <w:sz w:val="28"/>
          <w:bdr w:val="none" w:sz="0" w:space="0" w:color="auto"/>
        </w:rPr>
        <w:t>后的又一重要</w:t>
      </w:r>
      <w:r>
        <w:rPr>
          <w:rFonts w:ascii="宋体" w:eastAsia="宋体" w:hAnsi="SimSun" w:cs="宋体"/>
          <w:sz w:val="28"/>
          <w:bdr w:val="none" w:sz="0" w:space="0" w:color="auto"/>
        </w:rPr>
        <w:t>举</w:t>
      </w:r>
      <w:r>
        <w:rPr>
          <w:rFonts w:ascii="宋体" w:eastAsia="宋体" w:hAnsi="MS Mincho" w:cs="宋体"/>
          <w:sz w:val="28"/>
          <w:bdr w:val="none" w:sz="0" w:space="0" w:color="auto"/>
        </w:rPr>
        <w:t>措，也是</w:t>
      </w:r>
      <w:r>
        <w:rPr>
          <w:rFonts w:ascii="宋体" w:eastAsia="宋体" w:hAnsi="SimSun" w:cs="宋体"/>
          <w:sz w:val="28"/>
          <w:bdr w:val="none" w:sz="0" w:space="0" w:color="auto"/>
        </w:rPr>
        <w:t>强师</w:t>
      </w:r>
      <w:r>
        <w:rPr>
          <w:rFonts w:ascii="宋体" w:eastAsia="宋体" w:hAnsi="MS Mincho" w:cs="宋体"/>
          <w:sz w:val="28"/>
          <w:bdr w:val="none" w:sz="0" w:space="0" w:color="auto"/>
        </w:rPr>
        <w:t>能、砺</w:t>
      </w:r>
      <w:r>
        <w:rPr>
          <w:rFonts w:ascii="宋体" w:eastAsia="宋体" w:hAnsi="SimSun" w:cs="宋体"/>
          <w:sz w:val="28"/>
          <w:bdr w:val="none" w:sz="0" w:space="0" w:color="auto"/>
        </w:rPr>
        <w:t>师</w:t>
      </w:r>
      <w:r>
        <w:rPr>
          <w:rFonts w:ascii="宋体" w:eastAsia="宋体" w:hAnsi="MS Mincho" w:cs="宋体"/>
          <w:sz w:val="28"/>
          <w:bdr w:val="none" w:sz="0" w:space="0" w:color="auto"/>
        </w:rPr>
        <w:t>志、博</w:t>
      </w:r>
      <w:r>
        <w:rPr>
          <w:rFonts w:ascii="宋体" w:eastAsia="宋体" w:hAnsi="SimSun" w:cs="宋体"/>
          <w:sz w:val="28"/>
          <w:bdr w:val="none" w:sz="0" w:space="0" w:color="auto"/>
        </w:rPr>
        <w:t>师</w:t>
      </w:r>
      <w:r>
        <w:rPr>
          <w:rFonts w:ascii="宋体" w:eastAsia="宋体" w:hAnsi="MS Mincho" w:cs="宋体"/>
          <w:sz w:val="28"/>
          <w:bdr w:val="none" w:sz="0" w:space="0" w:color="auto"/>
        </w:rPr>
        <w:t>学，</w:t>
      </w:r>
      <w:r>
        <w:rPr>
          <w:rFonts w:ascii="宋体" w:eastAsia="宋体" w:hAnsi="SimSun" w:cs="宋体"/>
          <w:sz w:val="28"/>
          <w:bdr w:val="none" w:sz="0" w:space="0" w:color="auto"/>
        </w:rPr>
        <w:t>强</w:t>
      </w:r>
      <w:r>
        <w:rPr>
          <w:rFonts w:ascii="宋体" w:eastAsia="宋体" w:hAnsi="MS Mincho" w:cs="宋体"/>
          <w:sz w:val="28"/>
          <w:bdr w:val="none" w:sz="0" w:space="0" w:color="auto"/>
        </w:rPr>
        <w:t>化教</w:t>
      </w:r>
      <w:r>
        <w:rPr>
          <w:rFonts w:ascii="宋体" w:eastAsia="宋体" w:hAnsi="SimSun" w:cs="宋体"/>
          <w:sz w:val="28"/>
          <w:bdr w:val="none" w:sz="0" w:space="0" w:color="auto"/>
        </w:rPr>
        <w:t>师锻</w:t>
      </w:r>
      <w:r>
        <w:rPr>
          <w:rFonts w:ascii="宋体" w:eastAsia="宋体" w:hAnsi="MS Mincho" w:cs="宋体"/>
          <w:sz w:val="28"/>
          <w:bdr w:val="none" w:sz="0" w:space="0" w:color="auto"/>
        </w:rPr>
        <w:t>造的又一体</w:t>
      </w:r>
      <w:r>
        <w:rPr>
          <w:rFonts w:ascii="宋体" w:eastAsia="宋体" w:hAnsi="SimSun" w:cs="宋体"/>
          <w:sz w:val="28"/>
          <w:bdr w:val="none" w:sz="0" w:space="0" w:color="auto"/>
        </w:rPr>
        <w:t>现</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两天一共有各教研</w:t>
      </w:r>
      <w:r>
        <w:rPr>
          <w:rFonts w:ascii="宋体" w:eastAsia="宋体" w:hAnsi="SimSun" w:cs="宋体"/>
          <w:sz w:val="28"/>
          <w:bdr w:val="none" w:sz="0" w:space="0" w:color="auto"/>
        </w:rPr>
        <w:t>组选</w:t>
      </w:r>
      <w:r>
        <w:rPr>
          <w:rFonts w:ascii="宋体" w:eastAsia="宋体" w:hAnsi="MS Mincho" w:cs="宋体"/>
          <w:sz w:val="28"/>
          <w:bdr w:val="none" w:sz="0" w:space="0" w:color="auto"/>
        </w:rPr>
        <w:t>派的八位教</w:t>
      </w:r>
      <w:r>
        <w:rPr>
          <w:rFonts w:ascii="宋体" w:eastAsia="宋体" w:hAnsi="SimSun" w:cs="宋体"/>
          <w:sz w:val="28"/>
          <w:bdr w:val="none" w:sz="0" w:space="0" w:color="auto"/>
        </w:rPr>
        <w:t>师</w:t>
      </w:r>
      <w:r>
        <w:rPr>
          <w:rFonts w:ascii="宋体" w:eastAsia="宋体" w:hAnsi="MS Mincho" w:cs="宋体"/>
          <w:sz w:val="28"/>
          <w:bdr w:val="none" w:sz="0" w:space="0" w:color="auto"/>
        </w:rPr>
        <w:t>参加了本次教学大比武。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本次比</w:t>
      </w:r>
      <w:r>
        <w:rPr>
          <w:rFonts w:ascii="宋体" w:eastAsia="宋体" w:hAnsi="SimSun" w:cs="宋体"/>
          <w:sz w:val="28"/>
          <w:bdr w:val="none" w:sz="0" w:space="0" w:color="auto"/>
        </w:rPr>
        <w:t>赛</w:t>
      </w:r>
      <w:r>
        <w:rPr>
          <w:rFonts w:ascii="宋体" w:eastAsia="宋体" w:hAnsi="MS Mincho" w:cs="宋体"/>
          <w:sz w:val="28"/>
          <w:bdr w:val="none" w:sz="0" w:space="0" w:color="auto"/>
        </w:rPr>
        <w:t>具有以下几个特点：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（一）教学思想先</w:t>
      </w:r>
      <w:r>
        <w:rPr>
          <w:rFonts w:ascii="宋体" w:eastAsia="宋体" w:hAnsi="SimSun" w:cs="宋体"/>
          <w:sz w:val="28"/>
          <w:bdr w:val="none" w:sz="0" w:space="0" w:color="auto"/>
        </w:rPr>
        <w:t>进</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注重教学理</w:t>
      </w:r>
      <w:r>
        <w:rPr>
          <w:rFonts w:ascii="宋体" w:eastAsia="宋体" w:hAnsi="SimSun" w:cs="宋体"/>
          <w:sz w:val="28"/>
          <w:bdr w:val="none" w:sz="0" w:space="0" w:color="auto"/>
        </w:rPr>
        <w:t>论</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，在教研</w:t>
      </w:r>
      <w:r>
        <w:rPr>
          <w:rFonts w:ascii="宋体" w:eastAsia="宋体" w:hAnsi="SimSun" w:cs="宋体"/>
          <w:sz w:val="28"/>
          <w:bdr w:val="none" w:sz="0" w:space="0" w:color="auto"/>
        </w:rPr>
        <w:t>组</w:t>
      </w:r>
      <w:r>
        <w:rPr>
          <w:rFonts w:ascii="宋体" w:eastAsia="宋体" w:hAnsi="MS Mincho" w:cs="宋体"/>
          <w:sz w:val="28"/>
          <w:bdr w:val="none" w:sz="0" w:space="0" w:color="auto"/>
        </w:rPr>
        <w:t>的帮助下，大胆</w:t>
      </w:r>
      <w:r>
        <w:rPr>
          <w:rFonts w:ascii="宋体" w:eastAsia="宋体" w:hAnsi="SimSun" w:cs="宋体"/>
          <w:sz w:val="28"/>
          <w:bdr w:val="none" w:sz="0" w:space="0" w:color="auto"/>
        </w:rPr>
        <w:t>创</w:t>
      </w:r>
      <w:r>
        <w:rPr>
          <w:rFonts w:ascii="宋体" w:eastAsia="宋体" w:hAnsi="MS Mincho" w:cs="宋体"/>
          <w:sz w:val="28"/>
          <w:bdr w:val="none" w:sz="0" w:space="0" w:color="auto"/>
        </w:rPr>
        <w:t>新，将一些</w:t>
      </w:r>
      <w:r>
        <w:rPr>
          <w:rFonts w:ascii="宋体" w:eastAsia="宋体" w:hAnsi="SimSun" w:cs="宋体"/>
          <w:sz w:val="28"/>
          <w:bdr w:val="none" w:sz="0" w:space="0" w:color="auto"/>
        </w:rPr>
        <w:t>现</w:t>
      </w:r>
      <w:r>
        <w:rPr>
          <w:rFonts w:ascii="宋体" w:eastAsia="宋体" w:hAnsi="MS Mincho" w:cs="宋体"/>
          <w:sz w:val="28"/>
          <w:bdr w:val="none" w:sz="0" w:space="0" w:color="auto"/>
        </w:rPr>
        <w:t>代的教学思想体</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备课</w:t>
      </w:r>
      <w:r>
        <w:rPr>
          <w:rFonts w:ascii="宋体" w:eastAsia="宋体" w:hAnsi="MS Mincho" w:cs="宋体"/>
          <w:sz w:val="28"/>
          <w:bdr w:val="none" w:sz="0" w:space="0" w:color="auto"/>
        </w:rPr>
        <w:t>和授</w:t>
      </w:r>
      <w:r>
        <w:rPr>
          <w:rFonts w:ascii="宋体" w:eastAsia="宋体" w:hAnsi="SimSun" w:cs="宋体"/>
          <w:sz w:val="28"/>
          <w:bdr w:val="none" w:sz="0" w:space="0" w:color="auto"/>
        </w:rPr>
        <w:t>课过</w:t>
      </w:r>
      <w:r>
        <w:rPr>
          <w:rFonts w:ascii="宋体" w:eastAsia="宋体" w:hAnsi="MS Mincho" w:cs="宋体"/>
          <w:sz w:val="28"/>
          <w:bdr w:val="none" w:sz="0" w:space="0" w:color="auto"/>
        </w:rPr>
        <w:t>程中。各教</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课时</w:t>
      </w:r>
      <w:r>
        <w:rPr>
          <w:rFonts w:ascii="宋体" w:eastAsia="宋体" w:hAnsi="MS Mincho" w:cs="宋体"/>
          <w:sz w:val="28"/>
          <w:bdr w:val="none" w:sz="0" w:space="0" w:color="auto"/>
        </w:rPr>
        <w:t>都能注意</w:t>
      </w:r>
      <w:r>
        <w:rPr>
          <w:rFonts w:ascii="宋体" w:eastAsia="宋体" w:hAnsi="SimSun" w:cs="宋体"/>
          <w:sz w:val="28"/>
          <w:bdr w:val="none" w:sz="0" w:space="0" w:color="auto"/>
        </w:rPr>
        <w:t>创设问题</w:t>
      </w:r>
      <w:r>
        <w:rPr>
          <w:rFonts w:ascii="宋体" w:eastAsia="宋体" w:hAnsi="MS Mincho" w:cs="宋体"/>
          <w:sz w:val="28"/>
          <w:bdr w:val="none" w:sz="0" w:space="0" w:color="auto"/>
        </w:rPr>
        <w:t>情境，培</w:t>
      </w:r>
      <w:r>
        <w:rPr>
          <w:rFonts w:ascii="宋体" w:eastAsia="宋体" w:hAnsi="SimSun" w:cs="宋体"/>
          <w:sz w:val="28"/>
          <w:bdr w:val="none" w:sz="0" w:space="0" w:color="auto"/>
        </w:rPr>
        <w:t>养</w:t>
      </w:r>
      <w:r>
        <w:rPr>
          <w:rFonts w:ascii="宋体" w:eastAsia="宋体" w:hAnsi="MS Mincho" w:cs="宋体"/>
          <w:sz w:val="28"/>
          <w:bdr w:val="none" w:sz="0" w:space="0" w:color="auto"/>
        </w:rPr>
        <w:t>学生的探索精神，使学生更加主</w:t>
      </w:r>
      <w:r>
        <w:rPr>
          <w:rFonts w:ascii="宋体" w:eastAsia="宋体" w:hAnsi="SimSun" w:cs="宋体"/>
          <w:sz w:val="28"/>
          <w:bdr w:val="none" w:sz="0" w:space="0" w:color="auto"/>
        </w:rPr>
        <w:t>动</w:t>
      </w:r>
      <w:r>
        <w:rPr>
          <w:rFonts w:ascii="宋体" w:eastAsia="宋体" w:hAnsi="MS Mincho" w:cs="宋体"/>
          <w:sz w:val="28"/>
          <w:bdr w:val="none" w:sz="0" w:space="0" w:color="auto"/>
        </w:rPr>
        <w:t>深刻地掌握知</w:t>
      </w:r>
      <w:r>
        <w:rPr>
          <w:rFonts w:ascii="宋体" w:eastAsia="宋体" w:hAnsi="SimSun" w:cs="宋体"/>
          <w:sz w:val="28"/>
          <w:bdr w:val="none" w:sz="0" w:space="0" w:color="auto"/>
        </w:rPr>
        <w:t>识</w:t>
      </w:r>
      <w:r>
        <w:rPr>
          <w:rFonts w:ascii="宋体" w:eastAsia="宋体" w:hAnsi="MS Mincho" w:cs="宋体"/>
          <w:sz w:val="28"/>
          <w:bdr w:val="none" w:sz="0" w:space="0" w:color="auto"/>
        </w:rPr>
        <w:t>，充分体</w:t>
      </w:r>
      <w:r>
        <w:rPr>
          <w:rFonts w:ascii="宋体" w:eastAsia="宋体" w:hAnsi="SimSun" w:cs="宋体"/>
          <w:sz w:val="28"/>
          <w:bdr w:val="none" w:sz="0" w:space="0" w:color="auto"/>
        </w:rPr>
        <w:t>现</w:t>
      </w:r>
      <w:r>
        <w:rPr>
          <w:rFonts w:ascii="宋体" w:eastAsia="宋体" w:hAnsi="MS Mincho" w:cs="宋体"/>
          <w:sz w:val="28"/>
          <w:bdr w:val="none" w:sz="0" w:space="0" w:color="auto"/>
        </w:rPr>
        <w:t>了学生在学</w:t>
      </w:r>
      <w:r>
        <w:rPr>
          <w:rFonts w:ascii="宋体" w:eastAsia="宋体" w:hAnsi="SimSun" w:cs="宋体"/>
          <w:sz w:val="28"/>
          <w:bdr w:val="none" w:sz="0" w:space="0" w:color="auto"/>
        </w:rPr>
        <w:t>习</w:t>
      </w:r>
      <w:r>
        <w:rPr>
          <w:rFonts w:ascii="宋体" w:eastAsia="宋体" w:hAnsi="MS Mincho" w:cs="宋体"/>
          <w:sz w:val="28"/>
          <w:bdr w:val="none" w:sz="0" w:space="0" w:color="auto"/>
        </w:rPr>
        <w:t>中的主体地位。</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（二）教学手段</w:t>
      </w:r>
      <w:r>
        <w:rPr>
          <w:rFonts w:ascii="宋体" w:eastAsia="宋体" w:hAnsi="SimSun" w:cs="宋体"/>
          <w:sz w:val="28"/>
          <w:bdr w:val="none" w:sz="0" w:space="0" w:color="auto"/>
        </w:rPr>
        <w:t>现</w:t>
      </w:r>
      <w:r>
        <w:rPr>
          <w:rFonts w:ascii="宋体" w:eastAsia="宋体" w:hAnsi="MS Mincho" w:cs="宋体"/>
          <w:sz w:val="28"/>
          <w:bdr w:val="none" w:sz="0" w:space="0" w:color="auto"/>
        </w:rPr>
        <w:t>代。本届大比武教</w:t>
      </w:r>
      <w:r>
        <w:rPr>
          <w:rFonts w:ascii="宋体" w:eastAsia="宋体" w:hAnsi="SimSun" w:cs="宋体"/>
          <w:sz w:val="28"/>
          <w:bdr w:val="none" w:sz="0" w:space="0" w:color="auto"/>
        </w:rPr>
        <w:t>师</w:t>
      </w:r>
      <w:r>
        <w:rPr>
          <w:rFonts w:ascii="宋体" w:eastAsia="宋体" w:hAnsi="MS Mincho" w:cs="宋体"/>
          <w:sz w:val="28"/>
          <w:bdr w:val="none" w:sz="0" w:space="0" w:color="auto"/>
        </w:rPr>
        <w:t>广泛使用了多媒体教学手段，以</w:t>
      </w:r>
      <w:r>
        <w:rPr>
          <w:rFonts w:ascii="宋体" w:eastAsia="宋体" w:hAnsi="SimSun" w:cs="宋体"/>
          <w:sz w:val="28"/>
          <w:bdr w:val="none" w:sz="0" w:space="0" w:color="auto"/>
        </w:rPr>
        <w:t>计</w:t>
      </w:r>
      <w:r>
        <w:rPr>
          <w:rFonts w:ascii="宋体" w:eastAsia="宋体" w:hAnsi="MS Mincho" w:cs="宋体"/>
          <w:sz w:val="28"/>
          <w:bdr w:val="none" w:sz="0" w:space="0" w:color="auto"/>
        </w:rPr>
        <w:t>算机、投影</w:t>
      </w:r>
      <w:r>
        <w:rPr>
          <w:rFonts w:ascii="宋体" w:eastAsia="宋体" w:hAnsi="SimSun" w:cs="宋体"/>
          <w:sz w:val="28"/>
          <w:bdr w:val="none" w:sz="0" w:space="0" w:color="auto"/>
        </w:rPr>
        <w:t>仪</w:t>
      </w:r>
      <w:r>
        <w:rPr>
          <w:rFonts w:ascii="宋体" w:eastAsia="宋体" w:hAnsi="MS Mincho" w:cs="宋体"/>
          <w:sz w:val="28"/>
          <w:bdr w:val="none" w:sz="0" w:space="0" w:color="auto"/>
        </w:rPr>
        <w:t>等作</w:t>
      </w:r>
      <w:r>
        <w:rPr>
          <w:rFonts w:ascii="宋体" w:eastAsia="宋体" w:hAnsi="SimSun" w:cs="宋体"/>
          <w:sz w:val="28"/>
          <w:bdr w:val="none" w:sz="0" w:space="0" w:color="auto"/>
        </w:rPr>
        <w:t>为</w:t>
      </w:r>
      <w:r>
        <w:rPr>
          <w:rFonts w:ascii="宋体" w:eastAsia="宋体" w:hAnsi="MS Mincho" w:cs="宋体"/>
          <w:sz w:val="28"/>
          <w:bdr w:val="none" w:sz="0" w:space="0" w:color="auto"/>
        </w:rPr>
        <w:t>知</w:t>
      </w:r>
      <w:r>
        <w:rPr>
          <w:rFonts w:ascii="宋体" w:eastAsia="宋体" w:hAnsi="SimSun" w:cs="宋体"/>
          <w:sz w:val="28"/>
          <w:bdr w:val="none" w:sz="0" w:space="0" w:color="auto"/>
        </w:rPr>
        <w:t>识载</w:t>
      </w:r>
      <w:r>
        <w:rPr>
          <w:rFonts w:ascii="宋体" w:eastAsia="宋体" w:hAnsi="MS Mincho" w:cs="宋体"/>
          <w:sz w:val="28"/>
          <w:bdr w:val="none" w:sz="0" w:space="0" w:color="auto"/>
        </w:rPr>
        <w:t>体，把原本</w:t>
      </w:r>
      <w:r>
        <w:rPr>
          <w:rFonts w:ascii="宋体" w:eastAsia="宋体" w:hAnsi="SimSun" w:cs="宋体"/>
          <w:sz w:val="28"/>
          <w:bdr w:val="none" w:sz="0" w:space="0" w:color="auto"/>
        </w:rPr>
        <w:t>单调</w:t>
      </w:r>
      <w:r>
        <w:rPr>
          <w:rFonts w:ascii="宋体" w:eastAsia="宋体" w:hAnsi="MS Mincho" w:cs="宋体"/>
          <w:sz w:val="28"/>
          <w:bdr w:val="none" w:sz="0" w:space="0" w:color="auto"/>
        </w:rPr>
        <w:t>呆板的</w:t>
      </w:r>
      <w:r>
        <w:rPr>
          <w:rFonts w:ascii="宋体" w:eastAsia="宋体" w:hAnsi="SimSun" w:cs="宋体"/>
          <w:sz w:val="28"/>
          <w:bdr w:val="none" w:sz="0" w:space="0" w:color="auto"/>
        </w:rPr>
        <w:t>书</w:t>
      </w:r>
      <w:r>
        <w:rPr>
          <w:rFonts w:ascii="宋体" w:eastAsia="宋体" w:hAnsi="MS Mincho" w:cs="宋体"/>
          <w:sz w:val="28"/>
          <w:bdr w:val="none" w:sz="0" w:space="0" w:color="auto"/>
        </w:rPr>
        <w:t>本知</w:t>
      </w:r>
      <w:r>
        <w:rPr>
          <w:rFonts w:ascii="宋体" w:eastAsia="宋体" w:hAnsi="SimSun" w:cs="宋体"/>
          <w:sz w:val="28"/>
          <w:bdr w:val="none" w:sz="0" w:space="0" w:color="auto"/>
        </w:rPr>
        <w:t>识</w:t>
      </w:r>
      <w:r>
        <w:rPr>
          <w:rFonts w:ascii="宋体" w:eastAsia="宋体" w:hAnsi="MS Mincho" w:cs="宋体"/>
          <w:sz w:val="28"/>
          <w:bdr w:val="none" w:sz="0" w:space="0" w:color="auto"/>
        </w:rPr>
        <w:t>形象化、生</w:t>
      </w:r>
      <w:r>
        <w:rPr>
          <w:rFonts w:ascii="宋体" w:eastAsia="宋体" w:hAnsi="SimSun" w:cs="宋体"/>
          <w:sz w:val="28"/>
          <w:bdr w:val="none" w:sz="0" w:space="0" w:color="auto"/>
        </w:rPr>
        <w:t>动</w:t>
      </w:r>
      <w:r>
        <w:rPr>
          <w:rFonts w:ascii="宋体" w:eastAsia="宋体" w:hAnsi="MS Mincho" w:cs="宋体"/>
          <w:sz w:val="28"/>
          <w:bdr w:val="none" w:sz="0" w:space="0" w:color="auto"/>
        </w:rPr>
        <w:t>化，充分</w:t>
      </w:r>
      <w:r>
        <w:rPr>
          <w:rFonts w:ascii="宋体" w:eastAsia="宋体" w:hAnsi="SimSun" w:cs="宋体"/>
          <w:sz w:val="28"/>
          <w:bdr w:val="none" w:sz="0" w:space="0" w:color="auto"/>
        </w:rPr>
        <w:t>调动</w:t>
      </w:r>
      <w:r>
        <w:rPr>
          <w:rFonts w:ascii="宋体" w:eastAsia="宋体" w:hAnsi="MS Mincho" w:cs="宋体"/>
          <w:sz w:val="28"/>
          <w:bdr w:val="none" w:sz="0" w:space="0" w:color="auto"/>
        </w:rPr>
        <w:t>学生的求知欲望和参与意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化了教学</w:t>
      </w:r>
      <w:r>
        <w:rPr>
          <w:rFonts w:ascii="宋体" w:eastAsia="宋体" w:hAnsi="SimSun" w:cs="宋体"/>
          <w:sz w:val="28"/>
          <w:bdr w:val="none" w:sz="0" w:space="0" w:color="auto"/>
        </w:rPr>
        <w:t>过</w:t>
      </w:r>
      <w:r>
        <w:rPr>
          <w:rFonts w:ascii="宋体" w:eastAsia="宋体" w:hAnsi="MS Mincho" w:cs="宋体"/>
          <w:sz w:val="28"/>
          <w:bdr w:val="none" w:sz="0" w:space="0" w:color="auto"/>
        </w:rPr>
        <w:t>程，提高了教学效率。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（三）效果良好。教</w:t>
      </w:r>
      <w:r>
        <w:rPr>
          <w:rFonts w:ascii="宋体" w:eastAsia="宋体" w:hAnsi="SimSun" w:cs="宋体"/>
          <w:sz w:val="28"/>
          <w:bdr w:val="none" w:sz="0" w:space="0" w:color="auto"/>
        </w:rPr>
        <w:t>师</w:t>
      </w:r>
      <w:r>
        <w:rPr>
          <w:rFonts w:ascii="宋体" w:eastAsia="宋体" w:hAnsi="MS Mincho" w:cs="宋体"/>
          <w:sz w:val="28"/>
          <w:bdr w:val="none" w:sz="0" w:space="0" w:color="auto"/>
        </w:rPr>
        <w:t>通</w:t>
      </w:r>
      <w:r>
        <w:rPr>
          <w:rFonts w:ascii="宋体" w:eastAsia="宋体" w:hAnsi="SimSun" w:cs="宋体"/>
          <w:sz w:val="28"/>
          <w:bdr w:val="none" w:sz="0" w:space="0" w:color="auto"/>
        </w:rPr>
        <w:t>过竞赛</w:t>
      </w:r>
      <w:r>
        <w:rPr>
          <w:rFonts w:ascii="宋体" w:eastAsia="宋体" w:hAnsi="MS Mincho" w:cs="宋体"/>
          <w:sz w:val="28"/>
          <w:bdr w:val="none" w:sz="0" w:space="0" w:color="auto"/>
        </w:rPr>
        <w:t>，一方面</w:t>
      </w:r>
      <w:r>
        <w:rPr>
          <w:rFonts w:ascii="宋体" w:eastAsia="宋体" w:hAnsi="SimSun" w:cs="宋体"/>
          <w:sz w:val="28"/>
          <w:bdr w:val="none" w:sz="0" w:space="0" w:color="auto"/>
        </w:rPr>
        <w:t>认识</w:t>
      </w:r>
      <w:r>
        <w:rPr>
          <w:rFonts w:ascii="宋体" w:eastAsia="宋体" w:hAnsi="MS Mincho" w:cs="宋体"/>
          <w:sz w:val="28"/>
          <w:bdr w:val="none" w:sz="0" w:space="0" w:color="auto"/>
        </w:rPr>
        <w:t>到自身的不足与差距，另一方面</w:t>
      </w:r>
      <w:r>
        <w:rPr>
          <w:rFonts w:ascii="宋体" w:eastAsia="宋体" w:hAnsi="SimSun" w:cs="宋体"/>
          <w:sz w:val="28"/>
          <w:bdr w:val="none" w:sz="0" w:space="0" w:color="auto"/>
        </w:rPr>
        <w:t>则</w:t>
      </w:r>
      <w:r>
        <w:rPr>
          <w:rFonts w:ascii="宋体" w:eastAsia="宋体" w:hAnsi="MS Mincho" w:cs="宋体"/>
          <w:sz w:val="28"/>
          <w:bdr w:val="none" w:sz="0" w:space="0" w:color="auto"/>
        </w:rPr>
        <w:t>是</w:t>
      </w:r>
      <w:r>
        <w:rPr>
          <w:rFonts w:ascii="宋体" w:eastAsia="宋体" w:hAnsi="SimSun" w:cs="宋体"/>
          <w:sz w:val="28"/>
          <w:bdr w:val="none" w:sz="0" w:space="0" w:color="auto"/>
        </w:rPr>
        <w:t>树</w:t>
      </w:r>
      <w:r>
        <w:rPr>
          <w:rFonts w:ascii="宋体" w:eastAsia="宋体" w:hAnsi="MS Mincho" w:cs="宋体"/>
          <w:sz w:val="28"/>
          <w:bdr w:val="none" w:sz="0" w:space="0" w:color="auto"/>
        </w:rPr>
        <w:t>立了信心，决心在以后更加努力学</w:t>
      </w:r>
      <w:r>
        <w:rPr>
          <w:rFonts w:ascii="宋体" w:eastAsia="宋体" w:hAnsi="SimSun" w:cs="宋体"/>
          <w:sz w:val="28"/>
          <w:bdr w:val="none" w:sz="0" w:space="0" w:color="auto"/>
        </w:rPr>
        <w:t>习</w:t>
      </w:r>
      <w:r>
        <w:rPr>
          <w:rFonts w:ascii="宋体" w:eastAsia="宋体" w:hAnsi="MS Mincho" w:cs="宋体"/>
          <w:sz w:val="28"/>
          <w:bdr w:val="none" w:sz="0" w:space="0" w:color="auto"/>
        </w:rPr>
        <w:t>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钻</w:t>
      </w:r>
      <w:r>
        <w:rPr>
          <w:rFonts w:ascii="宋体" w:eastAsia="宋体" w:hAnsi="MS Mincho" w:cs="宋体"/>
          <w:sz w:val="28"/>
          <w:bdr w:val="none" w:sz="0" w:space="0" w:color="auto"/>
        </w:rPr>
        <w:t>研教材教法，提高自身</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推</w:t>
      </w:r>
      <w:r>
        <w:rPr>
          <w:rFonts w:ascii="宋体" w:eastAsia="宋体" w:hAnsi="SimSun" w:cs="宋体"/>
          <w:sz w:val="28"/>
          <w:bdr w:val="none" w:sz="0" w:space="0" w:color="auto"/>
        </w:rPr>
        <w:t>动课</w:t>
      </w:r>
      <w:r>
        <w:rPr>
          <w:rFonts w:ascii="宋体" w:eastAsia="宋体" w:hAnsi="MS Mincho" w:cs="宋体"/>
          <w:sz w:val="28"/>
          <w:bdr w:val="none" w:sz="0" w:space="0" w:color="auto"/>
        </w:rPr>
        <w:t>堂教学研究意</w:t>
      </w:r>
      <w:r>
        <w:rPr>
          <w:rFonts w:ascii="宋体" w:eastAsia="宋体" w:hAnsi="SimSun" w:cs="宋体"/>
          <w:sz w:val="28"/>
          <w:bdr w:val="none" w:sz="0" w:space="0" w:color="auto"/>
        </w:rPr>
        <w:t>义</w:t>
      </w:r>
      <w:r>
        <w:rPr>
          <w:rFonts w:ascii="宋体" w:eastAsia="宋体" w:hAnsi="MS Mincho" w:cs="宋体"/>
          <w:sz w:val="28"/>
          <w:bdr w:val="none" w:sz="0" w:space="0" w:color="auto"/>
        </w:rPr>
        <w:t>重大。</w:t>
      </w:r>
      <w:r>
        <w:rPr>
          <w:rFonts w:ascii="宋体" w:eastAsia="宋体" w:hAnsi="SimSun" w:cs="宋体"/>
          <w:sz w:val="28"/>
          <w:bdr w:val="none" w:sz="0" w:space="0" w:color="auto"/>
        </w:rPr>
        <w:t>讲课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得到了很好的</w:t>
      </w:r>
      <w:r>
        <w:rPr>
          <w:rFonts w:ascii="宋体" w:eastAsia="宋体" w:hAnsi="SimSun" w:cs="宋体"/>
          <w:sz w:val="28"/>
          <w:bdr w:val="none" w:sz="0" w:space="0" w:color="auto"/>
        </w:rPr>
        <w:t>锻炼</w:t>
      </w:r>
      <w:r>
        <w:rPr>
          <w:rFonts w:ascii="宋体" w:eastAsia="宋体" w:hAnsi="MS Mincho" w:cs="宋体"/>
          <w:sz w:val="28"/>
          <w:bdr w:val="none" w:sz="0" w:space="0" w:color="auto"/>
        </w:rPr>
        <w:t>，提高了</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艺术</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短，得到了借</w:t>
      </w:r>
      <w:r>
        <w:rPr>
          <w:rFonts w:ascii="宋体" w:eastAsia="宋体" w:hAnsi="SimSun" w:cs="宋体"/>
          <w:sz w:val="28"/>
          <w:bdr w:val="none" w:sz="0" w:space="0" w:color="auto"/>
        </w:rPr>
        <w:t>鉴</w:t>
      </w:r>
      <w:r>
        <w:rPr>
          <w:rFonts w:ascii="宋体" w:eastAsia="宋体" w:hAnsi="MS Mincho" w:cs="宋体"/>
          <w:sz w:val="28"/>
          <w:bdr w:val="none" w:sz="0" w:space="0" w:color="auto"/>
        </w:rPr>
        <w:t>，确</w:t>
      </w:r>
      <w:r>
        <w:rPr>
          <w:rFonts w:ascii="宋体" w:eastAsia="宋体" w:hAnsi="SimSun" w:cs="宋体"/>
          <w:sz w:val="28"/>
          <w:bdr w:val="none" w:sz="0" w:space="0" w:color="auto"/>
        </w:rPr>
        <w:t>实</w:t>
      </w:r>
      <w:r>
        <w:rPr>
          <w:rFonts w:ascii="宋体" w:eastAsia="宋体" w:hAnsi="MS Mincho" w:cs="宋体"/>
          <w:sz w:val="28"/>
          <w:bdr w:val="none" w:sz="0" w:space="0" w:color="auto"/>
        </w:rPr>
        <w:t>收到了互相促</w:t>
      </w:r>
      <w:r>
        <w:rPr>
          <w:rFonts w:ascii="宋体" w:eastAsia="宋体" w:hAnsi="SimSun" w:cs="宋体"/>
          <w:sz w:val="28"/>
          <w:bdr w:val="none" w:sz="0" w:space="0" w:color="auto"/>
        </w:rPr>
        <w:t>进</w:t>
      </w:r>
      <w:r>
        <w:rPr>
          <w:rFonts w:ascii="宋体" w:eastAsia="宋体" w:hAnsi="MS Mincho" w:cs="宋体"/>
          <w:sz w:val="28"/>
          <w:bdr w:val="none" w:sz="0" w:space="0" w:color="auto"/>
        </w:rPr>
        <w:t>，共同提高的</w:t>
      </w:r>
      <w:r>
        <w:rPr>
          <w:rFonts w:ascii="宋体" w:eastAsia="宋体" w:hAnsi="SimSun" w:cs="宋体"/>
          <w:sz w:val="28"/>
          <w:bdr w:val="none" w:sz="0" w:space="0" w:color="auto"/>
        </w:rPr>
        <w:t>实</w:t>
      </w:r>
      <w:r>
        <w:rPr>
          <w:rFonts w:ascii="宋体" w:eastAsia="宋体" w:hAnsi="MS Mincho" w:cs="宋体"/>
          <w:sz w:val="28"/>
          <w:bdr w:val="none" w:sz="0" w:space="0" w:color="auto"/>
        </w:rPr>
        <w:t>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25</w:t>
      </w:r>
      <w:r>
        <w:rPr>
          <w:rFonts w:ascii="宋体" w:eastAsia="宋体" w:hAnsi="MS Mincho" w:cs="宋体"/>
          <w:sz w:val="28"/>
          <w:bdr w:val="none" w:sz="0" w:space="0" w:color="auto"/>
        </w:rPr>
        <w:t>日下午，全校教</w:t>
      </w:r>
      <w:r>
        <w:rPr>
          <w:rFonts w:ascii="宋体" w:eastAsia="宋体" w:hAnsi="SimSun" w:cs="宋体"/>
          <w:sz w:val="28"/>
          <w:bdr w:val="none" w:sz="0" w:space="0" w:color="auto"/>
        </w:rPr>
        <w:t>师</w:t>
      </w:r>
      <w:r>
        <w:rPr>
          <w:rFonts w:ascii="宋体" w:eastAsia="宋体" w:hAnsi="MS Mincho" w:cs="宋体"/>
          <w:sz w:val="28"/>
          <w:bdr w:val="none" w:sz="0" w:space="0" w:color="auto"/>
        </w:rPr>
        <w:t>集中多媒体教室，</w:t>
      </w:r>
      <w:r>
        <w:rPr>
          <w:rFonts w:ascii="宋体" w:eastAsia="宋体" w:hAnsi="SimSun" w:cs="宋体"/>
          <w:sz w:val="28"/>
          <w:bdr w:val="none" w:sz="0" w:space="0" w:color="auto"/>
        </w:rPr>
        <w:t>对</w:t>
      </w:r>
      <w:r>
        <w:rPr>
          <w:rFonts w:ascii="宋体" w:eastAsia="宋体" w:hAnsi="MS Mincho" w:cs="宋体"/>
          <w:sz w:val="28"/>
          <w:bdr w:val="none" w:sz="0" w:space="0" w:color="auto"/>
        </w:rPr>
        <w:t>本次活</w:t>
      </w:r>
      <w:r>
        <w:rPr>
          <w:rFonts w:ascii="宋体" w:eastAsia="宋体" w:hAnsi="SimSun" w:cs="宋体"/>
          <w:sz w:val="28"/>
          <w:bdr w:val="none" w:sz="0" w:space="0" w:color="auto"/>
        </w:rPr>
        <w:t>动进</w:t>
      </w:r>
      <w:r>
        <w:rPr>
          <w:rFonts w:ascii="宋体" w:eastAsia="宋体" w:hAnsi="MS Mincho" w:cs="宋体"/>
          <w:sz w:val="28"/>
          <w:bdr w:val="none" w:sz="0" w:space="0" w:color="auto"/>
        </w:rPr>
        <w:t>行了</w:t>
      </w:r>
      <w:r>
        <w:rPr>
          <w:rFonts w:ascii="宋体" w:eastAsia="宋体" w:hAnsi="SimSun" w:cs="宋体"/>
          <w:sz w:val="28"/>
          <w:bdr w:val="none" w:sz="0" w:space="0" w:color="auto"/>
        </w:rPr>
        <w:t>颁奖</w:t>
      </w:r>
      <w:r>
        <w:rPr>
          <w:rFonts w:ascii="宋体" w:eastAsia="宋体" w:hAnsi="MS Mincho" w:cs="宋体"/>
          <w:sz w:val="28"/>
          <w:bdr w:val="none" w:sz="0" w:space="0" w:color="auto"/>
        </w:rPr>
        <w:t>与点</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。各学科</w:t>
      </w:r>
      <w:r>
        <w:rPr>
          <w:rFonts w:ascii="宋体" w:eastAsia="宋体" w:hAnsi="SimSun" w:cs="宋体"/>
          <w:sz w:val="28"/>
          <w:bdr w:val="none" w:sz="0" w:space="0" w:color="auto"/>
        </w:rPr>
        <w:t>评</w:t>
      </w:r>
      <w:r>
        <w:rPr>
          <w:rFonts w:ascii="宋体" w:eastAsia="宋体" w:hAnsi="MS Mincho" w:cs="宋体"/>
          <w:sz w:val="28"/>
          <w:bdr w:val="none" w:sz="0" w:space="0" w:color="auto"/>
        </w:rPr>
        <w:t>委</w:t>
      </w:r>
      <w:r>
        <w:rPr>
          <w:rFonts w:ascii="宋体" w:eastAsia="宋体" w:hAnsi="SimSun" w:cs="宋体"/>
          <w:sz w:val="28"/>
          <w:bdr w:val="none" w:sz="0" w:space="0" w:color="auto"/>
        </w:rPr>
        <w:t>负责</w:t>
      </w:r>
      <w:r>
        <w:rPr>
          <w:rFonts w:ascii="宋体" w:eastAsia="宋体" w:hAnsi="MS Mincho" w:cs="宋体"/>
          <w:sz w:val="28"/>
          <w:bdr w:val="none" w:sz="0" w:space="0" w:color="auto"/>
        </w:rPr>
        <w:t>人</w:t>
      </w:r>
      <w:r>
        <w:rPr>
          <w:rFonts w:ascii="宋体" w:eastAsia="宋体" w:hAnsi="SimSun" w:cs="宋体"/>
          <w:sz w:val="28"/>
          <w:bdr w:val="none" w:sz="0" w:space="0" w:color="auto"/>
        </w:rPr>
        <w:t>对</w:t>
      </w:r>
      <w:r>
        <w:rPr>
          <w:rFonts w:ascii="宋体" w:eastAsia="宋体" w:hAnsi="MS Mincho" w:cs="宋体"/>
          <w:sz w:val="28"/>
          <w:bdr w:val="none" w:sz="0" w:space="0" w:color="auto"/>
        </w:rPr>
        <w:t>各学科上</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的得与失</w:t>
      </w:r>
      <w:r>
        <w:rPr>
          <w:rFonts w:ascii="宋体" w:eastAsia="宋体" w:hAnsi="SimSun" w:cs="宋体"/>
          <w:sz w:val="28"/>
          <w:bdr w:val="none" w:sz="0" w:space="0" w:color="auto"/>
        </w:rPr>
        <w:t>进</w:t>
      </w:r>
      <w:r>
        <w:rPr>
          <w:rFonts w:ascii="宋体" w:eastAsia="宋体" w:hAnsi="MS Mincho" w:cs="宋体"/>
          <w:sz w:val="28"/>
          <w:bdr w:val="none" w:sz="0" w:space="0" w:color="auto"/>
        </w:rPr>
        <w:t>行了精彩</w:t>
      </w:r>
      <w:r>
        <w:rPr>
          <w:rFonts w:ascii="宋体" w:eastAsia="宋体" w:hAnsi="SimSun" w:cs="宋体"/>
          <w:sz w:val="28"/>
          <w:bdr w:val="none" w:sz="0" w:space="0" w:color="auto"/>
        </w:rPr>
        <w:t>细</w:t>
      </w:r>
      <w:r>
        <w:rPr>
          <w:rFonts w:ascii="宋体" w:eastAsia="宋体" w:hAnsi="MS Mincho" w:cs="宋体"/>
          <w:sz w:val="28"/>
          <w:bdr w:val="none" w:sz="0" w:space="0" w:color="auto"/>
        </w:rPr>
        <w:t>致的点</w:t>
      </w:r>
      <w:r>
        <w:rPr>
          <w:rFonts w:ascii="宋体" w:eastAsia="宋体" w:hAnsi="SimSun" w:cs="宋体"/>
          <w:sz w:val="28"/>
          <w:bdr w:val="none" w:sz="0" w:space="0" w:color="auto"/>
        </w:rPr>
        <w:t>评</w:t>
      </w:r>
      <w:r>
        <w:rPr>
          <w:rFonts w:ascii="宋体" w:eastAsia="宋体" w:hAnsi="MS Mincho" w:cs="宋体"/>
          <w:sz w:val="28"/>
          <w:bdr w:val="none" w:sz="0" w:space="0" w:color="auto"/>
        </w:rPr>
        <w:t>，山口片</w:t>
      </w:r>
      <w:r>
        <w:rPr>
          <w:rFonts w:ascii="宋体" w:eastAsia="宋体" w:hAnsi="SimSun" w:cs="宋体"/>
          <w:sz w:val="28"/>
          <w:bdr w:val="none" w:sz="0" w:space="0" w:color="auto"/>
        </w:rPr>
        <w:t>辅导</w:t>
      </w:r>
      <w:r>
        <w:rPr>
          <w:rFonts w:ascii="宋体" w:eastAsia="宋体" w:hAnsi="MS Mincho" w:cs="宋体"/>
          <w:sz w:val="28"/>
          <w:bdr w:val="none" w:sz="0" w:space="0" w:color="auto"/>
        </w:rPr>
        <w:t>中心</w:t>
      </w:r>
      <w:r>
        <w:rPr>
          <w:rFonts w:ascii="宋体" w:eastAsia="宋体" w:hAnsi="SimSun" w:cs="宋体"/>
          <w:sz w:val="28"/>
          <w:bdr w:val="none" w:sz="0" w:space="0" w:color="auto"/>
        </w:rPr>
        <w:t>陈观</w:t>
      </w:r>
      <w:r>
        <w:rPr>
          <w:rFonts w:ascii="宋体" w:eastAsia="宋体" w:hAnsi="MS Mincho" w:cs="宋体"/>
          <w:sz w:val="28"/>
          <w:bdr w:val="none" w:sz="0" w:space="0" w:color="auto"/>
        </w:rPr>
        <w:t>照老</w:t>
      </w:r>
      <w:r>
        <w:rPr>
          <w:rFonts w:ascii="宋体" w:eastAsia="宋体" w:hAnsi="SimSun" w:cs="宋体"/>
          <w:sz w:val="28"/>
          <w:bdr w:val="none" w:sz="0" w:space="0" w:color="auto"/>
        </w:rPr>
        <w:t>师</w:t>
      </w:r>
      <w:r>
        <w:rPr>
          <w:rFonts w:ascii="宋体" w:eastAsia="宋体" w:hAnsi="MS Mincho" w:cs="宋体"/>
          <w:sz w:val="28"/>
          <w:bdr w:val="none" w:sz="0" w:space="0" w:color="auto"/>
        </w:rPr>
        <w:t>自始至</w:t>
      </w:r>
      <w:r>
        <w:rPr>
          <w:rFonts w:ascii="宋体" w:eastAsia="宋体" w:hAnsi="SimSun" w:cs="宋体"/>
          <w:sz w:val="28"/>
          <w:bdr w:val="none" w:sz="0" w:space="0" w:color="auto"/>
        </w:rPr>
        <w:t>终</w:t>
      </w:r>
      <w:r>
        <w:rPr>
          <w:rFonts w:ascii="宋体" w:eastAsia="宋体" w:hAnsi="MS Mincho" w:cs="宋体"/>
          <w:sz w:val="28"/>
          <w:bdr w:val="none" w:sz="0" w:space="0" w:color="auto"/>
        </w:rPr>
        <w:t>参与了本次活</w:t>
      </w:r>
      <w:r>
        <w:rPr>
          <w:rFonts w:ascii="宋体" w:eastAsia="宋体" w:hAnsi="SimSun" w:cs="宋体"/>
          <w:sz w:val="28"/>
          <w:bdr w:val="none" w:sz="0" w:space="0" w:color="auto"/>
        </w:rPr>
        <w:t>动</w:t>
      </w:r>
      <w:r>
        <w:rPr>
          <w:rFonts w:ascii="宋体" w:eastAsia="宋体" w:hAnsi="MS Mincho" w:cs="宋体"/>
          <w:sz w:val="28"/>
          <w:bdr w:val="none" w:sz="0" w:space="0" w:color="auto"/>
        </w:rPr>
        <w:t>，也做了</w:t>
      </w:r>
      <w:r>
        <w:rPr>
          <w:rFonts w:ascii="宋体" w:eastAsia="宋体" w:hAnsi="SimSun" w:cs="宋体"/>
          <w:sz w:val="28"/>
          <w:bdr w:val="none" w:sz="0" w:space="0" w:color="auto"/>
        </w:rPr>
        <w:t>热</w:t>
      </w:r>
      <w:r>
        <w:rPr>
          <w:rFonts w:ascii="宋体" w:eastAsia="宋体" w:hAnsi="MS Mincho" w:cs="宋体"/>
          <w:sz w:val="28"/>
          <w:bdr w:val="none" w:sz="0" w:space="0" w:color="auto"/>
        </w:rPr>
        <w:t>情的指</w:t>
      </w:r>
      <w:r>
        <w:rPr>
          <w:rFonts w:ascii="宋体" w:eastAsia="宋体" w:hAnsi="SimSun" w:cs="宋体"/>
          <w:sz w:val="28"/>
          <w:bdr w:val="none" w:sz="0" w:space="0" w:color="auto"/>
        </w:rPr>
        <w:t>导</w:t>
      </w:r>
      <w:r>
        <w:rPr>
          <w:rFonts w:ascii="宋体" w:eastAsia="宋体" w:hAnsi="MS Mincho" w:cs="宋体"/>
          <w:sz w:val="28"/>
          <w:bdr w:val="none" w:sz="0" w:space="0" w:color="auto"/>
        </w:rPr>
        <w:t>与点</w:t>
      </w:r>
      <w:r>
        <w:rPr>
          <w:rFonts w:ascii="宋体" w:eastAsia="宋体" w:hAnsi="SimSun" w:cs="宋体"/>
          <w:sz w:val="28"/>
          <w:bdr w:val="none" w:sz="0" w:space="0" w:color="auto"/>
        </w:rPr>
        <w:t>评</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潘新</w:t>
      </w:r>
      <w:r>
        <w:rPr>
          <w:rFonts w:ascii="宋体" w:eastAsia="宋体" w:hAnsi="SimSun" w:cs="宋体"/>
          <w:sz w:val="28"/>
          <w:bdr w:val="none" w:sz="0" w:space="0" w:color="auto"/>
        </w:rPr>
        <w:t>军</w:t>
      </w:r>
      <w:r>
        <w:rPr>
          <w:rFonts w:ascii="宋体" w:eastAsia="宋体" w:hAnsi="MS Mincho" w:cs="宋体"/>
          <w:sz w:val="28"/>
          <w:bdr w:val="none" w:sz="0" w:space="0" w:color="auto"/>
        </w:rPr>
        <w:t>校</w:t>
      </w:r>
      <w:r>
        <w:rPr>
          <w:rFonts w:ascii="宋体" w:eastAsia="宋体" w:hAnsi="SimSun" w:cs="宋体"/>
          <w:sz w:val="28"/>
          <w:bdr w:val="none" w:sz="0" w:space="0" w:color="auto"/>
        </w:rPr>
        <w:t>长</w:t>
      </w:r>
      <w:r>
        <w:rPr>
          <w:rFonts w:ascii="宋体" w:eastAsia="宋体" w:hAnsi="MS Mincho" w:cs="宋体"/>
          <w:sz w:val="28"/>
          <w:bdr w:val="none" w:sz="0" w:space="0" w:color="auto"/>
        </w:rPr>
        <w:t>作了最后</w:t>
      </w:r>
      <w:r>
        <w:rPr>
          <w:rFonts w:ascii="宋体" w:eastAsia="宋体" w:hAnsi="SimSun" w:cs="宋体"/>
          <w:sz w:val="28"/>
          <w:bdr w:val="none" w:sz="0" w:space="0" w:color="auto"/>
        </w:rPr>
        <w:t>强调</w:t>
      </w:r>
      <w:r>
        <w:rPr>
          <w:rFonts w:ascii="宋体" w:eastAsia="宋体" w:hAnsi="MS Mincho" w:cs="宋体"/>
          <w:sz w:val="28"/>
          <w:bdr w:val="none" w:sz="0" w:space="0" w:color="auto"/>
        </w:rPr>
        <w:t>，他</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次大比武活</w:t>
      </w:r>
      <w:r>
        <w:rPr>
          <w:rFonts w:ascii="宋体" w:eastAsia="宋体" w:hAnsi="SimSun" w:cs="宋体"/>
          <w:sz w:val="28"/>
          <w:bdr w:val="none" w:sz="0" w:space="0" w:color="auto"/>
        </w:rPr>
        <w:t>动</w:t>
      </w:r>
      <w:r>
        <w:rPr>
          <w:rFonts w:ascii="宋体" w:eastAsia="宋体" w:hAnsi="MS Mincho" w:cs="宋体"/>
          <w:sz w:val="28"/>
          <w:bdr w:val="none" w:sz="0" w:space="0" w:color="auto"/>
        </w:rPr>
        <w:t>，希望</w:t>
      </w:r>
      <w:r>
        <w:rPr>
          <w:rFonts w:ascii="宋体" w:eastAsia="宋体" w:hAnsi="SimSun" w:cs="宋体"/>
          <w:sz w:val="28"/>
          <w:bdr w:val="none" w:sz="0" w:space="0" w:color="auto"/>
        </w:rPr>
        <w:t>每</w:t>
      </w:r>
      <w:r>
        <w:rPr>
          <w:rFonts w:ascii="宋体" w:eastAsia="宋体" w:hAnsi="MS Mincho" w:cs="宋体"/>
          <w:sz w:val="28"/>
          <w:bdr w:val="none" w:sz="0" w:space="0" w:color="auto"/>
        </w:rPr>
        <w:t>一位教</w:t>
      </w:r>
      <w:r>
        <w:rPr>
          <w:rFonts w:ascii="宋体" w:eastAsia="宋体" w:hAnsi="SimSun" w:cs="宋体"/>
          <w:sz w:val="28"/>
          <w:bdr w:val="none" w:sz="0" w:space="0" w:color="auto"/>
        </w:rPr>
        <w:t>师</w:t>
      </w:r>
      <w:r>
        <w:rPr>
          <w:rFonts w:ascii="宋体" w:eastAsia="宋体" w:hAnsi="MS Mincho" w:cs="宋体"/>
          <w:sz w:val="28"/>
          <w:bdr w:val="none" w:sz="0" w:space="0" w:color="auto"/>
        </w:rPr>
        <w:t>要有</w:t>
      </w:r>
      <w:r>
        <w:rPr>
          <w:rFonts w:ascii="宋体" w:eastAsia="宋体" w:hAnsi="SimSun" w:cs="宋体"/>
          <w:sz w:val="28"/>
          <w:bdr w:val="none" w:sz="0" w:space="0" w:color="auto"/>
        </w:rPr>
        <w:t>为每</w:t>
      </w:r>
      <w:r>
        <w:rPr>
          <w:rFonts w:ascii="宋体" w:eastAsia="宋体" w:hAnsi="MS Mincho" w:cs="宋体"/>
          <w:sz w:val="28"/>
          <w:bdr w:val="none" w:sz="0" w:space="0" w:color="auto"/>
        </w:rPr>
        <w:t>个学生未来</w:t>
      </w:r>
      <w:r>
        <w:rPr>
          <w:rFonts w:ascii="宋体" w:eastAsia="宋体" w:hAnsi="SimSun" w:cs="宋体"/>
          <w:sz w:val="28"/>
          <w:bdr w:val="none" w:sz="0" w:space="0" w:color="auto"/>
        </w:rPr>
        <w:t>负责</w:t>
      </w:r>
      <w:r>
        <w:rPr>
          <w:rFonts w:ascii="宋体" w:eastAsia="宋体" w:hAnsi="MS Mincho" w:cs="宋体"/>
          <w:sz w:val="28"/>
          <w:bdr w:val="none" w:sz="0" w:space="0" w:color="auto"/>
        </w:rPr>
        <w:t>的使命感、</w:t>
      </w:r>
      <w:r>
        <w:rPr>
          <w:rFonts w:ascii="宋体" w:eastAsia="宋体" w:hAnsi="SimSun" w:cs="宋体"/>
          <w:sz w:val="28"/>
          <w:bdr w:val="none" w:sz="0" w:space="0" w:color="auto"/>
        </w:rPr>
        <w:t>责</w:t>
      </w:r>
      <w:r>
        <w:rPr>
          <w:rFonts w:ascii="宋体" w:eastAsia="宋体" w:hAnsi="MS Mincho" w:cs="宋体"/>
          <w:sz w:val="28"/>
          <w:bdr w:val="none" w:sz="0" w:space="0" w:color="auto"/>
        </w:rPr>
        <w:t>任感，</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总结这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的收</w:t>
      </w:r>
      <w:r>
        <w:rPr>
          <w:rFonts w:ascii="宋体" w:eastAsia="宋体" w:hAnsi="SimSun" w:cs="宋体"/>
          <w:sz w:val="28"/>
          <w:bdr w:val="none" w:sz="0" w:space="0" w:color="auto"/>
        </w:rPr>
        <w:t>获</w:t>
      </w:r>
      <w:r>
        <w:rPr>
          <w:rFonts w:ascii="宋体" w:eastAsia="宋体" w:hAnsi="MS Mincho" w:cs="宋体"/>
          <w:sz w:val="28"/>
          <w:bdr w:val="none" w:sz="0" w:space="0" w:color="auto"/>
        </w:rPr>
        <w:t>、不足与</w:t>
      </w:r>
      <w:r>
        <w:rPr>
          <w:rFonts w:ascii="宋体" w:eastAsia="宋体" w:hAnsi="SimSun" w:cs="宋体"/>
          <w:sz w:val="28"/>
          <w:bdr w:val="none" w:sz="0" w:space="0" w:color="auto"/>
        </w:rPr>
        <w:t>遗</w:t>
      </w:r>
      <w:r>
        <w:rPr>
          <w:rFonts w:ascii="宋体" w:eastAsia="宋体" w:hAnsi="MS Mincho" w:cs="宋体"/>
          <w:sz w:val="28"/>
          <w:bdr w:val="none" w:sz="0" w:space="0" w:color="auto"/>
        </w:rPr>
        <w:t>憾，端正</w:t>
      </w:r>
      <w:r>
        <w:rPr>
          <w:rFonts w:ascii="宋体" w:eastAsia="宋体" w:hAnsi="SimSun" w:cs="宋体"/>
          <w:sz w:val="28"/>
          <w:bdr w:val="none" w:sz="0" w:space="0" w:color="auto"/>
        </w:rPr>
        <w:t>态</w:t>
      </w:r>
      <w:r>
        <w:rPr>
          <w:rFonts w:ascii="宋体" w:eastAsia="宋体" w:hAnsi="MS Mincho" w:cs="宋体"/>
          <w:sz w:val="28"/>
          <w:bdr w:val="none" w:sz="0" w:space="0" w:color="auto"/>
        </w:rPr>
        <w:t>度，加深</w:t>
      </w:r>
      <w:r>
        <w:rPr>
          <w:rFonts w:ascii="宋体" w:eastAsia="宋体" w:hAnsi="SimSun" w:cs="宋体"/>
          <w:sz w:val="28"/>
          <w:bdr w:val="none" w:sz="0" w:space="0" w:color="auto"/>
        </w:rPr>
        <w:t>认识</w:t>
      </w:r>
      <w:r>
        <w:rPr>
          <w:rFonts w:ascii="宋体" w:eastAsia="宋体" w:hAnsi="MS Mincho" w:cs="宋体"/>
          <w:sz w:val="28"/>
          <w:bdr w:val="none" w:sz="0" w:space="0" w:color="auto"/>
        </w:rPr>
        <w:t>，迎接新的挑</w:t>
      </w:r>
      <w:r>
        <w:rPr>
          <w:rFonts w:ascii="宋体" w:eastAsia="宋体" w:hAnsi="SimSun" w:cs="宋体"/>
          <w:sz w:val="28"/>
          <w:bdr w:val="none" w:sz="0" w:space="0" w:color="auto"/>
        </w:rPr>
        <w:t>战</w:t>
      </w:r>
      <w:r>
        <w:rPr>
          <w:rFonts w:ascii="宋体" w:eastAsia="宋体" w:hAnsi="MS Mincho" w:cs="宋体"/>
          <w:sz w:val="28"/>
          <w:bdr w:val="none" w:sz="0" w:space="0" w:color="auto"/>
        </w:rPr>
        <w:t>。要从真正意</w:t>
      </w:r>
      <w:r>
        <w:rPr>
          <w:rFonts w:ascii="宋体" w:eastAsia="宋体" w:hAnsi="SimSun" w:cs="宋体"/>
          <w:sz w:val="28"/>
          <w:bdr w:val="none" w:sz="0" w:space="0" w:color="auto"/>
        </w:rPr>
        <w:t>义</w:t>
      </w:r>
      <w:r>
        <w:rPr>
          <w:rFonts w:ascii="宋体" w:eastAsia="宋体" w:hAnsi="MS Mincho" w:cs="宋体"/>
          <w:sz w:val="28"/>
          <w:bdr w:val="none" w:sz="0" w:space="0" w:color="auto"/>
        </w:rPr>
        <w:t>上体</w:t>
      </w:r>
      <w:r>
        <w:rPr>
          <w:rFonts w:ascii="宋体" w:eastAsia="宋体" w:hAnsi="SimSun" w:cs="宋体"/>
          <w:sz w:val="28"/>
          <w:bdr w:val="none" w:sz="0" w:space="0" w:color="auto"/>
        </w:rPr>
        <w:t>现</w:t>
      </w:r>
      <w:r>
        <w:rPr>
          <w:rFonts w:ascii="宋体" w:eastAsia="宋体" w:hAnsi="MS Mincho" w:cs="宋体"/>
          <w:sz w:val="28"/>
          <w:bdr w:val="none" w:sz="0" w:space="0" w:color="auto"/>
        </w:rPr>
        <w:t>出新</w:t>
      </w:r>
      <w:r>
        <w:rPr>
          <w:rFonts w:ascii="宋体" w:eastAsia="宋体" w:hAnsi="SimSun" w:cs="宋体"/>
          <w:sz w:val="28"/>
          <w:bdr w:val="none" w:sz="0" w:space="0" w:color="auto"/>
        </w:rPr>
        <w:t>课</w:t>
      </w:r>
      <w:r>
        <w:rPr>
          <w:rFonts w:ascii="宋体" w:eastAsia="宋体" w:hAnsi="MS Mincho" w:cs="宋体"/>
          <w:sz w:val="28"/>
          <w:bdr w:val="none" w:sz="0" w:space="0" w:color="auto"/>
        </w:rPr>
        <w:t>改的</w:t>
      </w:r>
      <w:r>
        <w:rPr>
          <w:rFonts w:ascii="宋体" w:eastAsia="宋体" w:hAnsi="SimSun" w:cs="宋体"/>
          <w:sz w:val="28"/>
          <w:bdr w:val="none" w:sz="0" w:space="0" w:color="auto"/>
        </w:rPr>
        <w:t>课</w:t>
      </w:r>
      <w:r>
        <w:rPr>
          <w:rFonts w:ascii="宋体" w:eastAsia="宋体" w:hAnsi="MS Mincho" w:cs="宋体"/>
          <w:sz w:val="28"/>
          <w:bdr w:val="none" w:sz="0" w:space="0" w:color="auto"/>
        </w:rPr>
        <w:t>堂改革精神，适</w:t>
      </w:r>
      <w:r>
        <w:rPr>
          <w:rFonts w:ascii="宋体" w:eastAsia="宋体" w:hAnsi="SimSun" w:cs="宋体"/>
          <w:sz w:val="28"/>
          <w:bdr w:val="none" w:sz="0" w:space="0" w:color="auto"/>
        </w:rPr>
        <w:t>应</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改的素</w:t>
      </w:r>
      <w:r>
        <w:rPr>
          <w:rFonts w:ascii="宋体" w:eastAsia="宋体" w:hAnsi="SimSun" w:cs="宋体"/>
          <w:sz w:val="28"/>
          <w:bdr w:val="none" w:sz="0" w:space="0" w:color="auto"/>
        </w:rPr>
        <w:t>质</w:t>
      </w:r>
      <w:r>
        <w:rPr>
          <w:rFonts w:ascii="宋体" w:eastAsia="宋体" w:hAnsi="MS Mincho" w:cs="宋体"/>
          <w:sz w:val="28"/>
          <w:bdr w:val="none" w:sz="0" w:space="0" w:color="auto"/>
        </w:rPr>
        <w:t>要求和技能需要，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我校教育教学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量的提高。</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w:t>
      </w:r>
      <w:r>
        <w:rPr>
          <w:rFonts w:ascii="宋体" w:eastAsia="宋体" w:hAnsi="SimSun" w:cs="宋体"/>
          <w:sz w:val="28"/>
          <w:bdr w:val="none" w:sz="0" w:space="0" w:color="auto"/>
        </w:rPr>
        <w:t>这</w:t>
      </w:r>
      <w:r>
        <w:rPr>
          <w:rFonts w:ascii="宋体" w:eastAsia="宋体" w:hAnsi="MS Mincho" w:cs="宋体"/>
          <w:sz w:val="28"/>
          <w:bdr w:val="none" w:sz="0" w:space="0" w:color="auto"/>
        </w:rPr>
        <w:t>次</w:t>
      </w:r>
      <w:r>
        <w:rPr>
          <w:rFonts w:ascii="宋体" w:eastAsia="宋体" w:hAnsi="SimSun" w:cs="宋体"/>
          <w:sz w:val="28"/>
          <w:bdr w:val="none" w:sz="0" w:space="0" w:color="auto"/>
        </w:rPr>
        <w:t>课</w:t>
      </w:r>
      <w:r>
        <w:rPr>
          <w:rFonts w:ascii="宋体" w:eastAsia="宋体" w:hAnsi="MS Mincho" w:cs="宋体"/>
          <w:sz w:val="28"/>
          <w:bdr w:val="none" w:sz="0" w:space="0" w:color="auto"/>
        </w:rPr>
        <w:t>堂教学大比武达到了</w:t>
      </w:r>
      <w:r>
        <w:rPr>
          <w:rFonts w:ascii="宋体" w:eastAsia="宋体" w:hAnsi="SimSun" w:cs="宋体"/>
          <w:sz w:val="28"/>
          <w:bdr w:val="none" w:sz="0" w:space="0" w:color="auto"/>
        </w:rPr>
        <w:t>预</w:t>
      </w:r>
      <w:r>
        <w:rPr>
          <w:rFonts w:ascii="宋体" w:eastAsia="宋体" w:hAnsi="MS Mincho" w:cs="宋体"/>
          <w:sz w:val="28"/>
          <w:bdr w:val="none" w:sz="0" w:space="0" w:color="auto"/>
        </w:rPr>
        <w:t>期的目</w:t>
      </w:r>
      <w:r>
        <w:rPr>
          <w:rFonts w:ascii="宋体" w:eastAsia="宋体" w:hAnsi="SimSun" w:cs="宋体"/>
          <w:sz w:val="28"/>
          <w:bdr w:val="none" w:sz="0" w:space="0" w:color="auto"/>
        </w:rPr>
        <w:t>标</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山口</w:t>
      </w:r>
      <w:r>
        <w:rPr>
          <w:rFonts w:ascii="宋体" w:eastAsia="宋体" w:hAnsi="SimSun" w:cs="宋体"/>
          <w:sz w:val="28"/>
          <w:bdr w:val="none" w:sz="0" w:space="0" w:color="auto"/>
        </w:rPr>
        <w:t>镇</w:t>
      </w:r>
      <w:r>
        <w:rPr>
          <w:rFonts w:ascii="宋体" w:eastAsia="宋体" w:hAnsi="MS Mincho" w:cs="宋体"/>
          <w:sz w:val="28"/>
          <w:bdr w:val="none" w:sz="0" w:space="0" w:color="auto"/>
        </w:rPr>
        <w:t>中教育教学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量，提高教</w:t>
      </w:r>
      <w:r>
        <w:rPr>
          <w:rFonts w:ascii="宋体" w:eastAsia="宋体" w:hAnsi="SimSun" w:cs="宋体"/>
          <w:sz w:val="28"/>
          <w:bdr w:val="none" w:sz="0" w:space="0" w:color="auto"/>
        </w:rPr>
        <w:t>师</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是青年教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业务</w:t>
      </w:r>
      <w:r>
        <w:rPr>
          <w:rFonts w:ascii="宋体" w:eastAsia="宋体" w:hAnsi="MS Mincho" w:cs="宋体"/>
          <w:sz w:val="28"/>
          <w:bdr w:val="none" w:sz="0" w:space="0" w:color="auto"/>
        </w:rPr>
        <w:t>水平，起到了</w:t>
      </w:r>
      <w:r>
        <w:rPr>
          <w:rFonts w:ascii="宋体" w:eastAsia="宋体" w:hAnsi="SimSun" w:cs="宋体"/>
          <w:sz w:val="28"/>
          <w:bdr w:val="none" w:sz="0" w:space="0" w:color="auto"/>
        </w:rPr>
        <w:t>积</w:t>
      </w:r>
      <w:r>
        <w:rPr>
          <w:rFonts w:ascii="宋体" w:eastAsia="宋体" w:hAnsi="MS Mincho" w:cs="宋体"/>
          <w:sz w:val="28"/>
          <w:bdr w:val="none" w:sz="0" w:space="0" w:color="auto"/>
        </w:rPr>
        <w:t>极良好的推</w:t>
      </w:r>
      <w:r>
        <w:rPr>
          <w:rFonts w:ascii="宋体" w:eastAsia="宋体" w:hAnsi="SimSun" w:cs="宋体"/>
          <w:sz w:val="28"/>
          <w:bdr w:val="none" w:sz="0" w:space="0" w:color="auto"/>
        </w:rPr>
        <w:t>动</w:t>
      </w:r>
      <w:r>
        <w:rPr>
          <w:rFonts w:ascii="宋体" w:eastAsia="宋体" w:hAnsi="MS Mincho" w:cs="宋体"/>
          <w:sz w:val="28"/>
          <w:bdr w:val="none" w:sz="0" w:space="0" w:color="auto"/>
        </w:rPr>
        <w:t>作用。</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cs="宋体"/>
          <w:sz w:val="28"/>
          <w:bdr w:val="none" w:sz="0" w:space="0" w:color="auto"/>
        </w:rPr>
        <w:t>“</w:t>
      </w:r>
      <w:r>
        <w:rPr>
          <w:rFonts w:ascii="宋体" w:eastAsia="宋体" w:hAnsi="MS Mincho" w:cs="宋体"/>
          <w:sz w:val="28"/>
          <w:bdr w:val="none" w:sz="0" w:space="0" w:color="auto"/>
        </w:rPr>
        <w:t>桃花</w:t>
      </w:r>
      <w:r>
        <w:rPr>
          <w:rFonts w:ascii="宋体" w:eastAsia="宋体" w:hAnsi="SimSun" w:cs="宋体"/>
          <w:sz w:val="28"/>
          <w:bdr w:val="none" w:sz="0" w:space="0" w:color="auto"/>
        </w:rPr>
        <w:t>开</w:t>
      </w:r>
      <w:r>
        <w:rPr>
          <w:rFonts w:ascii="宋体" w:eastAsia="宋体" w:hAnsi="MS Mincho" w:cs="宋体"/>
          <w:sz w:val="28"/>
          <w:bdr w:val="none" w:sz="0" w:space="0" w:color="auto"/>
        </w:rPr>
        <w:t>后菜花黄，菜花</w:t>
      </w:r>
      <w:r>
        <w:rPr>
          <w:rFonts w:ascii="宋体" w:eastAsia="宋体" w:hAnsi="SimSun" w:cs="宋体"/>
          <w:sz w:val="28"/>
          <w:bdr w:val="none" w:sz="0" w:space="0" w:color="auto"/>
        </w:rPr>
        <w:t>刚过</w:t>
      </w:r>
      <w:r>
        <w:rPr>
          <w:rFonts w:ascii="宋体" w:eastAsia="宋体" w:hAnsi="MS Mincho" w:cs="宋体"/>
          <w:sz w:val="28"/>
          <w:bdr w:val="none" w:sz="0" w:space="0" w:color="auto"/>
        </w:rPr>
        <w:t>牡丹上，石榴花</w:t>
      </w:r>
      <w:r>
        <w:rPr>
          <w:rFonts w:ascii="宋体" w:eastAsia="宋体" w:hAnsi="SimSun" w:cs="宋体"/>
          <w:sz w:val="28"/>
          <w:bdr w:val="none" w:sz="0" w:space="0" w:color="auto"/>
        </w:rPr>
        <w:t>开</w:t>
      </w:r>
      <w:r>
        <w:rPr>
          <w:rFonts w:ascii="宋体" w:eastAsia="宋体" w:hAnsi="MS Mincho" w:cs="宋体"/>
          <w:sz w:val="28"/>
          <w:bdr w:val="none" w:sz="0" w:space="0" w:color="auto"/>
        </w:rPr>
        <w:t>在五月，荷花</w:t>
      </w:r>
      <w:r>
        <w:rPr>
          <w:rFonts w:ascii="宋体" w:eastAsia="宋体" w:hAnsi="SimSun" w:cs="宋体"/>
          <w:sz w:val="28"/>
          <w:bdr w:val="none" w:sz="0" w:space="0" w:color="auto"/>
        </w:rPr>
        <w:t>开</w:t>
      </w:r>
      <w:r>
        <w:rPr>
          <w:rFonts w:ascii="宋体" w:eastAsia="宋体" w:hAnsi="MS Mincho" w:cs="宋体"/>
          <w:sz w:val="28"/>
          <w:bdr w:val="none" w:sz="0" w:space="0" w:color="auto"/>
        </w:rPr>
        <w:t>在六月塘</w:t>
      </w:r>
      <w:r>
        <w:rPr>
          <w:rFonts w:ascii="宋体" w:eastAsia="宋体" w:cs="宋体"/>
          <w:sz w:val="28"/>
          <w:bdr w:val="none" w:sz="0" w:space="0" w:color="auto"/>
        </w:rPr>
        <w:t>”</w:t>
      </w:r>
      <w:r>
        <w:rPr>
          <w:rFonts w:ascii="宋体" w:eastAsia="宋体" w:hAnsi="MS Mincho" w:cs="宋体"/>
          <w:sz w:val="28"/>
          <w:bdr w:val="none" w:sz="0" w:space="0" w:color="auto"/>
        </w:rPr>
        <w:t>，在</w:t>
      </w:r>
      <w:r>
        <w:rPr>
          <w:rFonts w:ascii="宋体" w:eastAsia="宋体" w:hAnsi="SimSun" w:cs="宋体"/>
          <w:sz w:val="28"/>
          <w:bdr w:val="none" w:sz="0" w:space="0" w:color="auto"/>
        </w:rPr>
        <w:t>这鲜</w:t>
      </w:r>
      <w:r>
        <w:rPr>
          <w:rFonts w:ascii="宋体" w:eastAsia="宋体" w:hAnsi="MS Mincho" w:cs="宋体"/>
          <w:sz w:val="28"/>
          <w:bdr w:val="none" w:sz="0" w:space="0" w:color="auto"/>
        </w:rPr>
        <w:t>花盛</w:t>
      </w:r>
      <w:r>
        <w:rPr>
          <w:rFonts w:ascii="宋体" w:eastAsia="宋体" w:hAnsi="SimSun" w:cs="宋体"/>
          <w:sz w:val="28"/>
          <w:bdr w:val="none" w:sz="0" w:space="0" w:color="auto"/>
        </w:rPr>
        <w:t>开</w:t>
      </w:r>
      <w:r>
        <w:rPr>
          <w:rFonts w:ascii="宋体" w:eastAsia="宋体" w:hAnsi="MS Mincho" w:cs="宋体"/>
          <w:sz w:val="28"/>
          <w:bdr w:val="none" w:sz="0" w:space="0" w:color="auto"/>
        </w:rPr>
        <w:t>的季</w:t>
      </w:r>
      <w:r>
        <w:rPr>
          <w:rFonts w:ascii="宋体" w:eastAsia="宋体" w:hAnsi="SimSun" w:cs="宋体"/>
          <w:sz w:val="28"/>
          <w:bdr w:val="none" w:sz="0" w:space="0" w:color="auto"/>
        </w:rPr>
        <w:t>节</w:t>
      </w:r>
      <w:r>
        <w:rPr>
          <w:rFonts w:ascii="宋体" w:eastAsia="宋体" w:hAnsi="MS Mincho" w:cs="宋体"/>
          <w:sz w:val="28"/>
          <w:bdr w:val="none" w:sz="0" w:space="0" w:color="auto"/>
        </w:rPr>
        <w:t>，迎来了</w:t>
      </w:r>
      <w:r>
        <w:rPr>
          <w:rFonts w:ascii="宋体" w:eastAsia="宋体" w:hAnsi="SimSun" w:cs="宋体"/>
          <w:sz w:val="28"/>
          <w:bdr w:val="none" w:sz="0" w:space="0" w:color="auto"/>
        </w:rPr>
        <w:t>扬</w:t>
      </w:r>
      <w:r>
        <w:rPr>
          <w:rFonts w:ascii="宋体" w:eastAsia="宋体" w:hAnsi="MS Mincho" w:cs="宋体"/>
          <w:sz w:val="28"/>
          <w:bdr w:val="none" w:sz="0" w:space="0" w:color="auto"/>
        </w:rPr>
        <w:t>州市小学数学青年教</w:t>
      </w:r>
      <w:r>
        <w:rPr>
          <w:rFonts w:ascii="宋体" w:eastAsia="宋体" w:hAnsi="SimSun" w:cs="宋体"/>
          <w:sz w:val="28"/>
          <w:bdr w:val="none" w:sz="0" w:space="0" w:color="auto"/>
        </w:rPr>
        <w:t>师</w:t>
      </w:r>
      <w:r>
        <w:rPr>
          <w:rFonts w:ascii="宋体" w:eastAsia="宋体" w:hAnsi="MS Mincho" w:cs="宋体"/>
          <w:sz w:val="28"/>
          <w:bdr w:val="none" w:sz="0" w:space="0" w:color="auto"/>
        </w:rPr>
        <w:t>教学基本功大</w:t>
      </w:r>
      <w:r>
        <w:rPr>
          <w:rFonts w:ascii="宋体" w:eastAsia="宋体" w:hAnsi="SimSun" w:cs="宋体"/>
          <w:sz w:val="28"/>
          <w:bdr w:val="none" w:sz="0" w:space="0" w:color="auto"/>
        </w:rPr>
        <w:t>赛</w:t>
      </w:r>
      <w:r>
        <w:rPr>
          <w:rFonts w:ascii="宋体" w:eastAsia="宋体" w:hAnsi="MS Mincho" w:cs="宋体"/>
          <w:sz w:val="28"/>
          <w:bdr w:val="none" w:sz="0" w:space="0" w:color="auto"/>
        </w:rPr>
        <w:t>。本次大</w:t>
      </w:r>
      <w:r>
        <w:rPr>
          <w:rFonts w:ascii="宋体" w:eastAsia="宋体" w:hAnsi="SimSun" w:cs="宋体"/>
          <w:sz w:val="28"/>
          <w:bdr w:val="none" w:sz="0" w:space="0" w:color="auto"/>
        </w:rPr>
        <w:t>赛</w:t>
      </w:r>
      <w:r>
        <w:rPr>
          <w:rFonts w:ascii="宋体" w:eastAsia="宋体" w:hAnsi="MS Mincho" w:cs="宋体"/>
          <w:sz w:val="28"/>
          <w:bdr w:val="none" w:sz="0" w:space="0" w:color="auto"/>
        </w:rPr>
        <w:t>是</w:t>
      </w:r>
      <w:r>
        <w:rPr>
          <w:rFonts w:ascii="宋体" w:eastAsia="宋体" w:hAnsi="SimSun" w:cs="宋体"/>
          <w:sz w:val="28"/>
          <w:bdr w:val="none" w:sz="0" w:space="0" w:color="auto"/>
        </w:rPr>
        <w:t>为</w:t>
      </w:r>
      <w:r>
        <w:rPr>
          <w:rFonts w:ascii="宋体" w:eastAsia="宋体" w:hAnsi="MS Mincho" w:cs="宋体"/>
          <w:sz w:val="28"/>
          <w:bdr w:val="none" w:sz="0" w:space="0" w:color="auto"/>
        </w:rPr>
        <w:t>推</w:t>
      </w:r>
      <w:r>
        <w:rPr>
          <w:rFonts w:ascii="宋体" w:eastAsia="宋体" w:hAnsi="SimSun" w:cs="宋体"/>
          <w:sz w:val="28"/>
          <w:bdr w:val="none" w:sz="0" w:space="0" w:color="auto"/>
        </w:rPr>
        <w:t>进课</w:t>
      </w:r>
      <w:r>
        <w:rPr>
          <w:rFonts w:ascii="宋体" w:eastAsia="宋体" w:hAnsi="MS Mincho" w:cs="宋体"/>
          <w:sz w:val="28"/>
          <w:bdr w:val="none" w:sz="0" w:space="0" w:color="auto"/>
        </w:rPr>
        <w:t>程建</w:t>
      </w:r>
      <w:r>
        <w:rPr>
          <w:rFonts w:ascii="宋体" w:eastAsia="宋体" w:hAnsi="SimSun" w:cs="宋体"/>
          <w:sz w:val="28"/>
          <w:bdr w:val="none" w:sz="0" w:space="0" w:color="auto"/>
        </w:rPr>
        <w:t>设</w:t>
      </w:r>
      <w:r>
        <w:rPr>
          <w:rFonts w:ascii="宋体" w:eastAsia="宋体" w:hAnsi="MS Mincho" w:cs="宋体"/>
          <w:sz w:val="28"/>
          <w:bdr w:val="none" w:sz="0" w:space="0" w:color="auto"/>
        </w:rPr>
        <w:t>，提高</w:t>
      </w:r>
      <w:r>
        <w:rPr>
          <w:rFonts w:ascii="宋体" w:eastAsia="宋体" w:hAnsi="SimSun" w:cs="宋体"/>
          <w:sz w:val="28"/>
          <w:bdr w:val="none" w:sz="0" w:space="0" w:color="auto"/>
        </w:rPr>
        <w:t>课</w:t>
      </w:r>
      <w:r>
        <w:rPr>
          <w:rFonts w:ascii="宋体" w:eastAsia="宋体" w:hAnsi="MS Mincho" w:cs="宋体"/>
          <w:sz w:val="28"/>
          <w:bdr w:val="none" w:sz="0" w:space="0" w:color="auto"/>
        </w:rPr>
        <w:t>堂教学效益，促</w:t>
      </w:r>
      <w:r>
        <w:rPr>
          <w:rFonts w:ascii="宋体" w:eastAsia="宋体" w:hAnsi="SimSun" w:cs="宋体"/>
          <w:sz w:val="28"/>
          <w:bdr w:val="none" w:sz="0" w:space="0" w:color="auto"/>
        </w:rPr>
        <w:t>进</w:t>
      </w:r>
      <w:r>
        <w:rPr>
          <w:rFonts w:ascii="宋体" w:eastAsia="宋体" w:hAnsi="MS Mincho" w:cs="宋体"/>
          <w:sz w:val="28"/>
          <w:bdr w:val="none" w:sz="0" w:space="0" w:color="auto"/>
        </w:rPr>
        <w:t>青年教</w:t>
      </w:r>
      <w:r>
        <w:rPr>
          <w:rFonts w:ascii="宋体" w:eastAsia="宋体" w:hAnsi="SimSun" w:cs="宋体"/>
          <w:sz w:val="28"/>
          <w:bdr w:val="none" w:sz="0" w:space="0" w:color="auto"/>
        </w:rPr>
        <w:t>师专业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选</w:t>
      </w:r>
      <w:r>
        <w:rPr>
          <w:rFonts w:ascii="宋体" w:eastAsia="宋体" w:hAnsi="MS Mincho" w:cs="宋体"/>
          <w:sz w:val="28"/>
          <w:bdr w:val="none" w:sz="0" w:space="0" w:color="auto"/>
        </w:rPr>
        <w:t>拔参加江</w:t>
      </w:r>
      <w:r>
        <w:rPr>
          <w:rFonts w:ascii="宋体" w:eastAsia="宋体" w:hAnsi="SimSun" w:cs="宋体"/>
          <w:sz w:val="28"/>
          <w:bdr w:val="none" w:sz="0" w:space="0" w:color="auto"/>
        </w:rPr>
        <w:t>苏</w:t>
      </w:r>
      <w:r>
        <w:rPr>
          <w:rFonts w:ascii="宋体" w:eastAsia="宋体" w:hAnsi="MS Mincho" w:cs="宋体"/>
          <w:sz w:val="28"/>
          <w:bdr w:val="none" w:sz="0" w:space="0" w:color="auto"/>
        </w:rPr>
        <w:t>省青年教</w:t>
      </w:r>
      <w:r>
        <w:rPr>
          <w:rFonts w:ascii="宋体" w:eastAsia="宋体" w:hAnsi="SimSun" w:cs="宋体"/>
          <w:sz w:val="28"/>
          <w:bdr w:val="none" w:sz="0" w:space="0" w:color="auto"/>
        </w:rPr>
        <w:t>师</w:t>
      </w:r>
      <w:r>
        <w:rPr>
          <w:rFonts w:ascii="宋体" w:eastAsia="宋体" w:hAnsi="MS Mincho" w:cs="宋体"/>
          <w:sz w:val="28"/>
          <w:bdr w:val="none" w:sz="0" w:space="0" w:color="auto"/>
        </w:rPr>
        <w:t>基本功大</w:t>
      </w:r>
      <w:r>
        <w:rPr>
          <w:rFonts w:ascii="宋体" w:eastAsia="宋体" w:hAnsi="SimSun" w:cs="宋体"/>
          <w:sz w:val="28"/>
          <w:bdr w:val="none" w:sz="0" w:space="0" w:color="auto"/>
        </w:rPr>
        <w:t>赛</w:t>
      </w:r>
      <w:r>
        <w:rPr>
          <w:rFonts w:ascii="宋体" w:eastAsia="宋体" w:hAnsi="MS Mincho" w:cs="宋体"/>
          <w:sz w:val="28"/>
          <w:bdr w:val="none" w:sz="0" w:space="0" w:color="auto"/>
        </w:rPr>
        <w:t>的</w:t>
      </w:r>
      <w:r>
        <w:rPr>
          <w:rFonts w:ascii="宋体" w:eastAsia="宋体" w:hAnsi="SimSun" w:cs="宋体"/>
          <w:sz w:val="28"/>
          <w:bdr w:val="none" w:sz="0" w:space="0" w:color="auto"/>
        </w:rPr>
        <w:t>选</w:t>
      </w:r>
      <w:r>
        <w:rPr>
          <w:rFonts w:ascii="宋体" w:eastAsia="宋体" w:hAnsi="MS Mincho" w:cs="宋体"/>
          <w:sz w:val="28"/>
          <w:bdr w:val="none" w:sz="0" w:space="0" w:color="auto"/>
        </w:rPr>
        <w:t>手。根据江</w:t>
      </w:r>
      <w:r>
        <w:rPr>
          <w:rFonts w:ascii="宋体" w:eastAsia="宋体" w:hAnsi="SimSun" w:cs="宋体"/>
          <w:sz w:val="28"/>
          <w:bdr w:val="none" w:sz="0" w:space="0" w:color="auto"/>
        </w:rPr>
        <w:t>苏</w:t>
      </w:r>
      <w:r>
        <w:rPr>
          <w:rFonts w:ascii="宋体" w:eastAsia="宋体" w:hAnsi="MS Mincho" w:cs="宋体"/>
          <w:sz w:val="28"/>
          <w:bdr w:val="none" w:sz="0" w:space="0" w:color="auto"/>
        </w:rPr>
        <w:t>省基</w:t>
      </w:r>
      <w:r>
        <w:rPr>
          <w:rFonts w:ascii="宋体" w:eastAsia="宋体" w:hAnsi="SimSun" w:cs="宋体"/>
          <w:sz w:val="28"/>
          <w:bdr w:val="none" w:sz="0" w:space="0" w:color="auto"/>
        </w:rPr>
        <w:t>础</w:t>
      </w:r>
      <w:r>
        <w:rPr>
          <w:rFonts w:ascii="宋体" w:eastAsia="宋体" w:hAnsi="MS Mincho" w:cs="宋体"/>
          <w:sz w:val="28"/>
          <w:bdr w:val="none" w:sz="0" w:space="0" w:color="auto"/>
        </w:rPr>
        <w:t>教育青年教</w:t>
      </w:r>
      <w:r>
        <w:rPr>
          <w:rFonts w:ascii="宋体" w:eastAsia="宋体" w:hAnsi="SimSun" w:cs="宋体"/>
          <w:sz w:val="28"/>
          <w:bdr w:val="none" w:sz="0" w:space="0" w:color="auto"/>
        </w:rPr>
        <w:t>师</w:t>
      </w:r>
      <w:r>
        <w:rPr>
          <w:rFonts w:ascii="宋体" w:eastAsia="宋体" w:hAnsi="MS Mincho" w:cs="宋体"/>
          <w:sz w:val="28"/>
          <w:bdr w:val="none" w:sz="0" w:space="0" w:color="auto"/>
        </w:rPr>
        <w:t>教学基本功大</w:t>
      </w:r>
      <w:r>
        <w:rPr>
          <w:rFonts w:ascii="宋体" w:eastAsia="宋体" w:hAnsi="SimSun" w:cs="宋体"/>
          <w:sz w:val="28"/>
          <w:bdr w:val="none" w:sz="0" w:space="0" w:color="auto"/>
        </w:rPr>
        <w:t>赛</w:t>
      </w:r>
      <w:r>
        <w:rPr>
          <w:rFonts w:ascii="宋体" w:eastAsia="宋体" w:hAnsi="MS Mincho" w:cs="宋体"/>
          <w:sz w:val="28"/>
          <w:bdr w:val="none" w:sz="0" w:space="0" w:color="auto"/>
        </w:rPr>
        <w:t>遴</w:t>
      </w:r>
      <w:r>
        <w:rPr>
          <w:rFonts w:ascii="宋体" w:eastAsia="宋体" w:hAnsi="SimSun" w:cs="宋体"/>
          <w:sz w:val="28"/>
          <w:bdr w:val="none" w:sz="0" w:space="0" w:color="auto"/>
        </w:rPr>
        <w:t>选</w:t>
      </w:r>
      <w:r>
        <w:rPr>
          <w:rFonts w:ascii="宋体" w:eastAsia="宋体" w:hAnsi="MS Mincho" w:cs="宋体"/>
          <w:sz w:val="28"/>
          <w:bdr w:val="none" w:sz="0" w:space="0" w:color="auto"/>
        </w:rPr>
        <w:t>要求，</w:t>
      </w:r>
      <w:r>
        <w:rPr>
          <w:rFonts w:ascii="宋体" w:eastAsia="宋体" w:hAnsi="SimSun" w:cs="宋体"/>
          <w:sz w:val="28"/>
          <w:bdr w:val="none" w:sz="0" w:space="0" w:color="auto"/>
        </w:rPr>
        <w:t>扬</w:t>
      </w:r>
      <w:r>
        <w:rPr>
          <w:rFonts w:ascii="宋体" w:eastAsia="宋体" w:hAnsi="MS Mincho" w:cs="宋体"/>
          <w:sz w:val="28"/>
          <w:bdr w:val="none" w:sz="0" w:space="0" w:color="auto"/>
        </w:rPr>
        <w:t>州市教科院于</w:t>
      </w:r>
      <w:r>
        <w:rPr>
          <w:rFonts w:ascii="宋体" w:eastAsia="宋体" w:cs="宋体"/>
          <w:sz w:val="28"/>
          <w:bdr w:val="none" w:sz="0" w:space="0" w:color="auto"/>
        </w:rPr>
        <w:t>5</w:t>
      </w:r>
      <w:r>
        <w:rPr>
          <w:rFonts w:ascii="宋体" w:eastAsia="宋体" w:hAnsi="MS Mincho" w:cs="宋体"/>
          <w:sz w:val="28"/>
          <w:bdr w:val="none" w:sz="0" w:space="0" w:color="auto"/>
        </w:rPr>
        <w:t>月</w:t>
      </w:r>
      <w:r>
        <w:rPr>
          <w:rFonts w:ascii="宋体" w:eastAsia="宋体" w:cs="宋体"/>
          <w:sz w:val="28"/>
          <w:bdr w:val="none" w:sz="0" w:space="0" w:color="auto"/>
        </w:rPr>
        <w:t>28—29</w:t>
      </w:r>
      <w:r>
        <w:rPr>
          <w:rFonts w:ascii="宋体" w:eastAsia="宋体" w:hAnsi="MS Mincho" w:cs="宋体"/>
          <w:sz w:val="28"/>
          <w:bdr w:val="none" w:sz="0" w:space="0" w:color="auto"/>
        </w:rPr>
        <w:t>日在汶河小学</w:t>
      </w:r>
      <w:r>
        <w:rPr>
          <w:rFonts w:ascii="宋体" w:eastAsia="宋体" w:hAnsi="SimSun" w:cs="宋体"/>
          <w:sz w:val="28"/>
          <w:bdr w:val="none" w:sz="0" w:space="0" w:color="auto"/>
        </w:rPr>
        <w:t>举办</w:t>
      </w:r>
      <w:r>
        <w:rPr>
          <w:rFonts w:ascii="宋体" w:eastAsia="宋体" w:cs="宋体"/>
          <w:sz w:val="28"/>
          <w:bdr w:val="none" w:sz="0" w:space="0" w:color="auto"/>
        </w:rPr>
        <w:t>xxxx</w:t>
      </w:r>
      <w:r>
        <w:rPr>
          <w:rFonts w:ascii="宋体" w:eastAsia="宋体" w:hAnsi="MS Mincho" w:cs="宋体"/>
          <w:sz w:val="28"/>
          <w:bdr w:val="none" w:sz="0" w:space="0" w:color="auto"/>
        </w:rPr>
        <w:t>年</w:t>
      </w:r>
      <w:r>
        <w:rPr>
          <w:rFonts w:ascii="宋体" w:eastAsia="宋体" w:hAnsi="SimSun" w:cs="宋体"/>
          <w:sz w:val="28"/>
          <w:bdr w:val="none" w:sz="0" w:space="0" w:color="auto"/>
        </w:rPr>
        <w:t>扬</w:t>
      </w:r>
      <w:r>
        <w:rPr>
          <w:rFonts w:ascii="宋体" w:eastAsia="宋体" w:hAnsi="MS Mincho" w:cs="宋体"/>
          <w:sz w:val="28"/>
          <w:bdr w:val="none" w:sz="0" w:space="0" w:color="auto"/>
        </w:rPr>
        <w:t>州市小学数学青年教</w:t>
      </w:r>
      <w:r>
        <w:rPr>
          <w:rFonts w:ascii="宋体" w:eastAsia="宋体" w:hAnsi="SimSun" w:cs="宋体"/>
          <w:sz w:val="28"/>
          <w:bdr w:val="none" w:sz="0" w:space="0" w:color="auto"/>
        </w:rPr>
        <w:t>师</w:t>
      </w:r>
      <w:r>
        <w:rPr>
          <w:rFonts w:ascii="宋体" w:eastAsia="宋体" w:hAnsi="MS Mincho" w:cs="宋体"/>
          <w:sz w:val="28"/>
          <w:bdr w:val="none" w:sz="0" w:space="0" w:color="auto"/>
        </w:rPr>
        <w:t>教学基本功大</w:t>
      </w:r>
      <w:r>
        <w:rPr>
          <w:rFonts w:ascii="宋体" w:eastAsia="宋体" w:hAnsi="SimSun" w:cs="宋体"/>
          <w:sz w:val="28"/>
          <w:bdr w:val="none" w:sz="0" w:space="0" w:color="auto"/>
        </w:rPr>
        <w:t>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本次大</w:t>
      </w:r>
      <w:r>
        <w:rPr>
          <w:rFonts w:ascii="宋体" w:eastAsia="宋体" w:hAnsi="SimSun" w:cs="宋体"/>
          <w:sz w:val="28"/>
          <w:bdr w:val="none" w:sz="0" w:space="0" w:color="auto"/>
        </w:rPr>
        <w:t>赛</w:t>
      </w:r>
      <w:r>
        <w:rPr>
          <w:rFonts w:ascii="宋体" w:eastAsia="宋体" w:hAnsi="MS Mincho" w:cs="宋体"/>
          <w:sz w:val="28"/>
          <w:bdr w:val="none" w:sz="0" w:space="0" w:color="auto"/>
        </w:rPr>
        <w:t>有</w:t>
      </w:r>
      <w:r>
        <w:rPr>
          <w:rFonts w:ascii="宋体" w:eastAsia="宋体" w:cs="宋体"/>
          <w:sz w:val="28"/>
          <w:bdr w:val="none" w:sz="0" w:space="0" w:color="auto"/>
        </w:rPr>
        <w:t>23</w:t>
      </w:r>
      <w:r>
        <w:rPr>
          <w:rFonts w:ascii="宋体" w:eastAsia="宋体" w:hAnsi="MS Mincho" w:cs="宋体"/>
          <w:sz w:val="28"/>
          <w:bdr w:val="none" w:sz="0" w:space="0" w:color="auto"/>
        </w:rPr>
        <w:t>名</w:t>
      </w:r>
      <w:r>
        <w:rPr>
          <w:rFonts w:ascii="宋体" w:eastAsia="宋体" w:hAnsi="SimSun" w:cs="宋体"/>
          <w:sz w:val="28"/>
          <w:bdr w:val="none" w:sz="0" w:space="0" w:color="auto"/>
        </w:rPr>
        <w:t>选</w:t>
      </w:r>
      <w:r>
        <w:rPr>
          <w:rFonts w:ascii="宋体" w:eastAsia="宋体" w:hAnsi="MS Mincho" w:cs="宋体"/>
          <w:sz w:val="28"/>
          <w:bdr w:val="none" w:sz="0" w:space="0" w:color="auto"/>
        </w:rPr>
        <w:t>手参加，</w:t>
      </w:r>
      <w:r>
        <w:rPr>
          <w:rFonts w:ascii="宋体" w:eastAsia="宋体" w:hAnsi="SimSun" w:cs="宋体"/>
          <w:sz w:val="28"/>
          <w:bdr w:val="none" w:sz="0" w:space="0" w:color="auto"/>
        </w:rPr>
        <w:t>项</w:t>
      </w:r>
      <w:r>
        <w:rPr>
          <w:rFonts w:ascii="宋体" w:eastAsia="宋体" w:hAnsi="MS Mincho" w:cs="宋体"/>
          <w:sz w:val="28"/>
          <w:bdr w:val="none" w:sz="0" w:space="0" w:color="auto"/>
        </w:rPr>
        <w:t>目多，</w:t>
      </w:r>
      <w:r>
        <w:rPr>
          <w:rFonts w:ascii="宋体" w:eastAsia="宋体" w:hAnsi="SimSun" w:cs="宋体"/>
          <w:sz w:val="28"/>
          <w:bdr w:val="none" w:sz="0" w:space="0" w:color="auto"/>
        </w:rPr>
        <w:t>竞</w:t>
      </w:r>
      <w:r>
        <w:rPr>
          <w:rFonts w:ascii="宋体" w:eastAsia="宋体" w:hAnsi="MS Mincho" w:cs="宋体"/>
          <w:sz w:val="28"/>
          <w:bdr w:val="none" w:sz="0" w:space="0" w:color="auto"/>
        </w:rPr>
        <w:t>争激烈。比</w:t>
      </w:r>
      <w:r>
        <w:rPr>
          <w:rFonts w:ascii="宋体" w:eastAsia="宋体" w:hAnsi="SimSun" w:cs="宋体"/>
          <w:sz w:val="28"/>
          <w:bdr w:val="none" w:sz="0" w:space="0" w:color="auto"/>
        </w:rPr>
        <w:t>赛时间</w:t>
      </w:r>
      <w:r>
        <w:rPr>
          <w:rFonts w:ascii="宋体" w:eastAsia="宋体" w:cs="宋体"/>
          <w:sz w:val="28"/>
          <w:bdr w:val="none" w:sz="0" w:space="0" w:color="auto"/>
        </w:rPr>
        <w:t>2</w:t>
      </w:r>
      <w:r>
        <w:rPr>
          <w:rFonts w:ascii="宋体" w:eastAsia="宋体" w:hAnsi="MS Mincho" w:cs="宋体"/>
          <w:sz w:val="28"/>
          <w:bdr w:val="none" w:sz="0" w:space="0" w:color="auto"/>
        </w:rPr>
        <w:t>天，共</w:t>
      </w:r>
      <w:r>
        <w:rPr>
          <w:rFonts w:ascii="宋体" w:eastAsia="宋体" w:cs="宋体"/>
          <w:sz w:val="28"/>
          <w:bdr w:val="none" w:sz="0" w:space="0" w:color="auto"/>
        </w:rPr>
        <w:t>6</w:t>
      </w:r>
      <w:r>
        <w:rPr>
          <w:rFonts w:ascii="宋体" w:eastAsia="宋体" w:hAnsi="MS Mincho" w:cs="宋体"/>
          <w:sz w:val="28"/>
          <w:bdr w:val="none" w:sz="0" w:space="0" w:color="auto"/>
        </w:rPr>
        <w:t>个</w:t>
      </w:r>
      <w:r>
        <w:rPr>
          <w:rFonts w:ascii="宋体" w:eastAsia="宋体" w:hAnsi="SimSun" w:cs="宋体"/>
          <w:sz w:val="28"/>
          <w:bdr w:val="none" w:sz="0" w:space="0" w:color="auto"/>
        </w:rPr>
        <w:t>项</w:t>
      </w:r>
      <w:r>
        <w:rPr>
          <w:rFonts w:ascii="宋体" w:eastAsia="宋体" w:hAnsi="MS Mincho" w:cs="宋体"/>
          <w:sz w:val="28"/>
          <w:bdr w:val="none" w:sz="0" w:space="0" w:color="auto"/>
        </w:rPr>
        <w:t>目，其中通用技能</w:t>
      </w:r>
      <w:r>
        <w:rPr>
          <w:rFonts w:ascii="宋体" w:eastAsia="宋体" w:cs="宋体"/>
          <w:sz w:val="28"/>
          <w:bdr w:val="none" w:sz="0" w:space="0" w:color="auto"/>
        </w:rPr>
        <w:t>4</w:t>
      </w:r>
      <w:r>
        <w:rPr>
          <w:rFonts w:ascii="宋体" w:eastAsia="宋体" w:hAnsi="MS Mincho" w:cs="宋体"/>
          <w:sz w:val="28"/>
          <w:bdr w:val="none" w:sz="0" w:space="0" w:color="auto"/>
        </w:rPr>
        <w:t>个</w:t>
      </w:r>
      <w:r>
        <w:rPr>
          <w:rFonts w:ascii="宋体" w:eastAsia="宋体" w:hAnsi="SimSun" w:cs="宋体"/>
          <w:sz w:val="28"/>
          <w:bdr w:val="none" w:sz="0" w:space="0" w:color="auto"/>
        </w:rPr>
        <w:t>项</w:t>
      </w:r>
      <w:r>
        <w:rPr>
          <w:rFonts w:ascii="宋体" w:eastAsia="宋体" w:hAnsi="MS Mincho" w:cs="宋体"/>
          <w:sz w:val="28"/>
          <w:bdr w:val="none" w:sz="0" w:space="0" w:color="auto"/>
        </w:rPr>
        <w:t>目，分</w:t>
      </w:r>
      <w:r>
        <w:rPr>
          <w:rFonts w:ascii="宋体" w:eastAsia="宋体" w:hAnsi="SimSun" w:cs="宋体"/>
          <w:sz w:val="28"/>
          <w:bdr w:val="none" w:sz="0" w:space="0" w:color="auto"/>
        </w:rPr>
        <w:t>别</w:t>
      </w:r>
      <w:r>
        <w:rPr>
          <w:rFonts w:ascii="宋体" w:eastAsia="宋体" w:hAnsi="MS Mincho" w:cs="宋体"/>
          <w:sz w:val="28"/>
          <w:bdr w:val="none" w:sz="0" w:space="0" w:color="auto"/>
        </w:rPr>
        <w:t>是粉笔字、即</w:t>
      </w:r>
      <w:r>
        <w:rPr>
          <w:rFonts w:ascii="宋体" w:eastAsia="宋体" w:hAnsi="SimSun" w:cs="宋体"/>
          <w:sz w:val="28"/>
          <w:bdr w:val="none" w:sz="0" w:space="0" w:color="auto"/>
        </w:rPr>
        <w:t>兴</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堂教学、教学</w:t>
      </w:r>
      <w:r>
        <w:rPr>
          <w:rFonts w:ascii="宋体" w:eastAsia="宋体" w:hAnsi="SimSun" w:cs="宋体"/>
          <w:sz w:val="28"/>
          <w:bdr w:val="none" w:sz="0" w:space="0" w:color="auto"/>
        </w:rPr>
        <w:t>设计</w:t>
      </w:r>
      <w:r>
        <w:rPr>
          <w:rFonts w:ascii="宋体" w:eastAsia="宋体" w:hAnsi="MS Mincho" w:cs="宋体"/>
          <w:sz w:val="28"/>
          <w:bdr w:val="none" w:sz="0" w:space="0" w:color="auto"/>
        </w:rPr>
        <w:t>与</w:t>
      </w:r>
      <w:r>
        <w:rPr>
          <w:rFonts w:ascii="宋体" w:eastAsia="宋体" w:hAnsi="SimSun" w:cs="宋体"/>
          <w:sz w:val="28"/>
          <w:bdr w:val="none" w:sz="0" w:space="0" w:color="auto"/>
        </w:rPr>
        <w:t>课</w:t>
      </w:r>
      <w:r>
        <w:rPr>
          <w:rFonts w:ascii="宋体" w:eastAsia="宋体" w:hAnsi="MS Mincho" w:cs="宋体"/>
          <w:sz w:val="28"/>
          <w:bdr w:val="none" w:sz="0" w:space="0" w:color="auto"/>
        </w:rPr>
        <w:t>件制作；</w:t>
      </w:r>
      <w:r>
        <w:rPr>
          <w:rFonts w:ascii="宋体" w:eastAsia="宋体" w:hAnsi="SimSun" w:cs="宋体"/>
          <w:sz w:val="28"/>
          <w:bdr w:val="none" w:sz="0" w:space="0" w:color="auto"/>
        </w:rPr>
        <w:t>专业</w:t>
      </w:r>
      <w:r>
        <w:rPr>
          <w:rFonts w:ascii="宋体" w:eastAsia="宋体" w:hAnsi="MS Mincho" w:cs="宋体"/>
          <w:sz w:val="28"/>
          <w:bdr w:val="none" w:sz="0" w:space="0" w:color="auto"/>
        </w:rPr>
        <w:t>技能</w:t>
      </w:r>
      <w:r>
        <w:rPr>
          <w:rFonts w:ascii="宋体" w:eastAsia="宋体" w:cs="宋体"/>
          <w:sz w:val="28"/>
          <w:bdr w:val="none" w:sz="0" w:space="0" w:color="auto"/>
        </w:rPr>
        <w:t>2</w:t>
      </w:r>
      <w:r>
        <w:rPr>
          <w:rFonts w:ascii="宋体" w:eastAsia="宋体" w:hAnsi="MS Mincho" w:cs="宋体"/>
          <w:sz w:val="28"/>
          <w:bdr w:val="none" w:sz="0" w:space="0" w:color="auto"/>
        </w:rPr>
        <w:t>个</w:t>
      </w:r>
      <w:r>
        <w:rPr>
          <w:rFonts w:ascii="宋体" w:eastAsia="宋体" w:hAnsi="SimSun" w:cs="宋体"/>
          <w:sz w:val="28"/>
          <w:bdr w:val="none" w:sz="0" w:space="0" w:color="auto"/>
        </w:rPr>
        <w:t>项</w:t>
      </w:r>
      <w:r>
        <w:rPr>
          <w:rFonts w:ascii="宋体" w:eastAsia="宋体" w:hAnsi="MS Mincho" w:cs="宋体"/>
          <w:sz w:val="28"/>
          <w:bdr w:val="none" w:sz="0" w:space="0" w:color="auto"/>
        </w:rPr>
        <w:t>目，分</w:t>
      </w:r>
      <w:r>
        <w:rPr>
          <w:rFonts w:ascii="宋体" w:eastAsia="宋体" w:hAnsi="SimSun" w:cs="宋体"/>
          <w:sz w:val="28"/>
          <w:bdr w:val="none" w:sz="0" w:space="0" w:color="auto"/>
        </w:rPr>
        <w:t>别</w:t>
      </w:r>
      <w:r>
        <w:rPr>
          <w:rFonts w:ascii="宋体" w:eastAsia="宋体" w:hAnsi="MS Mincho" w:cs="宋体"/>
          <w:sz w:val="28"/>
          <w:bdr w:val="none" w:sz="0" w:space="0" w:color="auto"/>
        </w:rPr>
        <w:t>是教育教学理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常</w:t>
      </w:r>
      <w:r>
        <w:rPr>
          <w:rFonts w:ascii="宋体" w:eastAsia="宋体" w:hAnsi="SimSun" w:cs="宋体"/>
          <w:sz w:val="28"/>
          <w:bdr w:val="none" w:sz="0" w:space="0" w:color="auto"/>
        </w:rPr>
        <w:t>识</w:t>
      </w:r>
      <w:r>
        <w:rPr>
          <w:rFonts w:ascii="宋体" w:eastAsia="宋体" w:hAnsi="MS Mincho" w:cs="宋体"/>
          <w:sz w:val="28"/>
          <w:bdr w:val="none" w:sz="0" w:space="0" w:color="auto"/>
        </w:rPr>
        <w:t>、数学学科知</w:t>
      </w:r>
      <w:r>
        <w:rPr>
          <w:rFonts w:ascii="宋体" w:eastAsia="宋体" w:hAnsi="SimSun" w:cs="宋体"/>
          <w:sz w:val="28"/>
          <w:bdr w:val="none" w:sz="0" w:space="0" w:color="auto"/>
        </w:rPr>
        <w:t>识</w:t>
      </w:r>
      <w:r>
        <w:rPr>
          <w:rFonts w:ascii="宋体" w:eastAsia="宋体" w:hAnsi="MS Mincho" w:cs="宋体"/>
          <w:sz w:val="28"/>
          <w:bdr w:val="none" w:sz="0" w:space="0" w:color="auto"/>
        </w:rPr>
        <w:t>与常</w:t>
      </w:r>
      <w:r>
        <w:rPr>
          <w:rFonts w:ascii="宋体" w:eastAsia="宋体" w:hAnsi="SimSun" w:cs="宋体"/>
          <w:sz w:val="28"/>
          <w:bdr w:val="none" w:sz="0" w:space="0" w:color="auto"/>
        </w:rPr>
        <w:t>识</w:t>
      </w:r>
      <w:r>
        <w:rPr>
          <w:rFonts w:ascii="宋体" w:eastAsia="宋体" w:hAnsi="MS Mincho" w:cs="宋体"/>
          <w:sz w:val="28"/>
          <w:bdr w:val="none" w:sz="0" w:space="0" w:color="auto"/>
        </w:rPr>
        <w:t>。第一天上午，先粉笔字比</w:t>
      </w:r>
      <w:r>
        <w:rPr>
          <w:rFonts w:ascii="宋体" w:eastAsia="宋体" w:hAnsi="SimSun" w:cs="宋体"/>
          <w:sz w:val="28"/>
          <w:bdr w:val="none" w:sz="0" w:space="0" w:color="auto"/>
        </w:rPr>
        <w:t>赛</w:t>
      </w:r>
      <w:r>
        <w:rPr>
          <w:rFonts w:ascii="宋体" w:eastAsia="宋体" w:hAnsi="MS Mincho" w:cs="宋体"/>
          <w:sz w:val="28"/>
          <w:bdr w:val="none" w:sz="0" w:space="0" w:color="auto"/>
        </w:rPr>
        <w:t>，接着</w:t>
      </w:r>
      <w:r>
        <w:rPr>
          <w:rFonts w:ascii="宋体" w:eastAsia="宋体" w:cs="宋体"/>
          <w:sz w:val="28"/>
          <w:bdr w:val="none" w:sz="0" w:space="0" w:color="auto"/>
        </w:rPr>
        <w:t>“</w:t>
      </w:r>
      <w:r>
        <w:rPr>
          <w:rFonts w:ascii="宋体" w:eastAsia="宋体" w:hAnsi="MS Mincho" w:cs="宋体"/>
          <w:sz w:val="28"/>
          <w:bdr w:val="none" w:sz="0" w:space="0" w:color="auto"/>
        </w:rPr>
        <w:t>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常</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MS Mincho" w:cs="宋体"/>
          <w:sz w:val="28"/>
          <w:bdr w:val="none" w:sz="0" w:space="0" w:color="auto"/>
        </w:rPr>
        <w:t>和</w:t>
      </w:r>
      <w:r>
        <w:rPr>
          <w:rFonts w:ascii="宋体" w:eastAsia="宋体" w:cs="宋体"/>
          <w:sz w:val="28"/>
          <w:bdr w:val="none" w:sz="0" w:space="0" w:color="auto"/>
        </w:rPr>
        <w:t>“</w:t>
      </w:r>
      <w:r>
        <w:rPr>
          <w:rFonts w:ascii="宋体" w:eastAsia="宋体" w:hAnsi="MS Mincho" w:cs="宋体"/>
          <w:sz w:val="28"/>
          <w:bdr w:val="none" w:sz="0" w:space="0" w:color="auto"/>
        </w:rPr>
        <w:t>数学学科知</w:t>
      </w:r>
      <w:r>
        <w:rPr>
          <w:rFonts w:ascii="宋体" w:eastAsia="宋体" w:hAnsi="SimSun" w:cs="宋体"/>
          <w:sz w:val="28"/>
          <w:bdr w:val="none" w:sz="0" w:space="0" w:color="auto"/>
        </w:rPr>
        <w:t>识</w:t>
      </w:r>
      <w:r>
        <w:rPr>
          <w:rFonts w:ascii="宋体" w:eastAsia="宋体" w:hAnsi="MS Mincho" w:cs="宋体"/>
          <w:sz w:val="28"/>
          <w:bdr w:val="none" w:sz="0" w:space="0" w:color="auto"/>
        </w:rPr>
        <w:t>与常</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SimSun" w:cs="宋体"/>
          <w:sz w:val="28"/>
          <w:bdr w:val="none" w:sz="0" w:space="0" w:color="auto"/>
        </w:rPr>
        <w:t>专业</w:t>
      </w:r>
      <w:r>
        <w:rPr>
          <w:rFonts w:ascii="宋体" w:eastAsia="宋体" w:hAnsi="MS Mincho" w:cs="宋体"/>
          <w:sz w:val="28"/>
          <w:bdr w:val="none" w:sz="0" w:space="0" w:color="auto"/>
        </w:rPr>
        <w:t>技能</w:t>
      </w:r>
      <w:r>
        <w:rPr>
          <w:rFonts w:ascii="宋体" w:eastAsia="宋体" w:hAnsi="SimSun" w:cs="宋体"/>
          <w:sz w:val="28"/>
          <w:bdr w:val="none" w:sz="0" w:space="0" w:color="auto"/>
        </w:rPr>
        <w:t>测试</w:t>
      </w:r>
      <w:r>
        <w:rPr>
          <w:rFonts w:ascii="宋体" w:eastAsia="宋体" w:hAnsi="MS Mincho" w:cs="宋体"/>
          <w:sz w:val="28"/>
          <w:bdr w:val="none" w:sz="0" w:space="0" w:color="auto"/>
        </w:rPr>
        <w:t>；下午，先即</w:t>
      </w:r>
      <w:r>
        <w:rPr>
          <w:rFonts w:ascii="宋体" w:eastAsia="宋体" w:hAnsi="SimSun" w:cs="宋体"/>
          <w:sz w:val="28"/>
          <w:bdr w:val="none" w:sz="0" w:space="0" w:color="auto"/>
        </w:rPr>
        <w:t>兴</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，后参</w:t>
      </w:r>
      <w:r>
        <w:rPr>
          <w:rFonts w:ascii="宋体" w:eastAsia="宋体" w:hAnsi="SimSun" w:cs="宋体"/>
          <w:sz w:val="28"/>
          <w:bdr w:val="none" w:sz="0" w:space="0" w:color="auto"/>
        </w:rPr>
        <w:t>赛选</w:t>
      </w:r>
      <w:r>
        <w:rPr>
          <w:rFonts w:ascii="宋体" w:eastAsia="宋体" w:hAnsi="MS Mincho" w:cs="宋体"/>
          <w:sz w:val="28"/>
          <w:bdr w:val="none" w:sz="0" w:space="0" w:color="auto"/>
        </w:rPr>
        <w:t>手于微机室</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cs="宋体"/>
          <w:sz w:val="28"/>
          <w:bdr w:val="none" w:sz="0" w:space="0" w:color="auto"/>
        </w:rPr>
        <w:t>4</w:t>
      </w:r>
      <w:r>
        <w:rPr>
          <w:rFonts w:ascii="宋体" w:eastAsia="宋体" w:hAnsi="MS Mincho" w:cs="宋体"/>
          <w:sz w:val="28"/>
          <w:bdr w:val="none" w:sz="0" w:space="0" w:color="auto"/>
        </w:rPr>
        <w:t>小</w:t>
      </w:r>
      <w:r>
        <w:rPr>
          <w:rFonts w:ascii="宋体" w:eastAsia="宋体" w:hAnsi="SimSun" w:cs="宋体"/>
          <w:sz w:val="28"/>
          <w:bdr w:val="none" w:sz="0" w:space="0" w:color="auto"/>
        </w:rPr>
        <w:t>时</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设计</w:t>
      </w:r>
      <w:r>
        <w:rPr>
          <w:rFonts w:ascii="宋体" w:eastAsia="宋体" w:hAnsi="MS Mincho" w:cs="宋体"/>
          <w:sz w:val="28"/>
          <w:bdr w:val="none" w:sz="0" w:space="0" w:color="auto"/>
        </w:rPr>
        <w:t>与</w:t>
      </w:r>
      <w:r>
        <w:rPr>
          <w:rFonts w:ascii="宋体" w:eastAsia="宋体" w:hAnsi="SimSun" w:cs="宋体"/>
          <w:sz w:val="28"/>
          <w:bdr w:val="none" w:sz="0" w:space="0" w:color="auto"/>
        </w:rPr>
        <w:t>课</w:t>
      </w:r>
      <w:r>
        <w:rPr>
          <w:rFonts w:ascii="宋体" w:eastAsia="宋体" w:hAnsi="MS Mincho" w:cs="宋体"/>
          <w:sz w:val="28"/>
          <w:bdr w:val="none" w:sz="0" w:space="0" w:color="auto"/>
        </w:rPr>
        <w:t>件制作</w:t>
      </w:r>
      <w:r>
        <w:rPr>
          <w:rFonts w:ascii="宋体" w:eastAsia="宋体" w:cs="宋体"/>
          <w:sz w:val="28"/>
          <w:bdr w:val="none" w:sz="0" w:space="0" w:color="auto"/>
        </w:rPr>
        <w:t>”</w:t>
      </w:r>
      <w:r>
        <w:rPr>
          <w:rFonts w:ascii="宋体" w:eastAsia="宋体" w:hAnsi="MS Mincho" w:cs="宋体"/>
          <w:sz w:val="28"/>
          <w:bdr w:val="none" w:sz="0" w:space="0" w:color="auto"/>
        </w:rPr>
        <w:t>。第二天，参</w:t>
      </w:r>
      <w:r>
        <w:rPr>
          <w:rFonts w:ascii="宋体" w:eastAsia="宋体" w:hAnsi="SimSun" w:cs="宋体"/>
          <w:sz w:val="28"/>
          <w:bdr w:val="none" w:sz="0" w:space="0" w:color="auto"/>
        </w:rPr>
        <w:t>赛选</w:t>
      </w:r>
      <w:r>
        <w:rPr>
          <w:rFonts w:ascii="宋体" w:eastAsia="宋体" w:hAnsi="MS Mincho" w:cs="宋体"/>
          <w:sz w:val="28"/>
          <w:bdr w:val="none" w:sz="0" w:space="0" w:color="auto"/>
        </w:rPr>
        <w:t>手分</w:t>
      </w:r>
      <w:r>
        <w:rPr>
          <w:rFonts w:ascii="宋体" w:eastAsia="宋体" w:hAnsi="SimSun" w:cs="宋体"/>
          <w:sz w:val="28"/>
          <w:bdr w:val="none" w:sz="0" w:space="0" w:color="auto"/>
        </w:rPr>
        <w:t>为</w:t>
      </w:r>
      <w:r>
        <w:rPr>
          <w:rFonts w:ascii="宋体" w:eastAsia="宋体" w:cs="宋体"/>
          <w:sz w:val="28"/>
          <w:bdr w:val="none" w:sz="0" w:space="0" w:color="auto"/>
        </w:rPr>
        <w:t>4</w:t>
      </w:r>
      <w:r>
        <w:rPr>
          <w:rFonts w:ascii="宋体" w:eastAsia="宋体" w:hAnsi="MS Mincho" w:cs="宋体"/>
          <w:sz w:val="28"/>
          <w:bdr w:val="none" w:sz="0" w:space="0" w:color="auto"/>
        </w:rPr>
        <w:t>个小</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课</w:t>
      </w:r>
      <w:r>
        <w:rPr>
          <w:rFonts w:ascii="宋体" w:eastAsia="宋体" w:hAnsi="MS Mincho" w:cs="宋体"/>
          <w:sz w:val="28"/>
          <w:bdr w:val="none" w:sz="0" w:space="0" w:color="auto"/>
        </w:rPr>
        <w:t>堂教学比</w:t>
      </w:r>
      <w:r>
        <w:rPr>
          <w:rFonts w:ascii="宋体" w:eastAsia="宋体" w:hAnsi="SimSun" w:cs="宋体"/>
          <w:sz w:val="28"/>
          <w:bdr w:val="none" w:sz="0" w:space="0" w:color="auto"/>
        </w:rPr>
        <w:t>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综观</w:t>
      </w:r>
      <w:r>
        <w:rPr>
          <w:rFonts w:ascii="宋体" w:eastAsia="宋体" w:hAnsi="MS Mincho" w:cs="宋体"/>
          <w:sz w:val="28"/>
          <w:bdr w:val="none" w:sz="0" w:space="0" w:color="auto"/>
        </w:rPr>
        <w:t>整个大</w:t>
      </w:r>
      <w:r>
        <w:rPr>
          <w:rFonts w:ascii="宋体" w:eastAsia="宋体" w:hAnsi="SimSun" w:cs="宋体"/>
          <w:sz w:val="28"/>
          <w:bdr w:val="none" w:sz="0" w:space="0" w:color="auto"/>
        </w:rPr>
        <w:t>赛</w:t>
      </w:r>
      <w:r>
        <w:rPr>
          <w:rFonts w:ascii="宋体" w:eastAsia="宋体" w:hAnsi="MS Mincho" w:cs="宋体"/>
          <w:sz w:val="28"/>
          <w:bdr w:val="none" w:sz="0" w:space="0" w:color="auto"/>
        </w:rPr>
        <w:t>，从板</w:t>
      </w:r>
      <w:r>
        <w:rPr>
          <w:rFonts w:ascii="宋体" w:eastAsia="宋体" w:hAnsi="SimSun" w:cs="宋体"/>
          <w:sz w:val="28"/>
          <w:bdr w:val="none" w:sz="0" w:space="0" w:color="auto"/>
        </w:rPr>
        <w:t>书</w:t>
      </w:r>
      <w:r>
        <w:rPr>
          <w:rFonts w:ascii="宋体" w:eastAsia="宋体" w:hAnsi="MS Mincho" w:cs="宋体"/>
          <w:sz w:val="28"/>
          <w:bdr w:val="none" w:sz="0" w:space="0" w:color="auto"/>
        </w:rPr>
        <w:t>到演</w:t>
      </w:r>
      <w:r>
        <w:rPr>
          <w:rFonts w:ascii="宋体" w:eastAsia="宋体" w:hAnsi="SimSun" w:cs="宋体"/>
          <w:sz w:val="28"/>
          <w:bdr w:val="none" w:sz="0" w:space="0" w:color="auto"/>
        </w:rPr>
        <w:t>讲</w:t>
      </w:r>
      <w:r>
        <w:rPr>
          <w:rFonts w:ascii="宋体" w:eastAsia="宋体" w:hAnsi="MS Mincho" w:cs="宋体"/>
          <w:sz w:val="28"/>
          <w:bdr w:val="none" w:sz="0" w:space="0" w:color="auto"/>
        </w:rPr>
        <w:t>，从考</w:t>
      </w:r>
      <w:r>
        <w:rPr>
          <w:rFonts w:ascii="宋体" w:eastAsia="宋体" w:hAnsi="SimSun" w:cs="宋体"/>
          <w:sz w:val="28"/>
          <w:bdr w:val="none" w:sz="0" w:space="0" w:color="auto"/>
        </w:rPr>
        <w:t>试</w:t>
      </w:r>
      <w:r>
        <w:rPr>
          <w:rFonts w:ascii="宋体" w:eastAsia="宋体" w:hAnsi="MS Mincho" w:cs="宋体"/>
          <w:sz w:val="28"/>
          <w:bdr w:val="none" w:sz="0" w:space="0" w:color="auto"/>
        </w:rPr>
        <w:t>到上</w:t>
      </w:r>
      <w:r>
        <w:rPr>
          <w:rFonts w:ascii="宋体" w:eastAsia="宋体" w:hAnsi="SimSun" w:cs="宋体"/>
          <w:sz w:val="28"/>
          <w:bdr w:val="none" w:sz="0" w:space="0" w:color="auto"/>
        </w:rPr>
        <w:t>课</w:t>
      </w:r>
      <w:r>
        <w:rPr>
          <w:rFonts w:ascii="宋体" w:eastAsia="宋体" w:hAnsi="MS Mincho" w:cs="宋体"/>
          <w:sz w:val="28"/>
          <w:bdr w:val="none" w:sz="0" w:space="0" w:color="auto"/>
        </w:rPr>
        <w:t>，从教学</w:t>
      </w:r>
      <w:r>
        <w:rPr>
          <w:rFonts w:ascii="宋体" w:eastAsia="宋体" w:hAnsi="SimSun" w:cs="宋体"/>
          <w:sz w:val="28"/>
          <w:bdr w:val="none" w:sz="0" w:space="0" w:color="auto"/>
        </w:rPr>
        <w:t>设计</w:t>
      </w:r>
      <w:r>
        <w:rPr>
          <w:rFonts w:ascii="宋体" w:eastAsia="宋体" w:hAnsi="MS Mincho" w:cs="宋体"/>
          <w:sz w:val="28"/>
          <w:bdr w:val="none" w:sz="0" w:space="0" w:color="auto"/>
        </w:rPr>
        <w:t>到</w:t>
      </w:r>
      <w:r>
        <w:rPr>
          <w:rFonts w:ascii="宋体" w:eastAsia="宋体" w:hAnsi="SimSun" w:cs="宋体"/>
          <w:sz w:val="28"/>
          <w:bdr w:val="none" w:sz="0" w:space="0" w:color="auto"/>
        </w:rPr>
        <w:t>课</w:t>
      </w:r>
      <w:r>
        <w:rPr>
          <w:rFonts w:ascii="宋体" w:eastAsia="宋体" w:hAnsi="MS Mincho" w:cs="宋体"/>
          <w:sz w:val="28"/>
          <w:bdr w:val="none" w:sz="0" w:space="0" w:color="auto"/>
        </w:rPr>
        <w:t>件制作，</w:t>
      </w:r>
      <w:r>
        <w:rPr>
          <w:rFonts w:ascii="宋体" w:eastAsia="宋体" w:hAnsi="SimSun" w:cs="宋体"/>
          <w:sz w:val="28"/>
          <w:bdr w:val="none" w:sz="0" w:space="0" w:color="auto"/>
        </w:rPr>
        <w:t>选</w:t>
      </w:r>
      <w:r>
        <w:rPr>
          <w:rFonts w:ascii="宋体" w:eastAsia="宋体" w:hAnsi="MS Mincho" w:cs="宋体"/>
          <w:sz w:val="28"/>
          <w:bdr w:val="none" w:sz="0" w:space="0" w:color="auto"/>
        </w:rPr>
        <w:t>手</w:t>
      </w:r>
      <w:r>
        <w:rPr>
          <w:rFonts w:ascii="宋体" w:eastAsia="宋体" w:hAnsi="SimSun" w:cs="宋体"/>
          <w:sz w:val="28"/>
          <w:bdr w:val="none" w:sz="0" w:space="0" w:color="auto"/>
        </w:rPr>
        <w:t>们</w:t>
      </w:r>
      <w:r>
        <w:rPr>
          <w:rFonts w:ascii="宋体" w:eastAsia="宋体" w:hAnsi="MS Mincho" w:cs="宋体"/>
          <w:sz w:val="28"/>
          <w:bdr w:val="none" w:sz="0" w:space="0" w:color="auto"/>
        </w:rPr>
        <w:t>以新</w:t>
      </w:r>
      <w:r>
        <w:rPr>
          <w:rFonts w:ascii="宋体" w:eastAsia="宋体" w:hAnsi="SimSun" w:cs="宋体"/>
          <w:sz w:val="28"/>
          <w:bdr w:val="none" w:sz="0" w:space="0" w:color="auto"/>
        </w:rPr>
        <w:t>课</w:t>
      </w:r>
      <w:r>
        <w:rPr>
          <w:rFonts w:ascii="宋体" w:eastAsia="宋体" w:hAnsi="MS Mincho" w:cs="宋体"/>
          <w:sz w:val="28"/>
          <w:bdr w:val="none" w:sz="0" w:space="0" w:color="auto"/>
        </w:rPr>
        <w:t>程理念和</w:t>
      </w:r>
      <w:r>
        <w:rPr>
          <w:rFonts w:ascii="宋体" w:eastAsia="宋体" w:hAnsi="SimSun" w:cs="宋体"/>
          <w:sz w:val="28"/>
          <w:bdr w:val="none" w:sz="0" w:space="0" w:color="auto"/>
        </w:rPr>
        <w:t>务实</w:t>
      </w:r>
      <w:r>
        <w:rPr>
          <w:rFonts w:ascii="宋体" w:eastAsia="宋体" w:hAnsi="MS Mincho" w:cs="宋体"/>
          <w:sz w:val="28"/>
          <w:bdr w:val="none" w:sz="0" w:space="0" w:color="auto"/>
        </w:rPr>
        <w:t>精神，</w:t>
      </w:r>
      <w:r>
        <w:rPr>
          <w:rFonts w:ascii="宋体" w:eastAsia="宋体" w:hAnsi="SimSun" w:cs="宋体"/>
          <w:sz w:val="28"/>
          <w:bdr w:val="none" w:sz="0" w:space="0" w:color="auto"/>
        </w:rPr>
        <w:t>较</w:t>
      </w:r>
      <w:r>
        <w:rPr>
          <w:rFonts w:ascii="宋体" w:eastAsia="宋体" w:hAnsi="MS Mincho" w:cs="宋体"/>
          <w:sz w:val="28"/>
          <w:bdr w:val="none" w:sz="0" w:space="0" w:color="auto"/>
        </w:rPr>
        <w:t>好地把握教材，深入挖掘数学学科背后的育人价</w:t>
      </w:r>
      <w:r>
        <w:rPr>
          <w:rFonts w:ascii="宋体" w:eastAsia="宋体" w:hAnsi="SimSun" w:cs="宋体"/>
          <w:sz w:val="28"/>
          <w:bdr w:val="none" w:sz="0" w:space="0" w:color="auto"/>
        </w:rPr>
        <w:t>值</w:t>
      </w:r>
      <w:r>
        <w:rPr>
          <w:rFonts w:ascii="宋体" w:eastAsia="宋体" w:hAnsi="MS Mincho" w:cs="宋体"/>
          <w:sz w:val="28"/>
          <w:bdr w:val="none" w:sz="0" w:space="0" w:color="auto"/>
        </w:rPr>
        <w:t>，展</w:t>
      </w:r>
      <w:r>
        <w:rPr>
          <w:rFonts w:ascii="宋体" w:eastAsia="宋体" w:hAnsi="SimSun" w:cs="宋体"/>
          <w:sz w:val="28"/>
          <w:bdr w:val="none" w:sz="0" w:space="0" w:color="auto"/>
        </w:rPr>
        <w:t>现</w:t>
      </w:r>
      <w:r>
        <w:rPr>
          <w:rFonts w:ascii="宋体" w:eastAsia="宋体" w:hAnsi="MS Mincho" w:cs="宋体"/>
          <w:sz w:val="28"/>
          <w:bdr w:val="none" w:sz="0" w:space="0" w:color="auto"/>
        </w:rPr>
        <w:t>了扎</w:t>
      </w:r>
      <w:r>
        <w:rPr>
          <w:rFonts w:ascii="宋体" w:eastAsia="宋体" w:hAnsi="SimSun" w:cs="宋体"/>
          <w:sz w:val="28"/>
          <w:bdr w:val="none" w:sz="0" w:space="0" w:color="auto"/>
        </w:rPr>
        <w:t>实</w:t>
      </w:r>
      <w:r>
        <w:rPr>
          <w:rFonts w:ascii="宋体" w:eastAsia="宋体" w:hAnsi="MS Mincho" w:cs="宋体"/>
          <w:sz w:val="28"/>
          <w:bdr w:val="none" w:sz="0" w:space="0" w:color="auto"/>
        </w:rPr>
        <w:t>的</w:t>
      </w:r>
      <w:r>
        <w:rPr>
          <w:rFonts w:ascii="宋体" w:eastAsia="宋体" w:hAnsi="SimSun" w:cs="宋体"/>
          <w:sz w:val="28"/>
          <w:bdr w:val="none" w:sz="0" w:space="0" w:color="auto"/>
        </w:rPr>
        <w:t>专业</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和教学基本功，体</w:t>
      </w:r>
      <w:r>
        <w:rPr>
          <w:rFonts w:ascii="宋体" w:eastAsia="宋体" w:hAnsi="SimSun" w:cs="宋体"/>
          <w:sz w:val="28"/>
          <w:bdr w:val="none" w:sz="0" w:space="0" w:color="auto"/>
        </w:rPr>
        <w:t>现</w:t>
      </w:r>
      <w:r>
        <w:rPr>
          <w:rFonts w:ascii="宋体" w:eastAsia="宋体" w:hAnsi="MS Mincho" w:cs="宋体"/>
          <w:sz w:val="28"/>
          <w:bdr w:val="none" w:sz="0" w:space="0" w:color="auto"/>
        </w:rPr>
        <w:t>了我市小学数学青年教</w:t>
      </w:r>
      <w:r>
        <w:rPr>
          <w:rFonts w:ascii="宋体" w:eastAsia="宋体" w:hAnsi="SimSun" w:cs="宋体"/>
          <w:sz w:val="28"/>
          <w:bdr w:val="none" w:sz="0" w:space="0" w:color="auto"/>
        </w:rPr>
        <w:t>师较</w:t>
      </w:r>
      <w:r>
        <w:rPr>
          <w:rFonts w:ascii="宋体" w:eastAsia="宋体" w:hAnsi="MS Mincho" w:cs="宋体"/>
          <w:sz w:val="28"/>
          <w:bdr w:val="none" w:sz="0" w:space="0" w:color="auto"/>
        </w:rPr>
        <w:t>高的教育理</w:t>
      </w:r>
      <w:r>
        <w:rPr>
          <w:rFonts w:ascii="宋体" w:eastAsia="宋体" w:hAnsi="SimSun" w:cs="宋体"/>
          <w:sz w:val="28"/>
          <w:bdr w:val="none" w:sz="0" w:space="0" w:color="auto"/>
        </w:rPr>
        <w:t>论</w:t>
      </w:r>
      <w:r>
        <w:rPr>
          <w:rFonts w:ascii="宋体" w:eastAsia="宋体" w:hAnsi="MS Mincho" w:cs="宋体"/>
          <w:sz w:val="28"/>
          <w:bdr w:val="none" w:sz="0" w:space="0" w:color="auto"/>
        </w:rPr>
        <w:t>水平和良好的</w:t>
      </w:r>
      <w:r>
        <w:rPr>
          <w:rFonts w:ascii="宋体" w:eastAsia="宋体" w:hAnsi="SimSun" w:cs="宋体"/>
          <w:sz w:val="28"/>
          <w:bdr w:val="none" w:sz="0" w:space="0" w:color="auto"/>
        </w:rPr>
        <w:t>专业</w:t>
      </w:r>
      <w:r>
        <w:rPr>
          <w:rFonts w:ascii="宋体" w:eastAsia="宋体" w:hAnsi="MS Mincho" w:cs="宋体"/>
          <w:sz w:val="28"/>
          <w:bdr w:val="none" w:sz="0" w:space="0" w:color="auto"/>
        </w:rPr>
        <w:t>素</w:t>
      </w:r>
      <w:r>
        <w:rPr>
          <w:rFonts w:ascii="宋体" w:eastAsia="宋体" w:hAnsi="SimSun" w:cs="宋体"/>
          <w:sz w:val="28"/>
          <w:bdr w:val="none" w:sz="0" w:space="0" w:color="auto"/>
        </w:rPr>
        <w:t>养</w:t>
      </w:r>
      <w:r>
        <w:rPr>
          <w:rFonts w:ascii="宋体" w:eastAsia="宋体" w:hAnsi="MS Mincho" w:cs="宋体"/>
          <w:sz w:val="28"/>
          <w:bdr w:val="none" w:sz="0" w:space="0" w:color="auto"/>
        </w:rPr>
        <w:t>。参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准</w:t>
      </w:r>
      <w:r>
        <w:rPr>
          <w:rFonts w:ascii="宋体" w:eastAsia="宋体" w:hAnsi="SimSun" w:cs="宋体"/>
          <w:sz w:val="28"/>
          <w:bdr w:val="none" w:sz="0" w:space="0" w:color="auto"/>
        </w:rPr>
        <w:t>备</w:t>
      </w:r>
      <w:r>
        <w:rPr>
          <w:rFonts w:ascii="宋体" w:eastAsia="宋体" w:hAnsi="MS Mincho" w:cs="宋体"/>
          <w:sz w:val="28"/>
          <w:bdr w:val="none" w:sz="0" w:space="0" w:color="auto"/>
        </w:rPr>
        <w:t>充分，</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应对</w:t>
      </w:r>
      <w:r>
        <w:rPr>
          <w:rFonts w:ascii="宋体" w:eastAsia="宋体" w:hAnsi="MS Mincho" w:cs="宋体"/>
          <w:sz w:val="28"/>
          <w:bdr w:val="none" w:sz="0" w:space="0" w:color="auto"/>
        </w:rPr>
        <w:t>，</w:t>
      </w:r>
      <w:r>
        <w:rPr>
          <w:rFonts w:ascii="宋体" w:eastAsia="宋体" w:hAnsi="SimSun" w:cs="宋体"/>
          <w:sz w:val="28"/>
          <w:bdr w:val="none" w:sz="0" w:space="0" w:color="auto"/>
        </w:rPr>
        <w:t>赛</w:t>
      </w:r>
      <w:r>
        <w:rPr>
          <w:rFonts w:ascii="宋体" w:eastAsia="宋体" w:hAnsi="MS Mincho" w:cs="宋体"/>
          <w:sz w:val="28"/>
          <w:bdr w:val="none" w:sz="0" w:space="0" w:color="auto"/>
        </w:rPr>
        <w:t>出了水平，促</w:t>
      </w:r>
      <w:r>
        <w:rPr>
          <w:rFonts w:ascii="宋体" w:eastAsia="宋体" w:hAnsi="SimSun" w:cs="宋体"/>
          <w:sz w:val="28"/>
          <w:bdr w:val="none" w:sz="0" w:space="0" w:color="auto"/>
        </w:rPr>
        <w:t>进</w:t>
      </w:r>
      <w:r>
        <w:rPr>
          <w:rFonts w:ascii="宋体" w:eastAsia="宋体" w:hAnsi="MS Mincho" w:cs="宋体"/>
          <w:sz w:val="28"/>
          <w:bdr w:val="none" w:sz="0" w:space="0" w:color="auto"/>
        </w:rPr>
        <w:t>了交流。尤</w:t>
      </w:r>
      <w:r>
        <w:rPr>
          <w:rFonts w:ascii="宋体" w:eastAsia="宋体" w:hAnsi="SimSun" w:cs="宋体"/>
          <w:sz w:val="28"/>
          <w:bdr w:val="none" w:sz="0" w:space="0" w:color="auto"/>
        </w:rPr>
        <w:t>为</w:t>
      </w:r>
      <w:r>
        <w:rPr>
          <w:rFonts w:ascii="宋体" w:eastAsia="宋体" w:hAnsi="MS Mincho" w:cs="宋体"/>
          <w:sz w:val="28"/>
          <w:bdr w:val="none" w:sz="0" w:space="0" w:color="auto"/>
        </w:rPr>
        <w:t>重要的是，参</w:t>
      </w:r>
      <w:r>
        <w:rPr>
          <w:rFonts w:ascii="宋体" w:eastAsia="宋体" w:hAnsi="SimSun" w:cs="宋体"/>
          <w:sz w:val="28"/>
          <w:bdr w:val="none" w:sz="0" w:space="0" w:color="auto"/>
        </w:rPr>
        <w:t>赛</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在大</w:t>
      </w:r>
      <w:r>
        <w:rPr>
          <w:rFonts w:ascii="宋体" w:eastAsia="宋体" w:hAnsi="SimSun" w:cs="宋体"/>
          <w:sz w:val="28"/>
          <w:bdr w:val="none" w:sz="0" w:space="0" w:color="auto"/>
        </w:rPr>
        <w:t>赛</w:t>
      </w:r>
      <w:r>
        <w:rPr>
          <w:rFonts w:ascii="宋体" w:eastAsia="宋体" w:hAnsi="MS Mincho" w:cs="宋体"/>
          <w:sz w:val="28"/>
          <w:bdr w:val="none" w:sz="0" w:space="0" w:color="auto"/>
        </w:rPr>
        <w:t>中得到了</w:t>
      </w:r>
      <w:r>
        <w:rPr>
          <w:rFonts w:ascii="宋体" w:eastAsia="宋体" w:hAnsi="SimSun" w:cs="宋体"/>
          <w:sz w:val="28"/>
          <w:bdr w:val="none" w:sz="0" w:space="0" w:color="auto"/>
        </w:rPr>
        <w:t>锻炼</w:t>
      </w:r>
      <w:r>
        <w:rPr>
          <w:rFonts w:ascii="宋体" w:eastAsia="宋体" w:hAnsi="MS Mincho" w:cs="宋体"/>
          <w:sz w:val="28"/>
          <w:bdr w:val="none" w:sz="0" w:space="0" w:color="auto"/>
        </w:rPr>
        <w:t>，既互相</w:t>
      </w:r>
      <w:r>
        <w:rPr>
          <w:rFonts w:ascii="宋体" w:eastAsia="宋体" w:hAnsi="SimSun" w:cs="宋体"/>
          <w:sz w:val="28"/>
          <w:bdr w:val="none" w:sz="0" w:space="0" w:color="auto"/>
        </w:rPr>
        <w:t>竞</w:t>
      </w:r>
      <w:r>
        <w:rPr>
          <w:rFonts w:ascii="宋体" w:eastAsia="宋体" w:hAnsi="MS Mincho" w:cs="宋体"/>
          <w:sz w:val="28"/>
          <w:bdr w:val="none" w:sz="0" w:space="0" w:color="auto"/>
        </w:rPr>
        <w:t>争，又相互学</w:t>
      </w:r>
      <w:r>
        <w:rPr>
          <w:rFonts w:ascii="宋体" w:eastAsia="宋体" w:hAnsi="SimSun" w:cs="宋体"/>
          <w:sz w:val="28"/>
          <w:bdr w:val="none" w:sz="0" w:space="0" w:color="auto"/>
        </w:rPr>
        <w:t>习</w:t>
      </w:r>
      <w:r>
        <w:rPr>
          <w:rFonts w:ascii="宋体" w:eastAsia="宋体" w:hAnsi="MS Mincho" w:cs="宋体"/>
          <w:sz w:val="28"/>
          <w:bdr w:val="none" w:sz="0" w:space="0" w:color="auto"/>
        </w:rPr>
        <w:t>，既</w:t>
      </w:r>
      <w:r>
        <w:rPr>
          <w:rFonts w:ascii="宋体" w:eastAsia="宋体" w:hAnsi="SimSun" w:cs="宋体"/>
          <w:sz w:val="28"/>
          <w:bdr w:val="none" w:sz="0" w:space="0" w:color="auto"/>
        </w:rPr>
        <w:t>认</w:t>
      </w:r>
      <w:r>
        <w:rPr>
          <w:rFonts w:ascii="宋体" w:eastAsia="宋体" w:hAnsi="MS Mincho" w:cs="宋体"/>
          <w:sz w:val="28"/>
          <w:bdr w:val="none" w:sz="0" w:space="0" w:color="auto"/>
        </w:rPr>
        <w:t>真比</w:t>
      </w:r>
      <w:r>
        <w:rPr>
          <w:rFonts w:ascii="宋体" w:eastAsia="宋体" w:hAnsi="SimSun" w:cs="宋体"/>
          <w:sz w:val="28"/>
          <w:bdr w:val="none" w:sz="0" w:space="0" w:color="auto"/>
        </w:rPr>
        <w:t>赛</w:t>
      </w:r>
      <w:r>
        <w:rPr>
          <w:rFonts w:ascii="宋体" w:eastAsia="宋体" w:hAnsi="MS Mincho" w:cs="宋体"/>
          <w:sz w:val="28"/>
          <w:bdr w:val="none" w:sz="0" w:space="0" w:color="auto"/>
        </w:rPr>
        <w:t>，又增</w:t>
      </w:r>
      <w:r>
        <w:rPr>
          <w:rFonts w:ascii="宋体" w:eastAsia="宋体" w:hAnsi="SimSun" w:cs="宋体"/>
          <w:sz w:val="28"/>
          <w:bdr w:val="none" w:sz="0" w:space="0" w:color="auto"/>
        </w:rPr>
        <w:t>进</w:t>
      </w:r>
      <w:r>
        <w:rPr>
          <w:rFonts w:ascii="宋体" w:eastAsia="宋体" w:hAnsi="MS Mincho" w:cs="宋体"/>
          <w:sz w:val="28"/>
          <w:bdr w:val="none" w:sz="0" w:space="0" w:color="auto"/>
        </w:rPr>
        <w:t>友</w:t>
      </w:r>
      <w:r>
        <w:rPr>
          <w:rFonts w:ascii="宋体" w:eastAsia="宋体" w:hAnsi="SimSun" w:cs="宋体"/>
          <w:sz w:val="28"/>
          <w:bdr w:val="none" w:sz="0" w:space="0" w:color="auto"/>
        </w:rPr>
        <w:t>谊</w:t>
      </w:r>
      <w:r>
        <w:rPr>
          <w:rFonts w:ascii="宋体" w:eastAsia="宋体" w:hAnsi="MS Mincho" w:cs="宋体"/>
          <w:sz w:val="28"/>
          <w:bdr w:val="none" w:sz="0" w:space="0" w:color="auto"/>
        </w:rPr>
        <w:t>，学到了</w:t>
      </w:r>
      <w:r>
        <w:rPr>
          <w:rFonts w:ascii="宋体" w:eastAsia="宋体" w:hAnsi="SimSun" w:cs="宋体"/>
          <w:sz w:val="28"/>
          <w:bdr w:val="none" w:sz="0" w:space="0" w:color="auto"/>
        </w:rPr>
        <w:t>别</w:t>
      </w:r>
      <w:r>
        <w:rPr>
          <w:rFonts w:ascii="宋体" w:eastAsia="宋体" w:hAnsi="MS Mincho" w:cs="宋体"/>
          <w:sz w:val="28"/>
          <w:bdr w:val="none" w:sz="0" w:space="0" w:color="auto"/>
        </w:rPr>
        <w:t>人的</w:t>
      </w:r>
      <w:r>
        <w:rPr>
          <w:rFonts w:ascii="宋体" w:eastAsia="宋体" w:hAnsi="SimSun" w:cs="宋体"/>
          <w:sz w:val="28"/>
          <w:bdr w:val="none" w:sz="0" w:space="0" w:color="auto"/>
        </w:rPr>
        <w:t>长处</w:t>
      </w:r>
      <w:r>
        <w:rPr>
          <w:rFonts w:ascii="宋体" w:eastAsia="宋体" w:hAnsi="MS Mincho" w:cs="宋体"/>
          <w:sz w:val="28"/>
          <w:bdr w:val="none" w:sz="0" w:space="0" w:color="auto"/>
        </w:rPr>
        <w:t>，也看到了自己的短板，增加了自信，明确了方向。</w:t>
      </w:r>
      <w:r>
        <w:rPr>
          <w:rFonts w:ascii="宋体" w:eastAsia="宋体" w:hAnsi="SimSun" w:cs="宋体"/>
          <w:sz w:val="28"/>
          <w:bdr w:val="none" w:sz="0" w:space="0" w:color="auto"/>
        </w:rPr>
        <w:t>这样</w:t>
      </w:r>
      <w:r>
        <w:rPr>
          <w:rFonts w:ascii="宋体" w:eastAsia="宋体" w:hAnsi="MS Mincho" w:cs="宋体"/>
          <w:sz w:val="28"/>
          <w:bdr w:val="none" w:sz="0" w:space="0" w:color="auto"/>
        </w:rPr>
        <w:t>的比</w:t>
      </w:r>
      <w:r>
        <w:rPr>
          <w:rFonts w:ascii="宋体" w:eastAsia="宋体" w:hAnsi="SimSun" w:cs="宋体"/>
          <w:sz w:val="28"/>
          <w:bdr w:val="none" w:sz="0" w:space="0" w:color="auto"/>
        </w:rPr>
        <w:t>赛</w:t>
      </w:r>
      <w:r>
        <w:rPr>
          <w:rFonts w:ascii="宋体" w:eastAsia="宋体" w:hAnsi="MS Mincho" w:cs="宋体"/>
          <w:sz w:val="28"/>
          <w:bdr w:val="none" w:sz="0" w:space="0" w:color="auto"/>
        </w:rPr>
        <w:t>是机遇，又是挑</w:t>
      </w:r>
      <w:r>
        <w:rPr>
          <w:rFonts w:ascii="宋体" w:eastAsia="宋体" w:hAnsi="SimSun" w:cs="宋体"/>
          <w:sz w:val="28"/>
          <w:bdr w:val="none" w:sz="0" w:space="0" w:color="auto"/>
        </w:rPr>
        <w:t>战</w:t>
      </w:r>
      <w:r>
        <w:rPr>
          <w:rFonts w:ascii="宋体" w:eastAsia="宋体" w:hAnsi="MS Mincho" w:cs="宋体"/>
          <w:sz w:val="28"/>
          <w:bdr w:val="none" w:sz="0" w:space="0" w:color="auto"/>
        </w:rPr>
        <w:t>，是一次</w:t>
      </w:r>
      <w:r>
        <w:rPr>
          <w:rFonts w:ascii="宋体" w:eastAsia="宋体" w:hAnsi="SimSun" w:cs="宋体"/>
          <w:sz w:val="28"/>
          <w:bdr w:val="none" w:sz="0" w:space="0" w:color="auto"/>
        </w:rPr>
        <w:t>历练</w:t>
      </w:r>
      <w:r>
        <w:rPr>
          <w:rFonts w:ascii="宋体" w:eastAsia="宋体" w:hAnsi="MS Mincho" w:cs="宋体"/>
          <w:sz w:val="28"/>
          <w:bdr w:val="none" w:sz="0" w:space="0" w:color="auto"/>
        </w:rPr>
        <w:t>，更是一次成</w:t>
      </w:r>
      <w:r>
        <w:rPr>
          <w:rFonts w:ascii="宋体" w:eastAsia="宋体" w:hAnsi="SimSun" w:cs="宋体"/>
          <w:sz w:val="28"/>
          <w:bdr w:val="none" w:sz="0" w:space="0" w:color="auto"/>
        </w:rPr>
        <w:t>长</w:t>
      </w:r>
      <w:r>
        <w:rPr>
          <w:rFonts w:ascii="宋体" w:eastAsia="宋体" w:hAnsi="MS Mincho" w:cs="宋体"/>
          <w:sz w:val="28"/>
          <w:bdr w:val="none" w:sz="0" w:space="0" w:color="auto"/>
        </w:rPr>
        <w:t>的催化。比</w:t>
      </w:r>
      <w:r>
        <w:rPr>
          <w:rFonts w:ascii="宋体" w:eastAsia="宋体" w:hAnsi="SimSun" w:cs="宋体"/>
          <w:sz w:val="28"/>
          <w:bdr w:val="none" w:sz="0" w:space="0" w:color="auto"/>
        </w:rPr>
        <w:t>赛结</w:t>
      </w:r>
      <w:r>
        <w:rPr>
          <w:rFonts w:ascii="宋体" w:eastAsia="宋体" w:hAnsi="MS Mincho" w:cs="宋体"/>
          <w:sz w:val="28"/>
          <w:bdr w:val="none" w:sz="0" w:space="0" w:color="auto"/>
        </w:rPr>
        <w:t>束了，</w:t>
      </w:r>
      <w:r>
        <w:rPr>
          <w:rFonts w:ascii="宋体" w:eastAsia="宋体" w:hAnsi="SimSun" w:cs="宋体"/>
          <w:sz w:val="28"/>
          <w:bdr w:val="none" w:sz="0" w:space="0" w:color="auto"/>
        </w:rPr>
        <w:t>选</w:t>
      </w:r>
      <w:r>
        <w:rPr>
          <w:rFonts w:ascii="宋体" w:eastAsia="宋体" w:hAnsi="MS Mincho" w:cs="宋体"/>
          <w:sz w:val="28"/>
          <w:bdr w:val="none" w:sz="0" w:space="0" w:color="auto"/>
        </w:rPr>
        <w:t>手</w:t>
      </w:r>
      <w:r>
        <w:rPr>
          <w:rFonts w:ascii="宋体" w:eastAsia="宋体" w:hAnsi="SimSun" w:cs="宋体"/>
          <w:sz w:val="28"/>
          <w:bdr w:val="none" w:sz="0" w:space="0" w:color="auto"/>
        </w:rPr>
        <w:t>们怀</w:t>
      </w:r>
      <w:r>
        <w:rPr>
          <w:rFonts w:ascii="宋体" w:eastAsia="宋体" w:hAnsi="MS Mincho" w:cs="宋体"/>
          <w:sz w:val="28"/>
          <w:bdr w:val="none" w:sz="0" w:space="0" w:color="auto"/>
        </w:rPr>
        <w:t>揣成</w:t>
      </w:r>
      <w:r>
        <w:rPr>
          <w:rFonts w:ascii="宋体" w:eastAsia="宋体" w:hAnsi="SimSun" w:cs="宋体"/>
          <w:sz w:val="28"/>
          <w:bdr w:val="none" w:sz="0" w:space="0" w:color="auto"/>
        </w:rPr>
        <w:t>绩</w:t>
      </w:r>
      <w:r>
        <w:rPr>
          <w:rFonts w:ascii="宋体" w:eastAsia="宋体" w:hAnsi="MS Mincho" w:cs="宋体"/>
          <w:sz w:val="28"/>
          <w:bdr w:val="none" w:sz="0" w:space="0" w:color="auto"/>
        </w:rPr>
        <w:t>和思考，</w:t>
      </w:r>
      <w:r>
        <w:rPr>
          <w:rFonts w:ascii="宋体" w:eastAsia="宋体" w:hAnsi="SimSun" w:cs="宋体"/>
          <w:sz w:val="28"/>
          <w:bdr w:val="none" w:sz="0" w:space="0" w:color="auto"/>
        </w:rPr>
        <w:t>带</w:t>
      </w:r>
      <w:r>
        <w:rPr>
          <w:rFonts w:ascii="宋体" w:eastAsia="宋体" w:hAnsi="MS Mincho" w:cs="宋体"/>
          <w:sz w:val="28"/>
          <w:bdr w:val="none" w:sz="0" w:space="0" w:color="auto"/>
        </w:rPr>
        <w:t>着梦想和希望，</w:t>
      </w:r>
      <w:r>
        <w:rPr>
          <w:rFonts w:ascii="宋体" w:eastAsia="宋体" w:hAnsi="SimSun" w:cs="宋体"/>
          <w:sz w:val="28"/>
          <w:bdr w:val="none" w:sz="0" w:space="0" w:color="auto"/>
        </w:rPr>
        <w:t>满怀</w:t>
      </w:r>
      <w:r>
        <w:rPr>
          <w:rFonts w:ascii="宋体" w:eastAsia="宋体" w:hAnsi="MS Mincho" w:cs="宋体"/>
          <w:sz w:val="28"/>
          <w:bdr w:val="none" w:sz="0" w:space="0" w:color="auto"/>
        </w:rPr>
        <w:t>信心地走向各自的教学</w:t>
      </w:r>
      <w:r>
        <w:rPr>
          <w:rFonts w:ascii="宋体" w:eastAsia="宋体" w:hAnsi="SimSun" w:cs="宋体"/>
          <w:sz w:val="28"/>
          <w:bdr w:val="none" w:sz="0" w:space="0" w:color="auto"/>
        </w:rPr>
        <w:t>岗</w:t>
      </w:r>
      <w:r>
        <w:rPr>
          <w:rFonts w:ascii="宋体" w:eastAsia="宋体" w:hAnsi="MS Mincho" w:cs="宋体"/>
          <w:sz w:val="28"/>
          <w:bdr w:val="none" w:sz="0" w:space="0" w:color="auto"/>
        </w:rPr>
        <w:t>位。</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教学大比武活</w:t>
      </w:r>
      <w:r>
        <w:rPr>
          <w:rFonts w:ascii="宋体" w:eastAsia="宋体" w:hAnsi="SimSun" w:cs="宋体"/>
          <w:sz w:val="28"/>
          <w:bdr w:val="none" w:sz="0" w:space="0" w:color="auto"/>
        </w:rPr>
        <w:t>动总结</w:t>
      </w:r>
      <w:r>
        <w:rPr>
          <w:rFonts w:ascii="宋体" w:eastAsia="宋体" w:cs="宋体"/>
          <w:sz w:val="28"/>
          <w:bdr w:val="none" w:sz="0" w:space="0" w:color="auto"/>
        </w:rPr>
        <w:t>8</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https://d.book118.com/638034054005006050</w:t>
        </w:r>
      </w:hyperlink>
    </w:p>
    <w:p>
      <w:pPr>
        <w:pStyle w:val="main-leftcontenth2"/>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6"/>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8034054005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教学大比武活动总结15篇</dc:title>
  <dc:subject>总结就是把一个时间段取得的成绩、存在的问题及得到的经验和教训进行一次全面系统的总结的书面材料，它在我们的学习、工作中起到呈上启下的作用，为此要我们写一份总结。总结怎么写才能发挥它的作用呢？以下是小编为</dc:subject>
  <cp:keywords>教学大比武活动总结</cp:keywords>
  <cp:revision>0</cp:revision>
</cp:coreProperties>
</file>