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高中学生</w:t>
      </w:r>
      <w:r>
        <w:rPr>
          <w:rFonts w:ascii="宋体" w:eastAsia="黑体" w:hAnsi="SimSun" w:cs="宋体"/>
          <w:b/>
          <w:sz w:val="40"/>
        </w:rPr>
        <w:t>军训</w:t>
      </w:r>
      <w:r>
        <w:rPr>
          <w:rFonts w:ascii="宋体" w:eastAsia="黑体" w:hAnsi="MS Mincho" w:cs="宋体"/>
          <w:b/>
          <w:sz w:val="40"/>
        </w:rPr>
        <w:t>心得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从某件事情上得到收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以后，通常就可以写一篇心得体会将其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了解自己的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、工作生活状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。到底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如何写心得体会呢？以下是小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精心整理的高中学生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心得，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今天，又是一个令人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的日子，我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早早地排好了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伍，内心雀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得不能用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言表达！上路了，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高彩烈地喊着口号，真是老天作弄人，走到半路竟然下起了豆大的雨，老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直着嗓子喊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回去吧！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为这么</w:t>
      </w:r>
      <w:r>
        <w:rPr>
          <w:rFonts w:ascii="宋体" w:eastAsia="宋体" w:hAnsi="MS Mincho" w:cs="宋体"/>
          <w:sz w:val="28"/>
        </w:rPr>
        <w:t>点困</w:t>
      </w:r>
      <w:r>
        <w:rPr>
          <w:rFonts w:ascii="宋体" w:eastAsia="宋体" w:hAnsi="SimSun" w:cs="宋体"/>
          <w:sz w:val="28"/>
        </w:rPr>
        <w:t>难击</w:t>
      </w:r>
      <w:r>
        <w:rPr>
          <w:rFonts w:ascii="宋体" w:eastAsia="宋体" w:hAnsi="MS Mincho" w:cs="宋体"/>
          <w:sz w:val="28"/>
        </w:rPr>
        <w:t>退呢？最后全体一路狂奔到达消防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。冲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消防大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，看到一个个都被淋成了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汤鸡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笑得好不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心！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候雨竟然停了，太阳不知从哪儿冒了出来，真是又好气又好笑！也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就是老天送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吧！活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是听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的我已没有心思听消防叔叔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东张</w:t>
      </w:r>
      <w:r>
        <w:rPr>
          <w:rFonts w:ascii="宋体" w:eastAsia="宋体" w:hAnsi="MS Mincho" w:cs="宋体"/>
          <w:sz w:val="28"/>
        </w:rPr>
        <w:t>西望的看着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敞的房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，它有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多通道，真方便呀！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不知什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始了第二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哇好大！好高啊！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随着同学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的惊呼，两个消防叔叔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嗖嗖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到了楼上，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共才几秒</w:t>
      </w:r>
      <w:r>
        <w:rPr>
          <w:rFonts w:ascii="宋体" w:eastAsia="宋体" w:hAnsi="SimSun" w:cs="宋体"/>
          <w:sz w:val="28"/>
        </w:rPr>
        <w:t>钟时间</w:t>
      </w:r>
      <w:r>
        <w:rPr>
          <w:rFonts w:ascii="宋体" w:eastAsia="宋体" w:hAnsi="MS Mincho" w:cs="宋体"/>
          <w:sz w:val="28"/>
        </w:rPr>
        <w:t>呢！我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不禁拍手叫好，不一会儿，十几个叔叔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流上去，只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一位叔叔一个箭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，下面立刻响起了雷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般的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掌声，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害了！太棒了！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束了，我在心里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幽默教官和消防叔叔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了声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段快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最美好的回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很苦，但是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是挺了下来！同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感悟了很多很多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和以往小学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截然不同，比小学</w:t>
      </w:r>
      <w:r>
        <w:rPr>
          <w:rFonts w:ascii="宋体" w:eastAsia="宋体" w:hAnsi="SimSun" w:cs="宋体"/>
          <w:sz w:val="28"/>
        </w:rPr>
        <w:t>军训时</w:t>
      </w:r>
      <w:r>
        <w:rPr>
          <w:rFonts w:ascii="宋体" w:eastAsia="宋体" w:hAnsi="MS Mincho" w:cs="宋体"/>
          <w:sz w:val="28"/>
        </w:rPr>
        <w:t>更苦更累，流的汗更多，当然少不了心得。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姓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挺好的，看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他穿着教官的服装，不得不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我想起以前在雨花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教官，一</w:t>
      </w:r>
      <w:r>
        <w:rPr>
          <w:rFonts w:ascii="宋体" w:eastAsia="宋体" w:hAnsi="SimSun" w:cs="宋体"/>
          <w:sz w:val="28"/>
        </w:rPr>
        <w:t>张怀</w:t>
      </w:r>
      <w:r>
        <w:rPr>
          <w:rFonts w:ascii="宋体" w:eastAsia="宋体" w:hAnsi="MS Mincho" w:cs="宋体"/>
          <w:sz w:val="28"/>
        </w:rPr>
        <w:t>念的感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涌上心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，教官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我的感</w:t>
      </w:r>
      <w:r>
        <w:rPr>
          <w:rFonts w:ascii="宋体" w:eastAsia="宋体" w:hAnsi="SimSun" w:cs="宋体"/>
          <w:sz w:val="28"/>
        </w:rPr>
        <w:t>觉难</w:t>
      </w:r>
      <w:r>
        <w:rPr>
          <w:rFonts w:ascii="宋体" w:eastAsia="宋体" w:hAnsi="MS Mincho" w:cs="宋体"/>
          <w:sz w:val="28"/>
        </w:rPr>
        <w:t>免会有一</w:t>
      </w:r>
      <w:r>
        <w:rPr>
          <w:rFonts w:ascii="宋体" w:eastAsia="宋体" w:hAnsi="SimSun" w:cs="宋体"/>
          <w:sz w:val="28"/>
        </w:rPr>
        <w:t>种亲</w:t>
      </w:r>
      <w:r>
        <w:rPr>
          <w:rFonts w:ascii="宋体" w:eastAsia="宋体" w:hAnsi="MS Mincho" w:cs="宋体"/>
          <w:sz w:val="28"/>
        </w:rPr>
        <w:t>切感。可是，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候，真的很苦，太阳公公当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照，第一天就差一点把我照成非洲人了，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人都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个教官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里不好那里不好人道什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的，慢慢的好像也影响了我？朋友在我旁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去，一不留神，自己也在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了，心理作用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教官不是同学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坏拉，有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他挺不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的，至少他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，但是散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出来的就是一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任何人都学不出来的气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？想了想：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真、又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大概就是他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特有的招牌吧！有些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人，就算是不穿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装，有些人一眼就能看穿的，教官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中散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出来的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得就靠近了他一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班主任王老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是蛮喜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她的，太阳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里刻苦的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她完全可以避</w:t>
      </w:r>
      <w:r>
        <w:rPr>
          <w:rFonts w:ascii="宋体" w:eastAsia="宋体" w:hAnsi="SimSun" w:cs="宋体"/>
          <w:sz w:val="28"/>
        </w:rPr>
        <w:t>开这</w:t>
      </w:r>
      <w:r>
        <w:rPr>
          <w:rFonts w:ascii="宋体" w:eastAsia="宋体" w:hAnsi="MS Mincho" w:cs="宋体"/>
          <w:sz w:val="28"/>
        </w:rPr>
        <w:t>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的太阳光的，去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公室吹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扇吹空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，可是她没有，她一直陪着我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持到最后那一刻，从来没有停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的班主任也是，我想，班主任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限能当上班主任，一定有其中的道理：有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任心、甘心付出、不怕苦累。</w:t>
      </w:r>
      <w:r>
        <w:rPr>
          <w:rFonts w:ascii="宋体" w:eastAsia="宋体" w:hAnsi="SimSun" w:cs="宋体"/>
          <w:sz w:val="28"/>
        </w:rPr>
        <w:t>嗯</w:t>
      </w:r>
      <w:r>
        <w:rPr>
          <w:rFonts w:ascii="宋体" w:eastAsia="宋体" w:hAnsi="MS Mincho" w:cs="宋体"/>
          <w:sz w:val="28"/>
        </w:rPr>
        <w:t>！我心目中所有的班主任，都是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人就是要有毅力！像我以前教官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以前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候，站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姿一站就是几个小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，只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站五分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算是跟我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大打折扣了！不得不佩服！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我在《士兵突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电视剧</w:t>
      </w:r>
      <w:r>
        <w:rPr>
          <w:rFonts w:ascii="宋体" w:eastAsia="宋体" w:hAnsi="MS Mincho" w:cs="宋体"/>
          <w:sz w:val="28"/>
        </w:rPr>
        <w:t>里面看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们军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天天不是很亮就起床，教官一吹哨，不管怎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都快速的叠被子穿好衣服，整整</w:t>
      </w:r>
      <w:r>
        <w:rPr>
          <w:rFonts w:ascii="宋体" w:eastAsia="宋体" w:hAnsi="SimSun" w:cs="宋体"/>
          <w:sz w:val="28"/>
        </w:rPr>
        <w:t>齐齐</w:t>
      </w:r>
      <w:r>
        <w:rPr>
          <w:rFonts w:ascii="宋体" w:eastAsia="宋体" w:hAnsi="MS Mincho" w:cs="宋体"/>
          <w:sz w:val="28"/>
        </w:rPr>
        <w:t>的下去集合。他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作都做的十分到位，有些人就是想打哈欠都不敢在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那里的教官比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教官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多了啊，哈哈，没有想到，我也会来像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训练场</w:t>
      </w:r>
      <w:r>
        <w:rPr>
          <w:rFonts w:ascii="宋体" w:eastAsia="宋体" w:hAnsi="MS Mincho" w:cs="宋体"/>
          <w:sz w:val="28"/>
        </w:rPr>
        <w:t>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我有以前的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，两次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！我站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姿站十到十五分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都是没有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的，可是，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久都没有</w:t>
      </w:r>
      <w:r>
        <w:rPr>
          <w:rFonts w:ascii="宋体" w:eastAsia="宋体" w:hAnsi="SimSun" w:cs="宋体"/>
          <w:sz w:val="28"/>
        </w:rPr>
        <w:t>训练过</w:t>
      </w:r>
      <w:r>
        <w:rPr>
          <w:rFonts w:ascii="宋体" w:eastAsia="宋体" w:hAnsi="MS Mincho" w:cs="宋体"/>
          <w:sz w:val="28"/>
        </w:rPr>
        <w:t>了，突破十五分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的，脚就会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始好麻，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不了了，想想看，原来我有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久都没有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了呀！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，我有很大很大的收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、毅力、勇气！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得了第三名，友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和教官，我从来不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的同学交上了朋友，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不断努力，毅力是我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五天都停了下来，勇气是我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学会面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一切！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，我永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都不会忘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在愉快的暑假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迎来了高一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，在此我特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的教官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我做了班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四排女生陌生的面孔，我无疑是比</w:t>
      </w:r>
      <w:r>
        <w:rPr>
          <w:rFonts w:ascii="宋体" w:eastAsia="宋体" w:hAnsi="SimSun" w:cs="宋体"/>
          <w:sz w:val="28"/>
        </w:rPr>
        <w:t>较紧张</w:t>
      </w:r>
      <w:r>
        <w:rPr>
          <w:rFonts w:ascii="宋体" w:eastAsia="宋体" w:hAnsi="MS Mincho" w:cs="宋体"/>
          <w:sz w:val="28"/>
        </w:rPr>
        <w:t>的有些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抖。后来我通</w:t>
      </w:r>
      <w:r>
        <w:rPr>
          <w:rFonts w:ascii="宋体" w:eastAsia="宋体" w:hAnsi="SimSun" w:cs="宋体"/>
          <w:sz w:val="28"/>
        </w:rPr>
        <w:t>过军训</w:t>
      </w:r>
      <w:r>
        <w:rPr>
          <w:rFonts w:ascii="宋体" w:eastAsia="宋体" w:hAnsi="MS Mincho" w:cs="宋体"/>
          <w:sz w:val="28"/>
        </w:rPr>
        <w:t>学会了不要</w:t>
      </w:r>
      <w:r>
        <w:rPr>
          <w:rFonts w:ascii="宋体" w:eastAsia="宋体" w:hAnsi="SimSun" w:cs="宋体"/>
          <w:sz w:val="28"/>
        </w:rPr>
        <w:t>腼</w:t>
      </w:r>
      <w:r>
        <w:rPr>
          <w:rFonts w:ascii="宋体" w:eastAsia="宋体" w:hAnsi="MS Mincho" w:cs="宋体"/>
          <w:sz w:val="28"/>
        </w:rPr>
        <w:t>腆，不要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接下来的三年高中生活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将陪我一同度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，我很期待接下来将要迎接的挑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。当然了，有一部分原因来自于我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教官。我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教官是一位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待工作一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不苟的人，同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又有些幽默感。</w:t>
      </w:r>
      <w:r>
        <w:rPr>
          <w:rFonts w:ascii="宋体" w:eastAsia="宋体" w:hAnsi="SimSun" w:cs="宋体"/>
          <w:sz w:val="28"/>
        </w:rPr>
        <w:t>军训时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会感到很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和。他教会了我</w:t>
      </w:r>
      <w:r>
        <w:rPr>
          <w:rFonts w:ascii="宋体" w:eastAsia="宋体" w:hAnsi="SimSun" w:cs="宋体"/>
          <w:sz w:val="28"/>
        </w:rPr>
        <w:t>们军训</w:t>
      </w:r>
      <w:r>
        <w:rPr>
          <w:rFonts w:ascii="宋体" w:eastAsia="宋体" w:hAnsi="MS Mincho" w:cs="宋体"/>
          <w:sz w:val="28"/>
        </w:rPr>
        <w:t>的内容，同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自信，使我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接下来的生活更加充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自信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七排的教官不是特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看好我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四排，</w:t>
      </w:r>
      <w:r>
        <w:rPr>
          <w:rFonts w:ascii="宋体" w:eastAsia="宋体" w:hAnsi="SimSun" w:cs="宋体"/>
          <w:sz w:val="28"/>
        </w:rPr>
        <w:t>总说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四排是放羊的，其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四排的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女生是来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的，是想通</w:t>
      </w:r>
      <w:r>
        <w:rPr>
          <w:rFonts w:ascii="宋体" w:eastAsia="宋体" w:hAnsi="SimSun" w:cs="宋体"/>
          <w:sz w:val="28"/>
        </w:rPr>
        <w:t>过军训</w:t>
      </w:r>
      <w:r>
        <w:rPr>
          <w:rFonts w:ascii="宋体" w:eastAsia="宋体" w:hAnsi="MS Mincho" w:cs="宋体"/>
          <w:sz w:val="28"/>
        </w:rPr>
        <w:t>不断磨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自己，不断提高自己，不是来放羊的！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单单</w:t>
      </w:r>
      <w:r>
        <w:rPr>
          <w:rFonts w:ascii="宋体" w:eastAsia="宋体" w:hAnsi="MS Mincho" w:cs="宋体"/>
          <w:sz w:val="28"/>
        </w:rPr>
        <w:t>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最基本的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生活中的一些自救常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，例如消防安全演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作用和如何使用它，如此看来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很大。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又重新交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了来自其它不同地方和不同学校的新朋友，在一些活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们优</w:t>
      </w:r>
      <w:r>
        <w:rPr>
          <w:rFonts w:ascii="宋体" w:eastAsia="宋体" w:hAnsi="MS Mincho" w:cs="宋体"/>
          <w:sz w:val="28"/>
        </w:rPr>
        <w:t>越的舞姿，聆听了他</w:t>
      </w:r>
      <w:r>
        <w:rPr>
          <w:rFonts w:ascii="宋体" w:eastAsia="宋体" w:hAnsi="SimSun" w:cs="宋体"/>
          <w:sz w:val="28"/>
        </w:rPr>
        <w:t>们动</w:t>
      </w:r>
      <w:r>
        <w:rPr>
          <w:rFonts w:ascii="宋体" w:eastAsia="宋体" w:hAnsi="MS Mincho" w:cs="宋体"/>
          <w:sz w:val="28"/>
        </w:rPr>
        <w:t>人的嗓音。</w:t>
      </w:r>
      <w:r>
        <w:rPr>
          <w:rFonts w:ascii="宋体" w:eastAsia="宋体" w:hAnsi="SimSun" w:cs="宋体"/>
          <w:sz w:val="28"/>
        </w:rPr>
        <w:t>说实话</w:t>
      </w:r>
      <w:r>
        <w:rPr>
          <w:rFonts w:ascii="宋体" w:eastAsia="宋体" w:hAnsi="MS Mincho" w:cs="宋体"/>
          <w:sz w:val="28"/>
        </w:rPr>
        <w:t>，我有些自愧不如，但同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我也以能和</w:t>
      </w:r>
      <w:r>
        <w:rPr>
          <w:rFonts w:ascii="宋体" w:eastAsia="宋体" w:hAnsi="SimSun" w:cs="宋体"/>
          <w:sz w:val="28"/>
        </w:rPr>
        <w:t>这样优</w:t>
      </w:r>
      <w:r>
        <w:rPr>
          <w:rFonts w:ascii="宋体" w:eastAsia="宋体" w:hAnsi="MS Mincho" w:cs="宋体"/>
          <w:sz w:val="28"/>
        </w:rPr>
        <w:t>秀的人成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同学而自豪！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短短几日，我很珍惜！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年高中学生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心得体会</w:t>
      </w:r>
      <w:r>
        <w:rPr>
          <w:rFonts w:ascii="宋体" w:eastAsia="宋体" w:cs="宋体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故天将降大任于斯人也，必先苦其心志，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其筋骨，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其体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自从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几天的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下来，我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非常正确的。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几天的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了我有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，但也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几天潜移默化改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了很多。在暑假中，我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天都很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才睡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，第二天早上到中午才起来。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致一天只吃两</w:t>
      </w:r>
      <w:r>
        <w:rPr>
          <w:rFonts w:ascii="宋体" w:eastAsia="宋体" w:hAnsi="SimSun" w:cs="宋体"/>
          <w:sz w:val="28"/>
        </w:rPr>
        <w:t>顿饭</w:t>
      </w:r>
      <w:r>
        <w:rPr>
          <w:rFonts w:ascii="宋体" w:eastAsia="宋体" w:hAnsi="MS Mincho" w:cs="宋体"/>
          <w:sz w:val="28"/>
        </w:rPr>
        <w:t>甚至一天吃一吨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候，一天都不吃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只吃零食。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致我的身体素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日益低下。一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不知道我的身体素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有多差。但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第一天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才没站多久我就倒下了的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候，我就知道身体比以前好多了。我也逐</w:t>
      </w:r>
      <w:r>
        <w:rPr>
          <w:rFonts w:ascii="宋体" w:eastAsia="宋体" w:hAnsi="SimSun" w:cs="宋体"/>
          <w:sz w:val="28"/>
        </w:rPr>
        <w:t>渐习惯</w:t>
      </w:r>
      <w:r>
        <w:rPr>
          <w:rFonts w:ascii="宋体" w:eastAsia="宋体" w:hAnsi="MS Mincho" w:cs="宋体"/>
          <w:sz w:val="28"/>
        </w:rPr>
        <w:t>了早睡早起，按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，多多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的生活方式。多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我才会改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我也会一直保持下去的。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以前的我没有什</w:t>
      </w:r>
      <w:r>
        <w:rPr>
          <w:rFonts w:ascii="宋体" w:eastAsia="宋体" w:hAnsi="SimSun" w:cs="宋体"/>
          <w:sz w:val="28"/>
        </w:rPr>
        <w:t>么兴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好，跳舞唱歌</w:t>
      </w:r>
      <w:r>
        <w:rPr>
          <w:rFonts w:ascii="宋体" w:eastAsia="宋体" w:hAnsi="SimSun" w:cs="宋体"/>
          <w:sz w:val="28"/>
        </w:rPr>
        <w:t>样样</w:t>
      </w:r>
      <w:r>
        <w:rPr>
          <w:rFonts w:ascii="宋体" w:eastAsia="宋体" w:hAnsi="MS Mincho" w:cs="宋体"/>
          <w:sz w:val="28"/>
        </w:rPr>
        <w:t>不会。但通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几天唱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歌，我也会了几首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歌。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几首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歌没有流行歌曲那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好听，而且歌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，也很好唱，但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几首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非常重在，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我深刻感受到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辛和国防是如何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第二天，消防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叔叔的到来，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普及消防知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自我防范意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普及了消防知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，我学会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多我以前不会的知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，如何使用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火器，在火灾中如何确保自身安全，火灾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逃离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等新知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生活多姿多彩，有苦有甜。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第二天下午的集体活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的多才多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在下面看的人充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我知道了我与同学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的差距，也因此激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了我的斗志，找到了目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，使我和同学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始融洽起来，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候也不会像陌生人一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丰富多彩的</w:t>
      </w:r>
      <w:r>
        <w:rPr>
          <w:rFonts w:ascii="宋体" w:eastAsia="宋体" w:hAnsi="SimSun" w:cs="宋体"/>
          <w:sz w:val="28"/>
        </w:rPr>
        <w:t>军训时间虽</w:t>
      </w:r>
      <w:r>
        <w:rPr>
          <w:rFonts w:ascii="宋体" w:eastAsia="宋体" w:hAnsi="MS Mincho" w:cs="宋体"/>
          <w:sz w:val="28"/>
        </w:rPr>
        <w:t>然短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，但肯定会在我的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海中留下不可泯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的美好回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。以后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候，心里肯定会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非常高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是一段特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光，一段充</w:t>
      </w:r>
      <w:r>
        <w:rPr>
          <w:rFonts w:ascii="宋体" w:eastAsia="宋体" w:hAnsi="SimSun" w:cs="宋体"/>
          <w:sz w:val="28"/>
        </w:rPr>
        <w:t>满欢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一二一，一二一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这样开</w:t>
      </w:r>
      <w:r>
        <w:rPr>
          <w:rFonts w:ascii="宋体" w:eastAsia="宋体" w:hAnsi="MS Mincho" w:cs="宋体"/>
          <w:sz w:val="28"/>
        </w:rPr>
        <w:t>始了，上午与太阳肩并肩，下午便与秋雨跳舞；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累而又心情好的一天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去了，我有一点小小的感触。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上午我</w:t>
      </w:r>
      <w:r>
        <w:rPr>
          <w:rFonts w:ascii="宋体" w:eastAsia="宋体" w:hAnsi="SimSun" w:cs="宋体"/>
          <w:sz w:val="28"/>
        </w:rPr>
        <w:t>们缠</w:t>
      </w:r>
      <w:r>
        <w:rPr>
          <w:rFonts w:ascii="宋体" w:eastAsia="宋体" w:hAnsi="MS Mincho" w:cs="宋体"/>
          <w:sz w:val="28"/>
        </w:rPr>
        <w:t>着校服站在操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划一，完美无瑕，好像校园中最亮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的一道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站在太阳底下非常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们让</w:t>
      </w:r>
      <w:r>
        <w:rPr>
          <w:rFonts w:ascii="宋体" w:eastAsia="宋体" w:hAnsi="MS Mincho" w:cs="宋体"/>
          <w:sz w:val="28"/>
        </w:rPr>
        <w:t>然没有气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真真地听完了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的教官是一个身体瘦瘦的、英俊</w:t>
      </w:r>
      <w:r>
        <w:rPr>
          <w:rFonts w:ascii="宋体" w:eastAsia="宋体" w:hAnsi="SimSun" w:cs="宋体"/>
          <w:sz w:val="28"/>
        </w:rPr>
        <w:t>潇</w:t>
      </w:r>
      <w:r>
        <w:rPr>
          <w:rFonts w:ascii="宋体" w:eastAsia="宋体" w:hAnsi="MS Mincho" w:cs="宋体"/>
          <w:sz w:val="28"/>
        </w:rPr>
        <w:t>洒的</w:t>
      </w:r>
      <w:r>
        <w:rPr>
          <w:rFonts w:ascii="宋体" w:eastAsia="宋体" w:hAnsi="SimSun" w:cs="宋体"/>
          <w:sz w:val="28"/>
        </w:rPr>
        <w:t>帅</w:t>
      </w:r>
      <w:r>
        <w:rPr>
          <w:rFonts w:ascii="宋体" w:eastAsia="宋体" w:hAnsi="MS Mincho" w:cs="宋体"/>
          <w:sz w:val="28"/>
        </w:rPr>
        <w:t>哥。他非常平易近人，脾气非常得好，与其他教官截然不同，因此我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得遇到他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的教官非常幸运。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候，天气非常炎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，太阳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情地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，再将我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送去医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室，但是他没有成功，我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持下来了。伴着炎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的天气，我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掌握了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，以及我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学的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内心是无比喜悦的。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下午雨停后，我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仍然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持去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西，自己的形象得到了极大提升。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生活非常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仍然要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持下去，竹杖芒鞋</w:t>
      </w:r>
      <w:r>
        <w:rPr>
          <w:rFonts w:ascii="宋体" w:eastAsia="宋体" w:hAnsi="SimSun" w:cs="宋体"/>
          <w:sz w:val="28"/>
        </w:rPr>
        <w:t>轻胜马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怕？一蓑烟雨任平生，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苏轼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难艰</w:t>
      </w:r>
      <w:r>
        <w:rPr>
          <w:rFonts w:ascii="宋体" w:eastAsia="宋体" w:hAnsi="MS Mincho" w:cs="宋体"/>
          <w:sz w:val="28"/>
        </w:rPr>
        <w:t>苦的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度；孔子厄而作春秋，周文王被捕入</w:t>
      </w:r>
      <w:r>
        <w:rPr>
          <w:rFonts w:ascii="宋体" w:eastAsia="宋体" w:hAnsi="SimSun" w:cs="宋体"/>
          <w:sz w:val="28"/>
        </w:rPr>
        <w:t>狱</w:t>
      </w:r>
      <w:r>
        <w:rPr>
          <w:rFonts w:ascii="宋体" w:eastAsia="宋体" w:hAnsi="MS Mincho" w:cs="宋体"/>
          <w:sz w:val="28"/>
        </w:rPr>
        <w:t>，仍然写出了《易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》；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是古人面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史名人面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，都依然如此，更何况我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因此我一定要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持，用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来更完美的自己。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，高一新生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期一周的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即将就要落下帷幕。所有新同学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接受完</w:t>
      </w:r>
      <w:r>
        <w:rPr>
          <w:rFonts w:ascii="宋体" w:eastAsia="宋体" w:hAnsi="SimSun" w:cs="宋体"/>
          <w:sz w:val="28"/>
        </w:rPr>
        <w:t>军训检阅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hAnsi="MS Mincho" w:cs="宋体"/>
          <w:sz w:val="28"/>
        </w:rPr>
        <w:t>台前，你</w:t>
      </w:r>
      <w:r>
        <w:rPr>
          <w:rFonts w:ascii="宋体" w:eastAsia="宋体" w:hAnsi="SimSun" w:cs="宋体"/>
          <w:sz w:val="28"/>
        </w:rPr>
        <w:t>们阵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整，英姿</w:t>
      </w:r>
      <w:r>
        <w:rPr>
          <w:rFonts w:ascii="宋体" w:eastAsia="宋体" w:hAnsi="SimSun" w:cs="宋体"/>
          <w:sz w:val="28"/>
        </w:rPr>
        <w:t>飒</w:t>
      </w:r>
      <w:r>
        <w:rPr>
          <w:rFonts w:ascii="宋体" w:eastAsia="宋体" w:hAnsi="MS Mincho" w:cs="宋体"/>
          <w:sz w:val="28"/>
        </w:rPr>
        <w:t>爽，意气</w:t>
      </w:r>
      <w:r>
        <w:rPr>
          <w:rFonts w:ascii="宋体" w:eastAsia="宋体" w:hAnsi="SimSun" w:cs="宋体"/>
          <w:sz w:val="28"/>
        </w:rPr>
        <w:t>风发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精神是令人感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是非常突出的；你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所取得的成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是十分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高一新生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取得了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成功，在此，我代表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中学全体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工向来自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的所有教官表示最衷心的感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。几天来，所有教官早起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睡，冒着烈日，</w:t>
      </w:r>
      <w:r>
        <w:rPr>
          <w:rFonts w:ascii="宋体" w:eastAsia="宋体" w:hAnsi="SimSun" w:cs="宋体"/>
          <w:sz w:val="28"/>
        </w:rPr>
        <w:t>为训练</w:t>
      </w:r>
      <w:r>
        <w:rPr>
          <w:rFonts w:ascii="宋体" w:eastAsia="宋体" w:hAnsi="MS Mincho" w:cs="宋体"/>
          <w:sz w:val="28"/>
        </w:rPr>
        <w:t>高一新生流下了辛勤的汗水。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学生某些不良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正学生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或不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作出了巨大的努力，付出了大量心血。各位教官，</w:t>
      </w:r>
      <w:r>
        <w:rPr>
          <w:rFonts w:ascii="宋体" w:eastAsia="宋体" w:hAnsi="SimSun" w:cs="宋体"/>
          <w:sz w:val="28"/>
        </w:rPr>
        <w:t>请让</w:t>
      </w:r>
      <w:r>
        <w:rPr>
          <w:rFonts w:ascii="宋体" w:eastAsia="宋体" w:hAnsi="MS Mincho" w:cs="宋体"/>
          <w:sz w:val="28"/>
        </w:rPr>
        <w:t>我再一次代表所有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真的辛苦了。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过军训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掌握了最基本的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事技能，了解了最基本的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多有益的人生道理，也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得成熟一些了，收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不少。人生路上，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有朋友。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，高一新同学</w:t>
      </w:r>
      <w:r>
        <w:rPr>
          <w:rFonts w:ascii="宋体" w:eastAsia="宋体" w:hAnsi="SimSun" w:cs="宋体"/>
          <w:sz w:val="28"/>
        </w:rPr>
        <w:t>结识</w:t>
      </w:r>
      <w:r>
        <w:rPr>
          <w:rFonts w:ascii="宋体" w:eastAsia="宋体" w:hAnsi="MS Mincho" w:cs="宋体"/>
          <w:sz w:val="28"/>
        </w:rPr>
        <w:t>了各位教官，我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，很快就成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了特殊的好朋友，并建立了某</w:t>
      </w:r>
      <w:r>
        <w:rPr>
          <w:rFonts w:ascii="宋体" w:eastAsia="宋体" w:hAnsi="SimSun" w:cs="宋体"/>
          <w:sz w:val="28"/>
        </w:rPr>
        <w:t>种难</w:t>
      </w:r>
      <w:r>
        <w:rPr>
          <w:rFonts w:ascii="宋体" w:eastAsia="宋体" w:hAnsi="MS Mincho" w:cs="宋体"/>
          <w:sz w:val="28"/>
        </w:rPr>
        <w:t>以言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存留在我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人生的美好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中。我特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希望各位同学以后能珍惜</w:t>
      </w:r>
      <w:r>
        <w:rPr>
          <w:rFonts w:ascii="宋体" w:eastAsia="宋体" w:hAnsi="SimSun" w:cs="宋体"/>
          <w:sz w:val="28"/>
        </w:rPr>
        <w:t>这种纯洁</w:t>
      </w:r>
      <w:r>
        <w:rPr>
          <w:rFonts w:ascii="宋体" w:eastAsia="宋体" w:hAnsi="MS Mincho" w:cs="宋体"/>
          <w:sz w:val="28"/>
        </w:rPr>
        <w:t>而美好的感情，并能以此来砥砺自己的美好人生。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后就要投入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将要面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，接受一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新的考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们绝</w:t>
      </w:r>
      <w:r>
        <w:rPr>
          <w:rFonts w:ascii="宋体" w:eastAsia="宋体" w:hAnsi="MS Mincho" w:cs="宋体"/>
          <w:sz w:val="28"/>
        </w:rPr>
        <w:t>不会畏惧害怕，因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经经</w:t>
      </w:r>
      <w:r>
        <w:rPr>
          <w:rFonts w:ascii="宋体" w:eastAsia="宋体" w:hAnsi="MS Mincho" w:cs="宋体"/>
          <w:sz w:val="28"/>
        </w:rPr>
        <w:t>受了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任何</w:t>
      </w:r>
      <w:r>
        <w:rPr>
          <w:rFonts w:ascii="宋体" w:eastAsia="宋体" w:hAnsi="SimSun" w:cs="宋体"/>
          <w:sz w:val="28"/>
        </w:rPr>
        <w:t>艰难险</w:t>
      </w:r>
      <w:r>
        <w:rPr>
          <w:rFonts w:ascii="宋体" w:eastAsia="宋体" w:hAnsi="MS Mincho" w:cs="宋体"/>
          <w:sz w:val="28"/>
        </w:rPr>
        <w:t>阻的勇气、意志和精神。我相信，我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一定能成</w:t>
      </w:r>
      <w:r>
        <w:rPr>
          <w:rFonts w:ascii="宋体" w:eastAsia="宋体" w:hAnsi="SimSun" w:cs="宋体"/>
          <w:sz w:val="28"/>
        </w:rPr>
        <w:t>为优</w:t>
      </w:r>
      <w:r>
        <w:rPr>
          <w:rFonts w:ascii="宋体" w:eastAsia="宋体" w:hAnsi="MS Mincho" w:cs="宋体"/>
          <w:sz w:val="28"/>
        </w:rPr>
        <w:t>秀合格的高中生。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，成功的人生之路要靠我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自己的双手去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辟。人生路上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免会有坎坷曲折，然而，只有不怕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棘的人才能</w:t>
      </w:r>
      <w:r>
        <w:rPr>
          <w:rFonts w:ascii="宋体" w:eastAsia="宋体" w:hAnsi="SimSun" w:cs="宋体"/>
          <w:sz w:val="28"/>
        </w:rPr>
        <w:t>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手摘到芳香四溢人生玫瑰。三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夺帅</w:t>
      </w:r>
      <w:r>
        <w:rPr>
          <w:rFonts w:ascii="宋体" w:eastAsia="宋体" w:hAnsi="MS Mincho" w:cs="宋体"/>
          <w:sz w:val="28"/>
        </w:rPr>
        <w:t>也，匹夫不可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志也。</w:t>
      </w:r>
      <w:r>
        <w:rPr>
          <w:rFonts w:ascii="宋体" w:eastAsia="宋体" w:hAnsi="SimSun" w:cs="宋体"/>
          <w:sz w:val="28"/>
        </w:rPr>
        <w:t>苏轼说过</w:t>
      </w:r>
      <w:r>
        <w:rPr>
          <w:rFonts w:ascii="宋体" w:eastAsia="宋体" w:hAnsi="MS Mincho" w:cs="宋体"/>
          <w:sz w:val="28"/>
        </w:rPr>
        <w:t>，古之成大事者，不惟有超世之才，亦有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不拔之志。同学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，我希望你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弃燕雀之小志，慕</w:t>
      </w:r>
      <w:r>
        <w:rPr>
          <w:rFonts w:ascii="宋体" w:eastAsia="宋体" w:hAnsi="SimSun" w:cs="宋体"/>
          <w:sz w:val="28"/>
        </w:rPr>
        <w:t>鸿鹄</w:t>
      </w:r>
      <w:r>
        <w:rPr>
          <w:rFonts w:ascii="宋体" w:eastAsia="宋体" w:hAnsi="MS Mincho" w:cs="宋体"/>
          <w:sz w:val="28"/>
        </w:rPr>
        <w:t>而高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。千里之行，始于足下。行百里者半九十。同学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，并且不断前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，才会成功。同学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只有敢于攀登并且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持到底，才能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略人生高峰的无限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黄金有价，青春无价。我</w:t>
      </w:r>
      <w:r>
        <w:rPr>
          <w:rFonts w:ascii="宋体" w:eastAsia="宋体" w:hAnsi="SimSun" w:cs="宋体"/>
          <w:sz w:val="28"/>
        </w:rPr>
        <w:t>们拥</w:t>
      </w:r>
      <w:r>
        <w:rPr>
          <w:rFonts w:ascii="宋体" w:eastAsia="宋体" w:hAnsi="MS Mincho" w:cs="宋体"/>
          <w:sz w:val="28"/>
        </w:rPr>
        <w:t>有青春好年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是最宝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的人生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富。珍惜美好的青春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月，追求高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，磨砺意志，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求学，矢志成才。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有志者事竟成破釜沉舟百二秦</w:t>
      </w:r>
      <w:r>
        <w:rPr>
          <w:rFonts w:ascii="宋体" w:eastAsia="宋体" w:hAnsi="SimSun" w:cs="宋体"/>
          <w:sz w:val="28"/>
        </w:rPr>
        <w:t>关终</w:t>
      </w:r>
      <w:r>
        <w:rPr>
          <w:rFonts w:ascii="宋体" w:eastAsia="宋体" w:hAnsi="MS Mincho" w:cs="宋体"/>
          <w:sz w:val="28"/>
        </w:rPr>
        <w:t>属楚，苦心人天不</w:t>
      </w:r>
      <w:r>
        <w:rPr>
          <w:rFonts w:ascii="宋体" w:eastAsia="宋体" w:hAnsi="SimSun" w:cs="宋体"/>
          <w:sz w:val="28"/>
        </w:rPr>
        <w:t>负卧</w:t>
      </w:r>
      <w:r>
        <w:rPr>
          <w:rFonts w:ascii="宋体" w:eastAsia="宋体" w:hAnsi="MS Mincho" w:cs="宋体"/>
          <w:sz w:val="28"/>
        </w:rPr>
        <w:t>薪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胆三千越甲可</w:t>
      </w:r>
      <w:r>
        <w:rPr>
          <w:rFonts w:ascii="宋体" w:eastAsia="宋体" w:hAnsi="SimSun" w:cs="宋体"/>
          <w:sz w:val="28"/>
        </w:rPr>
        <w:t>吞</w:t>
      </w:r>
      <w:r>
        <w:rPr>
          <w:rFonts w:ascii="宋体" w:eastAsia="宋体" w:hAnsi="MS Mincho" w:cs="宋体"/>
          <w:sz w:val="28"/>
        </w:rPr>
        <w:t>吴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题记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旨在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学生的体魄，磨砺学生的意志。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着假期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留的倦怠与慵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，高一新生在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中迎来了第一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军训开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式的烈日当空，汗水包裹着假期的余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上，自此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期五天半的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日程。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温度持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升高的上午并没有特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辛苦，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前人栽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后乘凉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一点得到充分体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。尽管如此，也架不住假期的疏于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，体力的消耗，身体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降低，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到底是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军训这</w:t>
      </w:r>
      <w:r>
        <w:rPr>
          <w:rFonts w:ascii="宋体" w:eastAsia="宋体" w:hAnsi="MS Mincho" w:cs="宋体"/>
          <w:sz w:val="28"/>
        </w:rPr>
        <w:t>一目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，添梁加瓦。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人也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是血肉之躯，而在那躯壳之中，</w:t>
      </w:r>
      <w:r>
        <w:rPr>
          <w:rFonts w:ascii="宋体" w:eastAsia="宋体" w:hAnsi="SimSun" w:cs="宋体"/>
          <w:sz w:val="28"/>
        </w:rPr>
        <w:t>蛰</w:t>
      </w:r>
      <w:r>
        <w:rPr>
          <w:rFonts w:ascii="宋体" w:eastAsia="宋体" w:hAnsi="MS Mincho" w:cs="宋体"/>
          <w:sz w:val="28"/>
        </w:rPr>
        <w:t>伏的意志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是雪底</w:t>
      </w:r>
      <w:r>
        <w:rPr>
          <w:rFonts w:ascii="宋体" w:eastAsia="宋体" w:hAnsi="SimSun" w:cs="宋体"/>
          <w:sz w:val="28"/>
        </w:rPr>
        <w:t>苍</w:t>
      </w:r>
      <w:r>
        <w:rPr>
          <w:rFonts w:ascii="宋体" w:eastAsia="宋体" w:hAnsi="MS Mincho" w:cs="宋体"/>
          <w:sz w:val="28"/>
        </w:rPr>
        <w:t>松，有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日益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坠</w:t>
      </w:r>
      <w:r>
        <w:rPr>
          <w:rFonts w:ascii="宋体" w:eastAsia="宋体" w:hAnsi="MS Mincho" w:cs="宋体"/>
          <w:sz w:val="28"/>
        </w:rPr>
        <w:t>青云的傲岸；是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着寒光的利刃，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之所指必将</w:t>
      </w:r>
      <w:r>
        <w:rPr>
          <w:rFonts w:ascii="宋体" w:eastAsia="宋体" w:hAnsi="SimSun" w:cs="宋体"/>
          <w:sz w:val="28"/>
        </w:rPr>
        <w:t>斩</w:t>
      </w:r>
      <w:r>
        <w:rPr>
          <w:rFonts w:ascii="宋体" w:eastAsia="宋体" w:hAnsi="MS Mincho" w:cs="宋体"/>
          <w:sz w:val="28"/>
        </w:rPr>
        <w:t>断重重黑暗与罪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我不会踏上那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一条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布的道路，不会用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的意志完成那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与教官相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里，我希望也会竭尽所能地做到将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人的信念牢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于心，以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然不能用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魂，也会以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，青春、激情、才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都将会毫无保留地奉献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社会国家。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恰同学少年，</w:t>
      </w:r>
      <w:r>
        <w:rPr>
          <w:rFonts w:ascii="宋体" w:eastAsia="宋体" w:hAnsi="SimSun" w:cs="宋体"/>
          <w:sz w:val="28"/>
        </w:rPr>
        <w:t>风华</w:t>
      </w:r>
      <w:r>
        <w:rPr>
          <w:rFonts w:ascii="宋体" w:eastAsia="宋体" w:hAnsi="MS Mincho" w:cs="宋体"/>
          <w:sz w:val="28"/>
        </w:rPr>
        <w:t>正茂，当立凌云壮志，会将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水三千里！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高中学生</w:t>
      </w:r>
      <w:r>
        <w:rPr>
          <w:rFonts w:ascii="宋体" w:eastAsia="宋体" w:hAnsi="SimSun" w:cs="宋体"/>
          <w:i w:val="0"/>
          <w:iCs w:val="0"/>
          <w:sz w:val="28"/>
        </w:rPr>
        <w:t>军训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听吧新征程号角吹响，</w:t>
      </w:r>
      <w:r>
        <w:rPr>
          <w:rFonts w:ascii="宋体" w:eastAsia="宋体" w:hAnsi="SimSun" w:cs="宋体"/>
          <w:sz w:val="28"/>
        </w:rPr>
        <w:t>强军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号召在前方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随着昨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拉歌的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束，在新塘中学的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生活已接近尾声。回想起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几日与新同学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，零碎的片段涌上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编织</w:t>
      </w:r>
      <w:r>
        <w:rPr>
          <w:rFonts w:ascii="宋体" w:eastAsia="宋体" w:hAnsi="MS Mincho" w:cs="宋体"/>
          <w:sz w:val="28"/>
        </w:rPr>
        <w:t>成一幅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忘而又美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得第一天下午在体育</w:t>
      </w:r>
      <w:r>
        <w:rPr>
          <w:rFonts w:ascii="宋体" w:eastAsia="宋体" w:hAnsi="SimSun" w:cs="宋体"/>
          <w:sz w:val="28"/>
        </w:rPr>
        <w:t>馆举办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军训动员</w:t>
      </w:r>
      <w:r>
        <w:rPr>
          <w:rFonts w:ascii="宋体" w:eastAsia="宋体" w:hAnsi="MS Mincho" w:cs="宋体"/>
          <w:sz w:val="28"/>
        </w:rPr>
        <w:t>大会，教官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划一的演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，腰板一直都挺得像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疆的白</w:t>
      </w:r>
      <w:r>
        <w:rPr>
          <w:rFonts w:ascii="宋体" w:eastAsia="宋体" w:hAnsi="SimSun" w:cs="宋体"/>
          <w:sz w:val="28"/>
        </w:rPr>
        <w:t>杨树</w:t>
      </w:r>
      <w:r>
        <w:rPr>
          <w:rFonts w:ascii="宋体" w:eastAsia="宋体" w:hAnsi="MS Mincho" w:cs="宋体"/>
          <w:sz w:val="28"/>
        </w:rPr>
        <w:t>，教官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笔直地站立着。真</w:t>
      </w:r>
      <w:r>
        <w:rPr>
          <w:rFonts w:ascii="宋体" w:eastAsia="宋体" w:hAnsi="SimSun" w:cs="宋体"/>
          <w:sz w:val="28"/>
        </w:rPr>
        <w:t>为这满</w:t>
      </w:r>
      <w:r>
        <w:rPr>
          <w:rFonts w:ascii="宋体" w:eastAsia="宋体" w:hAnsi="MS Mincho" w:cs="宋体"/>
          <w:sz w:val="28"/>
        </w:rPr>
        <w:t>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人教官感到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立正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，随着我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梁教官的一声令下，我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起来，笔直地站好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姿。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小看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姿，要做好可不是一件容易的事。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梁教官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道。是啊，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件事要做好都不是那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容易的，要注重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的拉歌大会充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笑，教官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一改白天的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，与我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打成一片。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冲冲冲，不要像个老公公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快快快，不要像个老太太。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拉个的歌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此刻仍</w:t>
      </w:r>
      <w:r>
        <w:rPr>
          <w:rFonts w:ascii="宋体" w:eastAsia="宋体" w:hAnsi="SimSun" w:cs="宋体"/>
          <w:sz w:val="28"/>
        </w:rPr>
        <w:t>萦绕</w:t>
      </w:r>
      <w:r>
        <w:rPr>
          <w:rFonts w:ascii="宋体" w:eastAsia="宋体" w:hAnsi="MS Mincho" w:cs="宋体"/>
          <w:sz w:val="28"/>
        </w:rPr>
        <w:t>在我耳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。后来，</w:t>
      </w:r>
      <w:r>
        <w:rPr>
          <w:rFonts w:ascii="宋体" w:eastAsia="宋体" w:hAnsi="SimSun" w:cs="宋体"/>
          <w:sz w:val="28"/>
        </w:rPr>
        <w:t>连长说</w:t>
      </w:r>
      <w:r>
        <w:rPr>
          <w:rFonts w:ascii="宋体" w:eastAsia="宋体" w:hAnsi="MS Mincho" w:cs="宋体"/>
          <w:sz w:val="28"/>
        </w:rPr>
        <w:t>了一段</w:t>
      </w:r>
      <w:r>
        <w:rPr>
          <w:rFonts w:ascii="宋体" w:eastAsia="宋体" w:hAnsi="SimSun" w:cs="宋体"/>
          <w:sz w:val="28"/>
        </w:rPr>
        <w:t>话让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们记忆</w:t>
      </w:r>
      <w:r>
        <w:rPr>
          <w:rFonts w:ascii="宋体" w:eastAsia="宋体" w:hAnsi="MS Mincho" w:cs="宋体"/>
          <w:sz w:val="28"/>
        </w:rPr>
        <w:t>犹深：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一听就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会，一做就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就是你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些高材生。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我不禁思考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番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是自作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明，害怕失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，于是便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会，但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次一做就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，又何必逞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上或是生活中，我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教，放下逞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，注重好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https://d.book118.com/638070113063006027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807011306300602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高中学生军训心得(通用15篇)</dc:title>
  <dc:subject>从某件事情上得到收获以后，通常就可以写一篇心得体会将其记下来，它可以帮助我们了解自己的这段时间的学习、工作生活状态。到底应如何写心得体会呢？以下是小编精心整理的高中学生军训心得，仅供参考，欢迎大家阅读</dc:subject>
  <cp:keywords>高中学生军训心得</cp:keywords>
  <cp:revision>0</cp:revision>
</cp:coreProperties>
</file>