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期末班主任会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议讲话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如今，各</w:t>
      </w:r>
      <w:r>
        <w:rPr>
          <w:rFonts w:ascii="宋体" w:eastAsia="宋体" w:hAnsi="SimSun" w:cs="宋体"/>
          <w:sz w:val="28"/>
          <w:bdr w:val="none" w:sz="0" w:space="0" w:color="auto"/>
        </w:rPr>
        <w:t>种讲话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频频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稿的作用是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者集中有效地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议议题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话讲</w:t>
      </w:r>
      <w:r>
        <w:rPr>
          <w:rFonts w:ascii="宋体" w:eastAsia="宋体" w:hAnsi="MS Mincho" w:cs="宋体"/>
          <w:sz w:val="28"/>
          <w:bdr w:val="none" w:sz="0" w:space="0" w:color="auto"/>
        </w:rPr>
        <w:t>好，不至于走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或者把</w:t>
      </w:r>
      <w:r>
        <w:rPr>
          <w:rFonts w:ascii="宋体" w:eastAsia="宋体" w:hAnsi="SimSun" w:cs="宋体"/>
          <w:sz w:val="28"/>
          <w:bdr w:val="none" w:sz="0" w:space="0" w:color="auto"/>
        </w:rPr>
        <w:t>话讲错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来了，到底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如何写好一份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大家好！我是曲老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，接下来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本次期末考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生物学科成</w:t>
      </w:r>
      <w:r>
        <w:rPr>
          <w:rFonts w:ascii="宋体" w:eastAsia="宋体" w:hAnsi="SimSun" w:cs="宋体"/>
          <w:sz w:val="28"/>
          <w:bdr w:val="none" w:sz="0" w:space="0" w:color="auto"/>
        </w:rPr>
        <w:t>绩进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首先，本次期末考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生物一本</w:t>
      </w:r>
      <w:r>
        <w:rPr>
          <w:rFonts w:ascii="宋体" w:eastAsia="宋体" w:hAnsi="SimSun" w:cs="宋体"/>
          <w:sz w:val="28"/>
          <w:bdr w:val="none" w:sz="0" w:space="0" w:color="auto"/>
        </w:rPr>
        <w:t>线为</w:t>
      </w:r>
      <w:r>
        <w:rPr>
          <w:rFonts w:ascii="宋体" w:eastAsia="宋体" w:cs="宋体"/>
          <w:sz w:val="28"/>
          <w:bdr w:val="none" w:sz="0" w:space="0" w:color="auto"/>
        </w:rPr>
        <w:t>83</w:t>
      </w:r>
      <w:r>
        <w:rPr>
          <w:rFonts w:ascii="宋体" w:eastAsia="宋体" w:hAnsi="MS Mincho" w:cs="宋体"/>
          <w:sz w:val="28"/>
          <w:bdr w:val="none" w:sz="0" w:space="0" w:color="auto"/>
        </w:rPr>
        <w:t>分，咱班有两名同学达一本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张侨</w:t>
      </w:r>
      <w:r>
        <w:rPr>
          <w:rFonts w:ascii="宋体" w:eastAsia="宋体" w:hAnsi="MS Mincho" w:cs="宋体"/>
          <w:sz w:val="28"/>
          <w:bdr w:val="none" w:sz="0" w:space="0" w:color="auto"/>
        </w:rPr>
        <w:t>同学和王梓隆同学；本次考</w:t>
      </w:r>
      <w:r>
        <w:rPr>
          <w:rFonts w:ascii="宋体" w:eastAsia="宋体" w:hAnsi="SimSun" w:cs="宋体"/>
          <w:sz w:val="28"/>
          <w:bdr w:val="none" w:sz="0" w:space="0" w:color="auto"/>
        </w:rPr>
        <w:t>试试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0.64</w:t>
      </w:r>
      <w:r>
        <w:rPr>
          <w:rFonts w:ascii="宋体" w:eastAsia="宋体" w:hAnsi="MS Mincho" w:cs="宋体"/>
          <w:sz w:val="28"/>
          <w:bdr w:val="none" w:sz="0" w:space="0" w:color="auto"/>
        </w:rPr>
        <w:t>，与期中考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0.68</w:t>
      </w:r>
      <w:r>
        <w:rPr>
          <w:rFonts w:ascii="宋体" w:eastAsia="宋体" w:hAnsi="MS Mincho" w:cs="宋体"/>
          <w:sz w:val="28"/>
          <w:bdr w:val="none" w:sz="0" w:space="0" w:color="auto"/>
        </w:rPr>
        <w:t>相比要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一些，一部分同学的成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与期中考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相比有很大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最大的是尹雪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同学，与期中考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相比，生物成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分，与一本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相差两分；胡馨月同学期中和期末两次考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生物成</w:t>
      </w:r>
      <w:r>
        <w:rPr>
          <w:rFonts w:ascii="宋体" w:eastAsia="宋体" w:hAnsi="SimSun" w:cs="宋体"/>
          <w:sz w:val="28"/>
          <w:bdr w:val="none" w:sz="0" w:space="0" w:color="auto"/>
        </w:rPr>
        <w:t>绩连续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分，耿建</w:t>
      </w:r>
      <w:r>
        <w:rPr>
          <w:rFonts w:ascii="宋体" w:eastAsia="宋体" w:hAnsi="SimSun" w:cs="宋体"/>
          <w:sz w:val="28"/>
          <w:bdr w:val="none" w:sz="0" w:space="0" w:color="auto"/>
        </w:rPr>
        <w:t>乔</w:t>
      </w:r>
      <w:r>
        <w:rPr>
          <w:rFonts w:ascii="宋体" w:eastAsia="宋体" w:hAnsi="MS Mincho" w:cs="宋体"/>
          <w:sz w:val="28"/>
          <w:bdr w:val="none" w:sz="0" w:space="0" w:color="auto"/>
        </w:rPr>
        <w:t>同学提高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张侨</w:t>
      </w:r>
      <w:r>
        <w:rPr>
          <w:rFonts w:ascii="宋体" w:eastAsia="宋体" w:hAnsi="MS Mincho" w:cs="宋体"/>
          <w:sz w:val="28"/>
          <w:bdr w:val="none" w:sz="0" w:space="0" w:color="auto"/>
        </w:rPr>
        <w:t>同学提高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分，于洋同学和吴悦航同学提高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分，陶达同学提高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其次，本学期一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经复习</w:t>
      </w:r>
      <w:r>
        <w:rPr>
          <w:rFonts w:ascii="宋体" w:eastAsia="宋体" w:hAnsi="MS Mincho" w:cs="宋体"/>
          <w:sz w:val="28"/>
          <w:bdr w:val="none" w:sz="0" w:space="0" w:color="auto"/>
        </w:rPr>
        <w:t>到呼吸作用和光合作用，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一部分是高考必考的内容，同学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假期可以合理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不牢的同学将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一部分的教材再研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一遍，熟悉有氧呼吸无氧呼吸以及光合作用的具体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，大家才能跟得上，学的透。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胞有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分裂和减数分裂部分同学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是在家里通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一本分内容建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大家尽量能自己将分裂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画出来，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才能熟知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染色体的行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胞的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化特点；通</w:t>
      </w:r>
      <w:r>
        <w:rPr>
          <w:rFonts w:ascii="宋体" w:eastAsia="宋体" w:hAnsi="SimSun" w:cs="宋体"/>
          <w:sz w:val="28"/>
          <w:bdr w:val="none" w:sz="0" w:space="0" w:color="auto"/>
        </w:rPr>
        <w:t>过复习发现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基因的表达具体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程掌握的不好，建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大家利用假期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教材，熟悉</w:t>
      </w:r>
      <w:r>
        <w:rPr>
          <w:rFonts w:ascii="宋体" w:eastAsia="宋体" w:cs="宋体"/>
          <w:sz w:val="28"/>
          <w:bdr w:val="none" w:sz="0" w:space="0" w:color="auto"/>
        </w:rPr>
        <w:t>DNA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制，</w:t>
      </w:r>
      <w:r>
        <w:rPr>
          <w:rFonts w:ascii="宋体" w:eastAsia="宋体" w:hAnsi="SimSun" w:cs="宋体"/>
          <w:sz w:val="28"/>
          <w:bdr w:val="none" w:sz="0" w:space="0" w:color="auto"/>
        </w:rPr>
        <w:t>转录</w:t>
      </w:r>
      <w:r>
        <w:rPr>
          <w:rFonts w:ascii="宋体" w:eastAsia="宋体" w:hAnsi="MS Mincho" w:cs="宋体"/>
          <w:sz w:val="28"/>
          <w:bdr w:val="none" w:sz="0" w:space="0" w:color="auto"/>
        </w:rPr>
        <w:t>和翻</w:t>
      </w:r>
      <w:r>
        <w:rPr>
          <w:rFonts w:ascii="宋体" w:eastAsia="宋体" w:hAnsi="SimSun" w:cs="宋体"/>
          <w:sz w:val="28"/>
          <w:bdr w:val="none" w:sz="0" w:space="0" w:color="auto"/>
        </w:rPr>
        <w:t>译</w:t>
      </w:r>
      <w:r>
        <w:rPr>
          <w:rFonts w:ascii="宋体" w:eastAsia="宋体" w:hAnsi="MS Mincho" w:cs="宋体"/>
          <w:sz w:val="28"/>
          <w:bdr w:val="none" w:sz="0" w:space="0" w:color="auto"/>
        </w:rPr>
        <w:t>的具体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高三上学期的一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铺垫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因此，假期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大家留一个知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是必修一第五章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，必修二第二章第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，第三章第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以及第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章第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。另外，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学回来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行高三第一次模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是三本必修一本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修，要求同学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将手里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cs="宋体"/>
          <w:sz w:val="28"/>
          <w:bdr w:val="none" w:sz="0" w:space="0" w:color="auto"/>
        </w:rPr>
        <w:t>—20xx</w:t>
      </w:r>
      <w:r>
        <w:rPr>
          <w:rFonts w:ascii="宋体" w:eastAsia="宋体" w:hAnsi="MS Mincho" w:cs="宋体"/>
          <w:sz w:val="28"/>
          <w:bdr w:val="none" w:sz="0" w:space="0" w:color="auto"/>
        </w:rPr>
        <w:t>届三套模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完成，自己参照答案批改，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始是成功的一半，希望同学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学后有一个自己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意的一模成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好通向高考的第一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能充分利用假期的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，争取在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学后的模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一、明确管理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职责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的助手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德育副校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长领导</w:t>
      </w:r>
      <w:r>
        <w:rPr>
          <w:rFonts w:ascii="宋体" w:eastAsia="宋体" w:hAnsi="MS Mincho" w:cs="宋体"/>
          <w:sz w:val="28"/>
          <w:bdr w:val="none" w:sz="0" w:space="0" w:color="auto"/>
        </w:rPr>
        <w:t>下主持学校德育工作，要明确管理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努力当好校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的助手，主要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是：依据《中小学德育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程》的学校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划，制定切合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，制定德育管理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价制度并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施；分析学生思想状况，研究德育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律，提出学生思想教育的指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抓好少先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学生自治自理能力；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校本德育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建立家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会，使学校教育家庭教育和社会教育相互促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形成合力。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二、把握管理目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当好学生的舵手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学校德育工作必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科学的德育目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是党和国家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青少年学生在政治品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、思想品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、法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等方面所要达到的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格要求，是德育工作出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宿点。因此，在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工作中，一要抓住德育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，努力建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伍；二要抓日常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成教育，做到一、二年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三、四年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，五、六年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；三是抓活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中接受教育；四是抓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透，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学生在学科教学中得到潜移默化的浸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；五是抓重大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程中陶冶情操；六是落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期党的要求，培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代特点的少年儿童。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新管理途径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的推手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，是履行管理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管理目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的必由之路，要善于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新管理途径，丰富教育内含，建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展当好推手。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突出德育的全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施德育工作的保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。构建一支高效、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未成年人道德建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工作的有力保障。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首先是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核心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伍，成立了以党支部、校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、分管副校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、政教主任、少先</w:t>
      </w:r>
      <w:r>
        <w:rPr>
          <w:rFonts w:ascii="宋体" w:eastAsia="宋体" w:hAnsi="SimSun" w:cs="宋体"/>
          <w:sz w:val="28"/>
          <w:bdr w:val="none" w:sz="0" w:space="0" w:color="auto"/>
        </w:rPr>
        <w:t>队辅导员为</w:t>
      </w:r>
      <w:r>
        <w:rPr>
          <w:rFonts w:ascii="宋体" w:eastAsia="宋体" w:hAnsi="MS Mincho" w:cs="宋体"/>
          <w:sz w:val="28"/>
          <w:bdr w:val="none" w:sz="0" w:space="0" w:color="auto"/>
        </w:rPr>
        <w:t>主要成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负责规</w:t>
      </w:r>
      <w:r>
        <w:rPr>
          <w:rFonts w:ascii="宋体" w:eastAsia="宋体" w:hAnsi="MS Mincho" w:cs="宋体"/>
          <w:sz w:val="28"/>
          <w:bdr w:val="none" w:sz="0" w:space="0" w:color="auto"/>
        </w:rPr>
        <w:t>划、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、督促、落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学校的德育工作。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其次是班主任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定期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班主任工作交流、研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展示范指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特色班主任、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等方式，加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班主任，尤其加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青年班主任的培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育人、事事育人、人人育人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立副班主任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位，建立副班主任工作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，激励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工努力争当德育工作者。倡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的良性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人人都是德育工作者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四是学生干部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干部聘任制和学校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岗轮</w:t>
      </w:r>
      <w:r>
        <w:rPr>
          <w:rFonts w:ascii="宋体" w:eastAsia="宋体" w:hAnsi="MS Mincho" w:cs="宋体"/>
          <w:sz w:val="28"/>
          <w:bdr w:val="none" w:sz="0" w:space="0" w:color="auto"/>
        </w:rPr>
        <w:t>班制，健全各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队组织</w:t>
      </w:r>
      <w:r>
        <w:rPr>
          <w:rFonts w:ascii="宋体" w:eastAsia="宋体" w:hAnsi="MS Mincho" w:cs="宋体"/>
          <w:sz w:val="28"/>
          <w:bdr w:val="none" w:sz="0" w:space="0" w:color="auto"/>
        </w:rPr>
        <w:t>，丰富了学生自主管理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伍，有效地引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了学生自我教育、自我管理。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五是社区德育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伍。我校聘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法制副校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，聘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学典礼、</w:t>
      </w:r>
      <w:r>
        <w:rPr>
          <w:rFonts w:ascii="宋体" w:eastAsia="宋体" w:hAnsi="SimSun" w:cs="宋体"/>
          <w:sz w:val="28"/>
          <w:bdr w:val="none" w:sz="0" w:space="0" w:color="auto"/>
        </w:rPr>
        <w:t>结业</w:t>
      </w:r>
      <w:r>
        <w:rPr>
          <w:rFonts w:ascii="宋体" w:eastAsia="宋体" w:hAnsi="MS Mincho" w:cs="宋体"/>
          <w:sz w:val="28"/>
          <w:bdr w:val="none" w:sz="0" w:space="0" w:color="auto"/>
        </w:rPr>
        <w:t>式、家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行法制教育、公德教育、安全教育，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壮大了我校的德育工作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五支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抓共管，德育工作的常效机制逐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形成，突出体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、学生和社会各界共同管理的德育全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教育的使命是帮助学生学会做人、学会做事、学会学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、学会共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，使受教育者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身心和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展，在小学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成教育中，我校以生活好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、学校好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、社会好</w:t>
      </w:r>
      <w:r>
        <w:rPr>
          <w:rFonts w:ascii="宋体" w:eastAsia="宋体" w:hAnsi="SimSun" w:cs="宋体"/>
          <w:sz w:val="28"/>
          <w:bdr w:val="none" w:sz="0" w:space="0" w:color="auto"/>
        </w:rPr>
        <w:t>习惯为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点，突出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地，注重研究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持正面正确引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正学生不良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知和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范自我、完善自我。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、全校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人人参与，出台《永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小学好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》，做到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一要求，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一部署，利用广播、板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通大力宣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对实时发现</w:t>
      </w:r>
      <w:r>
        <w:rPr>
          <w:rFonts w:ascii="宋体" w:eastAsia="宋体" w:hAnsi="MS Mincho" w:cs="宋体"/>
          <w:sz w:val="28"/>
          <w:bdr w:val="none" w:sz="0" w:space="0" w:color="auto"/>
        </w:rPr>
        <w:t>的不良好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予以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展〈向生活陋</w:t>
      </w:r>
      <w:r>
        <w:rPr>
          <w:rFonts w:ascii="宋体" w:eastAsia="宋体" w:hAnsi="SimSun" w:cs="宋体"/>
          <w:sz w:val="28"/>
          <w:bdr w:val="none" w:sz="0" w:space="0" w:color="auto"/>
        </w:rPr>
        <w:t>习开战</w:t>
      </w:r>
      <w:r>
        <w:rPr>
          <w:rFonts w:ascii="宋体" w:eastAsia="宋体" w:cs="宋体"/>
          <w:sz w:val="28"/>
          <w:bdr w:val="none" w:sz="0" w:space="0" w:color="auto"/>
        </w:rPr>
        <w:t>-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成教育〉班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、儿歌、小品、各人成</w:t>
      </w:r>
      <w:r>
        <w:rPr>
          <w:rFonts w:ascii="宋体" w:eastAsia="宋体" w:hAnsi="SimSun" w:cs="宋体"/>
          <w:sz w:val="28"/>
          <w:bdr w:val="none" w:sz="0" w:space="0" w:color="auto"/>
        </w:rPr>
        <w:t>长记</w:t>
      </w:r>
      <w:r>
        <w:rPr>
          <w:rFonts w:ascii="宋体" w:eastAsia="宋体" w:hAnsi="MS Mincho" w:cs="宋体"/>
          <w:sz w:val="28"/>
          <w:bdr w:val="none" w:sz="0" w:space="0" w:color="auto"/>
        </w:rPr>
        <w:t>等形式，引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，以校歌、校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、校史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突破口增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誉感，提高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程中要突出体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的中心作用。教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的方法有：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；个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接触，个</w:t>
      </w:r>
      <w:r>
        <w:rPr>
          <w:rFonts w:ascii="宋体" w:eastAsia="宋体" w:hAnsi="SimSun" w:cs="宋体"/>
          <w:sz w:val="28"/>
          <w:bdr w:val="none" w:sz="0" w:space="0" w:color="auto"/>
        </w:rPr>
        <w:t>别谈话</w:t>
      </w:r>
      <w:r>
        <w:rPr>
          <w:rFonts w:ascii="宋体" w:eastAsia="宋体" w:hAnsi="MS Mincho" w:cs="宋体"/>
          <w:sz w:val="28"/>
          <w:bdr w:val="none" w:sz="0" w:space="0" w:color="auto"/>
        </w:rPr>
        <w:t>；采用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、科学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正。家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的方法有：塑造家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的良好形象；及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；适当采用自然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法；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工作手臂，挖掘社会教育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辟了以烈士陵园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教育基地；以博物</w:t>
      </w:r>
      <w:r>
        <w:rPr>
          <w:rFonts w:ascii="宋体" w:eastAsia="宋体" w:hAnsi="SimSun" w:cs="宋体"/>
          <w:sz w:val="28"/>
          <w:bdr w:val="none" w:sz="0" w:space="0" w:color="auto"/>
        </w:rPr>
        <w:t>馆为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教育基地；以敬老院、孤儿院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心教育基地；以社区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</w:t>
      </w:r>
      <w:r>
        <w:rPr>
          <w:rFonts w:ascii="宋体" w:eastAsia="宋体" w:hAnsi="SimSun" w:cs="宋体"/>
          <w:sz w:val="28"/>
          <w:bdr w:val="none" w:sz="0" w:space="0" w:color="auto"/>
        </w:rPr>
        <w:t>军营为</w:t>
      </w:r>
      <w:r>
        <w:rPr>
          <w:rFonts w:ascii="宋体" w:eastAsia="宋体" w:hAnsi="MS Mincho" w:cs="宋体"/>
          <w:sz w:val="28"/>
          <w:bdr w:val="none" w:sz="0" w:space="0" w:color="auto"/>
        </w:rPr>
        <w:t>主学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教育基地；以科技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和气象站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主的科技教育基地。在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察、广献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心，各</w:t>
      </w:r>
      <w:r>
        <w:rPr>
          <w:rFonts w:ascii="宋体" w:eastAsia="宋体" w:hAnsi="SimSun" w:cs="宋体"/>
          <w:sz w:val="28"/>
          <w:bdr w:val="none" w:sz="0" w:space="0" w:color="auto"/>
        </w:rPr>
        <w:t>种实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践能力得到提高，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人民、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科学等思想情操得到升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品德与生活、品德与社会思想育人作用的同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程都要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合本学科特点，有机地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行思想道德教育。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、探索德育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品德与社会</w:t>
      </w:r>
      <w:r>
        <w:rPr>
          <w:rFonts w:ascii="宋体" w:eastAsia="宋体" w:hAnsi="SimSun" w:cs="宋体"/>
          <w:sz w:val="28"/>
          <w:bdr w:val="none" w:sz="0" w:space="0" w:color="auto"/>
        </w:rPr>
        <w:t>课开进</w:t>
      </w:r>
      <w:r>
        <w:rPr>
          <w:rFonts w:ascii="宋体" w:eastAsia="宋体" w:hAnsi="MS Mincho" w:cs="宋体"/>
          <w:sz w:val="28"/>
          <w:bdr w:val="none" w:sz="0" w:space="0" w:color="auto"/>
        </w:rPr>
        <w:t>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，学生把博物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当成大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堂，在参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，演出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程和学生的生活接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思想品德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大上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社区、走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家庭、走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德育校本教材。我校以《弟子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》、《三字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》、《百家姓》、《千字文》和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典名著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展国学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，并住家逐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范化、多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化、特色化的校本教材。使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透德育更加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，突出德育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充分利用重大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展特点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，元旦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新年活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，学雷</w:t>
      </w:r>
      <w:r>
        <w:rPr>
          <w:rFonts w:ascii="宋体" w:eastAsia="宋体" w:hAnsi="SimSun" w:cs="宋体"/>
          <w:sz w:val="28"/>
          <w:bdr w:val="none" w:sz="0" w:space="0" w:color="auto"/>
        </w:rPr>
        <w:t>锋纪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，三八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hAnsi="SimSun" w:cs="宋体"/>
          <w:sz w:val="28"/>
          <w:bdr w:val="none" w:sz="0" w:space="0" w:color="auto"/>
        </w:rPr>
        <w:t>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为妈妈</w:t>
      </w:r>
      <w:r>
        <w:rPr>
          <w:rFonts w:ascii="宋体" w:eastAsia="宋体" w:hAnsi="MS Mincho" w:cs="宋体"/>
          <w:sz w:val="28"/>
          <w:bdr w:val="none" w:sz="0" w:space="0" w:color="auto"/>
        </w:rPr>
        <w:t>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活，五一</w:t>
      </w:r>
      <w:r>
        <w:rPr>
          <w:rFonts w:ascii="宋体" w:eastAsia="宋体" w:hAnsi="SimSun" w:cs="宋体"/>
          <w:sz w:val="28"/>
          <w:bdr w:val="none" w:sz="0" w:space="0" w:color="auto"/>
        </w:rPr>
        <w:t>劳动节开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节组织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演，党的生日和八一建</w:t>
      </w:r>
      <w:r>
        <w:rPr>
          <w:rFonts w:ascii="宋体" w:eastAsia="宋体" w:hAnsi="SimSun" w:cs="宋体"/>
          <w:sz w:val="28"/>
          <w:bdr w:val="none" w:sz="0" w:space="0" w:color="auto"/>
        </w:rPr>
        <w:t>军节开</w:t>
      </w:r>
      <w:r>
        <w:rPr>
          <w:rFonts w:ascii="宋体" w:eastAsia="宋体" w:hAnsi="MS Mincho" w:cs="宋体"/>
          <w:sz w:val="28"/>
          <w:bdr w:val="none" w:sz="0" w:space="0" w:color="auto"/>
        </w:rPr>
        <w:t>展假期征文活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，国</w:t>
      </w:r>
      <w:r>
        <w:rPr>
          <w:rFonts w:ascii="宋体" w:eastAsia="宋体" w:hAnsi="SimSun" w:cs="宋体"/>
          <w:sz w:val="28"/>
          <w:bdr w:val="none" w:sz="0" w:space="0" w:color="auto"/>
        </w:rPr>
        <w:t>庆节开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系列教育活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。十一三建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史教育活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党的要求，突出德育的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党的要求，是全面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德智体美全面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者和接班人的首要任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，是全面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教育的内在需要和必然要求，是增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学校德育工作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代召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今天，学校召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试总结</w:t>
      </w:r>
      <w:r>
        <w:rPr>
          <w:rFonts w:ascii="宋体" w:eastAsia="宋体" w:hAnsi="MS Mincho" w:cs="宋体"/>
          <w:sz w:val="28"/>
          <w:bdr w:val="none" w:sz="0" w:space="0" w:color="auto"/>
        </w:rPr>
        <w:t>表彰大会，首先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的同学表示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和同学表示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已落下了帷幕，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绩见证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的不懈努力，也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辛勤的工作。学校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取得令自己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自己付出的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而感到欣慰。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。我听到了你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琅琅的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声；我看到了中午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，大家又放弃了休息的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，争分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秒地坐在教室里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后，很多同学更是放弃了看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、玩耍的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，用于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是何等可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精神啊！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辛苦了！你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了提高你的学生学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，你常常披星戴月、挑灯夜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年幼，年幼得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在学走路，可是我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，把更多的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的学生我常常夜深人静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是园丁精神？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最有力的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。像</w:t>
      </w:r>
      <w:r>
        <w:rPr>
          <w:rFonts w:ascii="宋体" w:eastAsia="宋体" w:hAnsi="SimSun" w:cs="宋体"/>
          <w:sz w:val="28"/>
          <w:bdr w:val="none" w:sz="0" w:space="0" w:color="auto"/>
        </w:rPr>
        <w:t>这样爱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胜过爱</w:t>
      </w:r>
      <w:r>
        <w:rPr>
          <w:rFonts w:ascii="宋体" w:eastAsia="宋体" w:hAnsi="MS Mincho" w:cs="宋体"/>
          <w:sz w:val="28"/>
          <w:bdr w:val="none" w:sz="0" w:space="0" w:color="auto"/>
        </w:rPr>
        <w:t>子的教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学校很多，如：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等等。同学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烈的掌声来表达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最后祝全体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在大家的共同努力下，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束。今天，学校决定召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表彰大会，一方面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前期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立信心，，争取在下一学期的提高成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有一个方面就是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来到的家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会，便于家校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手共同探究培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一、付出即会有收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获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最后一段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了两次期末考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考、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都付出了努力，并取得了自己最好的成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守考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，用心答卷，全面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了平常所学，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出了真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同学表示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烈地祝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镇试</w:t>
      </w:r>
      <w:r>
        <w:rPr>
          <w:rFonts w:ascii="宋体" w:eastAsia="宋体" w:hAnsi="MS Mincho" w:cs="宋体"/>
          <w:sz w:val="28"/>
          <w:bdr w:val="none" w:sz="0" w:space="0" w:color="auto"/>
        </w:rPr>
        <w:t>卷由于天气原因中心校未能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，我相信，努力付出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究会有回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评选优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秀，表彰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本次表彰大会，要表彰在本学期学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生活中表</w:t>
      </w:r>
      <w:r>
        <w:rPr>
          <w:rFonts w:ascii="宋体" w:eastAsia="宋体" w:hAnsi="SimSun" w:cs="宋体"/>
          <w:sz w:val="28"/>
          <w:bdr w:val="none" w:sz="0" w:space="0" w:color="auto"/>
        </w:rPr>
        <w:t>现较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好的学生。共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cs="宋体"/>
          <w:sz w:val="28"/>
          <w:bdr w:val="none" w:sz="0" w:space="0" w:color="auto"/>
        </w:rPr>
        <w:t>135</w:t>
      </w:r>
      <w:r>
        <w:rPr>
          <w:rFonts w:ascii="宋体" w:eastAsia="宋体" w:hAnsi="MS Mincho" w:cs="宋体"/>
          <w:sz w:val="28"/>
          <w:bdr w:val="none" w:sz="0" w:space="0" w:color="auto"/>
        </w:rPr>
        <w:t>名，其中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秀学干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名，三好学生</w:t>
      </w:r>
      <w:r>
        <w:rPr>
          <w:rFonts w:ascii="宋体" w:eastAsia="宋体" w:cs="宋体"/>
          <w:sz w:val="28"/>
          <w:bdr w:val="none" w:sz="0" w:space="0" w:color="auto"/>
        </w:rPr>
        <w:t>59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进步较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cs="宋体"/>
          <w:sz w:val="28"/>
          <w:bdr w:val="none" w:sz="0" w:space="0" w:color="auto"/>
        </w:rPr>
        <w:t>52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的学生名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公布如下：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近五个月以来，全体老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新，大家除了完成教学任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配合学校完成了的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段性工作目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，完成了上</w:t>
      </w:r>
      <w:r>
        <w:rPr>
          <w:rFonts w:ascii="宋体" w:eastAsia="宋体" w:hAnsi="SimSun" w:cs="宋体"/>
          <w:sz w:val="28"/>
          <w:bdr w:val="none" w:sz="0" w:space="0" w:color="auto"/>
        </w:rPr>
        <w:t>级给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下达的各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是教育均衡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忙得透不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气来，但大家都没有怨言，任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道德的最好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三、制定目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、提高要求，争取更大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束，一次考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并不是句号，更不是人生的全部。人生道路有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和日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的日子，也有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连绵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月，你不能左右天气，却可以改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心情，你不能改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容貌，却可以展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笑容，你不能改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世界，却可以改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自己。一句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度决定一切！受到本次表彰的同学，我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的喜悦中走出来，迎接下人生下一个更高的目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不，未受到表彰的同学要从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的沮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中走出来，要做到一次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我决不</w:t>
      </w:r>
      <w:r>
        <w:rPr>
          <w:rFonts w:ascii="宋体" w:eastAsia="宋体" w:hAnsi="SimSun" w:cs="宋体"/>
          <w:sz w:val="28"/>
          <w:bdr w:val="none" w:sz="0" w:space="0" w:color="auto"/>
        </w:rPr>
        <w:t>认输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整自己，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下学期的目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早作准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接下来我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提出一定的要求：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第一，大家要自信。自信是我</w:t>
      </w:r>
      <w:r>
        <w:rPr>
          <w:rFonts w:ascii="宋体" w:eastAsia="宋体" w:hAnsi="SimSun" w:cs="宋体"/>
          <w:sz w:val="28"/>
          <w:bdr w:val="none" w:sz="0" w:space="0" w:color="auto"/>
        </w:rPr>
        <w:t>们进步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道路上的启明灯。相信自己，只要努力就会成功。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第二，要有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大的志向，确立自己人生的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，没有理想志向，我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就像小船失去了方向。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刻苦。人的先天智力没有多大的区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，要想取得成功，只有靠后天努力。上</w:t>
      </w:r>
      <w:r>
        <w:rPr>
          <w:rFonts w:ascii="宋体" w:eastAsia="宋体" w:hAnsi="SimSun" w:cs="宋体"/>
          <w:sz w:val="28"/>
          <w:bdr w:val="none" w:sz="0" w:space="0" w:color="auto"/>
        </w:rPr>
        <w:t>课应积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、大胆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有的放失，效果会很明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生下学期各方面都取得更大的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工身体健康，家庭和睦，春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愉快、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又到了期末，再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十几天就是春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此新春佳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，我代表学校党支部、行政向全体教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，祝福大家及你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的家人新春愉快，万事如意！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聚此，共同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一个学期以来的工作。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个学期，在各部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和广大教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工的共同努力下，学校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学水平不断提升，学生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度、家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意度、社会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可度不断提高，学校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、平安，各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展平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、有序。概括起来，主要体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伍不断壮大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根据学校工作的需要，本学期，我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学校新增加了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，学校教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数</w:t>
      </w:r>
      <w:r>
        <w:rPr>
          <w:rFonts w:ascii="宋体" w:eastAsia="宋体" w:cs="宋体"/>
          <w:sz w:val="28"/>
          <w:bdr w:val="none" w:sz="0" w:space="0" w:color="auto"/>
        </w:rPr>
        <w:t>59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而出，学校也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展提供良好的平台，如吴小琴、李</w:t>
      </w:r>
      <w:r>
        <w:rPr>
          <w:rFonts w:ascii="宋体" w:eastAsia="宋体" w:hAnsi="SimSun" w:cs="宋体"/>
          <w:sz w:val="28"/>
          <w:bdr w:val="none" w:sz="0" w:space="0" w:color="auto"/>
        </w:rPr>
        <w:t>洁贞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敏、</w:t>
      </w:r>
      <w:r>
        <w:rPr>
          <w:rFonts w:ascii="宋体" w:eastAsia="宋体" w:hAnsi="SimSun" w:cs="宋体"/>
          <w:sz w:val="28"/>
          <w:bdr w:val="none" w:sz="0" w:space="0" w:color="auto"/>
        </w:rPr>
        <w:t>陈红莲</w:t>
      </w:r>
      <w:r>
        <w:rPr>
          <w:rFonts w:ascii="宋体" w:eastAsia="宋体" w:hAnsi="MS Mincho" w:cs="宋体"/>
          <w:sz w:val="28"/>
          <w:bdr w:val="none" w:sz="0" w:space="0" w:color="auto"/>
        </w:rPr>
        <w:t>、欧春媚等，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在平凡的工作中，得到了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的才能。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二、学校安全不断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学校安全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虎不得，不能有半点松懈。学校把安全工作始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放在心上，抓在手上，不断增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安全防患意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，加大学生的安全教育力度，安全工作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抓。德育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和教育，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成教育及法制教育，与学生家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长签订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，做足安全防范措施，配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、配足消防安全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，今期新增校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视频监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，使校园内外大部分都在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控之中。学校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极与相</w:t>
      </w:r>
      <w:r>
        <w:rPr>
          <w:rFonts w:ascii="宋体" w:eastAsia="宋体" w:hAnsi="SimSun" w:cs="宋体"/>
          <w:sz w:val="28"/>
          <w:bdr w:val="none" w:sz="0" w:space="0" w:color="auto"/>
        </w:rPr>
        <w:t>关职</w:t>
      </w:r>
      <w:r>
        <w:rPr>
          <w:rFonts w:ascii="宋体" w:eastAsia="宋体" w:hAnsi="MS Mincho" w:cs="宋体"/>
          <w:sz w:val="28"/>
          <w:bdr w:val="none" w:sz="0" w:space="0" w:color="auto"/>
        </w:rPr>
        <w:t>能部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门联</w:t>
      </w:r>
      <w:r>
        <w:rPr>
          <w:rFonts w:ascii="宋体" w:eastAsia="宋体" w:hAnsi="MS Mincho" w:cs="宋体"/>
          <w:sz w:val="28"/>
          <w:bdr w:val="none" w:sz="0" w:space="0" w:color="auto"/>
        </w:rPr>
        <w:t>系，加大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校园周</w:t>
      </w:r>
      <w:r>
        <w:rPr>
          <w:rFonts w:ascii="宋体" w:eastAsia="宋体" w:hAnsi="SimSun" w:cs="宋体"/>
          <w:sz w:val="28"/>
          <w:bdr w:val="none" w:sz="0" w:space="0" w:color="auto"/>
        </w:rPr>
        <w:t>边环</w:t>
      </w:r>
      <w:r>
        <w:rPr>
          <w:rFonts w:ascii="宋体" w:eastAsia="宋体" w:hAnsi="MS Mincho" w:cs="宋体"/>
          <w:sz w:val="28"/>
          <w:bdr w:val="none" w:sz="0" w:space="0" w:color="auto"/>
        </w:rPr>
        <w:t>境的整治。加大食堂食品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生管理力度，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三、教研不断提升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教学方面，各年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按照学校的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各自特点，不断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范日常教学管理，提高教学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量。本学期着重抓好教学常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工作和学生作</w:t>
      </w:r>
      <w:r>
        <w:rPr>
          <w:rFonts w:ascii="宋体" w:eastAsia="宋体" w:hAnsi="SimSun" w:cs="宋体"/>
          <w:sz w:val="28"/>
          <w:bdr w:val="none" w:sz="0" w:space="0" w:color="auto"/>
        </w:rPr>
        <w:t>业检查</w:t>
      </w:r>
      <w:r>
        <w:rPr>
          <w:rFonts w:ascii="宋体" w:eastAsia="宋体" w:hAnsi="MS Mincho" w:cs="宋体"/>
          <w:sz w:val="28"/>
          <w:bdr w:val="none" w:sz="0" w:space="0" w:color="auto"/>
        </w:rPr>
        <w:t>，抓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例和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程教学，舞蹈《笋儿尖尖》在林雪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练获</w:t>
      </w:r>
      <w:r>
        <w:rPr>
          <w:rFonts w:ascii="宋体" w:eastAsia="宋体" w:hAnsi="MS Mincho" w:cs="宋体"/>
          <w:sz w:val="28"/>
          <w:bdr w:val="none" w:sz="0" w:space="0" w:color="auto"/>
        </w:rPr>
        <w:t>得全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第三名，成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前茅。教研方面，教研意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有所提升，全校共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校内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多人次。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四、校园生活不断丰富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本学期，我校学生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，参加了第十九学生届运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未有</w:t>
      </w:r>
      <w:r>
        <w:rPr>
          <w:rFonts w:ascii="宋体" w:eastAsia="宋体" w:hAnsi="SimSun" w:cs="宋体"/>
          <w:sz w:val="28"/>
          <w:bdr w:val="none" w:sz="0" w:space="0" w:color="auto"/>
        </w:rPr>
        <w:t>奖项产</w:t>
      </w:r>
      <w:r>
        <w:rPr>
          <w:rFonts w:ascii="宋体" w:eastAsia="宋体" w:hAnsi="MS Mincho" w:cs="宋体"/>
          <w:sz w:val="28"/>
          <w:bdr w:val="none" w:sz="0" w:space="0" w:color="auto"/>
        </w:rPr>
        <w:t>生，但也不忘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生流下的汗水。学校工会在元旦前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联谊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，丰富教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交流不断拓展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今期，学校充分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原有教学帮扶学校的作用，分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与本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的五和中心小学、坑口中心小学等，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的教学合作与交流，取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扬优</w:t>
      </w:r>
      <w:r>
        <w:rPr>
          <w:rFonts w:ascii="宋体" w:eastAsia="宋体" w:hAnsi="MS Mincho" w:cs="宋体"/>
          <w:sz w:val="28"/>
          <w:bdr w:val="none" w:sz="0" w:space="0" w:color="auto"/>
        </w:rPr>
        <w:t>提短。此外，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到省内外多地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摩、取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，移植先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我校的教育教学工作。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六、家校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系不断加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为积</w:t>
      </w:r>
      <w:r>
        <w:rPr>
          <w:rFonts w:ascii="宋体" w:eastAsia="宋体" w:hAnsi="MS Mincho" w:cs="宋体"/>
          <w:sz w:val="28"/>
          <w:bdr w:val="none" w:sz="0" w:space="0" w:color="auto"/>
        </w:rPr>
        <w:t>极构建家庭、学校、社会三位一体的教育网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建良好的育人氛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立足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，多渠道、多途径、多形式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展家校活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持家庭与学校的沟通，共同完成育人任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会是沟通家校的重要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互相交流，互相探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会，真正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立了学校的服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形象，改善了家校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系，学校的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多工作都能得到家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的理解和支持，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展起到了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有待解决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，学校是我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展都要靠大家，成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的取得是大家共同努力的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，也要清醒地意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。安全工作尽管做了大量，但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患重重，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从学生保</w:t>
      </w:r>
      <w:r>
        <w:rPr>
          <w:rFonts w:ascii="宋体" w:eastAsia="宋体" w:hAnsi="SimSun" w:cs="宋体"/>
          <w:sz w:val="28"/>
          <w:bdr w:val="none" w:sz="0" w:space="0" w:color="auto"/>
        </w:rPr>
        <w:t>险赔</w:t>
      </w:r>
      <w:r>
        <w:rPr>
          <w:rFonts w:ascii="宋体" w:eastAsia="宋体" w:hAnsi="MS Mincho" w:cs="宋体"/>
          <w:sz w:val="28"/>
          <w:bdr w:val="none" w:sz="0" w:space="0" w:color="auto"/>
        </w:rPr>
        <w:t>款就略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一斑，学生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窃、打架、上网吧，夜不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宿、无心向学等有待今着解决。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不高，教学管理有待加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。在价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相背离情况下，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能看到存在的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，居安思危，众志成城，才能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取，学校才能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－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学年度第一学期到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在将要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束了，会后，我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就要放寒假了，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繁忙后，我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需要休整，希望大家休息好，生活好，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刻刻注意做好各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守法，注重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形象。衷心祝愿大家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一个平安、祥和、快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下个学期初定正月初八（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日）上午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点召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新学期教工大会。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试虽</w:t>
      </w:r>
      <w:r>
        <w:rPr>
          <w:rFonts w:ascii="宋体" w:eastAsia="宋体" w:hAnsi="MS Mincho" w:cs="宋体"/>
          <w:sz w:val="28"/>
          <w:bdr w:val="none" w:sz="0" w:space="0" w:color="auto"/>
        </w:rPr>
        <w:t>然已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去了，但它作</w:t>
      </w:r>
      <w:r>
        <w:rPr>
          <w:rFonts w:ascii="宋体" w:eastAsia="宋体" w:hAnsi="SimSun" w:cs="宋体"/>
          <w:sz w:val="28"/>
          <w:bdr w:val="none" w:sz="0" w:space="0" w:color="auto"/>
        </w:rPr>
        <w:t>为对这</w:t>
      </w:r>
      <w:r>
        <w:rPr>
          <w:rFonts w:ascii="宋体" w:eastAsia="宋体" w:hAnsi="MS Mincho" w:cs="宋体"/>
          <w:sz w:val="28"/>
          <w:bdr w:val="none" w:sz="0" w:space="0" w:color="auto"/>
        </w:rPr>
        <w:t>个个学期学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，其作用是不容忽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要从中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，找出差距和不足，准确定位，更要逐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形成一套适合自我的系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千里之行，始于足下。平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上点点滴滴的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被忽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，生活中留心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皆学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步步为营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打。就我个人在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中取得的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而言，我有以下几点体会：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，勤做笔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堂效率，把握重、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点。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</w:t>
      </w:r>
      <w:r>
        <w:rPr>
          <w:rFonts w:ascii="宋体" w:eastAsia="宋体" w:cs="宋体"/>
          <w:b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秒都会有不同的知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的面前，我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集中注意力，快速思考，才能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堂的最大功效。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完成各学科的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也是必需的。知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的巩固与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累是需要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理科班的学生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应该对这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点深有体会。公式的熟悉运用得靠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后的反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不得不打折扣地完成，来不得半点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也得合理地利用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，懂得如何有效地分配。比如某天化学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上完新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就得将更多的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投入到化学的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中，使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学的新知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得到巩固。同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得注意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合，舒展身心。就我个人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而言，体育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应该积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极参与各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适当地去运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一下，适当的体力运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有利于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力的休息放松。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可以与同学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们讨论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，也可以去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靠个人的努力，更离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不了老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的悉心指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，除了同学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也可以与老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次的沟通，不耻下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，解决自己学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上存在的疑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当代中学生，肩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新的重任，在学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得做一个符合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展的中学生，遵守校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的，尊敬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，恪守班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互助。当代合格的中学生不能局限于智力方面的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展，也得注重德、体、美、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，才能全面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展，争做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代的先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六、生活中留心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皆学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。生活是个大熔炉，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集了人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源自于生活，高于生活，所以我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做个有心人，形成良好的生活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而做事有条不紊，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定的心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，于是在考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也就不会怯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，会正常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程，是一次</w:t>
      </w:r>
      <w:r>
        <w:rPr>
          <w:rFonts w:ascii="宋体" w:eastAsia="宋体" w:hAnsi="SimSun" w:cs="宋体"/>
          <w:sz w:val="28"/>
          <w:bdr w:val="none" w:sz="0" w:space="0" w:color="auto"/>
        </w:rPr>
        <w:t>蜕变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程中会充</w:t>
      </w:r>
      <w:r>
        <w:rPr>
          <w:rFonts w:ascii="宋体" w:eastAsia="宋体" w:hAnsi="SimSun" w:cs="宋体"/>
          <w:sz w:val="28"/>
          <w:bdr w:val="none" w:sz="0" w:space="0" w:color="auto"/>
        </w:rPr>
        <w:t>满艰</w:t>
      </w:r>
      <w:r>
        <w:rPr>
          <w:rFonts w:ascii="宋体" w:eastAsia="宋体" w:hAnsi="MS Mincho" w:cs="宋体"/>
          <w:sz w:val="28"/>
          <w:bdr w:val="none" w:sz="0" w:space="0" w:color="auto"/>
        </w:rPr>
        <w:t>辛，挫折，但只要我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持不懈，掌握科学的学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事求是、</w:t>
      </w:r>
      <w:r>
        <w:rPr>
          <w:rFonts w:ascii="宋体" w:eastAsia="宋体" w:hAnsi="SimSun" w:cs="宋体"/>
          <w:sz w:val="28"/>
          <w:bdr w:val="none" w:sz="0" w:space="0" w:color="auto"/>
        </w:rPr>
        <w:t>步步为营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打，那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的提高也就不再是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事了！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而又短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希望的新学年。在此，我代表学校向新加盟我校的老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迎！向全体老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致以新学年的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候和美好的祝愿。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在校董事会、校委会的正确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全体清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园人的共同努力，登封清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园学校取得了引人注目的成就。三年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完成：教学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量、德育教育、素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果累累，管理不断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学特色彰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学条件大幅度改善，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了登封市第一的宏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。德育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至上，学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两手抓、两手硬的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学模式得到了家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的高度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同，生源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量不断提升，学校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展已</w:t>
      </w:r>
      <w:r>
        <w:rPr>
          <w:rFonts w:ascii="宋体" w:eastAsia="宋体" w:hAnsi="SimSun" w:cs="宋体"/>
          <w:sz w:val="28"/>
          <w:bdr w:val="none" w:sz="0" w:space="0" w:color="auto"/>
        </w:rPr>
        <w:t>经步</w:t>
      </w:r>
      <w:r>
        <w:rPr>
          <w:rFonts w:ascii="宋体" w:eastAsia="宋体" w:hAnsi="MS Mincho" w:cs="宋体"/>
          <w:sz w:val="28"/>
          <w:bdr w:val="none" w:sz="0" w:space="0" w:color="auto"/>
        </w:rPr>
        <w:t>入良性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漫道真如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，而今</w:t>
      </w:r>
      <w:r>
        <w:rPr>
          <w:rFonts w:ascii="宋体" w:eastAsia="宋体" w:hAnsi="SimSun" w:cs="宋体"/>
          <w:sz w:val="28"/>
          <w:bdr w:val="none" w:sz="0" w:space="0" w:color="auto"/>
        </w:rPr>
        <w:t>迈步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越。登封清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园学校巨大的成就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、健康、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巨大的鞭策：逆水行舟，不</w:t>
      </w:r>
      <w:r>
        <w:rPr>
          <w:rFonts w:ascii="宋体" w:eastAsia="宋体" w:hAnsi="SimSun" w:cs="宋体"/>
          <w:sz w:val="28"/>
          <w:bdr w:val="none" w:sz="0" w:space="0" w:color="auto"/>
        </w:rPr>
        <w:t>进则</w:t>
      </w:r>
      <w:r>
        <w:rPr>
          <w:rFonts w:ascii="宋体" w:eastAsia="宋体" w:hAnsi="MS Mincho" w:cs="宋体"/>
          <w:sz w:val="28"/>
          <w:bdr w:val="none" w:sz="0" w:space="0" w:color="auto"/>
        </w:rPr>
        <w:t>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刻清醒地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有很多不足，三年以来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壮士扼腕，刮骨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的勇气去面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和解决。良好的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端是成功的一半，但如何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学校的持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定、跨越式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转变质</w:t>
      </w:r>
      <w:r>
        <w:rPr>
          <w:rFonts w:ascii="宋体" w:eastAsia="宋体" w:hAnsi="MS Mincho" w:cs="宋体"/>
          <w:sz w:val="28"/>
          <w:bdr w:val="none" w:sz="0" w:space="0" w:color="auto"/>
        </w:rPr>
        <w:t>量提升的方式，从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靠投入、靠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、靠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靠教研、靠合作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增效高度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造人人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勇争先，和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合作的局面也是我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需要思考的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。如何提升教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大，消除体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变现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、家校矛盾激化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真正地感受到幸福也需要大家的共同的探索与努力。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！同志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！家人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大家共同的家园。登封清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展成果大家共享。校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，校衰我耻，就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以相互欣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、相互支持、相互愉悦的心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投入到工作中去，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辱与共、精</w:t>
      </w:r>
      <w:r>
        <w:rPr>
          <w:rFonts w:ascii="宋体" w:eastAsia="宋体" w:hAnsi="SimSun" w:cs="宋体"/>
          <w:sz w:val="28"/>
          <w:bdr w:val="none" w:sz="0" w:space="0" w:color="auto"/>
        </w:rPr>
        <w:t>诚团结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园学校又一个三年的新征程吧！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体思路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人本、科学、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范、精致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的管理方略，持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、精致、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展、内涵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展、精致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把登封清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成立足登封、面向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州，具有广泛示范性的精品学校而努力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量是学校的生命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，是学校生存和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，是全体清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第一要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。本学期我校教学成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是：小学部要达到嵩阳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教学区第一，初中部登封市第一，形成一批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学科、名牌学科。中小学学生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要达到全市第一。素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教育方面要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逢冠必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的精神，争取在登封市各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长课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率有明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上升。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成效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本的工作理念，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心声，加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利益密切相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工作的力度，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师关</w:t>
      </w:r>
      <w:r>
        <w:rPr>
          <w:rFonts w:ascii="宋体" w:eastAsia="宋体" w:hAnsi="MS Mincho" w:cs="宋体"/>
          <w:sz w:val="28"/>
          <w:bdr w:val="none" w:sz="0" w:space="0" w:color="auto"/>
        </w:rPr>
        <w:t>切，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化管理与人文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生活、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幸福指数。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实师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hAnsi="SimSun" w:cs="宋体"/>
          <w:sz w:val="28"/>
          <w:bdr w:val="none" w:sz="0" w:space="0" w:color="auto"/>
        </w:rPr>
        <w:t>实业务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，突破制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展的瓶</w:t>
      </w:r>
      <w:r>
        <w:rPr>
          <w:rFonts w:ascii="宋体" w:eastAsia="宋体" w:hAnsi="SimSun" w:cs="宋体"/>
          <w:sz w:val="28"/>
          <w:bdr w:val="none" w:sz="0" w:space="0" w:color="auto"/>
        </w:rPr>
        <w:t>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、参加各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教学比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提供平台，打造一支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德精忠、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能精湛的</w:t>
      </w:r>
      <w:r>
        <w:rPr>
          <w:rFonts w:ascii="宋体" w:eastAsia="宋体" w:hAnsi="SimSun" w:cs="宋体"/>
          <w:sz w:val="28"/>
          <w:bdr w:val="none" w:sz="0" w:space="0" w:color="auto"/>
        </w:rPr>
        <w:t>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（三）特色培育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措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化特</w:t>
      </w:r>
      <w:r>
        <w:rPr>
          <w:rFonts w:ascii="宋体" w:eastAsia="宋体" w:hAnsi="SimSun" w:cs="宋体"/>
          <w:sz w:val="28"/>
          <w:bdr w:val="none" w:sz="0" w:space="0" w:color="auto"/>
        </w:rPr>
        <w:t>长课</w:t>
      </w:r>
      <w:r>
        <w:rPr>
          <w:rFonts w:ascii="宋体" w:eastAsia="宋体" w:hAnsi="MS Mincho" w:cs="宋体"/>
          <w:sz w:val="28"/>
          <w:bdr w:val="none" w:sz="0" w:space="0" w:color="auto"/>
        </w:rPr>
        <w:t>、德育管理考核，形成一批校本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成果，形成一批学校亮点、学校的名片，学校品牌。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（四）后勤服</w:t>
      </w:r>
      <w:r>
        <w:rPr>
          <w:rFonts w:ascii="宋体" w:eastAsia="宋体" w:hAnsi="SimSun" w:cs="宋体"/>
          <w:sz w:val="28"/>
          <w:bdr w:val="none" w:sz="0" w:space="0" w:color="auto"/>
        </w:rPr>
        <w:t>务细</w:t>
      </w:r>
      <w:r>
        <w:rPr>
          <w:rFonts w:ascii="宋体" w:eastAsia="宋体" w:hAnsi="MS Mincho" w:cs="宋体"/>
          <w:sz w:val="28"/>
          <w:bdr w:val="none" w:sz="0" w:space="0" w:color="auto"/>
        </w:rPr>
        <w:t>致入微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遵循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于教学，主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的工作原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学校的中心工作，超前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工作，提高服</w:t>
      </w:r>
      <w:r>
        <w:rPr>
          <w:rFonts w:ascii="宋体" w:eastAsia="宋体" w:hAnsi="SimSun" w:cs="宋体"/>
          <w:sz w:val="28"/>
          <w:bdr w:val="none" w:sz="0" w:space="0" w:color="auto"/>
        </w:rPr>
        <w:t>务质</w:t>
      </w:r>
      <w:r>
        <w:rPr>
          <w:rFonts w:ascii="宋体" w:eastAsia="宋体" w:hAnsi="MS Mincho" w:cs="宋体"/>
          <w:sz w:val="28"/>
          <w:bdr w:val="none" w:sz="0" w:space="0" w:color="auto"/>
        </w:rPr>
        <w:t>量和服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教育教学提供安全保障和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三、工作要求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（一）咬定目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不放松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，构建全覆盖的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、全方位、全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分解和管理考核机制。落</w:t>
      </w:r>
      <w:r>
        <w:rPr>
          <w:rFonts w:ascii="宋体" w:eastAsia="宋体" w:hAnsi="SimSun" w:cs="宋体"/>
          <w:sz w:val="28"/>
          <w:bdr w:val="none" w:sz="0" w:space="0" w:color="auto"/>
        </w:rPr>
        <w:t>实责</w:t>
      </w:r>
      <w:r>
        <w:rPr>
          <w:rFonts w:ascii="宋体" w:eastAsia="宋体" w:hAnsi="MS Mincho" w:cs="宋体"/>
          <w:sz w:val="28"/>
          <w:bdr w:val="none" w:sz="0" w:space="0" w:color="auto"/>
        </w:rPr>
        <w:t>任制，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分解，不留死角，要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任到班、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任到科、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试对</w:t>
      </w:r>
      <w:r>
        <w:rPr>
          <w:rFonts w:ascii="宋体" w:eastAsia="宋体" w:hAnsi="MS Mincho" w:cs="宋体"/>
          <w:sz w:val="28"/>
          <w:bdr w:val="none" w:sz="0" w:space="0" w:color="auto"/>
        </w:rPr>
        <w:t>比、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效考核，要将自上而下的分解目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和自下而上的达成目</w:t>
      </w:r>
      <w:r>
        <w:rPr>
          <w:rFonts w:ascii="宋体" w:eastAsia="宋体" w:hAnsi="SimSun" w:cs="宋体"/>
          <w:sz w:val="28"/>
          <w:bdr w:val="none" w:sz="0" w:space="0" w:color="auto"/>
        </w:rPr>
        <w:t>标统筹</w:t>
      </w:r>
      <w:r>
        <w:rPr>
          <w:rFonts w:ascii="宋体" w:eastAsia="宋体" w:hAnsi="MS Mincho" w:cs="宋体"/>
          <w:sz w:val="28"/>
          <w:bdr w:val="none" w:sz="0" w:space="0" w:color="auto"/>
        </w:rPr>
        <w:t>起来，要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标订计</w:t>
      </w:r>
      <w:r>
        <w:rPr>
          <w:rFonts w:ascii="宋体" w:eastAsia="宋体" w:hAnsi="MS Mincho" w:cs="宋体"/>
          <w:sz w:val="28"/>
          <w:bdr w:val="none" w:sz="0" w:space="0" w:color="auto"/>
        </w:rPr>
        <w:t>划、定措施、定落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、定考核、定</w:t>
      </w:r>
      <w:r>
        <w:rPr>
          <w:rFonts w:ascii="宋体" w:eastAsia="宋体" w:hAnsi="SimSun" w:cs="宋体"/>
          <w:sz w:val="28"/>
          <w:bdr w:val="none" w:sz="0" w:space="0" w:color="auto"/>
        </w:rPr>
        <w:t>奖惩</w:t>
      </w:r>
      <w:r>
        <w:rPr>
          <w:rFonts w:ascii="宋体" w:eastAsia="宋体" w:hAnsi="MS Mincho" w:cs="宋体"/>
          <w:sz w:val="28"/>
          <w:bdr w:val="none" w:sz="0" w:space="0" w:color="auto"/>
        </w:rPr>
        <w:t>，形成上下</w:t>
      </w:r>
      <w:r>
        <w:rPr>
          <w:rFonts w:ascii="宋体" w:eastAsia="宋体" w:hAnsi="SimSun" w:cs="宋体"/>
          <w:sz w:val="28"/>
          <w:bdr w:val="none" w:sz="0" w:space="0" w:color="auto"/>
        </w:rPr>
        <w:t>联动</w:t>
      </w:r>
      <w:r>
        <w:rPr>
          <w:rFonts w:ascii="宋体" w:eastAsia="宋体" w:hAnsi="MS Mincho" w:cs="宋体"/>
          <w:sz w:val="28"/>
          <w:bdr w:val="none" w:sz="0" w:space="0" w:color="auto"/>
        </w:rPr>
        <w:t>、整体推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争合作</w:t>
      </w:r>
      <w:r>
        <w:rPr>
          <w:rFonts w:ascii="宋体" w:eastAsia="宋体" w:hAnsi="SimSun" w:cs="宋体"/>
          <w:sz w:val="28"/>
          <w:bdr w:val="none" w:sz="0" w:space="0" w:color="auto"/>
        </w:rPr>
        <w:t>态势</w:t>
      </w:r>
      <w:r>
        <w:rPr>
          <w:rFonts w:ascii="宋体" w:eastAsia="宋体" w:hAnsi="MS Mincho" w:cs="宋体"/>
          <w:sz w:val="28"/>
          <w:bdr w:val="none" w:sz="0" w:space="0" w:color="auto"/>
        </w:rPr>
        <w:t>。不断完善各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章制度，做到有章可循，有章必依，形成公平公正，阳光透明的工作氛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（二）真抓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干不惜力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要提倡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有痕，踏石留印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务实标</w:t>
      </w:r>
      <w:r>
        <w:rPr>
          <w:rFonts w:ascii="宋体" w:eastAsia="宋体" w:hAnsi="MS Mincho" w:cs="宋体"/>
          <w:sz w:val="28"/>
          <w:bdr w:val="none" w:sz="0" w:space="0" w:color="auto"/>
        </w:rPr>
        <w:t>准和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、再落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针对问题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解决，一点点地解决，静下心来、扑下身子，少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多做、不唱高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地、埋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苦干，走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学生，抓小事，抓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事，具体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具体分析、具体研究，把握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律、推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全局。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（三）追求精致不止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教、善教、身教、研教、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的无限忠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，追求精致化教学，追求教学的最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堂教学要做到精心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内容、精当方法、精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流程、精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，力戒浮躁，力求完美，确保做一件、成一件、件件成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精品。全校上下都要以精致落</w:t>
      </w:r>
      <w:r>
        <w:rPr>
          <w:rFonts w:ascii="宋体" w:eastAsia="宋体" w:hAnsi="SimSun" w:cs="宋体"/>
          <w:sz w:val="28"/>
          <w:bdr w:val="none" w:sz="0" w:space="0" w:color="auto"/>
        </w:rPr>
        <w:t>实责</w:t>
      </w:r>
      <w:r>
        <w:rPr>
          <w:rFonts w:ascii="宋体" w:eastAsia="宋体" w:hAnsi="MS Mincho" w:cs="宋体"/>
          <w:sz w:val="28"/>
          <w:bdr w:val="none" w:sz="0" w:space="0" w:color="auto"/>
        </w:rPr>
        <w:t>任，以精致激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潜能，以精致提高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精致成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展、学生茁壮成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、学校快速崛起的有力支撑。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同合作无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全校上下要弘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忠于学校、服从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他人、相信自己、奉献社会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操守，践行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台、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位、共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、共享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，构建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上下同心，目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同向、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同有序、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的工作机制，逐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成一</w:t>
      </w:r>
      <w:r>
        <w:rPr>
          <w:rFonts w:ascii="宋体" w:eastAsia="宋体" w:hAnsi="SimSun" w:cs="宋体"/>
          <w:sz w:val="28"/>
          <w:bdr w:val="none" w:sz="0" w:space="0" w:color="auto"/>
        </w:rPr>
        <w:t>种职业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容悦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的高度忠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园学校成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的理想家园、情感家园和心灵家园。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四、本学期要着力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展好以下几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化德育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首，构筑精神文明高地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、抓好德育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，提高德育工作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组织领导</w:t>
      </w:r>
      <w:r>
        <w:rPr>
          <w:rFonts w:ascii="宋体" w:eastAsia="宋体" w:hAnsi="MS Mincho" w:cs="宋体"/>
          <w:sz w:val="28"/>
          <w:bdr w:val="none" w:sz="0" w:space="0" w:color="auto"/>
        </w:rPr>
        <w:t>，完善德育工作网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行校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、保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科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施，班主任、学生干部、心理健康老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、政治老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骨干和全体教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共同参与的学校德育工作网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管理，提升文明素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项值</w:t>
      </w:r>
      <w:r>
        <w:rPr>
          <w:rFonts w:ascii="宋体" w:eastAsia="宋体" w:hAnsi="MS Mincho" w:cs="宋体"/>
          <w:sz w:val="28"/>
          <w:bdr w:val="none" w:sz="0" w:space="0" w:color="auto"/>
        </w:rPr>
        <w:t>班制度，真正做到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事事有人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有人管、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有人抓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抓好常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管理量化考核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、抓好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合治理，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化安全教育。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安全无小事，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任重于泰山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的理念健全各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安全工作制度，落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持重大活</w:t>
      </w:r>
      <w:r>
        <w:rPr>
          <w:rFonts w:ascii="宋体" w:eastAsia="宋体" w:hAnsi="SimSun" w:cs="宋体"/>
          <w:sz w:val="28"/>
          <w:bdr w:val="none" w:sz="0" w:space="0" w:color="auto"/>
        </w:rPr>
        <w:t>动审</w:t>
      </w:r>
      <w:r>
        <w:rPr>
          <w:rFonts w:ascii="宋体" w:eastAsia="宋体" w:hAnsi="MS Mincho" w:cs="宋体"/>
          <w:sz w:val="28"/>
          <w:bdr w:val="none" w:sz="0" w:space="0" w:color="auto"/>
        </w:rPr>
        <w:t>批制度，做到有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案、有措施。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精致教学，快速提升教育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持以学定教，按需而教，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持降低中心，回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，深入研究教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量管理和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控体系。大力推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程中科学和普遍的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用，鼓励教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背景下的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堂教学模式的研究，加速构建数字化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抓好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程控制。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园学校教学管理制度，保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范和要求落到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。建立完善的落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机制，布置、落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监查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比、反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、督促，</w:t>
      </w:r>
      <w:r>
        <w:rPr>
          <w:rFonts w:ascii="宋体" w:eastAsia="宋体" w:hAnsi="SimSun" w:cs="宋体"/>
          <w:sz w:val="28"/>
          <w:bdr w:val="none" w:sz="0" w:space="0" w:color="auto"/>
        </w:rPr>
        <w:t>环环</w:t>
      </w:r>
      <w:r>
        <w:rPr>
          <w:rFonts w:ascii="宋体" w:eastAsia="宋体" w:hAnsi="MS Mincho" w:cs="宋体"/>
          <w:sz w:val="28"/>
          <w:bdr w:val="none" w:sz="0" w:space="0" w:color="auto"/>
        </w:rPr>
        <w:t>相扣，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罚懒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奖优罚</w:t>
      </w:r>
      <w:r>
        <w:rPr>
          <w:rFonts w:ascii="宋体" w:eastAsia="宋体" w:hAnsi="MS Mincho" w:cs="宋体"/>
          <w:sz w:val="28"/>
          <w:bdr w:val="none" w:sz="0" w:space="0" w:color="auto"/>
        </w:rPr>
        <w:t>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完善服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功能。加</w:t>
      </w:r>
      <w:r>
        <w:rPr>
          <w:rFonts w:ascii="宋体" w:eastAsia="宋体" w:hAnsi="SimSun" w:cs="宋体"/>
          <w:sz w:val="28"/>
          <w:bdr w:val="none" w:sz="0" w:space="0" w:color="auto"/>
        </w:rPr>
        <w:t>强对阅览</w:t>
      </w:r>
      <w:r>
        <w:rPr>
          <w:rFonts w:ascii="宋体" w:eastAsia="宋体" w:hAnsi="MS Mincho" w:cs="宋体"/>
          <w:sz w:val="28"/>
          <w:bdr w:val="none" w:sz="0" w:space="0" w:color="auto"/>
        </w:rPr>
        <w:t>室、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室、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室、微机室等功能室的建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和管理，充分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功能室的教学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充作用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（三）加大力度，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立考教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展学校的工作理念理念。定期召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和人社局、教体局、中心校的</w:t>
      </w:r>
      <w:r>
        <w:rPr>
          <w:rFonts w:ascii="宋体" w:eastAsia="宋体" w:hAnsi="SimSun" w:cs="宋体"/>
          <w:sz w:val="28"/>
          <w:bdr w:val="none" w:sz="0" w:space="0" w:color="auto"/>
        </w:rPr>
        <w:t>联络</w:t>
      </w:r>
      <w:r>
        <w:rPr>
          <w:rFonts w:ascii="宋体" w:eastAsia="宋体" w:hAnsi="MS Mincho" w:cs="宋体"/>
          <w:sz w:val="28"/>
          <w:bdr w:val="none" w:sz="0" w:space="0" w:color="auto"/>
        </w:rPr>
        <w:t>与沟通，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待遇提升的机制和措施，提升教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同感、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属感、幸福感。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https://d.book118.com/645301132231011120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45301132231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期末班主任会议讲话稿</dc:title>
  <dc:subject>现如今，各种讲话稿频频出现，讲话稿的作用是辅助讲话者集中有效地围绕会议议题把话讲好，不至于走题或者把话讲错。那么问题来了，到底应如何写好一份讲话稿呢？下面是小编为大家收集的期末班主任会议讲话稿，仅供参</dc:subject>
  <cp:keywords>期末班主任会议讲话稿</cp:keywords>
  <cp:revision>0</cp:revision>
</cp:coreProperties>
</file>