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教学改革的培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们备</w:t>
      </w:r>
      <w:r>
        <w:rPr>
          <w:rFonts w:ascii="宋体" w:eastAsia="宋体" w:hAnsi="MS Mincho" w:cs="宋体"/>
          <w:sz w:val="28"/>
          <w:bdr w:val="none" w:sz="0" w:space="0" w:color="auto"/>
        </w:rPr>
        <w:t>受启迪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在心得体会中，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够给</w:t>
      </w:r>
      <w:r>
        <w:rPr>
          <w:rFonts w:ascii="宋体" w:eastAsia="宋体" w:hAnsi="MS Mincho" w:cs="宋体"/>
          <w:sz w:val="28"/>
          <w:bdr w:val="none" w:sz="0" w:space="0" w:color="auto"/>
        </w:rPr>
        <w:t>人努力向前的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写才能感染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者呢？以下是小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精心整理的教学改革的培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教学改革的培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国家教育部《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要（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行）》精神和省教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改要求，有效推</w:t>
      </w:r>
      <w:r>
        <w:rPr>
          <w:rFonts w:ascii="宋体" w:eastAsia="宋体" w:hAnsi="SimSun" w:cs="宋体"/>
          <w:sz w:val="28"/>
          <w:bdr w:val="none" w:sz="0" w:space="0" w:color="auto"/>
        </w:rPr>
        <w:t>进职业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堂教学改革，提高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学水平和教学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量，省教科院于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5—6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cs="宋体"/>
          <w:sz w:val="28"/>
          <w:bdr w:val="none" w:sz="0" w:space="0" w:color="auto"/>
        </w:rPr>
        <w:t>“20xx</w:t>
      </w:r>
      <w:r>
        <w:rPr>
          <w:rFonts w:ascii="宋体" w:eastAsia="宋体" w:hAnsi="MS Mincho" w:cs="宋体"/>
          <w:sz w:val="28"/>
          <w:bdr w:val="none" w:sz="0" w:space="0" w:color="auto"/>
        </w:rPr>
        <w:t>年云南省中等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学校教学改革研</w:t>
      </w:r>
      <w:r>
        <w:rPr>
          <w:rFonts w:ascii="宋体" w:eastAsia="宋体" w:hAnsi="SimSun" w:cs="宋体"/>
          <w:sz w:val="28"/>
          <w:bdr w:val="none" w:sz="0" w:space="0" w:color="auto"/>
        </w:rPr>
        <w:t>讨暨</w:t>
      </w:r>
      <w:r>
        <w:rPr>
          <w:rFonts w:ascii="宋体" w:eastAsia="宋体" w:hAnsi="MS Mincho" w:cs="宋体"/>
          <w:sz w:val="28"/>
          <w:bdr w:val="none" w:sz="0" w:space="0" w:color="auto"/>
        </w:rPr>
        <w:t>世行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款云南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目成果推广活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天。我作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中的一</w:t>
      </w:r>
      <w:r>
        <w:rPr>
          <w:rFonts w:ascii="宋体" w:eastAsia="宋体" w:hAnsi="SimSun" w:cs="宋体"/>
          <w:sz w:val="28"/>
          <w:bdr w:val="none" w:sz="0" w:space="0" w:color="auto"/>
        </w:rPr>
        <w:t>员对这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深。下面我就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的感受和收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充分，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班前省教科院就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做了大量的工作。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提前通知，培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的住宿、伙食做了精心安排，培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内容提前做了安排、</w:t>
      </w:r>
      <w:r>
        <w:rPr>
          <w:rFonts w:ascii="宋体" w:eastAsia="宋体" w:hAnsi="SimSun" w:cs="宋体"/>
          <w:sz w:val="28"/>
          <w:bdr w:val="none" w:sz="0" w:space="0" w:color="auto"/>
        </w:rPr>
        <w:t>订购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的工作周密的做了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划。同</w:t>
      </w:r>
      <w:r>
        <w:rPr>
          <w:rFonts w:ascii="宋体" w:eastAsia="宋体" w:hAnsi="SimSun" w:cs="宋体"/>
          <w:sz w:val="28"/>
          <w:bdr w:val="none" w:sz="0" w:space="0" w:color="auto"/>
        </w:rPr>
        <w:t>时领导</w:t>
      </w:r>
      <w:r>
        <w:rPr>
          <w:rFonts w:ascii="宋体" w:eastAsia="宋体" w:hAnsi="MS Mincho" w:cs="宋体"/>
          <w:sz w:val="28"/>
          <w:bdr w:val="none" w:sz="0" w:space="0" w:color="auto"/>
        </w:rPr>
        <w:t>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省教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（教科院、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成教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、外</w:t>
      </w:r>
      <w:r>
        <w:rPr>
          <w:rFonts w:ascii="宋体" w:eastAsia="宋体" w:hAnsi="SimSun" w:cs="宋体"/>
          <w:sz w:val="28"/>
          <w:bdr w:val="none" w:sz="0" w:space="0" w:color="auto"/>
        </w:rPr>
        <w:t>资办</w:t>
      </w:r>
      <w:r>
        <w:rPr>
          <w:rFonts w:ascii="宋体" w:eastAsia="宋体" w:hAnsi="MS Mincho" w:cs="宋体"/>
          <w:sz w:val="28"/>
          <w:bdr w:val="none" w:sz="0" w:space="0" w:color="auto"/>
        </w:rPr>
        <w:t>）相</w:t>
      </w:r>
      <w:r>
        <w:rPr>
          <w:rFonts w:ascii="宋体" w:eastAsia="宋体" w:hAnsi="SimSun" w:cs="宋体"/>
          <w:sz w:val="28"/>
          <w:bdr w:val="none" w:sz="0" w:space="0" w:color="auto"/>
        </w:rPr>
        <w:t>关领导</w:t>
      </w:r>
      <w:r>
        <w:rPr>
          <w:rFonts w:ascii="宋体" w:eastAsia="宋体" w:hAnsi="MS Mincho" w:cs="宋体"/>
          <w:sz w:val="28"/>
          <w:bdr w:val="none" w:sz="0" w:space="0" w:color="auto"/>
        </w:rPr>
        <w:t>到会，并且作了重要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也作了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从思想上就高度重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到制度，无特殊情况做到不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假、不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到、不缺席准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。省教科院</w:t>
      </w:r>
      <w:r>
        <w:rPr>
          <w:rFonts w:ascii="宋体" w:eastAsia="宋体" w:hAnsi="SimSun" w:cs="宋体"/>
          <w:sz w:val="28"/>
          <w:bdr w:val="none" w:sz="0" w:space="0" w:color="auto"/>
        </w:rPr>
        <w:t>领导坚</w:t>
      </w:r>
      <w:r>
        <w:rPr>
          <w:rFonts w:ascii="宋体" w:eastAsia="宋体" w:hAnsi="MS Mincho" w:cs="宋体"/>
          <w:sz w:val="28"/>
          <w:bdr w:val="none" w:sz="0" w:space="0" w:color="auto"/>
        </w:rPr>
        <w:t>持在一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、广泛听取教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多，培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内容广，</w:t>
      </w:r>
      <w:r>
        <w:rPr>
          <w:rFonts w:ascii="宋体" w:eastAsia="宋体" w:hAnsi="SimSun" w:cs="宋体"/>
          <w:sz w:val="28"/>
          <w:bdr w:val="none" w:sz="0" w:space="0" w:color="auto"/>
        </w:rPr>
        <w:t>讨论时间</w:t>
      </w:r>
      <w:r>
        <w:rPr>
          <w:rFonts w:ascii="宋体" w:eastAsia="宋体" w:hAnsi="MS Mincho" w:cs="宋体"/>
          <w:sz w:val="28"/>
          <w:bdr w:val="none" w:sz="0" w:space="0" w:color="auto"/>
        </w:rPr>
        <w:t>足，效果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著。此次培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有校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、中</w:t>
      </w:r>
      <w:r>
        <w:rPr>
          <w:rFonts w:ascii="宋体" w:eastAsia="宋体" w:hAnsi="SimSun" w:cs="宋体"/>
          <w:sz w:val="28"/>
          <w:bdr w:val="none" w:sz="0" w:space="0" w:color="auto"/>
        </w:rPr>
        <w:t>层领导</w:t>
      </w:r>
      <w:r>
        <w:rPr>
          <w:rFonts w:ascii="宋体" w:eastAsia="宋体" w:hAnsi="MS Mincho" w:cs="宋体"/>
          <w:sz w:val="28"/>
          <w:bdr w:val="none" w:sz="0" w:space="0" w:color="auto"/>
        </w:rPr>
        <w:t>和一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内容丰富，主要是听取了省教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成教</w:t>
      </w:r>
      <w:r>
        <w:rPr>
          <w:rFonts w:ascii="宋体" w:eastAsia="宋体" w:hAnsi="SimSun" w:cs="宋体"/>
          <w:sz w:val="28"/>
          <w:bdr w:val="none" w:sz="0" w:space="0" w:color="auto"/>
        </w:rPr>
        <w:t>处处长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新《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状分析》，教育部新世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教学研究所研究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、中国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教学会教学工作委会会副主任、秘</w:t>
      </w:r>
      <w:r>
        <w:rPr>
          <w:rFonts w:ascii="宋体" w:eastAsia="宋体" w:hAnsi="SimSun" w:cs="宋体"/>
          <w:sz w:val="28"/>
          <w:bdr w:val="none" w:sz="0" w:space="0" w:color="auto"/>
        </w:rPr>
        <w:t>书长</w:t>
      </w: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hAnsi="SimSun" w:cs="宋体"/>
          <w:sz w:val="28"/>
          <w:bdr w:val="none" w:sz="0" w:space="0" w:color="auto"/>
        </w:rPr>
        <w:t>军伟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教教学改革</w:t>
      </w:r>
      <w:r>
        <w:rPr>
          <w:rFonts w:ascii="宋体" w:eastAsia="宋体" w:hAnsi="SimSun" w:cs="宋体"/>
          <w:sz w:val="28"/>
          <w:bdr w:val="none" w:sz="0" w:space="0" w:color="auto"/>
        </w:rPr>
        <w:t>专题报</w:t>
      </w:r>
      <w:r>
        <w:rPr>
          <w:rFonts w:ascii="宋体" w:eastAsia="宋体" w:hAnsi="MS Mincho" w:cs="宋体"/>
          <w:sz w:val="28"/>
          <w:bdr w:val="none" w:sz="0" w:space="0" w:color="auto"/>
        </w:rPr>
        <w:t>告》，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冲一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中李正洪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代学徒制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践探索，云南旅游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学院王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说课竞赛</w:t>
      </w:r>
      <w:r>
        <w:rPr>
          <w:rFonts w:ascii="宋体" w:eastAsia="宋体" w:hAnsi="MS Mincho" w:cs="宋体"/>
          <w:sz w:val="28"/>
          <w:bdr w:val="none" w:sz="0" w:space="0" w:color="auto"/>
        </w:rPr>
        <w:t>的研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与交流》等。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再次，通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堂教学改革的必要性。随着社会的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不适</w:t>
      </w:r>
      <w:r>
        <w:rPr>
          <w:rFonts w:ascii="宋体" w:eastAsia="宋体" w:hAnsi="SimSun" w:cs="宋体"/>
          <w:sz w:val="28"/>
          <w:bdr w:val="none" w:sz="0" w:space="0" w:color="auto"/>
        </w:rPr>
        <w:t>应现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代教学的要求，因此以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代教育思想和新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</w:t>
      </w:r>
      <w:r>
        <w:rPr>
          <w:rFonts w:ascii="宋体" w:eastAsia="宋体" w:hAnsi="SimSun" w:cs="宋体"/>
          <w:sz w:val="28"/>
          <w:bdr w:val="none" w:sz="0" w:space="0" w:color="auto"/>
        </w:rPr>
        <w:t>论为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，更新教学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堂改革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在必行。只有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立学生在整个教学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知主体和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展主体的思想，致力于教学方式和学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学生主体的回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能力的提高，在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学生的主体作用，把学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动权还给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展空</w:t>
      </w:r>
      <w:r>
        <w:rPr>
          <w:rFonts w:ascii="宋体" w:eastAsia="宋体" w:hAnsi="SimSun" w:cs="宋体"/>
          <w:sz w:val="28"/>
          <w:bdr w:val="none" w:sz="0" w:space="0" w:color="auto"/>
        </w:rPr>
        <w:t>间还给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学生，最大限度的提高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</w:t>
      </w:r>
      <w:r>
        <w:rPr>
          <w:rFonts w:ascii="宋体" w:eastAsia="宋体" w:hAnsi="SimSun" w:cs="宋体"/>
          <w:sz w:val="28"/>
          <w:bdr w:val="none" w:sz="0" w:space="0" w:color="auto"/>
        </w:rPr>
        <w:t>时间紧</w:t>
      </w:r>
      <w:r>
        <w:rPr>
          <w:rFonts w:ascii="宋体" w:eastAsia="宋体" w:hAnsi="MS Mincho" w:cs="宋体"/>
          <w:sz w:val="28"/>
          <w:bdr w:val="none" w:sz="0" w:space="0" w:color="auto"/>
        </w:rPr>
        <w:t>迫，因此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堂教学改革要从你我做起，要从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在做起。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如何有效地展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教学有了新的思路。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改理念告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要有学生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。因此要求教</w:t>
      </w:r>
      <w:r>
        <w:rPr>
          <w:rFonts w:ascii="宋体" w:eastAsia="宋体" w:hAnsi="SimSun" w:cs="宋体"/>
          <w:sz w:val="28"/>
          <w:bdr w:val="none" w:sz="0" w:space="0" w:color="auto"/>
        </w:rPr>
        <w:t>师备课时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真分析学生情况，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此理解特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深刻。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要遵循：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主体性原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差异性原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二、具体方法是：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深入研究学生，找准教学起点；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差异，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不同要求（</w:t>
      </w:r>
      <w:r>
        <w:rPr>
          <w:rFonts w:ascii="宋体" w:eastAsia="宋体" w:hAnsi="SimSun" w:cs="宋体"/>
          <w:sz w:val="28"/>
          <w:bdr w:val="none" w:sz="0" w:space="0" w:color="auto"/>
        </w:rPr>
        <w:t>设计课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设计课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建合理的学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堂教学有了深刻的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堂教学的基本流程是：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前景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能力达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之，两天我学到了很多，我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我的心灵、我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旧的教育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行的一次洗礼，我也希望今后能有更多的机会学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中不断成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中我受到很大启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我今后的教学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来巨大的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力。我深信自己会在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次教学改革浪潮中不断的成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并有所建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教学改革的培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日，我校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全体数学教</w:t>
      </w:r>
      <w:r>
        <w:rPr>
          <w:rFonts w:ascii="宋体" w:eastAsia="宋体" w:hAnsi="SimSun" w:cs="宋体"/>
          <w:sz w:val="28"/>
          <w:bdr w:val="none" w:sz="0" w:space="0" w:color="auto"/>
        </w:rPr>
        <w:t>师观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第十四届小学数学教学改革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摩交流展示培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直播，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是一次聚焦培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的数学教学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践探究。吴正</w:t>
      </w:r>
      <w:r>
        <w:rPr>
          <w:rFonts w:ascii="宋体" w:eastAsia="宋体" w:hAnsi="SimSun" w:cs="宋体"/>
          <w:sz w:val="28"/>
          <w:bdr w:val="none" w:sz="0" w:space="0" w:color="auto"/>
        </w:rPr>
        <w:t>宪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告和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精品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犹如阳光雨露滋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的心田。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习让</w:t>
      </w:r>
      <w:r>
        <w:rPr>
          <w:rFonts w:ascii="宋体" w:eastAsia="宋体" w:hAnsi="MS Mincho" w:cs="宋体"/>
          <w:sz w:val="28"/>
          <w:bdr w:val="none" w:sz="0" w:space="0" w:color="auto"/>
        </w:rPr>
        <w:t>我受益匪浅。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首先，大家听取了由吴正</w:t>
      </w:r>
      <w:r>
        <w:rPr>
          <w:rFonts w:ascii="宋体" w:eastAsia="宋体" w:hAnsi="SimSun" w:cs="宋体"/>
          <w:sz w:val="28"/>
          <w:bdr w:val="none" w:sz="0" w:space="0" w:color="auto"/>
        </w:rPr>
        <w:t>宪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深度学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专题讲</w:t>
      </w:r>
      <w:r>
        <w:rPr>
          <w:rFonts w:ascii="宋体" w:eastAsia="宋体" w:hAnsi="MS Mincho" w:cs="宋体"/>
          <w:sz w:val="28"/>
          <w:bdr w:val="none" w:sz="0" w:space="0" w:color="auto"/>
        </w:rPr>
        <w:t>座。吴老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如何激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深度学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内容生活化，使学生感受数学生活意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接着我</w:t>
      </w:r>
      <w:r>
        <w:rPr>
          <w:rFonts w:ascii="宋体" w:eastAsia="宋体" w:hAnsi="SimSun" w:cs="宋体"/>
          <w:sz w:val="28"/>
          <w:bdr w:val="none" w:sz="0" w:space="0" w:color="auto"/>
        </w:rPr>
        <w:t>们观</w:t>
      </w:r>
      <w:r>
        <w:rPr>
          <w:rFonts w:ascii="宋体" w:eastAsia="宋体" w:hAnsi="MS Mincho" w:cs="宋体"/>
          <w:sz w:val="28"/>
          <w:bdr w:val="none" w:sz="0" w:space="0" w:color="auto"/>
        </w:rPr>
        <w:t>摩了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迎新老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的《两位数乘两位数》。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明确、内容科学、方法得当，符合学生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符合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手操作，学生的自主探究，教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的有效引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件的生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展示，达成了所指定的目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，效果非常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我印象最深的是唐老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认识长</w:t>
      </w:r>
      <w:r>
        <w:rPr>
          <w:rFonts w:ascii="宋体" w:eastAsia="宋体" w:hAnsi="MS Mincho" w:cs="宋体"/>
          <w:sz w:val="28"/>
          <w:bdr w:val="none" w:sz="0" w:space="0" w:color="auto"/>
        </w:rPr>
        <w:t>方体》。</w:t>
      </w:r>
      <w:r>
        <w:rPr>
          <w:rFonts w:ascii="宋体" w:eastAsia="宋体" w:hAnsi="SimSun" w:cs="宋体"/>
          <w:sz w:val="28"/>
          <w:bdr w:val="none" w:sz="0" w:space="0" w:color="auto"/>
        </w:rPr>
        <w:t>这节课结</w:t>
      </w:r>
      <w:r>
        <w:rPr>
          <w:rFonts w:ascii="宋体" w:eastAsia="宋体" w:hAnsi="MS Mincho" w:cs="宋体"/>
          <w:sz w:val="28"/>
          <w:bdr w:val="none" w:sz="0" w:space="0" w:color="auto"/>
        </w:rPr>
        <w:t>构合理、敢于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新、思路清新。全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以四个活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，在引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学生去猜盒中的几何体，一个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勾住了学生的未知欲望，一个个不同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次的展示，引起学生的探究欲望。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字，把直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的胡</w:t>
      </w:r>
      <w:r>
        <w:rPr>
          <w:rFonts w:ascii="宋体" w:eastAsia="宋体" w:hAnsi="SimSun" w:cs="宋体"/>
          <w:sz w:val="28"/>
          <w:bdr w:val="none" w:sz="0" w:space="0" w:color="auto"/>
        </w:rPr>
        <w:t>萝</w:t>
      </w:r>
      <w:r>
        <w:rPr>
          <w:rFonts w:ascii="宋体" w:eastAsia="宋体" w:hAnsi="MS Mincho" w:cs="宋体"/>
          <w:sz w:val="28"/>
          <w:bdr w:val="none" w:sz="0" w:space="0" w:color="auto"/>
        </w:rPr>
        <w:t>卜切成正方体，落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面、棱、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点的概念，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大胆新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，学生直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易懂。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字，打破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的从一般到特殊的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在研究特殊的正方体的基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学生自主推理一般的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方体的特点，敢于突破，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逆向</w:t>
      </w:r>
      <w:r>
        <w:rPr>
          <w:rFonts w:ascii="宋体" w:eastAsia="宋体" w:hAnsi="SimSun" w:cs="宋体"/>
          <w:sz w:val="28"/>
          <w:bdr w:val="none" w:sz="0" w:space="0" w:color="auto"/>
        </w:rPr>
        <w:t>设计给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耳目一新的感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。第四个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字，唐老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孩子提供了有趣丰富的学具，通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捏一捏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搭一搭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孩子独立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方体和正方体，学用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合，使得数学知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真正的落地生根。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徐毅老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的《折</w:t>
      </w:r>
      <w:r>
        <w:rPr>
          <w:rFonts w:ascii="宋体" w:eastAsia="宋体" w:hAnsi="SimSun" w:cs="宋体"/>
          <w:sz w:val="28"/>
          <w:bdr w:val="none" w:sz="0" w:space="0" w:color="auto"/>
        </w:rPr>
        <w:t>线统计图</w:t>
      </w:r>
      <w:r>
        <w:rPr>
          <w:rFonts w:ascii="宋体" w:eastAsia="宋体" w:hAnsi="MS Mincho" w:cs="宋体"/>
          <w:sz w:val="28"/>
          <w:bdr w:val="none" w:sz="0" w:space="0" w:color="auto"/>
        </w:rPr>
        <w:t>》能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根据教学目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科学合理地</w:t>
      </w:r>
      <w:r>
        <w:rPr>
          <w:rFonts w:ascii="宋体" w:eastAsia="宋体" w:hAnsi="SimSun" w:cs="宋体"/>
          <w:sz w:val="28"/>
          <w:bdr w:val="none" w:sz="0" w:space="0" w:color="auto"/>
        </w:rPr>
        <w:t>选择课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源，分量适中，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度适当，教学方法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恰当灵活地运用教学方法和教学手段，信息反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即及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、全面。以武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抗疫</w:t>
      </w:r>
      <w:r>
        <w:rPr>
          <w:rFonts w:ascii="宋体" w:eastAsia="宋体" w:hAnsi="SimSun" w:cs="宋体"/>
          <w:sz w:val="28"/>
          <w:bdr w:val="none" w:sz="0" w:space="0" w:color="auto"/>
        </w:rPr>
        <w:t>为载</w:t>
      </w:r>
      <w:r>
        <w:rPr>
          <w:rFonts w:ascii="宋体" w:eastAsia="宋体" w:hAnsi="MS Mincho" w:cs="宋体"/>
          <w:sz w:val="28"/>
          <w:bdr w:val="none" w:sz="0" w:space="0" w:color="auto"/>
        </w:rPr>
        <w:t>体，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数据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育人作用，具有很深的德育意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并且徐老</w:t>
      </w:r>
      <w:r>
        <w:rPr>
          <w:rFonts w:ascii="宋体" w:eastAsia="宋体" w:hAnsi="SimSun" w:cs="宋体"/>
          <w:sz w:val="28"/>
          <w:bdr w:val="none" w:sz="0" w:space="0" w:color="auto"/>
        </w:rPr>
        <w:t>师设计</w:t>
      </w:r>
      <w:r>
        <w:rPr>
          <w:rFonts w:ascii="宋体" w:eastAsia="宋体" w:hAnsi="MS Mincho" w:cs="宋体"/>
          <w:sz w:val="28"/>
          <w:bdr w:val="none" w:sz="0" w:space="0" w:color="auto"/>
        </w:rPr>
        <w:t>的分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接学生，因材施教，达到了很好的教学效果。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上教研培</w:t>
      </w:r>
      <w:r>
        <w:rPr>
          <w:rFonts w:ascii="宋体" w:eastAsia="宋体" w:hAnsi="SimSun" w:cs="宋体"/>
          <w:sz w:val="28"/>
          <w:bdr w:val="none" w:sz="0" w:space="0" w:color="auto"/>
        </w:rPr>
        <w:t>训进</w:t>
      </w:r>
      <w:r>
        <w:rPr>
          <w:rFonts w:ascii="宋体" w:eastAsia="宋体" w:hAnsi="MS Mincho" w:cs="宋体"/>
          <w:sz w:val="28"/>
          <w:bdr w:val="none" w:sz="0" w:space="0" w:color="auto"/>
        </w:rPr>
        <w:t>行的及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有效，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新学期的学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习进</w:t>
      </w:r>
      <w:r>
        <w:rPr>
          <w:rFonts w:ascii="宋体" w:eastAsia="宋体" w:hAnsi="MS Mincho" w:cs="宋体"/>
          <w:sz w:val="28"/>
          <w:bdr w:val="none" w:sz="0" w:space="0" w:color="auto"/>
        </w:rPr>
        <w:t>行了一个良好的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端，激励大家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起来，以此次活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契机，在反思中提升，在感悟中收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顺应</w:t>
      </w:r>
      <w:r>
        <w:rPr>
          <w:rFonts w:ascii="宋体" w:eastAsia="宋体" w:hAnsi="MS Mincho" w:cs="宋体"/>
          <w:sz w:val="28"/>
          <w:bdr w:val="none" w:sz="0" w:space="0" w:color="auto"/>
        </w:rPr>
        <w:t>当下教育改革的新方向，努力抓住数学教学的本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，将知</w:t>
      </w:r>
      <w:r>
        <w:rPr>
          <w:rFonts w:ascii="宋体" w:eastAsia="宋体" w:hAnsi="SimSun" w:cs="宋体"/>
          <w:sz w:val="28"/>
          <w:bdr w:val="none" w:sz="0" w:space="0" w:color="auto"/>
        </w:rPr>
        <w:t>识转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学生的智慧、方法和人格！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教学改革的培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国家教育部《基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要（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行）》精神和区教育局的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改要求，有效推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港南区新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堂教学改革，提高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学水平和教学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量，港南区教研室于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港南区小学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天。我作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中的一</w:t>
      </w:r>
      <w:r>
        <w:rPr>
          <w:rFonts w:ascii="宋体" w:eastAsia="宋体" w:hAnsi="SimSun" w:cs="宋体"/>
          <w:sz w:val="28"/>
          <w:bdr w:val="none" w:sz="0" w:space="0" w:color="auto"/>
        </w:rPr>
        <w:t>员对这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深。下面我就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的感受和收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有第一批教改的教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和第二批教改的全体教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室全体人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内容丰富，小学主要是高效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略了一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堂教学。高效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堂的精髓在于体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字上，如何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质还</w:t>
      </w:r>
      <w:r>
        <w:rPr>
          <w:rFonts w:ascii="宋体" w:eastAsia="宋体" w:hAnsi="MS Mincho" w:cs="宋体"/>
          <w:sz w:val="28"/>
          <w:bdr w:val="none" w:sz="0" w:space="0" w:color="auto"/>
        </w:rPr>
        <w:t>是重在于把握好教材，精心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的教学流程，教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方可在教学中游刃有余。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主体和中心的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能不能大胆放手，能否真正将学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动权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念上加以改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，教育的最高境界是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了不教，也就是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学生以后的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打下良好的基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能力，作</w:t>
      </w:r>
      <w:r>
        <w:rPr>
          <w:rFonts w:ascii="宋体" w:eastAsia="宋体" w:hAnsi="SimSun" w:cs="宋体"/>
          <w:sz w:val="28"/>
          <w:bdr w:val="none" w:sz="0" w:space="0" w:color="auto"/>
        </w:rPr>
        <w:t>为义务阶</w:t>
      </w:r>
      <w:r>
        <w:rPr>
          <w:rFonts w:ascii="宋体" w:eastAsia="宋体" w:hAnsi="MS Mincho" w:cs="宋体"/>
          <w:sz w:val="28"/>
          <w:bdr w:val="none" w:sz="0" w:space="0" w:color="auto"/>
        </w:rPr>
        <w:t>段的教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任重而道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思考的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教才是有效的，学生怎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学才是最快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一、高效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我的印象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堂因互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而精彩，学生因自主而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堂教学：是以教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主，学生的一切服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领队</w:t>
      </w:r>
      <w:r>
        <w:rPr>
          <w:rFonts w:ascii="宋体" w:eastAsia="宋体" w:hAnsi="MS Mincho" w:cs="宋体"/>
          <w:sz w:val="28"/>
          <w:bdr w:val="none" w:sz="0" w:space="0" w:color="auto"/>
        </w:rPr>
        <w:t>，学生是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师领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学生，最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学生不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路，体会不到其中的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趣。而高效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堂教学模式毫无疑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师转换</w:t>
      </w:r>
      <w:r>
        <w:rPr>
          <w:rFonts w:ascii="宋体" w:eastAsia="宋体" w:hAnsi="MS Mincho" w:cs="宋体"/>
          <w:sz w:val="28"/>
          <w:bdr w:val="none" w:sz="0" w:space="0" w:color="auto"/>
        </w:rPr>
        <w:t>角色，退到幕后；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学生充分投入到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堂中来，最大限度地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学生的主体作用，真正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与技能、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程与方法、情感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度与价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。可以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都是他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、展示、反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都是以学生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学生的生命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展奠基。通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愉悦的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堂探究，引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实现终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，注重提高学生学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力、生成力、表达力。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（三）用欣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的眼光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情是如何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起来的？是不是有一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西去影响，感染学生呢？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也是我最期望得到答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里我找到了答案，那就是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从人格上去尊重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，却正中要害，倒出了教育教学的真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不岐</w:t>
      </w:r>
      <w:r>
        <w:rPr>
          <w:rFonts w:ascii="宋体" w:eastAsia="宋体" w:hAnsi="SimSun" w:cs="宋体"/>
          <w:sz w:val="28"/>
          <w:bdr w:val="none" w:sz="0" w:space="0" w:color="auto"/>
        </w:rPr>
        <w:t>视每</w:t>
      </w:r>
      <w:r>
        <w:rPr>
          <w:rFonts w:ascii="宋体" w:eastAsia="宋体" w:hAnsi="MS Mincho" w:cs="宋体"/>
          <w:sz w:val="28"/>
          <w:bdr w:val="none" w:sz="0" w:space="0" w:color="auto"/>
        </w:rPr>
        <w:t>一个差生，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生本已自卑的心灵得到安慰。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向于学生的参与度。学生得到充分尊重了，学生都有了学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自信心，学生的学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极性被充分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起来了，那一切的成功就不在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下了。再有就是通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一些具体的措施激励学生努力学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。例如划分学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，小</w:t>
      </w:r>
      <w:r>
        <w:rPr>
          <w:rFonts w:ascii="宋体" w:eastAsia="宋体" w:hAnsi="SimSun" w:cs="宋体"/>
          <w:sz w:val="28"/>
          <w:bdr w:val="none" w:sz="0" w:space="0" w:color="auto"/>
        </w:rPr>
        <w:t>组长每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负责检查</w:t>
      </w:r>
      <w:r>
        <w:rPr>
          <w:rFonts w:ascii="宋体" w:eastAsia="宋体" w:hAnsi="MS Mincho" w:cs="宋体"/>
          <w:sz w:val="28"/>
          <w:bdr w:val="none" w:sz="0" w:space="0" w:color="auto"/>
        </w:rPr>
        <w:t>各同学的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情况和学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掌握情况，使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都能及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巩固。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今后我要取高效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堂的教学之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合我校学生的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，在以后的教学中，形成自己独特的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堂特色。在今后的教学中我会尽量做到：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学生做好充分的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不充分的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不上。在学生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应给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学生自行建构起初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。要打破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的教学模式，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堂上尽情地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、心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、神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堂上能充分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自己的潜能、才能，展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、独学、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学、群学；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成独自思考、合作探究、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抗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  <w:r>
        <w:rPr>
          <w:rFonts w:ascii="宋体" w:eastAsia="宋体" w:hAnsi="SimSun" w:cs="宋体"/>
          <w:sz w:val="28"/>
          <w:bdr w:val="none" w:sz="0" w:space="0" w:color="auto"/>
        </w:rPr>
        <w:t>让课</w:t>
      </w:r>
      <w:r>
        <w:rPr>
          <w:rFonts w:ascii="宋体" w:eastAsia="宋体" w:hAnsi="MS Mincho" w:cs="宋体"/>
          <w:sz w:val="28"/>
          <w:bdr w:val="none" w:sz="0" w:space="0" w:color="auto"/>
        </w:rPr>
        <w:t>堂和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、民主，学生敢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、敢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，形成一</w:t>
      </w:r>
      <w:r>
        <w:rPr>
          <w:rFonts w:ascii="宋体" w:eastAsia="宋体" w:hAnsi="SimSun" w:cs="宋体"/>
          <w:sz w:val="28"/>
          <w:bdr w:val="none" w:sz="0" w:space="0" w:color="auto"/>
        </w:rPr>
        <w:t>种积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，争先恐后，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、教学要面向全体。以往教学只注重面向好生、中等生，忽略差生。在今后教学中，利用学生合作学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学生承担一部分教学任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，使之成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，形成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兵教兵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；好生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中等生，中等生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差生，生生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起来的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到了自己在以往上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方面的不足，在今后的教学中，我要大胆的学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变课</w:t>
      </w:r>
      <w:r>
        <w:rPr>
          <w:rFonts w:ascii="宋体" w:eastAsia="宋体" w:hAnsi="MS Mincho" w:cs="宋体"/>
          <w:sz w:val="28"/>
          <w:bdr w:val="none" w:sz="0" w:space="0" w:color="auto"/>
        </w:rPr>
        <w:t>堂模式，改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自己，努力把教学成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提高，同</w:t>
      </w:r>
      <w:r>
        <w:rPr>
          <w:rFonts w:ascii="宋体" w:eastAsia="宋体" w:hAnsi="SimSun" w:cs="宋体"/>
          <w:sz w:val="28"/>
          <w:bdr w:val="none" w:sz="0" w:space="0" w:color="auto"/>
        </w:rPr>
        <w:t>时让</w:t>
      </w:r>
      <w:r>
        <w:rPr>
          <w:rFonts w:ascii="宋体" w:eastAsia="宋体" w:hAnsi="MS Mincho" w:cs="宋体"/>
          <w:sz w:val="28"/>
          <w:bdr w:val="none" w:sz="0" w:space="0" w:color="auto"/>
        </w:rPr>
        <w:t>学生充分的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堂中的地位，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维处</w:t>
      </w:r>
      <w:r>
        <w:rPr>
          <w:rFonts w:ascii="宋体" w:eastAsia="宋体" w:hAnsi="MS Mincho" w:cs="宋体"/>
          <w:sz w:val="28"/>
          <w:bdr w:val="none" w:sz="0" w:space="0" w:color="auto"/>
        </w:rPr>
        <w:t>于活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极地探索知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试图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刚刚获</w:t>
      </w:r>
      <w:r>
        <w:rPr>
          <w:rFonts w:ascii="宋体" w:eastAsia="宋体" w:hAnsi="MS Mincho" w:cs="宋体"/>
          <w:sz w:val="28"/>
          <w:bdr w:val="none" w:sz="0" w:space="0" w:color="auto"/>
        </w:rPr>
        <w:t>得的知</w:t>
      </w:r>
      <w:r>
        <w:rPr>
          <w:rFonts w:ascii="宋体" w:eastAsia="宋体" w:hAnsi="SimSun" w:cs="宋体"/>
          <w:sz w:val="28"/>
          <w:bdr w:val="none" w:sz="0" w:space="0" w:color="auto"/>
        </w:rPr>
        <w:t>识转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如何有效地展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教学有了新的思路。新的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改理念告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要有学生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。因此要求教</w:t>
      </w:r>
      <w:r>
        <w:rPr>
          <w:rFonts w:ascii="宋体" w:eastAsia="宋体" w:hAnsi="SimSun" w:cs="宋体"/>
          <w:sz w:val="28"/>
          <w:bdr w:val="none" w:sz="0" w:space="0" w:color="auto"/>
        </w:rPr>
        <w:t>师备课时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真分析学生情况，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此理解特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深刻。第一、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要遵循：主体性原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；差异性原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。第二、具体方法是：深入研究学生，找准教学起点；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差异，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不同要求（</w:t>
      </w:r>
      <w:r>
        <w:rPr>
          <w:rFonts w:ascii="宋体" w:eastAsia="宋体" w:hAnsi="SimSun" w:cs="宋体"/>
          <w:sz w:val="28"/>
          <w:bdr w:val="none" w:sz="0" w:space="0" w:color="auto"/>
        </w:rPr>
        <w:t>设计课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设计课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）；充分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极性；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建合理的学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堂教学有了深刻的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堂教学的基本流程是：前景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能力达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中我受到很大启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我今后的教学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来巨大的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力。我深信自己会在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次教学改革浪潮中不断的成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并有所建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教学改革的培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一学期的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很短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，很快地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一学期的美育</w:t>
      </w:r>
      <w:r>
        <w:rPr>
          <w:rFonts w:ascii="宋体" w:eastAsia="宋体" w:hAnsi="SimSun" w:cs="宋体"/>
          <w:sz w:val="28"/>
          <w:bdr w:val="none" w:sz="0" w:space="0" w:color="auto"/>
        </w:rPr>
        <w:t>课结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束了。大学的两年里，我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修了两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美育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，都受益匪浅。上一学期，我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修了国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，感受到了力与美的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一学期，我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修了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与形体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，之所以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与形体，是因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是人一生的必修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不能短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内形成，但是却可以慢慢培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以后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入社会也是大有裨益的。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美育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是着眼于提高大学生的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展的一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程。美育不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种审</w:t>
      </w:r>
      <w:r>
        <w:rPr>
          <w:rFonts w:ascii="宋体" w:eastAsia="宋体" w:hAnsi="MS Mincho" w:cs="宋体"/>
          <w:sz w:val="28"/>
          <w:bdr w:val="none" w:sz="0" w:space="0" w:color="auto"/>
        </w:rPr>
        <w:t>美能力的培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，而且是人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思想情感、个体意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的再造。美育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提高人的文化素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品格，作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一个极好的切入口，重</w:t>
      </w:r>
      <w:r>
        <w:rPr>
          <w:rFonts w:ascii="宋体" w:eastAsia="宋体" w:hAnsi="SimSun" w:cs="宋体"/>
          <w:sz w:val="28"/>
          <w:bdr w:val="none" w:sz="0" w:space="0" w:color="auto"/>
        </w:rPr>
        <w:t>视审</w:t>
      </w:r>
      <w:r>
        <w:rPr>
          <w:rFonts w:ascii="宋体" w:eastAsia="宋体" w:hAnsi="MS Mincho" w:cs="宋体"/>
          <w:sz w:val="28"/>
          <w:bdr w:val="none" w:sz="0" w:space="0" w:color="auto"/>
        </w:rPr>
        <w:t>美教育的独特功能，以及由于它自身的特点，在培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方面有着特殊的重要作用。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，首先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程教会我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自身良好的气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，其次是能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明确大学四年的甚至是人生的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在的大学生都是有很大帮助的，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于一些有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理想的同学，也</w:t>
      </w:r>
      <w:r>
        <w:rPr>
          <w:rFonts w:ascii="宋体" w:eastAsia="宋体" w:hAnsi="SimSun" w:cs="宋体"/>
          <w:sz w:val="28"/>
          <w:bdr w:val="none" w:sz="0" w:space="0" w:color="auto"/>
        </w:rPr>
        <w:t>许还</w:t>
      </w:r>
      <w:r>
        <w:rPr>
          <w:rFonts w:ascii="宋体" w:eastAsia="宋体" w:hAnsi="MS Mincho" w:cs="宋体"/>
          <w:sz w:val="28"/>
          <w:bdr w:val="none" w:sz="0" w:space="0" w:color="auto"/>
        </w:rPr>
        <w:t>会是影响一生的一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大半学期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与形体的学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于美育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程又有了新的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，美育是重在育人，教会了我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很多做人的道理。同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程，在礼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方面的学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我更是深深感受到礼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在未来求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中的重要性。而其中的接待礼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，餐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职场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有一些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技巧，如何正确合适的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系，及一些</w:t>
      </w:r>
      <w:r>
        <w:rPr>
          <w:rFonts w:ascii="宋体" w:eastAsia="宋体" w:hAnsi="SimSun" w:cs="宋体"/>
          <w:sz w:val="28"/>
          <w:bdr w:val="none" w:sz="0" w:space="0" w:color="auto"/>
        </w:rPr>
        <w:t>职场</w:t>
      </w:r>
      <w:r>
        <w:rPr>
          <w:rFonts w:ascii="宋体" w:eastAsia="宋体" w:hAnsi="MS Mincho" w:cs="宋体"/>
          <w:sz w:val="28"/>
          <w:bdr w:val="none" w:sz="0" w:space="0" w:color="auto"/>
        </w:rPr>
        <w:t>中可能会面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等，都将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我在未来几年甚至几十年里受益，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在大四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的求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都将帮助我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披</w:t>
      </w:r>
      <w:r>
        <w:rPr>
          <w:rFonts w:ascii="宋体" w:eastAsia="宋体" w:hAnsi="SimSun" w:cs="宋体"/>
          <w:sz w:val="28"/>
          <w:bdr w:val="none" w:sz="0" w:space="0" w:color="auto"/>
        </w:rPr>
        <w:t>荆斩</w:t>
      </w:r>
      <w:r>
        <w:rPr>
          <w:rFonts w:ascii="宋体" w:eastAsia="宋体" w:hAnsi="MS Mincho" w:cs="宋体"/>
          <w:sz w:val="28"/>
          <w:bdr w:val="none" w:sz="0" w:space="0" w:color="auto"/>
        </w:rPr>
        <w:t>棘，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不是必然因素，但是礼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必将是我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敲</w:t>
      </w:r>
      <w:r>
        <w:rPr>
          <w:rFonts w:ascii="宋体" w:eastAsia="宋体" w:hAnsi="SimSun" w:cs="宋体"/>
          <w:sz w:val="28"/>
          <w:bdr w:val="none" w:sz="0" w:space="0" w:color="auto"/>
        </w:rPr>
        <w:t>门砖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除了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学校的美育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。首先是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程很少，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然多数情况下都是由于老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有事而不能上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一方面，老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延后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来平衡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有就是，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程学到的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西很多，但是我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面可以再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展一些，增加一些趣味性的知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展了我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面。但是另外一方面，我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在与学生互</w:t>
      </w:r>
      <w:r>
        <w:rPr>
          <w:rFonts w:ascii="宋体" w:eastAsia="宋体" w:hAnsi="SimSun" w:cs="宋体"/>
          <w:sz w:val="28"/>
          <w:bdr w:val="none" w:sz="0" w:space="0" w:color="auto"/>
        </w:rPr>
        <w:t>动这</w:t>
      </w:r>
      <w:r>
        <w:rPr>
          <w:rFonts w:ascii="宋体" w:eastAsia="宋体" w:hAnsi="MS Mincho" w:cs="宋体"/>
          <w:sz w:val="28"/>
          <w:bdr w:val="none" w:sz="0" w:space="0" w:color="auto"/>
        </w:rPr>
        <w:t>点上做的很好，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部分学生有了展示自我的机会，在一定程度上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一学期的美育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，我学到的很多，也反思了自己的不足，有两次缺</w:t>
      </w:r>
      <w:r>
        <w:rPr>
          <w:rFonts w:ascii="宋体" w:eastAsia="宋体" w:hAnsi="SimSun" w:cs="宋体"/>
          <w:sz w:val="28"/>
          <w:bdr w:val="none" w:sz="0" w:space="0" w:color="auto"/>
        </w:rPr>
        <w:t>课记录</w:t>
      </w:r>
      <w:r>
        <w:rPr>
          <w:rFonts w:ascii="宋体" w:eastAsia="宋体" w:hAnsi="MS Mincho" w:cs="宋体"/>
          <w:sz w:val="28"/>
          <w:bdr w:val="none" w:sz="0" w:space="0" w:color="auto"/>
        </w:rPr>
        <w:t>，一学期的美育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程本就不多，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一来我学的也相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少了很多，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是一点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憾。但是在去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里我都是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真的听了，并且做了一些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将会成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我未来的一大笔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富。如果我的意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不当之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教学改革的培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近两年来，全国各地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起云涌，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多先</w:t>
      </w:r>
      <w:r>
        <w:rPr>
          <w:rFonts w:ascii="宋体" w:eastAsia="宋体" w:hAnsi="SimSun" w:cs="宋体"/>
          <w:sz w:val="28"/>
          <w:bdr w:val="none" w:sz="0" w:space="0" w:color="auto"/>
        </w:rPr>
        <w:t>进经验纷纷</w:t>
      </w:r>
      <w:r>
        <w:rPr>
          <w:rFonts w:ascii="宋体" w:eastAsia="宋体" w:hAnsi="MS Mincho" w:cs="宋体"/>
          <w:sz w:val="28"/>
          <w:bdr w:val="none" w:sz="0" w:space="0" w:color="auto"/>
        </w:rPr>
        <w:t>亮相，成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程教学的亮</w:t>
      </w:r>
      <w:r>
        <w:rPr>
          <w:rFonts w:ascii="宋体" w:eastAsia="宋体" w:hAnsi="SimSun" w:cs="宋体"/>
          <w:sz w:val="28"/>
          <w:bdr w:val="none" w:sz="0" w:space="0" w:color="auto"/>
        </w:rPr>
        <w:t>丽风</w:t>
      </w:r>
      <w:r>
        <w:rPr>
          <w:rFonts w:ascii="宋体" w:eastAsia="宋体" w:hAnsi="MS Mincho" w:cs="宋体"/>
          <w:sz w:val="28"/>
          <w:bdr w:val="none" w:sz="0" w:space="0" w:color="auto"/>
        </w:rPr>
        <w:t>景。在改革中，我采取了</w:t>
      </w:r>
      <w:r>
        <w:rPr>
          <w:rFonts w:ascii="宋体" w:eastAsia="宋体" w:hAnsi="SimSun" w:cs="宋体"/>
          <w:sz w:val="28"/>
          <w:bdr w:val="none" w:sz="0" w:space="0" w:color="auto"/>
        </w:rPr>
        <w:t>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避短、学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我用、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新理念、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堂改革策略，有如下心得体会：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一、教学理念的更新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、学生是主体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堂的主人，教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的引路人。在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把学生放在了被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的地位，教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趣，一味的采取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制、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迫的手段，常常适得其反。近一年的改革，改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，学生被放在了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堂的主体地位上，教学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首先考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情况，根据学生的最近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、自主学</w:t>
      </w:r>
      <w:r>
        <w:rPr>
          <w:rFonts w:ascii="宋体" w:eastAsia="宋体" w:hAnsi="SimSun" w:cs="宋体"/>
          <w:sz w:val="28"/>
          <w:bdr w:val="none" w:sz="0" w:space="0" w:color="auto"/>
        </w:rPr>
        <w:t>习值</w:t>
      </w:r>
      <w:r>
        <w:rPr>
          <w:rFonts w:ascii="宋体" w:eastAsia="宋体" w:hAnsi="MS Mincho" w:cs="宋体"/>
          <w:sz w:val="28"/>
          <w:bdr w:val="none" w:sz="0" w:space="0" w:color="auto"/>
        </w:rPr>
        <w:t>得提倡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能力存在差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，但完全依靠教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堂教学教会学生不利于学生学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。所以，在教学中根据学情、知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度适当教会学生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的方法，有利于学生学会学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合国教科文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也指出，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的文盲是不会学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堂是少数尖子生的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堂，学困生成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忘的角落。小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合作，有利于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互相帮助，有利于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一个学生参与到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与成功的快感，从而整体提高教育教学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量。因此，在教学中建立小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的作用不可忽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堂的指向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准要求落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，都需要教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在教学前早将目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定位下来。一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完成与否，也需要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的展示，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有利于学生的学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的方向更明确。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程教学的核心是思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吾生也有涯，而知也无涯。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的探究永无止境，而教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教学不能</w:t>
      </w:r>
      <w:r>
        <w:rPr>
          <w:rFonts w:ascii="宋体" w:eastAsia="宋体" w:hAnsi="SimSun" w:cs="宋体"/>
          <w:sz w:val="28"/>
          <w:bdr w:val="none" w:sz="0" w:space="0" w:color="auto"/>
        </w:rPr>
        <w:t>仅传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，把学生当作知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的容器，更重要的是教会学生思考、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手、探究的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二、教学模式的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在教学中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法，培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即自主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、自主学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、自主探究，</w:t>
      </w:r>
      <w:r>
        <w:rPr>
          <w:rFonts w:ascii="宋体" w:eastAsia="宋体" w:hAnsi="SimSun" w:cs="宋体"/>
          <w:sz w:val="28"/>
          <w:bdr w:val="none" w:sz="0" w:space="0" w:color="auto"/>
        </w:rPr>
        <w:t>预习课侧</w:t>
      </w:r>
      <w:r>
        <w:rPr>
          <w:rFonts w:ascii="宋体" w:eastAsia="宋体" w:hAnsi="MS Mincho" w:cs="宋体"/>
          <w:sz w:val="28"/>
          <w:bdr w:val="none" w:sz="0" w:space="0" w:color="auto"/>
        </w:rPr>
        <w:t>重于基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的掌握，内容的初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感知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阅读课侧</w:t>
      </w:r>
      <w:r>
        <w:rPr>
          <w:rFonts w:ascii="宋体" w:eastAsia="宋体" w:hAnsi="MS Mincho" w:cs="宋体"/>
          <w:sz w:val="28"/>
          <w:bdr w:val="none" w:sz="0" w:space="0" w:color="auto"/>
        </w:rPr>
        <w:t>重于思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、表达能力的培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复习课则侧</w:t>
      </w:r>
      <w:r>
        <w:rPr>
          <w:rFonts w:ascii="宋体" w:eastAsia="宋体" w:hAnsi="MS Mincho" w:cs="宋体"/>
          <w:sz w:val="28"/>
          <w:bdr w:val="none" w:sz="0" w:space="0" w:color="auto"/>
        </w:rPr>
        <w:t>重于知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上，以理念引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教学，体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三、教学手段的革新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学生真正做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堂的主人，教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的教学方法、教学手段</w:t>
      </w:r>
      <w:r>
        <w:rPr>
          <w:rFonts w:ascii="宋体" w:eastAsia="宋体" w:hAnsi="SimSun" w:cs="宋体"/>
          <w:sz w:val="28"/>
          <w:bdr w:val="none" w:sz="0" w:space="0" w:color="auto"/>
        </w:rPr>
        <w:t>对实现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有至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重要的作用。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的学究式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教学已不受学生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迎，学生内心的情感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、自我碰撞才是教学的最高境界。况且，学生的作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能力不是靠教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出来的。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此，我在教学中从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本内容，学生心理因素出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成功的快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，体味到做主人的幸福。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四、教学内容的添新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重大突破是改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去教材天下一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的格局，社会、生活、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践一切可以利用的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教学内容。死抱住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册不放，必然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野狭隘。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践活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的出新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习时娱乐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于解决当前困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</w:t>
      </w:r>
      <w:r>
        <w:rPr>
          <w:rFonts w:ascii="宋体" w:eastAsia="宋体" w:hAnsi="SimSun" w:cs="宋体"/>
          <w:sz w:val="28"/>
          <w:bdr w:val="none" w:sz="0" w:space="0" w:color="auto"/>
        </w:rPr>
        <w:t>师厌</w:t>
      </w:r>
      <w:r>
        <w:rPr>
          <w:rFonts w:ascii="宋体" w:eastAsia="宋体" w:hAnsi="MS Mincho" w:cs="宋体"/>
          <w:sz w:val="28"/>
          <w:bdr w:val="none" w:sz="0" w:space="0" w:color="auto"/>
        </w:rPr>
        <w:t>教、学生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有着独特的意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。我不喜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板着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孔教学生学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，愿意用自己的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情和阳光去感染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教学改革的培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的内容十分丰富，是一次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机会。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座都以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例、丰富的知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内涵及精湛的理</w:t>
      </w:r>
      <w:r>
        <w:rPr>
          <w:rFonts w:ascii="宋体" w:eastAsia="宋体" w:hAnsi="SimSun" w:cs="宋体"/>
          <w:sz w:val="28"/>
          <w:bdr w:val="none" w:sz="0" w:space="0" w:color="auto"/>
        </w:rPr>
        <w:t>论阐</w:t>
      </w:r>
      <w:r>
        <w:rPr>
          <w:rFonts w:ascii="宋体" w:eastAsia="宋体" w:hAnsi="MS Mincho" w:cs="宋体"/>
          <w:sz w:val="28"/>
          <w:bdr w:val="none" w:sz="0" w:space="0" w:color="auto"/>
        </w:rPr>
        <w:t>述打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了我，使我的思想重新</w:t>
      </w:r>
      <w:r>
        <w:rPr>
          <w:rFonts w:ascii="宋体" w:eastAsia="宋体" w:hAnsi="SimSun" w:cs="宋体"/>
          <w:sz w:val="28"/>
          <w:bdr w:val="none" w:sz="0" w:space="0" w:color="auto"/>
        </w:rPr>
        <w:t>焕发</w:t>
      </w:r>
      <w:r>
        <w:rPr>
          <w:rFonts w:ascii="宋体" w:eastAsia="宋体" w:hAnsi="MS Mincho" w:cs="宋体"/>
          <w:sz w:val="28"/>
          <w:bdr w:val="none" w:sz="0" w:space="0" w:color="auto"/>
        </w:rPr>
        <w:t>了激情，燃起了斗志，确确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感到受益匪浅。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其中效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中学的特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师张</w:t>
      </w:r>
      <w:r>
        <w:rPr>
          <w:rFonts w:ascii="宋体" w:eastAsia="宋体" w:hAnsi="MS Mincho" w:cs="宋体"/>
          <w:sz w:val="28"/>
          <w:bdr w:val="none" w:sz="0" w:space="0" w:color="auto"/>
        </w:rPr>
        <w:t>弛的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用心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托起明天的太阳》深深地触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了我。她用自己在教学生涯中一个个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从五大方面展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了一个一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本，以教</w:t>
      </w:r>
      <w:r>
        <w:rPr>
          <w:rFonts w:ascii="宋体" w:eastAsia="宋体" w:hAnsi="SimSun" w:cs="宋体"/>
          <w:sz w:val="28"/>
          <w:bdr w:val="none" w:sz="0" w:space="0" w:color="auto"/>
        </w:rPr>
        <w:t>书为荣</w:t>
      </w:r>
      <w:r>
        <w:rPr>
          <w:rFonts w:ascii="宋体" w:eastAsia="宋体" w:hAnsi="MS Mincho" w:cs="宋体"/>
          <w:sz w:val="28"/>
          <w:bdr w:val="none" w:sz="0" w:space="0" w:color="auto"/>
        </w:rPr>
        <w:t>，以教</w:t>
      </w:r>
      <w:r>
        <w:rPr>
          <w:rFonts w:ascii="宋体" w:eastAsia="宋体" w:hAnsi="SimSun" w:cs="宋体"/>
          <w:sz w:val="28"/>
          <w:bdr w:val="none" w:sz="0" w:space="0" w:color="auto"/>
        </w:rPr>
        <w:t>书为乐</w:t>
      </w:r>
      <w:r>
        <w:rPr>
          <w:rFonts w:ascii="宋体" w:eastAsia="宋体" w:hAnsi="MS Mincho" w:cs="宋体"/>
          <w:sz w:val="28"/>
          <w:bdr w:val="none" w:sz="0" w:space="0" w:color="auto"/>
        </w:rPr>
        <w:t>的高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谈谈张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的五个方面的重要思想灵魂以及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第一，以出世的精神做人世的事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：用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享受教学的快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。我想教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的的确确是一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良心活，多干一小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与少干一小</w:t>
      </w:r>
      <w:r>
        <w:rPr>
          <w:rFonts w:ascii="宋体" w:eastAsia="宋体" w:hAnsi="SimSun" w:cs="宋体"/>
          <w:sz w:val="28"/>
          <w:bdr w:val="none" w:sz="0" w:space="0" w:color="auto"/>
        </w:rPr>
        <w:t>时仅仅</w:t>
      </w:r>
      <w:r>
        <w:rPr>
          <w:rFonts w:ascii="宋体" w:eastAsia="宋体" w:hAnsi="MS Mincho" w:cs="宋体"/>
          <w:sz w:val="28"/>
          <w:bdr w:val="none" w:sz="0" w:space="0" w:color="auto"/>
        </w:rPr>
        <w:t>取决于教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本身。想作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有一句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十分的好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要有一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出世的精神和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去教学，从而才能体会到教学中的点点滴滴，体会幸福。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第二，不是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似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人：用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挚爱每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个学生。，教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要富有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爱应</w:t>
      </w:r>
      <w:r>
        <w:rPr>
          <w:rFonts w:ascii="宋体" w:eastAsia="宋体" w:hAnsi="MS Mincho" w:cs="宋体"/>
          <w:sz w:val="28"/>
          <w:bdr w:val="none" w:sz="0" w:space="0" w:color="auto"/>
        </w:rPr>
        <w:t>是无私的、平等的，就像父母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待孩子，所以我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是父母。并且，教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第三，收起美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的翅膀，与青虫一起爬行：用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尊重，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容学生。所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益友，就是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和学生要交心，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的融洽度、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和力要达到知心朋友一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。用一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平和、尊重、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容的心境与学生相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伊消得人憔悴，衣</w:t>
      </w:r>
      <w:r>
        <w:rPr>
          <w:rFonts w:ascii="宋体" w:eastAsia="宋体" w:hAnsi="SimSun" w:cs="宋体"/>
          <w:sz w:val="28"/>
          <w:bdr w:val="none" w:sz="0" w:space="0" w:color="auto"/>
        </w:rPr>
        <w:t>带渐宽终</w:t>
      </w:r>
      <w:r>
        <w:rPr>
          <w:rFonts w:ascii="宋体" w:eastAsia="宋体" w:hAnsi="MS Mincho" w:cs="宋体"/>
          <w:sz w:val="28"/>
          <w:bdr w:val="none" w:sz="0" w:space="0" w:color="auto"/>
        </w:rPr>
        <w:t>不悔：用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承担教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，学生都有向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上是做人的一</w:t>
      </w:r>
      <w:r>
        <w:rPr>
          <w:rFonts w:ascii="宋体" w:eastAsia="宋体" w:hAnsi="SimSun" w:cs="宋体"/>
          <w:sz w:val="28"/>
          <w:bdr w:val="none" w:sz="0" w:space="0" w:color="auto"/>
        </w:rPr>
        <w:t>种认</w:t>
      </w:r>
      <w:r>
        <w:rPr>
          <w:rFonts w:ascii="宋体" w:eastAsia="宋体" w:hAnsi="MS Mincho" w:cs="宋体"/>
          <w:sz w:val="28"/>
          <w:bdr w:val="none" w:sz="0" w:space="0" w:color="auto"/>
        </w:rPr>
        <w:t>同感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学生受教育的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程是人格完善的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的人格力量是无形的、不可估量的，教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学生的引路人。所以作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无反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的承担起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渠那得清如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活水来：用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探究的幸福。教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要懂教育学、心理学、健康心理学等，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了解不同学生的心理特点、心理困惑、心理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力等，以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的帮助和排解，培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学生健康的心理品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具有一定的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水准，更要具有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与道德意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未来的工作充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了信心、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情。尤其是教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心理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适方面得到了很大的平衡，并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得了更多的方法，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自己是一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鼓励。鼓励我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要更加理性地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社会、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自己的角色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要做一名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不断适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新，在教学中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明和才智，争取在教学中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得更大的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些鼓励，使我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未来的工作充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了信心和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本次学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，使我体会到教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热爱这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不断地提高自己，在工作中不求回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，刻苦地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研下去，一切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的就是一份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着，在教学中，不能墨守</w:t>
      </w:r>
      <w:r>
        <w:rPr>
          <w:rFonts w:ascii="宋体" w:eastAsia="宋体" w:hAnsi="SimSun" w:cs="宋体"/>
          <w:sz w:val="28"/>
          <w:bdr w:val="none" w:sz="0" w:space="0" w:color="auto"/>
        </w:rPr>
        <w:t>陈规</w:t>
      </w:r>
      <w:r>
        <w:rPr>
          <w:rFonts w:ascii="宋体" w:eastAsia="宋体" w:hAnsi="MS Mincho" w:cs="宋体"/>
          <w:sz w:val="28"/>
          <w:bdr w:val="none" w:sz="0" w:space="0" w:color="auto"/>
        </w:rPr>
        <w:t>，要不断地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展，不断去思索适合自己学生的教学方式，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自身的价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得以体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新的起点需要新的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斗，新的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斗需要旗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就是一面很好的旗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，在思想、行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践工作上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和鼓励。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我有了明确的定位、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定的信念、奉献的精神、良好的心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并且不断地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，做一名真正合格的教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教学改革的培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十四届小学数学教学改革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摩交流展示，我聆听了不同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都能感受到思想火花的冲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了解和掌握了新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展方向和目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，反思了以往工作中的不足。作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，我深知自己在教学上的不成熟，在教学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经过这</w:t>
      </w:r>
      <w:r>
        <w:rPr>
          <w:rFonts w:ascii="宋体" w:eastAsia="宋体" w:hAnsi="MS Mincho" w:cs="宋体"/>
          <w:sz w:val="28"/>
          <w:bdr w:val="none" w:sz="0" w:space="0" w:color="auto"/>
        </w:rPr>
        <w:t>几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，我相信自己是有所收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的。一些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教育教学工作很有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活的案例和丰富的知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内涵，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具体的操作指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，使我的教育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得到更新，真是受益匪浅。下面是我通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训获</w:t>
      </w:r>
      <w:r>
        <w:rPr>
          <w:rFonts w:ascii="宋体" w:eastAsia="宋体" w:hAnsi="MS Mincho" w:cs="宋体"/>
          <w:sz w:val="28"/>
          <w:bdr w:val="none" w:sz="0" w:space="0" w:color="auto"/>
        </w:rPr>
        <w:t>得的点滴体会：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要有源源不断的水源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富，在充分尊重教育者的基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打破教育霸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，用全新的、科学的、与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代相吻合的教育思想、理念、方式、方法来武装教育者的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，使之打破其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冰一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的由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旧的知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起来的教育思想和理念，那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，在此基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上建立起来的新的知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构和教学理念必然充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生机和活力。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要扮演好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者的角色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要充分信任儿童，相信儿童完全有学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的能力。把机会交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儿童，俯下身子看儿童的生活，平等参与儿童的研究。教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把探究的机会交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儿童，儿童就能充分展示自己学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也就可以自如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施的灵活性大，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堂教学中表</w:t>
      </w:r>
      <w:r>
        <w:rPr>
          <w:rFonts w:ascii="宋体" w:eastAsia="宋体" w:hAnsi="SimSun" w:cs="宋体"/>
          <w:sz w:val="28"/>
          <w:bdr w:val="none" w:sz="0" w:space="0" w:color="auto"/>
        </w:rPr>
        <w:t>现为过</w:t>
      </w:r>
      <w:r>
        <w:rPr>
          <w:rFonts w:ascii="宋体" w:eastAsia="宋体" w:hAnsi="MS Mincho" w:cs="宋体"/>
          <w:sz w:val="28"/>
          <w:bdr w:val="none" w:sz="0" w:space="0" w:color="auto"/>
        </w:rPr>
        <w:t>多的焦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和不安。那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样调动</w:t>
      </w:r>
      <w:r>
        <w:rPr>
          <w:rFonts w:ascii="宋体" w:eastAsia="宋体" w:hAnsi="MS Mincho" w:cs="宋体"/>
          <w:sz w:val="28"/>
          <w:bdr w:val="none" w:sz="0" w:space="0" w:color="auto"/>
        </w:rPr>
        <w:t>儿童的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情景，巧妙地提出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儿童心理上的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知冲突，使儿童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心求通而未得，口欲言而弗能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解放儿童的双手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解放儿童的大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解放儿童的眼睛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解放儿童的嘴巴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解放儿童的空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cs="宋体"/>
          <w:sz w:val="28"/>
          <w:bdr w:val="none" w:sz="0" w:space="0" w:color="auto"/>
        </w:rPr>
        <w:t>",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想、做、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们讨论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疑、交流，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某一个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开辩论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儿童充分思考，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儿童充分表达自己思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学生放</w:t>
      </w:r>
      <w:r>
        <w:rPr>
          <w:rFonts w:ascii="宋体" w:eastAsia="宋体" w:hAnsi="SimSun" w:cs="宋体"/>
          <w:sz w:val="28"/>
          <w:bdr w:val="none" w:sz="0" w:space="0" w:color="auto"/>
        </w:rPr>
        <w:t>开说</w:t>
      </w:r>
      <w:r>
        <w:rPr>
          <w:rFonts w:ascii="宋体" w:eastAsia="宋体" w:hAnsi="MS Mincho" w:cs="宋体"/>
          <w:sz w:val="28"/>
          <w:bdr w:val="none" w:sz="0" w:space="0" w:color="auto"/>
        </w:rPr>
        <w:t>，并且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尽可能多的儿童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，儿童自然就会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，参与的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极性就会高起来，参与度也会大大提高，个体才能得到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今后的自信心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里，我突然感到自己身上的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大了，要想不被淘汰出局，要想最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，就要更努力地提高自身的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水平、教育科研能力、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堂教学能力等。而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就需要我付出更多的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，并勇于到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堂上去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控，加大骨干教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作用等，我相信通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自己的不断努力会有所收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，有所感悟的。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我明白要</w:t>
      </w:r>
      <w:r>
        <w:rPr>
          <w:rFonts w:ascii="宋体" w:eastAsia="宋体" w:hAnsi="SimSun" w:cs="宋体"/>
          <w:sz w:val="28"/>
          <w:bdr w:val="none" w:sz="0" w:space="0" w:color="auto"/>
        </w:rPr>
        <w:t>转变传统</w:t>
      </w:r>
      <w:r>
        <w:rPr>
          <w:rFonts w:ascii="宋体" w:eastAsia="宋体" w:hAnsi="MS Mincho" w:cs="宋体"/>
          <w:sz w:val="28"/>
          <w:bdr w:val="none" w:sz="0" w:space="0" w:color="auto"/>
        </w:rPr>
        <w:t>的接受式学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者、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者。我通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反思和不断剖析，以高度的注意与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趣投入培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中，收</w:t>
      </w:r>
      <w:r>
        <w:rPr>
          <w:rFonts w:ascii="宋体" w:eastAsia="宋体" w:hAnsi="SimSun" w:cs="宋体"/>
          <w:sz w:val="28"/>
          <w:bdr w:val="none" w:sz="0" w:space="0" w:color="auto"/>
        </w:rPr>
        <w:t>获满满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的眼界大</w:t>
      </w:r>
      <w:r>
        <w:rPr>
          <w:rFonts w:ascii="宋体" w:eastAsia="宋体" w:hAnsi="SimSun" w:cs="宋体"/>
          <w:sz w:val="28"/>
          <w:bdr w:val="none" w:sz="0" w:space="0" w:color="auto"/>
        </w:rPr>
        <w:t>为开阔</w:t>
      </w:r>
      <w:r>
        <w:rPr>
          <w:rFonts w:ascii="宋体" w:eastAsia="宋体" w:hAnsi="MS Mincho" w:cs="宋体"/>
          <w:sz w:val="28"/>
          <w:bdr w:val="none" w:sz="0" w:space="0" w:color="auto"/>
        </w:rPr>
        <w:t>，更新了我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的教学理念，熏陶了我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教学改革的培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院校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学定位与社会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人才需求要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契合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随着社会日益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展，科技的不断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的不断更新，社会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人才的需求越来越高。其主要特征，需求的是人才具有明确的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斗方向，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取，敢于挑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社会需求的人才要具有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过实</w:t>
      </w:r>
      <w:r>
        <w:rPr>
          <w:rFonts w:ascii="宋体" w:eastAsia="宋体" w:hAnsi="MS Mincho" w:cs="宋体"/>
          <w:sz w:val="28"/>
          <w:bdr w:val="none" w:sz="0" w:space="0" w:color="auto"/>
        </w:rPr>
        <w:t>践不断充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识储备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构。更重要的是，当今社会需求人才要具有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职业岗</w:t>
      </w:r>
      <w:r>
        <w:rPr>
          <w:rFonts w:ascii="宋体" w:eastAsia="宋体" w:hAnsi="MS Mincho" w:cs="宋体"/>
          <w:sz w:val="28"/>
          <w:bdr w:val="none" w:sz="0" w:space="0" w:color="auto"/>
        </w:rPr>
        <w:t>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未来能力。众所周知，高校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生是当今社会重要的人力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源，而高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院校人才培</w:t>
      </w:r>
      <w:r>
        <w:rPr>
          <w:rFonts w:ascii="宋体" w:eastAsia="宋体" w:hAnsi="SimSun" w:cs="宋体"/>
          <w:sz w:val="28"/>
          <w:bdr w:val="none" w:sz="0" w:space="0" w:color="auto"/>
        </w:rPr>
        <w:t>养为这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源的主要方面。</w:t>
      </w:r>
      <w:r>
        <w:rPr>
          <w:rFonts w:ascii="宋体" w:eastAsia="宋体" w:cs="宋体"/>
          <w:sz w:val="28"/>
          <w:bdr w:val="none" w:sz="0" w:space="0" w:color="auto"/>
        </w:rPr>
        <w:t>[1]</w:t>
      </w:r>
      <w:r>
        <w:rPr>
          <w:rFonts w:ascii="宋体" w:eastAsia="宋体" w:hAnsi="MS Mincho" w:cs="宋体"/>
          <w:sz w:val="28"/>
          <w:bdr w:val="none" w:sz="0" w:space="0" w:color="auto"/>
        </w:rPr>
        <w:t>因此，高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院校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学定位与社会需求的符合度要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契合。要以服</w:t>
      </w:r>
      <w:r>
        <w:rPr>
          <w:rFonts w:ascii="宋体" w:eastAsia="宋体" w:hAnsi="SimSun" w:cs="宋体"/>
          <w:sz w:val="28"/>
          <w:bdr w:val="none" w:sz="0" w:space="0" w:color="auto"/>
        </w:rPr>
        <w:t>务为</w:t>
      </w:r>
      <w:r>
        <w:rPr>
          <w:rFonts w:ascii="宋体" w:eastAsia="宋体" w:hAnsi="MS Mincho" w:cs="宋体"/>
          <w:sz w:val="28"/>
          <w:bdr w:val="none" w:sz="0" w:space="0" w:color="auto"/>
        </w:rPr>
        <w:t>宗旨，以就</w:t>
      </w:r>
      <w:r>
        <w:rPr>
          <w:rFonts w:ascii="宋体" w:eastAsia="宋体" w:hAnsi="SimSun" w:cs="宋体"/>
          <w:sz w:val="28"/>
          <w:bdr w:val="none" w:sz="0" w:space="0" w:color="auto"/>
        </w:rPr>
        <w:t>业为导</w:t>
      </w:r>
      <w:r>
        <w:rPr>
          <w:rFonts w:ascii="宋体" w:eastAsia="宋体" w:hAnsi="MS Mincho" w:cs="宋体"/>
          <w:sz w:val="28"/>
          <w:bdr w:val="none" w:sz="0" w:space="0" w:color="auto"/>
        </w:rPr>
        <w:t>向，以育人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本位，以工学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切入点，不断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模式，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地方</w:t>
      </w:r>
      <w:r>
        <w:rPr>
          <w:rFonts w:ascii="宋体" w:eastAsia="宋体" w:hAnsi="SimSun" w:cs="宋体"/>
          <w:sz w:val="28"/>
          <w:bdr w:val="none" w:sz="0" w:space="0" w:color="auto"/>
        </w:rPr>
        <w:t>经济发</w:t>
      </w:r>
      <w:r>
        <w:rPr>
          <w:rFonts w:ascii="宋体" w:eastAsia="宋体" w:hAnsi="MS Mincho" w:cs="宋体"/>
          <w:sz w:val="28"/>
          <w:bdr w:val="none" w:sz="0" w:space="0" w:color="auto"/>
        </w:rPr>
        <w:t>展培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面向生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、建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、管理、服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需求的，既有科学人文素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，又有</w:t>
      </w:r>
      <w:r>
        <w:rPr>
          <w:rFonts w:ascii="宋体" w:eastAsia="宋体" w:hAnsi="SimSun" w:cs="宋体"/>
          <w:sz w:val="28"/>
          <w:bdr w:val="none" w:sz="0" w:space="0" w:color="auto"/>
        </w:rPr>
        <w:t>职业岗</w:t>
      </w:r>
      <w:r>
        <w:rPr>
          <w:rFonts w:ascii="宋体" w:eastAsia="宋体" w:hAnsi="MS Mincho" w:cs="宋体"/>
          <w:sz w:val="28"/>
          <w:bdr w:val="none" w:sz="0" w:space="0" w:color="auto"/>
        </w:rPr>
        <w:t>位技能，具有健全人格和良好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道德的高素</w:t>
      </w:r>
      <w:r>
        <w:rPr>
          <w:rFonts w:ascii="宋体" w:eastAsia="宋体" w:hAnsi="SimSun" w:cs="宋体"/>
          <w:sz w:val="28"/>
          <w:bdr w:val="none" w:sz="0" w:space="0" w:color="auto"/>
        </w:rPr>
        <w:t>质应</w:t>
      </w:r>
      <w:r>
        <w:rPr>
          <w:rFonts w:ascii="宋体" w:eastAsia="宋体" w:hAnsi="MS Mincho" w:cs="宋体"/>
          <w:sz w:val="28"/>
          <w:bdr w:val="none" w:sz="0" w:space="0" w:color="auto"/>
        </w:rPr>
        <w:t>用型、技能型人才。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二、社会需求政治素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高、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人文素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好、敬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奉献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的人才，高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院校必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须坚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持把德育教育放在首位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展需求的人才要具有敏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的政治洞察力和透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分析能力，能用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克思主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基本理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有中国特色的社会主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和党的十八大精神，准确地分析新形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，具有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预见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新性；要牢固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效祖国的志向和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国富民的思想，具有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不拔的毅力和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取的气魄；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立高尚道德品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和崇高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献身精神，能在激烈的市</w:t>
      </w:r>
      <w:r>
        <w:rPr>
          <w:rFonts w:ascii="宋体" w:eastAsia="宋体" w:hAnsi="SimSun" w:cs="宋体"/>
          <w:sz w:val="28"/>
          <w:bdr w:val="none" w:sz="0" w:space="0" w:color="auto"/>
        </w:rPr>
        <w:t>场竞</w:t>
      </w:r>
      <w:r>
        <w:rPr>
          <w:rFonts w:ascii="宋体" w:eastAsia="宋体" w:hAnsi="MS Mincho" w:cs="宋体"/>
          <w:sz w:val="28"/>
          <w:bdr w:val="none" w:sz="0" w:space="0" w:color="auto"/>
        </w:rPr>
        <w:t>争中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力拼搏，在金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、利益面前拒腐防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、廉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自律正确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理个人与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位、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位与国家之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在深化改革中沿着社会主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方向不断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展壮大。社会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人才政治素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准要求，高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院校必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努力加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德育教育工作，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极探索在新形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新思想政治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教育教学工作，找准</w:t>
      </w:r>
      <w:r>
        <w:rPr>
          <w:rFonts w:ascii="宋体" w:eastAsia="宋体" w:hAnsi="SimSun" w:cs="宋体"/>
          <w:sz w:val="28"/>
          <w:bdr w:val="none" w:sz="0" w:space="0" w:color="auto"/>
        </w:rPr>
        <w:t>经济发</w:t>
      </w:r>
      <w:r>
        <w:rPr>
          <w:rFonts w:ascii="宋体" w:eastAsia="宋体" w:hAnsi="MS Mincho" w:cs="宋体"/>
          <w:sz w:val="28"/>
          <w:bdr w:val="none" w:sz="0" w:space="0" w:color="auto"/>
        </w:rPr>
        <w:t>展与思想政治教育的教学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合点，牢牢把握建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有中国特色社会主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教育。重</w:t>
      </w:r>
      <w:r>
        <w:rPr>
          <w:rFonts w:ascii="宋体" w:eastAsia="宋体" w:hAnsi="SimSun" w:cs="宋体"/>
          <w:sz w:val="28"/>
          <w:bdr w:val="none" w:sz="0" w:space="0" w:color="auto"/>
        </w:rPr>
        <w:t>视对</w:t>
      </w:r>
      <w:r>
        <w:rPr>
          <w:rFonts w:ascii="宋体" w:eastAsia="宋体" w:hAnsi="MS Mincho" w:cs="宋体"/>
          <w:sz w:val="28"/>
          <w:bdr w:val="none" w:sz="0" w:space="0" w:color="auto"/>
        </w:rPr>
        <w:t>学生道德品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持正确的政治方向，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守信的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斗的思想。同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学生具有法律意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道德与敬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抵制拜金主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、利己主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和极端个人主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等腐朽思想的影响。</w:t>
      </w:r>
      <w:r>
        <w:rPr>
          <w:rFonts w:ascii="宋体" w:eastAsia="宋体" w:cs="宋体"/>
          <w:sz w:val="28"/>
          <w:bdr w:val="none" w:sz="0" w:space="0" w:color="auto"/>
        </w:rPr>
        <w:t>[2]</w:t>
      </w:r>
      <w:r>
        <w:rPr>
          <w:rFonts w:ascii="宋体" w:eastAsia="宋体" w:hAnsi="MS Mincho" w:cs="宋体"/>
          <w:sz w:val="28"/>
          <w:bdr w:val="none" w:sz="0" w:space="0" w:color="auto"/>
        </w:rPr>
        <w:t>在高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院校思政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教学和德育教育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，要注意改</w:t>
      </w:r>
      <w:r>
        <w:rPr>
          <w:rFonts w:ascii="宋体" w:eastAsia="宋体" w:hAnsi="SimSun" w:cs="宋体"/>
          <w:sz w:val="28"/>
          <w:bdr w:val="none" w:sz="0" w:space="0" w:color="auto"/>
        </w:rPr>
        <w:t>变传统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抽象理</w:t>
      </w:r>
      <w:r>
        <w:rPr>
          <w:rFonts w:ascii="宋体" w:eastAsia="宋体" w:hAnsi="SimSun" w:cs="宋体"/>
          <w:sz w:val="28"/>
          <w:bdr w:val="none" w:sz="0" w:space="0" w:color="auto"/>
        </w:rPr>
        <w:t>论为</w:t>
      </w:r>
      <w:r>
        <w:rPr>
          <w:rFonts w:ascii="宋体" w:eastAsia="宋体" w:hAnsi="MS Mincho" w:cs="宋体"/>
          <w:sz w:val="28"/>
          <w:bdr w:val="none" w:sz="0" w:space="0" w:color="auto"/>
        </w:rPr>
        <w:t>主的教育方式，要与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新和改革教育教学方法，采用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、社会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、社会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践等方式教学。也可采用案例、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目、任</w:t>
      </w:r>
      <w:r>
        <w:rPr>
          <w:rFonts w:ascii="宋体" w:eastAsia="宋体" w:hAnsi="SimSun" w:cs="宋体"/>
          <w:sz w:val="28"/>
          <w:bdr w:val="none" w:sz="0" w:space="0" w:color="auto"/>
        </w:rPr>
        <w:t>务导</w:t>
      </w:r>
      <w:r>
        <w:rPr>
          <w:rFonts w:ascii="宋体" w:eastAsia="宋体" w:hAnsi="MS Mincho" w:cs="宋体"/>
          <w:sz w:val="28"/>
          <w:bdr w:val="none" w:sz="0" w:space="0" w:color="auto"/>
        </w:rPr>
        <w:t>向、</w:t>
      </w:r>
      <w:r>
        <w:rPr>
          <w:rFonts w:ascii="宋体" w:eastAsia="宋体" w:hAnsi="SimSun" w:cs="宋体"/>
          <w:sz w:val="28"/>
          <w:bdr w:val="none" w:sz="0" w:space="0" w:color="auto"/>
        </w:rPr>
        <w:t>现场说</w:t>
      </w:r>
      <w:r>
        <w:rPr>
          <w:rFonts w:ascii="宋体" w:eastAsia="宋体" w:hAnsi="MS Mincho" w:cs="宋体"/>
          <w:sz w:val="28"/>
          <w:bdr w:val="none" w:sz="0" w:space="0" w:color="auto"/>
        </w:rPr>
        <w:t>教、启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等新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的教育形式教学，突出哲理性，注重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效，使德育教育入情、入理、入耳、入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学生在思想上接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，在行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，在生活上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效，将外在的道德要求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学生内在的精神需要，将社会的道德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学生的品德心理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受教育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接受教育。在思政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教学和德育教育中，要始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把社会主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核心价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体系融入教育全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立正确的政治思想和牢固的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念，在学校期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人文素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和奉献敬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精神。</w:t>
      </w:r>
      <w:r>
        <w:rPr>
          <w:rFonts w:ascii="宋体" w:eastAsia="宋体" w:cs="宋体"/>
          <w:sz w:val="28"/>
          <w:bdr w:val="none" w:sz="0" w:space="0" w:color="auto"/>
        </w:rPr>
        <w:t>[3]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三、社会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展要求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高，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手能力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，并具有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争意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取型人才，高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院校必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持提高教学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切入点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在激烈的市</w:t>
      </w:r>
      <w:r>
        <w:rPr>
          <w:rFonts w:ascii="宋体" w:eastAsia="宋体" w:hAnsi="SimSun" w:cs="宋体"/>
          <w:sz w:val="28"/>
          <w:bdr w:val="none" w:sz="0" w:space="0" w:color="auto"/>
        </w:rPr>
        <w:t>场竞</w:t>
      </w:r>
      <w:r>
        <w:rPr>
          <w:rFonts w:ascii="宋体" w:eastAsia="宋体" w:hAnsi="MS Mincho" w:cs="宋体"/>
          <w:sz w:val="28"/>
          <w:bdr w:val="none" w:sz="0" w:space="0" w:color="auto"/>
        </w:rPr>
        <w:t>争中，生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、建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、管理、服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，既需要有科学文化素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，又要有</w:t>
      </w:r>
      <w:r>
        <w:rPr>
          <w:rFonts w:ascii="宋体" w:eastAsia="宋体" w:hAnsi="SimSun" w:cs="宋体"/>
          <w:sz w:val="28"/>
          <w:bdr w:val="none" w:sz="0" w:space="0" w:color="auto"/>
        </w:rPr>
        <w:t>经济头脑</w:t>
      </w:r>
      <w:r>
        <w:rPr>
          <w:rFonts w:ascii="宋体" w:eastAsia="宋体" w:hAnsi="MS Mincho" w:cs="宋体"/>
          <w:sz w:val="28"/>
          <w:bdr w:val="none" w:sz="0" w:space="0" w:color="auto"/>
        </w:rPr>
        <w:t>，懂得</w:t>
      </w:r>
      <w:r>
        <w:rPr>
          <w:rFonts w:ascii="宋体" w:eastAsia="宋体" w:hAnsi="SimSun" w:cs="宋体"/>
          <w:sz w:val="28"/>
          <w:bdr w:val="none" w:sz="0" w:space="0" w:color="auto"/>
        </w:rPr>
        <w:t>经济发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展的基本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要要有真才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，能掌握一定的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，具有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技能，不怕吃苦、敢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敢干，能在基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线发挥</w:t>
      </w:r>
      <w:r>
        <w:rPr>
          <w:rFonts w:ascii="宋体" w:eastAsia="宋体" w:hAnsi="MS Mincho" w:cs="宋体"/>
          <w:sz w:val="28"/>
          <w:bdr w:val="none" w:sz="0" w:space="0" w:color="auto"/>
        </w:rPr>
        <w:t>重要作用的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用型、技能型人才。同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根据行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内外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审时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，科学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，善于从</w:t>
      </w:r>
      <w:r>
        <w:rPr>
          <w:rFonts w:ascii="宋体" w:eastAsia="宋体" w:hAnsi="SimSun" w:cs="宋体"/>
          <w:sz w:val="28"/>
          <w:bdr w:val="none" w:sz="0" w:space="0" w:color="auto"/>
        </w:rPr>
        <w:t>错综复杂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化中，看准方向，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机会，把握未来，制定切合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幻莫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的市</w:t>
      </w:r>
      <w:r>
        <w:rPr>
          <w:rFonts w:ascii="宋体" w:eastAsia="宋体" w:hAnsi="SimSun" w:cs="宋体"/>
          <w:sz w:val="28"/>
          <w:bdr w:val="none" w:sz="0" w:space="0" w:color="auto"/>
        </w:rPr>
        <w:t>场竞</w:t>
      </w:r>
      <w:r>
        <w:rPr>
          <w:rFonts w:ascii="宋体" w:eastAsia="宋体" w:hAnsi="MS Mincho" w:cs="宋体"/>
          <w:sz w:val="28"/>
          <w:bdr w:val="none" w:sz="0" w:space="0" w:color="auto"/>
        </w:rPr>
        <w:t>争中立于不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之地。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职场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https://d.book118.com/647040063005006055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47040063005006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教学改革的培训心得</dc:title>
  <dc:subject>当我们备受启迪时，可以记录在心得体会中，这样能够给人努力向前的动力。那么心得体会怎么写才能感染读者呢？以下是小编精心整理的教学改革的培训心得，欢迎大家借鉴与参考，希望对大家有所帮助。教学改革的培训心得</dc:subject>
  <cp:keywords>教学改革的培训心得</cp:keywords>
  <cp:revision>0</cp:revision>
</cp:coreProperties>
</file>