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幼儿园端午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题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方案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了确保工作或事情能高效地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展，通常需要提前准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好一份方案，方案的内容多是上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及面比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大的工作，一般都用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文件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形式下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大家知道方案怎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民族文化的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俗和来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粽子的制作方法，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手工制作粽子。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心的美好情感。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、知道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件《端午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、儿歌《快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、故事《屈原的故事》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关习</w:t>
      </w:r>
      <w:r>
        <w:rPr>
          <w:rFonts w:ascii="宋体" w:eastAsia="宋体" w:hAnsi="MS Mincho" w:cs="宋体"/>
          <w:sz w:val="28"/>
          <w:bdr w:val="none" w:sz="0" w:space="0" w:color="auto"/>
        </w:rPr>
        <w:t>俗文化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、粽子若干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入芝麻</w:t>
      </w:r>
      <w:r>
        <w:rPr>
          <w:rFonts w:ascii="宋体" w:eastAsia="宋体" w:hAnsi="SimSun" w:cs="宋体"/>
          <w:sz w:val="28"/>
          <w:bdr w:val="none" w:sz="0" w:space="0" w:color="auto"/>
        </w:rPr>
        <w:t>开门环节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儿歌《快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》，感知端午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才听了儿歌，儿歌中描述了什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中的人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师继续</w:t>
      </w:r>
      <w:r>
        <w:rPr>
          <w:rFonts w:ascii="宋体" w:eastAsia="宋体" w:hAnsi="MS Mincho" w:cs="宋体"/>
          <w:sz w:val="28"/>
          <w:bdr w:val="none" w:sz="0" w:space="0" w:color="auto"/>
        </w:rPr>
        <w:t>出示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入社会大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你知道端午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是哪一天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家里是怎</w:t>
      </w:r>
      <w:r>
        <w:rPr>
          <w:rFonts w:ascii="宋体" w:eastAsia="宋体" w:hAnsi="SimSun" w:cs="宋体"/>
          <w:sz w:val="28"/>
          <w:bdr w:val="none" w:sz="0" w:space="0" w:color="auto"/>
        </w:rPr>
        <w:t>样过</w:t>
      </w:r>
      <w:r>
        <w:rPr>
          <w:rFonts w:ascii="宋体" w:eastAsia="宋体" w:hAnsi="MS Mincho" w:cs="宋体"/>
          <w:sz w:val="28"/>
          <w:bdr w:val="none" w:sz="0" w:space="0" w:color="auto"/>
        </w:rPr>
        <w:t>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农历</w:t>
      </w:r>
      <w:r>
        <w:rPr>
          <w:rFonts w:ascii="宋体" w:eastAsia="宋体" w:hAnsi="MS Mincho" w:cs="宋体"/>
          <w:sz w:val="28"/>
          <w:bdr w:val="none" w:sz="0" w:space="0" w:color="auto"/>
        </w:rPr>
        <w:t>五月初五，端午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到来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，家里会吃粽子，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会插菖蒲、挂艾蒿。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述故事，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声情并茂的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述屈原的故事，激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幼儿听完故事后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故事中的屈原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粽子以及包粽子的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播放包粽子的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幼儿了解包粽子的方法。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好吃的点心：粽子。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幼儿品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粽子，在吃粽子的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延伸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将手工制作材料：卡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黏土等材料投放到美工区，引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幼儿在美工区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包粽子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在本次端午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和孩子在当天一起来包粽子。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五、教学反思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感知一些中国民俗文化，从而激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民族文化的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趣和情感，又因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中国民族的文化源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，而中班幼儿的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知特点具体直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形象，故本活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包粽子、看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片、采艾草、做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舟、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舟等，使孩子有一些感性的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，从而使幼儿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祖国的情感。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、在熟悉包粽子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尝试创编</w:t>
      </w:r>
      <w:r>
        <w:rPr>
          <w:rFonts w:ascii="宋体" w:eastAsia="宋体" w:hAnsi="MS Mincho" w:cs="宋体"/>
          <w:sz w:val="28"/>
          <w:bdr w:val="none" w:sz="0" w:space="0" w:color="auto"/>
        </w:rPr>
        <w:t>洗叶、装米、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米、扎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等包粽子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作，并随音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合拍地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、能根据音</w:t>
      </w:r>
      <w:r>
        <w:rPr>
          <w:rFonts w:ascii="宋体" w:eastAsia="宋体" w:hAnsi="SimSun" w:cs="宋体"/>
          <w:sz w:val="28"/>
          <w:bdr w:val="none" w:sz="0" w:space="0" w:color="auto"/>
        </w:rPr>
        <w:t>乐节</w:t>
      </w:r>
      <w:r>
        <w:rPr>
          <w:rFonts w:ascii="宋体" w:eastAsia="宋体" w:hAnsi="MS Mincho" w:cs="宋体"/>
          <w:sz w:val="28"/>
          <w:bdr w:val="none" w:sz="0" w:space="0" w:color="auto"/>
        </w:rPr>
        <w:t>奏及旋律等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化，匹配相</w:t>
      </w:r>
      <w:r>
        <w:rPr>
          <w:rFonts w:ascii="宋体" w:eastAsia="宋体" w:hAnsi="SimSun" w:cs="宋体"/>
          <w:sz w:val="28"/>
          <w:bdr w:val="none" w:sz="0" w:space="0" w:color="auto"/>
        </w:rPr>
        <w:t>应动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包粽子，了解包粽子的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，感受音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旋律，激</w:t>
      </w:r>
      <w:r>
        <w:rPr>
          <w:rFonts w:ascii="宋体" w:eastAsia="宋体" w:hAnsi="SimSun" w:cs="宋体"/>
          <w:sz w:val="28"/>
          <w:bdr w:val="none" w:sz="0" w:space="0" w:color="auto"/>
        </w:rPr>
        <w:t>发创编兴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，感受音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旋律。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你想干什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随着音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自由地表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了包粽子的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包呢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听着音</w:t>
      </w:r>
      <w:r>
        <w:rPr>
          <w:rFonts w:ascii="宋体" w:eastAsia="宋体" w:hAnsi="SimSun" w:cs="宋体"/>
          <w:sz w:val="28"/>
          <w:bdr w:val="none" w:sz="0" w:space="0" w:color="auto"/>
        </w:rPr>
        <w:t>乐试</w:t>
      </w:r>
      <w:r>
        <w:rPr>
          <w:rFonts w:ascii="宋体" w:eastAsia="宋体" w:hAnsi="MS Mincho" w:cs="宋体"/>
          <w:sz w:val="28"/>
          <w:bdr w:val="none" w:sz="0" w:space="0" w:color="auto"/>
        </w:rPr>
        <w:t>着做一做。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、迁移包粽子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尝试创编</w:t>
      </w:r>
      <w:r>
        <w:rPr>
          <w:rFonts w:ascii="宋体" w:eastAsia="宋体" w:hAnsi="MS Mincho" w:cs="宋体"/>
          <w:sz w:val="28"/>
          <w:bdr w:val="none" w:sz="0" w:space="0" w:color="auto"/>
        </w:rPr>
        <w:t>洗叶、装米、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米、扎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等包粽子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egoe UI Symbol" w:cs="宋体"/>
          <w:sz w:val="28"/>
          <w:bdr w:val="none" w:sz="0" w:space="0" w:color="auto"/>
        </w:rPr>
        <w:t>★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包粽子要先做什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用什</w:t>
      </w:r>
      <w:r>
        <w:rPr>
          <w:rFonts w:ascii="宋体" w:eastAsia="宋体" w:hAnsi="SimSun" w:cs="宋体"/>
          <w:sz w:val="28"/>
          <w:bdr w:val="none" w:sz="0" w:space="0" w:color="auto"/>
        </w:rPr>
        <w:t>么动</w:t>
      </w:r>
      <w:r>
        <w:rPr>
          <w:rFonts w:ascii="宋体" w:eastAsia="宋体" w:hAnsi="MS Mincho" w:cs="宋体"/>
          <w:sz w:val="28"/>
          <w:bdr w:val="none" w:sz="0" w:space="0" w:color="auto"/>
        </w:rPr>
        <w:t>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洗叶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用什</w:t>
      </w:r>
      <w:r>
        <w:rPr>
          <w:rFonts w:ascii="宋体" w:eastAsia="宋体" w:hAnsi="SimSun" w:cs="宋体"/>
          <w:sz w:val="28"/>
          <w:bdr w:val="none" w:sz="0" w:space="0" w:color="auto"/>
        </w:rPr>
        <w:t>么动</w:t>
      </w:r>
      <w:r>
        <w:rPr>
          <w:rFonts w:ascii="宋体" w:eastAsia="宋体" w:hAnsi="MS Mincho" w:cs="宋体"/>
          <w:sz w:val="28"/>
          <w:bdr w:val="none" w:sz="0" w:space="0" w:color="auto"/>
        </w:rPr>
        <w:t>作表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装米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合拍地表演包粽子。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自由匹配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交流随音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幼儿根据音</w:t>
      </w:r>
      <w:r>
        <w:rPr>
          <w:rFonts w:ascii="宋体" w:eastAsia="宋体" w:hAnsi="SimSun" w:cs="宋体"/>
          <w:sz w:val="28"/>
          <w:bdr w:val="none" w:sz="0" w:space="0" w:color="auto"/>
        </w:rPr>
        <w:t>乐节</w:t>
      </w:r>
      <w:r>
        <w:rPr>
          <w:rFonts w:ascii="宋体" w:eastAsia="宋体" w:hAnsi="MS Mincho" w:cs="宋体"/>
          <w:sz w:val="28"/>
          <w:bdr w:val="none" w:sz="0" w:space="0" w:color="auto"/>
        </w:rPr>
        <w:t>奏及旋律等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化匹配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，完整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行表演。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要求</w:t>
      </w:r>
      <w:r>
        <w:rPr>
          <w:rFonts w:ascii="宋体" w:eastAsia="宋体" w:cs="宋体"/>
          <w:b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根据幼儿自己已有的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，想象并表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展幼儿的想象能力和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的民</w:t>
      </w:r>
      <w:r>
        <w:rPr>
          <w:rFonts w:ascii="宋体" w:eastAsia="宋体" w:hAnsi="SimSun" w:cs="宋体"/>
          <w:sz w:val="28"/>
          <w:bdr w:val="none" w:sz="0" w:space="0" w:color="auto"/>
        </w:rPr>
        <w:t>间习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察粽子、蛋网、艾草、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舟等物品，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合屈原等故事，画出自己心目中的端午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。幼儿操作，教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巡回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鼓励幼儿仔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想象力。作品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析及展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幼儿相互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价作品，交流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节赛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歌会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各班的小朋友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：五月五，是端阳。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插艾，香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堂。吃粽子，洒白糖。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舟下水喜洋洋。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：五月五，是端午，背个竹</w:t>
      </w:r>
      <w:r>
        <w:rPr>
          <w:rFonts w:ascii="宋体" w:eastAsia="宋体" w:hAnsi="SimSun" w:cs="宋体"/>
          <w:sz w:val="28"/>
          <w:bdr w:val="none" w:sz="0" w:space="0" w:color="auto"/>
        </w:rPr>
        <w:t>篓</w:t>
      </w:r>
      <w:r>
        <w:rPr>
          <w:rFonts w:ascii="宋体" w:eastAsia="宋体" w:hAnsi="MS Mincho" w:cs="宋体"/>
          <w:sz w:val="28"/>
          <w:bdr w:val="none" w:sz="0" w:space="0" w:color="auto"/>
        </w:rPr>
        <w:t>入山谷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溪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百草香，最香是菖蒲。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中班：五月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，天气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，放下</w:t>
      </w:r>
      <w:r>
        <w:rPr>
          <w:rFonts w:ascii="宋体" w:eastAsia="宋体" w:hAnsi="SimSun" w:cs="宋体"/>
          <w:sz w:val="28"/>
          <w:bdr w:val="none" w:sz="0" w:space="0" w:color="auto"/>
        </w:rPr>
        <w:t>锄头</w:t>
      </w:r>
      <w:r>
        <w:rPr>
          <w:rFonts w:ascii="宋体" w:eastAsia="宋体" w:hAnsi="MS Mincho" w:cs="宋体"/>
          <w:sz w:val="28"/>
          <w:bdr w:val="none" w:sz="0" w:space="0" w:color="auto"/>
        </w:rPr>
        <w:t>歇一歇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山上清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爽，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梅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出血。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大班：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粽子香，香厨房。艾叶香，香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堂。桃枝插在大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上，出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一望麦儿黄。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儿端阳，那儿端阳，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都端阳。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巧手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大比拼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一起包粽子。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一起做香囊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方法：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位小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色彩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布、一根可以挂在脖子上的</w:t>
      </w:r>
      <w:r>
        <w:rPr>
          <w:rFonts w:ascii="宋体" w:eastAsia="宋体" w:hAnsi="SimSun" w:cs="宋体"/>
          <w:sz w:val="28"/>
          <w:bdr w:val="none" w:sz="0" w:space="0" w:color="auto"/>
        </w:rPr>
        <w:t>细带</w:t>
      </w:r>
      <w:r>
        <w:rPr>
          <w:rFonts w:ascii="宋体" w:eastAsia="宋体" w:hAnsi="MS Mincho" w:cs="宋体"/>
          <w:sz w:val="28"/>
          <w:bdr w:val="none" w:sz="0" w:space="0" w:color="auto"/>
        </w:rPr>
        <w:t>子、一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条、一支笔、一些香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、一付</w:t>
      </w:r>
      <w:r>
        <w:rPr>
          <w:rFonts w:ascii="宋体" w:eastAsia="宋体" w:hAnsi="SimSun" w:cs="宋体"/>
          <w:sz w:val="28"/>
          <w:bdr w:val="none" w:sz="0" w:space="0" w:color="auto"/>
        </w:rPr>
        <w:t>针线</w:t>
      </w:r>
      <w:r>
        <w:rPr>
          <w:rFonts w:ascii="宋体" w:eastAsia="宋体" w:hAnsi="MS Mincho" w:cs="宋体"/>
          <w:sz w:val="28"/>
          <w:bdr w:val="none" w:sz="0" w:space="0" w:color="auto"/>
        </w:rPr>
        <w:t>，若无香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也可以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豆或花生代替。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手利用手中的材料制作小香囊，在小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条上写下祝福和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愿的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于香囊内。要求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脚工整，外形美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。香囊制作完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后，可以自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：小孩佩香囊也是端午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俗之一，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有避邪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瘟之意。香囊内有朱砂、雄黄、香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，外包以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布，清香四溢，再以五色</w:t>
      </w:r>
      <w:r>
        <w:rPr>
          <w:rFonts w:ascii="宋体" w:eastAsia="宋体" w:hAnsi="SimSun" w:cs="宋体"/>
          <w:sz w:val="28"/>
          <w:bdr w:val="none" w:sz="0" w:space="0" w:color="auto"/>
        </w:rPr>
        <w:t>丝线</w:t>
      </w:r>
      <w:r>
        <w:rPr>
          <w:rFonts w:ascii="宋体" w:eastAsia="宋体" w:hAnsi="MS Mincho" w:cs="宋体"/>
          <w:sz w:val="28"/>
          <w:bdr w:val="none" w:sz="0" w:space="0" w:color="auto"/>
        </w:rPr>
        <w:t>弦扣成索，做成各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不同形状，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成一串，形形色色，玲</w:t>
      </w:r>
      <w:r>
        <w:rPr>
          <w:rFonts w:ascii="宋体" w:eastAsia="宋体" w:hAnsi="SimSun" w:cs="宋体"/>
          <w:sz w:val="28"/>
          <w:bdr w:val="none" w:sz="0" w:space="0" w:color="auto"/>
        </w:rPr>
        <w:t>珑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。本方法的新意之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小孩自己制作香囊，并且要求在香囊内放入祝福或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愿的小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条，既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足了小孩喜</w:t>
      </w:r>
      <w:r>
        <w:rPr>
          <w:rFonts w:ascii="宋体" w:eastAsia="宋体" w:hAnsi="SimSun" w:cs="宋体"/>
          <w:sz w:val="28"/>
          <w:bdr w:val="none" w:sz="0" w:space="0" w:color="auto"/>
        </w:rPr>
        <w:t>欢动</w:t>
      </w:r>
      <w:r>
        <w:rPr>
          <w:rFonts w:ascii="宋体" w:eastAsia="宋体" w:hAnsi="MS Mincho" w:cs="宋体"/>
          <w:sz w:val="28"/>
          <w:bdr w:val="none" w:sz="0" w:space="0" w:color="auto"/>
        </w:rPr>
        <w:t>手的要求，也符合少年儿童天真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漫的个性。做香布袋。用布做成小布袋，向</w:t>
      </w:r>
      <w:r>
        <w:rPr>
          <w:rFonts w:ascii="宋体" w:eastAsia="宋体" w:hAnsi="SimSun" w:cs="宋体"/>
          <w:sz w:val="28"/>
          <w:bdr w:val="none" w:sz="0" w:space="0" w:color="auto"/>
        </w:rPr>
        <w:t>药铺</w:t>
      </w:r>
      <w:r>
        <w:rPr>
          <w:rFonts w:ascii="宋体" w:eastAsia="宋体" w:hAnsi="MS Mincho" w:cs="宋体"/>
          <w:sz w:val="28"/>
          <w:bdr w:val="none" w:sz="0" w:space="0" w:color="auto"/>
        </w:rPr>
        <w:t>索要或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五味中</w:t>
      </w:r>
      <w:r>
        <w:rPr>
          <w:rFonts w:ascii="宋体" w:eastAsia="宋体" w:hAnsi="SimSun" w:cs="宋体"/>
          <w:sz w:val="28"/>
          <w:bdr w:val="none" w:sz="0" w:space="0" w:color="auto"/>
        </w:rPr>
        <w:t>药药</w:t>
      </w:r>
      <w:r>
        <w:rPr>
          <w:rFonts w:ascii="宋体" w:eastAsia="宋体" w:hAnsi="MS Mincho" w:cs="宋体"/>
          <w:sz w:val="28"/>
          <w:bdr w:val="none" w:sz="0" w:space="0" w:color="auto"/>
        </w:rPr>
        <w:t>面，装在小布袋里</w:t>
      </w:r>
      <w:r>
        <w:rPr>
          <w:rFonts w:ascii="宋体" w:eastAsia="宋体" w:hAnsi="SimSun" w:cs="宋体"/>
          <w:sz w:val="28"/>
          <w:bdr w:val="none" w:sz="0" w:space="0" w:color="auto"/>
        </w:rPr>
        <w:t>缝严</w:t>
      </w:r>
      <w:r>
        <w:rPr>
          <w:rFonts w:ascii="宋体" w:eastAsia="宋体" w:hAnsi="MS Mincho" w:cs="宋体"/>
          <w:sz w:val="28"/>
          <w:bdr w:val="none" w:sz="0" w:space="0" w:color="auto"/>
        </w:rPr>
        <w:t>。戴在小孩或老年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女身上，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邪避瘟。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：与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蛋网。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最后，幼儿相互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送礼物，并向同伴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代表幼儿园的全体教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祝各位家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及小朋友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，合家幸福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束，各班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分享美味的粽子。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，感触一定都很深。小朋友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展示了个人的魅力，小朋友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展示了良好的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极合作精神。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来源：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是我国的一个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日，它有着独特的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俗，如：吃粽子、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舟、挂香袋、系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可以根据幼儿的年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展，既能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手能力，又能增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又有着一个有名的来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屈原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的民族自豪感。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合一年一度的端午佳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俗和来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于参与一些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的民族自豪感。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、科学区：投放艾草和菖蒲。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列不同造型的香包。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、美工区：放置制作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粽子的材料。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区：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、表演区：提供扎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的布条和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棒，供幼儿表演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的日期。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俗和来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、小朋友一起玩玩、</w:t>
      </w:r>
      <w:r>
        <w:rPr>
          <w:rFonts w:ascii="宋体" w:eastAsia="宋体" w:hAnsi="SimSun" w:cs="宋体"/>
          <w:sz w:val="28"/>
          <w:bdr w:val="none" w:sz="0" w:space="0" w:color="auto"/>
        </w:rPr>
        <w:t>尝尝</w:t>
      </w:r>
      <w:r>
        <w:rPr>
          <w:rFonts w:ascii="宋体" w:eastAsia="宋体" w:hAnsi="MS Mincho" w:cs="宋体"/>
          <w:sz w:val="28"/>
          <w:bdr w:val="none" w:sz="0" w:space="0" w:color="auto"/>
        </w:rPr>
        <w:t>，共享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粽子、艾蒿等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物及端午的相</w:t>
      </w:r>
      <w:r>
        <w:rPr>
          <w:rFonts w:ascii="宋体" w:eastAsia="宋体" w:hAnsi="SimSun" w:cs="宋体"/>
          <w:sz w:val="28"/>
          <w:bdr w:val="none" w:sz="0" w:space="0" w:color="auto"/>
        </w:rPr>
        <w:t>关图</w:t>
      </w:r>
      <w:r>
        <w:rPr>
          <w:rFonts w:ascii="宋体" w:eastAsia="宋体" w:hAnsi="MS Mincho" w:cs="宋体"/>
          <w:sz w:val="28"/>
          <w:bdr w:val="none" w:sz="0" w:space="0" w:color="auto"/>
        </w:rPr>
        <w:t>片和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谣</w:t>
      </w:r>
      <w:r>
        <w:rPr>
          <w:rFonts w:ascii="宋体" w:eastAsia="宋体" w:hAnsi="MS Mincho" w:cs="宋体"/>
          <w:sz w:val="28"/>
          <w:bdr w:val="none" w:sz="0" w:space="0" w:color="auto"/>
        </w:rPr>
        <w:t>《五月五》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五月五，是端阳；插艾叶，挂香囊；五彩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，手腕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；吃粽子，沾白糖；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舟下水喜洋洋。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区角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的端午主</w:t>
      </w:r>
      <w:r>
        <w:rPr>
          <w:rFonts w:ascii="宋体" w:eastAsia="宋体" w:hAnsi="SimSun" w:cs="宋体"/>
          <w:sz w:val="28"/>
          <w:bdr w:val="none" w:sz="0" w:space="0" w:color="auto"/>
        </w:rPr>
        <w:t>题给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）挂艾叶。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）吃粽子。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）佩香包。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）五彩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节传说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屈原的故事，知道屈原是我国古代的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和同伴的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于在集体中交流自己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故事的理解和感受。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《屈原的故事》的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听《屈原的故事》，了解端午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要吃粽子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、理解故事内容，激</w:t>
      </w:r>
      <w:r>
        <w:rPr>
          <w:rFonts w:ascii="宋体" w:eastAsia="宋体" w:hAnsi="SimSun" w:cs="宋体"/>
          <w:sz w:val="28"/>
          <w:bdr w:val="none" w:sz="0" w:space="0" w:color="auto"/>
        </w:rPr>
        <w:t>发对爱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人屈原的敬佩之情。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念屈原呢？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是用哪些方法来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念屈原的？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假如你是屈原，国君不接受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告，你会怎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做？（教育幼儿珍惜生命，以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极的方式解决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、拓展交流：端午</w:t>
      </w:r>
      <w:r>
        <w:rPr>
          <w:rFonts w:ascii="宋体" w:eastAsia="宋体" w:hAnsi="SimSun" w:cs="宋体"/>
          <w:sz w:val="28"/>
          <w:bdr w:val="none" w:sz="0" w:space="0" w:color="auto"/>
        </w:rPr>
        <w:t>节还</w:t>
      </w:r>
      <w:r>
        <w:rPr>
          <w:rFonts w:ascii="宋体" w:eastAsia="宋体" w:hAnsi="MS Mincho" w:cs="宋体"/>
          <w:sz w:val="28"/>
          <w:bdr w:val="none" w:sz="0" w:space="0" w:color="auto"/>
        </w:rPr>
        <w:t>有哪些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俗？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一：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域、社会性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了解端午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及人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日中的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表达力。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粽子、艾草、蒜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谈话导</w:t>
      </w:r>
      <w:r>
        <w:rPr>
          <w:rFonts w:ascii="宋体" w:eastAsia="宋体" w:hAnsi="MS Mincho" w:cs="宋体"/>
          <w:sz w:val="28"/>
          <w:bdr w:val="none" w:sz="0" w:space="0" w:color="auto"/>
        </w:rPr>
        <w:t>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粽子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哪些味道的粽子</w:t>
      </w:r>
      <w:r>
        <w:rPr>
          <w:rFonts w:ascii="宋体" w:eastAsia="宋体" w:cs="宋体"/>
          <w:sz w:val="28"/>
          <w:bdr w:val="none" w:sz="0" w:space="0" w:color="auto"/>
        </w:rPr>
        <w:t>? (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肉粽子、咸肉粽子、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红枣</w:t>
      </w:r>
      <w:r>
        <w:rPr>
          <w:rFonts w:ascii="宋体" w:eastAsia="宋体" w:hAnsi="MS Mincho" w:cs="宋体"/>
          <w:sz w:val="28"/>
          <w:bdr w:val="none" w:sz="0" w:space="0" w:color="auto"/>
        </w:rPr>
        <w:t>粽子、赤豆粽子、花生粽子</w:t>
      </w:r>
      <w:r>
        <w:rPr>
          <w:rFonts w:ascii="宋体" w:eastAsia="宋体" w:cs="宋体"/>
          <w:sz w:val="28"/>
          <w:bdr w:val="none" w:sz="0" w:space="0" w:color="auto"/>
        </w:rPr>
        <w:t xml:space="preserve"> …… </w:t>
      </w:r>
      <w:r>
        <w:rPr>
          <w:rFonts w:ascii="宋体" w:eastAsia="宋体" w:hAnsi="MS Mincho" w:cs="宋体"/>
          <w:sz w:val="28"/>
          <w:bdr w:val="none" w:sz="0" w:space="0" w:color="auto"/>
        </w:rPr>
        <w:t>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吃哪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粽子</w:t>
      </w:r>
      <w:r>
        <w:rPr>
          <w:rFonts w:ascii="宋体" w:eastAsia="宋体" w:cs="宋体"/>
          <w:sz w:val="28"/>
          <w:bdr w:val="none" w:sz="0" w:space="0" w:color="auto"/>
        </w:rPr>
        <w:t xml:space="preserve">?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都要包粽子、吃粽子</w:t>
      </w:r>
      <w:r>
        <w:rPr>
          <w:rFonts w:ascii="宋体" w:eastAsia="宋体" w:cs="宋体"/>
          <w:sz w:val="28"/>
          <w:bdr w:val="none" w:sz="0" w:space="0" w:color="auto"/>
        </w:rPr>
        <w:t>? 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可以向幼儿介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cs="宋体"/>
          <w:sz w:val="28"/>
          <w:bdr w:val="none" w:sz="0" w:space="0" w:color="auto"/>
        </w:rPr>
        <w:t>)2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的古老故事。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知道端午</w:t>
      </w:r>
      <w:r>
        <w:rPr>
          <w:rFonts w:ascii="宋体" w:eastAsia="宋体" w:hAnsi="SimSun" w:cs="宋体"/>
          <w:sz w:val="28"/>
          <w:bdr w:val="none" w:sz="0" w:space="0" w:color="auto"/>
        </w:rPr>
        <w:t>节还</w:t>
      </w:r>
      <w:r>
        <w:rPr>
          <w:rFonts w:ascii="宋体" w:eastAsia="宋体" w:hAnsi="MS Mincho" w:cs="宋体"/>
          <w:sz w:val="28"/>
          <w:bdr w:val="none" w:sz="0" w:space="0" w:color="auto"/>
        </w:rPr>
        <w:t>有哪些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cs="宋体"/>
          <w:sz w:val="28"/>
          <w:bdr w:val="none" w:sz="0" w:space="0" w:color="auto"/>
        </w:rPr>
        <w:t>? (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前挂艾草和蒜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船、胸前挂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蛋网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出示艾草、蒜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，了解它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的特征，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可能有的用途。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拓展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在端午</w:t>
      </w:r>
      <w:r>
        <w:rPr>
          <w:rFonts w:ascii="宋体" w:eastAsia="宋体" w:hAnsi="SimSun" w:cs="宋体"/>
          <w:sz w:val="28"/>
          <w:bdr w:val="none" w:sz="0" w:space="0" w:color="auto"/>
        </w:rPr>
        <w:t>节时</w:t>
      </w:r>
      <w:r>
        <w:rPr>
          <w:rFonts w:ascii="宋体" w:eastAsia="宋体" w:hAnsi="MS Mincho" w:cs="宋体"/>
          <w:sz w:val="28"/>
          <w:bdr w:val="none" w:sz="0" w:space="0" w:color="auto"/>
        </w:rPr>
        <w:t>家家</w:t>
      </w:r>
      <w:r>
        <w:rPr>
          <w:rFonts w:ascii="宋体" w:eastAsia="宋体" w:hAnsi="SimSun" w:cs="宋体"/>
          <w:sz w:val="28"/>
          <w:bdr w:val="none" w:sz="0" w:space="0" w:color="auto"/>
        </w:rPr>
        <w:t>户户门</w:t>
      </w:r>
      <w:r>
        <w:rPr>
          <w:rFonts w:ascii="宋体" w:eastAsia="宋体" w:hAnsi="MS Mincho" w:cs="宋体"/>
          <w:sz w:val="28"/>
          <w:bdr w:val="none" w:sz="0" w:space="0" w:color="auto"/>
        </w:rPr>
        <w:t>前挂艾草和蒜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：从端午</w:t>
      </w:r>
      <w:r>
        <w:rPr>
          <w:rFonts w:ascii="宋体" w:eastAsia="宋体" w:hAnsi="SimSun" w:cs="宋体"/>
          <w:sz w:val="28"/>
          <w:bdr w:val="none" w:sz="0" w:space="0" w:color="auto"/>
        </w:rPr>
        <w:t>节开</w:t>
      </w:r>
      <w:r>
        <w:rPr>
          <w:rFonts w:ascii="宋体" w:eastAsia="宋体" w:hAnsi="MS Mincho" w:cs="宋体"/>
          <w:sz w:val="28"/>
          <w:bdr w:val="none" w:sz="0" w:space="0" w:color="auto"/>
        </w:rPr>
        <w:t>始天气会越来越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，蚊子、虫子也越来越多，疾病容易流行。古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蚊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，但古代中国人非常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爱动脑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筋，利用艾草、蒜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的特殊气味将它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挂在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框上，用以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除蚊虫。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延伸：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幼儿将自己的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蛋网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到园，分</w:t>
      </w:r>
      <w:r>
        <w:rPr>
          <w:rFonts w:ascii="宋体" w:eastAsia="宋体" w:hAnsi="SimSun" w:cs="宋体"/>
          <w:sz w:val="28"/>
          <w:bdr w:val="none" w:sz="0" w:space="0" w:color="auto"/>
        </w:rPr>
        <w:t>组谈论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蛋网的形状、来源，欣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二：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根据幼儿自己已有的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，想象并表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展幼儿的想象能力和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的民</w:t>
      </w:r>
      <w:r>
        <w:rPr>
          <w:rFonts w:ascii="宋体" w:eastAsia="宋体" w:hAnsi="SimSun" w:cs="宋体"/>
          <w:sz w:val="28"/>
          <w:bdr w:val="none" w:sz="0" w:space="0" w:color="auto"/>
        </w:rPr>
        <w:t>间习</w:t>
      </w:r>
      <w:r>
        <w:rPr>
          <w:rFonts w:ascii="宋体" w:eastAsia="宋体" w:hAnsi="MS Mincho" w:cs="宋体"/>
          <w:sz w:val="28"/>
          <w:bdr w:val="none" w:sz="0" w:space="0" w:color="auto"/>
        </w:rPr>
        <w:t>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得快</w:t>
      </w:r>
      <w:r>
        <w:rPr>
          <w:rFonts w:ascii="宋体" w:eastAsia="宋体" w:hAnsi="SimSun" w:cs="宋体"/>
          <w:sz w:val="28"/>
          <w:bdr w:val="none" w:sz="0" w:space="0" w:color="auto"/>
        </w:rPr>
        <w:t>乐吗</w:t>
      </w:r>
      <w:r>
        <w:rPr>
          <w:rFonts w:ascii="宋体" w:eastAsia="宋体" w:cs="宋体"/>
          <w:sz w:val="28"/>
          <w:bdr w:val="none" w:sz="0" w:space="0" w:color="auto"/>
        </w:rPr>
        <w:t xml:space="preserve">? 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中最有趣的、印象最深的是什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cs="宋体"/>
          <w:sz w:val="28"/>
          <w:bdr w:val="none" w:sz="0" w:space="0" w:color="auto"/>
        </w:rPr>
        <w:t>? 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鼓励幼儿大胆想象、精心构思。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提出要求：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把你在端午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中最快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的一件事画出来，注意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合适的底色表</w:t>
      </w:r>
      <w:r>
        <w:rPr>
          <w:rFonts w:ascii="宋体" w:eastAsia="宋体" w:hAnsi="SimSun" w:cs="宋体"/>
          <w:sz w:val="28"/>
          <w:bdr w:val="none" w:sz="0" w:space="0" w:color="auto"/>
        </w:rPr>
        <w:t>现节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幼儿操作，教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巡回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鼓励幼儿将端午</w:t>
      </w:r>
      <w:r>
        <w:rPr>
          <w:rFonts w:ascii="宋体" w:eastAsia="宋体" w:hAnsi="SimSun" w:cs="宋体"/>
          <w:sz w:val="28"/>
          <w:bdr w:val="none" w:sz="0" w:space="0" w:color="auto"/>
        </w:rPr>
        <w:t>节时</w:t>
      </w:r>
      <w:r>
        <w:rPr>
          <w:rFonts w:ascii="宋体" w:eastAsia="宋体" w:hAnsi="MS Mincho" w:cs="宋体"/>
          <w:sz w:val="28"/>
          <w:bdr w:val="none" w:sz="0" w:space="0" w:color="auto"/>
        </w:rPr>
        <w:t>印象最深或最快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的事画下来。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析及展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幼儿相互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价作品，交流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四、自由活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经验还</w:t>
      </w:r>
      <w:r>
        <w:rPr>
          <w:rFonts w:ascii="宋体" w:eastAsia="宋体" w:hAnsi="MS Mincho" w:cs="宋体"/>
          <w:sz w:val="28"/>
          <w:bdr w:val="none" w:sz="0" w:space="0" w:color="auto"/>
        </w:rPr>
        <w:t>是有的，但有的幼儿</w:t>
      </w:r>
      <w:r>
        <w:rPr>
          <w:rFonts w:ascii="宋体" w:eastAsia="宋体" w:hAnsi="SimSun" w:cs="宋体"/>
          <w:sz w:val="28"/>
          <w:bdr w:val="none" w:sz="0" w:space="0" w:color="auto"/>
        </w:rPr>
        <w:t>经验较</w:t>
      </w:r>
      <w:r>
        <w:rPr>
          <w:rFonts w:ascii="宋体" w:eastAsia="宋体" w:hAnsi="MS Mincho" w:cs="宋体"/>
          <w:sz w:val="28"/>
          <w:bdr w:val="none" w:sz="0" w:space="0" w:color="auto"/>
        </w:rPr>
        <w:t>丰富，有的幼儿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经验较</w:t>
      </w:r>
      <w:r>
        <w:rPr>
          <w:rFonts w:ascii="宋体" w:eastAsia="宋体" w:hAnsi="MS Mincho" w:cs="宋体"/>
          <w:sz w:val="28"/>
          <w:bdr w:val="none" w:sz="0" w:space="0" w:color="auto"/>
        </w:rPr>
        <w:t>少，例如，白塘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前两天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，刘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舟、吴德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等幼儿也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赛龙</w:t>
      </w:r>
      <w:r>
        <w:rPr>
          <w:rFonts w:ascii="宋体" w:eastAsia="宋体" w:hAnsi="MS Mincho" w:cs="宋体"/>
          <w:sz w:val="28"/>
          <w:bdr w:val="none" w:sz="0" w:space="0" w:color="auto"/>
        </w:rPr>
        <w:t>舟，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述自己的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得有声有色，其他的幼儿也听得津津有味，由此可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利用同伴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好方法，他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的是自己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言又浅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易懂。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三：美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构造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构物体的基本特征与某些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微部分的建构方法。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价自己和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人的作品，与同伴共同分享成功的喜悦。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幼儿参</w:t>
      </w:r>
      <w:r>
        <w:rPr>
          <w:rFonts w:ascii="宋体" w:eastAsia="宋体" w:hAnsi="SimSun" w:cs="宋体"/>
          <w:sz w:val="28"/>
          <w:bdr w:val="none" w:sz="0" w:space="0" w:color="auto"/>
        </w:rPr>
        <w:t>观龙</w:t>
      </w:r>
      <w:r>
        <w:rPr>
          <w:rFonts w:ascii="宋体" w:eastAsia="宋体" w:hAnsi="MS Mincho" w:cs="宋体"/>
          <w:sz w:val="28"/>
          <w:bdr w:val="none" w:sz="0" w:space="0" w:color="auto"/>
        </w:rPr>
        <w:t>舟的画展。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幼儿根椐自己的已有</w:t>
      </w:r>
      <w:r>
        <w:rPr>
          <w:rFonts w:ascii="宋体" w:eastAsia="宋体" w:hAnsi="SimSun" w:cs="宋体"/>
          <w:sz w:val="28"/>
          <w:bdr w:val="none" w:sz="0" w:space="0" w:color="auto"/>
        </w:rPr>
        <w:t>经验说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说龙</w:t>
      </w:r>
      <w:r>
        <w:rPr>
          <w:rFonts w:ascii="宋体" w:eastAsia="宋体" w:hAnsi="MS Mincho" w:cs="宋体"/>
          <w:sz w:val="28"/>
          <w:bdr w:val="none" w:sz="0" w:space="0" w:color="auto"/>
        </w:rPr>
        <w:t>舟的基本特征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幼儿也可自由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幼儿想想用什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玩具拼插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舟的三角形船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的建构。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幼儿分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制作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舟，采用各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已学的技能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行拼插。教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能力弱的幼儿拼插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幼儿可大胆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舟，装</w:t>
      </w:r>
      <w:r>
        <w:rPr>
          <w:rFonts w:ascii="宋体" w:eastAsia="宋体" w:hAnsi="SimSun" w:cs="宋体"/>
          <w:sz w:val="28"/>
          <w:bdr w:val="none" w:sz="0" w:space="0" w:color="auto"/>
        </w:rPr>
        <w:t>饰龙</w:t>
      </w:r>
      <w:r>
        <w:rPr>
          <w:rFonts w:ascii="宋体" w:eastAsia="宋体" w:hAnsi="MS Mincho" w:cs="宋体"/>
          <w:sz w:val="28"/>
          <w:bdr w:val="none" w:sz="0" w:space="0" w:color="auto"/>
        </w:rPr>
        <w:t>舟的外形。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将幼儿自己制作的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舟放在活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室的周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幼儿互相参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、交流、</w:t>
      </w:r>
      <w:r>
        <w:rPr>
          <w:rFonts w:ascii="宋体" w:eastAsia="宋体" w:hAnsi="SimSun" w:cs="宋体"/>
          <w:sz w:val="28"/>
          <w:bdr w:val="none" w:sz="0" w:space="0" w:color="auto"/>
        </w:rPr>
        <w:t>评评谁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舟最有特色、最有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外体育活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建构活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种结</w:t>
      </w:r>
      <w:r>
        <w:rPr>
          <w:rFonts w:ascii="宋体" w:eastAsia="宋体" w:hAnsi="MS Mincho" w:cs="宋体"/>
          <w:sz w:val="28"/>
          <w:bdr w:val="none" w:sz="0" w:space="0" w:color="auto"/>
        </w:rPr>
        <w:t>构材料，尤其是花片、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塑。在拼插物体造型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色搭配、牢固程度等方面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、幼儿在拼插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舟的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拼插的比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幼儿如何拼插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或是引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幼儿用其它的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法来解决如：用</w:t>
      </w:r>
      <w:r>
        <w:rPr>
          <w:rFonts w:ascii="宋体" w:eastAsia="宋体" w:hAnsi="SimSun" w:cs="宋体"/>
          <w:sz w:val="28"/>
          <w:bdr w:val="none" w:sz="0" w:space="0" w:color="auto"/>
        </w:rPr>
        <w:t>纸张</w:t>
      </w:r>
      <w:r>
        <w:rPr>
          <w:rFonts w:ascii="宋体" w:eastAsia="宋体" w:hAnsi="MS Mincho" w:cs="宋体"/>
          <w:sz w:val="28"/>
          <w:bdr w:val="none" w:sz="0" w:space="0" w:color="auto"/>
        </w:rPr>
        <w:t>画出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来，然后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塑上等等。也有一部分幼儿拼插好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舟后自己坐在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舟上划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舟玩的很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展小朋友的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文化的了解，丰富生活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，可以借端午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幼儿从不同的角度感受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https://d.book118.com/647066104121006046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7066104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幼儿园端午节活动主题方案15篇</dc:title>
  <dc:subject>为了确保工作或事情能高效地开展，通常需要提前准备好一份方案，方案的内容多是上级对下级或涉及面比较大的工作，一般都用带“文件头”形式下发。那么大家知道方案怎么写才规范吗？以下是小编帮大家整理的幼儿园端午</dc:subject>
  <cp:keywords>幼儿园端午节活动主题方案</cp:keywords>
  <cp:revision>0</cp:revision>
</cp:coreProperties>
</file>