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高中信息技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术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的心得体会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当我</w:t>
      </w:r>
      <w:r>
        <w:rPr>
          <w:rFonts w:ascii="宋体" w:eastAsia="宋体" w:hAnsi="SimSun" w:cs="宋体"/>
          <w:sz w:val="28"/>
          <w:bdr w:val="none" w:sz="0" w:space="0" w:color="auto"/>
        </w:rPr>
        <w:t>们积</w:t>
      </w:r>
      <w:r>
        <w:rPr>
          <w:rFonts w:ascii="宋体" w:eastAsia="宋体" w:hAnsi="MS Mincho" w:cs="宋体"/>
          <w:sz w:val="28"/>
          <w:bdr w:val="none" w:sz="0" w:space="0" w:color="auto"/>
        </w:rPr>
        <w:t>累了新的体会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，写心得体会是一个不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，从而不断地丰富我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的思想。你想好怎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写心得体会了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？以下是小</w:t>
      </w:r>
      <w:r>
        <w:rPr>
          <w:rFonts w:ascii="宋体" w:eastAsia="宋体" w:hAnsi="SimSun" w:cs="宋体"/>
          <w:sz w:val="28"/>
          <w:bdr w:val="none" w:sz="0" w:space="0" w:color="auto"/>
        </w:rPr>
        <w:t>编为</w:t>
      </w:r>
      <w:r>
        <w:rPr>
          <w:rFonts w:ascii="宋体" w:eastAsia="宋体" w:hAnsi="MS Mincho" w:cs="宋体"/>
          <w:sz w:val="28"/>
          <w:bdr w:val="none" w:sz="0" w:space="0" w:color="auto"/>
        </w:rPr>
        <w:t>大家收集的高中信息技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的心得体会，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迎大家分享。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高中信息技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的心得体会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近日，我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了《信息技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教育的理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与方法》和《中学信息技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教学与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践研究》等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籍，在学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程中，反思自己十几年的教学生涯，我感悟</w:t>
      </w:r>
      <w:r>
        <w:rPr>
          <w:rFonts w:ascii="宋体" w:eastAsia="宋体" w:hAnsi="SimSun" w:cs="宋体"/>
          <w:sz w:val="28"/>
          <w:bdr w:val="none" w:sz="0" w:space="0" w:color="auto"/>
        </w:rPr>
        <w:t>颇</w:t>
      </w:r>
      <w:r>
        <w:rPr>
          <w:rFonts w:ascii="宋体" w:eastAsia="宋体" w:hAnsi="MS Mincho" w:cs="宋体"/>
          <w:sz w:val="28"/>
          <w:bdr w:val="none" w:sz="0" w:space="0" w:color="auto"/>
        </w:rPr>
        <w:t>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教育，最重要的是教会学生做人。教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授知</w:t>
      </w:r>
      <w:r>
        <w:rPr>
          <w:rFonts w:ascii="宋体" w:eastAsia="宋体" w:hAnsi="SimSun" w:cs="宋体"/>
          <w:sz w:val="28"/>
          <w:bdr w:val="none" w:sz="0" w:space="0" w:color="auto"/>
        </w:rPr>
        <w:t>识时</w:t>
      </w:r>
      <w:r>
        <w:rPr>
          <w:rFonts w:ascii="宋体" w:eastAsia="宋体" w:hAnsi="MS Mincho" w:cs="宋体"/>
          <w:sz w:val="28"/>
          <w:bdr w:val="none" w:sz="0" w:space="0" w:color="auto"/>
        </w:rPr>
        <w:t>，必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不失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机地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行心育教育，促使他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长为</w:t>
      </w:r>
      <w:r>
        <w:rPr>
          <w:rFonts w:ascii="宋体" w:eastAsia="宋体" w:hAnsi="MS Mincho" w:cs="宋体"/>
          <w:sz w:val="28"/>
          <w:bdr w:val="none" w:sz="0" w:space="0" w:color="auto"/>
        </w:rPr>
        <w:t>有理想、有道德、有文化、有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律的社会主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者和接班人。作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一名中学信息技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，在新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程改革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中，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始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奉行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学会做人，学会学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的教学理念，注重信息技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人文、</w:t>
      </w:r>
      <w:r>
        <w:rPr>
          <w:rFonts w:ascii="宋体" w:eastAsia="宋体" w:hAnsi="SimSun" w:cs="宋体"/>
          <w:sz w:val="28"/>
          <w:bdr w:val="none" w:sz="0" w:space="0" w:color="auto"/>
        </w:rPr>
        <w:t>伦</w:t>
      </w:r>
      <w:r>
        <w:rPr>
          <w:rFonts w:ascii="宋体" w:eastAsia="宋体" w:hAnsi="MS Mincho" w:cs="宋体"/>
          <w:sz w:val="28"/>
          <w:bdr w:val="none" w:sz="0" w:space="0" w:color="auto"/>
        </w:rPr>
        <w:t>理、道德和法制的教育，要培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鉴别</w:t>
      </w:r>
      <w:r>
        <w:rPr>
          <w:rFonts w:ascii="宋体" w:eastAsia="宋体" w:hAnsi="MS Mincho" w:cs="宋体"/>
          <w:sz w:val="28"/>
          <w:bdr w:val="none" w:sz="0" w:space="0" w:color="auto"/>
        </w:rPr>
        <w:t>信息真</w:t>
      </w:r>
      <w:r>
        <w:rPr>
          <w:rFonts w:ascii="宋体" w:eastAsia="宋体" w:hAnsi="SimSun" w:cs="宋体"/>
          <w:sz w:val="28"/>
          <w:bdr w:val="none" w:sz="0" w:space="0" w:color="auto"/>
        </w:rPr>
        <w:t>伪</w:t>
      </w:r>
      <w:r>
        <w:rPr>
          <w:rFonts w:ascii="宋体" w:eastAsia="宋体" w:hAnsi="MS Mincho" w:cs="宋体"/>
          <w:sz w:val="28"/>
          <w:bdr w:val="none" w:sz="0" w:space="0" w:color="auto"/>
        </w:rPr>
        <w:t>的能力、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良好的学</w:t>
      </w:r>
      <w:r>
        <w:rPr>
          <w:rFonts w:ascii="宋体" w:eastAsia="宋体" w:hAnsi="SimSun" w:cs="宋体"/>
          <w:sz w:val="28"/>
          <w:bdr w:val="none" w:sz="0" w:space="0" w:color="auto"/>
        </w:rPr>
        <w:t>习习惯</w:t>
      </w:r>
      <w:r>
        <w:rPr>
          <w:rFonts w:ascii="宋体" w:eastAsia="宋体" w:hAnsi="MS Mincho" w:cs="宋体"/>
          <w:sz w:val="28"/>
          <w:bdr w:val="none" w:sz="0" w:space="0" w:color="auto"/>
        </w:rPr>
        <w:t>、网</w:t>
      </w:r>
      <w:r>
        <w:rPr>
          <w:rFonts w:ascii="宋体" w:eastAsia="宋体" w:hAnsi="SimSun" w:cs="宋体"/>
          <w:sz w:val="28"/>
          <w:bdr w:val="none" w:sz="0" w:space="0" w:color="auto"/>
        </w:rPr>
        <w:t>络</w:t>
      </w:r>
      <w:r>
        <w:rPr>
          <w:rFonts w:ascii="宋体" w:eastAsia="宋体" w:hAnsi="MS Mincho" w:cs="宋体"/>
          <w:sz w:val="28"/>
          <w:bdr w:val="none" w:sz="0" w:space="0" w:color="auto"/>
        </w:rPr>
        <w:t>道德、</w:t>
      </w:r>
      <w:r>
        <w:rPr>
          <w:rFonts w:ascii="宋体" w:eastAsia="宋体" w:hAnsi="SimSun" w:cs="宋体"/>
          <w:sz w:val="28"/>
          <w:bdr w:val="none" w:sz="0" w:space="0" w:color="auto"/>
        </w:rPr>
        <w:t>团队协</w:t>
      </w:r>
      <w:r>
        <w:rPr>
          <w:rFonts w:ascii="宋体" w:eastAsia="宋体" w:hAnsi="MS Mincho" w:cs="宋体"/>
          <w:sz w:val="28"/>
          <w:bdr w:val="none" w:sz="0" w:space="0" w:color="auto"/>
        </w:rPr>
        <w:t>作精神，以及高度的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任感，激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们热爱</w:t>
      </w:r>
      <w:r>
        <w:rPr>
          <w:rFonts w:ascii="宋体" w:eastAsia="宋体" w:hAnsi="MS Mincho" w:cs="宋体"/>
          <w:sz w:val="28"/>
          <w:bdr w:val="none" w:sz="0" w:space="0" w:color="auto"/>
        </w:rPr>
        <w:t>祖国，立志成才。我</w:t>
      </w:r>
      <w:r>
        <w:rPr>
          <w:rFonts w:ascii="宋体" w:eastAsia="宋体" w:hAnsi="SimSun" w:cs="宋体"/>
          <w:sz w:val="28"/>
          <w:bdr w:val="none" w:sz="0" w:space="0" w:color="auto"/>
        </w:rPr>
        <w:t>们该</w:t>
      </w:r>
      <w:r>
        <w:rPr>
          <w:rFonts w:ascii="宋体" w:eastAsia="宋体" w:hAnsi="MS Mincho" w:cs="宋体"/>
          <w:sz w:val="28"/>
          <w:bdr w:val="none" w:sz="0" w:space="0" w:color="auto"/>
        </w:rPr>
        <w:t>如何在信息技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教学中培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高中生的人文精神呢？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学生思想教育，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学生明白，良好的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是个性心理品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的良好反映，也会使他</w:t>
      </w:r>
      <w:r>
        <w:rPr>
          <w:rFonts w:ascii="宋体" w:eastAsia="宋体" w:hAnsi="SimSun" w:cs="宋体"/>
          <w:sz w:val="28"/>
          <w:bdr w:val="none" w:sz="0" w:space="0" w:color="auto"/>
        </w:rPr>
        <w:t>们终</w:t>
      </w:r>
      <w:r>
        <w:rPr>
          <w:rFonts w:ascii="宋体" w:eastAsia="宋体" w:hAnsi="MS Mincho" w:cs="宋体"/>
          <w:sz w:val="28"/>
          <w:bdr w:val="none" w:sz="0" w:space="0" w:color="auto"/>
        </w:rPr>
        <w:t>身受益。在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注学生的行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学生中普遍存在的</w:t>
      </w:r>
      <w:r>
        <w:rPr>
          <w:rFonts w:ascii="宋体" w:eastAsia="宋体" w:hAnsi="SimSun" w:cs="宋体"/>
          <w:sz w:val="28"/>
          <w:bdr w:val="none" w:sz="0" w:space="0" w:color="auto"/>
        </w:rPr>
        <w:t>问题进</w:t>
      </w:r>
      <w:r>
        <w:rPr>
          <w:rFonts w:ascii="宋体" w:eastAsia="宋体" w:hAnsi="MS Mincho" w:cs="宋体"/>
          <w:sz w:val="28"/>
          <w:bdr w:val="none" w:sz="0" w:space="0" w:color="auto"/>
        </w:rPr>
        <w:t>行教育，循循善</w:t>
      </w:r>
      <w:r>
        <w:rPr>
          <w:rFonts w:ascii="宋体" w:eastAsia="宋体" w:hAnsi="SimSun" w:cs="宋体"/>
          <w:sz w:val="28"/>
          <w:bdr w:val="none" w:sz="0" w:space="0" w:color="auto"/>
        </w:rPr>
        <w:t>诱</w:t>
      </w:r>
      <w:r>
        <w:rPr>
          <w:rFonts w:ascii="宋体" w:eastAsia="宋体" w:hAnsi="MS Mincho" w:cs="宋体"/>
          <w:sz w:val="28"/>
          <w:bdr w:val="none" w:sz="0" w:space="0" w:color="auto"/>
        </w:rPr>
        <w:t>，使他</w:t>
      </w:r>
      <w:r>
        <w:rPr>
          <w:rFonts w:ascii="宋体" w:eastAsia="宋体" w:hAnsi="SimSun" w:cs="宋体"/>
          <w:sz w:val="28"/>
          <w:bdr w:val="none" w:sz="0" w:space="0" w:color="auto"/>
        </w:rPr>
        <w:t>们认识</w:t>
      </w:r>
      <w:r>
        <w:rPr>
          <w:rFonts w:ascii="宋体" w:eastAsia="宋体" w:hAnsi="MS Mincho" w:cs="宋体"/>
          <w:sz w:val="28"/>
          <w:bdr w:val="none" w:sz="0" w:space="0" w:color="auto"/>
        </w:rPr>
        <w:t>到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成良好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的重要性。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挥</w:t>
      </w:r>
      <w:r>
        <w:rPr>
          <w:rFonts w:ascii="宋体" w:eastAsia="宋体" w:hAnsi="MS Mincho" w:cs="宋体"/>
          <w:sz w:val="28"/>
          <w:bdr w:val="none" w:sz="0" w:space="0" w:color="auto"/>
        </w:rPr>
        <w:t>心育主体的心育潜能；能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学生的榜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；能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改善道德教育效能。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、深入</w:t>
      </w:r>
      <w:r>
        <w:rPr>
          <w:rFonts w:ascii="宋体" w:eastAsia="宋体" w:hAnsi="SimSun" w:cs="宋体"/>
          <w:sz w:val="28"/>
          <w:bdr w:val="none" w:sz="0" w:space="0" w:color="auto"/>
        </w:rPr>
        <w:t>钻</w:t>
      </w:r>
      <w:r>
        <w:rPr>
          <w:rFonts w:ascii="宋体" w:eastAsia="宋体" w:hAnsi="MS Mincho" w:cs="宋体"/>
          <w:sz w:val="28"/>
          <w:bdr w:val="none" w:sz="0" w:space="0" w:color="auto"/>
        </w:rPr>
        <w:t>研教材内容自然地</w:t>
      </w:r>
      <w:r>
        <w:rPr>
          <w:rFonts w:ascii="宋体" w:eastAsia="宋体" w:hAnsi="SimSun" w:cs="宋体"/>
          <w:sz w:val="28"/>
          <w:bdr w:val="none" w:sz="0" w:space="0" w:color="auto"/>
        </w:rPr>
        <w:t>渗</w:t>
      </w:r>
      <w:r>
        <w:rPr>
          <w:rFonts w:ascii="宋体" w:eastAsia="宋体" w:hAnsi="MS Mincho" w:cs="宋体"/>
          <w:sz w:val="28"/>
          <w:bdr w:val="none" w:sz="0" w:space="0" w:color="auto"/>
        </w:rPr>
        <w:t>透。教材是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堂教学内容的</w:t>
      </w:r>
      <w:r>
        <w:rPr>
          <w:rFonts w:ascii="宋体" w:eastAsia="宋体" w:hAnsi="SimSun" w:cs="宋体"/>
          <w:sz w:val="28"/>
          <w:bdr w:val="none" w:sz="0" w:space="0" w:color="auto"/>
        </w:rPr>
        <w:t>载</w:t>
      </w:r>
      <w:r>
        <w:rPr>
          <w:rFonts w:ascii="宋体" w:eastAsia="宋体" w:hAnsi="MS Mincho" w:cs="宋体"/>
          <w:sz w:val="28"/>
          <w:bdr w:val="none" w:sz="0" w:space="0" w:color="auto"/>
        </w:rPr>
        <w:t>体，在教材中挖掘教育切入点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行直接或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接的德育教育，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是在学科中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行德育</w:t>
      </w:r>
      <w:r>
        <w:rPr>
          <w:rFonts w:ascii="宋体" w:eastAsia="宋体" w:hAnsi="SimSun" w:cs="宋体"/>
          <w:sz w:val="28"/>
          <w:bdr w:val="none" w:sz="0" w:space="0" w:color="auto"/>
        </w:rPr>
        <w:t>渗</w:t>
      </w:r>
      <w:r>
        <w:rPr>
          <w:rFonts w:ascii="宋体" w:eastAsia="宋体" w:hAnsi="MS Mincho" w:cs="宋体"/>
          <w:sz w:val="28"/>
          <w:bdr w:val="none" w:sz="0" w:space="0" w:color="auto"/>
        </w:rPr>
        <w:t>透的主要方式。在信息技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教学中要从教材内容出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，在知</w:t>
      </w:r>
      <w:r>
        <w:rPr>
          <w:rFonts w:ascii="宋体" w:eastAsia="宋体" w:hAnsi="SimSun" w:cs="宋体"/>
          <w:sz w:val="28"/>
          <w:bdr w:val="none" w:sz="0" w:space="0" w:color="auto"/>
        </w:rPr>
        <w:t>识讲</w:t>
      </w:r>
      <w:r>
        <w:rPr>
          <w:rFonts w:ascii="宋体" w:eastAsia="宋体" w:hAnsi="MS Mincho" w:cs="宋体"/>
          <w:sz w:val="28"/>
          <w:bdr w:val="none" w:sz="0" w:space="0" w:color="auto"/>
        </w:rPr>
        <w:t>授与技能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之中，</w:t>
      </w:r>
      <w:r>
        <w:rPr>
          <w:rFonts w:ascii="宋体" w:eastAsia="宋体" w:hAnsi="SimSun" w:cs="宋体"/>
          <w:sz w:val="28"/>
          <w:bdr w:val="none" w:sz="0" w:space="0" w:color="auto"/>
        </w:rPr>
        <w:t>寻</w:t>
      </w:r>
      <w:r>
        <w:rPr>
          <w:rFonts w:ascii="宋体" w:eastAsia="宋体" w:hAnsi="MS Mincho" w:cs="宋体"/>
          <w:sz w:val="28"/>
          <w:bdr w:val="none" w:sz="0" w:space="0" w:color="auto"/>
        </w:rPr>
        <w:t>找德育教育的契机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行德育</w:t>
      </w:r>
      <w:r>
        <w:rPr>
          <w:rFonts w:ascii="宋体" w:eastAsia="宋体" w:hAnsi="SimSun" w:cs="宋体"/>
          <w:sz w:val="28"/>
          <w:bdr w:val="none" w:sz="0" w:space="0" w:color="auto"/>
        </w:rPr>
        <w:t>渗</w:t>
      </w:r>
      <w:r>
        <w:rPr>
          <w:rFonts w:ascii="宋体" w:eastAsia="宋体" w:hAnsi="MS Mincho" w:cs="宋体"/>
          <w:sz w:val="28"/>
          <w:bdr w:val="none" w:sz="0" w:space="0" w:color="auto"/>
        </w:rPr>
        <w:t>透。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行适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教育，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一方面学生掌握了知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，另一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面也从中体会到我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国家、我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乡</w:t>
      </w:r>
      <w:r>
        <w:rPr>
          <w:rFonts w:ascii="宋体" w:eastAsia="宋体" w:hAnsi="MS Mincho" w:cs="宋体"/>
          <w:sz w:val="28"/>
          <w:bdr w:val="none" w:sz="0" w:space="0" w:color="auto"/>
        </w:rPr>
        <w:t>取得的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煌成就，从中体会自豪感。在教学中适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地、自然地利用它</w:t>
      </w:r>
      <w:r>
        <w:rPr>
          <w:rFonts w:ascii="宋体" w:eastAsia="宋体" w:hAnsi="SimSun" w:cs="宋体"/>
          <w:sz w:val="28"/>
          <w:bdr w:val="none" w:sz="0" w:space="0" w:color="auto"/>
        </w:rPr>
        <w:t>们对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行思想教育，会达到事半功倍的效果。例如第三章第三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《信息的智能化加工》，就可以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学生多了解我国在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方面的技</w:t>
      </w:r>
      <w:r>
        <w:rPr>
          <w:rFonts w:ascii="宋体" w:eastAsia="宋体" w:hAnsi="SimSun" w:cs="宋体"/>
          <w:sz w:val="28"/>
          <w:bdr w:val="none" w:sz="0" w:space="0" w:color="auto"/>
        </w:rPr>
        <w:t>术发</w:t>
      </w:r>
      <w:r>
        <w:rPr>
          <w:rFonts w:ascii="宋体" w:eastAsia="宋体" w:hAnsi="MS Mincho" w:cs="宋体"/>
          <w:sz w:val="28"/>
          <w:bdr w:val="none" w:sz="0" w:space="0" w:color="auto"/>
        </w:rPr>
        <w:t>展情况，如</w:t>
      </w:r>
      <w:r>
        <w:rPr>
          <w:rFonts w:ascii="宋体" w:eastAsia="宋体" w:hAnsi="SimSun" w:cs="宋体"/>
          <w:sz w:val="28"/>
          <w:bdr w:val="none" w:sz="0" w:space="0" w:color="auto"/>
        </w:rPr>
        <w:t>载</w:t>
      </w:r>
      <w:r>
        <w:rPr>
          <w:rFonts w:ascii="宋体" w:eastAsia="宋体" w:hAnsi="MS Mincho" w:cs="宋体"/>
          <w:sz w:val="28"/>
          <w:bdr w:val="none" w:sz="0" w:space="0" w:color="auto"/>
        </w:rPr>
        <w:t>人航天工程、探月工程等，不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烈的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国情和民族自豪感，而且也激励起学生学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取精神。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、在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中突出合作，培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合作精神。在未来的社会，</w:t>
      </w:r>
      <w:r>
        <w:rPr>
          <w:rFonts w:ascii="宋体" w:eastAsia="宋体" w:hAnsi="SimSun" w:cs="宋体"/>
          <w:sz w:val="28"/>
          <w:bdr w:val="none" w:sz="0" w:space="0" w:color="auto"/>
        </w:rPr>
        <w:t>竞</w:t>
      </w:r>
      <w:r>
        <w:rPr>
          <w:rFonts w:ascii="宋体" w:eastAsia="宋体" w:hAnsi="MS Mincho" w:cs="宋体"/>
          <w:sz w:val="28"/>
          <w:bdr w:val="none" w:sz="0" w:space="0" w:color="auto"/>
        </w:rPr>
        <w:t>争越来越激烈，合作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未来的主旋律。努力培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合作精神成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信息技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不可推卸的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任。教材中的很多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都需要采用小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合作方式，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学生共同合作完成。</w:t>
      </w:r>
      <w:r>
        <w:rPr>
          <w:rFonts w:ascii="宋体" w:eastAsia="宋体" w:hAnsi="SimSun" w:cs="宋体"/>
          <w:sz w:val="28"/>
          <w:bdr w:val="none" w:sz="0" w:space="0" w:color="auto"/>
        </w:rPr>
        <w:t>这样设计</w:t>
      </w:r>
      <w:r>
        <w:rPr>
          <w:rFonts w:ascii="宋体" w:eastAsia="宋体" w:hAnsi="MS Mincho" w:cs="宋体"/>
          <w:sz w:val="28"/>
          <w:bdr w:val="none" w:sz="0" w:space="0" w:color="auto"/>
        </w:rPr>
        <w:t>的目的一方面是学生的信息技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水平参差不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，如果教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依然用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一的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准来衡量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些学生，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授同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的内容，</w:t>
      </w:r>
      <w:r>
        <w:rPr>
          <w:rFonts w:ascii="宋体" w:eastAsia="宋体" w:hAnsi="SimSun" w:cs="宋体"/>
          <w:sz w:val="28"/>
          <w:bdr w:val="none" w:sz="0" w:space="0" w:color="auto"/>
        </w:rPr>
        <w:t>势</w:t>
      </w:r>
      <w:r>
        <w:rPr>
          <w:rFonts w:ascii="宋体" w:eastAsia="宋体" w:hAnsi="MS Mincho" w:cs="宋体"/>
          <w:sz w:val="28"/>
          <w:bdr w:val="none" w:sz="0" w:space="0" w:color="auto"/>
        </w:rPr>
        <w:t>必会造成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生不愿听、不愿做，差生听不懂，不会做的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象，无法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信息技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极性；另一方面小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合作有其</w:t>
      </w: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活的生命力，小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分工明确，互帮互助，</w:t>
      </w:r>
      <w:r>
        <w:rPr>
          <w:rFonts w:ascii="宋体" w:eastAsia="宋体" w:hAnsi="SimSun" w:cs="宋体"/>
          <w:sz w:val="28"/>
          <w:bdr w:val="none" w:sz="0" w:space="0" w:color="auto"/>
        </w:rPr>
        <w:t>轮</w:t>
      </w:r>
      <w:r>
        <w:rPr>
          <w:rFonts w:ascii="宋体" w:eastAsia="宋体" w:hAnsi="MS Mincho" w:cs="宋体"/>
          <w:sz w:val="28"/>
          <w:bdr w:val="none" w:sz="0" w:space="0" w:color="auto"/>
        </w:rPr>
        <w:t>流当中心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言人，共同完成一个学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，在合作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中体会到与人分享与人交流的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趣，培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的合作精神和能力。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之，中学生人文精神的培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，是一</w:t>
      </w:r>
      <w:r>
        <w:rPr>
          <w:rFonts w:ascii="宋体" w:eastAsia="宋体" w:hAnsi="SimSun" w:cs="宋体"/>
          <w:sz w:val="28"/>
          <w:bdr w:val="none" w:sz="0" w:space="0" w:color="auto"/>
        </w:rPr>
        <w:t>项长</w:t>
      </w:r>
      <w:r>
        <w:rPr>
          <w:rFonts w:ascii="宋体" w:eastAsia="宋体" w:hAnsi="MS Mincho" w:cs="宋体"/>
          <w:sz w:val="28"/>
          <w:bdr w:val="none" w:sz="0" w:space="0" w:color="auto"/>
        </w:rPr>
        <w:t>期的、反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的、循序</w:t>
      </w:r>
      <w:r>
        <w:rPr>
          <w:rFonts w:ascii="宋体" w:eastAsia="宋体" w:hAnsi="SimSun" w:cs="宋体"/>
          <w:sz w:val="28"/>
          <w:bdr w:val="none" w:sz="0" w:space="0" w:color="auto"/>
        </w:rPr>
        <w:t>渐进</w:t>
      </w:r>
      <w:r>
        <w:rPr>
          <w:rFonts w:ascii="宋体" w:eastAsia="宋体" w:hAnsi="MS Mincho" w:cs="宋体"/>
          <w:sz w:val="28"/>
          <w:bdr w:val="none" w:sz="0" w:space="0" w:color="auto"/>
        </w:rPr>
        <w:t>的工作。教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只有深刻理解教学大</w:t>
      </w:r>
      <w:r>
        <w:rPr>
          <w:rFonts w:ascii="宋体" w:eastAsia="宋体" w:hAnsi="SimSun" w:cs="宋体"/>
          <w:sz w:val="28"/>
          <w:bdr w:val="none" w:sz="0" w:space="0" w:color="auto"/>
        </w:rPr>
        <w:t>纲</w:t>
      </w:r>
      <w:r>
        <w:rPr>
          <w:rFonts w:ascii="宋体" w:eastAsia="宋体" w:hAnsi="MS Mincho" w:cs="宋体"/>
          <w:sz w:val="28"/>
          <w:bdr w:val="none" w:sz="0" w:space="0" w:color="auto"/>
        </w:rPr>
        <w:t>，从教材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，充分挖掘教材的内涵，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内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外有机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合，在教学中自然而然地</w:t>
      </w:r>
      <w:r>
        <w:rPr>
          <w:rFonts w:ascii="宋体" w:eastAsia="宋体" w:hAnsi="SimSun" w:cs="宋体"/>
          <w:sz w:val="28"/>
          <w:bdr w:val="none" w:sz="0" w:space="0" w:color="auto"/>
        </w:rPr>
        <w:t>渗</w:t>
      </w:r>
      <w:r>
        <w:rPr>
          <w:rFonts w:ascii="宋体" w:eastAsia="宋体" w:hAnsi="MS Mincho" w:cs="宋体"/>
          <w:sz w:val="28"/>
          <w:bdr w:val="none" w:sz="0" w:space="0" w:color="auto"/>
        </w:rPr>
        <w:t>透，才能全面完成中学信息技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教学任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。篇二：信息技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与教学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程深度融合心得体会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高中信息技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的心得体会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一、新的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时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代，中学教学需要信息技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术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信息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到来，信息技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在社会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展中的作用越来越重要。我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，以信息技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新型的教学媒体，当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算机与各学科的教学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程密切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所具有的特性，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新型教学模式的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建提供了最理想的教学理念和媒体。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用信息技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来改</w:t>
      </w:r>
      <w:r>
        <w:rPr>
          <w:rFonts w:ascii="宋体" w:eastAsia="宋体" w:hAnsi="SimSun" w:cs="宋体"/>
          <w:sz w:val="28"/>
          <w:bdr w:val="none" w:sz="0" w:space="0" w:color="auto"/>
        </w:rPr>
        <w:t>进课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堂教学是当前学校教育改革的一条必由之路。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现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代的学生，学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习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离不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开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信息技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术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需要激</w:t>
      </w:r>
      <w:r>
        <w:rPr>
          <w:rFonts w:ascii="宋体" w:eastAsia="宋体" w:hAnsi="SimSun" w:cs="宋体"/>
          <w:sz w:val="28"/>
          <w:bdr w:val="none" w:sz="0" w:space="0" w:color="auto"/>
        </w:rPr>
        <w:t>发兴</w:t>
      </w:r>
      <w:r>
        <w:rPr>
          <w:rFonts w:ascii="宋体" w:eastAsia="宋体" w:hAnsi="MS Mincho" w:cs="宋体"/>
          <w:sz w:val="28"/>
          <w:bdr w:val="none" w:sz="0" w:space="0" w:color="auto"/>
        </w:rPr>
        <w:t>趣，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拓思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。而使用信息技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，能</w:t>
      </w:r>
      <w:r>
        <w:rPr>
          <w:rFonts w:ascii="宋体" w:eastAsia="宋体" w:hAnsi="SimSun" w:cs="宋体"/>
          <w:sz w:val="28"/>
          <w:bdr w:val="none" w:sz="0" w:space="0" w:color="auto"/>
        </w:rPr>
        <w:t>创设贴进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的数学情境，挖掘教材潜力，激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习兴</w:t>
      </w:r>
      <w:r>
        <w:rPr>
          <w:rFonts w:ascii="宋体" w:eastAsia="宋体" w:hAnsi="MS Mincho" w:cs="宋体"/>
          <w:sz w:val="28"/>
          <w:bdr w:val="none" w:sz="0" w:space="0" w:color="auto"/>
        </w:rPr>
        <w:t>趣，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学生学会用数学的眼光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注情境，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数学知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和技能的学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提供支撑，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数学思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展提供土壤，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学生的数学学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学生感受到学有所用，学以致用，使学生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到生活中到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是数学，数学就在生活中，提高学生的学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习兴</w:t>
      </w:r>
      <w:r>
        <w:rPr>
          <w:rFonts w:ascii="宋体" w:eastAsia="宋体" w:hAnsi="MS Mincho" w:cs="宋体"/>
          <w:sz w:val="28"/>
          <w:bdr w:val="none" w:sz="0" w:space="0" w:color="auto"/>
        </w:rPr>
        <w:t>趣。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信息技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与数学整合，可以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不同的学生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行不同的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，使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一位学生的数学学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得到提高。利用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算机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，可以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学生根据自己的学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情况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适当的</w:t>
      </w:r>
      <w:r>
        <w:rPr>
          <w:rFonts w:ascii="宋体" w:eastAsia="宋体" w:hAnsi="SimSun" w:cs="宋体"/>
          <w:sz w:val="28"/>
          <w:bdr w:val="none" w:sz="0" w:space="0" w:color="auto"/>
        </w:rPr>
        <w:t>练习题</w:t>
      </w:r>
      <w:r>
        <w:rPr>
          <w:rFonts w:ascii="宋体" w:eastAsia="宋体" w:hAnsi="MS Mincho" w:cs="宋体"/>
          <w:sz w:val="28"/>
          <w:bdr w:val="none" w:sz="0" w:space="0" w:color="auto"/>
        </w:rPr>
        <w:t>，由易到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，提高了学生学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数学的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趣，增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了他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的自信心，挑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自我，提高学生完成任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的速度和准确性。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现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代的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课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堂，需要信息技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术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信息技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是指通</w:t>
      </w:r>
      <w:r>
        <w:rPr>
          <w:rFonts w:ascii="宋体" w:eastAsia="宋体" w:hAnsi="SimSun" w:cs="宋体"/>
          <w:sz w:val="28"/>
          <w:bdr w:val="none" w:sz="0" w:space="0" w:color="auto"/>
        </w:rPr>
        <w:t>过计</w:t>
      </w:r>
      <w:r>
        <w:rPr>
          <w:rFonts w:ascii="宋体" w:eastAsia="宋体" w:hAnsi="MS Mincho" w:cs="宋体"/>
          <w:sz w:val="28"/>
          <w:bdr w:val="none" w:sz="0" w:space="0" w:color="auto"/>
        </w:rPr>
        <w:t>算机技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把文字、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形、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像、活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影像和声音等多媒体信息，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理和管理，使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算机成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能以人</w:t>
      </w:r>
      <w:r>
        <w:rPr>
          <w:rFonts w:ascii="宋体" w:eastAsia="宋体" w:hAnsi="SimSun" w:cs="宋体"/>
          <w:sz w:val="28"/>
          <w:bdr w:val="none" w:sz="0" w:space="0" w:color="auto"/>
        </w:rPr>
        <w:t>类习惯</w:t>
      </w:r>
      <w:r>
        <w:rPr>
          <w:rFonts w:ascii="宋体" w:eastAsia="宋体" w:hAnsi="MS Mincho" w:cs="宋体"/>
          <w:sz w:val="28"/>
          <w:bdr w:val="none" w:sz="0" w:space="0" w:color="auto"/>
        </w:rPr>
        <w:t>的方式提供信息服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的一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新技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。利用信息技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学生提供界面友好、形象直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的交互式学</w:t>
      </w:r>
      <w:r>
        <w:rPr>
          <w:rFonts w:ascii="宋体" w:eastAsia="宋体" w:hAnsi="SimSun" w:cs="宋体"/>
          <w:sz w:val="28"/>
          <w:bdr w:val="none" w:sz="0" w:space="0" w:color="auto"/>
        </w:rPr>
        <w:t>习环</w:t>
      </w:r>
      <w:r>
        <w:rPr>
          <w:rFonts w:ascii="宋体" w:eastAsia="宋体" w:hAnsi="MS Mincho" w:cs="宋体"/>
          <w:sz w:val="28"/>
          <w:bdr w:val="none" w:sz="0" w:space="0" w:color="auto"/>
        </w:rPr>
        <w:t>境，能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学生提供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文声并茂的多重感官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合刺激，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学生按超文本方式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与管理各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教学信息和学科知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将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构的形成与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展起到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极的作用。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现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代的教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师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，需要掌握信息技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术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与学生之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角色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系未来将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生本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化，学生将根据个人的需要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行自主学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，从而拓</w:t>
      </w:r>
      <w:r>
        <w:rPr>
          <w:rFonts w:ascii="宋体" w:eastAsia="宋体" w:hAnsi="SimSun" w:cs="宋体"/>
          <w:sz w:val="28"/>
          <w:bdr w:val="none" w:sz="0" w:space="0" w:color="auto"/>
        </w:rPr>
        <w:t>宽视</w:t>
      </w:r>
      <w:r>
        <w:rPr>
          <w:rFonts w:ascii="宋体" w:eastAsia="宋体" w:hAnsi="MS Mincho" w:cs="宋体"/>
          <w:sz w:val="28"/>
          <w:bdr w:val="none" w:sz="0" w:space="0" w:color="auto"/>
        </w:rPr>
        <w:t>野，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。而教</w:t>
      </w:r>
      <w:r>
        <w:rPr>
          <w:rFonts w:ascii="宋体" w:eastAsia="宋体" w:hAnsi="SimSun" w:cs="宋体"/>
          <w:sz w:val="28"/>
          <w:bdr w:val="none" w:sz="0" w:space="0" w:color="auto"/>
        </w:rPr>
        <w:t>师则</w:t>
      </w:r>
      <w:r>
        <w:rPr>
          <w:rFonts w:ascii="宋体" w:eastAsia="宋体" w:hAnsi="MS Mincho" w:cs="宋体"/>
          <w:sz w:val="28"/>
          <w:bdr w:val="none" w:sz="0" w:space="0" w:color="auto"/>
        </w:rPr>
        <w:t>会成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动过</w:t>
      </w:r>
      <w:r>
        <w:rPr>
          <w:rFonts w:ascii="宋体" w:eastAsia="宋体" w:hAnsi="MS Mincho" w:cs="宋体"/>
          <w:sz w:val="28"/>
          <w:bdr w:val="none" w:sz="0" w:space="0" w:color="auto"/>
        </w:rPr>
        <w:t>程的指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者、帮助者和合作者。在教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角色定位上，教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将成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平等中的首席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。在教学手段上，教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在教学中不</w:t>
      </w:r>
      <w:r>
        <w:rPr>
          <w:rFonts w:ascii="宋体" w:eastAsia="宋体" w:hAnsi="SimSun" w:cs="宋体"/>
          <w:sz w:val="28"/>
          <w:bdr w:val="none" w:sz="0" w:space="0" w:color="auto"/>
        </w:rPr>
        <w:t>仅仅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，更主要的是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引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将成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的帮助者，学生的学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习过</w:t>
      </w:r>
      <w:r>
        <w:rPr>
          <w:rFonts w:ascii="宋体" w:eastAsia="宋体" w:hAnsi="MS Mincho" w:cs="宋体"/>
          <w:sz w:val="28"/>
          <w:bdr w:val="none" w:sz="0" w:space="0" w:color="auto"/>
        </w:rPr>
        <w:t>程不再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所掌握，而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由学生去理解、去研究、去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。在教育理念上，教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将更注重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以生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虚</w:t>
      </w:r>
      <w:r>
        <w:rPr>
          <w:rFonts w:ascii="宋体" w:eastAsia="宋体" w:hAnsi="SimSun" w:cs="宋体"/>
          <w:sz w:val="28"/>
          <w:bdr w:val="none" w:sz="0" w:space="0" w:color="auto"/>
        </w:rPr>
        <w:t>拟</w:t>
      </w:r>
      <w:r>
        <w:rPr>
          <w:rFonts w:ascii="宋体" w:eastAsia="宋体" w:hAnsi="MS Mincho" w:cs="宋体"/>
          <w:sz w:val="28"/>
          <w:bdr w:val="none" w:sz="0" w:space="0" w:color="auto"/>
        </w:rPr>
        <w:t>的网</w:t>
      </w:r>
      <w:r>
        <w:rPr>
          <w:rFonts w:ascii="宋体" w:eastAsia="宋体" w:hAnsi="SimSun" w:cs="宋体"/>
          <w:sz w:val="28"/>
          <w:bdr w:val="none" w:sz="0" w:space="0" w:color="auto"/>
        </w:rPr>
        <w:t>络</w:t>
      </w:r>
      <w:r>
        <w:rPr>
          <w:rFonts w:ascii="宋体" w:eastAsia="宋体" w:hAnsi="MS Mincho" w:cs="宋体"/>
          <w:sz w:val="28"/>
          <w:bdr w:val="none" w:sz="0" w:space="0" w:color="auto"/>
        </w:rPr>
        <w:t>世界中有着丰富的教学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源，除了</w:t>
      </w:r>
      <w:r>
        <w:rPr>
          <w:rFonts w:ascii="宋体" w:eastAsia="宋体" w:hAnsi="SimSun" w:cs="宋体"/>
          <w:sz w:val="28"/>
          <w:bdr w:val="none" w:sz="0" w:space="0" w:color="auto"/>
        </w:rPr>
        <w:t>传统</w:t>
      </w:r>
      <w:r>
        <w:rPr>
          <w:rFonts w:ascii="宋体" w:eastAsia="宋体" w:hAnsi="MS Mincho" w:cs="宋体"/>
          <w:sz w:val="28"/>
          <w:bdr w:val="none" w:sz="0" w:space="0" w:color="auto"/>
        </w:rPr>
        <w:t>的文本信息、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片信息，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包含大量的声音、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画等</w:t>
      </w:r>
      <w:r>
        <w:rPr>
          <w:rFonts w:ascii="宋体" w:eastAsia="宋体" w:hAnsi="SimSun" w:cs="宋体"/>
          <w:sz w:val="28"/>
          <w:bdr w:val="none" w:sz="0" w:space="0" w:color="auto"/>
        </w:rPr>
        <w:t>动态资</w:t>
      </w:r>
      <w:r>
        <w:rPr>
          <w:rFonts w:ascii="宋体" w:eastAsia="宋体" w:hAnsi="MS Mincho" w:cs="宋体"/>
          <w:sz w:val="28"/>
          <w:bdr w:val="none" w:sz="0" w:space="0" w:color="auto"/>
        </w:rPr>
        <w:t>源，学生将通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媒体演示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讨论</w:t>
      </w:r>
      <w:r>
        <w:rPr>
          <w:rFonts w:ascii="宋体" w:eastAsia="宋体" w:hAnsi="MS Mincho" w:cs="宋体"/>
          <w:sz w:val="28"/>
          <w:bdr w:val="none" w:sz="0" w:space="0" w:color="auto"/>
        </w:rPr>
        <w:t>或者建立网站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表自己的成果，学生思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拓展空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更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广</w:t>
      </w:r>
      <w:r>
        <w:rPr>
          <w:rFonts w:ascii="宋体" w:eastAsia="宋体" w:hAnsi="SimSun" w:cs="宋体"/>
          <w:sz w:val="28"/>
          <w:bdr w:val="none" w:sz="0" w:space="0" w:color="auto"/>
        </w:rPr>
        <w:t>阔</w:t>
      </w:r>
      <w:r>
        <w:rPr>
          <w:rFonts w:ascii="宋体" w:eastAsia="宋体" w:hAnsi="MS Mincho" w:cs="宋体"/>
          <w:sz w:val="28"/>
          <w:bdr w:val="none" w:sz="0" w:space="0" w:color="auto"/>
        </w:rPr>
        <w:t>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将更注重学生合作、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同能力的培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。合作是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代教育的基本理念。信息技</w:t>
      </w:r>
      <w:r>
        <w:rPr>
          <w:rFonts w:ascii="宋体" w:eastAsia="宋体" w:hAnsi="SimSun" w:cs="宋体"/>
          <w:sz w:val="28"/>
          <w:bdr w:val="none" w:sz="0" w:space="0" w:color="auto"/>
        </w:rPr>
        <w:t>术强调</w:t>
      </w:r>
      <w:r>
        <w:rPr>
          <w:rFonts w:ascii="宋体" w:eastAsia="宋体" w:hAnsi="MS Mincho" w:cs="宋体"/>
          <w:sz w:val="28"/>
          <w:bdr w:val="none" w:sz="0" w:space="0" w:color="auto"/>
        </w:rPr>
        <w:t>人与人之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展，最大限度展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个人的自身价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，充分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个人的</w:t>
      </w:r>
      <w:r>
        <w:rPr>
          <w:rFonts w:ascii="宋体" w:eastAsia="宋体" w:hAnsi="SimSun" w:cs="宋体"/>
          <w:sz w:val="28"/>
          <w:bdr w:val="none" w:sz="0" w:space="0" w:color="auto"/>
        </w:rPr>
        <w:t>聪</w:t>
      </w:r>
      <w:r>
        <w:rPr>
          <w:rFonts w:ascii="宋体" w:eastAsia="宋体" w:hAnsi="MS Mincho" w:cs="宋体"/>
          <w:sz w:val="28"/>
          <w:bdr w:val="none" w:sz="0" w:space="0" w:color="auto"/>
        </w:rPr>
        <w:t>明才智以及教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群体相互激励、相互提高的作用，将使学生主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参与到学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中，成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合作学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者、合作研究者，生生互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、合作学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将成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因此，我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现实</w:t>
      </w:r>
      <w:r>
        <w:rPr>
          <w:rFonts w:ascii="宋体" w:eastAsia="宋体" w:hAnsi="MS Mincho" w:cs="宋体"/>
          <w:sz w:val="28"/>
          <w:bdr w:val="none" w:sz="0" w:space="0" w:color="auto"/>
        </w:rPr>
        <w:t>的教育教学中，要有意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地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注信息技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与学科整合，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学生体会学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趣，体会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趣，体会探索的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趣。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与学生都在一</w:t>
      </w:r>
      <w:r>
        <w:rPr>
          <w:rFonts w:ascii="宋体" w:eastAsia="宋体" w:hAnsi="SimSun" w:cs="宋体"/>
          <w:sz w:val="28"/>
          <w:bdr w:val="none" w:sz="0" w:space="0" w:color="auto"/>
        </w:rPr>
        <w:t>种积</w:t>
      </w:r>
      <w:r>
        <w:rPr>
          <w:rFonts w:ascii="宋体" w:eastAsia="宋体" w:hAnsi="MS Mincho" w:cs="宋体"/>
          <w:sz w:val="28"/>
          <w:bdr w:val="none" w:sz="0" w:space="0" w:color="auto"/>
        </w:rPr>
        <w:t>极和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的气氛中学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与工作，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真的一件最快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而又相当有效的事情。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也正是信息技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代教学中重要作用所在。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高中信息技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的心得体会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日上午，学校毓秀</w:t>
      </w:r>
      <w:r>
        <w:rPr>
          <w:rFonts w:ascii="宋体" w:eastAsia="宋体" w:hAnsi="SimSun" w:cs="宋体"/>
          <w:sz w:val="28"/>
          <w:bdr w:val="none" w:sz="0" w:space="0" w:color="auto"/>
        </w:rPr>
        <w:t>厅</w:t>
      </w:r>
      <w:r>
        <w:rPr>
          <w:rFonts w:ascii="宋体" w:eastAsia="宋体" w:hAnsi="MS Mincho" w:cs="宋体"/>
          <w:sz w:val="28"/>
          <w:bdr w:val="none" w:sz="0" w:space="0" w:color="auto"/>
        </w:rPr>
        <w:t>里掀起了</w:t>
      </w:r>
      <w:r>
        <w:rPr>
          <w:rFonts w:ascii="宋体" w:eastAsia="宋体" w:hAnsi="SimSun" w:cs="宋体"/>
          <w:sz w:val="28"/>
          <w:bdr w:val="none" w:sz="0" w:space="0" w:color="auto"/>
        </w:rPr>
        <w:t>浓浓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习热</w:t>
      </w:r>
      <w:r>
        <w:rPr>
          <w:rFonts w:ascii="宋体" w:eastAsia="宋体" w:hAnsi="MS Mincho" w:cs="宋体"/>
          <w:sz w:val="28"/>
          <w:bdr w:val="none" w:sz="0" w:space="0" w:color="auto"/>
        </w:rPr>
        <w:t>潮。在学校的精心安排下，我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过远</w:t>
      </w:r>
      <w:r>
        <w:rPr>
          <w:rFonts w:ascii="宋体" w:eastAsia="宋体" w:hAnsi="MS Mincho" w:cs="宋体"/>
          <w:sz w:val="28"/>
          <w:bdr w:val="none" w:sz="0" w:space="0" w:color="auto"/>
        </w:rPr>
        <w:t>程教育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真聆听宗局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、崇高路小学、中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学校</w:t>
      </w: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人的</w:t>
      </w:r>
      <w:r>
        <w:rPr>
          <w:rFonts w:ascii="宋体" w:eastAsia="宋体" w:hAnsi="SimSun" w:cs="宋体"/>
          <w:sz w:val="28"/>
          <w:bdr w:val="none" w:sz="0" w:space="0" w:color="auto"/>
        </w:rPr>
        <w:t>专题报</w:t>
      </w:r>
      <w:r>
        <w:rPr>
          <w:rFonts w:ascii="宋体" w:eastAsia="宋体" w:hAnsi="MS Mincho" w:cs="宋体"/>
          <w:sz w:val="28"/>
          <w:bdr w:val="none" w:sz="0" w:space="0" w:color="auto"/>
        </w:rPr>
        <w:t>告。参加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，我更加清晰的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到掌握</w:t>
      </w:r>
      <w:r>
        <w:rPr>
          <w:rFonts w:ascii="宋体" w:eastAsia="宋体" w:hAnsi="SimSun" w:cs="宋体"/>
          <w:sz w:val="28"/>
          <w:bdr w:val="none" w:sz="0" w:space="0" w:color="auto"/>
        </w:rPr>
        <w:t>娴</w:t>
      </w:r>
      <w:r>
        <w:rPr>
          <w:rFonts w:ascii="宋体" w:eastAsia="宋体" w:hAnsi="MS Mincho" w:cs="宋体"/>
          <w:sz w:val="28"/>
          <w:bdr w:val="none" w:sz="0" w:space="0" w:color="auto"/>
        </w:rPr>
        <w:t>熟的信息技</w:t>
      </w:r>
      <w:r>
        <w:rPr>
          <w:rFonts w:ascii="宋体" w:eastAsia="宋体" w:hAnsi="SimSun" w:cs="宋体"/>
          <w:sz w:val="28"/>
          <w:bdr w:val="none" w:sz="0" w:space="0" w:color="auto"/>
        </w:rPr>
        <w:t>术应</w:t>
      </w:r>
      <w:r>
        <w:rPr>
          <w:rFonts w:ascii="宋体" w:eastAsia="宋体" w:hAnsi="MS Mincho" w:cs="宋体"/>
          <w:sz w:val="28"/>
          <w:bdr w:val="none" w:sz="0" w:space="0" w:color="auto"/>
        </w:rPr>
        <w:t>用能力是一个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代教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具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能力，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用多媒体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算机和网</w:t>
      </w:r>
      <w:r>
        <w:rPr>
          <w:rFonts w:ascii="宋体" w:eastAsia="宋体" w:hAnsi="SimSun" w:cs="宋体"/>
          <w:sz w:val="28"/>
          <w:bdr w:val="none" w:sz="0" w:space="0" w:color="auto"/>
        </w:rPr>
        <w:t>络</w:t>
      </w:r>
      <w:r>
        <w:rPr>
          <w:rFonts w:ascii="宋体" w:eastAsia="宋体" w:hAnsi="MS Mincho" w:cs="宋体"/>
          <w:sz w:val="28"/>
          <w:bdr w:val="none" w:sz="0" w:space="0" w:color="auto"/>
        </w:rPr>
        <w:t>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辅</w:t>
      </w:r>
      <w:r>
        <w:rPr>
          <w:rFonts w:ascii="宋体" w:eastAsia="宋体" w:hAnsi="MS Mincho" w:cs="宋体"/>
          <w:sz w:val="28"/>
          <w:bdr w:val="none" w:sz="0" w:space="0" w:color="auto"/>
        </w:rPr>
        <w:t>助教学是很有必要的，有着很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现实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和深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的人生意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学生以后的学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、生活和工作都是具有前瞻性的引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作用。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首先，作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们应转变观</w:t>
      </w:r>
      <w:r>
        <w:rPr>
          <w:rFonts w:ascii="宋体" w:eastAsia="宋体" w:hAnsi="MS Mincho" w:cs="宋体"/>
          <w:sz w:val="28"/>
          <w:bdr w:val="none" w:sz="0" w:space="0" w:color="auto"/>
        </w:rPr>
        <w:t>念。如：教学策略的</w:t>
      </w:r>
      <w:r>
        <w:rPr>
          <w:rFonts w:ascii="宋体" w:eastAsia="宋体" w:hAnsi="SimSun" w:cs="宋体"/>
          <w:sz w:val="28"/>
          <w:bdr w:val="none" w:sz="0" w:space="0" w:color="auto"/>
        </w:rPr>
        <w:t>转变</w:t>
      </w:r>
      <w:r>
        <w:rPr>
          <w:rFonts w:ascii="宋体" w:eastAsia="宋体" w:hAnsi="MS Mincho" w:cs="宋体"/>
          <w:sz w:val="28"/>
          <w:bdr w:val="none" w:sz="0" w:space="0" w:color="auto"/>
        </w:rPr>
        <w:t>，研究适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方式</w:t>
      </w:r>
      <w:r>
        <w:rPr>
          <w:rFonts w:ascii="宋体" w:eastAsia="宋体" w:hAnsi="SimSun" w:cs="宋体"/>
          <w:sz w:val="28"/>
          <w:bdr w:val="none" w:sz="0" w:space="0" w:color="auto"/>
        </w:rPr>
        <w:t>转变</w:t>
      </w:r>
      <w:r>
        <w:rPr>
          <w:rFonts w:ascii="宋体" w:eastAsia="宋体" w:hAnsi="MS Mincho" w:cs="宋体"/>
          <w:sz w:val="28"/>
          <w:bdr w:val="none" w:sz="0" w:space="0" w:color="auto"/>
        </w:rPr>
        <w:t>的教学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的改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，构建符合学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方式</w:t>
      </w:r>
      <w:r>
        <w:rPr>
          <w:rFonts w:ascii="宋体" w:eastAsia="宋体" w:hAnsi="SimSun" w:cs="宋体"/>
          <w:sz w:val="28"/>
          <w:bdr w:val="none" w:sz="0" w:space="0" w:color="auto"/>
        </w:rPr>
        <w:t>转变</w:t>
      </w:r>
      <w:r>
        <w:rPr>
          <w:rFonts w:ascii="宋体" w:eastAsia="宋体" w:hAnsi="MS Mincho" w:cs="宋体"/>
          <w:sz w:val="28"/>
          <w:bdr w:val="none" w:sz="0" w:space="0" w:color="auto"/>
        </w:rPr>
        <w:t>的教学模式，</w:t>
      </w:r>
      <w:r>
        <w:rPr>
          <w:rFonts w:ascii="宋体" w:eastAsia="宋体" w:hAnsi="SimSun" w:cs="宋体"/>
          <w:sz w:val="28"/>
          <w:bdr w:val="none" w:sz="0" w:space="0" w:color="auto"/>
        </w:rPr>
        <w:t>开发</w:t>
      </w:r>
      <w:r>
        <w:rPr>
          <w:rFonts w:ascii="宋体" w:eastAsia="宋体" w:hAnsi="MS Mincho" w:cs="宋体"/>
          <w:sz w:val="28"/>
          <w:bdr w:val="none" w:sz="0" w:space="0" w:color="auto"/>
        </w:rPr>
        <w:t>、利用教学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源，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提供平台，探索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假、短假、平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形式的改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学生提供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、体</w:t>
      </w:r>
      <w:r>
        <w:rPr>
          <w:rFonts w:ascii="宋体" w:eastAsia="宋体" w:hAnsi="SimSun" w:cs="宋体"/>
          <w:sz w:val="28"/>
          <w:bdr w:val="none" w:sz="0" w:space="0" w:color="auto"/>
        </w:rPr>
        <w:t>验场</w:t>
      </w:r>
      <w:r>
        <w:rPr>
          <w:rFonts w:ascii="宋体" w:eastAsia="宋体" w:hAnsi="MS Mincho" w:cs="宋体"/>
          <w:sz w:val="28"/>
          <w:bdr w:val="none" w:sz="0" w:space="0" w:color="auto"/>
        </w:rPr>
        <w:t>，感悟自主、合作、探究学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。学生的作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从昨天的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、巩固加深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的延伸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生疑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、探求解答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贯</w:t>
      </w:r>
      <w:r>
        <w:rPr>
          <w:rFonts w:ascii="宋体" w:eastAsia="宋体" w:hAnsi="MS Mincho" w:cs="宋体"/>
          <w:sz w:val="28"/>
          <w:bdr w:val="none" w:sz="0" w:space="0" w:color="auto"/>
        </w:rPr>
        <w:t>穿学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全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教学方式的</w:t>
      </w:r>
      <w:r>
        <w:rPr>
          <w:rFonts w:ascii="宋体" w:eastAsia="宋体" w:hAnsi="SimSun" w:cs="宋体"/>
          <w:sz w:val="28"/>
          <w:bdr w:val="none" w:sz="0" w:space="0" w:color="auto"/>
        </w:rPr>
        <w:t>转变</w:t>
      </w:r>
      <w:r>
        <w:rPr>
          <w:rFonts w:ascii="宋体" w:eastAsia="宋体" w:hAnsi="MS Mincho" w:cs="宋体"/>
          <w:sz w:val="28"/>
          <w:bdr w:val="none" w:sz="0" w:space="0" w:color="auto"/>
        </w:rPr>
        <w:t>，重情景、重民主、重引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、重体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。要注重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合能力的培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强调</w:t>
      </w:r>
      <w:r>
        <w:rPr>
          <w:rFonts w:ascii="宋体" w:eastAsia="宋体" w:hAnsi="MS Mincho" w:cs="宋体"/>
          <w:sz w:val="28"/>
          <w:bdr w:val="none" w:sz="0" w:space="0" w:color="auto"/>
        </w:rPr>
        <w:t>以学生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主体的有意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还课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学生，</w:t>
      </w:r>
      <w:r>
        <w:rPr>
          <w:rFonts w:ascii="宋体" w:eastAsia="宋体" w:hAnsi="SimSun" w:cs="宋体"/>
          <w:sz w:val="28"/>
          <w:bdr w:val="none" w:sz="0" w:space="0" w:color="auto"/>
        </w:rPr>
        <w:t>让课</w:t>
      </w:r>
      <w:r>
        <w:rPr>
          <w:rFonts w:ascii="宋体" w:eastAsia="宋体" w:hAnsi="MS Mincho" w:cs="宋体"/>
          <w:sz w:val="28"/>
          <w:bdr w:val="none" w:sz="0" w:space="0" w:color="auto"/>
        </w:rPr>
        <w:t>堂成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学生探索的殿堂。教学呈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方式的</w:t>
      </w:r>
      <w:r>
        <w:rPr>
          <w:rFonts w:ascii="宋体" w:eastAsia="宋体" w:hAnsi="SimSun" w:cs="宋体"/>
          <w:sz w:val="28"/>
          <w:bdr w:val="none" w:sz="0" w:space="0" w:color="auto"/>
        </w:rPr>
        <w:t>转变</w:t>
      </w:r>
      <w:r>
        <w:rPr>
          <w:rFonts w:ascii="宋体" w:eastAsia="宋体" w:hAnsi="MS Mincho" w:cs="宋体"/>
          <w:sz w:val="28"/>
          <w:bdr w:val="none" w:sz="0" w:space="0" w:color="auto"/>
        </w:rPr>
        <w:t>，注重信息技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与学科的整合，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搭建快捷、高效、大容量的信息高速公路，促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方式的</w:t>
      </w:r>
      <w:r>
        <w:rPr>
          <w:rFonts w:ascii="宋体" w:eastAsia="宋体" w:hAnsi="SimSun" w:cs="宋体"/>
          <w:sz w:val="28"/>
          <w:bdr w:val="none" w:sz="0" w:space="0" w:color="auto"/>
        </w:rPr>
        <w:t>转变</w:t>
      </w:r>
      <w:r>
        <w:rPr>
          <w:rFonts w:ascii="宋体" w:eastAsia="宋体" w:hAnsi="MS Mincho" w:cs="宋体"/>
          <w:sz w:val="28"/>
          <w:bdr w:val="none" w:sz="0" w:space="0" w:color="auto"/>
        </w:rPr>
        <w:t>。在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授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文教学中，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用</w:t>
      </w: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hAnsi="MS Mincho" w:cs="宋体"/>
          <w:sz w:val="28"/>
          <w:bdr w:val="none" w:sz="0" w:space="0" w:color="auto"/>
        </w:rPr>
        <w:t>子白板的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源</w:t>
      </w:r>
      <w:r>
        <w:rPr>
          <w:rFonts w:ascii="宋体" w:eastAsia="宋体" w:hAnsi="SimSun" w:cs="宋体"/>
          <w:sz w:val="28"/>
          <w:bdr w:val="none" w:sz="0" w:space="0" w:color="auto"/>
        </w:rPr>
        <w:t>库</w:t>
      </w:r>
      <w:r>
        <w:rPr>
          <w:rFonts w:ascii="宋体" w:eastAsia="宋体" w:hAnsi="MS Mincho" w:cs="宋体"/>
          <w:sz w:val="28"/>
          <w:bdr w:val="none" w:sz="0" w:space="0" w:color="auto"/>
        </w:rPr>
        <w:t>，可以</w:t>
      </w:r>
      <w:r>
        <w:rPr>
          <w:rFonts w:ascii="宋体" w:eastAsia="宋体" w:hAnsi="SimSun" w:cs="宋体"/>
          <w:sz w:val="28"/>
          <w:bdr w:val="none" w:sz="0" w:space="0" w:color="auto"/>
        </w:rPr>
        <w:t>创设</w:t>
      </w:r>
      <w:r>
        <w:rPr>
          <w:rFonts w:ascii="宋体" w:eastAsia="宋体" w:hAnsi="MS Mincho" w:cs="宋体"/>
          <w:sz w:val="28"/>
          <w:bdr w:val="none" w:sz="0" w:space="0" w:color="auto"/>
        </w:rPr>
        <w:t>情境，增加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用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写功能，可以自主互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，注重生成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用探照灯放大</w:t>
      </w:r>
      <w:r>
        <w:rPr>
          <w:rFonts w:ascii="宋体" w:eastAsia="宋体" w:hAnsi="SimSun" w:cs="宋体"/>
          <w:sz w:val="28"/>
          <w:bdr w:val="none" w:sz="0" w:space="0" w:color="auto"/>
        </w:rPr>
        <w:t>镜</w:t>
      </w:r>
      <w:r>
        <w:rPr>
          <w:rFonts w:ascii="宋体" w:eastAsia="宋体" w:hAnsi="MS Mincho" w:cs="宋体"/>
          <w:sz w:val="28"/>
          <w:bdr w:val="none" w:sz="0" w:space="0" w:color="auto"/>
        </w:rPr>
        <w:t>功能，可以突出重点，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点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用</w:t>
      </w:r>
      <w:r>
        <w:rPr>
          <w:rFonts w:ascii="宋体" w:eastAsia="宋体" w:hAnsi="SimSun" w:cs="宋体"/>
          <w:sz w:val="28"/>
          <w:bdr w:val="none" w:sz="0" w:space="0" w:color="auto"/>
        </w:rPr>
        <w:t>绘图</w:t>
      </w:r>
      <w:r>
        <w:rPr>
          <w:rFonts w:ascii="宋体" w:eastAsia="宋体" w:hAnsi="MS Mincho" w:cs="宋体"/>
          <w:sz w:val="28"/>
          <w:bdr w:val="none" w:sz="0" w:space="0" w:color="auto"/>
        </w:rPr>
        <w:t>功能，可以理清思路，把握文脉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用</w:t>
      </w:r>
      <w:r>
        <w:rPr>
          <w:rFonts w:ascii="宋体" w:eastAsia="宋体" w:hAnsi="SimSun" w:cs="宋体"/>
          <w:sz w:val="28"/>
          <w:bdr w:val="none" w:sz="0" w:space="0" w:color="auto"/>
        </w:rPr>
        <w:t>记忆</w:t>
      </w:r>
      <w:r>
        <w:rPr>
          <w:rFonts w:ascii="宋体" w:eastAsia="宋体" w:hAnsi="MS Mincho" w:cs="宋体"/>
          <w:sz w:val="28"/>
          <w:bdr w:val="none" w:sz="0" w:space="0" w:color="auto"/>
        </w:rPr>
        <w:t>回放功能，可以回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重温，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堂小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。只有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才能做到全面提高学生整体素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把信息技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文教学有机整合，可以切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提高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堂的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效性，因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运用多媒体</w:t>
      </w:r>
      <w:r>
        <w:rPr>
          <w:rFonts w:ascii="宋体" w:eastAsia="宋体" w:hAnsi="SimSun" w:cs="宋体"/>
          <w:sz w:val="28"/>
          <w:bdr w:val="none" w:sz="0" w:space="0" w:color="auto"/>
        </w:rPr>
        <w:t>辅</w:t>
      </w:r>
      <w:r>
        <w:rPr>
          <w:rFonts w:ascii="宋体" w:eastAsia="宋体" w:hAnsi="MS Mincho" w:cs="宋体"/>
          <w:sz w:val="28"/>
          <w:bdr w:val="none" w:sz="0" w:space="0" w:color="auto"/>
        </w:rPr>
        <w:t>助教学可以很好的激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习兴</w:t>
      </w:r>
      <w:r>
        <w:rPr>
          <w:rFonts w:ascii="宋体" w:eastAsia="宋体" w:hAnsi="MS Mincho" w:cs="宋体"/>
          <w:sz w:val="28"/>
          <w:bdr w:val="none" w:sz="0" w:space="0" w:color="auto"/>
        </w:rPr>
        <w:t>趣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有利于</w:t>
      </w:r>
      <w:r>
        <w:rPr>
          <w:rFonts w:ascii="宋体" w:eastAsia="宋体" w:hAnsi="SimSun" w:cs="宋体"/>
          <w:sz w:val="28"/>
          <w:bdr w:val="none" w:sz="0" w:space="0" w:color="auto"/>
        </w:rPr>
        <w:t>创设</w:t>
      </w:r>
      <w:r>
        <w:rPr>
          <w:rFonts w:ascii="宋体" w:eastAsia="宋体" w:hAnsi="MS Mincho" w:cs="宋体"/>
          <w:sz w:val="28"/>
          <w:bdr w:val="none" w:sz="0" w:space="0" w:color="auto"/>
        </w:rPr>
        <w:t>情境，升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拓展教学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增大教学容量，提高学生的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手操作能力等等。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过这</w:t>
      </w:r>
      <w:r>
        <w:rPr>
          <w:rFonts w:ascii="宋体" w:eastAsia="宋体" w:hAnsi="MS Mincho" w:cs="宋体"/>
          <w:sz w:val="28"/>
          <w:bdr w:val="none" w:sz="0" w:space="0" w:color="auto"/>
        </w:rPr>
        <w:t>次学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，使我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今后的教育教学工作有了一个全新的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：作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一个教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，信息技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能力的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用，不能只是停留在</w:t>
      </w:r>
      <w:r>
        <w:rPr>
          <w:rFonts w:ascii="宋体" w:eastAsia="宋体" w:cs="宋体"/>
          <w:sz w:val="28"/>
          <w:bdr w:val="none" w:sz="0" w:space="0" w:color="auto"/>
        </w:rPr>
        <w:t>ppt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件的制作和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用上。使我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到做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一名教</w:t>
      </w:r>
      <w:r>
        <w:rPr>
          <w:rFonts w:ascii="宋体" w:eastAsia="宋体" w:hAnsi="SimSun" w:cs="宋体"/>
          <w:sz w:val="28"/>
          <w:bdr w:val="none" w:sz="0" w:space="0" w:color="auto"/>
        </w:rPr>
        <w:t>师应积</w:t>
      </w:r>
      <w:r>
        <w:rPr>
          <w:rFonts w:ascii="宋体" w:eastAsia="宋体" w:hAnsi="MS Mincho" w:cs="宋体"/>
          <w:sz w:val="28"/>
          <w:bdr w:val="none" w:sz="0" w:space="0" w:color="auto"/>
        </w:rPr>
        <w:t>极主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吸</w:t>
      </w:r>
      <w:r>
        <w:rPr>
          <w:rFonts w:ascii="宋体" w:eastAsia="宋体" w:hAnsi="SimSun" w:cs="宋体"/>
          <w:sz w:val="28"/>
          <w:bdr w:val="none" w:sz="0" w:space="0" w:color="auto"/>
        </w:rPr>
        <w:t>纳</w:t>
      </w:r>
      <w:r>
        <w:rPr>
          <w:rFonts w:ascii="宋体" w:eastAsia="宋体" w:hAnsi="MS Mincho" w:cs="宋体"/>
          <w:sz w:val="28"/>
          <w:bdr w:val="none" w:sz="0" w:space="0" w:color="auto"/>
        </w:rPr>
        <w:t>当今最新的技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cs="宋体"/>
          <w:sz w:val="28"/>
          <w:bdr w:val="none" w:sz="0" w:space="0" w:color="auto"/>
        </w:rPr>
        <w:t>———</w:t>
      </w:r>
      <w:r>
        <w:rPr>
          <w:rFonts w:ascii="宋体" w:eastAsia="宋体" w:hAnsi="MS Mincho" w:cs="宋体"/>
          <w:sz w:val="28"/>
          <w:bdr w:val="none" w:sz="0" w:space="0" w:color="auto"/>
        </w:rPr>
        <w:t>微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程的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与制作、翻</w:t>
      </w:r>
      <w:r>
        <w:rPr>
          <w:rFonts w:ascii="宋体" w:eastAsia="宋体" w:hAnsi="SimSun" w:cs="宋体"/>
          <w:sz w:val="28"/>
          <w:bdr w:val="none" w:sz="0" w:space="0" w:color="auto"/>
        </w:rPr>
        <w:t>转课</w:t>
      </w:r>
      <w:r>
        <w:rPr>
          <w:rFonts w:ascii="宋体" w:eastAsia="宋体" w:hAnsi="MS Mincho" w:cs="宋体"/>
          <w:sz w:val="28"/>
          <w:bdr w:val="none" w:sz="0" w:space="0" w:color="auto"/>
        </w:rPr>
        <w:t>堂的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，并致力于把它</w:t>
      </w:r>
      <w:r>
        <w:rPr>
          <w:rFonts w:ascii="宋体" w:eastAsia="宋体" w:hAnsi="SimSun" w:cs="宋体"/>
          <w:sz w:val="28"/>
          <w:bdr w:val="none" w:sz="0" w:space="0" w:color="auto"/>
        </w:rPr>
        <w:t>们应</w:t>
      </w:r>
      <w:r>
        <w:rPr>
          <w:rFonts w:ascii="宋体" w:eastAsia="宋体" w:hAnsi="MS Mincho" w:cs="宋体"/>
          <w:sz w:val="28"/>
          <w:bdr w:val="none" w:sz="0" w:space="0" w:color="auto"/>
        </w:rPr>
        <w:t>用于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堂内的教与学活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中。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此，在今后的工作中，我要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持做到：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身学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的理念，努力学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新的教育教学理念和思想，并有意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的运用到教学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践中。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事，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注学生所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注的新</w:t>
      </w:r>
      <w:r>
        <w:rPr>
          <w:rFonts w:ascii="宋体" w:eastAsia="宋体" w:hAnsi="SimSun" w:cs="宋体"/>
          <w:sz w:val="28"/>
          <w:bdr w:val="none" w:sz="0" w:space="0" w:color="auto"/>
        </w:rPr>
        <w:t>动态</w:t>
      </w:r>
      <w:r>
        <w:rPr>
          <w:rFonts w:ascii="宋体" w:eastAsia="宋体" w:hAnsi="MS Mincho" w:cs="宋体"/>
          <w:sz w:val="28"/>
          <w:bdr w:val="none" w:sz="0" w:space="0" w:color="auto"/>
        </w:rPr>
        <w:t>，合理引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学生运用</w:t>
      </w:r>
      <w:r>
        <w:rPr>
          <w:rFonts w:ascii="宋体" w:eastAsia="宋体" w:hAnsi="SimSun" w:cs="宋体"/>
          <w:sz w:val="28"/>
          <w:bdr w:val="none" w:sz="0" w:space="0" w:color="auto"/>
        </w:rPr>
        <w:t>电脑</w:t>
      </w:r>
      <w:r>
        <w:rPr>
          <w:rFonts w:ascii="宋体" w:eastAsia="宋体" w:hAnsi="MS Mincho" w:cs="宋体"/>
          <w:sz w:val="28"/>
          <w:bdr w:val="none" w:sz="0" w:space="0" w:color="auto"/>
        </w:rPr>
        <w:t>、手机等来学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，使我更新了教育</w:t>
      </w:r>
      <w:r>
        <w:rPr>
          <w:rFonts w:ascii="宋体" w:eastAsia="宋体" w:hAnsi="SimSun" w:cs="宋体"/>
          <w:sz w:val="28"/>
          <w:bdr w:val="none" w:sz="0" w:space="0" w:color="auto"/>
        </w:rPr>
        <w:t>观验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立了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代教育思想、提高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水平。我一定会用信息技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更好的服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于教学工作。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高中信息技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的心得体会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一年前，当我</w:t>
      </w:r>
      <w:r>
        <w:rPr>
          <w:rFonts w:ascii="宋体" w:eastAsia="宋体" w:hAnsi="SimSun" w:cs="宋体"/>
          <w:sz w:val="28"/>
          <w:bdr w:val="none" w:sz="0" w:space="0" w:color="auto"/>
        </w:rPr>
        <w:t>刚刚</w:t>
      </w:r>
      <w:r>
        <w:rPr>
          <w:rFonts w:ascii="宋体" w:eastAsia="宋体" w:hAnsi="MS Mincho" w:cs="宋体"/>
          <w:sz w:val="28"/>
          <w:bdr w:val="none" w:sz="0" w:space="0" w:color="auto"/>
        </w:rPr>
        <w:t>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北大附中的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候，当我第一次参</w:t>
      </w:r>
      <w:r>
        <w:rPr>
          <w:rFonts w:ascii="宋体" w:eastAsia="宋体" w:hAnsi="SimSun" w:cs="宋体"/>
          <w:sz w:val="28"/>
          <w:bdr w:val="none" w:sz="0" w:space="0" w:color="auto"/>
        </w:rPr>
        <w:t>观计</w:t>
      </w:r>
      <w:r>
        <w:rPr>
          <w:rFonts w:ascii="宋体" w:eastAsia="宋体" w:hAnsi="MS Mincho" w:cs="宋体"/>
          <w:sz w:val="28"/>
          <w:bdr w:val="none" w:sz="0" w:space="0" w:color="auto"/>
        </w:rPr>
        <w:t>算机教室的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候，我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只是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完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设备</w:t>
      </w:r>
      <w:r>
        <w:rPr>
          <w:rFonts w:ascii="宋体" w:eastAsia="宋体" w:hAnsi="MS Mincho" w:cs="宋体"/>
          <w:sz w:val="28"/>
          <w:bdr w:val="none" w:sz="0" w:space="0" w:color="auto"/>
        </w:rPr>
        <w:t>感到</w:t>
      </w:r>
      <w:r>
        <w:rPr>
          <w:rFonts w:ascii="宋体" w:eastAsia="宋体" w:hAnsi="SimSun" w:cs="宋体"/>
          <w:sz w:val="28"/>
          <w:bdr w:val="none" w:sz="0" w:space="0" w:color="auto"/>
        </w:rPr>
        <w:t>赞叹</w:t>
      </w:r>
      <w:r>
        <w:rPr>
          <w:rFonts w:ascii="宋体" w:eastAsia="宋体" w:hAnsi="MS Mincho" w:cs="宋体"/>
          <w:sz w:val="28"/>
          <w:bdr w:val="none" w:sz="0" w:space="0" w:color="auto"/>
        </w:rPr>
        <w:t>，而</w:t>
      </w:r>
      <w:r>
        <w:rPr>
          <w:rFonts w:ascii="宋体" w:eastAsia="宋体" w:hAnsi="SimSun" w:cs="宋体"/>
          <w:sz w:val="28"/>
          <w:bdr w:val="none" w:sz="0" w:space="0" w:color="auto"/>
        </w:rPr>
        <w:t>丝</w:t>
      </w:r>
      <w:r>
        <w:rPr>
          <w:rFonts w:ascii="宋体" w:eastAsia="宋体" w:hAnsi="MS Mincho" w:cs="宋体"/>
          <w:sz w:val="28"/>
          <w:bdr w:val="none" w:sz="0" w:space="0" w:color="auto"/>
        </w:rPr>
        <w:t>毫不了解今后的一年中我将要学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，做些什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。在初中的学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中，我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信息技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的了解可</w:t>
      </w:r>
      <w:r>
        <w:rPr>
          <w:rFonts w:ascii="宋体" w:eastAsia="宋体" w:hAnsi="SimSun" w:cs="宋体"/>
          <w:sz w:val="28"/>
          <w:bdr w:val="none" w:sz="0" w:space="0" w:color="auto"/>
        </w:rPr>
        <w:t>谓</w:t>
      </w:r>
      <w:r>
        <w:rPr>
          <w:rFonts w:ascii="宋体" w:eastAsia="宋体" w:hAnsi="MS Mincho" w:cs="宋体"/>
          <w:sz w:val="28"/>
          <w:bdr w:val="none" w:sz="0" w:space="0" w:color="auto"/>
        </w:rPr>
        <w:t>是少之又少，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其全部只不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是在</w:t>
      </w:r>
      <w:r>
        <w:rPr>
          <w:rFonts w:ascii="宋体" w:eastAsia="宋体" w:hAnsi="SimSun" w:cs="宋体"/>
          <w:sz w:val="28"/>
          <w:bdr w:val="none" w:sz="0" w:space="0" w:color="auto"/>
        </w:rPr>
        <w:t>电脑</w:t>
      </w:r>
      <w:r>
        <w:rPr>
          <w:rFonts w:ascii="宋体" w:eastAsia="宋体" w:hAnsi="MS Mincho" w:cs="宋体"/>
          <w:sz w:val="28"/>
          <w:bdr w:val="none" w:sz="0" w:space="0" w:color="auto"/>
        </w:rPr>
        <w:t>上打字和背一些毫无用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的理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，到最后在会考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卷上答一些自己也不明白的字母公式而已。但事</w:t>
      </w:r>
      <w:r>
        <w:rPr>
          <w:rFonts w:ascii="宋体" w:eastAsia="宋体" w:hAnsi="SimSun" w:cs="宋体"/>
          <w:sz w:val="28"/>
          <w:bdr w:val="none" w:sz="0" w:space="0" w:color="auto"/>
        </w:rPr>
        <w:t>实证</w:t>
      </w:r>
      <w:r>
        <w:rPr>
          <w:rFonts w:ascii="宋体" w:eastAsia="宋体" w:hAnsi="MS Mincho" w:cs="宋体"/>
          <w:sz w:val="28"/>
          <w:bdr w:val="none" w:sz="0" w:space="0" w:color="auto"/>
        </w:rPr>
        <w:t>明我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了，我一次次的走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那上高中前极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陌生的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算机教室，一次次的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电脑细</w:t>
      </w:r>
      <w:r>
        <w:rPr>
          <w:rFonts w:ascii="宋体" w:eastAsia="宋体" w:hAnsi="MS Mincho" w:cs="宋体"/>
          <w:sz w:val="28"/>
          <w:bdr w:val="none" w:sz="0" w:space="0" w:color="auto"/>
        </w:rPr>
        <w:t>心剪</w:t>
      </w:r>
      <w:r>
        <w:rPr>
          <w:rFonts w:ascii="宋体" w:eastAsia="宋体" w:hAnsi="SimSun" w:cs="宋体"/>
          <w:sz w:val="28"/>
          <w:bdr w:val="none" w:sz="0" w:space="0" w:color="auto"/>
        </w:rPr>
        <w:t>辑图</w:t>
      </w:r>
      <w:r>
        <w:rPr>
          <w:rFonts w:ascii="宋体" w:eastAsia="宋体" w:hAnsi="MS Mincho" w:cs="宋体"/>
          <w:sz w:val="28"/>
          <w:bdr w:val="none" w:sz="0" w:space="0" w:color="auto"/>
        </w:rPr>
        <w:t>片，一次次的冥思苦想</w:t>
      </w:r>
      <w:r>
        <w:rPr>
          <w:rFonts w:ascii="宋体" w:eastAsia="宋体" w:hAnsi="SimSun" w:cs="宋体"/>
          <w:sz w:val="28"/>
          <w:bdr w:val="none" w:sz="0" w:space="0" w:color="auto"/>
        </w:rPr>
        <w:t>编辑</w:t>
      </w:r>
      <w:r>
        <w:rPr>
          <w:rFonts w:ascii="宋体" w:eastAsia="宋体" w:hAnsi="MS Mincho" w:cs="宋体"/>
          <w:sz w:val="28"/>
          <w:bdr w:val="none" w:sz="0" w:space="0" w:color="auto"/>
        </w:rPr>
        <w:t>程序，我感受到了原本以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枯燥的学科，其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是多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的神奇。有趣的教学内容，精彩的教学方式，无不令我印象深刻。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一、个人学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习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及学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习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内容的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总结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第二学段的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候，我初上</w:t>
      </w:r>
      <w:r>
        <w:rPr>
          <w:rFonts w:ascii="宋体" w:eastAsia="宋体" w:hAnsi="SimSun" w:cs="宋体"/>
          <w:sz w:val="28"/>
          <w:bdr w:val="none" w:sz="0" w:space="0" w:color="auto"/>
        </w:rPr>
        <w:t>这门课</w:t>
      </w:r>
      <w:r>
        <w:rPr>
          <w:rFonts w:ascii="宋体" w:eastAsia="宋体" w:hAnsi="MS Mincho" w:cs="宋体"/>
          <w:sz w:val="28"/>
          <w:bdr w:val="none" w:sz="0" w:space="0" w:color="auto"/>
        </w:rPr>
        <w:t>，只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得很麻</w:t>
      </w:r>
      <w:r>
        <w:rPr>
          <w:rFonts w:ascii="宋体" w:eastAsia="宋体" w:hAnsi="SimSun" w:cs="宋体"/>
          <w:sz w:val="28"/>
          <w:bdr w:val="none" w:sz="0" w:space="0" w:color="auto"/>
        </w:rPr>
        <w:t>烦</w:t>
      </w:r>
      <w:r>
        <w:rPr>
          <w:rFonts w:ascii="宋体" w:eastAsia="宋体" w:hAnsi="MS Mincho" w:cs="宋体"/>
          <w:sz w:val="28"/>
          <w:bdr w:val="none" w:sz="0" w:space="0" w:color="auto"/>
        </w:rPr>
        <w:t>，用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的幻灯片、</w:t>
      </w:r>
      <w:r>
        <w:rPr>
          <w:rFonts w:ascii="宋体" w:eastAsia="宋体" w:cs="宋体"/>
          <w:sz w:val="28"/>
          <w:bdr w:val="none" w:sz="0" w:space="0" w:color="auto"/>
        </w:rPr>
        <w:t>Word</w:t>
      </w:r>
      <w:r>
        <w:rPr>
          <w:rFonts w:ascii="宋体" w:eastAsia="宋体" w:hAnsi="MS Mincho" w:cs="宋体"/>
          <w:sz w:val="28"/>
          <w:bdr w:val="none" w:sz="0" w:space="0" w:color="auto"/>
        </w:rPr>
        <w:t>文档做一些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告、介</w:t>
      </w:r>
      <w:r>
        <w:rPr>
          <w:rFonts w:ascii="宋体" w:eastAsia="宋体" w:hAnsi="SimSun" w:cs="宋体"/>
          <w:sz w:val="28"/>
          <w:bdr w:val="none" w:sz="0" w:space="0" w:color="auto"/>
        </w:rPr>
        <w:t>绍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的，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上的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根本不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用，常常要占周六日的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花几个小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来完成，</w:t>
      </w:r>
      <w:r>
        <w:rPr>
          <w:rFonts w:ascii="宋体" w:eastAsia="宋体" w:hAnsi="SimSun" w:cs="宋体"/>
          <w:sz w:val="28"/>
          <w:bdr w:val="none" w:sz="0" w:space="0" w:color="auto"/>
        </w:rPr>
        <w:t>费时</w:t>
      </w:r>
      <w:r>
        <w:rPr>
          <w:rFonts w:ascii="宋体" w:eastAsia="宋体" w:hAnsi="MS Mincho" w:cs="宋体"/>
          <w:sz w:val="28"/>
          <w:bdr w:val="none" w:sz="0" w:space="0" w:color="auto"/>
        </w:rPr>
        <w:t>又没有技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含量。但随着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程一点点地推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，我学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到了很多以前不知道的知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与技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，而原本索然无味的</w:t>
      </w:r>
      <w:r>
        <w:rPr>
          <w:rFonts w:ascii="宋体" w:eastAsia="宋体" w:hAnsi="SimSun" w:cs="宋体"/>
          <w:sz w:val="28"/>
          <w:bdr w:val="none" w:sz="0" w:space="0" w:color="auto"/>
        </w:rPr>
        <w:t>电脑</w:t>
      </w:r>
      <w:r>
        <w:rPr>
          <w:rFonts w:ascii="宋体" w:eastAsia="宋体" w:hAnsi="MS Mincho" w:cs="宋体"/>
          <w:sz w:val="28"/>
          <w:bdr w:val="none" w:sz="0" w:space="0" w:color="auto"/>
        </w:rPr>
        <w:t>操作，也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始慢慢吸引着我。印象非常的深刻，有一次的作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是搜索引擎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告，除去上</w:t>
      </w:r>
      <w:r>
        <w:rPr>
          <w:rFonts w:ascii="宋体" w:eastAsia="宋体" w:hAnsi="SimSun" w:cs="宋体"/>
          <w:sz w:val="28"/>
          <w:bdr w:val="none" w:sz="0" w:space="0" w:color="auto"/>
        </w:rPr>
        <w:t>课时间</w:t>
      </w:r>
      <w:r>
        <w:rPr>
          <w:rFonts w:ascii="宋体" w:eastAsia="宋体" w:hAnsi="MS Mincho" w:cs="宋体"/>
          <w:sz w:val="28"/>
          <w:bdr w:val="none" w:sz="0" w:space="0" w:color="auto"/>
        </w:rPr>
        <w:t>我用了整整八个小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才完成。我第一次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，自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再熟悉不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Word</w:t>
      </w:r>
      <w:r>
        <w:rPr>
          <w:rFonts w:ascii="宋体" w:eastAsia="宋体" w:hAnsi="MS Mincho" w:cs="宋体"/>
          <w:sz w:val="28"/>
          <w:bdr w:val="none" w:sz="0" w:space="0" w:color="auto"/>
        </w:rPr>
        <w:t>文档，原来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有着那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多的功能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几乎天天要使用的搜索引擎，原来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有着那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多的技巧。那次的作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单单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了得分了，我利用网上找到的、老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所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的技巧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找从前没有找到的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料，成功找到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的惊奇、欣喜，令我的所学有了意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。再之后的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片</w:t>
      </w:r>
      <w:r>
        <w:rPr>
          <w:rFonts w:ascii="宋体" w:eastAsia="宋体" w:hAnsi="SimSun" w:cs="宋体"/>
          <w:sz w:val="28"/>
          <w:bdr w:val="none" w:sz="0" w:space="0" w:color="auto"/>
        </w:rPr>
        <w:t>编辑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画制作，甚至于最后小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合作制成</w:t>
      </w:r>
      <w:r>
        <w:rPr>
          <w:rFonts w:ascii="宋体" w:eastAsia="宋体" w:hAnsi="SimSun" w:cs="宋体"/>
          <w:sz w:val="28"/>
          <w:bdr w:val="none" w:sz="0" w:space="0" w:color="auto"/>
        </w:rPr>
        <w:t>视频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些都是我从来没接触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西。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始做的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候，也曾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抱怨太</w:t>
      </w:r>
      <w:r>
        <w:rPr>
          <w:rFonts w:ascii="宋体" w:eastAsia="宋体" w:hAnsi="SimSun" w:cs="宋体"/>
          <w:sz w:val="28"/>
          <w:bdr w:val="none" w:sz="0" w:space="0" w:color="auto"/>
        </w:rPr>
        <w:t>费</w:t>
      </w:r>
      <w:r>
        <w:rPr>
          <w:rFonts w:ascii="宋体" w:eastAsia="宋体" w:hAnsi="MS Mincho" w:cs="宋体"/>
          <w:sz w:val="28"/>
          <w:bdr w:val="none" w:sz="0" w:space="0" w:color="auto"/>
        </w:rPr>
        <w:t>事、太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，但当自己也想象不到的照片效果呈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在眼前，一切的辛苦就全都烟消云散了。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然我的技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运用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好，很多地方做的都不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到位，但我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电脑</w:t>
      </w:r>
      <w:r>
        <w:rPr>
          <w:rFonts w:ascii="宋体" w:eastAsia="宋体" w:hAnsi="MS Mincho" w:cs="宋体"/>
          <w:sz w:val="28"/>
          <w:bdr w:val="none" w:sz="0" w:space="0" w:color="auto"/>
        </w:rPr>
        <w:t>的使用能力相比以前已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有了很大的提高，已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了很多。不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是在技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上，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能力、合作能力也得到了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有不足，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然相比擅</w:t>
      </w:r>
      <w:r>
        <w:rPr>
          <w:rFonts w:ascii="宋体" w:eastAsia="宋体" w:hAnsi="SimSun" w:cs="宋体"/>
          <w:sz w:val="28"/>
          <w:bdr w:val="none" w:sz="0" w:space="0" w:color="auto"/>
        </w:rPr>
        <w:t>长计</w:t>
      </w:r>
      <w:r>
        <w:rPr>
          <w:rFonts w:ascii="宋体" w:eastAsia="宋体" w:hAnsi="MS Mincho" w:cs="宋体"/>
          <w:sz w:val="28"/>
          <w:bdr w:val="none" w:sz="0" w:space="0" w:color="auto"/>
        </w:rPr>
        <w:t>算机操作的同学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有很大的差距，可是我已</w:t>
      </w:r>
      <w:r>
        <w:rPr>
          <w:rFonts w:ascii="宋体" w:eastAsia="宋体" w:hAnsi="SimSun" w:cs="宋体"/>
          <w:sz w:val="28"/>
          <w:bdr w:val="none" w:sz="0" w:space="0" w:color="auto"/>
        </w:rPr>
        <w:t>经战胜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去的自己。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总觉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一个学段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的尤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得快，九周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眼就要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去了，</w:t>
      </w:r>
      <w:r>
        <w:rPr>
          <w:rFonts w:ascii="宋体" w:eastAsia="宋体" w:hAnsi="SimSun" w:cs="宋体"/>
          <w:sz w:val="28"/>
          <w:bdr w:val="none" w:sz="0" w:space="0" w:color="auto"/>
        </w:rPr>
        <w:t>刚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习编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的迷茫、</w:t>
      </w:r>
      <w:r>
        <w:rPr>
          <w:rFonts w:ascii="宋体" w:eastAsia="宋体" w:hAnsi="SimSun" w:cs="宋体"/>
          <w:sz w:val="28"/>
          <w:bdr w:val="none" w:sz="0" w:space="0" w:color="auto"/>
        </w:rPr>
        <w:t>头晕脑胀</w:t>
      </w:r>
      <w:r>
        <w:rPr>
          <w:rFonts w:ascii="宋体" w:eastAsia="宋体" w:hAnsi="MS Mincho" w:cs="宋体"/>
          <w:sz w:val="28"/>
          <w:bdr w:val="none" w:sz="0" w:space="0" w:color="auto"/>
        </w:rPr>
        <w:t>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存在。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于学段初的我来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，可</w:t>
      </w:r>
      <w:r>
        <w:rPr>
          <w:rFonts w:ascii="宋体" w:eastAsia="宋体" w:hAnsi="SimSun" w:cs="宋体"/>
          <w:sz w:val="28"/>
          <w:bdr w:val="none" w:sz="0" w:space="0" w:color="auto"/>
        </w:rPr>
        <w:t>谓闻</w:t>
      </w:r>
      <w:r>
        <w:rPr>
          <w:rFonts w:ascii="宋体" w:eastAsia="宋体" w:hAnsi="MS Mincho" w:cs="宋体"/>
          <w:sz w:val="28"/>
          <w:bdr w:val="none" w:sz="0" w:space="0" w:color="auto"/>
        </w:rPr>
        <w:t>所未</w:t>
      </w:r>
      <w:r>
        <w:rPr>
          <w:rFonts w:ascii="宋体" w:eastAsia="宋体" w:hAnsi="SimSun" w:cs="宋体"/>
          <w:sz w:val="28"/>
          <w:bdr w:val="none" w:sz="0" w:space="0" w:color="auto"/>
        </w:rPr>
        <w:t>闻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本上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文并茂的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解只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复杂</w:t>
      </w:r>
      <w:r>
        <w:rPr>
          <w:rFonts w:ascii="宋体" w:eastAsia="宋体" w:hAnsi="MS Mincho" w:cs="宋体"/>
          <w:sz w:val="28"/>
          <w:bdr w:val="none" w:sz="0" w:space="0" w:color="auto"/>
        </w:rPr>
        <w:t>深奥，自己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一个程序，</w:t>
      </w:r>
      <w:r>
        <w:rPr>
          <w:rFonts w:ascii="宋体" w:eastAsia="宋体" w:hAnsi="SimSun" w:cs="宋体"/>
          <w:sz w:val="28"/>
          <w:bdr w:val="none" w:sz="0" w:space="0" w:color="auto"/>
        </w:rPr>
        <w:t>简</w:t>
      </w:r>
      <w:r>
        <w:rPr>
          <w:rFonts w:ascii="宋体" w:eastAsia="宋体" w:hAnsi="MS Mincho" w:cs="宋体"/>
          <w:sz w:val="28"/>
          <w:bdr w:val="none" w:sz="0" w:space="0" w:color="auto"/>
        </w:rPr>
        <w:t>直是天方夜</w:t>
      </w:r>
      <w:r>
        <w:rPr>
          <w:rFonts w:ascii="宋体" w:eastAsia="宋体" w:hAnsi="SimSun" w:cs="宋体"/>
          <w:sz w:val="28"/>
          <w:bdr w:val="none" w:sz="0" w:space="0" w:color="auto"/>
        </w:rPr>
        <w:t>谭</w:t>
      </w:r>
      <w:r>
        <w:rPr>
          <w:rFonts w:ascii="宋体" w:eastAsia="宋体" w:hAnsi="MS Mincho" w:cs="宋体"/>
          <w:sz w:val="28"/>
          <w:bdr w:val="none" w:sz="0" w:space="0" w:color="auto"/>
        </w:rPr>
        <w:t>。做前几个作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候，由于技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操作的不熟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，不</w:t>
      </w:r>
      <w:r>
        <w:rPr>
          <w:rFonts w:ascii="宋体" w:eastAsia="宋体" w:hAnsi="SimSun" w:cs="宋体"/>
          <w:sz w:val="28"/>
          <w:bdr w:val="none" w:sz="0" w:space="0" w:color="auto"/>
        </w:rPr>
        <w:t>单课</w:t>
      </w:r>
      <w:r>
        <w:rPr>
          <w:rFonts w:ascii="宋体" w:eastAsia="宋体" w:hAnsi="MS Mincho" w:cs="宋体"/>
          <w:sz w:val="28"/>
          <w:bdr w:val="none" w:sz="0" w:space="0" w:color="auto"/>
        </w:rPr>
        <w:t>上和中午的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都放在了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算机教室，有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就</w:t>
      </w:r>
      <w:r>
        <w:rPr>
          <w:rFonts w:ascii="宋体" w:eastAsia="宋体" w:hAnsi="SimSun" w:cs="宋体"/>
          <w:sz w:val="28"/>
          <w:bdr w:val="none" w:sz="0" w:space="0" w:color="auto"/>
        </w:rPr>
        <w:t>连</w:t>
      </w:r>
      <w:r>
        <w:rPr>
          <w:rFonts w:ascii="宋体" w:eastAsia="宋体" w:hAnsi="MS Mincho" w:cs="宋体"/>
          <w:sz w:val="28"/>
          <w:bdr w:val="none" w:sz="0" w:space="0" w:color="auto"/>
        </w:rPr>
        <w:t>放学后也要在学校赶工。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然是老</w:t>
      </w:r>
      <w:r>
        <w:rPr>
          <w:rFonts w:ascii="宋体" w:eastAsia="宋体" w:hAnsi="SimSun" w:cs="宋体"/>
          <w:sz w:val="28"/>
          <w:bdr w:val="none" w:sz="0" w:space="0" w:color="auto"/>
        </w:rPr>
        <w:t>师讲过</w:t>
      </w:r>
      <w:r>
        <w:rPr>
          <w:rFonts w:ascii="宋体" w:eastAsia="宋体" w:hAnsi="MS Mincho" w:cs="宋体"/>
          <w:sz w:val="28"/>
          <w:bdr w:val="none" w:sz="0" w:space="0" w:color="auto"/>
        </w:rPr>
        <w:t>的最常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然得到的只是最一般的成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，可是心里依旧有一</w:t>
      </w:r>
      <w:r>
        <w:rPr>
          <w:rFonts w:ascii="宋体" w:eastAsia="宋体" w:hAnsi="SimSun" w:cs="宋体"/>
          <w:sz w:val="28"/>
          <w:bdr w:val="none" w:sz="0" w:space="0" w:color="auto"/>
        </w:rPr>
        <w:t>种满</w:t>
      </w:r>
      <w:r>
        <w:rPr>
          <w:rFonts w:ascii="宋体" w:eastAsia="宋体" w:hAnsi="MS Mincho" w:cs="宋体"/>
          <w:sz w:val="28"/>
          <w:bdr w:val="none" w:sz="0" w:space="0" w:color="auto"/>
        </w:rPr>
        <w:t>足感。也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程序的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置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很粗糙，也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程序的功能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并不大，但我已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超越了自己，并且在一点点的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了。不久前做的程序，由于突然的一个想法，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</w:t>
      </w:r>
      <w:r>
        <w:rPr>
          <w:rFonts w:ascii="宋体" w:eastAsia="宋体" w:hAnsi="SimSun" w:cs="宋体"/>
          <w:sz w:val="28"/>
          <w:bdr w:val="none" w:sz="0" w:space="0" w:color="auto"/>
        </w:rPr>
        <w:t>尝试</w:t>
      </w:r>
      <w:r>
        <w:rPr>
          <w:rFonts w:ascii="宋体" w:eastAsia="宋体" w:hAnsi="MS Mincho" w:cs="宋体"/>
          <w:sz w:val="28"/>
          <w:bdr w:val="none" w:sz="0" w:space="0" w:color="auto"/>
        </w:rPr>
        <w:t>加入老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没有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解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果一做就是三周。无数次的</w:t>
      </w:r>
      <w:r>
        <w:rPr>
          <w:rFonts w:ascii="宋体" w:eastAsia="宋体" w:hAnsi="SimSun" w:cs="宋体"/>
          <w:sz w:val="28"/>
          <w:bdr w:val="none" w:sz="0" w:space="0" w:color="auto"/>
        </w:rPr>
        <w:t>尝试</w:t>
      </w:r>
      <w:r>
        <w:rPr>
          <w:rFonts w:ascii="宋体" w:eastAsia="宋体" w:hAnsi="MS Mincho" w:cs="宋体"/>
          <w:sz w:val="28"/>
          <w:bdr w:val="none" w:sz="0" w:space="0" w:color="auto"/>
        </w:rPr>
        <w:t>，无数次的失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，我曾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心灰意冷，曾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急得快要流出眼泪，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好，我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持了下来。或</w:t>
      </w:r>
      <w:r>
        <w:rPr>
          <w:rFonts w:ascii="宋体" w:eastAsia="宋体" w:hAnsi="SimSun" w:cs="宋体"/>
          <w:sz w:val="28"/>
          <w:bdr w:val="none" w:sz="0" w:space="0" w:color="auto"/>
        </w:rPr>
        <w:t>许对</w:t>
      </w:r>
      <w:r>
        <w:rPr>
          <w:rFonts w:ascii="宋体" w:eastAsia="宋体" w:hAnsi="MS Mincho" w:cs="宋体"/>
          <w:sz w:val="28"/>
          <w:bdr w:val="none" w:sz="0" w:space="0" w:color="auto"/>
        </w:rPr>
        <w:t>于有些人来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那只是一个再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的程序，但在我而言，它是我前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道路上的一个里程碑。思考性、</w:t>
      </w:r>
      <w:r>
        <w:rPr>
          <w:rFonts w:ascii="宋体" w:eastAsia="宋体" w:hAnsi="SimSun" w:cs="宋体"/>
          <w:sz w:val="28"/>
          <w:bdr w:val="none" w:sz="0" w:space="0" w:color="auto"/>
        </w:rPr>
        <w:t>严谨</w:t>
      </w:r>
      <w:r>
        <w:rPr>
          <w:rFonts w:ascii="宋体" w:eastAsia="宋体" w:hAnsi="MS Mincho" w:cs="宋体"/>
          <w:sz w:val="28"/>
          <w:bdr w:val="none" w:sz="0" w:space="0" w:color="auto"/>
        </w:rPr>
        <w:t>性、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新性，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程来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缺一不可，而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也正是我从短短几周的学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中所学到的。所有的知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技能都是有相通点的，我相信通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信息技</w:t>
      </w:r>
      <w:r>
        <w:rPr>
          <w:rFonts w:ascii="宋体" w:eastAsia="宋体" w:hAnsi="SimSun" w:cs="宋体"/>
          <w:sz w:val="28"/>
          <w:bdr w:val="none" w:sz="0" w:space="0" w:color="auto"/>
        </w:rPr>
        <w:t>术课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，我所提高的不只是在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算机上的技能，更多的收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，是与其相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的能力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我以后学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生活帮助。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信息技</w:t>
      </w:r>
      <w:r>
        <w:rPr>
          <w:rFonts w:ascii="宋体" w:eastAsia="宋体" w:hAnsi="SimSun" w:cs="宋体"/>
          <w:sz w:val="28"/>
          <w:bdr w:val="none" w:sz="0" w:space="0" w:color="auto"/>
        </w:rPr>
        <w:t>术课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内容，基本可以分成三大部分：</w:t>
      </w:r>
      <w:r>
        <w:rPr>
          <w:rFonts w:ascii="宋体" w:eastAsia="宋体" w:cs="宋体"/>
          <w:sz w:val="28"/>
          <w:bdr w:val="none" w:sz="0" w:space="0" w:color="auto"/>
        </w:rPr>
        <w:t>Word</w:t>
      </w:r>
      <w:r>
        <w:rPr>
          <w:rFonts w:ascii="宋体" w:eastAsia="宋体" w:hAnsi="MS Mincho" w:cs="宋体"/>
          <w:sz w:val="28"/>
          <w:bdr w:val="none" w:sz="0" w:space="0" w:color="auto"/>
        </w:rPr>
        <w:t>文档及幻灯片的常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使用，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片的</w:t>
      </w:r>
      <w:r>
        <w:rPr>
          <w:rFonts w:ascii="宋体" w:eastAsia="宋体" w:hAnsi="SimSun" w:cs="宋体"/>
          <w:sz w:val="28"/>
          <w:bdr w:val="none" w:sz="0" w:space="0" w:color="auto"/>
        </w:rPr>
        <w:t>编辑</w:t>
      </w:r>
      <w:r>
        <w:rPr>
          <w:rFonts w:ascii="宋体" w:eastAsia="宋体" w:hAnsi="MS Mincho" w:cs="宋体"/>
          <w:sz w:val="28"/>
          <w:bdr w:val="none" w:sz="0" w:space="0" w:color="auto"/>
        </w:rPr>
        <w:t>及影片制作，程序的</w:t>
      </w:r>
      <w:r>
        <w:rPr>
          <w:rFonts w:ascii="宋体" w:eastAsia="宋体" w:hAnsi="SimSun" w:cs="宋体"/>
          <w:sz w:val="28"/>
          <w:bdr w:val="none" w:sz="0" w:space="0" w:color="auto"/>
        </w:rPr>
        <w:t>设计编辑</w:t>
      </w:r>
      <w:r>
        <w:rPr>
          <w:rFonts w:ascii="宋体" w:eastAsia="宋体" w:hAnsi="MS Mincho" w:cs="宋体"/>
          <w:sz w:val="28"/>
          <w:bdr w:val="none" w:sz="0" w:space="0" w:color="auto"/>
        </w:rPr>
        <w:t>。而在其中我最感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趣的内容，就是在第二学段初学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的制作出游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了。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常去旅游，但大多是有旅行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安排，并没有自己了解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，更不知道</w:t>
      </w:r>
      <w:r>
        <w:rPr>
          <w:rFonts w:ascii="宋体" w:eastAsia="宋体" w:hAnsi="SimSun" w:cs="宋体"/>
          <w:sz w:val="28"/>
          <w:bdr w:val="none" w:sz="0" w:space="0" w:color="auto"/>
        </w:rPr>
        <w:t>钱</w:t>
      </w:r>
      <w:r>
        <w:rPr>
          <w:rFonts w:ascii="宋体" w:eastAsia="宋体" w:hAnsi="MS Mincho" w:cs="宋体"/>
          <w:sz w:val="28"/>
          <w:bdr w:val="none" w:sz="0" w:space="0" w:color="auto"/>
        </w:rPr>
        <w:t>具体是花在什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方面的，而那次的学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及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我初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了解了出行的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划方式，更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了我的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合运用能力，也使我不禁想按自己的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去旅游一次。相比其他的学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内容，我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它更加</w:t>
      </w:r>
      <w:r>
        <w:rPr>
          <w:rFonts w:ascii="宋体" w:eastAsia="宋体" w:hAnsi="SimSun" w:cs="宋体"/>
          <w:sz w:val="28"/>
          <w:bdr w:val="none" w:sz="0" w:space="0" w:color="auto"/>
        </w:rPr>
        <w:t>贴</w:t>
      </w:r>
      <w:r>
        <w:rPr>
          <w:rFonts w:ascii="宋体" w:eastAsia="宋体" w:hAnsi="MS Mincho" w:cs="宋体"/>
          <w:sz w:val="28"/>
          <w:bdr w:val="none" w:sz="0" w:space="0" w:color="auto"/>
        </w:rPr>
        <w:t>近于生活所需，更能培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对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师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及教学的印象感受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次在知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教学中，因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不是自己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手操作很容易上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候听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心，但我却一直随着老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的思路在走，我</w:t>
      </w:r>
      <w:r>
        <w:rPr>
          <w:rFonts w:ascii="宋体" w:eastAsia="宋体" w:hAnsi="SimSun" w:cs="宋体"/>
          <w:sz w:val="28"/>
          <w:bdr w:val="none" w:sz="0" w:space="0" w:color="auto"/>
        </w:rPr>
        <w:t>认为这</w:t>
      </w:r>
      <w:r>
        <w:rPr>
          <w:rFonts w:ascii="宋体" w:eastAsia="宋体" w:hAnsi="MS Mincho" w:cs="宋体"/>
          <w:sz w:val="28"/>
          <w:bdr w:val="none" w:sz="0" w:space="0" w:color="auto"/>
        </w:rPr>
        <w:t>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教学幽默生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果。</w:t>
      </w:r>
      <w:r>
        <w:rPr>
          <w:rFonts w:ascii="宋体" w:eastAsia="宋体" w:hAnsi="SimSun" w:cs="宋体"/>
          <w:sz w:val="28"/>
          <w:bdr w:val="none" w:sz="0" w:space="0" w:color="auto"/>
        </w:rPr>
        <w:t>还记</w:t>
      </w:r>
      <w:r>
        <w:rPr>
          <w:rFonts w:ascii="宋体" w:eastAsia="宋体" w:hAnsi="MS Mincho" w:cs="宋体"/>
          <w:sz w:val="28"/>
          <w:bdr w:val="none" w:sz="0" w:space="0" w:color="auto"/>
        </w:rPr>
        <w:t>得高中第一次上信息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，老</w:t>
      </w:r>
      <w:r>
        <w:rPr>
          <w:rFonts w:ascii="宋体" w:eastAsia="宋体" w:hAnsi="SimSun" w:cs="宋体"/>
          <w:sz w:val="28"/>
          <w:bdr w:val="none" w:sz="0" w:space="0" w:color="auto"/>
        </w:rPr>
        <w:t>师问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信息是什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cs="宋体"/>
          <w:sz w:val="28"/>
          <w:bdr w:val="none" w:sz="0" w:space="0" w:color="auto"/>
        </w:rPr>
        <w:t>?”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像是一个没有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答的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，根本没有人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手回答，眼看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就要僵在那里，大屏幕上突然出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了一个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堂提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器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的运气最不好的猜</w:t>
      </w:r>
      <w:r>
        <w:rPr>
          <w:rFonts w:ascii="宋体" w:eastAsia="宋体" w:hAnsi="SimSun" w:cs="宋体"/>
          <w:sz w:val="28"/>
          <w:bdr w:val="none" w:sz="0" w:space="0" w:color="auto"/>
        </w:rPr>
        <w:t>测</w:t>
      </w:r>
      <w:r>
        <w:rPr>
          <w:rFonts w:ascii="宋体" w:eastAsia="宋体" w:hAnsi="MS Mincho" w:cs="宋体"/>
          <w:sz w:val="28"/>
          <w:bdr w:val="none" w:sz="0" w:space="0" w:color="auto"/>
        </w:rPr>
        <w:t>下，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堂气氛</w:t>
      </w: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sz w:val="28"/>
          <w:bdr w:val="none" w:sz="0" w:space="0" w:color="auto"/>
        </w:rPr>
        <w:t>上就活</w:t>
      </w:r>
      <w:r>
        <w:rPr>
          <w:rFonts w:ascii="宋体" w:eastAsia="宋体" w:hAnsi="SimSun" w:cs="宋体"/>
          <w:sz w:val="28"/>
          <w:bdr w:val="none" w:sz="0" w:space="0" w:color="auto"/>
        </w:rPr>
        <w:t>跃</w:t>
      </w:r>
      <w:r>
        <w:rPr>
          <w:rFonts w:ascii="宋体" w:eastAsia="宋体" w:hAnsi="MS Mincho" w:cs="宋体"/>
          <w:sz w:val="28"/>
          <w:bdr w:val="none" w:sz="0" w:space="0" w:color="auto"/>
        </w:rPr>
        <w:t>了起来，也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始有人主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回答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。在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堂上，老</w:t>
      </w:r>
      <w:r>
        <w:rPr>
          <w:rFonts w:ascii="宋体" w:eastAsia="宋体" w:hAnsi="SimSun" w:cs="宋体"/>
          <w:sz w:val="28"/>
          <w:bdr w:val="none" w:sz="0" w:space="0" w:color="auto"/>
        </w:rPr>
        <w:t>师总</w:t>
      </w:r>
      <w:r>
        <w:rPr>
          <w:rFonts w:ascii="宋体" w:eastAsia="宋体" w:hAnsi="MS Mincho" w:cs="宋体"/>
          <w:sz w:val="28"/>
          <w:bdr w:val="none" w:sz="0" w:space="0" w:color="auto"/>
        </w:rPr>
        <w:t>能用她的笑声</w:t>
      </w:r>
      <w:r>
        <w:rPr>
          <w:rFonts w:ascii="宋体" w:eastAsia="宋体" w:hAnsi="SimSun" w:cs="宋体"/>
          <w:sz w:val="28"/>
          <w:bdr w:val="none" w:sz="0" w:space="0" w:color="auto"/>
        </w:rPr>
        <w:t>缓</w:t>
      </w:r>
      <w:r>
        <w:rPr>
          <w:rFonts w:ascii="宋体" w:eastAsia="宋体" w:hAnsi="MS Mincho" w:cs="宋体"/>
          <w:sz w:val="28"/>
          <w:bdr w:val="none" w:sz="0" w:space="0" w:color="auto"/>
        </w:rPr>
        <w:t>解知</w:t>
      </w:r>
      <w:r>
        <w:rPr>
          <w:rFonts w:ascii="宋体" w:eastAsia="宋体" w:hAnsi="SimSun" w:cs="宋体"/>
          <w:sz w:val="28"/>
          <w:bdr w:val="none" w:sz="0" w:space="0" w:color="auto"/>
        </w:rPr>
        <w:t>识课</w:t>
      </w:r>
      <w:r>
        <w:rPr>
          <w:rFonts w:ascii="宋体" w:eastAsia="宋体" w:hAnsi="MS Mincho" w:cs="宋体"/>
          <w:sz w:val="28"/>
          <w:bdr w:val="none" w:sz="0" w:space="0" w:color="auto"/>
        </w:rPr>
        <w:t>的枯燥与无聊，留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了我极大的印象。我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的教学是很成功的，利用演示操作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行清晰明白的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解，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从未了解</w:t>
      </w:r>
      <w:r>
        <w:rPr>
          <w:rFonts w:ascii="宋体" w:eastAsia="宋体" w:hAnsi="SimSun" w:cs="宋体"/>
          <w:sz w:val="28"/>
          <w:bdr w:val="none" w:sz="0" w:space="0" w:color="auto"/>
        </w:rPr>
        <w:t>过这</w:t>
      </w:r>
      <w:r>
        <w:rPr>
          <w:rFonts w:ascii="宋体" w:eastAsia="宋体" w:hAnsi="MS Mincho" w:cs="宋体"/>
          <w:sz w:val="28"/>
          <w:bdr w:val="none" w:sz="0" w:space="0" w:color="auto"/>
        </w:rPr>
        <w:t>些知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的我也能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松理解，而且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的根据同学的需求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的拓展延伸。可是，在自己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手操作的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候，一些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上的突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奇想，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是会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致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多的疑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只有一个，无法在同一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解答不同人提出的不同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果制作常常只能</w:t>
      </w:r>
      <w:r>
        <w:rPr>
          <w:rFonts w:ascii="宋体" w:eastAsia="宋体" w:hAnsi="SimSun" w:cs="宋体"/>
          <w:sz w:val="28"/>
          <w:bdr w:val="none" w:sz="0" w:space="0" w:color="auto"/>
        </w:rPr>
        <w:t>暂时搁</w:t>
      </w:r>
      <w:r>
        <w:rPr>
          <w:rFonts w:ascii="宋体" w:eastAsia="宋体" w:hAnsi="MS Mincho" w:cs="宋体"/>
          <w:sz w:val="28"/>
          <w:bdr w:val="none" w:sz="0" w:space="0" w:color="auto"/>
        </w:rPr>
        <w:t>浅下来，有些浪</w:t>
      </w:r>
      <w:r>
        <w:rPr>
          <w:rFonts w:ascii="宋体" w:eastAsia="宋体" w:hAnsi="SimSun" w:cs="宋体"/>
          <w:sz w:val="28"/>
          <w:bdr w:val="none" w:sz="0" w:space="0" w:color="auto"/>
        </w:rPr>
        <w:t>费时间</w:t>
      </w:r>
      <w:r>
        <w:rPr>
          <w:rFonts w:ascii="宋体" w:eastAsia="宋体" w:hAnsi="MS Mincho" w:cs="宋体"/>
          <w:sz w:val="28"/>
          <w:bdr w:val="none" w:sz="0" w:space="0" w:color="auto"/>
        </w:rPr>
        <w:t>。我希望老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候可以使理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践操作相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合，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一些知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，然后自己操作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，最后再</w:t>
      </w:r>
      <w:r>
        <w:rPr>
          <w:rFonts w:ascii="宋体" w:eastAsia="宋体" w:hAnsi="SimSun" w:cs="宋体"/>
          <w:sz w:val="28"/>
          <w:bdr w:val="none" w:sz="0" w:space="0" w:color="auto"/>
        </w:rPr>
        <w:t>继续进</w:t>
      </w:r>
      <w:r>
        <w:rPr>
          <w:rFonts w:ascii="宋体" w:eastAsia="宋体" w:hAnsi="MS Mincho" w:cs="宋体"/>
          <w:sz w:val="28"/>
          <w:bdr w:val="none" w:sz="0" w:space="0" w:color="auto"/>
        </w:rPr>
        <w:t>行知</w:t>
      </w:r>
      <w:r>
        <w:rPr>
          <w:rFonts w:ascii="宋体" w:eastAsia="宋体" w:hAnsi="SimSun" w:cs="宋体"/>
          <w:sz w:val="28"/>
          <w:bdr w:val="none" w:sz="0" w:space="0" w:color="auto"/>
        </w:rPr>
        <w:t>识补</w:t>
      </w:r>
      <w:r>
        <w:rPr>
          <w:rFonts w:ascii="宋体" w:eastAsia="宋体" w:hAnsi="MS Mincho" w:cs="宋体"/>
          <w:sz w:val="28"/>
          <w:bdr w:val="none" w:sz="0" w:space="0" w:color="auto"/>
        </w:rPr>
        <w:t>充，那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教学效果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会更好。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高中信息技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的心得体会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过这</w:t>
      </w:r>
      <w:r>
        <w:rPr>
          <w:rFonts w:ascii="宋体" w:eastAsia="宋体" w:hAnsi="MS Mincho" w:cs="宋体"/>
          <w:sz w:val="28"/>
          <w:bdr w:val="none" w:sz="0" w:space="0" w:color="auto"/>
        </w:rPr>
        <w:t>次培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，使我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今后的教育教学方法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生极大影响，感受到教学工作的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巨。同</w:t>
      </w:r>
      <w:r>
        <w:rPr>
          <w:rFonts w:ascii="宋体" w:eastAsia="宋体" w:hAnsi="SimSun" w:cs="宋体"/>
          <w:sz w:val="28"/>
          <w:bdr w:val="none" w:sz="0" w:space="0" w:color="auto"/>
        </w:rPr>
        <w:t>时对</w:t>
      </w:r>
      <w:r>
        <w:rPr>
          <w:rFonts w:ascii="宋体" w:eastAsia="宋体" w:hAnsi="MS Mincho" w:cs="宋体"/>
          <w:sz w:val="28"/>
          <w:bdr w:val="none" w:sz="0" w:space="0" w:color="auto"/>
        </w:rPr>
        <w:t>我各方面的能力有了很大提高，特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信息技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合运用能力，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在已不只停留在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件的制作上。使我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到做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一名教</w:t>
      </w:r>
      <w:r>
        <w:rPr>
          <w:rFonts w:ascii="宋体" w:eastAsia="宋体" w:hAnsi="SimSun" w:cs="宋体"/>
          <w:sz w:val="28"/>
          <w:bdr w:val="none" w:sz="0" w:space="0" w:color="auto"/>
        </w:rPr>
        <w:t>师应积</w:t>
      </w:r>
      <w:r>
        <w:rPr>
          <w:rFonts w:ascii="宋体" w:eastAsia="宋体" w:hAnsi="MS Mincho" w:cs="宋体"/>
          <w:sz w:val="28"/>
          <w:bdr w:val="none" w:sz="0" w:space="0" w:color="auto"/>
        </w:rPr>
        <w:t>极主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吸</w:t>
      </w:r>
      <w:r>
        <w:rPr>
          <w:rFonts w:ascii="宋体" w:eastAsia="宋体" w:hAnsi="SimSun" w:cs="宋体"/>
          <w:sz w:val="28"/>
          <w:bdr w:val="none" w:sz="0" w:space="0" w:color="auto"/>
        </w:rPr>
        <w:t>纳</w:t>
      </w:r>
      <w:r>
        <w:rPr>
          <w:rFonts w:ascii="宋体" w:eastAsia="宋体" w:hAnsi="MS Mincho" w:cs="宋体"/>
          <w:sz w:val="28"/>
          <w:bdr w:val="none" w:sz="0" w:space="0" w:color="auto"/>
        </w:rPr>
        <w:t>当今最新的技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，并致力于把它</w:t>
      </w:r>
      <w:r>
        <w:rPr>
          <w:rFonts w:ascii="宋体" w:eastAsia="宋体" w:hAnsi="SimSun" w:cs="宋体"/>
          <w:sz w:val="28"/>
          <w:bdr w:val="none" w:sz="0" w:space="0" w:color="auto"/>
        </w:rPr>
        <w:t>们应</w:t>
      </w:r>
      <w:r>
        <w:rPr>
          <w:rFonts w:ascii="宋体" w:eastAsia="宋体" w:hAnsi="MS Mincho" w:cs="宋体"/>
          <w:sz w:val="28"/>
          <w:bdr w:val="none" w:sz="0" w:space="0" w:color="auto"/>
        </w:rPr>
        <w:t>用于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堂内的教与学活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短短的几天培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我深深的体会到：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1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、教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具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良好的信息素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生学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、不断完善自身的需要。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信息素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者具有的特征。在信息社会，一名高素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的教</w:t>
      </w:r>
      <w:r>
        <w:rPr>
          <w:rFonts w:ascii="宋体" w:eastAsia="宋体" w:hAnsi="SimSun" w:cs="宋体"/>
          <w:sz w:val="28"/>
          <w:bdr w:val="none" w:sz="0" w:space="0" w:color="auto"/>
        </w:rPr>
        <w:t>师应</w:t>
      </w:r>
      <w:r>
        <w:rPr>
          <w:rFonts w:ascii="宋体" w:eastAsia="宋体" w:hAnsi="MS Mincho" w:cs="宋体"/>
          <w:sz w:val="28"/>
          <w:bdr w:val="none" w:sz="0" w:space="0" w:color="auto"/>
        </w:rPr>
        <w:t>具有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代化的教育思想、教学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念，掌握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代化的教学方法和教学手段，熟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运用信息工具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网</w:t>
      </w:r>
      <w:r>
        <w:rPr>
          <w:rFonts w:ascii="宋体" w:eastAsia="宋体" w:hAnsi="SimSun" w:cs="宋体"/>
          <w:sz w:val="28"/>
          <w:bdr w:val="none" w:sz="0" w:space="0" w:color="auto"/>
        </w:rPr>
        <w:t>络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电脑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信息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源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行有效的收集、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、运用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网</w:t>
      </w:r>
      <w:r>
        <w:rPr>
          <w:rFonts w:ascii="宋体" w:eastAsia="宋体" w:hAnsi="SimSun" w:cs="宋体"/>
          <w:sz w:val="28"/>
          <w:bdr w:val="none" w:sz="0" w:space="0" w:color="auto"/>
        </w:rPr>
        <w:t>络</w:t>
      </w:r>
      <w:r>
        <w:rPr>
          <w:rFonts w:ascii="宋体" w:eastAsia="宋体" w:hAnsi="MS Mincho" w:cs="宋体"/>
          <w:sz w:val="28"/>
          <w:bdr w:val="none" w:sz="0" w:space="0" w:color="auto"/>
        </w:rPr>
        <w:t>与学生家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或</w:t>
      </w:r>
      <w:r>
        <w:rPr>
          <w:rFonts w:ascii="宋体" w:eastAsia="宋体" w:hAnsi="SimSun" w:cs="宋体"/>
          <w:sz w:val="28"/>
          <w:bdr w:val="none" w:sz="0" w:space="0" w:color="auto"/>
        </w:rPr>
        <w:t>监护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行交流，在潜移默化的教育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境中培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学生的信息意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成就要求教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不断地学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，才能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足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代化教学的需要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信息素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成了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的必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之一，如果教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没有良好的信息素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，就不能成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足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代教学需要的高素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。正如</w:t>
      </w:r>
      <w:r>
        <w:rPr>
          <w:rFonts w:ascii="宋体" w:eastAsia="宋体" w:hAnsi="SimSun" w:cs="宋体"/>
          <w:sz w:val="28"/>
          <w:bdr w:val="none" w:sz="0" w:space="0" w:color="auto"/>
        </w:rPr>
        <w:t>陈莹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师讲</w:t>
      </w:r>
      <w:r>
        <w:rPr>
          <w:rFonts w:ascii="宋体" w:eastAsia="宋体" w:hAnsi="MS Mincho" w:cs="宋体"/>
          <w:sz w:val="28"/>
          <w:bdr w:val="none" w:sz="0" w:space="0" w:color="auto"/>
        </w:rPr>
        <w:t>的：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上合格的信息技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准来要求自己。既：具有大学本科信息技</w:t>
      </w:r>
      <w:r>
        <w:rPr>
          <w:rFonts w:ascii="宋体" w:eastAsia="宋体" w:hAnsi="SimSun" w:cs="宋体"/>
          <w:sz w:val="28"/>
          <w:bdr w:val="none" w:sz="0" w:space="0" w:color="auto"/>
        </w:rPr>
        <w:t>术专业毕业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具有在学校信息技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化教育中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合运用信息技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具有在本科教学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程中与其他学科相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系的能力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有帮助学生利用利用信息技</w:t>
      </w:r>
      <w:r>
        <w:rPr>
          <w:rFonts w:ascii="宋体" w:eastAsia="宋体" w:hAnsi="SimSun" w:cs="宋体"/>
          <w:sz w:val="28"/>
          <w:bdr w:val="none" w:sz="0" w:space="0" w:color="auto"/>
        </w:rPr>
        <w:t>术进</w:t>
      </w:r>
      <w:r>
        <w:rPr>
          <w:rFonts w:ascii="宋体" w:eastAsia="宋体" w:hAnsi="MS Mincho" w:cs="宋体"/>
          <w:sz w:val="28"/>
          <w:bdr w:val="none" w:sz="0" w:space="0" w:color="auto"/>
        </w:rPr>
        <w:t>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的能力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有帮助其他学科教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将信息技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程整合教学研究的能力。信息技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与学科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程的整合是信息技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教育的另一大支柱，是目前在理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践上都取得了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多成果的</w:t>
      </w:r>
      <w:r>
        <w:rPr>
          <w:rFonts w:ascii="宋体" w:eastAsia="宋体" w:hAnsi="SimSun" w:cs="宋体"/>
          <w:sz w:val="28"/>
          <w:bdr w:val="none" w:sz="0" w:space="0" w:color="auto"/>
        </w:rPr>
        <w:t>热门课题</w:t>
      </w:r>
      <w:r>
        <w:rPr>
          <w:rFonts w:ascii="宋体" w:eastAsia="宋体" w:hAnsi="MS Mincho" w:cs="宋体"/>
          <w:sz w:val="28"/>
          <w:bdr w:val="none" w:sz="0" w:space="0" w:color="auto"/>
        </w:rPr>
        <w:t>。大力推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信息技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与学科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程的整合是信息技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教育新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段的重要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志，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中小学整体的教学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构改革和素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教育都有重要的意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2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算机媒体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源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用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一部份内容是由</w:t>
      </w:r>
      <w:r>
        <w:rPr>
          <w:rFonts w:ascii="宋体" w:eastAsia="宋体" w:hAnsi="SimSun" w:cs="宋体"/>
          <w:sz w:val="28"/>
          <w:bdr w:val="none" w:sz="0" w:space="0" w:color="auto"/>
        </w:rPr>
        <w:t>闫铁莹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师讲</w:t>
      </w:r>
      <w:r>
        <w:rPr>
          <w:rFonts w:ascii="宋体" w:eastAsia="宋体" w:hAnsi="MS Mincho" w:cs="宋体"/>
          <w:sz w:val="28"/>
          <w:bdr w:val="none" w:sz="0" w:space="0" w:color="auto"/>
        </w:rPr>
        <w:t>授的，主要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授如何</w:t>
      </w:r>
      <w:r>
        <w:rPr>
          <w:rFonts w:ascii="宋体" w:eastAsia="宋体" w:hAnsi="SimSun" w:cs="宋体"/>
          <w:sz w:val="28"/>
          <w:bdr w:val="none" w:sz="0" w:space="0" w:color="auto"/>
        </w:rPr>
        <w:t>对资</w:t>
      </w:r>
      <w:r>
        <w:rPr>
          <w:rFonts w:ascii="宋体" w:eastAsia="宋体" w:hAnsi="MS Mincho" w:cs="宋体"/>
          <w:sz w:val="28"/>
          <w:bdr w:val="none" w:sz="0" w:space="0" w:color="auto"/>
        </w:rPr>
        <w:t>源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行整理和搜集，主要是指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类资</w:t>
      </w:r>
      <w:r>
        <w:rPr>
          <w:rFonts w:ascii="宋体" w:eastAsia="宋体" w:hAnsi="MS Mincho" w:cs="宋体"/>
          <w:sz w:val="28"/>
          <w:bdr w:val="none" w:sz="0" w:space="0" w:color="auto"/>
        </w:rPr>
        <w:t>源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行修改和完善，融入自己的理解，使之与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教学相匹配。修改和完善既包括</w:t>
      </w:r>
      <w:r>
        <w:rPr>
          <w:rFonts w:ascii="宋体" w:eastAsia="宋体" w:hAnsi="SimSun" w:cs="宋体"/>
          <w:sz w:val="28"/>
          <w:bdr w:val="none" w:sz="0" w:space="0" w:color="auto"/>
        </w:rPr>
        <w:t>对资</w:t>
      </w:r>
      <w:r>
        <w:rPr>
          <w:rFonts w:ascii="宋体" w:eastAsia="宋体" w:hAnsi="MS Mincho" w:cs="宋体"/>
          <w:sz w:val="28"/>
          <w:bdr w:val="none" w:sz="0" w:space="0" w:color="auto"/>
        </w:rPr>
        <w:t>源的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构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行修改，也包括</w:t>
      </w:r>
      <w:r>
        <w:rPr>
          <w:rFonts w:ascii="宋体" w:eastAsia="宋体" w:hAnsi="SimSun" w:cs="宋体"/>
          <w:sz w:val="28"/>
          <w:bdr w:val="none" w:sz="0" w:space="0" w:color="auto"/>
        </w:rPr>
        <w:t>对资</w:t>
      </w:r>
      <w:r>
        <w:rPr>
          <w:rFonts w:ascii="宋体" w:eastAsia="宋体" w:hAnsi="MS Mincho" w:cs="宋体"/>
          <w:sz w:val="28"/>
          <w:bdr w:val="none" w:sz="0" w:space="0" w:color="auto"/>
        </w:rPr>
        <w:t>源的元素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行修改。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另外，</w:t>
      </w:r>
      <w:r>
        <w:rPr>
          <w:rFonts w:ascii="宋体" w:eastAsia="宋体" w:hAnsi="SimSun" w:cs="宋体"/>
          <w:sz w:val="28"/>
          <w:bdr w:val="none" w:sz="0" w:space="0" w:color="auto"/>
        </w:rPr>
        <w:t>还对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日常生活中常用的几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教学</w:t>
      </w:r>
      <w:r>
        <w:rPr>
          <w:rFonts w:ascii="宋体" w:eastAsia="宋体" w:hAnsi="SimSun" w:cs="宋体"/>
          <w:sz w:val="28"/>
          <w:bdr w:val="none" w:sz="0" w:space="0" w:color="auto"/>
        </w:rPr>
        <w:t>软</w:t>
      </w:r>
      <w:r>
        <w:rPr>
          <w:rFonts w:ascii="宋体" w:eastAsia="宋体" w:hAnsi="MS Mincho" w:cs="宋体"/>
          <w:sz w:val="28"/>
          <w:bdr w:val="none" w:sz="0" w:space="0" w:color="auto"/>
        </w:rPr>
        <w:t>件的使用方法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行了指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，使我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够对</w:t>
      </w:r>
      <w:r>
        <w:rPr>
          <w:rFonts w:ascii="宋体" w:eastAsia="宋体" w:hAnsi="MS Mincho" w:cs="宋体"/>
          <w:sz w:val="28"/>
          <w:bdr w:val="none" w:sz="0" w:space="0" w:color="auto"/>
        </w:rPr>
        <w:t>声音、</w:t>
      </w:r>
      <w:r>
        <w:rPr>
          <w:rFonts w:ascii="宋体" w:eastAsia="宋体" w:hAnsi="SimSun" w:cs="宋体"/>
          <w:sz w:val="28"/>
          <w:bdr w:val="none" w:sz="0" w:space="0" w:color="auto"/>
        </w:rPr>
        <w:t>视频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像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理，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的教学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件制作有着非常重要的作用。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3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、信息技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术课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堂教学中存在的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策研究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一部分主要是由王建群老</w:t>
      </w:r>
      <w:r>
        <w:rPr>
          <w:rFonts w:ascii="宋体" w:eastAsia="宋体" w:hAnsi="SimSun" w:cs="宋体"/>
          <w:sz w:val="28"/>
          <w:bdr w:val="none" w:sz="0" w:space="0" w:color="auto"/>
        </w:rPr>
        <w:t>师讲</w:t>
      </w:r>
      <w:r>
        <w:rPr>
          <w:rFonts w:ascii="宋体" w:eastAsia="宋体" w:hAnsi="MS Mincho" w:cs="宋体"/>
          <w:sz w:val="28"/>
          <w:bdr w:val="none" w:sz="0" w:space="0" w:color="auto"/>
        </w:rPr>
        <w:t>授的，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位老</w:t>
      </w:r>
      <w:r>
        <w:rPr>
          <w:rFonts w:ascii="宋体" w:eastAsia="宋体" w:hAnsi="SimSun" w:cs="宋体"/>
          <w:sz w:val="28"/>
          <w:bdr w:val="none" w:sz="0" w:space="0" w:color="auto"/>
        </w:rPr>
        <w:t>师给</w:t>
      </w:r>
      <w:r>
        <w:rPr>
          <w:rFonts w:ascii="宋体" w:eastAsia="宋体" w:hAnsi="MS Mincho" w:cs="宋体"/>
          <w:sz w:val="28"/>
          <w:bdr w:val="none" w:sz="0" w:space="0" w:color="auto"/>
        </w:rPr>
        <w:t>我留下了最深的印象，他的</w:t>
      </w:r>
      <w:r>
        <w:rPr>
          <w:rFonts w:ascii="宋体" w:eastAsia="宋体" w:hAnsi="SimSun" w:cs="宋体"/>
          <w:sz w:val="28"/>
          <w:bdr w:val="none" w:sz="0" w:space="0" w:color="auto"/>
        </w:rPr>
        <w:t>课简单</w:t>
      </w:r>
      <w:r>
        <w:rPr>
          <w:rFonts w:ascii="宋体" w:eastAsia="宋体" w:hAnsi="MS Mincho" w:cs="宋体"/>
          <w:sz w:val="28"/>
          <w:bdr w:val="none" w:sz="0" w:space="0" w:color="auto"/>
        </w:rPr>
        <w:t>又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用，主要是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个部分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一、存在的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二、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策研究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信息技</w:t>
      </w:r>
      <w:r>
        <w:rPr>
          <w:rFonts w:ascii="宋体" w:eastAsia="宋体" w:hAnsi="SimSun" w:cs="宋体"/>
          <w:sz w:val="28"/>
          <w:bdr w:val="none" w:sz="0" w:space="0" w:color="auto"/>
        </w:rPr>
        <w:t>术课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堂教学中的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策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行了</w:t>
      </w:r>
      <w:r>
        <w:rPr>
          <w:rFonts w:ascii="宋体" w:eastAsia="宋体" w:hAnsi="SimSun" w:cs="宋体"/>
          <w:sz w:val="28"/>
          <w:bdr w:val="none" w:sz="0" w:space="0" w:color="auto"/>
        </w:rPr>
        <w:t>详细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明，我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一起互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也把我</w:t>
      </w:r>
      <w:r>
        <w:rPr>
          <w:rFonts w:ascii="宋体" w:eastAsia="宋体" w:hAnsi="SimSun" w:cs="宋体"/>
          <w:sz w:val="28"/>
          <w:bdr w:val="none" w:sz="0" w:space="0" w:color="auto"/>
        </w:rPr>
        <w:t>们实际</w:t>
      </w:r>
      <w:r>
        <w:rPr>
          <w:rFonts w:ascii="宋体" w:eastAsia="宋体" w:hAnsi="MS Mincho" w:cs="宋体"/>
          <w:sz w:val="28"/>
          <w:bdr w:val="none" w:sz="0" w:space="0" w:color="auto"/>
        </w:rPr>
        <w:t>教学中的</w:t>
      </w:r>
      <w:r>
        <w:rPr>
          <w:rFonts w:ascii="宋体" w:eastAsia="宋体" w:hAnsi="SimSun" w:cs="宋体"/>
          <w:sz w:val="28"/>
          <w:bdr w:val="none" w:sz="0" w:space="0" w:color="auto"/>
        </w:rPr>
        <w:t>问题说</w:t>
      </w:r>
      <w:r>
        <w:rPr>
          <w:rFonts w:ascii="宋体" w:eastAsia="宋体" w:hAnsi="MS Mincho" w:cs="宋体"/>
          <w:sz w:val="28"/>
          <w:bdr w:val="none" w:sz="0" w:space="0" w:color="auto"/>
        </w:rPr>
        <w:t>了出来，由老</w:t>
      </w:r>
      <w:r>
        <w:rPr>
          <w:rFonts w:ascii="宋体" w:eastAsia="宋体" w:hAnsi="SimSun" w:cs="宋体"/>
          <w:sz w:val="28"/>
          <w:bdr w:val="none" w:sz="0" w:space="0" w:color="auto"/>
        </w:rPr>
        <w:t>师对问题进</w:t>
      </w:r>
      <w:r>
        <w:rPr>
          <w:rFonts w:ascii="宋体" w:eastAsia="宋体" w:hAnsi="MS Mincho" w:cs="宋体"/>
          <w:sz w:val="28"/>
          <w:bdr w:val="none" w:sz="0" w:space="0" w:color="auto"/>
        </w:rPr>
        <w:t>行分析，并提出了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策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理意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。使我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教堂教学中的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有了最有效的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理方法，使我提高不少。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4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、信息技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程整合辨析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董德宝老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也是比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有效的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，他</w:t>
      </w:r>
      <w:r>
        <w:rPr>
          <w:rFonts w:ascii="宋体" w:eastAsia="宋体" w:hAnsi="SimSun" w:cs="宋体"/>
          <w:sz w:val="28"/>
          <w:bdr w:val="none" w:sz="0" w:space="0" w:color="auto"/>
        </w:rPr>
        <w:t>对课</w:t>
      </w:r>
      <w:r>
        <w:rPr>
          <w:rFonts w:ascii="宋体" w:eastAsia="宋体" w:hAnsi="MS Mincho" w:cs="宋体"/>
          <w:sz w:val="28"/>
          <w:bdr w:val="none" w:sz="0" w:space="0" w:color="auto"/>
        </w:rPr>
        <w:t>程整合的</w:t>
      </w:r>
      <w:r>
        <w:rPr>
          <w:rFonts w:ascii="宋体" w:eastAsia="宋体" w:hAnsi="SimSun" w:cs="宋体"/>
          <w:sz w:val="28"/>
          <w:bdr w:val="none" w:sz="0" w:space="0" w:color="auto"/>
        </w:rPr>
        <w:t>实际问题进</w:t>
      </w:r>
      <w:r>
        <w:rPr>
          <w:rFonts w:ascii="宋体" w:eastAsia="宋体" w:hAnsi="MS Mincho" w:cs="宋体"/>
          <w:sz w:val="28"/>
          <w:bdr w:val="none" w:sz="0" w:space="0" w:color="auto"/>
        </w:rPr>
        <w:t>行了分析，什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是整合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要整合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整合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三个</w:t>
      </w:r>
      <w:r>
        <w:rPr>
          <w:rFonts w:ascii="宋体" w:eastAsia="宋体" w:hAnsi="SimSun" w:cs="宋体"/>
          <w:sz w:val="28"/>
          <w:bdr w:val="none" w:sz="0" w:space="0" w:color="auto"/>
        </w:rPr>
        <w:t>实际问题进</w:t>
      </w:r>
      <w:r>
        <w:rPr>
          <w:rFonts w:ascii="宋体" w:eastAsia="宋体" w:hAnsi="MS Mincho" w:cs="宋体"/>
          <w:sz w:val="28"/>
          <w:bdr w:val="none" w:sz="0" w:space="0" w:color="auto"/>
        </w:rPr>
        <w:t>行了分析，使我</w:t>
      </w:r>
      <w:r>
        <w:rPr>
          <w:rFonts w:ascii="宋体" w:eastAsia="宋体" w:hAnsi="SimSun" w:cs="宋体"/>
          <w:sz w:val="28"/>
          <w:bdr w:val="none" w:sz="0" w:space="0" w:color="auto"/>
        </w:rPr>
        <w:t>们对</w:t>
      </w:r>
      <w:r>
        <w:rPr>
          <w:rFonts w:ascii="宋体" w:eastAsia="宋体" w:hAnsi="MS Mincho" w:cs="宋体"/>
          <w:sz w:val="28"/>
          <w:bdr w:val="none" w:sz="0" w:space="0" w:color="auto"/>
        </w:rPr>
        <w:t>模糊的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有了明确、有效的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，使我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不但在理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上有了提高，而且</w:t>
      </w:r>
      <w:r>
        <w:rPr>
          <w:rFonts w:ascii="宋体" w:eastAsia="宋体" w:hAnsi="SimSun" w:cs="宋体"/>
          <w:sz w:val="28"/>
          <w:bdr w:val="none" w:sz="0" w:space="0" w:color="auto"/>
        </w:rPr>
        <w:t>还对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教学也有引路性的指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其中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整合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提出的新要求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，使我体会到教学</w:t>
      </w:r>
      <w:r>
        <w:rPr>
          <w:rFonts w:ascii="宋体" w:eastAsia="宋体" w:hAnsi="SimSun" w:cs="宋体"/>
          <w:sz w:val="28"/>
          <w:bdr w:val="none" w:sz="0" w:space="0" w:color="auto"/>
        </w:rPr>
        <w:t>监</w:t>
      </w:r>
      <w:r>
        <w:rPr>
          <w:rFonts w:ascii="宋体" w:eastAsia="宋体" w:hAnsi="MS Mincho" w:cs="宋体"/>
          <w:sz w:val="28"/>
          <w:bdr w:val="none" w:sz="0" w:space="0" w:color="auto"/>
        </w:rPr>
        <w:t>控能力是指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教学达到</w:t>
      </w:r>
      <w:r>
        <w:rPr>
          <w:rFonts w:ascii="宋体" w:eastAsia="宋体" w:hAnsi="SimSun" w:cs="宋体"/>
          <w:sz w:val="28"/>
          <w:bdr w:val="none" w:sz="0" w:space="0" w:color="auto"/>
        </w:rPr>
        <w:t>预</w:t>
      </w:r>
      <w:r>
        <w:rPr>
          <w:rFonts w:ascii="宋体" w:eastAsia="宋体" w:hAnsi="MS Mincho" w:cs="宋体"/>
          <w:sz w:val="28"/>
          <w:bdr w:val="none" w:sz="0" w:space="0" w:color="auto"/>
        </w:rPr>
        <w:t>期的目的而在教学的全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程中，将教学活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本身作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识对</w:t>
      </w:r>
      <w:r>
        <w:rPr>
          <w:rFonts w:ascii="宋体" w:eastAsia="宋体" w:hAnsi="MS Mincho" w:cs="宋体"/>
          <w:sz w:val="28"/>
          <w:bdr w:val="none" w:sz="0" w:space="0" w:color="auto"/>
        </w:rPr>
        <w:t>象，不断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其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划、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反</w:t>
      </w:r>
      <w:r>
        <w:rPr>
          <w:rFonts w:ascii="宋体" w:eastAsia="宋体" w:hAnsi="SimSun" w:cs="宋体"/>
          <w:sz w:val="28"/>
          <w:bdr w:val="none" w:sz="0" w:space="0" w:color="auto"/>
        </w:rPr>
        <w:t>馈</w:t>
      </w:r>
      <w:r>
        <w:rPr>
          <w:rFonts w:ascii="宋体" w:eastAsia="宋体" w:hAnsi="MS Mincho" w:cs="宋体"/>
          <w:sz w:val="28"/>
          <w:bdr w:val="none" w:sz="0" w:space="0" w:color="auto"/>
        </w:rPr>
        <w:t>、控制和</w:t>
      </w:r>
      <w:r>
        <w:rPr>
          <w:rFonts w:ascii="宋体" w:eastAsia="宋体" w:hAnsi="SimSun" w:cs="宋体"/>
          <w:sz w:val="28"/>
          <w:bdr w:val="none" w:sz="0" w:space="0" w:color="auto"/>
        </w:rPr>
        <w:t>调节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的能力。教学</w:t>
      </w:r>
      <w:r>
        <w:rPr>
          <w:rFonts w:ascii="宋体" w:eastAsia="宋体" w:hAnsi="SimSun" w:cs="宋体"/>
          <w:sz w:val="28"/>
          <w:bdr w:val="none" w:sz="0" w:space="0" w:color="auto"/>
        </w:rPr>
        <w:t>监</w:t>
      </w:r>
      <w:r>
        <w:rPr>
          <w:rFonts w:ascii="宋体" w:eastAsia="宋体" w:hAnsi="MS Mincho" w:cs="宋体"/>
          <w:sz w:val="28"/>
          <w:bdr w:val="none" w:sz="0" w:space="0" w:color="auto"/>
        </w:rPr>
        <w:t>控能力是教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教学能力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构的高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形式，是其他教学能力和教学行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调节</w:t>
      </w:r>
      <w:r>
        <w:rPr>
          <w:rFonts w:ascii="宋体" w:eastAsia="宋体" w:hAnsi="MS Mincho" w:cs="宋体"/>
          <w:sz w:val="28"/>
          <w:bdr w:val="none" w:sz="0" w:space="0" w:color="auto"/>
        </w:rPr>
        <w:t>中枢。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具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良好的信息素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高素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合型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新人才的需要。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中国加入</w:t>
      </w:r>
      <w:r>
        <w:rPr>
          <w:rFonts w:ascii="宋体" w:eastAsia="宋体" w:cs="宋体"/>
          <w:sz w:val="28"/>
          <w:bdr w:val="none" w:sz="0" w:space="0" w:color="auto"/>
        </w:rPr>
        <w:t>wto</w:t>
      </w:r>
      <w:r>
        <w:rPr>
          <w:rFonts w:ascii="宋体" w:eastAsia="宋体" w:hAnsi="MS Mincho" w:cs="宋体"/>
          <w:sz w:val="28"/>
          <w:bdr w:val="none" w:sz="0" w:space="0" w:color="auto"/>
        </w:rPr>
        <w:t>后，需要更多的高素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合型的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新性人才参加国</w:t>
      </w:r>
      <w:r>
        <w:rPr>
          <w:rFonts w:ascii="宋体" w:eastAsia="宋体" w:hAnsi="SimSun" w:cs="宋体"/>
          <w:sz w:val="28"/>
          <w:bdr w:val="none" w:sz="0" w:space="0" w:color="auto"/>
        </w:rPr>
        <w:t>际竞</w:t>
      </w:r>
      <w:r>
        <w:rPr>
          <w:rFonts w:ascii="宋体" w:eastAsia="宋体" w:hAnsi="MS Mincho" w:cs="宋体"/>
          <w:sz w:val="28"/>
          <w:bdr w:val="none" w:sz="0" w:space="0" w:color="auto"/>
        </w:rPr>
        <w:t>争。同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，信息社会呼</w:t>
      </w:r>
      <w:r>
        <w:rPr>
          <w:rFonts w:ascii="宋体" w:eastAsia="宋体" w:hAnsi="SimSun" w:cs="宋体"/>
          <w:sz w:val="28"/>
          <w:bdr w:val="none" w:sz="0" w:space="0" w:color="auto"/>
        </w:rPr>
        <w:t>唤</w:t>
      </w:r>
      <w:r>
        <w:rPr>
          <w:rFonts w:ascii="宋体" w:eastAsia="宋体" w:hAnsi="MS Mincho" w:cs="宋体"/>
          <w:sz w:val="28"/>
          <w:bdr w:val="none" w:sz="0" w:space="0" w:color="auto"/>
        </w:rPr>
        <w:t>信息人才，如果我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的人才缺乏捕捉信息的能力、有效利用信息迅速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新机会的能力，就很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在激烈</w:t>
      </w:r>
      <w:r>
        <w:rPr>
          <w:rFonts w:ascii="宋体" w:eastAsia="宋体" w:hAnsi="SimSun" w:cs="宋体"/>
          <w:sz w:val="28"/>
          <w:bdr w:val="none" w:sz="0" w:space="0" w:color="auto"/>
        </w:rPr>
        <w:t>竞</w:t>
      </w:r>
      <w:r>
        <w:rPr>
          <w:rFonts w:ascii="宋体" w:eastAsia="宋体" w:hAnsi="MS Mincho" w:cs="宋体"/>
          <w:sz w:val="28"/>
          <w:bdr w:val="none" w:sz="0" w:space="0" w:color="auto"/>
        </w:rPr>
        <w:t>争的社会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境中求得生存与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展。也就是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，要求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些高素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的人才具有良好的信息素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。而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些人才培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的速度、数量、和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量直接由教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的信息素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的高低来决定。所以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就要求教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要有高素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的教学方法。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施有效的教学：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1.</w:t>
      </w:r>
      <w:r>
        <w:rPr>
          <w:rFonts w:ascii="宋体" w:eastAsia="宋体" w:hAnsi="MS Mincho" w:cs="宋体"/>
          <w:sz w:val="28"/>
          <w:bdr w:val="none" w:sz="0" w:space="0" w:color="auto"/>
        </w:rPr>
        <w:t>有效教学是有明确任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指向的教学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2.</w:t>
      </w:r>
      <w:r>
        <w:rPr>
          <w:rFonts w:ascii="宋体" w:eastAsia="宋体" w:hAnsi="MS Mincho" w:cs="宋体"/>
          <w:sz w:val="28"/>
          <w:bdr w:val="none" w:sz="0" w:space="0" w:color="auto"/>
        </w:rPr>
        <w:t>有效教学是学生高度参与的教学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3.</w:t>
      </w:r>
      <w:r>
        <w:rPr>
          <w:rFonts w:ascii="宋体" w:eastAsia="宋体" w:hAnsi="MS Mincho" w:cs="宋体"/>
          <w:sz w:val="28"/>
          <w:bdr w:val="none" w:sz="0" w:space="0" w:color="auto"/>
        </w:rPr>
        <w:t>有效学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是最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化教学策略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施的教学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4.</w:t>
      </w:r>
      <w:r>
        <w:rPr>
          <w:rFonts w:ascii="宋体" w:eastAsia="宋体" w:hAnsi="MS Mincho" w:cs="宋体"/>
          <w:sz w:val="28"/>
          <w:bdr w:val="none" w:sz="0" w:space="0" w:color="auto"/>
        </w:rPr>
        <w:t>有效教学是促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学生深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理解的教学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5.</w:t>
      </w:r>
      <w:r>
        <w:rPr>
          <w:rFonts w:ascii="宋体" w:eastAsia="宋体" w:hAnsi="MS Mincho" w:cs="宋体"/>
          <w:sz w:val="28"/>
          <w:bdr w:val="none" w:sz="0" w:space="0" w:color="auto"/>
        </w:rPr>
        <w:t>有效教学是三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标统</w:t>
      </w:r>
      <w:r>
        <w:rPr>
          <w:rFonts w:ascii="宋体" w:eastAsia="宋体" w:hAnsi="MS Mincho" w:cs="宋体"/>
          <w:sz w:val="28"/>
          <w:bdr w:val="none" w:sz="0" w:space="0" w:color="auto"/>
        </w:rPr>
        <w:t>一的教学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6.</w:t>
      </w:r>
      <w:r>
        <w:rPr>
          <w:rFonts w:ascii="宋体" w:eastAsia="宋体" w:hAnsi="MS Mincho" w:cs="宋体"/>
          <w:sz w:val="28"/>
          <w:bdr w:val="none" w:sz="0" w:space="0" w:color="auto"/>
        </w:rPr>
        <w:t>有效教学是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生生命价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彰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的教学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只有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才能搞好信息技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教学。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6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、教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具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良好的信息素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Style w:val="strong"/>
          <w:rFonts w:ascii="宋体" w:eastAsia="宋体" w:cs="宋体"/>
          <w:sz w:val="28"/>
          <w:bdr w:val="none" w:sz="0" w:space="0" w:color="auto"/>
        </w:rPr>
        <w:t>.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是教育系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本身的需要。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在迅猛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展的信息社会，信息日益成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社会各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域中最活</w:t>
      </w:r>
      <w:r>
        <w:rPr>
          <w:rFonts w:ascii="宋体" w:eastAsia="宋体" w:hAnsi="SimSun" w:cs="宋体"/>
          <w:sz w:val="28"/>
          <w:bdr w:val="none" w:sz="0" w:space="0" w:color="auto"/>
        </w:rPr>
        <w:t>跃</w:t>
      </w:r>
      <w:r>
        <w:rPr>
          <w:rFonts w:ascii="宋体" w:eastAsia="宋体" w:hAnsi="MS Mincho" w:cs="宋体"/>
          <w:sz w:val="28"/>
          <w:bdr w:val="none" w:sz="0" w:space="0" w:color="auto"/>
        </w:rPr>
        <w:t>、最具有决定意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的因素。在教育系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中，教育信息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最活</w:t>
      </w:r>
      <w:r>
        <w:rPr>
          <w:rFonts w:ascii="宋体" w:eastAsia="宋体" w:hAnsi="SimSun" w:cs="宋体"/>
          <w:sz w:val="28"/>
          <w:bdr w:val="none" w:sz="0" w:space="0" w:color="auto"/>
        </w:rPr>
        <w:t>跃</w:t>
      </w:r>
      <w:r>
        <w:rPr>
          <w:rFonts w:ascii="宋体" w:eastAsia="宋体" w:hAnsi="MS Mincho" w:cs="宋体"/>
          <w:sz w:val="28"/>
          <w:bdr w:val="none" w:sz="0" w:space="0" w:color="auto"/>
        </w:rPr>
        <w:t>的因素，成</w:t>
      </w:r>
      <w:r>
        <w:rPr>
          <w:rFonts w:ascii="宋体" w:eastAsia="宋体" w:hAnsi="SimSun" w:cs="宋体"/>
          <w:sz w:val="28"/>
          <w:bdr w:val="none" w:sz="0" w:space="0" w:color="auto"/>
        </w:rPr>
        <w:t>为连</w:t>
      </w:r>
      <w:r>
        <w:rPr>
          <w:rFonts w:ascii="宋体" w:eastAsia="宋体" w:hAnsi="MS Mincho" w:cs="宋体"/>
          <w:sz w:val="28"/>
          <w:bdr w:val="none" w:sz="0" w:space="0" w:color="auto"/>
        </w:rPr>
        <w:t>接教育系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各要素的一条主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而教育系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的一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主要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能就是由教育者把教育信息</w:t>
      </w:r>
      <w:r>
        <w:rPr>
          <w:rFonts w:ascii="宋体" w:eastAsia="宋体" w:hAnsi="SimSun" w:cs="宋体"/>
          <w:sz w:val="28"/>
          <w:bdr w:val="none" w:sz="0" w:space="0" w:color="auto"/>
        </w:rPr>
        <w:t>传递给</w:t>
      </w:r>
      <w:r>
        <w:rPr>
          <w:rFonts w:ascii="宋体" w:eastAsia="宋体" w:hAnsi="MS Mincho" w:cs="宋体"/>
          <w:sz w:val="28"/>
          <w:bdr w:val="none" w:sz="0" w:space="0" w:color="auto"/>
        </w:rPr>
        <w:t>受教育者。因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从信息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的角度看，教学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程是一个教育者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主要是教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教育信息的整理、加工和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播的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程中主要的信源和</w:t>
      </w:r>
      <w:r>
        <w:rPr>
          <w:rFonts w:ascii="宋体" w:eastAsia="宋体" w:hAnsi="SimSun" w:cs="宋体"/>
          <w:sz w:val="28"/>
          <w:bdr w:val="none" w:sz="0" w:space="0" w:color="auto"/>
        </w:rPr>
        <w:t>传输</w:t>
      </w:r>
      <w:r>
        <w:rPr>
          <w:rFonts w:ascii="宋体" w:eastAsia="宋体" w:hAnsi="MS Mincho" w:cs="宋体"/>
          <w:sz w:val="28"/>
          <w:bdr w:val="none" w:sz="0" w:space="0" w:color="auto"/>
        </w:rPr>
        <w:t>者，在教育信息的准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传递</w:t>
      </w:r>
      <w:r>
        <w:rPr>
          <w:rFonts w:ascii="宋体" w:eastAsia="宋体" w:hAnsi="MS Mincho" w:cs="宋体"/>
          <w:sz w:val="28"/>
          <w:bdr w:val="none" w:sz="0" w:space="0" w:color="auto"/>
        </w:rPr>
        <w:t>等方面起着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足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重的作用。因此，教育系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本身要求教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具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一定的信息素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五天的培</w:t>
      </w:r>
      <w:r>
        <w:rPr>
          <w:rFonts w:ascii="宋体" w:eastAsia="宋体" w:hAnsi="SimSun" w:cs="宋体"/>
          <w:sz w:val="28"/>
          <w:bdr w:val="none" w:sz="0" w:space="0" w:color="auto"/>
        </w:rPr>
        <w:t>训虽</w:t>
      </w:r>
      <w:r>
        <w:rPr>
          <w:rFonts w:ascii="宋体" w:eastAsia="宋体" w:hAnsi="MS Mincho" w:cs="宋体"/>
          <w:sz w:val="28"/>
          <w:bdr w:val="none" w:sz="0" w:space="0" w:color="auto"/>
        </w:rPr>
        <w:t>然短</w:t>
      </w:r>
      <w:r>
        <w:rPr>
          <w:rFonts w:ascii="宋体" w:eastAsia="宋体" w:hAnsi="SimSun" w:cs="宋体"/>
          <w:sz w:val="28"/>
          <w:bdr w:val="none" w:sz="0" w:space="0" w:color="auto"/>
        </w:rPr>
        <w:t>暂</w:t>
      </w:r>
      <w:r>
        <w:rPr>
          <w:rFonts w:ascii="宋体" w:eastAsia="宋体" w:hAnsi="MS Mincho" w:cs="宋体"/>
          <w:sz w:val="28"/>
          <w:bdr w:val="none" w:sz="0" w:space="0" w:color="auto"/>
        </w:rPr>
        <w:t>，但使我的受益不浅，其感触非一一能言尽。在未来的工作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位上，我一定扎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工作，努力学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，把用所学到的教育技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更好地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用教研教改中，做一名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学校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社会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。最后，我想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紧张</w:t>
      </w:r>
      <w:r>
        <w:rPr>
          <w:rFonts w:ascii="宋体" w:eastAsia="宋体" w:hAnsi="MS Mincho" w:cs="宋体"/>
          <w:sz w:val="28"/>
          <w:bdr w:val="none" w:sz="0" w:space="0" w:color="auto"/>
        </w:rPr>
        <w:t>而繁忙的工作之余再培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得的欣慰吧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我仍会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种关</w:t>
      </w:r>
      <w:r>
        <w:rPr>
          <w:rFonts w:ascii="宋体" w:eastAsia="宋体" w:hAnsi="MS Mincho" w:cs="宋体"/>
          <w:sz w:val="28"/>
          <w:bdr w:val="none" w:sz="0" w:space="0" w:color="auto"/>
        </w:rPr>
        <w:t>于信息技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、持之以恒，不懈的努力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化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代所需要的具有高信息技能的新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人才。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高中信息技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的心得体会</w:t>
      </w:r>
      <w:r>
        <w:rPr>
          <w:rFonts w:ascii="宋体" w:eastAsia="宋体" w:cs="宋体"/>
          <w:sz w:val="28"/>
          <w:bdr w:val="none" w:sz="0" w:space="0" w:color="auto"/>
        </w:rPr>
        <w:t>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今年暑假，在学校的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一安排下我参加了在安阳市</w:t>
      </w: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hAnsi="MS Mincho" w:cs="宋体"/>
          <w:sz w:val="28"/>
          <w:bdr w:val="none" w:sz="0" w:space="0" w:color="auto"/>
        </w:rPr>
        <w:t>子信息学校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行的信息技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。在培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中我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不但听取了培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解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与其他老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在一起学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、交流，使自己</w:t>
      </w:r>
      <w:r>
        <w:rPr>
          <w:rFonts w:ascii="宋体" w:eastAsia="宋体" w:hAnsi="SimSun" w:cs="宋体"/>
          <w:sz w:val="28"/>
          <w:bdr w:val="none" w:sz="0" w:space="0" w:color="auto"/>
        </w:rPr>
        <w:t>对现</w:t>
      </w:r>
      <w:r>
        <w:rPr>
          <w:rFonts w:ascii="宋体" w:eastAsia="宋体" w:hAnsi="MS Mincho" w:cs="宋体"/>
          <w:sz w:val="28"/>
          <w:bdr w:val="none" w:sz="0" w:space="0" w:color="auto"/>
        </w:rPr>
        <w:t>代信息技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教育教学有了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在的社会日新月异，高科技的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展，需要老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掌握一定的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算机知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，要利用网</w:t>
      </w:r>
      <w:r>
        <w:rPr>
          <w:rFonts w:ascii="宋体" w:eastAsia="宋体" w:hAnsi="SimSun" w:cs="宋体"/>
          <w:sz w:val="28"/>
          <w:bdr w:val="none" w:sz="0" w:space="0" w:color="auto"/>
        </w:rPr>
        <w:t>络资</w:t>
      </w:r>
      <w:r>
        <w:rPr>
          <w:rFonts w:ascii="宋体" w:eastAsia="宋体" w:hAnsi="MS Mincho" w:cs="宋体"/>
          <w:sz w:val="28"/>
          <w:bdr w:val="none" w:sz="0" w:space="0" w:color="auto"/>
        </w:rPr>
        <w:t>源去教学。同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它也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提出了更高的要求，要求老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要学会怎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提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，不是以前，一个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的答案是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而易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的，而是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学生很大的空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学生自己去探索、去</w:t>
      </w:r>
      <w:r>
        <w:rPr>
          <w:rFonts w:ascii="宋体" w:eastAsia="宋体" w:hAnsi="SimSun" w:cs="宋体"/>
          <w:sz w:val="28"/>
          <w:bdr w:val="none" w:sz="0" w:space="0" w:color="auto"/>
        </w:rPr>
        <w:t>寻</w:t>
      </w:r>
      <w:r>
        <w:rPr>
          <w:rFonts w:ascii="宋体" w:eastAsia="宋体" w:hAnsi="MS Mincho" w:cs="宋体"/>
          <w:sz w:val="28"/>
          <w:bdr w:val="none" w:sz="0" w:space="0" w:color="auto"/>
        </w:rPr>
        <w:t>找答案。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学生到网上去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找相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料，收集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本以外的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西，</w:t>
      </w:r>
      <w:r>
        <w:rPr>
          <w:rFonts w:ascii="宋体" w:eastAsia="宋体" w:hAnsi="SimSun" w:cs="宋体"/>
          <w:sz w:val="28"/>
          <w:bdr w:val="none" w:sz="0" w:space="0" w:color="auto"/>
        </w:rPr>
        <w:t>认识课</w:t>
      </w:r>
      <w:r>
        <w:rPr>
          <w:rFonts w:ascii="宋体" w:eastAsia="宋体" w:hAnsi="MS Mincho" w:cs="宋体"/>
          <w:sz w:val="28"/>
          <w:bdr w:val="none" w:sz="0" w:space="0" w:color="auto"/>
        </w:rPr>
        <w:t>本以外的事物同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要注意学科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的整合以及网</w:t>
      </w:r>
      <w:r>
        <w:rPr>
          <w:rFonts w:ascii="宋体" w:eastAsia="宋体" w:hAnsi="SimSun" w:cs="宋体"/>
          <w:sz w:val="28"/>
          <w:bdr w:val="none" w:sz="0" w:space="0" w:color="auto"/>
        </w:rPr>
        <w:t>络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的运用，达到信息技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与学科教学的整合。利用网上的教育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教学服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们这</w:t>
      </w:r>
      <w:r>
        <w:rPr>
          <w:rFonts w:ascii="宋体" w:eastAsia="宋体" w:hAnsi="MS Mincho" w:cs="宋体"/>
          <w:sz w:val="28"/>
          <w:bdr w:val="none" w:sz="0" w:space="0" w:color="auto"/>
        </w:rPr>
        <w:t>次培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采用的教材是《多媒体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境下的教学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源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用》。全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共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个模</w:t>
      </w:r>
      <w:r>
        <w:rPr>
          <w:rFonts w:ascii="宋体" w:eastAsia="宋体" w:hAnsi="SimSun" w:cs="宋体"/>
          <w:sz w:val="28"/>
          <w:bdr w:val="none" w:sz="0" w:space="0" w:color="auto"/>
        </w:rPr>
        <w:t>块</w:t>
      </w:r>
      <w:r>
        <w:rPr>
          <w:rFonts w:ascii="宋体" w:eastAsia="宋体" w:hAnsi="MS Mincho" w:cs="宋体"/>
          <w:sz w:val="28"/>
          <w:bdr w:val="none" w:sz="0" w:space="0" w:color="auto"/>
        </w:rPr>
        <w:t>，分</w:t>
      </w:r>
      <w:r>
        <w:rPr>
          <w:rFonts w:ascii="宋体" w:eastAsia="宋体" w:hAnsi="SimSun" w:cs="宋体"/>
          <w:sz w:val="28"/>
          <w:bdr w:val="none" w:sz="0" w:space="0" w:color="auto"/>
        </w:rPr>
        <w:t>别围绕</w:t>
      </w:r>
      <w:r>
        <w:rPr>
          <w:rFonts w:ascii="宋体" w:eastAsia="宋体" w:hAnsi="MS Mincho" w:cs="宋体"/>
          <w:sz w:val="28"/>
          <w:bdr w:val="none" w:sz="0" w:space="0" w:color="auto"/>
        </w:rPr>
        <w:t>多媒体教学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境、教学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方法、教学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源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用等内容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行。通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我深刻的感受到：必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要加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信息技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的教育教学理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合。因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随着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程改革的逐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深入和信息技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的不断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展，在教学中采用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代信息技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，以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化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构，增加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堂容量，提高教学效率以越来越多的被广大教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所接受。但如何在教学中使用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代教育技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，如何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教学用的媒体，如何收集、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理、集成与</w:t>
      </w:r>
      <w:r>
        <w:rPr>
          <w:rFonts w:ascii="宋体" w:eastAsia="宋体" w:hAnsi="SimSun" w:cs="宋体"/>
          <w:sz w:val="28"/>
          <w:bdr w:val="none" w:sz="0" w:space="0" w:color="auto"/>
        </w:rPr>
        <w:t>开发</w:t>
      </w:r>
      <w:r>
        <w:rPr>
          <w:rFonts w:ascii="宋体" w:eastAsia="宋体" w:hAnsi="MS Mincho" w:cs="宋体"/>
          <w:sz w:val="28"/>
          <w:bdr w:val="none" w:sz="0" w:space="0" w:color="auto"/>
        </w:rPr>
        <w:t>信息化教学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源等都没有形成系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的理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，以致在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的教学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一些</w:t>
      </w:r>
      <w:r>
        <w:rPr>
          <w:rFonts w:ascii="宋体" w:eastAsia="宋体" w:hAnsi="SimSun" w:cs="宋体"/>
          <w:sz w:val="28"/>
          <w:bdr w:val="none" w:sz="0" w:space="0" w:color="auto"/>
        </w:rPr>
        <w:t>诸</w:t>
      </w:r>
      <w:r>
        <w:rPr>
          <w:rFonts w:ascii="宋体" w:eastAsia="宋体" w:hAnsi="MS Mincho" w:cs="宋体"/>
          <w:sz w:val="28"/>
          <w:bdr w:val="none" w:sz="0" w:space="0" w:color="auto"/>
        </w:rPr>
        <w:t>如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强调</w:t>
      </w:r>
      <w:r>
        <w:rPr>
          <w:rFonts w:ascii="宋体" w:eastAsia="宋体" w:hAnsi="MS Mincho" w:cs="宋体"/>
          <w:sz w:val="28"/>
          <w:bdr w:val="none" w:sz="0" w:space="0" w:color="auto"/>
        </w:rPr>
        <w:t>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、凡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都采用信息化教学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源的</w:t>
      </w:r>
      <w:r>
        <w:rPr>
          <w:rFonts w:ascii="宋体" w:eastAsia="宋体" w:hAnsi="SimSun" w:cs="宋体"/>
          <w:sz w:val="28"/>
          <w:bdr w:val="none" w:sz="0" w:space="0" w:color="auto"/>
        </w:rPr>
        <w:t>错误</w:t>
      </w:r>
      <w:r>
        <w:rPr>
          <w:rFonts w:ascii="宋体" w:eastAsia="宋体" w:hAnsi="MS Mincho" w:cs="宋体"/>
          <w:sz w:val="28"/>
          <w:bdr w:val="none" w:sz="0" w:space="0" w:color="auto"/>
        </w:rPr>
        <w:t>。本次培</w:t>
      </w:r>
      <w:r>
        <w:rPr>
          <w:rFonts w:ascii="宋体" w:eastAsia="宋体" w:hAnsi="SimSun" w:cs="宋体"/>
          <w:sz w:val="28"/>
          <w:bdr w:val="none" w:sz="0" w:space="0" w:color="auto"/>
        </w:rPr>
        <w:t>训较</w:t>
      </w:r>
      <w:r>
        <w:rPr>
          <w:rFonts w:ascii="宋体" w:eastAsia="宋体" w:hAnsi="MS Mincho" w:cs="宋体"/>
          <w:sz w:val="28"/>
          <w:bdr w:val="none" w:sz="0" w:space="0" w:color="auto"/>
        </w:rPr>
        <w:t>好的解决了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，从信息技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的概念到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用，从信息技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程整合的</w:t>
      </w:r>
      <w:r>
        <w:rPr>
          <w:rFonts w:ascii="宋体" w:eastAsia="宋体" w:hAnsi="SimSun" w:cs="宋体"/>
          <w:sz w:val="28"/>
          <w:bdr w:val="none" w:sz="0" w:space="0" w:color="auto"/>
        </w:rPr>
        <w:t>选题</w:t>
      </w:r>
      <w:r>
        <w:rPr>
          <w:rFonts w:ascii="宋体" w:eastAsia="宋体" w:hAnsi="MS Mincho" w:cs="宋体"/>
          <w:sz w:val="28"/>
          <w:bdr w:val="none" w:sz="0" w:space="0" w:color="auto"/>
        </w:rPr>
        <w:t>到写出完整的教学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，从教学媒体的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到制作完整的演示型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件，从一</w:t>
      </w:r>
      <w:r>
        <w:rPr>
          <w:rFonts w:ascii="宋体" w:eastAsia="宋体" w:hAnsi="SimSun" w:cs="宋体"/>
          <w:sz w:val="28"/>
          <w:bdr w:val="none" w:sz="0" w:space="0" w:color="auto"/>
        </w:rPr>
        <w:t>节课</w:t>
      </w:r>
      <w:r>
        <w:rPr>
          <w:rFonts w:ascii="宋体" w:eastAsia="宋体" w:hAnsi="MS Mincho" w:cs="宋体"/>
          <w:sz w:val="28"/>
          <w:bdr w:val="none" w:sz="0" w:space="0" w:color="auto"/>
        </w:rPr>
        <w:t>教学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写到主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式教学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乃至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元教学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的理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依据和原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要求都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行了</w:t>
      </w:r>
      <w:r>
        <w:rPr>
          <w:rFonts w:ascii="宋体" w:eastAsia="宋体" w:hAnsi="SimSun" w:cs="宋体"/>
          <w:sz w:val="28"/>
          <w:bdr w:val="none" w:sz="0" w:space="0" w:color="auto"/>
        </w:rPr>
        <w:t>详细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阐</w:t>
      </w:r>
      <w:r>
        <w:rPr>
          <w:rFonts w:ascii="宋体" w:eastAsia="宋体" w:hAnsi="MS Mincho" w:cs="宋体"/>
          <w:sz w:val="28"/>
          <w:bdr w:val="none" w:sz="0" w:space="0" w:color="auto"/>
        </w:rPr>
        <w:t>述，解决了教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实际应</w:t>
      </w:r>
      <w:r>
        <w:rPr>
          <w:rFonts w:ascii="宋体" w:eastAsia="宋体" w:hAnsi="MS Mincho" w:cs="宋体"/>
          <w:sz w:val="28"/>
          <w:bdr w:val="none" w:sz="0" w:space="0" w:color="auto"/>
        </w:rPr>
        <w:t>用中的理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的缺乏。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本次培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从</w:t>
      </w:r>
      <w:r>
        <w:rPr>
          <w:rFonts w:ascii="宋体" w:eastAsia="宋体" w:hAnsi="SimSun" w:cs="宋体"/>
          <w:sz w:val="28"/>
          <w:bdr w:val="none" w:sz="0" w:space="0" w:color="auto"/>
        </w:rPr>
        <w:t>课题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选择开</w:t>
      </w:r>
      <w:r>
        <w:rPr>
          <w:rFonts w:ascii="宋体" w:eastAsia="宋体" w:hAnsi="MS Mincho" w:cs="宋体"/>
          <w:sz w:val="28"/>
          <w:bdr w:val="none" w:sz="0" w:space="0" w:color="auto"/>
        </w:rPr>
        <w:t>始，逐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过编</w:t>
      </w:r>
      <w:r>
        <w:rPr>
          <w:rFonts w:ascii="宋体" w:eastAsia="宋体" w:hAnsi="MS Mincho" w:cs="宋体"/>
          <w:sz w:val="28"/>
          <w:bdr w:val="none" w:sz="0" w:space="0" w:color="auto"/>
        </w:rPr>
        <w:t>写教学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方案、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教学用的媒体、相</w:t>
      </w:r>
      <w:r>
        <w:rPr>
          <w:rFonts w:ascii="宋体" w:eastAsia="宋体" w:hAnsi="SimSun" w:cs="宋体"/>
          <w:sz w:val="28"/>
          <w:bdr w:val="none" w:sz="0" w:space="0" w:color="auto"/>
        </w:rPr>
        <w:t>关课</w:t>
      </w:r>
      <w:r>
        <w:rPr>
          <w:rFonts w:ascii="宋体" w:eastAsia="宋体" w:hAnsi="MS Mincho" w:cs="宋体"/>
          <w:sz w:val="28"/>
          <w:bdr w:val="none" w:sz="0" w:space="0" w:color="auto"/>
        </w:rPr>
        <w:t>件制作并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教学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施与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价反思的理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用方式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行了培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，最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使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位学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都形成了一份完整的教学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成果。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实际应</w:t>
      </w:r>
      <w:r>
        <w:rPr>
          <w:rFonts w:ascii="宋体" w:eastAsia="宋体" w:hAnsi="MS Mincho" w:cs="宋体"/>
          <w:sz w:val="28"/>
          <w:bdr w:val="none" w:sz="0" w:space="0" w:color="auto"/>
        </w:rPr>
        <w:t>用中是完成一致的。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算机网</w:t>
      </w:r>
      <w:r>
        <w:rPr>
          <w:rFonts w:ascii="宋体" w:eastAsia="宋体" w:hAnsi="SimSun" w:cs="宋体"/>
          <w:sz w:val="28"/>
          <w:bdr w:val="none" w:sz="0" w:space="0" w:color="auto"/>
        </w:rPr>
        <w:t>络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仅节约</w:t>
      </w:r>
      <w:r>
        <w:rPr>
          <w:rFonts w:ascii="宋体" w:eastAsia="宋体" w:hAnsi="MS Mincho" w:cs="宋体"/>
          <w:sz w:val="28"/>
          <w:bdr w:val="none" w:sz="0" w:space="0" w:color="auto"/>
        </w:rPr>
        <w:t>了很多的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提供很多丰富的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源，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的身心健康也有更大的帮助。通</w:t>
      </w:r>
      <w:r>
        <w:rPr>
          <w:rFonts w:ascii="宋体" w:eastAsia="宋体" w:hAnsi="SimSun" w:cs="宋体"/>
          <w:sz w:val="28"/>
          <w:bdr w:val="none" w:sz="0" w:space="0" w:color="auto"/>
        </w:rPr>
        <w:t>过这</w:t>
      </w:r>
      <w:r>
        <w:rPr>
          <w:rFonts w:ascii="宋体" w:eastAsia="宋体" w:hAnsi="MS Mincho" w:cs="宋体"/>
          <w:sz w:val="28"/>
          <w:bdr w:val="none" w:sz="0" w:space="0" w:color="auto"/>
        </w:rPr>
        <w:t>次的培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，提高了教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的自身水平，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https://d.book118.com/648043032116006040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14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strong">
    <w:name w:val="strong"/>
    <w:basedOn w:val="DefaultParagraphFont"/>
    <w:rPr>
      <w:b/>
      <w:bCs/>
      <w:i w:val="0"/>
      <w:iCs w:val="0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648043032116006040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14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高中信息技术的心得体会</dc:title>
  <dc:subject>当我们积累了新的体会时，写心得体会是一个不错的选择，从而不断地丰富我们的思想。你想好怎么写心得体会了吗？以下是小编为大家收集的高中信息技术的心得体会，欢迎大家分享。高中信息技术的心得体会1近日，我阅读</dc:subject>
  <cp:keywords>高中信息技术的心得体会</cp:keywords>
  <cp:revision>0</cp:revision>
</cp:coreProperties>
</file>