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小学英</w:t>
      </w:r>
      <w:r>
        <w:rPr>
          <w:rFonts w:ascii="宋体" w:eastAsia="黑体" w:hAnsi="SimSun" w:cs="宋体"/>
          <w:b/>
          <w:sz w:val="40"/>
        </w:rPr>
        <w:t>语</w:t>
      </w:r>
      <w:r>
        <w:rPr>
          <w:rFonts w:ascii="宋体" w:eastAsia="黑体" w:hAnsi="MS Mincho" w:cs="宋体"/>
          <w:b/>
          <w:sz w:val="40"/>
        </w:rPr>
        <w:t>教</w:t>
      </w:r>
      <w:r>
        <w:rPr>
          <w:rFonts w:ascii="宋体" w:eastAsia="黑体" w:hAnsi="SimSun" w:cs="宋体"/>
          <w:b/>
          <w:sz w:val="40"/>
        </w:rPr>
        <w:t>师</w:t>
      </w:r>
      <w:r>
        <w:rPr>
          <w:rFonts w:ascii="宋体" w:eastAsia="黑体" w:hAnsi="MS Mincho" w:cs="宋体"/>
          <w:b/>
          <w:sz w:val="40"/>
        </w:rPr>
        <w:t>培</w:t>
      </w:r>
      <w:r>
        <w:rPr>
          <w:rFonts w:ascii="宋体" w:eastAsia="黑体" w:hAnsi="SimSun" w:cs="宋体"/>
          <w:b/>
          <w:sz w:val="40"/>
        </w:rPr>
        <w:t>训</w:t>
      </w:r>
      <w:r>
        <w:rPr>
          <w:rFonts w:ascii="宋体" w:eastAsia="黑体" w:hAnsi="MS Mincho" w:cs="宋体"/>
          <w:b/>
          <w:sz w:val="40"/>
        </w:rPr>
        <w:t>心得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当我</w:t>
      </w:r>
      <w:r>
        <w:rPr>
          <w:rFonts w:ascii="宋体" w:eastAsia="宋体" w:hAnsi="SimSun" w:cs="宋体"/>
          <w:sz w:val="28"/>
        </w:rPr>
        <w:t>们备</w:t>
      </w:r>
      <w:r>
        <w:rPr>
          <w:rFonts w:ascii="宋体" w:eastAsia="宋体" w:hAnsi="MS Mincho" w:cs="宋体"/>
          <w:sz w:val="28"/>
        </w:rPr>
        <w:t>受启迪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，往往会写一篇心得体会，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可以帮助我</w:t>
      </w:r>
      <w:r>
        <w:rPr>
          <w:rFonts w:ascii="宋体" w:eastAsia="宋体" w:hAnsi="SimSun" w:cs="宋体"/>
          <w:sz w:val="28"/>
        </w:rPr>
        <w:t>们总结</w:t>
      </w:r>
      <w:r>
        <w:rPr>
          <w:rFonts w:ascii="宋体" w:eastAsia="宋体" w:hAnsi="MS Mincho" w:cs="宋体"/>
          <w:sz w:val="28"/>
        </w:rPr>
        <w:t>以往思想、工作和学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心得体会到底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心得，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本次暑期小学英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班的培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内容丰富，有英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文化、英</w:t>
      </w:r>
      <w:r>
        <w:rPr>
          <w:rFonts w:ascii="宋体" w:eastAsia="宋体" w:hAnsi="SimSun" w:cs="宋体"/>
          <w:sz w:val="28"/>
        </w:rPr>
        <w:t>语简</w:t>
      </w:r>
      <w:r>
        <w:rPr>
          <w:rFonts w:ascii="宋体" w:eastAsia="宋体" w:hAnsi="MS Mincho" w:cs="宋体"/>
          <w:sz w:val="28"/>
        </w:rPr>
        <w:t>笔画、小学英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cs="宋体"/>
          <w:sz w:val="28"/>
        </w:rPr>
        <w:t>&lt;&lt;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cs="宋体"/>
          <w:sz w:val="28"/>
        </w:rPr>
        <w:t>&gt;&gt;</w:t>
      </w:r>
      <w:r>
        <w:rPr>
          <w:rFonts w:ascii="宋体" w:eastAsia="宋体" w:hAnsi="MS Mincho" w:cs="宋体"/>
          <w:sz w:val="28"/>
        </w:rPr>
        <w:t>、英</w:t>
      </w:r>
      <w:r>
        <w:rPr>
          <w:rFonts w:ascii="宋体" w:eastAsia="宋体" w:hAnsi="SimSun" w:cs="宋体"/>
          <w:sz w:val="28"/>
        </w:rPr>
        <w:t>语语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、英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教学技能与方法等多方面内容，通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，我学到了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和教育方法，提高了自身的基本素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拓了眼界，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今后的英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教学奠定了基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。下面我就本次培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自己的几点体会。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看示范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，学</w:t>
      </w:r>
      <w:r>
        <w:rPr>
          <w:rFonts w:ascii="宋体" w:eastAsia="宋体" w:hAnsi="SimSun" w:cs="宋体"/>
          <w:b/>
          <w:bCs/>
          <w:sz w:val="28"/>
        </w:rPr>
        <w:t>习优</w:t>
      </w:r>
      <w:r>
        <w:rPr>
          <w:rFonts w:ascii="宋体" w:eastAsia="宋体" w:hAnsi="MS Mincho" w:cs="宋体"/>
          <w:b/>
          <w:bCs/>
          <w:sz w:val="28"/>
        </w:rPr>
        <w:t>秀教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的教学</w:t>
      </w:r>
      <w:r>
        <w:rPr>
          <w:rFonts w:ascii="宋体" w:eastAsia="宋体" w:hAnsi="SimSun" w:cs="宋体"/>
          <w:b/>
          <w:bCs/>
          <w:sz w:val="28"/>
        </w:rPr>
        <w:t>经验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在培</w:t>
      </w:r>
      <w:r>
        <w:rPr>
          <w:rFonts w:ascii="宋体" w:eastAsia="宋体" w:hAnsi="SimSun" w:cs="宋体"/>
          <w:sz w:val="28"/>
        </w:rPr>
        <w:t>训过</w:t>
      </w:r>
      <w:r>
        <w:rPr>
          <w:rFonts w:ascii="宋体" w:eastAsia="宋体" w:hAnsi="MS Mincho" w:cs="宋体"/>
          <w:sz w:val="28"/>
        </w:rPr>
        <w:t>程中老</w:t>
      </w:r>
      <w:r>
        <w:rPr>
          <w:rFonts w:ascii="宋体" w:eastAsia="宋体" w:hAnsi="SimSun" w:cs="宋体"/>
          <w:sz w:val="28"/>
        </w:rPr>
        <w:t>师让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们观</w:t>
      </w:r>
      <w:r>
        <w:rPr>
          <w:rFonts w:ascii="宋体" w:eastAsia="宋体" w:hAnsi="MS Mincho" w:cs="宋体"/>
          <w:sz w:val="28"/>
        </w:rPr>
        <w:t>看了一些示范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然有点累，但是心里有的是更多感慨，其中最重要的一点就是学</w:t>
      </w:r>
      <w:r>
        <w:rPr>
          <w:rFonts w:ascii="宋体" w:eastAsia="宋体" w:hAnsi="SimSun" w:cs="宋体"/>
          <w:sz w:val="28"/>
        </w:rPr>
        <w:t>习对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太重要了。都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学生一杯水，我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自己要有一桶水。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的一点也不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，在教学工作中，我一直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得自己无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堂教学技能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，都知之甚少。参加工作几年了，我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教学的理</w:t>
      </w:r>
      <w:r>
        <w:rPr>
          <w:rFonts w:ascii="宋体" w:eastAsia="宋体" w:hAnsi="SimSun" w:cs="宋体"/>
          <w:sz w:val="28"/>
        </w:rPr>
        <w:t>论仅</w:t>
      </w:r>
      <w:r>
        <w:rPr>
          <w:rFonts w:ascii="宋体" w:eastAsia="宋体" w:hAnsi="MS Mincho" w:cs="宋体"/>
          <w:sz w:val="28"/>
        </w:rPr>
        <w:t>局限于知道英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教学策略和一些新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的要求，在平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课过</w:t>
      </w:r>
      <w:r>
        <w:rPr>
          <w:rFonts w:ascii="宋体" w:eastAsia="宋体" w:hAnsi="MS Mincho" w:cs="宋体"/>
          <w:sz w:val="28"/>
        </w:rPr>
        <w:t>程中没有注意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反思自己的教学行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在教学中就感到自己的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很少。因此，以后要努力学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，不断提高自己的教育教学水平。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示范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之后，我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都有自己的特点，通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看示范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和听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我更加清醒的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良好的理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，善于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，善于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累，善于研究小学英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教学法，提高教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自身的教学水平和教学研究能力，不断提高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堂教学效果，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持写好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教学后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，在教学中反思，在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二、英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基</w:t>
      </w:r>
      <w:r>
        <w:rPr>
          <w:rFonts w:ascii="宋体" w:eastAsia="宋体" w:hAnsi="SimSun" w:cs="宋体"/>
          <w:b/>
          <w:bCs/>
          <w:sz w:val="28"/>
        </w:rPr>
        <w:t>础</w:t>
      </w:r>
      <w:r>
        <w:rPr>
          <w:rFonts w:ascii="宋体" w:eastAsia="宋体" w:hAnsi="MS Mincho" w:cs="宋体"/>
          <w:b/>
          <w:bCs/>
          <w:sz w:val="28"/>
        </w:rPr>
        <w:t>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和基本技能有了一个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飞跃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一口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是非常重要的，所以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识专业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训对</w:t>
      </w:r>
      <w:r>
        <w:rPr>
          <w:rFonts w:ascii="宋体" w:eastAsia="宋体" w:hAnsi="MS Mincho" w:cs="宋体"/>
          <w:sz w:val="28"/>
        </w:rPr>
        <w:t>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，无疑是一个莫大的收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音、听力、口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、写作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水平有了一个很大的促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，尤其是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，由原来不知如何正确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音到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在基本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准，真是大有收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有写作，不学</w:t>
      </w:r>
      <w:r>
        <w:rPr>
          <w:rFonts w:ascii="宋体" w:eastAsia="宋体" w:hAnsi="SimSun" w:cs="宋体"/>
          <w:sz w:val="28"/>
        </w:rPr>
        <w:t>习还</w:t>
      </w:r>
      <w:r>
        <w:rPr>
          <w:rFonts w:ascii="宋体" w:eastAsia="宋体" w:hAnsi="MS Mincho" w:cs="宋体"/>
          <w:sz w:val="28"/>
        </w:rPr>
        <w:t>不知道自己的缺陷在哪里，就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如何写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准的英文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目，都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得千</w:t>
      </w:r>
      <w:r>
        <w:rPr>
          <w:rFonts w:ascii="宋体" w:eastAsia="宋体" w:hAnsi="SimSun" w:cs="宋体"/>
          <w:sz w:val="28"/>
        </w:rPr>
        <w:t>疮</w:t>
      </w:r>
      <w:r>
        <w:rPr>
          <w:rFonts w:ascii="宋体" w:eastAsia="宋体" w:hAnsi="MS Mincho" w:cs="宋体"/>
          <w:sz w:val="28"/>
        </w:rPr>
        <w:t>百孔，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好能及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不足，因地制宜。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三、把培</w:t>
      </w:r>
      <w:r>
        <w:rPr>
          <w:rFonts w:ascii="宋体" w:eastAsia="宋体" w:hAnsi="SimSun" w:cs="宋体"/>
          <w:b/>
          <w:bCs/>
          <w:sz w:val="28"/>
        </w:rPr>
        <w:t>训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所得充分利用在以后的教学工作中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教育精神的教育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念，是提倡教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活用教材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用活教材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本套教材有了更深的了解，也学到了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，在以后的教学工作中可以根据自己学生的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教材内容有所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，科学地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行加工，探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恰当的教学方法，合理地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程。例如在教学新</w:t>
      </w:r>
      <w:r>
        <w:rPr>
          <w:rFonts w:ascii="宋体" w:eastAsia="宋体" w:hAnsi="SimSun" w:cs="宋体"/>
          <w:sz w:val="28"/>
        </w:rPr>
        <w:t>单词导</w:t>
      </w:r>
      <w:r>
        <w:rPr>
          <w:rFonts w:ascii="宋体" w:eastAsia="宋体" w:hAnsi="MS Mincho" w:cs="宋体"/>
          <w:sz w:val="28"/>
        </w:rPr>
        <w:t>入部分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，省教研室周老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的几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方式就常的好，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我从中学到了很多，在以后的教学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学生主体得到充分展示，以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展个性，体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的特性，我通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 xml:space="preserve">Let’s sing, Let’s chant ,Let’s act ,Let’s play ,Listen and do </w:t>
      </w:r>
      <w:r>
        <w:rPr>
          <w:rFonts w:ascii="宋体" w:eastAsia="宋体" w:hAnsi="MS Mincho" w:cs="宋体"/>
          <w:sz w:val="28"/>
        </w:rPr>
        <w:t>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方式达到培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趣。而在呈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新知的教学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中，我采用了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物或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片、肢体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言、多媒体、游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笔画等多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手段来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的情景，使学生通</w:t>
      </w:r>
      <w:r>
        <w:rPr>
          <w:rFonts w:ascii="宋体" w:eastAsia="宋体" w:hAnsi="SimSun" w:cs="宋体"/>
          <w:sz w:val="28"/>
        </w:rPr>
        <w:t>过动</w:t>
      </w:r>
      <w:r>
        <w:rPr>
          <w:rFonts w:ascii="宋体" w:eastAsia="宋体" w:hAnsi="MS Mincho" w:cs="宋体"/>
          <w:sz w:val="28"/>
        </w:rPr>
        <w:t>手操作、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思考、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口表达来学会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起学生的自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趣盎然的氛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里同教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入新知的探索学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程，从而达到事半功倍的学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在教学中我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以多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价方式培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取心，使他</w:t>
      </w:r>
      <w:r>
        <w:rPr>
          <w:rFonts w:ascii="宋体" w:eastAsia="宋体" w:hAnsi="SimSun" w:cs="宋体"/>
          <w:sz w:val="28"/>
        </w:rPr>
        <w:t>们获</w:t>
      </w:r>
      <w:r>
        <w:rPr>
          <w:rFonts w:ascii="宋体" w:eastAsia="宋体" w:hAnsi="MS Mincho" w:cs="宋体"/>
          <w:sz w:val="28"/>
        </w:rPr>
        <w:t>得成功的体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能引起学生学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趣的好方法，同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也可以成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种评</w:t>
      </w:r>
      <w:r>
        <w:rPr>
          <w:rFonts w:ascii="宋体" w:eastAsia="宋体" w:hAnsi="MS Mincho" w:cs="宋体"/>
          <w:sz w:val="28"/>
        </w:rPr>
        <w:t>价手段，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提供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争的机会，在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建立期望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过胜败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取得成功的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机，从而培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几天的培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，使我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明确了教育教学目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，我将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合教学策略，从学生的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研符合自己学生的英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教学法，运用新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程提倡的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教学模式，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展学生的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言能力，使得学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学生形成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极情感的世界，提高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下学生跨文化意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和形成自主学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言的能力。注重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教学反思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，写好教学后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，做好自我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价。我将不断的学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程中的理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，并运用到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践当中，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象山小学英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教育做一点微薄的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一名小学的英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幸参加了</w:t>
      </w:r>
      <w:r>
        <w:rPr>
          <w:rFonts w:ascii="宋体" w:eastAsia="宋体" w:cs="宋体"/>
          <w:sz w:val="28"/>
        </w:rPr>
        <w:t>xxxx</w:t>
      </w:r>
      <w:r>
        <w:rPr>
          <w:rFonts w:ascii="宋体" w:eastAsia="宋体" w:hAnsi="MS Mincho" w:cs="宋体"/>
          <w:sz w:val="28"/>
        </w:rPr>
        <w:t>年海南省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村小学教</w:t>
      </w:r>
      <w:r>
        <w:rPr>
          <w:rFonts w:ascii="宋体" w:eastAsia="宋体" w:hAnsi="SimSun" w:cs="宋体"/>
          <w:sz w:val="28"/>
        </w:rPr>
        <w:t>师专项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训项</w:t>
      </w:r>
      <w:r>
        <w:rPr>
          <w:rFonts w:ascii="宋体" w:eastAsia="宋体" w:hAnsi="MS Mincho" w:cs="宋体"/>
          <w:sz w:val="28"/>
        </w:rPr>
        <w:t>目学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真是受益匪浅，无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从哪个方面来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的教学和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都有很大的提高。从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的精彩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了解和掌握了新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展方向和目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，反思了以往工作中的不足。一些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教育教学工作很有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解的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活的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例和丰富的知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内涵及精湛的理</w:t>
      </w:r>
      <w:r>
        <w:rPr>
          <w:rFonts w:ascii="宋体" w:eastAsia="宋体" w:hAnsi="SimSun" w:cs="宋体"/>
          <w:sz w:val="28"/>
        </w:rPr>
        <w:t>论阐</w:t>
      </w:r>
      <w:r>
        <w:rPr>
          <w:rFonts w:ascii="宋体" w:eastAsia="宋体" w:hAnsi="MS Mincho" w:cs="宋体"/>
          <w:sz w:val="28"/>
        </w:rPr>
        <w:t>述，使我的教育教学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得到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一、重新</w:t>
      </w:r>
      <w:r>
        <w:rPr>
          <w:rFonts w:ascii="宋体" w:eastAsia="宋体" w:hAnsi="SimSun" w:cs="宋体"/>
          <w:b/>
          <w:bCs/>
          <w:sz w:val="28"/>
        </w:rPr>
        <w:t>认识</w:t>
      </w:r>
      <w:r>
        <w:rPr>
          <w:rFonts w:ascii="宋体" w:eastAsia="宋体" w:hAnsi="MS Mincho" w:cs="宋体"/>
          <w:b/>
          <w:bCs/>
          <w:sz w:val="28"/>
        </w:rPr>
        <w:t>了自我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使我的思想有了一个新的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一位英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具有渊博的英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的操作技能，良好的思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，在英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的探究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不再把英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自己的主要教学任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和目的，也不再把主要精力花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掌握的程度上，而是成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共同体中的成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面前教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找答案，在探究英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的道路上教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学生的伙伴和知心朋友。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英</w:t>
      </w:r>
      <w:r>
        <w:rPr>
          <w:rFonts w:ascii="宋体" w:eastAsia="宋体" w:hAnsi="SimSun" w:cs="宋体"/>
          <w:b/>
          <w:bCs/>
          <w:sz w:val="28"/>
        </w:rPr>
        <w:t>语课</w:t>
      </w:r>
      <w:r>
        <w:rPr>
          <w:rFonts w:ascii="宋体" w:eastAsia="宋体" w:hAnsi="MS Mincho" w:cs="宋体"/>
          <w:b/>
          <w:bCs/>
          <w:sz w:val="28"/>
        </w:rPr>
        <w:t>堂教学有了新的</w:t>
      </w:r>
      <w:r>
        <w:rPr>
          <w:rFonts w:ascii="宋体" w:eastAsia="宋体" w:hAnsi="SimSun" w:cs="宋体"/>
          <w:b/>
          <w:bCs/>
          <w:sz w:val="28"/>
        </w:rPr>
        <w:t>认识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张艳</w:t>
      </w:r>
      <w:r>
        <w:rPr>
          <w:rFonts w:ascii="宋体" w:eastAsia="宋体" w:hAnsi="MS Mincho" w:cs="宋体"/>
          <w:sz w:val="28"/>
        </w:rPr>
        <w:t>玲等教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的一些教学技能及他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堂教学的一些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和感悟，我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堂教学也有了一个新的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为对</w:t>
      </w:r>
      <w:r>
        <w:rPr>
          <w:rFonts w:ascii="宋体" w:eastAsia="宋体" w:hAnsi="MS Mincho" w:cs="宋体"/>
          <w:sz w:val="28"/>
        </w:rPr>
        <w:t>象，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以任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入手，放眼看周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世界，培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个就是知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点。在教学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上注意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成功和培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自信；在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施上注重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境和提高学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效率；在教学模式与方法上注重参与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展；在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言教学的目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上，注重培</w:t>
      </w:r>
      <w:r>
        <w:rPr>
          <w:rFonts w:ascii="宋体" w:eastAsia="宋体" w:hAnsi="SimSun" w:cs="宋体"/>
          <w:sz w:val="28"/>
        </w:rPr>
        <w:t>养语</w:t>
      </w:r>
      <w:r>
        <w:rPr>
          <w:rFonts w:ascii="宋体" w:eastAsia="宋体" w:hAnsi="MS Mincho" w:cs="宋体"/>
          <w:sz w:val="28"/>
        </w:rPr>
        <w:t>感和交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能力；在教学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价上，注重运用激励机制和多元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价。英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的听、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、写、</w:t>
      </w:r>
      <w:r>
        <w:rPr>
          <w:rFonts w:ascii="宋体" w:eastAsia="宋体" w:hAnsi="SimSun" w:cs="宋体"/>
          <w:sz w:val="28"/>
        </w:rPr>
        <w:t>译</w:t>
      </w:r>
      <w:r>
        <w:rPr>
          <w:rFonts w:ascii="宋体" w:eastAsia="宋体" w:hAnsi="MS Mincho" w:cs="宋体"/>
          <w:sz w:val="28"/>
        </w:rPr>
        <w:t>的教学技能，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指明的努力的方向，明确了作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一名合格英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的基本素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三、英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基</w:t>
      </w:r>
      <w:r>
        <w:rPr>
          <w:rFonts w:ascii="宋体" w:eastAsia="宋体" w:hAnsi="SimSun" w:cs="宋体"/>
          <w:b/>
          <w:bCs/>
          <w:sz w:val="28"/>
        </w:rPr>
        <w:t>础</w:t>
      </w:r>
      <w:r>
        <w:rPr>
          <w:rFonts w:ascii="宋体" w:eastAsia="宋体" w:hAnsi="MS Mincho" w:cs="宋体"/>
          <w:b/>
          <w:bCs/>
          <w:sz w:val="28"/>
        </w:rPr>
        <w:t>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和基本技能有了一次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飞跃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识专业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训对</w:t>
      </w:r>
      <w:r>
        <w:rPr>
          <w:rFonts w:ascii="宋体" w:eastAsia="宋体" w:hAnsi="MS Mincho" w:cs="宋体"/>
          <w:sz w:val="28"/>
        </w:rPr>
        <w:t>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，无疑是一个莫大的收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音、听力、口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、写作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水平有了一个很大的促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。尤其是</w:t>
      </w:r>
      <w:r>
        <w:rPr>
          <w:rFonts w:ascii="宋体" w:eastAsia="宋体" w:cs="宋体"/>
          <w:sz w:val="28"/>
        </w:rPr>
        <w:t>Erin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的口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，由原来不知如何正确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音到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在基本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清楚地了解如何教学生的英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，真是大有收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只有在有意</w:t>
      </w:r>
      <w:r>
        <w:rPr>
          <w:rFonts w:ascii="宋体" w:eastAsia="宋体" w:hAnsi="SimSun" w:cs="宋体"/>
          <w:sz w:val="28"/>
        </w:rPr>
        <w:t>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和有目的的活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中才会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生。通</w:t>
      </w:r>
      <w:r>
        <w:rPr>
          <w:rFonts w:ascii="宋体" w:eastAsia="宋体" w:hAnsi="SimSun" w:cs="宋体"/>
          <w:sz w:val="28"/>
        </w:rPr>
        <w:t>过专</w:t>
      </w:r>
      <w:r>
        <w:rPr>
          <w:rFonts w:ascii="宋体" w:eastAsia="宋体" w:hAnsi="MS Mincho" w:cs="宋体"/>
          <w:sz w:val="28"/>
        </w:rPr>
        <w:t>家教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的精心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我了解了如何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的听、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、写的教学，我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教学法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沉重的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力，而不会感到学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能力的教学都可以教得非常有趣。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的做法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我很受启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。很多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的学生不愿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没有安全的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  <w:r>
        <w:rPr>
          <w:rFonts w:ascii="宋体" w:eastAsia="宋体" w:hAnsi="SimSun" w:cs="宋体"/>
          <w:sz w:val="28"/>
        </w:rPr>
        <w:t>强调词汇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法知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使教</w:t>
      </w:r>
      <w:r>
        <w:rPr>
          <w:rFonts w:ascii="宋体" w:eastAsia="宋体" w:hAnsi="SimSun" w:cs="宋体"/>
          <w:sz w:val="28"/>
        </w:rPr>
        <w:t>师经</w:t>
      </w:r>
      <w:r>
        <w:rPr>
          <w:rFonts w:ascii="宋体" w:eastAsia="宋体" w:hAnsi="MS Mincho" w:cs="宋体"/>
          <w:sz w:val="28"/>
        </w:rPr>
        <w:t>常当众打断学生的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得很</w:t>
      </w:r>
      <w:r>
        <w:rPr>
          <w:rFonts w:ascii="宋体" w:eastAsia="宋体" w:hAnsi="SimSun" w:cs="宋体"/>
          <w:sz w:val="28"/>
        </w:rPr>
        <w:t>尴</w:t>
      </w:r>
      <w:r>
        <w:rPr>
          <w:rFonts w:ascii="宋体" w:eastAsia="宋体" w:hAnsi="MS Mincho" w:cs="宋体"/>
          <w:sz w:val="28"/>
        </w:rPr>
        <w:t>尬，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此以往，学生就不愿当众用英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交流了。因而，要提高学生的听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能力，首先要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造一个安全的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境。在安全的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注重交流的内容而不是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法的正确性。利用自我</w:t>
      </w:r>
      <w:r>
        <w:rPr>
          <w:rFonts w:ascii="宋体" w:eastAsia="宋体" w:hAnsi="SimSun" w:cs="宋体"/>
          <w:sz w:val="28"/>
        </w:rPr>
        <w:t>纠错</w:t>
      </w:r>
      <w:r>
        <w:rPr>
          <w:rFonts w:ascii="宋体" w:eastAsia="宋体" w:hAnsi="MS Mincho" w:cs="宋体"/>
          <w:sz w:val="28"/>
        </w:rPr>
        <w:t>能力，学生在不断的交流中就能提高听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能力了。只有在不断的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中，学生的口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能力才会不断的提高。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教材的把握有了一个整体的</w:t>
      </w:r>
      <w:r>
        <w:rPr>
          <w:rFonts w:ascii="宋体" w:eastAsia="宋体" w:hAnsi="SimSun" w:cs="宋体"/>
          <w:b/>
          <w:bCs/>
          <w:sz w:val="28"/>
        </w:rPr>
        <w:t>认识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，我知道了怎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才算是一堂好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，学生主体等，但我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关键还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教材的把握，通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，使我明白了，我要用教材教学生，而不是教教材，可以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造性地使用教材，</w:t>
      </w:r>
      <w:r>
        <w:rPr>
          <w:rFonts w:ascii="宋体" w:eastAsia="宋体" w:hAnsi="SimSun" w:cs="宋体"/>
          <w:sz w:val="28"/>
        </w:rPr>
        <w:t>围绕课标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删</w:t>
      </w:r>
      <w:r>
        <w:rPr>
          <w:rFonts w:ascii="宋体" w:eastAsia="宋体" w:hAnsi="MS Mincho" w:cs="宋体"/>
          <w:sz w:val="28"/>
        </w:rPr>
        <w:t>可增，另外要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践能力，也就是听、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、写的能力，也就是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堂中，</w:t>
      </w:r>
      <w:r>
        <w:rPr>
          <w:rFonts w:ascii="宋体" w:eastAsia="宋体" w:cs="宋体"/>
          <w:sz w:val="28"/>
        </w:rPr>
        <w:t>Pairwork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Groupwork</w:t>
      </w:r>
      <w:r>
        <w:rPr>
          <w:rFonts w:ascii="宋体" w:eastAsia="宋体" w:hAnsi="MS Mincho" w:cs="宋体"/>
          <w:sz w:val="28"/>
        </w:rPr>
        <w:t>部分不但要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一个学生都能参与其中，勇于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口，使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堂气氛活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而有秩序，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学生都能找到自己的定位，真正喜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感到肩上的担子更重了，非常感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教育局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的机会，我会加倍努力，在以后的教育教学中勤于思考，善于分析，尽早成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！本次培</w:t>
      </w:r>
      <w:r>
        <w:rPr>
          <w:rFonts w:ascii="宋体" w:eastAsia="宋体" w:hAnsi="SimSun" w:cs="宋体"/>
          <w:sz w:val="28"/>
        </w:rPr>
        <w:t>训对</w:t>
      </w:r>
      <w:r>
        <w:rPr>
          <w:rFonts w:ascii="宋体" w:eastAsia="宋体" w:hAnsi="MS Mincho" w:cs="宋体"/>
          <w:sz w:val="28"/>
        </w:rPr>
        <w:t>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的确是受益匪浅，从中不但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了我的文化知</w:t>
      </w:r>
      <w:r>
        <w:rPr>
          <w:rFonts w:ascii="宋体" w:eastAsia="宋体" w:hAnsi="SimSun" w:cs="宋体"/>
          <w:sz w:val="28"/>
        </w:rPr>
        <w:t>识视</w:t>
      </w:r>
      <w:r>
        <w:rPr>
          <w:rFonts w:ascii="宋体" w:eastAsia="宋体" w:hAnsi="MS Mincho" w:cs="宋体"/>
          <w:sz w:val="28"/>
        </w:rPr>
        <w:t>野，同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也吸取了不少新的教育方法和理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，但是在我心中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有一点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憾，就是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训时间</w:t>
      </w:r>
      <w:r>
        <w:rPr>
          <w:rFonts w:ascii="宋体" w:eastAsia="宋体" w:hAnsi="MS Mincho" w:cs="宋体"/>
          <w:sz w:val="28"/>
        </w:rPr>
        <w:t>太短，自己所学</w:t>
      </w:r>
      <w:r>
        <w:rPr>
          <w:rFonts w:ascii="宋体" w:eastAsia="宋体" w:hAnsi="SimSun" w:cs="宋体"/>
          <w:sz w:val="28"/>
        </w:rPr>
        <w:t>远远</w:t>
      </w:r>
      <w:r>
        <w:rPr>
          <w:rFonts w:ascii="宋体" w:eastAsia="宋体" w:hAnsi="MS Mincho" w:cs="宋体"/>
          <w:sz w:val="28"/>
        </w:rPr>
        <w:t>不能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足教学的需要，在此我衷心的希望在今后的教学中多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展一些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似的培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的机会，以便使我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教学再登新台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在四天的培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中，听了不少教育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摩了几位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现场课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实录课</w:t>
      </w:r>
      <w:r>
        <w:rPr>
          <w:rFonts w:ascii="宋体" w:eastAsia="宋体" w:hAnsi="MS Mincho" w:cs="宋体"/>
          <w:sz w:val="28"/>
        </w:rPr>
        <w:t>，她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从不同的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角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行了独到的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解。如：王秋慧老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洪喜老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互助合作学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，等等。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自己心灵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有触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。在听了几位老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后，又有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多思考。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一、由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平面教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SimSun" w:cs="宋体"/>
          <w:b/>
          <w:bCs/>
          <w:sz w:val="28"/>
        </w:rPr>
        <w:t>转</w:t>
      </w:r>
      <w:r>
        <w:rPr>
          <w:rFonts w:ascii="宋体" w:eastAsia="宋体" w:hAnsi="MS Mincho" w:cs="宋体"/>
          <w:b/>
          <w:bCs/>
          <w:sz w:val="28"/>
        </w:rPr>
        <w:t>向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MS Mincho" w:cs="宋体"/>
          <w:b/>
          <w:bCs/>
          <w:sz w:val="28"/>
        </w:rPr>
        <w:t>立体教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在听了王秋慧老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后，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想到自己在平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的教学中，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孩子采取的方式都是一刀切地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一要求。要求学生按同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的方法或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加的方式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采用教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的方法，缺少思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的碰撞、情感的沟通，忽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了学生丰富的心理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了学生性格的迥异。在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中，哪个小鬼耍了什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花招都逃不脱我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利的眼睛。我没有走近孩子的心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，没有从孩子的性格入手，没有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懂孩子。只要学生学会了解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，教学目的达到了，就行了。至于学生的喜怒哀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、走神、沉默等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象，我没有去思考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。名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吴正</w:t>
      </w:r>
      <w:r>
        <w:rPr>
          <w:rFonts w:ascii="宋体" w:eastAsia="宋体" w:hAnsi="SimSun" w:cs="宋体"/>
          <w:sz w:val="28"/>
        </w:rPr>
        <w:t>宪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我只是一个只管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道、授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、解惑的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MS Mincho" w:cs="宋体"/>
          <w:sz w:val="28"/>
        </w:rPr>
        <w:t>平面教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’”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一个有血有肉，充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情和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智慧和力量的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MS Mincho" w:cs="宋体"/>
          <w:sz w:val="28"/>
        </w:rPr>
        <w:t>立体教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’”</w:t>
      </w:r>
      <w:r>
        <w:rPr>
          <w:rFonts w:ascii="宋体" w:eastAsia="宋体" w:hAnsi="MS Mincho" w:cs="宋体"/>
          <w:sz w:val="28"/>
        </w:rPr>
        <w:t>。王秋慧老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真正做到了，如何去了解学生，如何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学生自主的学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，如何在学生中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建成一个好老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，如何在有限的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堂中要效率。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的方面。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二、做一个有真本事的老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洪喜老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到，新教育理所当然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新教育。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博学而</w:t>
      </w:r>
      <w:r>
        <w:rPr>
          <w:rFonts w:ascii="宋体" w:eastAsia="宋体" w:hAnsi="SimSun" w:cs="宋体"/>
          <w:sz w:val="28"/>
        </w:rPr>
        <w:t>笃</w:t>
      </w:r>
      <w:r>
        <w:rPr>
          <w:rFonts w:ascii="宋体" w:eastAsia="宋体" w:hAnsi="MS Mincho" w:cs="宋体"/>
          <w:sz w:val="28"/>
        </w:rPr>
        <w:t>志，切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而近思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博学而又志向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定，好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而多想当前的事情，又不要好高</w:t>
      </w:r>
      <w:r>
        <w:rPr>
          <w:rFonts w:ascii="宋体" w:eastAsia="宋体" w:hAnsi="SimSun" w:cs="宋体"/>
          <w:sz w:val="28"/>
        </w:rPr>
        <w:t>骛远</w:t>
      </w:r>
      <w:r>
        <w:rPr>
          <w:rFonts w:ascii="宋体" w:eastAsia="宋体" w:hAnsi="MS Mincho" w:cs="宋体"/>
          <w:sz w:val="28"/>
        </w:rPr>
        <w:t>。既是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育人的要求，也是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教育者的要求。面</w:t>
      </w:r>
      <w:r>
        <w:rPr>
          <w:rFonts w:ascii="宋体" w:eastAsia="宋体" w:hAnsi="SimSun" w:cs="宋体"/>
          <w:sz w:val="28"/>
        </w:rPr>
        <w:t>对经济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展，社会的不断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不得不博学。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在听了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家的点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和几位老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后，想到不管是分析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化、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研教材的深度、教案的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、情景的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合作的有效等。其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归结</w:t>
      </w:r>
      <w:r>
        <w:rPr>
          <w:rFonts w:ascii="宋体" w:eastAsia="宋体" w:hAnsi="MS Mincho" w:cs="宋体"/>
          <w:sz w:val="28"/>
        </w:rPr>
        <w:t>起来就是教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的基本功。教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的拿手好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堂上走一遭便可知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好坏。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上一分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下十年功。只有脚踏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地、苦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内功，才能在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堂上一展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采。因此，我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要深入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研教材、研究学生，使集体的智慧、他人的智慧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成自己的智慧，并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合自己的教学特点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造性的教学。一个有真本事的老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，一定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起孩子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学科的喜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的求知欲和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即将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真是很多很多，但我明白，只有把培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中学到的知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技能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化成自我前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的内</w:t>
      </w:r>
      <w:r>
        <w:rPr>
          <w:rFonts w:ascii="宋体" w:eastAsia="宋体" w:hAnsi="SimSun" w:cs="宋体"/>
          <w:sz w:val="28"/>
        </w:rPr>
        <w:t>驱</w:t>
      </w:r>
      <w:r>
        <w:rPr>
          <w:rFonts w:ascii="宋体" w:eastAsia="宋体" w:hAnsi="MS Mincho" w:cs="宋体"/>
          <w:sz w:val="28"/>
        </w:rPr>
        <w:t>力，我才会在教学中有所成。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是由我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学校最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解，把学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分成了多个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段，并且知道如何去培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学生，知道了要成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一个学生喜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是属于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言，需要的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，把英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交流的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学到更多的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西，就如同我</w:t>
      </w:r>
      <w:r>
        <w:rPr>
          <w:rFonts w:ascii="宋体" w:eastAsia="宋体" w:hAnsi="SimSun" w:cs="宋体"/>
          <w:sz w:val="28"/>
        </w:rPr>
        <w:t>们汉语</w:t>
      </w:r>
      <w:r>
        <w:rPr>
          <w:rFonts w:ascii="宋体" w:eastAsia="宋体" w:hAnsi="MS Mincho" w:cs="宋体"/>
          <w:sz w:val="28"/>
        </w:rPr>
        <w:t>，在教学的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常用英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与同学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交流沟通，就算同学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不懂，但是也要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这样说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言就是要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的，就是要我</w:t>
      </w:r>
      <w:r>
        <w:rPr>
          <w:rFonts w:ascii="宋体" w:eastAsia="宋体" w:hAnsi="SimSun" w:cs="宋体"/>
          <w:sz w:val="28"/>
        </w:rPr>
        <w:t>们经</w:t>
      </w:r>
      <w:r>
        <w:rPr>
          <w:rFonts w:ascii="宋体" w:eastAsia="宋体" w:hAnsi="MS Mincho" w:cs="宋体"/>
          <w:sz w:val="28"/>
        </w:rPr>
        <w:t>常宣之于口，通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交流来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候不能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着学生的脾气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学生自己去学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应该给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更多的指点与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佐，因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小学生很多都没有自主学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能力，自控能力也非常差，想要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有所作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有更好的成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就要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有更大的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更多的成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候最好是把学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的英</w:t>
      </w:r>
      <w:r>
        <w:rPr>
          <w:rFonts w:ascii="宋体" w:eastAsia="宋体" w:hAnsi="SimSun" w:cs="宋体"/>
          <w:sz w:val="28"/>
        </w:rPr>
        <w:t>语单词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一遍，然后我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也要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记忆单词</w:t>
      </w:r>
      <w:r>
        <w:rPr>
          <w:rFonts w:ascii="宋体" w:eastAsia="宋体" w:hAnsi="MS Mincho" w:cs="宋体"/>
          <w:sz w:val="28"/>
        </w:rPr>
        <w:t>的情况，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自如的把</w:t>
      </w:r>
      <w:r>
        <w:rPr>
          <w:rFonts w:ascii="宋体" w:eastAsia="宋体" w:hAnsi="SimSun" w:cs="宋体"/>
          <w:sz w:val="28"/>
        </w:rPr>
        <w:t>单词记</w:t>
      </w:r>
      <w:r>
        <w:rPr>
          <w:rFonts w:ascii="宋体" w:eastAsia="宋体" w:hAnsi="MS Mincho" w:cs="宋体"/>
          <w:sz w:val="28"/>
        </w:rPr>
        <w:t>在心里，学生不知道主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就主</w:t>
      </w:r>
      <w:r>
        <w:rPr>
          <w:rFonts w:ascii="宋体" w:eastAsia="宋体" w:hAnsi="SimSun" w:cs="宋体"/>
          <w:sz w:val="28"/>
        </w:rPr>
        <w:t>动给</w:t>
      </w:r>
      <w:r>
        <w:rPr>
          <w:rFonts w:ascii="宋体" w:eastAsia="宋体" w:hAnsi="MS Mincho" w:cs="宋体"/>
          <w:sz w:val="28"/>
        </w:rPr>
        <w:t>学生增加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更多的指点，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有更多的机会学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更多的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天需要学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的事情也都不会在如同以往一定会好好的做好，保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自己不再犯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候要拉近与学生的感情，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学生愿意听老</w:t>
      </w:r>
      <w:r>
        <w:rPr>
          <w:rFonts w:ascii="宋体" w:eastAsia="宋体" w:hAnsi="SimSun" w:cs="宋体"/>
          <w:sz w:val="28"/>
        </w:rPr>
        <w:t>师讲课</w:t>
      </w:r>
      <w:r>
        <w:rPr>
          <w:rFonts w:ascii="宋体" w:eastAsia="宋体" w:hAnsi="MS Mincho" w:cs="宋体"/>
          <w:sz w:val="28"/>
        </w:rPr>
        <w:t>，愿意去努力做好自己的工作任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，与学生相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候既要有老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也要能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与学生和睦交流把学生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的需求了解通透，把在教学中存在的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与学生沟通了解清楚，不在犯同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证每</w:t>
      </w:r>
      <w:r>
        <w:rPr>
          <w:rFonts w:ascii="宋体" w:eastAsia="宋体" w:hAnsi="MS Mincho" w:cs="宋体"/>
          <w:sz w:val="28"/>
        </w:rPr>
        <w:t>一次工作都有更好的收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，不在</w:t>
      </w:r>
      <w:r>
        <w:rPr>
          <w:rFonts w:ascii="宋体" w:eastAsia="宋体" w:hAnsi="SimSun" w:cs="宋体"/>
          <w:sz w:val="28"/>
        </w:rPr>
        <w:t>纠结</w:t>
      </w:r>
      <w:r>
        <w:rPr>
          <w:rFonts w:ascii="宋体" w:eastAsia="宋体" w:hAnsi="MS Mincho" w:cs="宋体"/>
          <w:sz w:val="28"/>
        </w:rPr>
        <w:t>与学生的表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于犯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事情的学生不能一味的</w:t>
      </w:r>
      <w:r>
        <w:rPr>
          <w:rFonts w:ascii="宋体" w:eastAsia="宋体" w:hAnsi="SimSun" w:cs="宋体"/>
          <w:sz w:val="28"/>
        </w:rPr>
        <w:t>惩罚</w:t>
      </w:r>
      <w:r>
        <w:rPr>
          <w:rFonts w:ascii="宋体" w:eastAsia="宋体" w:hAnsi="MS Mincho" w:cs="宋体"/>
          <w:sz w:val="28"/>
        </w:rPr>
        <w:t>，而是要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们长记</w:t>
      </w:r>
      <w:r>
        <w:rPr>
          <w:rFonts w:ascii="宋体" w:eastAsia="宋体" w:hAnsi="MS Mincho" w:cs="宋体"/>
          <w:sz w:val="28"/>
        </w:rPr>
        <w:t>性，不要一直犯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机会并且要及</w:t>
      </w:r>
      <w:r>
        <w:rPr>
          <w:rFonts w:ascii="宋体" w:eastAsia="宋体" w:hAnsi="SimSun" w:cs="宋体"/>
          <w:sz w:val="28"/>
        </w:rPr>
        <w:t>时纠</w:t>
      </w:r>
      <w:r>
        <w:rPr>
          <w:rFonts w:ascii="宋体" w:eastAsia="宋体" w:hAnsi="MS Mincho" w:cs="宋体"/>
          <w:sz w:val="28"/>
        </w:rPr>
        <w:t>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的灌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正确的人生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分辨出更多的是非</w:t>
      </w:r>
      <w:r>
        <w:rPr>
          <w:rFonts w:ascii="宋体" w:eastAsia="宋体" w:hAnsi="SimSun" w:cs="宋体"/>
          <w:sz w:val="28"/>
        </w:rPr>
        <w:t>对错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好很重要，我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教学不是要扼</w:t>
      </w:r>
      <w:r>
        <w:rPr>
          <w:rFonts w:ascii="宋体" w:eastAsia="宋体" w:hAnsi="SimSun" w:cs="宋体"/>
          <w:sz w:val="28"/>
        </w:rPr>
        <w:t>杀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好而是要然他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好一同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好只要不耽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们应</w:t>
      </w:r>
      <w:r>
        <w:rPr>
          <w:rFonts w:ascii="宋体" w:eastAsia="宋体" w:hAnsi="MS Mincho" w:cs="宋体"/>
          <w:sz w:val="28"/>
        </w:rPr>
        <w:t>当鼓励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更多的支持，很多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好能</w:t>
      </w:r>
      <w:r>
        <w:rPr>
          <w:rFonts w:ascii="宋体" w:eastAsia="宋体" w:hAnsi="SimSun" w:cs="宋体"/>
          <w:sz w:val="28"/>
        </w:rPr>
        <w:t>够让</w:t>
      </w:r>
      <w:r>
        <w:rPr>
          <w:rFonts w:ascii="宋体" w:eastAsia="宋体" w:hAnsi="MS Mincho" w:cs="宋体"/>
          <w:sz w:val="28"/>
        </w:rPr>
        <w:t>学生的成</w:t>
      </w:r>
      <w:r>
        <w:rPr>
          <w:rFonts w:ascii="宋体" w:eastAsia="宋体" w:hAnsi="SimSun" w:cs="宋体"/>
          <w:sz w:val="28"/>
        </w:rPr>
        <w:t>绩变</w:t>
      </w:r>
      <w:r>
        <w:rPr>
          <w:rFonts w:ascii="宋体" w:eastAsia="宋体" w:hAnsi="MS Mincho" w:cs="宋体"/>
          <w:sz w:val="28"/>
        </w:rPr>
        <w:t>得更好也能</w:t>
      </w:r>
      <w:r>
        <w:rPr>
          <w:rFonts w:ascii="宋体" w:eastAsia="宋体" w:hAnsi="SimSun" w:cs="宋体"/>
          <w:sz w:val="28"/>
        </w:rPr>
        <w:t>够让</w:t>
      </w:r>
      <w:r>
        <w:rPr>
          <w:rFonts w:ascii="宋体" w:eastAsia="宋体" w:hAnsi="MS Mincho" w:cs="宋体"/>
          <w:sz w:val="28"/>
        </w:rPr>
        <w:t>学生走的更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上学生需要的是支持，需要老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需要父母的支持，成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不管好坏都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同仁，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差的学生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当了解清楚他而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的情况然后因材施教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的能力得到更好的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有更加光明的未来，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师应该</w:t>
      </w:r>
      <w:r>
        <w:rPr>
          <w:rFonts w:ascii="宋体" w:eastAsia="宋体" w:hAnsi="MS Mincho" w:cs="宋体"/>
          <w:sz w:val="28"/>
        </w:rPr>
        <w:t>尽到的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更有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效性，学校教研</w:t>
      </w:r>
      <w:r>
        <w:rPr>
          <w:rFonts w:ascii="宋体" w:eastAsia="宋体" w:hAnsi="SimSun" w:cs="宋体"/>
          <w:sz w:val="28"/>
        </w:rPr>
        <w:t>组对</w:t>
      </w:r>
      <w:r>
        <w:rPr>
          <w:rFonts w:ascii="宋体" w:eastAsia="宋体" w:hAnsi="MS Mincho" w:cs="宋体"/>
          <w:sz w:val="28"/>
        </w:rPr>
        <w:t>本校的教学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状和培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需求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行了一次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做如下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首先，个人素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方面。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一是，出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太抽象，无法做到理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需要用教育理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，要不断学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和把握新的教育理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，把握国家教育方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、英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准，不断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论书</w:t>
      </w:r>
      <w:r>
        <w:rPr>
          <w:rFonts w:ascii="宋体" w:eastAsia="宋体" w:hAnsi="MS Mincho" w:cs="宋体"/>
          <w:sz w:val="28"/>
        </w:rPr>
        <w:t>籍，以此指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自己的英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教育教学。教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研究中学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，并且在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中将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些教育理</w:t>
      </w:r>
      <w:r>
        <w:rPr>
          <w:rFonts w:ascii="宋体" w:eastAsia="宋体" w:hAnsi="SimSun" w:cs="宋体"/>
          <w:sz w:val="28"/>
        </w:rPr>
        <w:t>论进</w:t>
      </w:r>
      <w:r>
        <w:rPr>
          <w:rFonts w:ascii="宋体" w:eastAsia="宋体" w:hAnsi="MS Mincho" w:cs="宋体"/>
          <w:sz w:val="28"/>
        </w:rPr>
        <w:t>行了消化、理解、吸收，从而内化成自己的知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、能力。只有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才能在正确的道路上有效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展，在理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所以我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需要一些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解与分析教学理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，并与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合更好地理解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二是，不大了解教育学与心理学，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程中出</w:t>
      </w:r>
      <w:r>
        <w:rPr>
          <w:rFonts w:ascii="宋体" w:eastAsia="宋体" w:hAnsi="SimSun" w:cs="宋体"/>
          <w:sz w:val="28"/>
        </w:rPr>
        <w:t>现许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教学工作的性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决定了教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不可能一</w:t>
      </w:r>
      <w:r>
        <w:rPr>
          <w:rFonts w:ascii="宋体" w:eastAsia="宋体" w:hAnsi="SimSun" w:cs="宋体"/>
          <w:sz w:val="28"/>
        </w:rPr>
        <w:t>厢</w:t>
      </w:r>
      <w:r>
        <w:rPr>
          <w:rFonts w:ascii="宋体" w:eastAsia="宋体" w:hAnsi="MS Mincho" w:cs="宋体"/>
          <w:sz w:val="28"/>
        </w:rPr>
        <w:t>情愿地安排和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施自己的教学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划。要达成教学目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的努力最</w:t>
      </w:r>
      <w:r>
        <w:rPr>
          <w:rFonts w:ascii="宋体" w:eastAsia="宋体" w:hAnsi="SimSun" w:cs="宋体"/>
          <w:sz w:val="28"/>
        </w:rPr>
        <w:t>终还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学生来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，只有学生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会学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才有效。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掌握一定的教育学心理学的知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和技能，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就等于掌握了一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与学生沟通的有效工具。比如要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可以根据学生的年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特征从多个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面入手，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、激</w:t>
      </w:r>
      <w:r>
        <w:rPr>
          <w:rFonts w:ascii="宋体" w:eastAsia="宋体" w:hAnsi="SimSun" w:cs="宋体"/>
          <w:sz w:val="28"/>
        </w:rPr>
        <w:t>发动</w:t>
      </w:r>
      <w:r>
        <w:rPr>
          <w:rFonts w:ascii="宋体" w:eastAsia="宋体" w:hAnsi="MS Mincho" w:cs="宋体"/>
          <w:sz w:val="28"/>
        </w:rPr>
        <w:t>机和内</w:t>
      </w:r>
      <w:r>
        <w:rPr>
          <w:rFonts w:ascii="宋体" w:eastAsia="宋体" w:hAnsi="SimSun" w:cs="宋体"/>
          <w:sz w:val="28"/>
        </w:rPr>
        <w:t>驱</w:t>
      </w:r>
      <w:r>
        <w:rPr>
          <w:rFonts w:ascii="宋体" w:eastAsia="宋体" w:hAnsi="MS Mincho" w:cs="宋体"/>
          <w:sz w:val="28"/>
        </w:rPr>
        <w:t>力、引起注意、培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和保持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趣、正确运用批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与表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、保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学生自尊心、根据学生的不同个性特征因材施教等等。再如，要解决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会学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需要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展水平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策略的指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，合理分配注意、利用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忘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律安排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、形象思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的运用、多感官的刺激等等。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教育心理学、儿童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展心理学、学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心理学和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言心理学的知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。比如儿童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展心理学知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有助于教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了解各年</w:t>
      </w:r>
      <w:r>
        <w:rPr>
          <w:rFonts w:ascii="宋体" w:eastAsia="宋体" w:hAnsi="SimSun" w:cs="宋体"/>
          <w:sz w:val="28"/>
        </w:rPr>
        <w:t>龄阶</w:t>
      </w:r>
      <w:r>
        <w:rPr>
          <w:rFonts w:ascii="宋体" w:eastAsia="宋体" w:hAnsi="MS Mincho" w:cs="宋体"/>
          <w:sz w:val="28"/>
        </w:rPr>
        <w:t>段儿童的心理特征，包括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、注意、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机水平、意志品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新能力、伙伴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系、个性特征与家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系等。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些又是指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中小学英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教学中一些具体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的重要根据。比如小学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音教学中教不教音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，什</w:t>
      </w:r>
      <w:r>
        <w:rPr>
          <w:rFonts w:ascii="宋体" w:eastAsia="宋体" w:hAnsi="SimSun" w:cs="宋体"/>
          <w:sz w:val="28"/>
        </w:rPr>
        <w:t>么时</w:t>
      </w:r>
      <w:r>
        <w:rPr>
          <w:rFonts w:ascii="宋体" w:eastAsia="宋体" w:hAnsi="MS Mincho" w:cs="宋体"/>
          <w:sz w:val="28"/>
        </w:rPr>
        <w:t>候以怎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的方式教，什</w:t>
      </w:r>
      <w:r>
        <w:rPr>
          <w:rFonts w:ascii="宋体" w:eastAsia="宋体" w:hAnsi="SimSun" w:cs="宋体"/>
          <w:sz w:val="28"/>
        </w:rPr>
        <w:t>么时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始要求写，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程度等等具体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，都需要有教育学心理学的依据。所以，我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需要一些教育学与心理学的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其次，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堂教学方面。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一支高素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师队</w:t>
      </w:r>
      <w:r>
        <w:rPr>
          <w:rFonts w:ascii="宋体" w:eastAsia="宋体" w:hAnsi="MS Mincho" w:cs="宋体"/>
          <w:sz w:val="28"/>
        </w:rPr>
        <w:t>伍是教好小学英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的重要条件，因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来的丰富多彩的英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堂教学是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系小学英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成功的枢</w:t>
      </w:r>
      <w:r>
        <w:rPr>
          <w:rFonts w:ascii="宋体" w:eastAsia="宋体" w:hAnsi="SimSun" w:cs="宋体"/>
          <w:sz w:val="28"/>
        </w:rPr>
        <w:t>纽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堂教学效率的高低决定着整个英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教学的效果。当前我校小学英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需求主要有以下几个：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一是，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件制作的技能。如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了很好的激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小学生学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和制作</w:t>
      </w:r>
      <w:r>
        <w:rPr>
          <w:rFonts w:ascii="宋体" w:eastAsia="宋体" w:cs="宋体"/>
          <w:sz w:val="28"/>
        </w:rPr>
        <w:t>FLASH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二是，一堂气氛的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控能力，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（如板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、提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等）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三是，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堂教学管理。如怎</w:t>
      </w:r>
      <w:r>
        <w:rPr>
          <w:rFonts w:ascii="宋体" w:eastAsia="宋体" w:hAnsi="SimSun" w:cs="宋体"/>
          <w:sz w:val="28"/>
        </w:rPr>
        <w:t>样创</w:t>
      </w:r>
      <w:r>
        <w:rPr>
          <w:rFonts w:ascii="宋体" w:eastAsia="宋体" w:hAnsi="MS Mincho" w:cs="宋体"/>
          <w:sz w:val="28"/>
        </w:rPr>
        <w:t>造良好的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堂气氛，怎</w:t>
      </w:r>
      <w:r>
        <w:rPr>
          <w:rFonts w:ascii="宋体" w:eastAsia="宋体" w:hAnsi="SimSun" w:cs="宋体"/>
          <w:sz w:val="28"/>
        </w:rPr>
        <w:t>样维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堂学</w:t>
      </w:r>
      <w:r>
        <w:rPr>
          <w:rFonts w:ascii="宋体" w:eastAsia="宋体" w:hAnsi="SimSun" w:cs="宋体"/>
          <w:sz w:val="28"/>
        </w:rPr>
        <w:t>习纪</w:t>
      </w:r>
      <w:r>
        <w:rPr>
          <w:rFonts w:ascii="宋体" w:eastAsia="宋体" w:hAnsi="MS Mincho" w:cs="宋体"/>
          <w:sz w:val="28"/>
        </w:rPr>
        <w:t>律，学生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律在不能体</w:t>
      </w:r>
      <w:r>
        <w:rPr>
          <w:rFonts w:ascii="宋体" w:eastAsia="宋体" w:hAnsi="SimSun" w:cs="宋体"/>
          <w:sz w:val="28"/>
        </w:rPr>
        <w:t>罚</w:t>
      </w:r>
      <w:r>
        <w:rPr>
          <w:rFonts w:ascii="宋体" w:eastAsia="宋体" w:hAnsi="MS Mincho" w:cs="宋体"/>
          <w:sz w:val="28"/>
        </w:rPr>
        <w:t>的情况下如何很好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置？怎</w:t>
      </w:r>
      <w:r>
        <w:rPr>
          <w:rFonts w:ascii="宋体" w:eastAsia="宋体" w:hAnsi="SimSun" w:cs="宋体"/>
          <w:sz w:val="28"/>
        </w:rPr>
        <w:t>样处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？怎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使教学有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有弛？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模式方面。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展一些大型的</w:t>
      </w:r>
      <w:r>
        <w:rPr>
          <w:rFonts w:ascii="宋体" w:eastAsia="宋体" w:hAnsi="SimSun" w:cs="宋体"/>
          <w:sz w:val="28"/>
        </w:rPr>
        <w:t>专题讲</w:t>
      </w:r>
      <w:r>
        <w:rPr>
          <w:rFonts w:ascii="宋体" w:eastAsia="宋体" w:hAnsi="MS Mincho" w:cs="宋体"/>
          <w:sz w:val="28"/>
        </w:rPr>
        <w:t>座，学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，与教学先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的地区接</w:t>
      </w:r>
      <w:r>
        <w:rPr>
          <w:rFonts w:ascii="宋体" w:eastAsia="宋体" w:hAnsi="SimSun" w:cs="宋体"/>
          <w:sz w:val="28"/>
        </w:rPr>
        <w:t>轨</w:t>
      </w:r>
      <w:r>
        <w:rPr>
          <w:rFonts w:ascii="宋体" w:eastAsia="宋体" w:hAnsi="MS Mincho" w:cs="宋体"/>
          <w:sz w:val="28"/>
        </w:rPr>
        <w:t>，然后可以多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行一些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分享和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习类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，必要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候大多老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希望一些培</w:t>
      </w:r>
      <w:r>
        <w:rPr>
          <w:rFonts w:ascii="宋体" w:eastAsia="宋体" w:hAnsi="SimSun" w:cs="宋体"/>
          <w:sz w:val="28"/>
        </w:rPr>
        <w:t>训资</w:t>
      </w:r>
      <w:r>
        <w:rPr>
          <w:rFonts w:ascii="宋体" w:eastAsia="宋体" w:hAnsi="MS Mincho" w:cs="宋体"/>
          <w:sz w:val="28"/>
        </w:rPr>
        <w:t>源可以通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qq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交流，或者建立一些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的网站供老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习进步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—7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22</w:t>
      </w:r>
      <w:r>
        <w:rPr>
          <w:rFonts w:ascii="宋体" w:eastAsia="宋体" w:hAnsi="MS Mincho" w:cs="宋体"/>
          <w:sz w:val="28"/>
        </w:rPr>
        <w:t>日，我参加了由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白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教育局和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南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范大学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暑假培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。七天的学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的、辛苦的，但通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，使我在思想上、工作上都受益匪浅，同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也看到了自己与他人的距离，明确了自己在教学中的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，如何提高自身的基本素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拓眼界，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今后的英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教学奠定了良好基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。下面我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本次英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心得体会：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是幸运的，有幸听到十五位教授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家的精彩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有来自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南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范大学的教授、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有来自一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。其中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霄博士的小学英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师语</w:t>
      </w:r>
      <w:r>
        <w:rPr>
          <w:rFonts w:ascii="宋体" w:eastAsia="宋体" w:hAnsi="MS Mincho" w:cs="宋体"/>
          <w:sz w:val="28"/>
        </w:rPr>
        <w:t>言素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的提升使我知道了英</w:t>
      </w:r>
      <w:r>
        <w:rPr>
          <w:rFonts w:ascii="宋体" w:eastAsia="宋体" w:hAnsi="SimSun" w:cs="宋体"/>
          <w:sz w:val="28"/>
        </w:rPr>
        <w:t>语语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言的形、意、用的运用，以及在教学中如何运用篇章知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以及反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技巧、在今后的英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的教学中提高了自身的教学水平和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对语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语调</w:t>
      </w:r>
      <w:r>
        <w:rPr>
          <w:rFonts w:ascii="宋体" w:eastAsia="宋体" w:hAnsi="MS Mincho" w:cs="宋体"/>
          <w:sz w:val="28"/>
        </w:rPr>
        <w:t>的教学詹俊峰教授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上了一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的小学英</w:t>
      </w:r>
      <w:r>
        <w:rPr>
          <w:rFonts w:ascii="宋体" w:eastAsia="宋体" w:hAnsi="SimSun" w:cs="宋体"/>
          <w:sz w:val="28"/>
        </w:rPr>
        <w:t>语语</w:t>
      </w:r>
      <w:r>
        <w:rPr>
          <w:rFonts w:ascii="宋体" w:eastAsia="宋体" w:hAnsi="MS Mincho" w:cs="宋体"/>
          <w:sz w:val="28"/>
        </w:rPr>
        <w:t>音教学，通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我明白到自己的不足，我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一口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准的英</w:t>
      </w:r>
      <w:r>
        <w:rPr>
          <w:rFonts w:ascii="宋体" w:eastAsia="宋体" w:hAnsi="SimSun" w:cs="宋体"/>
          <w:sz w:val="28"/>
        </w:rPr>
        <w:t>语发</w:t>
      </w:r>
      <w:r>
        <w:rPr>
          <w:rFonts w:ascii="宋体" w:eastAsia="宋体" w:hAnsi="MS Mincho" w:cs="宋体"/>
          <w:sz w:val="28"/>
        </w:rPr>
        <w:t>音是非常重要的，知道了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音教学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注重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音与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境、</w:t>
      </w:r>
      <w:r>
        <w:rPr>
          <w:rFonts w:ascii="宋体" w:eastAsia="宋体" w:hAnsi="SimSun" w:cs="宋体"/>
          <w:sz w:val="28"/>
        </w:rPr>
        <w:t>语调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流相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合，不要</w:t>
      </w:r>
      <w:r>
        <w:rPr>
          <w:rFonts w:ascii="宋体" w:eastAsia="宋体" w:hAnsi="SimSun" w:cs="宋体"/>
          <w:sz w:val="28"/>
        </w:rPr>
        <w:t>单纯</w:t>
      </w:r>
      <w:r>
        <w:rPr>
          <w:rFonts w:ascii="宋体" w:eastAsia="宋体" w:hAnsi="MS Mincho" w:cs="宋体"/>
          <w:sz w:val="28"/>
        </w:rPr>
        <w:t>追求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音的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准性。所以我将更加虚心、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音</w:t>
      </w:r>
      <w:r>
        <w:rPr>
          <w:rFonts w:ascii="宋体" w:eastAsia="宋体" w:hAnsi="SimSun" w:cs="宋体"/>
          <w:sz w:val="28"/>
        </w:rPr>
        <w:t>语调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。把所学的知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运用到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柳珍老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教会了我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如何撰写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文，她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文不是写出来，而是作出来的。是要通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中的反思，才能写出一篇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文。徐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燕老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的小学英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堂管理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我耳目一新，一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堂不在乎教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教的精彩，而是学生学得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。概括成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善于启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地教，学生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地学。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有她的模仿能力非常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，能模仿小孩子的声音，我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都听的津津有味。通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听她的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我在以后的教学中不断的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新。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道明所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解的《新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》英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教材分析及教学建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中，教会了我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如何分析教材，如何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由意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的情景，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的情景中学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言。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长给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的一些建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教死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，不能死教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；如果方法好，学得越多越好。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有田湘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基本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型教学模式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座，他幽默的教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犹新。他能自己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作歌曲，并在教学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程在运用歌</w:t>
      </w:r>
      <w:r>
        <w:rPr>
          <w:rFonts w:ascii="宋体" w:eastAsia="宋体" w:hAnsi="SimSun" w:cs="宋体"/>
          <w:sz w:val="28"/>
        </w:rPr>
        <w:t>谣</w:t>
      </w:r>
      <w:r>
        <w:rPr>
          <w:rFonts w:ascii="宋体" w:eastAsia="宋体" w:hAnsi="MS Mincho" w:cs="宋体"/>
          <w:sz w:val="28"/>
        </w:rPr>
        <w:t>、音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笔画来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知道在教学中可以和学生互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起来、玩起来的效果是非常好的。他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教会了我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如何勤于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研教材，勤于反思，只有反思才有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在培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最后一天里，我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看到了学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能运用自己所学的知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制作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说课</w:t>
      </w:r>
      <w:r>
        <w:rPr>
          <w:rFonts w:ascii="宋体" w:eastAsia="宋体" w:hAnsi="MS Mincho" w:cs="宋体"/>
          <w:sz w:val="28"/>
        </w:rPr>
        <w:t>，非常的精彩，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我不得不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的自己要学得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有很多很多。因此，以后要努力学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，善于学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，勇于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践，善于反思来提高自身的教学水平和教学能力，不断提高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堂教学效果，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持写好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教学反思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，在教学中反思，在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不断地加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自身学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，向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，向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于教育教学方面的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籍；多与同事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行交流，加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同事之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的合作。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一次的培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只是一个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始，只是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指引了道路，学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将不断地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行下去；在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从自己本身出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，向学生</w:t>
      </w:r>
      <w:r>
        <w:rPr>
          <w:rFonts w:ascii="宋体" w:eastAsia="宋体" w:hAnsi="SimSun" w:cs="宋体"/>
          <w:sz w:val="28"/>
        </w:rPr>
        <w:t>传递关爱</w:t>
      </w:r>
      <w:r>
        <w:rPr>
          <w:rFonts w:ascii="宋体" w:eastAsia="宋体" w:hAnsi="MS Mincho" w:cs="宋体"/>
          <w:sz w:val="28"/>
        </w:rPr>
        <w:t>、信任等信息，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多表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、少批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，多鼓励、少指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学生感受到老</w:t>
      </w:r>
      <w:r>
        <w:rPr>
          <w:rFonts w:ascii="宋体" w:eastAsia="宋体" w:hAnsi="SimSun" w:cs="宋体"/>
          <w:sz w:val="28"/>
        </w:rPr>
        <w:t>师关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，从而喜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之，本次的培</w:t>
      </w:r>
      <w:r>
        <w:rPr>
          <w:rFonts w:ascii="宋体" w:eastAsia="宋体" w:hAnsi="SimSun" w:cs="宋体"/>
          <w:sz w:val="28"/>
        </w:rPr>
        <w:t>训对</w:t>
      </w:r>
      <w:r>
        <w:rPr>
          <w:rFonts w:ascii="宋体" w:eastAsia="宋体" w:hAnsi="MS Mincho" w:cs="宋体"/>
          <w:sz w:val="28"/>
        </w:rPr>
        <w:t>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是受益匪浅，能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我以更</w:t>
      </w:r>
      <w:r>
        <w:rPr>
          <w:rFonts w:ascii="宋体" w:eastAsia="宋体" w:hAnsi="SimSun" w:cs="宋体"/>
          <w:sz w:val="28"/>
        </w:rPr>
        <w:t>宽阔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野去看待、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的教育工作。同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也吸取了不少新的教育方法和理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，要不断地充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更新自己，努力提高自己的知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水平，教学能力，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践，不断促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自己在教学工作上的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。在今后的教学中，我将运用所学的知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，从学生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践情况中出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研符合自己学生的教学方法。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、充分利用教学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源来提高自己的英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教学水平，把教育工作做的更好。在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里我心里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有一点点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憾：就是自己所学的知</w:t>
      </w:r>
      <w:r>
        <w:rPr>
          <w:rFonts w:ascii="宋体" w:eastAsia="宋体" w:hAnsi="SimSun" w:cs="宋体"/>
          <w:sz w:val="28"/>
        </w:rPr>
        <w:t>识远远</w:t>
      </w:r>
      <w:r>
        <w:rPr>
          <w:rFonts w:ascii="宋体" w:eastAsia="宋体" w:hAnsi="MS Mincho" w:cs="宋体"/>
          <w:sz w:val="28"/>
        </w:rPr>
        <w:t>不能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足学生的需求。因此我衷心的希望在今后多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多一些学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的机会，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今后的教学多学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培</w:t>
      </w:r>
      <w:r>
        <w:rPr>
          <w:rFonts w:ascii="宋体" w:eastAsia="宋体" w:hAnsi="SimSun" w:cs="宋体"/>
          <w:i w:val="0"/>
          <w:iCs w:val="0"/>
          <w:sz w:val="28"/>
        </w:rPr>
        <w:t>训</w:t>
      </w:r>
      <w:r>
        <w:rPr>
          <w:rFonts w:ascii="宋体" w:eastAsia="宋体" w:hAnsi="MS Mincho" w:cs="宋体"/>
          <w:i w:val="0"/>
          <w:iCs w:val="0"/>
          <w:sz w:val="28"/>
        </w:rPr>
        <w:t>心得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我是一名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上班的英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，一直以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教学是小菜一碟，事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上，不是如此而已。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一年的教学，我深深的感受到教小学英</w:t>
      </w:r>
      <w:r>
        <w:rPr>
          <w:rFonts w:ascii="宋体" w:eastAsia="宋体" w:hAnsi="SimSun" w:cs="宋体"/>
          <w:sz w:val="28"/>
        </w:rPr>
        <w:t>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的之累之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。正因如此我感到工作中的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力巨大、困惑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多，迫切需要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的充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三天的的学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，我感到研修学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我已有的思想、知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的一次科学洗礼。学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的第一天由李主任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解如何搞好网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大集体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，李主任是从八个方面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解的什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大集体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第二：网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大集体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与以往集体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系与区</w:t>
      </w:r>
      <w:r>
        <w:rPr>
          <w:rFonts w:ascii="宋体" w:eastAsia="宋体" w:hAnsi="SimSun" w:cs="宋体"/>
          <w:sz w:val="28"/>
        </w:rPr>
        <w:t>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第三：大集体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第四：大集体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的内容与范</w:t>
      </w:r>
      <w:r>
        <w:rPr>
          <w:rFonts w:ascii="宋体" w:eastAsia="宋体" w:hAnsi="SimSun" w:cs="宋体"/>
          <w:sz w:val="28"/>
        </w:rPr>
        <w:t>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第五：大集体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的形式与要求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第六：大集体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的基本程序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第七：大集体</w:t>
      </w:r>
      <w:r>
        <w:rPr>
          <w:rFonts w:ascii="宋体" w:eastAsia="宋体" w:hAnsi="SimSun" w:cs="宋体"/>
          <w:sz w:val="28"/>
        </w:rPr>
        <w:t>备课应树</w:t>
      </w:r>
      <w:r>
        <w:rPr>
          <w:rFonts w:ascii="宋体" w:eastAsia="宋体" w:hAnsi="MS Mincho" w:cs="宋体"/>
          <w:sz w:val="28"/>
        </w:rPr>
        <w:t>立的三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第八：大集体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的几</w:t>
      </w:r>
      <w:r>
        <w:rPr>
          <w:rFonts w:ascii="宋体" w:eastAsia="宋体" w:hAnsi="SimSun" w:cs="宋体"/>
          <w:sz w:val="28"/>
        </w:rPr>
        <w:t>种误</w:t>
      </w:r>
      <w:r>
        <w:rPr>
          <w:rFonts w:ascii="宋体" w:eastAsia="宋体" w:hAnsi="MS Mincho" w:cs="宋体"/>
          <w:sz w:val="28"/>
        </w:rPr>
        <w:t>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解了网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大集体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的操作。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些都是我以前没有接触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的，看上去有点陌生，但是我相信我会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真去想那些有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的第二天由一小的朱祥慧老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解了抓好集背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教研，立足</w:t>
      </w:r>
      <w:r>
        <w:rPr>
          <w:rFonts w:ascii="宋体" w:eastAsia="宋体" w:hAnsi="SimSun" w:cs="宋体"/>
          <w:sz w:val="28"/>
        </w:rPr>
        <w:t>实际养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首先朱老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解了先前集体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的状况及弊端、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第二：我先网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大集体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的作用、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第三：怎</w:t>
      </w:r>
      <w:r>
        <w:rPr>
          <w:rFonts w:ascii="宋体" w:eastAsia="宋体" w:hAnsi="SimSun" w:cs="宋体"/>
          <w:sz w:val="28"/>
        </w:rPr>
        <w:t>样开</w:t>
      </w:r>
      <w:r>
        <w:rPr>
          <w:rFonts w:ascii="宋体" w:eastAsia="宋体" w:hAnsi="MS Mincho" w:cs="宋体"/>
          <w:sz w:val="28"/>
        </w:rPr>
        <w:t>展网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大集体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第四：网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大集体</w:t>
      </w:r>
      <w:r>
        <w:rPr>
          <w:rFonts w:ascii="宋体" w:eastAsia="宋体" w:hAnsi="SimSun" w:cs="宋体"/>
          <w:sz w:val="28"/>
        </w:rPr>
        <w:t>备课备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第五：教学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践及后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解的是</w:t>
      </w:r>
      <w:r>
        <w:rPr>
          <w:rFonts w:ascii="宋体" w:eastAsia="宋体" w:hAnsi="SimSun" w:cs="宋体"/>
          <w:sz w:val="28"/>
        </w:rPr>
        <w:t>对劳动</w:t>
      </w:r>
      <w:r>
        <w:rPr>
          <w:rFonts w:ascii="宋体" w:eastAsia="宋体" w:hAnsi="MS Mincho" w:cs="宋体"/>
          <w:sz w:val="28"/>
        </w:rPr>
        <w:t>成果再次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其中朱老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又从五个方面</w:t>
      </w:r>
      <w:r>
        <w:rPr>
          <w:rFonts w:ascii="宋体" w:eastAsia="宋体" w:hAnsi="SimSun" w:cs="宋体"/>
          <w:sz w:val="28"/>
        </w:rPr>
        <w:t>较为详细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解了网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大集体</w:t>
      </w:r>
      <w:r>
        <w:rPr>
          <w:rFonts w:ascii="宋体" w:eastAsia="宋体" w:hAnsi="SimSun" w:cs="宋体"/>
          <w:sz w:val="28"/>
        </w:rPr>
        <w:t>备课应该备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大集体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又有了一个新的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的第三天是三小的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宝乾老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解了如何制作英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看教</w:t>
      </w:r>
      <w:r>
        <w:rPr>
          <w:rFonts w:ascii="宋体" w:eastAsia="宋体" w:hAnsi="SimSun" w:cs="宋体"/>
          <w:sz w:val="28"/>
        </w:rPr>
        <w:t>师讲课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解怎</w:t>
      </w:r>
      <w:r>
        <w:rPr>
          <w:rFonts w:ascii="宋体" w:eastAsia="宋体" w:hAnsi="SimSun" w:cs="宋体"/>
          <w:sz w:val="28"/>
        </w:rPr>
        <w:t>样编辑</w:t>
      </w:r>
      <w:r>
        <w:rPr>
          <w:rFonts w:ascii="宋体" w:eastAsia="宋体" w:hAnsi="MS Mincho" w:cs="宋体"/>
          <w:sz w:val="28"/>
        </w:rPr>
        <w:t>幻灯片、如何修改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画效果、怎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添加声音、如何插入</w:t>
      </w:r>
      <w:r>
        <w:rPr>
          <w:rFonts w:ascii="宋体" w:eastAsia="宋体" w:cs="宋体"/>
          <w:sz w:val="28"/>
        </w:rPr>
        <w:t>flash,</w:t>
      </w:r>
      <w:r>
        <w:rPr>
          <w:rFonts w:ascii="宋体" w:eastAsia="宋体" w:hAnsi="MS Mincho" w:cs="宋体"/>
          <w:sz w:val="28"/>
        </w:rPr>
        <w:t>最后把他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经验传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件制作又有了一个新的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三天，真是收</w:t>
      </w:r>
      <w:r>
        <w:rPr>
          <w:rFonts w:ascii="宋体" w:eastAsia="宋体" w:hAnsi="SimSun" w:cs="宋体"/>
          <w:sz w:val="28"/>
        </w:rPr>
        <w:t>获颇</w:t>
      </w:r>
      <w:r>
        <w:rPr>
          <w:rFonts w:ascii="宋体" w:eastAsia="宋体" w:hAnsi="MS Mincho" w:cs="宋体"/>
          <w:sz w:val="28"/>
        </w:rPr>
        <w:t>多啊！下面我就将我学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的心得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一下。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</w:t>
      </w:r>
      <w:r>
        <w:rPr>
          <w:rFonts w:ascii="宋体" w:eastAsia="宋体" w:hAnsi="SimSun" w:cs="宋体"/>
          <w:b/>
          <w:bCs/>
          <w:sz w:val="28"/>
        </w:rPr>
        <w:t>认</w:t>
      </w:r>
      <w:r>
        <w:rPr>
          <w:rFonts w:ascii="宋体" w:eastAsia="宋体" w:hAnsi="MS Mincho" w:cs="宋体"/>
          <w:b/>
          <w:bCs/>
          <w:sz w:val="28"/>
        </w:rPr>
        <w:t>真</w:t>
      </w:r>
      <w:r>
        <w:rPr>
          <w:rFonts w:ascii="宋体" w:eastAsia="宋体" w:hAnsi="SimSun" w:cs="宋体"/>
          <w:b/>
          <w:bCs/>
          <w:sz w:val="28"/>
        </w:rPr>
        <w:t>备课</w:t>
      </w:r>
      <w:r>
        <w:rPr>
          <w:rFonts w:ascii="宋体" w:eastAsia="宋体" w:hAnsi="MS Mincho" w:cs="宋体"/>
          <w:b/>
          <w:bCs/>
          <w:sz w:val="28"/>
        </w:rPr>
        <w:t>，面向全体授</w:t>
      </w:r>
      <w:r>
        <w:rPr>
          <w:rFonts w:ascii="宋体" w:eastAsia="宋体" w:hAnsi="SimSun" w:cs="宋体"/>
          <w:b/>
          <w:bCs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在教学中，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，做到既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教材又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学生，因材施教，努力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堂改革，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极探索小学英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乐课</w:t>
      </w:r>
      <w:r>
        <w:rPr>
          <w:rFonts w:ascii="宋体" w:eastAsia="宋体" w:hAnsi="MS Mincho" w:cs="宋体"/>
          <w:sz w:val="28"/>
        </w:rPr>
        <w:t>堂。此外，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教科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，根据学生的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情况和向其他老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取得的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，不断地加以改善，在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授学生知</w:t>
      </w:r>
      <w:r>
        <w:rPr>
          <w:rFonts w:ascii="宋体" w:eastAsia="宋体" w:hAnsi="SimSun" w:cs="宋体"/>
          <w:sz w:val="28"/>
        </w:rPr>
        <w:t>识时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厌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，耐心教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，教育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等生帮助后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二在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堂中教学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，运用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物教具、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笔画、情景教学、手</w:t>
      </w:r>
      <w:r>
        <w:rPr>
          <w:rFonts w:ascii="宋体" w:eastAsia="宋体" w:hAnsi="SimSun" w:cs="宋体"/>
          <w:sz w:val="28"/>
        </w:rPr>
        <w:t>势语</w:t>
      </w:r>
      <w:r>
        <w:rPr>
          <w:rFonts w:ascii="宋体" w:eastAsia="宋体" w:hAnsi="MS Mincho" w:cs="宋体"/>
          <w:sz w:val="28"/>
        </w:rPr>
        <w:t>言等方法来启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学生，鼓励学生大胆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疑，注重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、生生互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第二，在批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方面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https://d.book118.com/648132056143006030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4813205614300603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小学英语教师培训心得15篇</dc:title>
  <dc:subject>当我们备受启迪时，往往会写一篇心得体会，这样可以帮助我们总结以往思想、工作和学习。那么心得体会到底应该怎么写呢？下面是小编帮大家整理的小学英语教师培训心得，仅供参考，欢迎大家阅读。小学英语教师培训心得</dc:subject>
  <cp:keywords>小学英语教师培训心得</cp:keywords>
  <cp:revision>0</cp:revision>
</cp:coreProperties>
</file>