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教学技能大比武方案范文（精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10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保障事情或工作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展，就常常需要事先准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方案，方案可以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明确一个大概的方向。方案要怎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制定呢？以下是小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帮大家整理的教学技能大比武方案范文（精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教学技能大比武方案范文（精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，提高我校教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水平和教学能力，引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把精力集中到改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堂教学上，加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交流与合作，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的提高和教育教学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量的全面提升。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教学基本功，促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机构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设办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公室，具体由徐静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通知的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达，信息表的收集与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影等工作。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真研究教学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的方法和策略。活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极参与、相互切磋、取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短、共同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为导</w:t>
      </w:r>
      <w:r>
        <w:rPr>
          <w:rFonts w:ascii="宋体" w:eastAsia="宋体" w:hAnsi="MS Mincho" w:cs="宋体"/>
          <w:sz w:val="28"/>
          <w:bdr w:val="none" w:sz="0" w:space="0" w:color="auto"/>
        </w:rPr>
        <w:t>向，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参与，搭建教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展示自我、互相学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、共同提高的平台，促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研教学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新教学方式，不断提高自身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教学比武。我校所有任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都可申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参与教学比武活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重点是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行教学基本功比武，主要形式：</w:t>
      </w:r>
      <w:r>
        <w:rPr>
          <w:rFonts w:ascii="宋体" w:eastAsia="宋体" w:hAnsi="SimSun" w:cs="宋体"/>
          <w:sz w:val="28"/>
          <w:bdr w:val="none" w:sz="0" w:space="0" w:color="auto"/>
        </w:rPr>
        <w:t>现场讲课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重点展示教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的基本教学素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，包括教学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功底、教学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与教学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施能力，特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是教学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言、教学板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仪态</w:t>
      </w:r>
      <w:r>
        <w:rPr>
          <w:rFonts w:ascii="宋体" w:eastAsia="宋体" w:hAnsi="MS Mincho" w:cs="宋体"/>
          <w:sz w:val="28"/>
          <w:bdr w:val="none" w:sz="0" w:space="0" w:color="auto"/>
        </w:rPr>
        <w:t>、教学示范和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操作等方面。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采取分学科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授完整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的形式，正式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表彰三个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组织发动阶</w:t>
      </w:r>
      <w:r>
        <w:rPr>
          <w:rFonts w:ascii="宋体" w:eastAsia="宋体" w:hAnsi="MS Mincho" w:cs="宋体"/>
          <w:sz w:val="28"/>
          <w:bdr w:val="none" w:sz="0" w:space="0" w:color="auto"/>
        </w:rPr>
        <w:t>段（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-11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以教研</w:t>
      </w:r>
      <w:r>
        <w:rPr>
          <w:rFonts w:ascii="宋体" w:eastAsia="宋体" w:hAnsi="SimSun" w:cs="宋体"/>
          <w:sz w:val="28"/>
          <w:bdr w:val="none" w:sz="0" w:space="0" w:color="auto"/>
        </w:rPr>
        <w:t>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方案》，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一思想，提高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极投入到活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（二）正式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段（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日）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文、数学、英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、理化生、政史地五个小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内教学大比武。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都参加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堂比武，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序一旦确定，不能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。以青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工程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依托，通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本次教学大比武活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深入扎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展提高青青教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的教学技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堂掌控能力。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表彰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段（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交流或研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的平台，以达到共同成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、共同提高的目的。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：根据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委打分，确定第一名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，第二名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，第三名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名老</w:t>
      </w:r>
      <w:r>
        <w:rPr>
          <w:rFonts w:ascii="宋体" w:eastAsia="宋体" w:hAnsi="SimSun" w:cs="宋体"/>
          <w:sz w:val="28"/>
          <w:bdr w:val="none" w:sz="0" w:space="0" w:color="auto"/>
        </w:rPr>
        <w:t>师获</w:t>
      </w:r>
      <w:r>
        <w:rPr>
          <w:rFonts w:ascii="宋体" w:eastAsia="宋体" w:hAnsi="MS Mincho" w:cs="宋体"/>
          <w:sz w:val="28"/>
          <w:bdr w:val="none" w:sz="0" w:space="0" w:color="auto"/>
        </w:rPr>
        <w:t>得个人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的得分相加</w:t>
      </w:r>
      <w:r>
        <w:rPr>
          <w:rFonts w:ascii="宋体" w:eastAsia="宋体" w:hAnsi="SimSun" w:cs="宋体"/>
          <w:sz w:val="28"/>
          <w:bdr w:val="none" w:sz="0" w:space="0" w:color="auto"/>
        </w:rPr>
        <w:t>为该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终总</w:t>
      </w:r>
      <w:r>
        <w:rPr>
          <w:rFonts w:ascii="宋体" w:eastAsia="宋体" w:hAnsi="MS Mincho" w:cs="宋体"/>
          <w:sz w:val="28"/>
          <w:bdr w:val="none" w:sz="0" w:space="0" w:color="auto"/>
        </w:rPr>
        <w:t>分，根据分数的高低确定</w:t>
      </w:r>
      <w:r>
        <w:rPr>
          <w:rFonts w:ascii="宋体" w:eastAsia="宋体" w:hAnsi="SimSun" w:cs="宋体"/>
          <w:sz w:val="28"/>
          <w:bdr w:val="none" w:sz="0" w:space="0" w:color="auto"/>
        </w:rPr>
        <w:t>优胜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组荣获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委名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部主任和教研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及本学科教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教学技能大比武方案范文（精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助推教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，搭建教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教学技能交流平台，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比学赶帮超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，提升我校基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堂教学水平，按照《</w:t>
      </w:r>
      <w:r>
        <w:rPr>
          <w:rFonts w:ascii="宋体" w:eastAsia="宋体" w:cs="宋体"/>
          <w:sz w:val="28"/>
          <w:bdr w:val="none" w:sz="0" w:space="0" w:color="auto"/>
        </w:rPr>
        <w:t>20xx-20xx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方案》要求，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术开发</w:t>
      </w:r>
      <w:r>
        <w:rPr>
          <w:rFonts w:ascii="宋体" w:eastAsia="宋体" w:hAnsi="MS Mincho" w:cs="宋体"/>
          <w:sz w:val="28"/>
          <w:bdr w:val="none" w:sz="0" w:space="0" w:color="auto"/>
        </w:rPr>
        <w:t>区第八小学</w:t>
      </w:r>
      <w:r>
        <w:rPr>
          <w:rFonts w:ascii="宋体" w:eastAsia="宋体" w:cs="宋体"/>
          <w:sz w:val="28"/>
          <w:bdr w:val="none" w:sz="0" w:space="0" w:color="auto"/>
        </w:rPr>
        <w:t>20xx-20xx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学年度中小学教学大比武活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制定方案如下。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堂教学改革和教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向作用，搭建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人人参与、人人学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、人人提升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平台，大力推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基于学科核心素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堂教学改革，全面提升教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组织领导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的公平公正，特成立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区第八小学教学大比武活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评审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文、数学、英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、道法、科学、信息技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分三</w:t>
      </w:r>
      <w:r>
        <w:rPr>
          <w:rFonts w:ascii="宋体" w:eastAsia="宋体" w:hAnsi="SimSun" w:cs="宋体"/>
          <w:sz w:val="28"/>
          <w:bdr w:val="none" w:sz="0" w:space="0" w:color="auto"/>
        </w:rPr>
        <w:t>轮进</w:t>
      </w:r>
      <w:r>
        <w:rPr>
          <w:rFonts w:ascii="宋体" w:eastAsia="宋体" w:hAnsi="MS Mincho" w:cs="宋体"/>
          <w:sz w:val="28"/>
          <w:bdr w:val="none" w:sz="0" w:space="0" w:color="auto"/>
        </w:rPr>
        <w:t>行，初</w:t>
      </w:r>
      <w:r>
        <w:rPr>
          <w:rFonts w:ascii="宋体" w:eastAsia="宋体" w:hAnsi="SimSun" w:cs="宋体"/>
          <w:sz w:val="28"/>
          <w:bdr w:val="none" w:sz="0" w:space="0" w:color="auto"/>
        </w:rPr>
        <w:t>赛为现场备课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复赛</w:t>
      </w:r>
      <w:r>
        <w:rPr>
          <w:rFonts w:ascii="宋体" w:eastAsia="宋体" w:hAnsi="MS Mincho" w:cs="宋体"/>
          <w:sz w:val="28"/>
          <w:bdr w:val="none" w:sz="0" w:space="0" w:color="auto"/>
        </w:rPr>
        <w:t>主要采取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与空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重于教学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。无需制作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说课时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脱稿。初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复赛结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合两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，按照学科人数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的比例确定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（一）初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赛时间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日下午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地点：三楼会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、数、英、道法、科学、信息技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，具体名</w:t>
      </w:r>
      <w:r>
        <w:rPr>
          <w:rFonts w:ascii="宋体" w:eastAsia="宋体" w:hAnsi="SimSun" w:cs="宋体"/>
          <w:sz w:val="28"/>
          <w:bdr w:val="none" w:sz="0" w:space="0" w:color="auto"/>
        </w:rPr>
        <w:t>单见</w:t>
      </w:r>
      <w:r>
        <w:rPr>
          <w:rFonts w:ascii="宋体" w:eastAsia="宋体" w:hAnsi="MS Mincho" w:cs="宋体"/>
          <w:sz w:val="28"/>
          <w:bdr w:val="none" w:sz="0" w:space="0" w:color="auto"/>
        </w:rPr>
        <w:t>后附参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形式：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）全体参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于比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当日按</w:t>
      </w:r>
      <w:r>
        <w:rPr>
          <w:rFonts w:ascii="宋体" w:eastAsia="宋体" w:hAnsi="SimSun" w:cs="宋体"/>
          <w:sz w:val="28"/>
          <w:bdr w:val="none" w:sz="0" w:space="0" w:color="auto"/>
        </w:rPr>
        <w:t>时带</w:t>
      </w:r>
      <w:r>
        <w:rPr>
          <w:rFonts w:ascii="宋体" w:eastAsia="宋体" w:hAnsi="MS Mincho" w:cs="宋体"/>
          <w:sz w:val="28"/>
          <w:bdr w:val="none" w:sz="0" w:space="0" w:color="auto"/>
        </w:rPr>
        <w:t>笔、教材、教参至三楼会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室集合；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负责组织备课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，提前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定各学科</w:t>
      </w:r>
      <w:r>
        <w:rPr>
          <w:rFonts w:ascii="宋体" w:eastAsia="宋体" w:hAnsi="SimSun" w:cs="宋体"/>
          <w:sz w:val="28"/>
          <w:bdr w:val="none" w:sz="0" w:space="0" w:color="auto"/>
        </w:rPr>
        <w:t>备课题</w:t>
      </w:r>
      <w:r>
        <w:rPr>
          <w:rFonts w:ascii="宋体" w:eastAsia="宋体" w:hAnsi="MS Mincho" w:cs="宋体"/>
          <w:sz w:val="28"/>
          <w:bdr w:val="none" w:sz="0" w:space="0" w:color="auto"/>
        </w:rPr>
        <w:t>目、制定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要求及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负责监</w:t>
      </w:r>
      <w:r>
        <w:rPr>
          <w:rFonts w:ascii="宋体" w:eastAsia="宋体" w:hAnsi="MS Mincho" w:cs="宋体"/>
          <w:sz w:val="28"/>
          <w:bdr w:val="none" w:sz="0" w:space="0" w:color="auto"/>
        </w:rPr>
        <w:t>督教</w:t>
      </w:r>
      <w:r>
        <w:rPr>
          <w:rFonts w:ascii="宋体" w:eastAsia="宋体" w:hAnsi="SimSun" w:cs="宋体"/>
          <w:sz w:val="28"/>
          <w:bdr w:val="none" w:sz="0" w:space="0" w:color="auto"/>
        </w:rPr>
        <w:t>师现场备课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备课时间为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）比</w:t>
      </w:r>
      <w:r>
        <w:rPr>
          <w:rFonts w:ascii="宋体" w:eastAsia="宋体" w:hAnsi="SimSun" w:cs="宋体"/>
          <w:sz w:val="28"/>
          <w:bdr w:val="none" w:sz="0" w:space="0" w:color="auto"/>
        </w:rPr>
        <w:t>赛结</w:t>
      </w:r>
      <w:r>
        <w:rPr>
          <w:rFonts w:ascii="宋体" w:eastAsia="宋体" w:hAnsi="MS Mincho" w:cs="宋体"/>
          <w:sz w:val="28"/>
          <w:bdr w:val="none" w:sz="0" w:space="0" w:color="auto"/>
        </w:rPr>
        <w:t>束后由副校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室、教研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行量化打分。（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细则见</w:t>
      </w:r>
      <w:r>
        <w:rPr>
          <w:rFonts w:ascii="宋体" w:eastAsia="宋体" w:hAnsi="MS Mincho" w:cs="宋体"/>
          <w:sz w:val="28"/>
          <w:bdr w:val="none" w:sz="0" w:space="0" w:color="auto"/>
        </w:rPr>
        <w:t>附件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复赛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与空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赛时间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地点：三楼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播教室、会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室（候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、数、英、道法、科学、信息技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学科全体教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形式：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）各学科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依次</w:t>
      </w:r>
      <w:r>
        <w:rPr>
          <w:rFonts w:ascii="宋体" w:eastAsia="宋体" w:hAnsi="SimSun" w:cs="宋体"/>
          <w:sz w:val="28"/>
          <w:bdr w:val="none" w:sz="0" w:space="0" w:color="auto"/>
        </w:rPr>
        <w:t>组织组</w:t>
      </w:r>
      <w:r>
        <w:rPr>
          <w:rFonts w:ascii="宋体" w:eastAsia="宋体" w:hAnsi="MS Mincho" w:cs="宋体"/>
          <w:sz w:val="28"/>
          <w:bdr w:val="none" w:sz="0" w:space="0" w:color="auto"/>
        </w:rPr>
        <w:t>内全体教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说课课题</w:t>
      </w:r>
      <w:r>
        <w:rPr>
          <w:rFonts w:ascii="宋体" w:eastAsia="宋体" w:hAnsi="MS Mincho" w:cs="宋体"/>
          <w:sz w:val="28"/>
          <w:bdr w:val="none" w:sz="0" w:space="0" w:color="auto"/>
        </w:rPr>
        <w:t>由副校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室根据教学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拟订</w:t>
      </w:r>
      <w:r>
        <w:rPr>
          <w:rFonts w:ascii="宋体" w:eastAsia="宋体" w:hAnsi="MS Mincho" w:cs="宋体"/>
          <w:sz w:val="28"/>
          <w:bdr w:val="none" w:sz="0" w:space="0" w:color="auto"/>
        </w:rPr>
        <w:t>，提前一天公布，一名教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只参与一个学科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，学科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具体比</w:t>
      </w:r>
      <w:r>
        <w:rPr>
          <w:rFonts w:ascii="宋体" w:eastAsia="宋体" w:hAnsi="SimSun" w:cs="宋体"/>
          <w:sz w:val="28"/>
          <w:bdr w:val="none" w:sz="0" w:space="0" w:color="auto"/>
        </w:rPr>
        <w:t>赛时间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安排如下表：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采取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与空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重于教学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。无需制作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</w:t>
      </w:r>
      <w:r>
        <w:rPr>
          <w:rFonts w:ascii="宋体" w:eastAsia="宋体" w:hAnsi="SimSun" w:cs="宋体"/>
          <w:sz w:val="28"/>
          <w:bdr w:val="none" w:sz="0" w:space="0" w:color="auto"/>
        </w:rPr>
        <w:t>说课时间为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脱稿；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公平性，</w:t>
      </w:r>
      <w:r>
        <w:rPr>
          <w:rFonts w:ascii="宋体" w:eastAsia="宋体" w:hAnsi="SimSun" w:cs="宋体"/>
          <w:sz w:val="28"/>
          <w:bdr w:val="none" w:sz="0" w:space="0" w:color="auto"/>
        </w:rPr>
        <w:t>说课场</w:t>
      </w:r>
      <w:r>
        <w:rPr>
          <w:rFonts w:ascii="宋体" w:eastAsia="宋体" w:hAnsi="MS Mincho" w:cs="宋体"/>
          <w:sz w:val="28"/>
          <w:bdr w:val="none" w:sz="0" w:space="0" w:color="auto"/>
        </w:rPr>
        <w:t>地定在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播教室，教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按抽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序号依次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说课结</w:t>
      </w:r>
      <w:r>
        <w:rPr>
          <w:rFonts w:ascii="宋体" w:eastAsia="宋体" w:hAnsi="MS Mincho" w:cs="宋体"/>
          <w:sz w:val="28"/>
          <w:bdr w:val="none" w:sz="0" w:space="0" w:color="auto"/>
        </w:rPr>
        <w:t>束后可以留在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播教室参与听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，候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室等候。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分两</w:t>
      </w:r>
      <w:r>
        <w:rPr>
          <w:rFonts w:ascii="宋体" w:eastAsia="宋体" w:hAnsi="SimSun" w:cs="宋体"/>
          <w:sz w:val="28"/>
          <w:bdr w:val="none" w:sz="0" w:space="0" w:color="auto"/>
        </w:rPr>
        <w:t>组进</w:t>
      </w:r>
      <w:r>
        <w:rPr>
          <w:rFonts w:ascii="宋体" w:eastAsia="宋体" w:hAnsi="MS Mincho" w:cs="宋体"/>
          <w:sz w:val="28"/>
          <w:bdr w:val="none" w:sz="0" w:space="0" w:color="auto"/>
        </w:rPr>
        <w:t>行，第一</w:t>
      </w:r>
      <w:r>
        <w:rPr>
          <w:rFonts w:ascii="宋体" w:eastAsia="宋体" w:hAnsi="SimSun" w:cs="宋体"/>
          <w:sz w:val="28"/>
          <w:bdr w:val="none" w:sz="0" w:space="0" w:color="auto"/>
        </w:rPr>
        <w:t>组说课时</w:t>
      </w:r>
      <w:r>
        <w:rPr>
          <w:rFonts w:ascii="宋体" w:eastAsia="宋体" w:hAnsi="MS Mincho" w:cs="宋体"/>
          <w:sz w:val="28"/>
          <w:bdr w:val="none" w:sz="0" w:space="0" w:color="auto"/>
        </w:rPr>
        <w:t>，第二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也可以参与听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，两</w:t>
      </w:r>
      <w:r>
        <w:rPr>
          <w:rFonts w:ascii="宋体" w:eastAsia="宋体" w:hAnsi="SimSun" w:cs="宋体"/>
          <w:sz w:val="28"/>
          <w:bdr w:val="none" w:sz="0" w:space="0" w:color="auto"/>
        </w:rPr>
        <w:t>组说课题</w:t>
      </w:r>
      <w:r>
        <w:rPr>
          <w:rFonts w:ascii="宋体" w:eastAsia="宋体" w:hAnsi="MS Mincho" w:cs="宋体"/>
          <w:sz w:val="28"/>
          <w:bdr w:val="none" w:sz="0" w:space="0" w:color="auto"/>
        </w:rPr>
        <w:t>目不同。其余学科教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可自愿参与，借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、互相促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委及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法：学科</w:t>
      </w:r>
      <w:r>
        <w:rPr>
          <w:rFonts w:ascii="宋体" w:eastAsia="宋体" w:hAnsi="SimSun" w:cs="宋体"/>
          <w:sz w:val="28"/>
          <w:bdr w:val="none" w:sz="0" w:space="0" w:color="auto"/>
        </w:rPr>
        <w:t>评审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次参与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委人数至少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人。（具体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细则见</w:t>
      </w:r>
      <w:r>
        <w:rPr>
          <w:rFonts w:ascii="宋体" w:eastAsia="宋体" w:hAnsi="MS Mincho" w:cs="宋体"/>
          <w:sz w:val="28"/>
          <w:bdr w:val="none" w:sz="0" w:space="0" w:color="auto"/>
        </w:rPr>
        <w:t>附件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赛时间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地点：三楼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播教室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：初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复赛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形式：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决</w:t>
      </w:r>
      <w:r>
        <w:rPr>
          <w:rFonts w:ascii="宋体" w:eastAsia="宋体" w:hAnsi="SimSun" w:cs="宋体"/>
          <w:sz w:val="28"/>
          <w:bdr w:val="none" w:sz="0" w:space="0" w:color="auto"/>
        </w:rPr>
        <w:t>赛讲课</w:t>
      </w:r>
      <w:r>
        <w:rPr>
          <w:rFonts w:ascii="宋体" w:eastAsia="宋体" w:hAnsi="MS Mincho" w:cs="宋体"/>
          <w:sz w:val="28"/>
          <w:bdr w:val="none" w:sz="0" w:space="0" w:color="auto"/>
        </w:rPr>
        <w:t>，以学科</w:t>
      </w:r>
      <w:r>
        <w:rPr>
          <w:rFonts w:ascii="宋体" w:eastAsia="宋体" w:hAnsi="SimSun" w:cs="宋体"/>
          <w:sz w:val="28"/>
          <w:bdr w:val="none" w:sz="0" w:space="0" w:color="auto"/>
        </w:rPr>
        <w:t>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讲课时间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安排，具体比</w:t>
      </w:r>
      <w:r>
        <w:rPr>
          <w:rFonts w:ascii="宋体" w:eastAsia="宋体" w:hAnsi="SimSun" w:cs="宋体"/>
          <w:sz w:val="28"/>
          <w:bdr w:val="none" w:sz="0" w:space="0" w:color="auto"/>
        </w:rPr>
        <w:t>赛时间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安排根据初</w:t>
      </w:r>
      <w:r>
        <w:rPr>
          <w:rFonts w:ascii="宋体" w:eastAsia="宋体" w:hAnsi="SimSun" w:cs="宋体"/>
          <w:sz w:val="28"/>
          <w:bdr w:val="none" w:sz="0" w:space="0" w:color="auto"/>
        </w:rPr>
        <w:t>赛结</w:t>
      </w:r>
      <w:r>
        <w:rPr>
          <w:rFonts w:ascii="宋体" w:eastAsia="宋体" w:hAnsi="MS Mincho" w:cs="宋体"/>
          <w:sz w:val="28"/>
          <w:bdr w:val="none" w:sz="0" w:space="0" w:color="auto"/>
        </w:rPr>
        <w:t>果确定；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）学科内教</w:t>
      </w:r>
      <w:r>
        <w:rPr>
          <w:rFonts w:ascii="宋体" w:eastAsia="宋体" w:hAnsi="SimSun" w:cs="宋体"/>
          <w:sz w:val="28"/>
          <w:bdr w:val="none" w:sz="0" w:space="0" w:color="auto"/>
        </w:rPr>
        <w:t>师讲课时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需全程参与、其余学科教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可自愿参与，借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完后可参与听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委及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法：学科</w:t>
      </w:r>
      <w:r>
        <w:rPr>
          <w:rFonts w:ascii="宋体" w:eastAsia="宋体" w:hAnsi="SimSun" w:cs="宋体"/>
          <w:sz w:val="28"/>
          <w:bdr w:val="none" w:sz="0" w:space="0" w:color="auto"/>
        </w:rPr>
        <w:t>评审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次参与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委人数至少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人。（具体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细则见</w:t>
      </w:r>
      <w:r>
        <w:rPr>
          <w:rFonts w:ascii="宋体" w:eastAsia="宋体" w:hAnsi="MS Mincho" w:cs="宋体"/>
          <w:sz w:val="28"/>
          <w:bdr w:val="none" w:sz="0" w:space="0" w:color="auto"/>
        </w:rPr>
        <w:t>附件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五、其他事宜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的参与情况、授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情况、</w:t>
      </w:r>
      <w:r>
        <w:rPr>
          <w:rFonts w:ascii="宋体" w:eastAsia="宋体" w:hAnsi="SimSun" w:cs="宋体"/>
          <w:sz w:val="28"/>
          <w:bdr w:val="none" w:sz="0" w:space="0" w:color="auto"/>
        </w:rPr>
        <w:t>评选结</w:t>
      </w:r>
      <w:r>
        <w:rPr>
          <w:rFonts w:ascii="宋体" w:eastAsia="宋体" w:hAnsi="MS Mincho" w:cs="宋体"/>
          <w:sz w:val="28"/>
          <w:bdr w:val="none" w:sz="0" w:space="0" w:color="auto"/>
        </w:rPr>
        <w:t>果等，将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考核，并作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推荐参加区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学科教学大比武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、根据比</w:t>
      </w:r>
      <w:r>
        <w:rPr>
          <w:rFonts w:ascii="宋体" w:eastAsia="宋体" w:hAnsi="SimSun" w:cs="宋体"/>
          <w:sz w:val="28"/>
          <w:bdr w:val="none" w:sz="0" w:space="0" w:color="auto"/>
        </w:rPr>
        <w:t>赛结</w:t>
      </w:r>
      <w:r>
        <w:rPr>
          <w:rFonts w:ascii="宋体" w:eastAsia="宋体" w:hAnsi="MS Mincho" w:cs="宋体"/>
          <w:sz w:val="28"/>
          <w:bdr w:val="none" w:sz="0" w:space="0" w:color="auto"/>
        </w:rPr>
        <w:t>果，确定校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一、二、三等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颁发</w:t>
      </w:r>
      <w:r>
        <w:rPr>
          <w:rFonts w:ascii="宋体" w:eastAsia="宋体" w:hAnsi="MS Mincho" w:cs="宋体"/>
          <w:sz w:val="28"/>
          <w:bdr w:val="none" w:sz="0" w:space="0" w:color="auto"/>
        </w:rPr>
        <w:t>学校教学大比武</w:t>
      </w:r>
      <w:r>
        <w:rPr>
          <w:rFonts w:ascii="宋体" w:eastAsia="宋体" w:hAnsi="SimSun" w:cs="宋体"/>
          <w:sz w:val="28"/>
          <w:bdr w:val="none" w:sz="0" w:space="0" w:color="auto"/>
        </w:rPr>
        <w:t>优质课证书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个学科。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教学技能大比武方案范文（精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提升教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堂教学能力，促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堂高效化、精准化，提高教育教学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量，学校决定在</w:t>
      </w:r>
      <w:r>
        <w:rPr>
          <w:rFonts w:ascii="宋体" w:eastAsia="宋体" w:cs="宋体"/>
          <w:sz w:val="28"/>
          <w:bdr w:val="none" w:sz="0" w:space="0" w:color="auto"/>
        </w:rPr>
        <w:t>10-11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展，取得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效，根据教体局的有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精神，制定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成二中教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理念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，以提升启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式、研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式等先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堂中的落地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主体，以提高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真探索和研究新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程背景下有效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堂教学的基本特点和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施策略，努力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位成才。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，内容是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堂教学比武，主要形式</w:t>
      </w:r>
      <w:r>
        <w:rPr>
          <w:rFonts w:ascii="宋体" w:eastAsia="宋体" w:hAnsi="SimSun" w:cs="宋体"/>
          <w:sz w:val="28"/>
          <w:bdr w:val="none" w:sz="0" w:space="0" w:color="auto"/>
        </w:rPr>
        <w:t>为讲课</w:t>
      </w:r>
      <w:r>
        <w:rPr>
          <w:rFonts w:ascii="宋体" w:eastAsia="宋体" w:hAnsi="MS Mincho" w:cs="宋体"/>
          <w:sz w:val="28"/>
          <w:bdr w:val="none" w:sz="0" w:space="0" w:color="auto"/>
        </w:rPr>
        <w:t>。主要目的是：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、以比促学。通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堂教学比武，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更新教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念和教学行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水平，推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堂教学改革，提高教学效益和基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、以比</w:t>
      </w:r>
      <w:r>
        <w:rPr>
          <w:rFonts w:ascii="宋体" w:eastAsia="宋体" w:hAnsi="SimSun" w:cs="宋体"/>
          <w:sz w:val="28"/>
          <w:bdr w:val="none" w:sz="0" w:space="0" w:color="auto"/>
        </w:rPr>
        <w:t>带训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堂教学比武，将校本培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推向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深，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</w:t>
      </w:r>
      <w:r>
        <w:rPr>
          <w:rFonts w:ascii="宋体" w:eastAsia="宋体" w:hAnsi="SimSun" w:cs="宋体"/>
          <w:sz w:val="28"/>
          <w:bdr w:val="none" w:sz="0" w:space="0" w:color="auto"/>
        </w:rPr>
        <w:t>师间</w:t>
      </w:r>
      <w:r>
        <w:rPr>
          <w:rFonts w:ascii="宋体" w:eastAsia="宋体" w:hAnsi="MS Mincho" w:cs="宋体"/>
          <w:sz w:val="28"/>
          <w:bdr w:val="none" w:sz="0" w:space="0" w:color="auto"/>
        </w:rPr>
        <w:t>的相互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疑、相互探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、相互沟通，促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、以比</w:t>
      </w:r>
      <w:r>
        <w:rPr>
          <w:rFonts w:ascii="宋体" w:eastAsia="宋体" w:hAnsi="SimSun" w:cs="宋体"/>
          <w:sz w:val="28"/>
          <w:bdr w:val="none" w:sz="0" w:space="0" w:color="auto"/>
        </w:rPr>
        <w:t>择优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堂教学比武，将一批在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堂教学中全面适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程改革、有效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学科的骨干教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、全面性原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。全校教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参与，全面展示我校教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改后在教育理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、学科素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、能力素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态势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。学校成立教学比武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，并根据本校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制定切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施方案和考核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法，建立必要的考核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估机制，保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健康有序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次比武重在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兵，目的是提高教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，要重点抓教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堂教学能力的提高，促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新式教学模式在我校生根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芽，群体活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，整体推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兵与比武相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、丰富性原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。学校比武要生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有趣，形式多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，不拘一格，具有特色。鼓励教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表个人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解和独立思想，形成自己的教学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本次大比武活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、研</w:t>
      </w:r>
      <w:r>
        <w:rPr>
          <w:rFonts w:ascii="宋体" w:eastAsia="宋体" w:hAnsi="SimSun" w:cs="宋体"/>
          <w:sz w:val="28"/>
          <w:bdr w:val="none" w:sz="0" w:space="0" w:color="auto"/>
        </w:rPr>
        <w:t>讨为</w:t>
      </w:r>
      <w:r>
        <w:rPr>
          <w:rFonts w:ascii="宋体" w:eastAsia="宋体" w:hAnsi="MS Mincho" w:cs="宋体"/>
          <w:sz w:val="28"/>
          <w:bdr w:val="none" w:sz="0" w:space="0" w:color="auto"/>
        </w:rPr>
        <w:t>主要形式，要求所有在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分三个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行，第一</w:t>
      </w:r>
      <w:r>
        <w:rPr>
          <w:rFonts w:ascii="宋体" w:eastAsia="宋体" w:hAnsi="SimSun" w:cs="宋体"/>
          <w:sz w:val="28"/>
          <w:bdr w:val="none" w:sz="0" w:space="0" w:color="auto"/>
        </w:rPr>
        <w:t>轮备课组</w:t>
      </w:r>
      <w:r>
        <w:rPr>
          <w:rFonts w:ascii="宋体" w:eastAsia="宋体" w:hAnsi="MS Mincho" w:cs="宋体"/>
          <w:sz w:val="28"/>
          <w:bdr w:val="none" w:sz="0" w:space="0" w:color="auto"/>
        </w:rPr>
        <w:t>大比武，第二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大比武，第三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大比武。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备课组课</w:t>
      </w:r>
      <w:r>
        <w:rPr>
          <w:rFonts w:ascii="宋体" w:eastAsia="宋体" w:hAnsi="MS Mincho" w:cs="宋体"/>
          <w:sz w:val="28"/>
          <w:bdr w:val="none" w:sz="0" w:space="0" w:color="auto"/>
        </w:rPr>
        <w:t>堂大比武（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-10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日）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级备课组长负责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全体老</w:t>
      </w:r>
      <w:r>
        <w:rPr>
          <w:rFonts w:ascii="宋体" w:eastAsia="宋体" w:hAnsi="SimSun" w:cs="宋体"/>
          <w:sz w:val="28"/>
          <w:bdr w:val="none" w:sz="0" w:space="0" w:color="auto"/>
        </w:rPr>
        <w:t>师为评</w:t>
      </w:r>
      <w:r>
        <w:rPr>
          <w:rFonts w:ascii="宋体" w:eastAsia="宋体" w:hAnsi="MS Mincho" w:cs="宋体"/>
          <w:sz w:val="28"/>
          <w:bdr w:val="none" w:sz="0" w:space="0" w:color="auto"/>
        </w:rPr>
        <w:t>委，</w:t>
      </w:r>
      <w:r>
        <w:rPr>
          <w:rFonts w:ascii="宋体" w:eastAsia="宋体" w:hAnsi="SimSun" w:cs="宋体"/>
          <w:sz w:val="28"/>
          <w:bdr w:val="none" w:sz="0" w:space="0" w:color="auto"/>
        </w:rPr>
        <w:t>协调级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程表，在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段内，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依次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全体参与听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，并依据《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</w:t>
      </w:r>
      <w:r>
        <w:rPr>
          <w:rFonts w:ascii="宋体" w:eastAsia="宋体" w:hAnsi="SimSun" w:cs="宋体"/>
          <w:sz w:val="28"/>
          <w:bdr w:val="none" w:sz="0" w:space="0" w:color="auto"/>
        </w:rPr>
        <w:t>为讲课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师评</w:t>
      </w:r>
      <w:r>
        <w:rPr>
          <w:rFonts w:ascii="宋体" w:eastAsia="宋体" w:hAnsi="MS Mincho" w:cs="宋体"/>
          <w:sz w:val="28"/>
          <w:bdr w:val="none" w:sz="0" w:space="0" w:color="auto"/>
        </w:rPr>
        <w:t>分打分。截止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日各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要完成一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，并将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课评</w:t>
      </w:r>
      <w:r>
        <w:rPr>
          <w:rFonts w:ascii="宋体" w:eastAsia="宋体" w:hAnsi="MS Mincho" w:cs="宋体"/>
          <w:sz w:val="28"/>
          <w:bdr w:val="none" w:sz="0" w:space="0" w:color="auto"/>
        </w:rPr>
        <w:t>分表收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汇总</w:t>
      </w:r>
      <w:r>
        <w:rPr>
          <w:rFonts w:ascii="宋体" w:eastAsia="宋体" w:hAnsi="MS Mincho" w:cs="宋体"/>
          <w:sz w:val="28"/>
          <w:bdr w:val="none" w:sz="0" w:space="0" w:color="auto"/>
        </w:rPr>
        <w:t>得分并把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果上交学科分管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大比武位列前两名的教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教学大比武。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（二）教研</w:t>
      </w:r>
      <w:r>
        <w:rPr>
          <w:rFonts w:ascii="宋体" w:eastAsia="宋体" w:hAnsi="SimSun" w:cs="宋体"/>
          <w:sz w:val="28"/>
          <w:bdr w:val="none" w:sz="0" w:space="0" w:color="auto"/>
        </w:rPr>
        <w:t>组课</w:t>
      </w:r>
      <w:r>
        <w:rPr>
          <w:rFonts w:ascii="宋体" w:eastAsia="宋体" w:hAnsi="MS Mincho" w:cs="宋体"/>
          <w:sz w:val="28"/>
          <w:bdr w:val="none" w:sz="0" w:space="0" w:color="auto"/>
        </w:rPr>
        <w:t>堂大比武（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-11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各学科分管</w:t>
      </w:r>
      <w:r>
        <w:rPr>
          <w:rFonts w:ascii="宋体" w:eastAsia="宋体" w:hAnsi="SimSun" w:cs="宋体"/>
          <w:sz w:val="28"/>
          <w:bdr w:val="none" w:sz="0" w:space="0" w:color="auto"/>
        </w:rPr>
        <w:t>领导负责</w:t>
      </w:r>
      <w:r>
        <w:rPr>
          <w:rFonts w:ascii="宋体" w:eastAsia="宋体" w:hAnsi="MS Mincho" w:cs="宋体"/>
          <w:sz w:val="28"/>
          <w:bdr w:val="none" w:sz="0" w:space="0" w:color="auto"/>
        </w:rPr>
        <w:t>，以学科学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为评</w:t>
      </w:r>
      <w:r>
        <w:rPr>
          <w:rFonts w:ascii="宋体" w:eastAsia="宋体" w:hAnsi="MS Mincho" w:cs="宋体"/>
          <w:sz w:val="28"/>
          <w:bdr w:val="none" w:sz="0" w:space="0" w:color="auto"/>
        </w:rPr>
        <w:t>委，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级调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程表，在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段内，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比武前两名的教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依次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，其他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委全体参与听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，并依据《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</w:t>
      </w:r>
      <w:r>
        <w:rPr>
          <w:rFonts w:ascii="宋体" w:eastAsia="宋体" w:hAnsi="SimSun" w:cs="宋体"/>
          <w:sz w:val="28"/>
          <w:bdr w:val="none" w:sz="0" w:space="0" w:color="auto"/>
        </w:rPr>
        <w:t>为讲课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师评</w:t>
      </w:r>
      <w:r>
        <w:rPr>
          <w:rFonts w:ascii="宋体" w:eastAsia="宋体" w:hAnsi="MS Mincho" w:cs="宋体"/>
          <w:sz w:val="28"/>
          <w:bdr w:val="none" w:sz="0" w:space="0" w:color="auto"/>
        </w:rPr>
        <w:t>分打分。截止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要完成</w:t>
      </w:r>
      <w:r>
        <w:rPr>
          <w:rFonts w:ascii="宋体" w:eastAsia="宋体" w:hAnsi="SimSun" w:cs="宋体"/>
          <w:sz w:val="28"/>
          <w:bdr w:val="none" w:sz="0" w:space="0" w:color="auto"/>
        </w:rPr>
        <w:t>赛课</w:t>
      </w:r>
      <w:r>
        <w:rPr>
          <w:rFonts w:ascii="宋体" w:eastAsia="宋体" w:hAnsi="MS Mincho" w:cs="宋体"/>
          <w:sz w:val="28"/>
          <w:bdr w:val="none" w:sz="0" w:space="0" w:color="auto"/>
        </w:rPr>
        <w:t>，分管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将参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课评</w:t>
      </w:r>
      <w:r>
        <w:rPr>
          <w:rFonts w:ascii="宋体" w:eastAsia="宋体" w:hAnsi="MS Mincho" w:cs="宋体"/>
          <w:sz w:val="28"/>
          <w:bdr w:val="none" w:sz="0" w:space="0" w:color="auto"/>
        </w:rPr>
        <w:t>分表收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汇总</w:t>
      </w:r>
      <w:r>
        <w:rPr>
          <w:rFonts w:ascii="宋体" w:eastAsia="宋体" w:hAnsi="MS Mincho" w:cs="宋体"/>
          <w:sz w:val="28"/>
          <w:bdr w:val="none" w:sz="0" w:space="0" w:color="auto"/>
        </w:rPr>
        <w:t>得分并把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果上交学校。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文、数学、英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学科前三名的教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、其他学科前两名的教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教学大比武</w:t>
      </w:r>
      <w:r>
        <w:rPr>
          <w:rFonts w:ascii="宋体" w:eastAsia="宋体" w:hAnsi="SimSun" w:cs="宋体"/>
          <w:sz w:val="28"/>
          <w:bdr w:val="none" w:sz="0" w:space="0" w:color="auto"/>
        </w:rPr>
        <w:t>暨优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（三）校</w:t>
      </w:r>
      <w:r>
        <w:rPr>
          <w:rFonts w:ascii="宋体" w:eastAsia="宋体" w:hAnsi="SimSun" w:cs="宋体"/>
          <w:sz w:val="28"/>
          <w:bdr w:val="none" w:sz="0" w:space="0" w:color="auto"/>
        </w:rPr>
        <w:t>级课</w:t>
      </w:r>
      <w:r>
        <w:rPr>
          <w:rFonts w:ascii="宋体" w:eastAsia="宋体" w:hAnsi="MS Mincho" w:cs="宋体"/>
          <w:sz w:val="28"/>
          <w:bdr w:val="none" w:sz="0" w:space="0" w:color="auto"/>
        </w:rPr>
        <w:t>堂大比武</w:t>
      </w:r>
      <w:r>
        <w:rPr>
          <w:rFonts w:ascii="宋体" w:eastAsia="宋体" w:hAnsi="SimSun" w:cs="宋体"/>
          <w:sz w:val="28"/>
          <w:bdr w:val="none" w:sz="0" w:space="0" w:color="auto"/>
        </w:rPr>
        <w:t>暨优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例展示（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-11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日）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学校成立文、理两个校</w:t>
      </w:r>
      <w:r>
        <w:rPr>
          <w:rFonts w:ascii="宋体" w:eastAsia="宋体" w:hAnsi="SimSun" w:cs="宋体"/>
          <w:sz w:val="28"/>
          <w:bdr w:val="none" w:sz="0" w:space="0" w:color="auto"/>
        </w:rPr>
        <w:t>级课</w:t>
      </w:r>
      <w:r>
        <w:rPr>
          <w:rFonts w:ascii="宋体" w:eastAsia="宋体" w:hAnsi="MS Mincho" w:cs="宋体"/>
          <w:sz w:val="28"/>
          <w:bdr w:val="none" w:sz="0" w:space="0" w:color="auto"/>
        </w:rPr>
        <w:t>堂比武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，文科小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孙红贤</w:t>
      </w:r>
      <w:r>
        <w:rPr>
          <w:rFonts w:ascii="宋体" w:eastAsia="宋体" w:hAnsi="MS Mincho" w:cs="宋体"/>
          <w:sz w:val="28"/>
          <w:bdr w:val="none" w:sz="0" w:space="0" w:color="auto"/>
        </w:rPr>
        <w:t>主任担任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委，理科由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主任担任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展一次校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教学大比武</w:t>
      </w:r>
      <w:r>
        <w:rPr>
          <w:rFonts w:ascii="宋体" w:eastAsia="宋体" w:hAnsi="SimSun" w:cs="宋体"/>
          <w:sz w:val="28"/>
          <w:bdr w:val="none" w:sz="0" w:space="0" w:color="auto"/>
        </w:rPr>
        <w:t>暨优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大比武将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可申</w:t>
      </w:r>
      <w:r>
        <w:rPr>
          <w:rFonts w:ascii="宋体" w:eastAsia="宋体" w:hAnsi="SimSun" w:cs="宋体"/>
          <w:sz w:val="28"/>
          <w:bdr w:val="none" w:sz="0" w:space="0" w:color="auto"/>
        </w:rPr>
        <w:t>请录</w:t>
      </w:r>
      <w:r>
        <w:rPr>
          <w:rFonts w:ascii="宋体" w:eastAsia="宋体" w:hAnsi="MS Mincho" w:cs="宋体"/>
          <w:sz w:val="28"/>
          <w:bdr w:val="none" w:sz="0" w:space="0" w:color="auto"/>
        </w:rPr>
        <w:t>播教室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直播或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制授</w:t>
      </w:r>
      <w:r>
        <w:rPr>
          <w:rFonts w:ascii="宋体" w:eastAsia="宋体" w:hAnsi="SimSun" w:cs="宋体"/>
          <w:sz w:val="28"/>
          <w:bdr w:val="none" w:sz="0" w:space="0" w:color="auto"/>
        </w:rPr>
        <w:t>课视频</w:t>
      </w:r>
      <w:r>
        <w:rPr>
          <w:rFonts w:ascii="宋体" w:eastAsia="宋体" w:hAnsi="MS Mincho" w:cs="宋体"/>
          <w:sz w:val="28"/>
          <w:bdr w:val="none" w:sz="0" w:space="0" w:color="auto"/>
        </w:rPr>
        <w:t>，同学科教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束后将由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委会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出六位文科一等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、五位理科一等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料上交与档案留存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大比武、校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大比武的教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都要上交完整的教学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课记录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打分表及活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照片，上</w:t>
      </w:r>
      <w:r>
        <w:rPr>
          <w:rFonts w:ascii="宋体" w:eastAsia="宋体" w:hAnsi="SimSun" w:cs="宋体"/>
          <w:sz w:val="28"/>
          <w:bdr w:val="none" w:sz="0" w:space="0" w:color="auto"/>
        </w:rPr>
        <w:t>传给</w:t>
      </w:r>
      <w:r>
        <w:rPr>
          <w:rFonts w:ascii="宋体" w:eastAsia="宋体" w:hAnsi="MS Mincho" w:cs="宋体"/>
          <w:sz w:val="28"/>
          <w:bdr w:val="none" w:sz="0" w:space="0" w:color="auto"/>
        </w:rPr>
        <w:t>分管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存档。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保障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强组织领导</w:t>
      </w:r>
      <w:r>
        <w:rPr>
          <w:rFonts w:ascii="宋体" w:eastAsia="宋体" w:hAnsi="MS Mincho" w:cs="宋体"/>
          <w:sz w:val="28"/>
          <w:bdr w:val="none" w:sz="0" w:space="0" w:color="auto"/>
        </w:rPr>
        <w:t>，全校成立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、全程跟踪督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。本次教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动实</w:t>
      </w:r>
      <w:r>
        <w:rPr>
          <w:rFonts w:ascii="宋体" w:eastAsia="宋体" w:hAnsi="MS Mincho" w:cs="宋体"/>
          <w:sz w:val="28"/>
          <w:bdr w:val="none" w:sz="0" w:space="0" w:color="auto"/>
        </w:rPr>
        <w:t>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包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制，包</w:t>
      </w:r>
      <w:r>
        <w:rPr>
          <w:rFonts w:ascii="宋体" w:eastAsia="宋体" w:hAnsi="SimSun" w:cs="宋体"/>
          <w:sz w:val="28"/>
          <w:bdr w:val="none" w:sz="0" w:space="0" w:color="auto"/>
        </w:rPr>
        <w:t>组领导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全程参与、指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并督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所包学科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，确保活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堂比武情况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档案。依据学校考核方案的相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定，将把教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中的得分排名作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目的主要依据，也作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学校推荐、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人的必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大比武</w:t>
      </w:r>
      <w:r>
        <w:rPr>
          <w:rFonts w:ascii="宋体" w:eastAsia="宋体" w:hAnsi="SimSun" w:cs="宋体"/>
          <w:sz w:val="28"/>
          <w:bdr w:val="none" w:sz="0" w:space="0" w:color="auto"/>
        </w:rPr>
        <w:t>暨优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，将依据</w:t>
      </w:r>
      <w:r>
        <w:rPr>
          <w:rFonts w:ascii="宋体" w:eastAsia="宋体" w:hAnsi="SimSun" w:cs="宋体"/>
          <w:sz w:val="28"/>
          <w:bdr w:val="none" w:sz="0" w:space="0" w:color="auto"/>
        </w:rPr>
        <w:t>评选办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名和二等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名，并在年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考核中依次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分、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教学技能大比武方案范文（精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加快培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基本技能的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，提高青年教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水平，从而在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任教育教学工作的同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搭建一个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自我，展示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采的平台。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组织领导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、教科研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备课组长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（近三年新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赛规则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上在自己所任教班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按正常教学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，不借班上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按学校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划安排的日期上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课节</w:t>
      </w:r>
      <w:r>
        <w:rPr>
          <w:rFonts w:ascii="宋体" w:eastAsia="宋体" w:hAnsi="MS Mincho" w:cs="宋体"/>
          <w:sz w:val="28"/>
          <w:bdr w:val="none" w:sz="0" w:space="0" w:color="auto"/>
        </w:rPr>
        <w:t>次由参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者提交</w:t>
      </w:r>
      <w:r>
        <w:rPr>
          <w:rFonts w:ascii="宋体" w:eastAsia="宋体" w:hAnsi="SimSun" w:cs="宋体"/>
          <w:sz w:val="28"/>
          <w:bdr w:val="none" w:sz="0" w:space="0" w:color="auto"/>
        </w:rPr>
        <w:t>课题时</w:t>
      </w:r>
      <w:r>
        <w:rPr>
          <w:rFonts w:ascii="宋体" w:eastAsia="宋体" w:hAnsi="MS Mincho" w:cs="宋体"/>
          <w:sz w:val="28"/>
          <w:bdr w:val="none" w:sz="0" w:space="0" w:color="auto"/>
        </w:rPr>
        <w:t>抽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确定。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按正常教学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度确定一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写出教学案。参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把教学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打印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份于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前分</w:t>
      </w:r>
      <w:r>
        <w:rPr>
          <w:rFonts w:ascii="宋体" w:eastAsia="宋体" w:hAnsi="SimSun" w:cs="宋体"/>
          <w:sz w:val="28"/>
          <w:bdr w:val="none" w:sz="0" w:space="0" w:color="auto"/>
        </w:rPr>
        <w:t>发给评</w:t>
      </w:r>
      <w:r>
        <w:rPr>
          <w:rFonts w:ascii="宋体" w:eastAsia="宋体" w:hAnsi="MS Mincho" w:cs="宋体"/>
          <w:sz w:val="28"/>
          <w:bdr w:val="none" w:sz="0" w:space="0" w:color="auto"/>
        </w:rPr>
        <w:t>委，并提交一份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面教案及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子教案至教科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得分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：分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委打分和其他听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打分，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分采取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分制，根据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委的打分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算平均得分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。得分相同者，再由听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打分的平均分比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。按得分高低</w:t>
      </w:r>
      <w:r>
        <w:rPr>
          <w:rFonts w:ascii="宋体" w:eastAsia="宋体" w:hAnsi="SimSun" w:cs="宋体"/>
          <w:sz w:val="28"/>
          <w:bdr w:val="none" w:sz="0" w:space="0" w:color="auto"/>
        </w:rPr>
        <w:t>每组设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名，二等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名，其余均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赛结</w:t>
      </w:r>
      <w:r>
        <w:rPr>
          <w:rFonts w:ascii="宋体" w:eastAsia="宋体" w:hAnsi="MS Mincho" w:cs="宋体"/>
          <w:sz w:val="28"/>
          <w:bdr w:val="none" w:sz="0" w:space="0" w:color="auto"/>
        </w:rPr>
        <w:t>束后将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领导审阅</w:t>
      </w:r>
      <w:r>
        <w:rPr>
          <w:rFonts w:ascii="宋体" w:eastAsia="宋体" w:hAnsi="MS Mincho" w:cs="宋体"/>
          <w:sz w:val="28"/>
          <w:bdr w:val="none" w:sz="0" w:space="0" w:color="auto"/>
        </w:rPr>
        <w:t>后予以公示表彰，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、全体参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师务</w:t>
      </w:r>
      <w:r>
        <w:rPr>
          <w:rFonts w:ascii="宋体" w:eastAsia="宋体" w:hAnsi="MS Mincho" w:cs="宋体"/>
          <w:sz w:val="28"/>
          <w:bdr w:val="none" w:sz="0" w:space="0" w:color="auto"/>
        </w:rPr>
        <w:t>必高度重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极参加此次</w:t>
      </w:r>
      <w:r>
        <w:rPr>
          <w:rFonts w:ascii="宋体" w:eastAsia="宋体" w:hAnsi="SimSun" w:cs="宋体"/>
          <w:sz w:val="28"/>
          <w:bdr w:val="none" w:sz="0" w:space="0" w:color="auto"/>
        </w:rPr>
        <w:t>汇报课暨优质课评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。非特殊原因必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参加考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、提倡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新个性教学，全面考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件制作、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言表达、文字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写、板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、教学理念与方法等多方面基本功和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后，各教研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和相</w:t>
      </w:r>
      <w:r>
        <w:rPr>
          <w:rFonts w:ascii="宋体" w:eastAsia="宋体" w:hAnsi="SimSun" w:cs="宋体"/>
          <w:sz w:val="28"/>
          <w:bdr w:val="none" w:sz="0" w:space="0" w:color="auto"/>
        </w:rPr>
        <w:t>应结对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课进</w:t>
      </w:r>
      <w:r>
        <w:rPr>
          <w:rFonts w:ascii="宋体" w:eastAsia="宋体" w:hAnsi="MS Mincho" w:cs="宋体"/>
          <w:sz w:val="28"/>
          <w:bdr w:val="none" w:sz="0" w:space="0" w:color="auto"/>
        </w:rPr>
        <w:t>行全程跟踪指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。以保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各参</w:t>
      </w:r>
      <w:r>
        <w:rPr>
          <w:rFonts w:ascii="宋体" w:eastAsia="宋体" w:hAnsi="SimSun" w:cs="宋体"/>
          <w:sz w:val="28"/>
          <w:bdr w:val="none" w:sz="0" w:space="0" w:color="auto"/>
        </w:rPr>
        <w:t>赛选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最佳水平。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、同学科教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尽量提前</w:t>
      </w:r>
      <w:r>
        <w:rPr>
          <w:rFonts w:ascii="宋体" w:eastAsia="宋体" w:hAnsi="SimSun" w:cs="宋体"/>
          <w:sz w:val="28"/>
          <w:bdr w:val="none" w:sz="0" w:space="0" w:color="auto"/>
        </w:rPr>
        <w:t>调课</w:t>
      </w:r>
      <w:r>
        <w:rPr>
          <w:rFonts w:ascii="宋体" w:eastAsia="宋体" w:hAnsi="MS Mincho" w:cs="宋体"/>
          <w:sz w:val="28"/>
          <w:bdr w:val="none" w:sz="0" w:space="0" w:color="auto"/>
        </w:rPr>
        <w:t>，参加听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，提倡跨学科听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牵头评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要提前将各学科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安排表下</w:t>
      </w:r>
      <w:r>
        <w:rPr>
          <w:rFonts w:ascii="宋体" w:eastAsia="宋体" w:hAnsi="SimSun" w:cs="宋体"/>
          <w:sz w:val="28"/>
          <w:bdr w:val="none" w:sz="0" w:space="0" w:color="auto"/>
        </w:rPr>
        <w:t>发给评</w:t>
      </w:r>
      <w:r>
        <w:rPr>
          <w:rFonts w:ascii="宋体" w:eastAsia="宋体" w:hAnsi="MS Mincho" w:cs="宋体"/>
          <w:sz w:val="28"/>
          <w:bdr w:val="none" w:sz="0" w:space="0" w:color="auto"/>
        </w:rPr>
        <w:t>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前把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委清点到位。比</w:t>
      </w:r>
      <w:r>
        <w:rPr>
          <w:rFonts w:ascii="宋体" w:eastAsia="宋体" w:hAnsi="SimSun" w:cs="宋体"/>
          <w:sz w:val="28"/>
          <w:bdr w:val="none" w:sz="0" w:space="0" w:color="auto"/>
        </w:rPr>
        <w:t>赛评</w:t>
      </w:r>
      <w:r>
        <w:rPr>
          <w:rFonts w:ascii="宋体" w:eastAsia="宋体" w:hAnsi="MS Mincho" w:cs="宋体"/>
          <w:sz w:val="28"/>
          <w:bdr w:val="none" w:sz="0" w:space="0" w:color="auto"/>
        </w:rPr>
        <w:t>委要做到公平、公正、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、敬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周一上午将上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所在班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及参</w:t>
      </w:r>
      <w:r>
        <w:rPr>
          <w:rFonts w:ascii="宋体" w:eastAsia="宋体" w:hAnsi="SimSun" w:cs="宋体"/>
          <w:sz w:val="28"/>
          <w:bdr w:val="none" w:sz="0" w:space="0" w:color="auto"/>
        </w:rPr>
        <w:t>赛课题报</w:t>
      </w:r>
      <w:r>
        <w:rPr>
          <w:rFonts w:ascii="宋体" w:eastAsia="宋体" w:hAnsi="MS Mincho" w:cs="宋体"/>
          <w:sz w:val="28"/>
          <w:bdr w:val="none" w:sz="0" w:space="0" w:color="auto"/>
        </w:rPr>
        <w:t>本学科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，再由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教科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六、具体安排：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定于第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行。第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周的周二至周四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天下午集中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。具体安排如下表：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教学技能大比武方案范文（精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组织领导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聘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准及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讲课评</w:t>
      </w:r>
      <w:r>
        <w:rPr>
          <w:rFonts w:ascii="宋体" w:eastAsia="宋体" w:hAnsi="MS Mincho" w:cs="宋体"/>
          <w:sz w:val="28"/>
          <w:bdr w:val="none" w:sz="0" w:space="0" w:color="auto"/>
        </w:rPr>
        <w:t>比采取</w:t>
      </w:r>
      <w:r>
        <w:rPr>
          <w:rFonts w:ascii="宋体" w:eastAsia="宋体" w:hAnsi="SimSun" w:cs="宋体"/>
          <w:sz w:val="28"/>
          <w:bdr w:val="none" w:sz="0" w:space="0" w:color="auto"/>
        </w:rPr>
        <w:t>现场评</w:t>
      </w:r>
      <w:r>
        <w:rPr>
          <w:rFonts w:ascii="宋体" w:eastAsia="宋体" w:hAnsi="MS Mincho" w:cs="宋体"/>
          <w:sz w:val="28"/>
          <w:bdr w:val="none" w:sz="0" w:space="0" w:color="auto"/>
        </w:rPr>
        <w:t>分，去掉一个最高分和最低分，取平均分的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现场讲课评</w:t>
      </w:r>
      <w:r>
        <w:rPr>
          <w:rFonts w:ascii="宋体" w:eastAsia="宋体" w:hAnsi="MS Mincho" w:cs="宋体"/>
          <w:sz w:val="28"/>
          <w:bdr w:val="none" w:sz="0" w:space="0" w:color="auto"/>
        </w:rPr>
        <w:t>比。独立完成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内容的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。初中教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围为</w:t>
      </w:r>
      <w:r>
        <w:rPr>
          <w:rFonts w:ascii="宋体" w:eastAsia="宋体" w:hAnsi="MS Mincho" w:cs="宋体"/>
          <w:sz w:val="28"/>
          <w:bdr w:val="none" w:sz="0" w:space="0" w:color="auto"/>
        </w:rPr>
        <w:t>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文教材（同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异构）；高中教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围为语</w:t>
      </w:r>
      <w:r>
        <w:rPr>
          <w:rFonts w:ascii="宋体" w:eastAsia="宋体" w:hAnsi="MS Mincho" w:cs="宋体"/>
          <w:sz w:val="28"/>
          <w:bdr w:val="none" w:sz="0" w:space="0" w:color="auto"/>
        </w:rPr>
        <w:t>文必修三教材（同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内以公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展的初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推荐参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至少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日）通知、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了解本活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日参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到教研室抽取上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序号，做好</w:t>
      </w:r>
      <w:r>
        <w:rPr>
          <w:rFonts w:ascii="宋体" w:eastAsia="宋体" w:hAnsi="SimSun" w:cs="宋体"/>
          <w:sz w:val="28"/>
          <w:bdr w:val="none" w:sz="0" w:space="0" w:color="auto"/>
        </w:rPr>
        <w:t>赛课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细则详见</w:t>
      </w:r>
      <w:r>
        <w:rPr>
          <w:rFonts w:ascii="宋体" w:eastAsia="宋体" w:hAnsi="MS Mincho" w:cs="宋体"/>
          <w:sz w:val="28"/>
          <w:bdr w:val="none" w:sz="0" w:space="0" w:color="auto"/>
        </w:rPr>
        <w:t>附件。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。按照抽取的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序、抽取的班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借班上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。上</w:t>
      </w:r>
      <w:r>
        <w:rPr>
          <w:rFonts w:ascii="宋体" w:eastAsia="宋体" w:hAnsi="SimSun" w:cs="宋体"/>
          <w:sz w:val="28"/>
          <w:bdr w:val="none" w:sz="0" w:space="0" w:color="auto"/>
        </w:rPr>
        <w:t>课课</w:t>
      </w:r>
      <w:r>
        <w:rPr>
          <w:rFonts w:ascii="宋体" w:eastAsia="宋体" w:hAnsi="MS Mincho" w:cs="宋体"/>
          <w:sz w:val="28"/>
          <w:bdr w:val="none" w:sz="0" w:space="0" w:color="auto"/>
        </w:rPr>
        <w:t>件交由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留存。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奖项设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情况，分初中、高中两</w:t>
      </w:r>
      <w:r>
        <w:rPr>
          <w:rFonts w:ascii="宋体" w:eastAsia="宋体" w:hAnsi="SimSun" w:cs="宋体"/>
          <w:sz w:val="28"/>
          <w:bdr w:val="none" w:sz="0" w:space="0" w:color="auto"/>
        </w:rPr>
        <w:t>组别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一、二、三等各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附件：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竞赛评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教学技能大比武方案范文（精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堂教学技能，促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更加深入地把教材、教参研究透，力求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部平衡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展、常</w:t>
      </w:r>
      <w:r>
        <w:rPr>
          <w:rFonts w:ascii="宋体" w:eastAsia="宋体" w:hAnsi="SimSun" w:cs="宋体"/>
          <w:sz w:val="28"/>
          <w:bdr w:val="none" w:sz="0" w:space="0" w:color="auto"/>
        </w:rPr>
        <w:t>态课</w:t>
      </w:r>
      <w:r>
        <w:rPr>
          <w:rFonts w:ascii="宋体" w:eastAsia="宋体" w:hAnsi="MS Mincho" w:cs="宋体"/>
          <w:sz w:val="28"/>
          <w:bdr w:val="none" w:sz="0" w:space="0" w:color="auto"/>
        </w:rPr>
        <w:t>堂和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高效，学校决定从第三周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文、数学学科中青年教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大比武活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，具体安排如下：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第三周：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文第四周：数学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二、参加人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（含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）以下的青年教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以上的教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自愿参加）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别说</w:t>
      </w:r>
      <w:r>
        <w:rPr>
          <w:rFonts w:ascii="宋体" w:eastAsia="宋体" w:hAnsi="MS Mincho" w:cs="宋体"/>
          <w:sz w:val="28"/>
          <w:bdr w:val="none" w:sz="0" w:space="0" w:color="auto"/>
        </w:rPr>
        <w:t>明：本次大比武成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将是本学期参加栖霞市（含栖霞市）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以上所有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例的入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讲课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地点：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南楼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播室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https://d.book118.com/655103142010011130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51031420100111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教学技能大比武方案范文（精选10篇）</dc:title>
  <dc:subject>为保障事情或工作顺利开展，就常常需要事先准备方案，方案可以对一个行动明确一个大概的方向。方案要怎么制定呢？以下是小编帮大家整理的教学技能大比武方案范文（精选10篇），欢迎大家借鉴与参考，希望对大家有所</dc:subject>
  <cp:keywords>教学技能大比武方案</cp:keywords>
  <cp:revision>0</cp:revision>
</cp:coreProperties>
</file>