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</w:t>
      </w:r>
      <w:r>
        <w:rPr>
          <w:rFonts w:ascii="宋体" w:eastAsia="黑体" w:hAnsi="SimSun" w:cs="宋体"/>
          <w:b/>
          <w:sz w:val="40"/>
        </w:rPr>
        <w:t>语</w:t>
      </w:r>
      <w:r>
        <w:rPr>
          <w:rFonts w:ascii="宋体" w:eastAsia="黑体" w:hAnsi="MS Mincho" w:cs="宋体"/>
          <w:b/>
          <w:sz w:val="40"/>
        </w:rPr>
        <w:t>文二年</w:t>
      </w:r>
      <w:r>
        <w:rPr>
          <w:rFonts w:ascii="宋体" w:eastAsia="黑体" w:hAnsi="SimSun" w:cs="宋体"/>
          <w:b/>
          <w:sz w:val="40"/>
        </w:rPr>
        <w:t>级</w:t>
      </w:r>
      <w:r>
        <w:rPr>
          <w:rFonts w:ascii="宋体" w:eastAsia="黑体" w:hAnsi="MS Mincho" w:cs="宋体"/>
          <w:b/>
          <w:sz w:val="40"/>
        </w:rPr>
        <w:t>上册期末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hAnsi="MS Mincho" w:cs="宋体"/>
          <w:b/>
          <w:sz w:val="40"/>
        </w:rPr>
        <w:t>精</w:t>
      </w:r>
      <w:r>
        <w:rPr>
          <w:rFonts w:ascii="宋体" w:eastAsia="黑体" w:hAnsi="SimSun" w:cs="宋体"/>
          <w:b/>
          <w:sz w:val="40"/>
        </w:rPr>
        <w:t>选</w:t>
      </w:r>
      <w:r>
        <w:rPr>
          <w:rFonts w:ascii="宋体" w:eastAsia="黑体" w:cs="宋体"/>
          <w:b/>
          <w:sz w:val="40"/>
        </w:rPr>
        <w:t>10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或思想中的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或情况加以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和概括的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面材料，它可以提升我</w:t>
      </w:r>
      <w:r>
        <w:rPr>
          <w:rFonts w:ascii="宋体" w:eastAsia="宋体" w:hAnsi="SimSun" w:cs="宋体"/>
          <w:sz w:val="28"/>
        </w:rPr>
        <w:t>们发现问题</w:t>
      </w:r>
      <w:r>
        <w:rPr>
          <w:rFonts w:ascii="宋体" w:eastAsia="宋体" w:hAnsi="MS Mincho" w:cs="宋体"/>
          <w:sz w:val="28"/>
        </w:rPr>
        <w:t>的能力，是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写才能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它的作用呢？以下是小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上册期末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与参考，希望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上册期末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到学期接近尾声，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文教学工作得失的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候，都会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时间飞</w:t>
      </w:r>
      <w:r>
        <w:rPr>
          <w:rFonts w:ascii="宋体" w:eastAsia="宋体" w:hAnsi="MS Mincho" w:cs="宋体"/>
          <w:sz w:val="28"/>
        </w:rPr>
        <w:t>逝，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光毫不留情地越出手指的</w:t>
      </w:r>
      <w:r>
        <w:rPr>
          <w:rFonts w:ascii="宋体" w:eastAsia="宋体" w:hAnsi="SimSun" w:cs="宋体"/>
          <w:sz w:val="28"/>
        </w:rPr>
        <w:t>缝</w:t>
      </w:r>
      <w:r>
        <w:rPr>
          <w:rFonts w:ascii="宋体" w:eastAsia="宋体" w:hAnsi="MS Mincho" w:cs="宋体"/>
          <w:sz w:val="28"/>
        </w:rPr>
        <w:t>隙。作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新教材部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版二年</w:t>
      </w:r>
      <w:r>
        <w:rPr>
          <w:rFonts w:ascii="宋体" w:eastAsia="宋体" w:hAnsi="SimSun" w:cs="宋体"/>
          <w:sz w:val="28"/>
        </w:rPr>
        <w:t>级语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得很忙碌，很辛苦，但也很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。在教学中，我依据新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思想，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真落</w:t>
      </w:r>
      <w:r>
        <w:rPr>
          <w:rFonts w:ascii="宋体" w:eastAsia="宋体" w:hAnsi="SimSun" w:cs="宋体"/>
          <w:sz w:val="28"/>
        </w:rPr>
        <w:t>实课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准，抓好教学常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完成了教学任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了能从本学期的教学工作中</w:t>
      </w:r>
      <w:r>
        <w:rPr>
          <w:rFonts w:ascii="宋体" w:eastAsia="宋体" w:hAnsi="SimSun" w:cs="宋体"/>
          <w:sz w:val="28"/>
        </w:rPr>
        <w:t>总结经验</w:t>
      </w:r>
      <w:r>
        <w:rPr>
          <w:rFonts w:ascii="宋体" w:eastAsia="宋体" w:hAnsi="MS Mincho" w:cs="宋体"/>
          <w:sz w:val="28"/>
        </w:rPr>
        <w:t>，吸取教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了使自我的教学水平有所提高，在此，特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文教学工作做一个全面的、系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的回</w:t>
      </w:r>
      <w:r>
        <w:rPr>
          <w:rFonts w:ascii="宋体" w:eastAsia="宋体" w:hAnsi="SimSun" w:cs="宋体"/>
          <w:sz w:val="28"/>
        </w:rPr>
        <w:t>顾总结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极听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认</w:t>
      </w:r>
      <w:r>
        <w:rPr>
          <w:rFonts w:ascii="宋体" w:eastAsia="宋体" w:hAnsi="MS Mincho" w:cs="宋体"/>
          <w:b/>
          <w:bCs/>
          <w:sz w:val="28"/>
        </w:rPr>
        <w:t>真</w:t>
      </w:r>
      <w:r>
        <w:rPr>
          <w:rFonts w:ascii="宋体" w:eastAsia="宋体" w:hAnsi="SimSun" w:cs="宋体"/>
          <w:b/>
          <w:bCs/>
          <w:sz w:val="28"/>
        </w:rPr>
        <w:t>备课</w:t>
      </w:r>
      <w:r>
        <w:rPr>
          <w:rFonts w:ascii="宋体" w:eastAsia="宋体" w:hAnsi="MS Mincho" w:cs="宋体"/>
          <w:b/>
          <w:bCs/>
          <w:sz w:val="28"/>
        </w:rPr>
        <w:t>，善于反思。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仅仅开阔</w:t>
      </w:r>
      <w:r>
        <w:rPr>
          <w:rFonts w:ascii="宋体" w:eastAsia="宋体" w:hAnsi="MS Mincho" w:cs="宋体"/>
          <w:sz w:val="28"/>
        </w:rPr>
        <w:t>了思路，也</w:t>
      </w:r>
      <w:r>
        <w:rPr>
          <w:rFonts w:ascii="宋体" w:eastAsia="宋体" w:hAnsi="SimSun" w:cs="宋体"/>
          <w:sz w:val="28"/>
        </w:rPr>
        <w:t>为备课过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累了丰富的素材。本学期，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听一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，我都会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真地做好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取地思考，在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堂中汲取到了精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，从而弥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自我教学工作中的缺失，同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在思考中也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自我的教学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点得以更高的提升。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，本册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课每</w:t>
      </w:r>
      <w:r>
        <w:rPr>
          <w:rFonts w:ascii="宋体" w:eastAsia="宋体" w:hAnsi="MS Mincho" w:cs="宋体"/>
          <w:sz w:val="28"/>
        </w:rPr>
        <w:t>一个教学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我都是精心地分析、准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，从而再到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授，在我的意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得只要是自我能努力去做好的，就必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要竭尽全力地做，能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取更多的知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最大的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与成就。二年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仍然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是重点，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我都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做好生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卡片，并在家里做好充分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检查每</w:t>
      </w:r>
      <w:r>
        <w:rPr>
          <w:rFonts w:ascii="宋体" w:eastAsia="宋体" w:hAnsi="MS Mincho" w:cs="宋体"/>
          <w:sz w:val="28"/>
        </w:rPr>
        <w:t>个学生都必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过关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在指</w:t>
      </w:r>
      <w:r>
        <w:rPr>
          <w:rFonts w:ascii="宋体" w:eastAsia="宋体" w:hAnsi="SimSun" w:cs="宋体"/>
          <w:sz w:val="28"/>
        </w:rPr>
        <w:t>导认读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程中，我也会花很多的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生字的方法，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牢</w:t>
      </w:r>
      <w:r>
        <w:rPr>
          <w:rFonts w:ascii="宋体" w:eastAsia="宋体" w:hAnsi="SimSun" w:cs="宋体"/>
          <w:sz w:val="28"/>
        </w:rPr>
        <w:t>记每</w:t>
      </w:r>
      <w:r>
        <w:rPr>
          <w:rFonts w:ascii="宋体" w:eastAsia="宋体" w:hAnsi="MS Mincho" w:cs="宋体"/>
          <w:sz w:val="28"/>
        </w:rPr>
        <w:t>一个生字。在写字教学中，我更是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格要求自我、要求学生，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格要求，学生在一天天地提高，很多孩子的</w:t>
      </w:r>
      <w:r>
        <w:rPr>
          <w:rFonts w:ascii="宋体" w:eastAsia="宋体" w:hAnsi="SimSun" w:cs="宋体"/>
          <w:sz w:val="28"/>
        </w:rPr>
        <w:t>铅</w:t>
      </w:r>
      <w:r>
        <w:rPr>
          <w:rFonts w:ascii="宋体" w:eastAsia="宋体" w:hAnsi="MS Mincho" w:cs="宋体"/>
          <w:sz w:val="28"/>
        </w:rPr>
        <w:t>笔字写得是工整清晰。上好一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，最重要的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行反思，在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后的反思中找到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自我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的不足，从而冥思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如何去改善。在本册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中，我在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教学后，都会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真地反思自我的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元后的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，我也会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抓住其中一两个教学</w:t>
      </w:r>
      <w:r>
        <w:rPr>
          <w:rFonts w:ascii="宋体" w:eastAsia="宋体" w:hAnsi="SimSun" w:cs="宋体"/>
          <w:sz w:val="28"/>
        </w:rPr>
        <w:t>环节认</w:t>
      </w:r>
      <w:r>
        <w:rPr>
          <w:rFonts w:ascii="宋体" w:eastAsia="宋体" w:hAnsi="MS Mincho" w:cs="宋体"/>
          <w:sz w:val="28"/>
        </w:rPr>
        <w:t>真做好反思。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二、多</w:t>
      </w:r>
      <w:r>
        <w:rPr>
          <w:rFonts w:ascii="宋体" w:eastAsia="宋体" w:hAnsi="SimSun" w:cs="宋体"/>
          <w:b/>
          <w:bCs/>
          <w:sz w:val="28"/>
        </w:rPr>
        <w:t>种</w:t>
      </w:r>
      <w:r>
        <w:rPr>
          <w:rFonts w:ascii="宋体" w:eastAsia="宋体" w:hAnsi="MS Mincho" w:cs="宋体"/>
          <w:b/>
          <w:bCs/>
          <w:sz w:val="28"/>
        </w:rPr>
        <w:t>方式，充分</w:t>
      </w:r>
      <w:r>
        <w:rPr>
          <w:rFonts w:ascii="宋体" w:eastAsia="宋体" w:hAnsi="SimSun" w:cs="宋体"/>
          <w:b/>
          <w:bCs/>
          <w:sz w:val="28"/>
        </w:rPr>
        <w:t>调动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习进</w:t>
      </w:r>
      <w:r>
        <w:rPr>
          <w:rFonts w:ascii="宋体" w:eastAsia="宋体" w:hAnsi="MS Mincho" w:cs="宋体"/>
          <w:b/>
          <w:bCs/>
          <w:sz w:val="28"/>
        </w:rPr>
        <w:t>取性。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趣是最好的教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，有了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趣，才能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取性。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更喜</w:t>
      </w:r>
      <w:r>
        <w:rPr>
          <w:rFonts w:ascii="宋体" w:eastAsia="宋体" w:hAnsi="SimSun" w:cs="宋体"/>
          <w:sz w:val="28"/>
        </w:rPr>
        <w:t>欢语</w:t>
      </w:r>
      <w:r>
        <w:rPr>
          <w:rFonts w:ascii="宋体" w:eastAsia="宋体" w:hAnsi="MS Mincho" w:cs="宋体"/>
          <w:sz w:val="28"/>
        </w:rPr>
        <w:t>文，除了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外，更多的是我要想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法如何丰富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，丰富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。另外，我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孩子的童真童趣中，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当学到了适合主角表演的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文，我都充分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取性来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行表演，孩子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助下做了很多精美的</w:t>
      </w:r>
      <w:r>
        <w:rPr>
          <w:rFonts w:ascii="宋体" w:eastAsia="宋体" w:hAnsi="SimSun" w:cs="宋体"/>
          <w:sz w:val="28"/>
        </w:rPr>
        <w:t>头饰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表演，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于表演，而孩子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也相当出色，真正地投入到了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文的主角中。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三、注重平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继续让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主要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是做到形式多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料上，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趣上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上学期均有了明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的提升，好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好句、名人名言等，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能将意思</w:t>
      </w:r>
      <w:r>
        <w:rPr>
          <w:rFonts w:ascii="宋体" w:eastAsia="宋体" w:hAnsi="SimSun" w:cs="宋体"/>
          <w:sz w:val="28"/>
        </w:rPr>
        <w:t>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出来，在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，孩子的多</w:t>
      </w:r>
      <w:r>
        <w:rPr>
          <w:rFonts w:ascii="宋体" w:eastAsia="宋体" w:hAnsi="SimSun" w:cs="宋体"/>
          <w:sz w:val="28"/>
        </w:rPr>
        <w:t>样积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料及出色表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，收到了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好的效果，我将</w:t>
      </w:r>
      <w:r>
        <w:rPr>
          <w:rFonts w:ascii="宋体" w:eastAsia="宋体" w:hAnsi="SimSun" w:cs="宋体"/>
          <w:sz w:val="28"/>
        </w:rPr>
        <w:t>这项课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持下去。此刻我班孩子之所以在写作及回答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表达本事有必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也与平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累有着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四、耐心</w:t>
      </w:r>
      <w:r>
        <w:rPr>
          <w:rFonts w:ascii="宋体" w:eastAsia="宋体" w:hAnsi="SimSun" w:cs="宋体"/>
          <w:b/>
          <w:bCs/>
          <w:sz w:val="28"/>
        </w:rPr>
        <w:t>辅导</w:t>
      </w:r>
      <w:r>
        <w:rPr>
          <w:rFonts w:ascii="宋体" w:eastAsia="宋体" w:hAnsi="MS Mincho" w:cs="宋体"/>
          <w:b/>
          <w:bCs/>
          <w:sz w:val="28"/>
        </w:rPr>
        <w:t>，用心</w:t>
      </w:r>
      <w:r>
        <w:rPr>
          <w:rFonts w:ascii="宋体" w:eastAsia="宋体" w:hAnsi="SimSun" w:cs="宋体"/>
          <w:b/>
          <w:bCs/>
          <w:sz w:val="28"/>
        </w:rPr>
        <w:t>测评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于学困生，我是</w:t>
      </w:r>
      <w:r>
        <w:rPr>
          <w:rFonts w:ascii="宋体" w:eastAsia="宋体" w:hAnsi="SimSun" w:cs="宋体"/>
          <w:sz w:val="28"/>
        </w:rPr>
        <w:t>给爱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方法。使他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不断提高。我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交心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，常看到他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光点，哪怕只是点滴提高，我都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予一个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加以</w:t>
      </w:r>
      <w:r>
        <w:rPr>
          <w:rFonts w:ascii="宋体" w:eastAsia="宋体" w:hAnsi="SimSun" w:cs="宋体"/>
          <w:sz w:val="28"/>
        </w:rPr>
        <w:t>赞许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找会自信，找到学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趣。除此，我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采取家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电话联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家庭和学校共同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些学生有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用心</w:t>
      </w:r>
      <w:r>
        <w:rPr>
          <w:rFonts w:ascii="宋体" w:eastAsia="宋体" w:hAnsi="SimSun" w:cs="宋体"/>
          <w:sz w:val="28"/>
        </w:rPr>
        <w:t>测评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学完一</w:t>
      </w:r>
      <w:r>
        <w:rPr>
          <w:rFonts w:ascii="宋体" w:eastAsia="宋体" w:hAnsi="SimSun" w:cs="宋体"/>
          <w:sz w:val="28"/>
        </w:rPr>
        <w:t>组课</w:t>
      </w:r>
      <w:r>
        <w:rPr>
          <w:rFonts w:ascii="宋体" w:eastAsia="宋体" w:hAnsi="MS Mincho" w:cs="宋体"/>
          <w:sz w:val="28"/>
        </w:rPr>
        <w:t>文，我都指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，巩固所学的知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，然后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的情景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检测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终讲评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识查</w:t>
      </w:r>
      <w:r>
        <w:rPr>
          <w:rFonts w:ascii="宋体" w:eastAsia="宋体" w:hAnsi="MS Mincho" w:cs="宋体"/>
          <w:sz w:val="28"/>
        </w:rPr>
        <w:t>漏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缺，使学生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融会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通，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一反三。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五、存在不足与今后打算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展不平衡，学法指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，教学成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仍然欠突出，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、教学以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主缺少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，学生的学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成功。培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扶差工作做得不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不明确。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更新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念，努力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践主体教学；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取运用多媒体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化教学手段，提高教学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量；加大科研促教的力度，努力撰写有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量的教学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文；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，提高自身的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之，在本学期的教学工作中，我都力争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格要求自我，无任何有悖教学大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和新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改要求的做法，并能做到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言健康得体，以身作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，注重身教。在今后的工作中，我仍将一如既往的要求自我，努力工作，</w:t>
      </w:r>
      <w:r>
        <w:rPr>
          <w:rFonts w:ascii="宋体" w:eastAsia="宋体" w:hAnsi="SimSun" w:cs="宋体"/>
          <w:sz w:val="28"/>
        </w:rPr>
        <w:t>发扬优</w:t>
      </w:r>
      <w:r>
        <w:rPr>
          <w:rFonts w:ascii="宋体" w:eastAsia="宋体" w:hAnsi="MS Mincho" w:cs="宋体"/>
          <w:sz w:val="28"/>
        </w:rPr>
        <w:t>点，改正缺点，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献自我的力量。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上册期末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今年采用的是新人教部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版教材，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学期我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级语</w:t>
      </w:r>
      <w:r>
        <w:rPr>
          <w:rFonts w:ascii="宋体" w:eastAsia="宋体" w:hAnsi="MS Mincho" w:cs="宋体"/>
          <w:sz w:val="28"/>
        </w:rPr>
        <w:t>文的教学工作，在教学中我注重培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和精神，将自我学的理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系起来，将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地融合到一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提高学生的学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，并努力上好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，使我的教学任</w:t>
      </w:r>
      <w:r>
        <w:rPr>
          <w:rFonts w:ascii="宋体" w:eastAsia="宋体" w:hAnsi="SimSun" w:cs="宋体"/>
          <w:sz w:val="28"/>
        </w:rPr>
        <w:t>务圆满</w:t>
      </w:r>
      <w:r>
        <w:rPr>
          <w:rFonts w:ascii="宋体" w:eastAsia="宋体" w:hAnsi="MS Mincho" w:cs="宋体"/>
          <w:sz w:val="28"/>
        </w:rPr>
        <w:t>地完成。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将具体工作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继续</w:t>
      </w:r>
      <w:r>
        <w:rPr>
          <w:rFonts w:ascii="宋体" w:eastAsia="宋体" w:hAnsi="MS Mincho" w:cs="宋体"/>
          <w:b/>
          <w:bCs/>
          <w:sz w:val="28"/>
        </w:rPr>
        <w:t>抓好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学生各</w:t>
      </w:r>
      <w:r>
        <w:rPr>
          <w:rFonts w:ascii="宋体" w:eastAsia="宋体" w:hAnsi="SimSun" w:cs="宋体"/>
          <w:b/>
          <w:bCs/>
          <w:sz w:val="28"/>
        </w:rPr>
        <w:t>项</w:t>
      </w:r>
      <w:r>
        <w:rPr>
          <w:rFonts w:ascii="宋体" w:eastAsia="宋体" w:hAnsi="MS Mincho" w:cs="宋体"/>
          <w:b/>
          <w:bCs/>
          <w:sz w:val="28"/>
        </w:rPr>
        <w:t>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的培</w:t>
      </w:r>
      <w:r>
        <w:rPr>
          <w:rFonts w:ascii="宋体" w:eastAsia="宋体" w:hAnsi="SimSun" w:cs="宋体"/>
          <w:b/>
          <w:bCs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了一个暑假，学生一下子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多。他</w:t>
      </w:r>
      <w:r>
        <w:rPr>
          <w:rFonts w:ascii="宋体" w:eastAsia="宋体" w:hAnsi="SimSun" w:cs="宋体"/>
          <w:sz w:val="28"/>
        </w:rPr>
        <w:t>们渐渐</w:t>
      </w:r>
      <w:r>
        <w:rPr>
          <w:rFonts w:ascii="宋体" w:eastAsia="宋体" w:hAnsi="MS Mincho" w:cs="宋体"/>
          <w:sz w:val="28"/>
        </w:rPr>
        <w:t>地有了自我意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这虽</w:t>
      </w:r>
      <w:r>
        <w:rPr>
          <w:rFonts w:ascii="宋体" w:eastAsia="宋体" w:hAnsi="MS Mincho" w:cs="宋体"/>
          <w:sz w:val="28"/>
        </w:rPr>
        <w:t>是学生个性的体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，却不利于整个班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展。所以，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抓好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，仍然是班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工作的重</w:t>
      </w:r>
      <w:r>
        <w:rPr>
          <w:rFonts w:ascii="宋体" w:eastAsia="宋体" w:hAnsi="SimSun" w:cs="宋体"/>
          <w:sz w:val="28"/>
        </w:rPr>
        <w:t>头戏</w:t>
      </w:r>
      <w:r>
        <w:rPr>
          <w:rFonts w:ascii="宋体" w:eastAsia="宋体" w:hAnsi="MS Mincho" w:cs="宋体"/>
          <w:sz w:val="28"/>
        </w:rPr>
        <w:t>。二年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的孩子，自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是相</w:t>
      </w:r>
      <w:r>
        <w:rPr>
          <w:rFonts w:ascii="宋体" w:eastAsia="宋体" w:hAnsi="SimSun" w:cs="宋体"/>
          <w:sz w:val="28"/>
        </w:rPr>
        <w:t>对较</w:t>
      </w:r>
      <w:r>
        <w:rPr>
          <w:rFonts w:ascii="宋体" w:eastAsia="宋体" w:hAnsi="MS Mincho" w:cs="宋体"/>
          <w:sz w:val="28"/>
        </w:rPr>
        <w:t>低，早上来得早，很少有人自</w:t>
      </w:r>
      <w:r>
        <w:rPr>
          <w:rFonts w:ascii="宋体" w:eastAsia="宋体" w:hAnsi="SimSun" w:cs="宋体"/>
          <w:sz w:val="28"/>
        </w:rPr>
        <w:t>觉读书</w:t>
      </w:r>
      <w:r>
        <w:rPr>
          <w:rFonts w:ascii="宋体" w:eastAsia="宋体" w:hAnsi="MS Mincho" w:cs="宋体"/>
          <w:sz w:val="28"/>
        </w:rPr>
        <w:t>、打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生，需要教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不停地督促、提醒。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一情景，我先在班上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出一名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、在同学中威信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高的同学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，早晨一到校就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的形式有：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卡片、看</w:t>
      </w:r>
      <w:r>
        <w:rPr>
          <w:rFonts w:ascii="宋体" w:eastAsia="宋体" w:hAnsi="SimSun" w:cs="宋体"/>
          <w:sz w:val="28"/>
        </w:rPr>
        <w:t>书读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领读</w:t>
      </w:r>
      <w:r>
        <w:rPr>
          <w:rFonts w:ascii="宋体" w:eastAsia="宋体" w:hAnsi="MS Mincho" w:cs="宋体"/>
          <w:sz w:val="28"/>
        </w:rPr>
        <w:t>等，形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视觉</w:t>
      </w:r>
      <w:r>
        <w:rPr>
          <w:rFonts w:ascii="宋体" w:eastAsia="宋体" w:hAnsi="MS Mincho" w:cs="宋体"/>
          <w:sz w:val="28"/>
        </w:rPr>
        <w:t>上不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厌烦给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一个学期下来，大部分学生到校后都能在</w:t>
      </w:r>
      <w:r>
        <w:rPr>
          <w:rFonts w:ascii="宋体" w:eastAsia="宋体" w:hAnsi="SimSun" w:cs="宋体"/>
          <w:sz w:val="28"/>
        </w:rPr>
        <w:t>领读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下自</w:t>
      </w:r>
      <w:r>
        <w:rPr>
          <w:rFonts w:ascii="宋体" w:eastAsia="宋体" w:hAnsi="SimSun" w:cs="宋体"/>
          <w:sz w:val="28"/>
        </w:rPr>
        <w:t>觉进</w:t>
      </w:r>
      <w:r>
        <w:rPr>
          <w:rFonts w:ascii="宋体" w:eastAsia="宋体" w:hAnsi="MS Mincho" w:cs="宋体"/>
          <w:sz w:val="28"/>
        </w:rPr>
        <w:t>入早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认</w:t>
      </w:r>
      <w:r>
        <w:rPr>
          <w:rFonts w:ascii="宋体" w:eastAsia="宋体" w:hAnsi="MS Mincho" w:cs="宋体"/>
          <w:b/>
          <w:bCs/>
          <w:sz w:val="28"/>
        </w:rPr>
        <w:t>真做好</w:t>
      </w:r>
      <w:r>
        <w:rPr>
          <w:rFonts w:ascii="宋体" w:eastAsia="宋体" w:hAnsi="SimSun" w:cs="宋体"/>
          <w:b/>
          <w:bCs/>
          <w:sz w:val="28"/>
        </w:rPr>
        <w:t>备课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在教学中，我始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前再重新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一遍教案的做法。堂教学能做到：教学目的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明确，能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研教材，了解学生，研究教法，突破重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点，善于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情境，激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情，能有序地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教学，各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等。作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布置做到合理，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，有代表性和启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性，注重学生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新本事的培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，字迹工整，并做好成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字写字教学作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教学的重点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字写字教学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段。我采用多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字。例如：卡片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字，猜</w:t>
      </w:r>
      <w:r>
        <w:rPr>
          <w:rFonts w:ascii="宋体" w:eastAsia="宋体" w:hAnsi="SimSun" w:cs="宋体"/>
          <w:sz w:val="28"/>
        </w:rPr>
        <w:t>谜识</w:t>
      </w:r>
      <w:r>
        <w:rPr>
          <w:rFonts w:ascii="宋体" w:eastAsia="宋体" w:hAnsi="MS Mincho" w:cs="宋体"/>
          <w:sz w:val="28"/>
        </w:rPr>
        <w:t>字等方法，并采用了由易到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的教学方法。首先借助拼音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字、去掉拼音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生字</w:t>
      </w:r>
      <w:r>
        <w:rPr>
          <w:rFonts w:ascii="宋体" w:eastAsia="宋体" w:hAnsi="SimSun" w:cs="宋体"/>
          <w:sz w:val="28"/>
        </w:rPr>
        <w:t>进课</w:t>
      </w:r>
      <w:r>
        <w:rPr>
          <w:rFonts w:ascii="宋体" w:eastAsia="宋体" w:hAnsi="MS Mincho" w:cs="宋体"/>
          <w:sz w:val="28"/>
        </w:rPr>
        <w:t>文、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短文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字。采用循序</w:t>
      </w:r>
      <w:r>
        <w:rPr>
          <w:rFonts w:ascii="宋体" w:eastAsia="宋体" w:hAnsi="SimSun" w:cs="宋体"/>
          <w:sz w:val="28"/>
        </w:rPr>
        <w:t>渐进</w:t>
      </w:r>
      <w:r>
        <w:rPr>
          <w:rFonts w:ascii="宋体" w:eastAsia="宋体" w:hAnsi="MS Mincho" w:cs="宋体"/>
          <w:sz w:val="28"/>
        </w:rPr>
        <w:t>的方法，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学生掌握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</w:t>
      </w:r>
      <w:r>
        <w:rPr>
          <w:rFonts w:ascii="宋体" w:eastAsia="宋体" w:hAnsi="SimSun" w:cs="宋体"/>
          <w:sz w:val="28"/>
        </w:rPr>
        <w:t>为阅读扫</w:t>
      </w:r>
      <w:r>
        <w:rPr>
          <w:rFonts w:ascii="宋体" w:eastAsia="宋体" w:hAnsi="MS Mincho" w:cs="宋体"/>
          <w:sz w:val="28"/>
        </w:rPr>
        <w:t>除障碍。良好的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是在低年</w:t>
      </w:r>
      <w:r>
        <w:rPr>
          <w:rFonts w:ascii="宋体" w:eastAsia="宋体" w:hAnsi="SimSun" w:cs="宋体"/>
          <w:sz w:val="28"/>
        </w:rPr>
        <w:t>级阶</w:t>
      </w:r>
      <w:r>
        <w:rPr>
          <w:rFonts w:ascii="宋体" w:eastAsia="宋体" w:hAnsi="MS Mincho" w:cs="宋体"/>
          <w:sz w:val="28"/>
        </w:rPr>
        <w:t>段构成的。在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一学期我加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了学生的写字指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。首先，我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学生在写字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做到一看二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三比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。看指的是仔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察的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写位置比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是指比一比与范字的差异学会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以上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本班学生的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之以前有很大提高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了展示学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成果，我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业进</w:t>
      </w:r>
      <w:r>
        <w:rPr>
          <w:rFonts w:ascii="宋体" w:eastAsia="宋体" w:hAnsi="MS Mincho" w:cs="宋体"/>
          <w:sz w:val="28"/>
        </w:rPr>
        <w:t>行展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，极大地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四、注重口</w:t>
      </w:r>
      <w:r>
        <w:rPr>
          <w:rFonts w:ascii="宋体" w:eastAsia="宋体" w:hAnsi="SimSun" w:cs="宋体"/>
          <w:b/>
          <w:bCs/>
          <w:sz w:val="28"/>
        </w:rPr>
        <w:t>语训练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写</w:t>
      </w:r>
      <w:r>
        <w:rPr>
          <w:rFonts w:ascii="宋体" w:eastAsia="宋体" w:hAnsi="SimSun" w:cs="宋体"/>
          <w:b/>
          <w:bCs/>
          <w:sz w:val="28"/>
        </w:rPr>
        <w:t>话</w:t>
      </w:r>
      <w:r>
        <w:rPr>
          <w:rFonts w:ascii="宋体" w:eastAsia="宋体" w:hAnsi="MS Mincho" w:cs="宋体"/>
          <w:b/>
          <w:bCs/>
          <w:sz w:val="28"/>
        </w:rPr>
        <w:t>打下基</w:t>
      </w:r>
      <w:r>
        <w:rPr>
          <w:rFonts w:ascii="宋体" w:eastAsia="宋体" w:hAnsi="SimSun" w:cs="宋体"/>
          <w:b/>
          <w:bCs/>
          <w:sz w:val="28"/>
        </w:rPr>
        <w:t>础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语训练</w:t>
      </w:r>
      <w:r>
        <w:rPr>
          <w:rFonts w:ascii="宋体" w:eastAsia="宋体" w:hAnsi="MS Mincho" w:cs="宋体"/>
          <w:sz w:val="28"/>
        </w:rPr>
        <w:t>我采用提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设计说话题</w:t>
      </w:r>
      <w:r>
        <w:rPr>
          <w:rFonts w:ascii="宋体" w:eastAsia="宋体" w:hAnsi="MS Mincho" w:cs="宋体"/>
          <w:sz w:val="28"/>
        </w:rPr>
        <w:t>目的形式，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学生解放自我的嘴大胆去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，要求学生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要有条理、要通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、具体。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有会表达了才会去写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。写</w:t>
      </w:r>
      <w:r>
        <w:rPr>
          <w:rFonts w:ascii="宋体" w:eastAsia="宋体" w:hAnsi="SimSun" w:cs="宋体"/>
          <w:sz w:val="28"/>
        </w:rPr>
        <w:t>话时</w:t>
      </w:r>
      <w:r>
        <w:rPr>
          <w:rFonts w:ascii="宋体" w:eastAsia="宋体" w:hAnsi="MS Mincho" w:cs="宋体"/>
          <w:sz w:val="28"/>
        </w:rPr>
        <w:t>我先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，再交流，然后写，在学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生字的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还扩</w:t>
      </w:r>
      <w:r>
        <w:rPr>
          <w:rFonts w:ascii="宋体" w:eastAsia="宋体" w:hAnsi="MS Mincho" w:cs="宋体"/>
          <w:sz w:val="28"/>
        </w:rPr>
        <w:t>大了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看着学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词语进</w:t>
      </w:r>
      <w:r>
        <w:rPr>
          <w:rFonts w:ascii="宋体" w:eastAsia="宋体" w:hAnsi="MS Mincho" w:cs="宋体"/>
          <w:sz w:val="28"/>
        </w:rPr>
        <w:t>行造句、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学生有了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足的提高。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程中，本人始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施教学，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本的教育理念，重</w:t>
      </w:r>
      <w:r>
        <w:rPr>
          <w:rFonts w:ascii="宋体" w:eastAsia="宋体" w:hAnsi="SimSun" w:cs="宋体"/>
          <w:sz w:val="28"/>
        </w:rPr>
        <w:t>视课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与利用，提倡合作学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精神，引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学生从生活源泉中不断吸取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料，在文字教材和生活教材的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合中，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辟了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天地。可是</w:t>
      </w:r>
      <w:r>
        <w:rPr>
          <w:rFonts w:ascii="宋体" w:eastAsia="宋体" w:hAnsi="SimSun" w:cs="宋体"/>
          <w:sz w:val="28"/>
        </w:rPr>
        <w:t>还应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的是在取得成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了教学上的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多不足，众多的学生是能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理解新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程的教育方式的。有一小部分学生由于年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上的差异，以及家庭教育的空缺，学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上就有点困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了，因而班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里就有了两个极端的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象。当然，今后我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会在教学中不断改善，以适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教育改革的新浪潮。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上册期末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逝，我辛勤工作，</w:t>
      </w:r>
      <w:r>
        <w:rPr>
          <w:rFonts w:ascii="宋体" w:eastAsia="宋体" w:hAnsi="SimSun" w:cs="宋体"/>
          <w:sz w:val="28"/>
        </w:rPr>
        <w:t>蓦</w:t>
      </w:r>
      <w:r>
        <w:rPr>
          <w:rFonts w:ascii="宋体" w:eastAsia="宋体" w:hAnsi="MS Mincho" w:cs="宋体"/>
          <w:sz w:val="28"/>
        </w:rPr>
        <w:t>回首，一学期的教学又告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束。回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一学期的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文教学工作，我感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良多，点滴作法涌上心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，存在的</w:t>
      </w:r>
      <w:r>
        <w:rPr>
          <w:rFonts w:ascii="宋体" w:eastAsia="宋体" w:hAnsi="SimSun" w:cs="宋体"/>
          <w:sz w:val="28"/>
        </w:rPr>
        <w:t>问题还</w:t>
      </w:r>
      <w:r>
        <w:rPr>
          <w:rFonts w:ascii="宋体" w:eastAsia="宋体" w:hAnsi="MS Mincho" w:cs="宋体"/>
          <w:sz w:val="28"/>
        </w:rPr>
        <w:t>需努力解决。</w:t>
      </w:r>
      <w:r>
        <w:rPr>
          <w:rFonts w:ascii="宋体" w:eastAsia="宋体" w:hAnsi="SimSun" w:cs="宋体"/>
          <w:sz w:val="28"/>
        </w:rPr>
        <w:t>谨记</w:t>
      </w:r>
      <w:r>
        <w:rPr>
          <w:rFonts w:ascii="宋体" w:eastAsia="宋体" w:hAnsi="MS Mincho" w:cs="宋体"/>
          <w:sz w:val="28"/>
        </w:rPr>
        <w:t>于下，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一、狠抓基</w:t>
      </w:r>
      <w:r>
        <w:rPr>
          <w:rFonts w:ascii="宋体" w:eastAsia="宋体" w:hAnsi="SimSun" w:cs="宋体"/>
          <w:b/>
          <w:bCs/>
          <w:sz w:val="28"/>
        </w:rPr>
        <w:t>础</w:t>
      </w:r>
      <w:r>
        <w:rPr>
          <w:rFonts w:ascii="宋体" w:eastAsia="宋体" w:hAnsi="MS Mincho" w:cs="宋体"/>
          <w:b/>
          <w:bCs/>
          <w:sz w:val="28"/>
        </w:rPr>
        <w:t>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和基本技能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由于我班学生来自基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、瓮</w:t>
      </w:r>
      <w:r>
        <w:rPr>
          <w:rFonts w:ascii="宋体" w:eastAsia="宋体" w:hAnsi="SimSun" w:cs="宋体"/>
          <w:sz w:val="28"/>
        </w:rPr>
        <w:t>偿</w:t>
      </w:r>
      <w:r>
        <w:rPr>
          <w:rFonts w:ascii="宋体" w:eastAsia="宋体" w:hAnsi="MS Mincho" w:cs="宋体"/>
          <w:sz w:val="28"/>
        </w:rPr>
        <w:t>、安</w:t>
      </w:r>
      <w:r>
        <w:rPr>
          <w:rFonts w:ascii="宋体" w:eastAsia="宋体" w:hAnsi="SimSun" w:cs="宋体"/>
          <w:sz w:val="28"/>
        </w:rPr>
        <w:t>鹅</w:t>
      </w:r>
      <w:r>
        <w:rPr>
          <w:rFonts w:ascii="宋体" w:eastAsia="宋体" w:hAnsi="MS Mincho" w:cs="宋体"/>
          <w:sz w:val="28"/>
        </w:rPr>
        <w:t>、岩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等村的学生，学生知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水平参差不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学生基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和基本技能，我在充分了解学生的基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症下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，因材施教，不断提高学生的知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比如，在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写方面，我大力</w:t>
      </w:r>
      <w:r>
        <w:rPr>
          <w:rFonts w:ascii="宋体" w:eastAsia="宋体" w:hAnsi="SimSun" w:cs="宋体"/>
          <w:sz w:val="28"/>
        </w:rPr>
        <w:t>强调规</w:t>
      </w:r>
      <w:r>
        <w:rPr>
          <w:rFonts w:ascii="宋体" w:eastAsia="宋体" w:hAnsi="MS Mincho" w:cs="宋体"/>
          <w:sz w:val="28"/>
        </w:rPr>
        <w:t>范性，要求行款整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，字迹工整，并努力克服</w:t>
      </w:r>
      <w:r>
        <w:rPr>
          <w:rFonts w:ascii="宋体" w:eastAsia="宋体" w:hAnsi="SimSun" w:cs="宋体"/>
          <w:sz w:val="28"/>
        </w:rPr>
        <w:t>错别</w:t>
      </w:r>
      <w:r>
        <w:rPr>
          <w:rFonts w:ascii="宋体" w:eastAsia="宋体" w:hAnsi="MS Mincho" w:cs="宋体"/>
          <w:sz w:val="28"/>
        </w:rPr>
        <w:t>字，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而非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字，</w:t>
      </w:r>
      <w:r>
        <w:rPr>
          <w:rFonts w:ascii="宋体" w:eastAsia="宋体" w:hAnsi="SimSun" w:cs="宋体"/>
          <w:sz w:val="28"/>
        </w:rPr>
        <w:t>这类</w:t>
      </w:r>
      <w:r>
        <w:rPr>
          <w:rFonts w:ascii="宋体" w:eastAsia="宋体" w:hAnsi="MS Mincho" w:cs="宋体"/>
          <w:sz w:val="28"/>
        </w:rPr>
        <w:t>似的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行了大力更正。又如，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修辞手法的确定运用，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句式的</w:t>
      </w:r>
      <w:r>
        <w:rPr>
          <w:rFonts w:ascii="宋体" w:eastAsia="宋体" w:hAnsi="SimSun" w:cs="宋体"/>
          <w:sz w:val="28"/>
        </w:rPr>
        <w:t>变换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生字新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的理解运用，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近、反</w:t>
      </w:r>
      <w:r>
        <w:rPr>
          <w:rFonts w:ascii="宋体" w:eastAsia="宋体" w:hAnsi="SimSun" w:cs="宋体"/>
          <w:sz w:val="28"/>
        </w:rPr>
        <w:t>义词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累等，我都逐一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解或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，以提高学生的基本技能和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文本事？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二、灵活机</w:t>
      </w:r>
      <w:r>
        <w:rPr>
          <w:rFonts w:ascii="宋体" w:eastAsia="宋体" w:hAnsi="SimSun" w:cs="宋体"/>
          <w:b/>
          <w:bCs/>
          <w:sz w:val="28"/>
        </w:rPr>
        <w:t>动处</w:t>
      </w:r>
      <w:r>
        <w:rPr>
          <w:rFonts w:ascii="宋体" w:eastAsia="宋体" w:hAnsi="MS Mincho" w:cs="宋体"/>
          <w:b/>
          <w:bCs/>
          <w:sz w:val="28"/>
        </w:rPr>
        <w:t>理教学方法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程改革的精神，学生的学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要体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自主、探究、合作。所以我在教学中往往根据学生的学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情景灵活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料，以求学生能尽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地表达自我的看法，完成自已的探究，真正体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自主性。要使学生始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旺盛的学</w:t>
      </w:r>
      <w:r>
        <w:rPr>
          <w:rFonts w:ascii="宋体" w:eastAsia="宋体" w:hAnsi="SimSun" w:cs="宋体"/>
          <w:sz w:val="28"/>
        </w:rPr>
        <w:t>习劲头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也必</w:t>
      </w:r>
      <w:r>
        <w:rPr>
          <w:rFonts w:ascii="宋体" w:eastAsia="宋体" w:hAnsi="SimSun" w:cs="宋体"/>
          <w:sz w:val="28"/>
        </w:rPr>
        <w:t>须对</w:t>
      </w:r>
      <w:r>
        <w:rPr>
          <w:rFonts w:ascii="宋体" w:eastAsia="宋体" w:hAnsi="MS Mincho" w:cs="宋体"/>
          <w:sz w:val="28"/>
        </w:rPr>
        <w:t>自我的教学方法加以探究，不断更新自我的教学思想和教学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念，真正做到与</w:t>
      </w:r>
      <w:r>
        <w:rPr>
          <w:rFonts w:ascii="宋体" w:eastAsia="宋体" w:hAnsi="SimSun" w:cs="宋体"/>
          <w:sz w:val="28"/>
        </w:rPr>
        <w:t>时俱进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在教学中，我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，自主感悟；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而鼓励学生各抒已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，尽情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表自我的看法；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而采用一些</w:t>
      </w:r>
      <w:r>
        <w:rPr>
          <w:rFonts w:ascii="宋体" w:eastAsia="宋体" w:hAnsi="SimSun" w:cs="宋体"/>
          <w:sz w:val="28"/>
        </w:rPr>
        <w:t>别开</w:t>
      </w:r>
      <w:r>
        <w:rPr>
          <w:rFonts w:ascii="宋体" w:eastAsia="宋体" w:hAnsi="MS Mincho" w:cs="宋体"/>
          <w:sz w:val="28"/>
        </w:rPr>
        <w:t>生面的方式方法来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习进</w:t>
      </w:r>
      <w:r>
        <w:rPr>
          <w:rFonts w:ascii="宋体" w:eastAsia="宋体" w:hAnsi="MS Mincho" w:cs="宋体"/>
          <w:sz w:val="28"/>
        </w:rPr>
        <w:t>取性，收到了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著的教学效果。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三、做好学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方法的指</w:t>
      </w:r>
      <w:r>
        <w:rPr>
          <w:rFonts w:ascii="宋体" w:eastAsia="宋体" w:hAnsi="SimSun" w:cs="宋体"/>
          <w:b/>
          <w:bCs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磨刀不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砍柴功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。最重要的学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莫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于方法的学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。搞好了学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提高学生学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是有很大的好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的。有的同学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老是玩，可成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却不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呢？首先，我</w:t>
      </w:r>
      <w:r>
        <w:rPr>
          <w:rFonts w:ascii="宋体" w:eastAsia="宋体" w:hAnsi="SimSun" w:cs="宋体"/>
          <w:sz w:val="28"/>
        </w:rPr>
        <w:t>们强调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识进</w:t>
      </w:r>
      <w:r>
        <w:rPr>
          <w:rFonts w:ascii="宋体" w:eastAsia="宋体" w:hAnsi="MS Mincho" w:cs="宋体"/>
          <w:sz w:val="28"/>
        </w:rPr>
        <w:t>行巩固，然后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要及</w:t>
      </w:r>
      <w:r>
        <w:rPr>
          <w:rFonts w:ascii="宋体" w:eastAsia="宋体" w:hAnsi="SimSun" w:cs="宋体"/>
          <w:sz w:val="28"/>
        </w:rPr>
        <w:t>时复习</w:t>
      </w:r>
      <w:r>
        <w:rPr>
          <w:rFonts w:ascii="宋体" w:eastAsia="宋体" w:hAnsi="MS Mincho" w:cs="宋体"/>
          <w:sz w:val="28"/>
        </w:rPr>
        <w:t>。有人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明与否，在于是否思考。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是很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要着重指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学生学会思考。睡前回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当天所学，也是一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方法。方法多，但要适用，易行，便于操作，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要督促学生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四、做好扶</w:t>
      </w:r>
      <w:r>
        <w:rPr>
          <w:rFonts w:ascii="宋体" w:eastAsia="宋体" w:hAnsi="SimSun" w:cs="宋体"/>
          <w:b/>
          <w:bCs/>
          <w:sz w:val="28"/>
        </w:rPr>
        <w:t>优转</w:t>
      </w:r>
      <w:r>
        <w:rPr>
          <w:rFonts w:ascii="宋体" w:eastAsia="宋体" w:hAnsi="MS Mincho" w:cs="宋体"/>
          <w:b/>
          <w:bCs/>
          <w:sz w:val="28"/>
        </w:rPr>
        <w:t>差工作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础较</w:t>
      </w:r>
      <w:r>
        <w:rPr>
          <w:rFonts w:ascii="宋体" w:eastAsia="宋体" w:hAnsi="MS Mincho" w:cs="宋体"/>
          <w:sz w:val="28"/>
        </w:rPr>
        <w:t>好的学生，在学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中往往感到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吃不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差的学生又常常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吃不了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教学提出了一个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，在作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中使用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自助餐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的形式，要求必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全面完成的基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一些操作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，使之能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一学期的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方法十分有效，来期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将大力推广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五、突出章</w:t>
      </w:r>
      <w:r>
        <w:rPr>
          <w:rFonts w:ascii="宋体" w:eastAsia="宋体" w:hAnsi="SimSun" w:cs="宋体"/>
          <w:b/>
          <w:bCs/>
          <w:sz w:val="28"/>
        </w:rPr>
        <w:t>节过关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本期的教学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八个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完成之后，我都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学生存在的知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行耐心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教育，使之掌握，并能运用。由于抓好了章</w:t>
      </w:r>
      <w:r>
        <w:rPr>
          <w:rFonts w:ascii="宋体" w:eastAsia="宋体" w:hAnsi="SimSun" w:cs="宋体"/>
          <w:sz w:val="28"/>
        </w:rPr>
        <w:t>节过关</w:t>
      </w:r>
      <w:r>
        <w:rPr>
          <w:rFonts w:ascii="宋体" w:eastAsia="宋体" w:hAnsi="MS Mincho" w:cs="宋体"/>
          <w:sz w:val="28"/>
        </w:rPr>
        <w:t>，本期学生的学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普遍有了提高。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六、拓展知</w:t>
      </w:r>
      <w:r>
        <w:rPr>
          <w:rFonts w:ascii="宋体" w:eastAsia="宋体" w:hAnsi="SimSun" w:cs="宋体"/>
          <w:b/>
          <w:bCs/>
          <w:sz w:val="28"/>
        </w:rPr>
        <w:t>识视</w:t>
      </w:r>
      <w:r>
        <w:rPr>
          <w:rFonts w:ascii="宋体" w:eastAsia="宋体" w:hAnsi="MS Mincho" w:cs="宋体"/>
          <w:b/>
          <w:bCs/>
          <w:sz w:val="28"/>
        </w:rPr>
        <w:t>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视积</w:t>
      </w:r>
      <w:r>
        <w:rPr>
          <w:rFonts w:ascii="宋体" w:eastAsia="宋体" w:hAnsi="MS Mincho" w:cs="宋体"/>
          <w:sz w:val="28"/>
        </w:rPr>
        <w:t>累运用，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有了必</w:t>
      </w:r>
      <w:r>
        <w:rPr>
          <w:rFonts w:ascii="宋体" w:eastAsia="宋体" w:hAnsi="SimSun" w:cs="宋体"/>
          <w:sz w:val="28"/>
        </w:rPr>
        <w:t>须积</w:t>
      </w:r>
      <w:r>
        <w:rPr>
          <w:rFonts w:ascii="宋体" w:eastAsia="宋体" w:hAnsi="MS Mincho" w:cs="宋体"/>
          <w:sz w:val="28"/>
        </w:rPr>
        <w:t>累之后，才能运用。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了拓展学生的知</w:t>
      </w:r>
      <w:r>
        <w:rPr>
          <w:rFonts w:ascii="宋体" w:eastAsia="宋体" w:hAnsi="SimSun" w:cs="宋体"/>
          <w:sz w:val="28"/>
        </w:rPr>
        <w:t>识视</w:t>
      </w:r>
      <w:r>
        <w:rPr>
          <w:rFonts w:ascii="宋体" w:eastAsia="宋体" w:hAnsi="MS Mincho" w:cs="宋体"/>
          <w:sz w:val="28"/>
        </w:rPr>
        <w:t>野，我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展了一系列的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秀文段朗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学生自主收</w:t>
      </w:r>
      <w:r>
        <w:rPr>
          <w:rFonts w:ascii="宋体" w:eastAsia="宋体" w:hAnsi="SimSun" w:cs="宋体"/>
          <w:sz w:val="28"/>
        </w:rPr>
        <w:t>寻优</w:t>
      </w:r>
      <w:r>
        <w:rPr>
          <w:rFonts w:ascii="宋体" w:eastAsia="宋体" w:hAnsi="MS Mincho" w:cs="宋体"/>
          <w:sz w:val="28"/>
        </w:rPr>
        <w:t>秀文段，使学生主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，学生的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量增加的同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，学生必然收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在本期的教学中，学生的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趣得到了激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得到了提高，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文本事得到了增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来期的学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打下了基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上册期末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本学期，我担任二年一班的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文教学工作。在工作中，我始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按照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文学科管理制度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格管理学生，注意培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。在教学中，始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以一个新教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的身份要求自己，虚心向有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做好一切教学常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工作，并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持做好培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扶差工作。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一个学期的努力，取得了点滴的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将一学期以来的工作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一、主要工作和成</w:t>
      </w:r>
      <w:r>
        <w:rPr>
          <w:rFonts w:ascii="宋体" w:eastAsia="宋体" w:hAnsi="SimSun" w:cs="宋体"/>
          <w:b/>
          <w:bCs/>
          <w:sz w:val="28"/>
        </w:rPr>
        <w:t>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、做好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工作。在教学中，我始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前再重新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一遍教案的做法。在教学中我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了以下几点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：扣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，抓重点；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教材、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学生、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教法；能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教学目的、要求，根据学生的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情况，把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的内容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变换</w:t>
      </w:r>
      <w:r>
        <w:rPr>
          <w:rFonts w:ascii="宋体" w:eastAsia="宋体" w:hAnsi="MS Mincho" w:cs="宋体"/>
          <w:sz w:val="28"/>
        </w:rPr>
        <w:t>，取其精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，有取有舍；</w:t>
      </w:r>
      <w:r>
        <w:rPr>
          <w:rFonts w:ascii="宋体" w:eastAsia="宋体" w:hAnsi="SimSun" w:cs="宋体"/>
          <w:sz w:val="28"/>
        </w:rPr>
        <w:t>环节齐</w:t>
      </w:r>
      <w:r>
        <w:rPr>
          <w:rFonts w:ascii="宋体" w:eastAsia="宋体" w:hAnsi="MS Mincho" w:cs="宋体"/>
          <w:sz w:val="28"/>
        </w:rPr>
        <w:t>，有后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等等。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堂教学能做到：教学目的明，能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研教材，了解学生，研究教法，突破重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点，善于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情境，激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情，能有序地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教学，各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布置做到合理。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，有代表性和启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性，注重学生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死板的作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少做，能及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，字迹工整，并做好成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、抓好培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扶差工作。我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到要想提高教学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扶差工作至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重要，只有把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好了，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秀率才能升高，班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才有榜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；也只有把差生的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化工作做好，才能提高合格率，并</w:t>
      </w:r>
      <w:r>
        <w:rPr>
          <w:rFonts w:ascii="宋体" w:eastAsia="宋体" w:hAnsi="SimSun" w:cs="宋体"/>
          <w:sz w:val="28"/>
        </w:rPr>
        <w:t>为营</w:t>
      </w:r>
      <w:r>
        <w:rPr>
          <w:rFonts w:ascii="宋体" w:eastAsia="宋体" w:hAnsi="MS Mincho" w:cs="宋体"/>
          <w:sz w:val="28"/>
        </w:rPr>
        <w:t>造一个良好的班集体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清障碍，利于班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良好学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的形成。因此，我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持做到有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划、有效果、有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抓好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了一个暑假，学生一下子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多。他</w:t>
      </w:r>
      <w:r>
        <w:rPr>
          <w:rFonts w:ascii="宋体" w:eastAsia="宋体" w:hAnsi="SimSun" w:cs="宋体"/>
          <w:sz w:val="28"/>
        </w:rPr>
        <w:t>们渐渐</w:t>
      </w:r>
      <w:r>
        <w:rPr>
          <w:rFonts w:ascii="宋体" w:eastAsia="宋体" w:hAnsi="MS Mincho" w:cs="宋体"/>
          <w:sz w:val="28"/>
        </w:rPr>
        <w:t>地有了自我意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这虽</w:t>
      </w:r>
      <w:r>
        <w:rPr>
          <w:rFonts w:ascii="宋体" w:eastAsia="宋体" w:hAnsi="MS Mincho" w:cs="宋体"/>
          <w:sz w:val="28"/>
        </w:rPr>
        <w:t>是学生个性的体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，却不利于整个班集体的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展。因此，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抓好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，仍然是班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工作的重</w:t>
      </w:r>
      <w:r>
        <w:rPr>
          <w:rFonts w:ascii="宋体" w:eastAsia="宋体" w:hAnsi="SimSun" w:cs="宋体"/>
          <w:sz w:val="28"/>
        </w:rPr>
        <w:t>头戏</w:t>
      </w:r>
      <w:r>
        <w:rPr>
          <w:rFonts w:ascii="宋体" w:eastAsia="宋体" w:hAnsi="MS Mincho" w:cs="宋体"/>
          <w:sz w:val="28"/>
        </w:rPr>
        <w:t>。二年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的孩子，自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是相</w:t>
      </w:r>
      <w:r>
        <w:rPr>
          <w:rFonts w:ascii="宋体" w:eastAsia="宋体" w:hAnsi="SimSun" w:cs="宋体"/>
          <w:sz w:val="28"/>
        </w:rPr>
        <w:t>对较</w:t>
      </w:r>
      <w:r>
        <w:rPr>
          <w:rFonts w:ascii="宋体" w:eastAsia="宋体" w:hAnsi="MS Mincho" w:cs="宋体"/>
          <w:sz w:val="28"/>
        </w:rPr>
        <w:t>低，早上来得早，很少有人自</w:t>
      </w:r>
      <w:r>
        <w:rPr>
          <w:rFonts w:ascii="宋体" w:eastAsia="宋体" w:hAnsi="SimSun" w:cs="宋体"/>
          <w:sz w:val="28"/>
        </w:rPr>
        <w:t>觉读书</w:t>
      </w:r>
      <w:r>
        <w:rPr>
          <w:rFonts w:ascii="宋体" w:eastAsia="宋体" w:hAnsi="MS Mincho" w:cs="宋体"/>
          <w:sz w:val="28"/>
        </w:rPr>
        <w:t>、打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生，需要老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不停地督促、提醒。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一情况，我先在班上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出一名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、在同学中威信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高的同学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，早晨一到校就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的形式有：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卡片、看</w:t>
      </w:r>
      <w:r>
        <w:rPr>
          <w:rFonts w:ascii="宋体" w:eastAsia="宋体" w:hAnsi="SimSun" w:cs="宋体"/>
          <w:sz w:val="28"/>
        </w:rPr>
        <w:t>书读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领读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、看幻灯片。形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视觉</w:t>
      </w:r>
      <w:r>
        <w:rPr>
          <w:rFonts w:ascii="宋体" w:eastAsia="宋体" w:hAnsi="MS Mincho" w:cs="宋体"/>
          <w:sz w:val="28"/>
        </w:rPr>
        <w:t>上不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厌烦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。一个学期下来，大部分学生到校后都能在</w:t>
      </w:r>
      <w:r>
        <w:rPr>
          <w:rFonts w:ascii="宋体" w:eastAsia="宋体" w:hAnsi="SimSun" w:cs="宋体"/>
          <w:sz w:val="28"/>
        </w:rPr>
        <w:t>领读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下自</w:t>
      </w:r>
      <w:r>
        <w:rPr>
          <w:rFonts w:ascii="宋体" w:eastAsia="宋体" w:hAnsi="SimSun" w:cs="宋体"/>
          <w:sz w:val="28"/>
        </w:rPr>
        <w:t>觉进</w:t>
      </w:r>
      <w:r>
        <w:rPr>
          <w:rFonts w:ascii="宋体" w:eastAsia="宋体" w:hAnsi="MS Mincho" w:cs="宋体"/>
          <w:sz w:val="28"/>
        </w:rPr>
        <w:t>入晨</w:t>
      </w:r>
      <w:r>
        <w:rPr>
          <w:rFonts w:ascii="宋体" w:eastAsia="宋体" w:hAnsi="SimSun" w:cs="宋体"/>
          <w:sz w:val="28"/>
        </w:rPr>
        <w:t>读读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二、存在不足与今后改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级发</w:t>
      </w:r>
      <w:r>
        <w:rPr>
          <w:rFonts w:ascii="宋体" w:eastAsia="宋体" w:hAnsi="MS Mincho" w:cs="宋体"/>
          <w:sz w:val="28"/>
        </w:rPr>
        <w:t>展不平衡，我班的学法指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学生的不良的学</w:t>
      </w:r>
      <w:r>
        <w:rPr>
          <w:rFonts w:ascii="宋体" w:eastAsia="宋体" w:hAnsi="SimSun" w:cs="宋体"/>
          <w:sz w:val="28"/>
        </w:rPr>
        <w:t>习习惯还</w:t>
      </w:r>
      <w:r>
        <w:rPr>
          <w:rFonts w:ascii="宋体" w:eastAsia="宋体" w:hAnsi="MS Mincho" w:cs="宋体"/>
          <w:sz w:val="28"/>
        </w:rPr>
        <w:t>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改正。本班学生生性活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，其中有一些学生在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方面存在着的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：写字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差，写的字不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范，也不工整，不能自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学生字迹潦草。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有的学生作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上交。或遇到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的意志，不会主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克服解决。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、教学以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主缺少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，学生的学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成功。培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不明确，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常有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更。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充足的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与空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学生充分体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辛与喜悦。教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加以点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，迸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学生好学的火花。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更新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念，努力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践主体教学；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极运用多媒体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化教学手段，提高教学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量；加大科研促教的力度，努力撰写有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量的教学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文；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，提高自身的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在今后的工作中，我将不断探索，不断反思，不断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，不断改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自己的教学方法，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自己的不足，找出自己与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的差距，虚心向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丰富和具有先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教学方法的教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短，争取做到。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上册期末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本学期，我担任了二年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）班的数学教学工作，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</w:t>
      </w:r>
      <w:r>
        <w:rPr>
          <w:rFonts w:ascii="宋体" w:eastAsia="宋体" w:hAnsi="SimSun" w:cs="宋体"/>
          <w:sz w:val="28"/>
        </w:rPr>
        <w:t>总结经验</w:t>
      </w:r>
      <w:r>
        <w:rPr>
          <w:rFonts w:ascii="宋体" w:eastAsia="宋体" w:hAnsi="MS Mincho" w:cs="宋体"/>
          <w:sz w:val="28"/>
        </w:rPr>
        <w:t>使自己迅速成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将工作情况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一、思想政治方面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参加各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，努力提高自己的政治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水平，服从学校的工作安排，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做好学校的各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研修，不断加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教育教学理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，不断提高个人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和教学水平。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德方面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，塑造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学高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，身正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格要求自己，上班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会不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到不早退，遵守学校的各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章制度，力争做一个有崇高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德的人。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自己的学生一个好的表率，同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也是使自己陶冶情操，加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了大量的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籍，不断提高自身的修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，不但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学生而且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教材、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教法，根据教材内容及学生的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设计课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型，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定教学方法，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真写好教案。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都做到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而来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都在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前做好充分的准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后及</w:t>
      </w:r>
      <w:r>
        <w:rPr>
          <w:rFonts w:ascii="宋体" w:eastAsia="宋体" w:hAnsi="SimSun" w:cs="宋体"/>
          <w:sz w:val="28"/>
        </w:rPr>
        <w:t>时对该课</w:t>
      </w:r>
      <w:r>
        <w:rPr>
          <w:rFonts w:ascii="宋体" w:eastAsia="宋体" w:hAnsi="MS Mincho" w:cs="宋体"/>
          <w:sz w:val="28"/>
        </w:rPr>
        <w:t>作出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，写好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、注重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交往互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，共同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堂上我特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极性，加</w:t>
      </w:r>
      <w:r>
        <w:rPr>
          <w:rFonts w:ascii="宋体" w:eastAsia="宋体" w:hAnsi="SimSun" w:cs="宋体"/>
          <w:sz w:val="28"/>
        </w:rPr>
        <w:t>强师</w:t>
      </w:r>
      <w:r>
        <w:rPr>
          <w:rFonts w:ascii="宋体" w:eastAsia="宋体" w:hAnsi="MS Mincho" w:cs="宋体"/>
          <w:sz w:val="28"/>
        </w:rPr>
        <w:t>生交流，充分体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学生学得容易，学得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松，学得愉快，培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的能力。学生成了学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的主人，学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的需求，学中有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，学中有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趣，学中有收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习评</w:t>
      </w:r>
      <w:r>
        <w:rPr>
          <w:rFonts w:ascii="宋体" w:eastAsia="宋体" w:hAnsi="MS Mincho" w:cs="宋体"/>
          <w:sz w:val="28"/>
        </w:rPr>
        <w:t>价，既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与技能的理解和掌握，也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情感与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度的形成和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展；既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果，更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展。更多地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掌握了什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得了那些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能力，使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果有利于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数学的自信心，提高学生学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，布置作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性，有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次性。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批改及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真分析学生的作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情况，将他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在作</w:t>
      </w:r>
      <w:r>
        <w:rPr>
          <w:rFonts w:ascii="宋体" w:eastAsia="宋体" w:hAnsi="SimSun" w:cs="宋体"/>
          <w:sz w:val="28"/>
        </w:rPr>
        <w:t>业过</w:t>
      </w:r>
      <w:r>
        <w:rPr>
          <w:rFonts w:ascii="宋体" w:eastAsia="宋体" w:hAnsi="MS Mincho" w:cs="宋体"/>
          <w:sz w:val="28"/>
        </w:rPr>
        <w:t>程出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做出分</w:t>
      </w:r>
      <w:r>
        <w:rPr>
          <w:rFonts w:ascii="宋体" w:eastAsia="宋体" w:hAnsi="SimSun" w:cs="宋体"/>
          <w:sz w:val="28"/>
        </w:rPr>
        <w:t>类总结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行透切的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情况及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教学方法，做到有的放矢。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、加大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力度。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，并不限于学生知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，更重要的是学生思想的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，提高后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，首先解决他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的重要性和必要性，使之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萌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的求知欲和上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心，使他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生了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趣，也取得了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、虚心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教其他老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在教学上，有疑必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。在各个章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极征求其他老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的方法，学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点，克服自己的不足，以求改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、因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不足，在期中考</w:t>
      </w:r>
      <w:r>
        <w:rPr>
          <w:rFonts w:ascii="宋体" w:eastAsia="宋体" w:hAnsi="SimSun" w:cs="宋体"/>
          <w:sz w:val="28"/>
        </w:rPr>
        <w:t>试时</w:t>
      </w:r>
      <w:r>
        <w:rPr>
          <w:rFonts w:ascii="宋体" w:eastAsia="宋体" w:hAnsi="MS Mincho" w:cs="宋体"/>
          <w:sz w:val="28"/>
        </w:rPr>
        <w:t>，我班成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不理想，之后我及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整教学方法，借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其他教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在我班的成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正在直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上升，我相信在下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段的教学中我会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我的班</w:t>
      </w:r>
      <w:r>
        <w:rPr>
          <w:rFonts w:ascii="宋体" w:eastAsia="宋体" w:hAnsi="SimSun" w:cs="宋体"/>
          <w:sz w:val="28"/>
        </w:rPr>
        <w:t>级稳步</w:t>
      </w:r>
      <w:r>
        <w:rPr>
          <w:rFonts w:ascii="宋体" w:eastAsia="宋体" w:hAnsi="MS Mincho" w:cs="宋体"/>
          <w:sz w:val="28"/>
        </w:rPr>
        <w:t>向前。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四、安全教育方面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安全教育是学校工作中的重中之重。一学期来至始至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没有放松安全教育，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格按照学校制定的安全措施去抓，一学期来没有</w:t>
      </w:r>
      <w:r>
        <w:rPr>
          <w:rFonts w:ascii="宋体" w:eastAsia="宋体" w:hAnsi="SimSun" w:cs="宋体"/>
          <w:sz w:val="28"/>
        </w:rPr>
        <w:t>发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https://d.book118.com/655210323034011101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5210323034011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小学语文二年级上册期末总结精选10篇</dc:title>
  <dc:subject>总结是指对某一阶段的工作、学习或思想中的经验或情况加以总结和概括的书面材料，它可以提升我们发现问题的能力，是时候写一份总结了。总结怎么写才能发挥它的作用呢？以下是小编为大家整理的小学语文二年级上册期末</dc:subject>
  <cp:keywords>小学语文二年级上册期末总结</cp:keywords>
  <cp:revision>0</cp:revision>
</cp:coreProperties>
</file>