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幼儿园端午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动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题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方案</w:t>
      </w:r>
      <w:r>
        <w:rPr>
          <w:rFonts w:ascii="宋体" w:eastAsia="黑体" w:cs="宋体"/>
          <w:b/>
          <w:sz w:val="40"/>
          <w:bdr w:val="none" w:sz="0" w:space="0" w:color="auto"/>
        </w:rPr>
        <w:t>19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了确保工作或事情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行，常常需要提前制定一份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秀的方案，方案是</w:t>
      </w:r>
      <w:r>
        <w:rPr>
          <w:rFonts w:ascii="宋体" w:eastAsia="宋体" w:hAnsi="SimSun" w:cs="宋体"/>
          <w:sz w:val="28"/>
          <w:bdr w:val="none" w:sz="0" w:space="0" w:color="auto"/>
        </w:rPr>
        <w:t>阐</w:t>
      </w:r>
      <w:r>
        <w:rPr>
          <w:rFonts w:ascii="宋体" w:eastAsia="宋体" w:hAnsi="MS Mincho" w:cs="宋体"/>
          <w:sz w:val="28"/>
          <w:bdr w:val="none" w:sz="0" w:space="0" w:color="auto"/>
        </w:rPr>
        <w:t>明行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，地点，目的，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期效果，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算及方法等的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划。你知道什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的方案才能切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地帮助到我</w:t>
      </w:r>
      <w:r>
        <w:rPr>
          <w:rFonts w:ascii="宋体" w:eastAsia="宋体" w:hAnsi="SimSun" w:cs="宋体"/>
          <w:sz w:val="28"/>
          <w:bdr w:val="none" w:sz="0" w:space="0" w:color="auto"/>
        </w:rPr>
        <w:t>们吗</w:t>
      </w:r>
      <w:r>
        <w:rPr>
          <w:rFonts w:ascii="宋体" w:eastAsia="宋体" w:hAnsi="MS Mincho" w:cs="宋体"/>
          <w:sz w:val="28"/>
          <w:bdr w:val="none" w:sz="0" w:space="0" w:color="auto"/>
        </w:rPr>
        <w:t>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整理的幼儿园端午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方案，供大家参考借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，希望可以帮助到有需要的朋友。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目的：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了能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展小朋友的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手能力，增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中国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文化的了解，丰富生活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，可以借端午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浓浓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幼儿从不同的角度感受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所在。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悠悠端午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浓浓</w:t>
      </w:r>
      <w:r>
        <w:rPr>
          <w:rFonts w:ascii="宋体" w:eastAsia="宋体" w:hAnsi="MS Mincho" w:cs="宋体"/>
          <w:sz w:val="28"/>
          <w:bdr w:val="none" w:sz="0" w:space="0" w:color="auto"/>
        </w:rPr>
        <w:t>粽香情。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、确定活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校信通公布活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、征集擅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包粽子的家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和擅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主持的家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、提前</w:t>
      </w:r>
      <w:r>
        <w:rPr>
          <w:rFonts w:ascii="宋体" w:eastAsia="宋体" w:hAnsi="SimSun" w:cs="宋体"/>
          <w:sz w:val="28"/>
          <w:bdr w:val="none" w:sz="0" w:space="0" w:color="auto"/>
        </w:rPr>
        <w:t>购买</w:t>
      </w:r>
      <w:r>
        <w:rPr>
          <w:rFonts w:ascii="宋体" w:eastAsia="宋体" w:hAnsi="MS Mincho" w:cs="宋体"/>
          <w:sz w:val="28"/>
          <w:bdr w:val="none" w:sz="0" w:space="0" w:color="auto"/>
        </w:rPr>
        <w:t>包粽子的材料、水果、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状等。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有条件的家</w:t>
      </w:r>
      <w:r>
        <w:rPr>
          <w:rFonts w:ascii="宋体" w:eastAsia="宋体" w:hAnsi="SimSun" w:cs="宋体"/>
          <w:sz w:val="28"/>
          <w:bdr w:val="none" w:sz="0" w:space="0" w:color="auto"/>
        </w:rPr>
        <w:t>长带</w:t>
      </w:r>
      <w:r>
        <w:rPr>
          <w:rFonts w:ascii="宋体" w:eastAsia="宋体" w:hAnsi="MS Mincho" w:cs="宋体"/>
          <w:sz w:val="28"/>
          <w:bdr w:val="none" w:sz="0" w:space="0" w:color="auto"/>
        </w:rPr>
        <w:t>上相机或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像机，留下美好的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内容与安排：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了解端午文化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过观</w:t>
      </w:r>
      <w:r>
        <w:rPr>
          <w:rFonts w:ascii="宋体" w:eastAsia="宋体" w:hAnsi="MS Mincho" w:cs="宋体"/>
          <w:sz w:val="28"/>
          <w:bdr w:val="none" w:sz="0" w:space="0" w:color="auto"/>
        </w:rPr>
        <w:t>看端午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的系列短片，知道端午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的由来，了解端午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的一些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俗和来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中国的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感受端午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、包粽子：家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可到幼儿园，学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包粽子。老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把小朋友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到小广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，一起包粽子，体</w:t>
      </w:r>
      <w:r>
        <w:rPr>
          <w:rFonts w:ascii="宋体" w:eastAsia="宋体" w:hAnsi="SimSun" w:cs="宋体"/>
          <w:sz w:val="28"/>
          <w:bdr w:val="none" w:sz="0" w:space="0" w:color="auto"/>
        </w:rPr>
        <w:t>验劳动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子合作的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粽子：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会包粽子的家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提前来帮忙的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包粽子能手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颁发奖</w:t>
      </w:r>
      <w:r>
        <w:rPr>
          <w:rFonts w:ascii="宋体" w:eastAsia="宋体" w:hAnsi="MS Mincho" w:cs="宋体"/>
          <w:sz w:val="28"/>
          <w:bdr w:val="none" w:sz="0" w:space="0" w:color="auto"/>
        </w:rPr>
        <w:t>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、吃粽子：家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和孩子一起吃粽子，品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粽子的美味和分享的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端午情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、喂粽子：小朋友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吃粽子，表达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家人的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孩子学会感恩，感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平日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的辛勤付出。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可以与吃粽子一同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表演：小朋友在老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的精心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表演，向家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展示本学期来所取得的点滴成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、了解端午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儿歌，并有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奏地朗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儿歌。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的青花装</w:t>
      </w:r>
      <w:r>
        <w:rPr>
          <w:rFonts w:ascii="宋体" w:eastAsia="宋体" w:hAnsi="SimSun" w:cs="宋体"/>
          <w:sz w:val="28"/>
          <w:bdr w:val="none" w:sz="0" w:space="0" w:color="auto"/>
        </w:rPr>
        <w:t>饰鸡</w:t>
      </w:r>
      <w:r>
        <w:rPr>
          <w:rFonts w:ascii="宋体" w:eastAsia="宋体" w:hAnsi="MS Mincho" w:cs="宋体"/>
          <w:sz w:val="28"/>
          <w:bdr w:val="none" w:sz="0" w:space="0" w:color="auto"/>
        </w:rPr>
        <w:t>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幼儿自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的煮熟的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蛋，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料，新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的艾蒿和菖蒲，《</w:t>
      </w:r>
      <w:r>
        <w:rPr>
          <w:rFonts w:ascii="宋体" w:eastAsia="宋体" w:hAnsi="SimSun" w:cs="宋体"/>
          <w:sz w:val="28"/>
          <w:bdr w:val="none" w:sz="0" w:space="0" w:color="auto"/>
        </w:rPr>
        <w:t>赛龙</w:t>
      </w:r>
      <w:r>
        <w:rPr>
          <w:rFonts w:ascii="宋体" w:eastAsia="宋体" w:hAnsi="MS Mincho" w:cs="宋体"/>
          <w:sz w:val="28"/>
          <w:bdr w:val="none" w:sz="0" w:space="0" w:color="auto"/>
        </w:rPr>
        <w:t>舟》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，小黑板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艾蒿和菖蒲，引入主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引入。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好多小朋友身上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了小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疙瘩，怎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了？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在天气越来越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了，蚊子到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咬人，可</w:t>
      </w:r>
      <w:r>
        <w:rPr>
          <w:rFonts w:ascii="宋体" w:eastAsia="宋体" w:hAnsi="SimSun" w:cs="宋体"/>
          <w:sz w:val="28"/>
          <w:bdr w:val="none" w:sz="0" w:space="0" w:color="auto"/>
        </w:rPr>
        <w:t>讨厌</w:t>
      </w:r>
      <w:r>
        <w:rPr>
          <w:rFonts w:ascii="宋体" w:eastAsia="宋体" w:hAnsi="MS Mincho" w:cs="宋体"/>
          <w:sz w:val="28"/>
          <w:bdr w:val="none" w:sz="0" w:space="0" w:color="auto"/>
        </w:rPr>
        <w:t>了。不</w:t>
      </w:r>
      <w:r>
        <w:rPr>
          <w:rFonts w:ascii="宋体" w:eastAsia="宋体" w:hAnsi="SimSun" w:cs="宋体"/>
          <w:sz w:val="28"/>
          <w:bdr w:val="none" w:sz="0" w:space="0" w:color="auto"/>
        </w:rPr>
        <w:t>过别</w:t>
      </w:r>
      <w:r>
        <w:rPr>
          <w:rFonts w:ascii="宋体" w:eastAsia="宋体" w:hAnsi="MS Mincho" w:cs="宋体"/>
          <w:sz w:val="28"/>
          <w:bdr w:val="none" w:sz="0" w:space="0" w:color="auto"/>
        </w:rPr>
        <w:t>怕，我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有几天就是端午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了，在端午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上插上艾蒿和菖蒲，蚊子就不敢来啦。我都在教室</w:t>
      </w:r>
      <w:r>
        <w:rPr>
          <w:rFonts w:ascii="宋体" w:eastAsia="宋体" w:hAnsi="SimSun" w:cs="宋体"/>
          <w:sz w:val="28"/>
          <w:bdr w:val="none" w:sz="0" w:space="0" w:color="auto"/>
        </w:rPr>
        <w:t>门边</w:t>
      </w:r>
      <w:r>
        <w:rPr>
          <w:rFonts w:ascii="宋体" w:eastAsia="宋体" w:hAnsi="MS Mincho" w:cs="宋体"/>
          <w:sz w:val="28"/>
          <w:bdr w:val="none" w:sz="0" w:space="0" w:color="auto"/>
        </w:rPr>
        <w:t>插了一把。你知道蚊子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怕它</w:t>
      </w:r>
      <w:r>
        <w:rPr>
          <w:rFonts w:ascii="宋体" w:eastAsia="宋体" w:hAnsi="SimSun" w:cs="宋体"/>
          <w:sz w:val="28"/>
          <w:bdr w:val="none" w:sz="0" w:space="0" w:color="auto"/>
        </w:rPr>
        <w:t>们吗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每张</w:t>
      </w:r>
      <w:r>
        <w:rPr>
          <w:rFonts w:ascii="宋体" w:eastAsia="宋体" w:hAnsi="MS Mincho" w:cs="宋体"/>
          <w:sz w:val="28"/>
          <w:bdr w:val="none" w:sz="0" w:space="0" w:color="auto"/>
        </w:rPr>
        <w:t>桌子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一根艾蒿和菖蒲。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来看一看，摸一摸，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，研究一下蚊子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怕它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艾蒿和菖蒲含有一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叫芳香油的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烈的气味，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气味能赶走蚊子和小虫子。到了端午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会把艾蒿和菖蒲挂在大</w:t>
      </w:r>
      <w:r>
        <w:rPr>
          <w:rFonts w:ascii="宋体" w:eastAsia="宋体" w:hAnsi="SimSun" w:cs="宋体"/>
          <w:sz w:val="28"/>
          <w:bdr w:val="none" w:sz="0" w:space="0" w:color="auto"/>
        </w:rPr>
        <w:t>门边驱</w:t>
      </w:r>
      <w:r>
        <w:rPr>
          <w:rFonts w:ascii="宋体" w:eastAsia="宋体" w:hAnsi="MS Mincho" w:cs="宋体"/>
          <w:sz w:val="28"/>
          <w:bdr w:val="none" w:sz="0" w:space="0" w:color="auto"/>
        </w:rPr>
        <w:t>赶蚊虫。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（出示：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插艾，香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堂）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与幼儿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儿歌。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二、端午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俗：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，小朋友</w:t>
      </w:r>
      <w:r>
        <w:rPr>
          <w:rFonts w:ascii="宋体" w:eastAsia="宋体" w:hAnsi="SimSun" w:cs="宋体"/>
          <w:sz w:val="28"/>
          <w:bdr w:val="none" w:sz="0" w:space="0" w:color="auto"/>
        </w:rPr>
        <w:t>们还记</w:t>
      </w:r>
      <w:r>
        <w:rPr>
          <w:rFonts w:ascii="宋体" w:eastAsia="宋体" w:hAnsi="MS Mincho" w:cs="宋体"/>
          <w:sz w:val="28"/>
          <w:bdr w:val="none" w:sz="0" w:space="0" w:color="auto"/>
        </w:rPr>
        <w:t>得是哪一天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（出示：五月五，是端午）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儿歌。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节这</w:t>
      </w:r>
      <w:r>
        <w:rPr>
          <w:rFonts w:ascii="宋体" w:eastAsia="宋体" w:hAnsi="MS Mincho" w:cs="宋体"/>
          <w:sz w:val="28"/>
          <w:bdr w:val="none" w:sz="0" w:space="0" w:color="auto"/>
        </w:rPr>
        <w:t>天，人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除了在大</w:t>
      </w:r>
      <w:r>
        <w:rPr>
          <w:rFonts w:ascii="宋体" w:eastAsia="宋体" w:hAnsi="SimSun" w:cs="宋体"/>
          <w:sz w:val="28"/>
          <w:bdr w:val="none" w:sz="0" w:space="0" w:color="auto"/>
        </w:rPr>
        <w:t>门边</w:t>
      </w:r>
      <w:r>
        <w:rPr>
          <w:rFonts w:ascii="宋体" w:eastAsia="宋体" w:hAnsi="MS Mincho" w:cs="宋体"/>
          <w:sz w:val="28"/>
          <w:bdr w:val="none" w:sz="0" w:space="0" w:color="auto"/>
        </w:rPr>
        <w:t>挂艾蒿和菖蒲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、端午</w:t>
      </w:r>
      <w:r>
        <w:rPr>
          <w:rFonts w:ascii="宋体" w:eastAsia="宋体" w:hAnsi="SimSun" w:cs="宋体"/>
          <w:sz w:val="28"/>
          <w:bdr w:val="none" w:sz="0" w:space="0" w:color="auto"/>
        </w:rPr>
        <w:t>节这</w:t>
      </w:r>
      <w:r>
        <w:rPr>
          <w:rFonts w:ascii="宋体" w:eastAsia="宋体" w:hAnsi="MS Mincho" w:cs="宋体"/>
          <w:sz w:val="28"/>
          <w:bdr w:val="none" w:sz="0" w:space="0" w:color="auto"/>
        </w:rPr>
        <w:t>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会吃什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（出示粽子）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你吃</w:t>
      </w:r>
      <w:r>
        <w:rPr>
          <w:rFonts w:ascii="宋体" w:eastAsia="宋体" w:hAnsi="SimSun" w:cs="宋体"/>
          <w:sz w:val="28"/>
          <w:bdr w:val="none" w:sz="0" w:space="0" w:color="auto"/>
        </w:rPr>
        <w:t>过吗</w:t>
      </w:r>
      <w:r>
        <w:rPr>
          <w:rFonts w:ascii="宋体" w:eastAsia="宋体" w:hAnsi="MS Mincho" w:cs="宋体"/>
          <w:sz w:val="28"/>
          <w:bdr w:val="none" w:sz="0" w:space="0" w:color="auto"/>
        </w:rPr>
        <w:t>？怎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吃？就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咬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我最喜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吃白粽子，洒上白糖，甜甜的，香香的。你吃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粽子呢？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粽子的</w:t>
      </w:r>
      <w:r>
        <w:rPr>
          <w:rFonts w:ascii="宋体" w:eastAsia="宋体" w:hAnsi="SimSun" w:cs="宋体"/>
          <w:sz w:val="28"/>
          <w:bdr w:val="none" w:sz="0" w:space="0" w:color="auto"/>
        </w:rPr>
        <w:t>种类</w:t>
      </w:r>
      <w:r>
        <w:rPr>
          <w:rFonts w:ascii="宋体" w:eastAsia="宋体" w:hAnsi="MS Mincho" w:cs="宋体"/>
          <w:sz w:val="28"/>
          <w:bdr w:val="none" w:sz="0" w:space="0" w:color="auto"/>
        </w:rPr>
        <w:t>很多，有水果粽子，豆沙粽子，肉粽子，</w:t>
      </w:r>
      <w:r>
        <w:rPr>
          <w:rFonts w:ascii="宋体" w:eastAsia="宋体" w:hAnsi="SimSun" w:cs="宋体"/>
          <w:sz w:val="28"/>
          <w:bdr w:val="none" w:sz="0" w:space="0" w:color="auto"/>
        </w:rPr>
        <w:t>红枣</w:t>
      </w:r>
      <w:r>
        <w:rPr>
          <w:rFonts w:ascii="宋体" w:eastAsia="宋体" w:hAnsi="MS Mincho" w:cs="宋体"/>
          <w:sz w:val="28"/>
          <w:bdr w:val="none" w:sz="0" w:space="0" w:color="auto"/>
        </w:rPr>
        <w:t>粽子，香菇粽子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了，再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我的口水都流下来了。好想吃一个啊，你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想吃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？那我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一起等等吧，再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两天就是端午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了，就可以吃到香香的粽子了。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了，小朋友</w:t>
      </w:r>
      <w:r>
        <w:rPr>
          <w:rFonts w:ascii="宋体" w:eastAsia="宋体" w:hAnsi="SimSun" w:cs="宋体"/>
          <w:sz w:val="28"/>
          <w:bdr w:val="none" w:sz="0" w:space="0" w:color="auto"/>
        </w:rPr>
        <w:t>们记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煮粽子的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会煮什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吃的？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蛋，据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和粽子一起煮的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香，吃了粽子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忘了再吃一个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蛋喔。）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（出示：吃粽子，洒白糖）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与幼儿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儿歌。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有香香的粽子和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蛋吃，那有什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好玩的呢？我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一起去看看端午</w:t>
      </w:r>
      <w:r>
        <w:rPr>
          <w:rFonts w:ascii="宋体" w:eastAsia="宋体" w:hAnsi="SimSun" w:cs="宋体"/>
          <w:sz w:val="28"/>
          <w:bdr w:val="none" w:sz="0" w:space="0" w:color="auto"/>
        </w:rPr>
        <w:t>节这</w:t>
      </w:r>
      <w:r>
        <w:rPr>
          <w:rFonts w:ascii="宋体" w:eastAsia="宋体" w:hAnsi="MS Mincho" w:cs="宋体"/>
          <w:sz w:val="28"/>
          <w:bdr w:val="none" w:sz="0" w:space="0" w:color="auto"/>
        </w:rPr>
        <w:t>天人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在干什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（播放《</w:t>
      </w:r>
      <w:r>
        <w:rPr>
          <w:rFonts w:ascii="宋体" w:eastAsia="宋体" w:hAnsi="SimSun" w:cs="宋体"/>
          <w:sz w:val="28"/>
          <w:bdr w:val="none" w:sz="0" w:space="0" w:color="auto"/>
        </w:rPr>
        <w:t>赛龙</w:t>
      </w:r>
      <w:r>
        <w:rPr>
          <w:rFonts w:ascii="宋体" w:eastAsia="宋体" w:hAnsi="MS Mincho" w:cs="宋体"/>
          <w:sz w:val="28"/>
          <w:bdr w:val="none" w:sz="0" w:space="0" w:color="auto"/>
        </w:rPr>
        <w:t>舟》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节这</w:t>
      </w:r>
      <w:r>
        <w:rPr>
          <w:rFonts w:ascii="宋体" w:eastAsia="宋体" w:hAnsi="MS Mincho" w:cs="宋体"/>
          <w:sz w:val="28"/>
          <w:bdr w:val="none" w:sz="0" w:space="0" w:color="auto"/>
        </w:rPr>
        <w:t>天人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在干什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划的船像什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？你能学一下他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？除了划船的人，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有一个人在做什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人屈原在</w:t>
      </w:r>
      <w:r>
        <w:rPr>
          <w:rFonts w:ascii="宋体" w:eastAsia="宋体" w:hAnsi="SimSun" w:cs="宋体"/>
          <w:sz w:val="28"/>
          <w:bdr w:val="none" w:sz="0" w:space="0" w:color="auto"/>
        </w:rPr>
        <w:t>农历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月初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跳江自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了，很多人划着船去打</w:t>
      </w:r>
      <w:r>
        <w:rPr>
          <w:rFonts w:ascii="宋体" w:eastAsia="宋体" w:hAnsi="SimSun" w:cs="宋体"/>
          <w:sz w:val="28"/>
          <w:bdr w:val="none" w:sz="0" w:space="0" w:color="auto"/>
        </w:rPr>
        <w:t>捞</w:t>
      </w:r>
      <w:r>
        <w:rPr>
          <w:rFonts w:ascii="宋体" w:eastAsia="宋体" w:hAnsi="MS Mincho" w:cs="宋体"/>
          <w:sz w:val="28"/>
          <w:bdr w:val="none" w:sz="0" w:space="0" w:color="auto"/>
        </w:rPr>
        <w:t>他的身体，因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怕</w:t>
      </w:r>
      <w:r>
        <w:rPr>
          <w:rFonts w:ascii="宋体" w:eastAsia="宋体" w:hAnsi="SimSun" w:cs="宋体"/>
          <w:sz w:val="28"/>
          <w:bdr w:val="none" w:sz="0" w:space="0" w:color="auto"/>
        </w:rPr>
        <w:t>鱼虾</w:t>
      </w:r>
      <w:r>
        <w:rPr>
          <w:rFonts w:ascii="宋体" w:eastAsia="宋体" w:hAnsi="MS Mincho" w:cs="宋体"/>
          <w:sz w:val="28"/>
          <w:bdr w:val="none" w:sz="0" w:space="0" w:color="auto"/>
        </w:rPr>
        <w:t>咬坏了他的身体，人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在船上敲</w:t>
      </w:r>
      <w:r>
        <w:rPr>
          <w:rFonts w:ascii="宋体" w:eastAsia="宋体" w:hAnsi="SimSun" w:cs="宋体"/>
          <w:sz w:val="28"/>
          <w:bdr w:val="none" w:sz="0" w:space="0" w:color="auto"/>
        </w:rPr>
        <w:t>锣</w:t>
      </w:r>
      <w:r>
        <w:rPr>
          <w:rFonts w:ascii="宋体" w:eastAsia="宋体" w:hAnsi="MS Mincho" w:cs="宋体"/>
          <w:sz w:val="28"/>
          <w:bdr w:val="none" w:sz="0" w:space="0" w:color="auto"/>
        </w:rPr>
        <w:t>鼓想吓跑</w:t>
      </w:r>
      <w:r>
        <w:rPr>
          <w:rFonts w:ascii="宋体" w:eastAsia="宋体" w:hAnsi="SimSun" w:cs="宋体"/>
          <w:sz w:val="28"/>
          <w:bdr w:val="none" w:sz="0" w:space="0" w:color="auto"/>
        </w:rPr>
        <w:t>鱼虾</w:t>
      </w:r>
      <w:r>
        <w:rPr>
          <w:rFonts w:ascii="宋体" w:eastAsia="宋体" w:hAnsi="MS Mincho" w:cs="宋体"/>
          <w:sz w:val="28"/>
          <w:bdr w:val="none" w:sz="0" w:space="0" w:color="auto"/>
        </w:rPr>
        <w:t>，后来，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年的端午</w:t>
      </w:r>
      <w:r>
        <w:rPr>
          <w:rFonts w:ascii="宋体" w:eastAsia="宋体" w:hAnsi="SimSun" w:cs="宋体"/>
          <w:sz w:val="28"/>
          <w:bdr w:val="none" w:sz="0" w:space="0" w:color="auto"/>
        </w:rPr>
        <w:t>节这</w:t>
      </w:r>
      <w:r>
        <w:rPr>
          <w:rFonts w:ascii="宋体" w:eastAsia="宋体" w:hAnsi="MS Mincho" w:cs="宋体"/>
          <w:sz w:val="28"/>
          <w:bdr w:val="none" w:sz="0" w:space="0" w:color="auto"/>
        </w:rPr>
        <w:t>天，人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就用</w:t>
      </w:r>
      <w:r>
        <w:rPr>
          <w:rFonts w:ascii="宋体" w:eastAsia="宋体" w:hAnsi="SimSun" w:cs="宋体"/>
          <w:sz w:val="28"/>
          <w:bdr w:val="none" w:sz="0" w:space="0" w:color="auto"/>
        </w:rPr>
        <w:t>赛龙</w:t>
      </w:r>
      <w:r>
        <w:rPr>
          <w:rFonts w:ascii="宋体" w:eastAsia="宋体" w:hAnsi="MS Mincho" w:cs="宋体"/>
          <w:sz w:val="28"/>
          <w:bdr w:val="none" w:sz="0" w:space="0" w:color="auto"/>
        </w:rPr>
        <w:t>舟来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念屈原。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（出示：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舟下水喜洋洋）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三、学儿歌《五月五》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真好，有好吃的，有好玩的。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些事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都要做，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俗。有人把端午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要做的事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成了一首儿歌，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首儿歌送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真听一听。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、跟着老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念儿歌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、幼儿完整朗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儿歌。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端午，送彩蛋：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个星期的星期六就是端午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了，爸爸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煮香香的粽子，爸爸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真辛苦，我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送个端午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的礼物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、（出示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蛋）在我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儿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大家都要吃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？可是，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蛋不太好看，爸爸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要是不喜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呀？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儿有几个不一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蛋（出示青花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蛋），它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呀？你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会喜</w:t>
      </w:r>
      <w:r>
        <w:rPr>
          <w:rFonts w:ascii="宋体" w:eastAsia="宋体" w:hAnsi="SimSun" w:cs="宋体"/>
          <w:sz w:val="28"/>
          <w:bdr w:val="none" w:sz="0" w:space="0" w:color="auto"/>
        </w:rPr>
        <w:t>欢这样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？你想送爸爸</w:t>
      </w:r>
      <w:r>
        <w:rPr>
          <w:rFonts w:ascii="宋体" w:eastAsia="宋体" w:hAnsi="SimSun" w:cs="宋体"/>
          <w:sz w:val="28"/>
          <w:bdr w:val="none" w:sz="0" w:space="0" w:color="auto"/>
        </w:rPr>
        <w:t>妈妈这样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？那我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、要求：把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蛋放在瓶盖上，然后用左手把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蛋按着，右手画青花。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画完前面的，把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再画。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棉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用完放</w:t>
      </w:r>
      <w:r>
        <w:rPr>
          <w:rFonts w:ascii="宋体" w:eastAsia="宋体" w:hAnsi="SimSun" w:cs="宋体"/>
          <w:sz w:val="28"/>
          <w:bdr w:val="none" w:sz="0" w:space="0" w:color="auto"/>
        </w:rPr>
        <w:t>进盘</w:t>
      </w:r>
      <w:r>
        <w:rPr>
          <w:rFonts w:ascii="宋体" w:eastAsia="宋体" w:hAnsi="MS Mincho" w:cs="宋体"/>
          <w:sz w:val="28"/>
          <w:bdr w:val="none" w:sz="0" w:space="0" w:color="auto"/>
        </w:rPr>
        <w:t>子里，不能放桌上。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画完吹一吹，</w:t>
      </w:r>
      <w:r>
        <w:rPr>
          <w:rFonts w:ascii="宋体" w:eastAsia="宋体" w:hAnsi="SimSun" w:cs="宋体"/>
          <w:sz w:val="28"/>
          <w:bdr w:val="none" w:sz="0" w:space="0" w:color="auto"/>
        </w:rPr>
        <w:t>让颜</w:t>
      </w:r>
      <w:r>
        <w:rPr>
          <w:rFonts w:ascii="宋体" w:eastAsia="宋体" w:hAnsi="MS Mincho" w:cs="宋体"/>
          <w:sz w:val="28"/>
          <w:bdr w:val="none" w:sz="0" w:space="0" w:color="auto"/>
        </w:rPr>
        <w:t>料干快点儿。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、幼儿画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巡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、画完的小朋友把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蛋和瓶盖放在展台上展示。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束活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青花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蛋真特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，放学的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候把它送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所有的小朋友到展台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合影。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送祝福：小朋友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一起跟客人老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客人老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一起提前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端午，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今天的活</w:t>
      </w:r>
      <w:r>
        <w:rPr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束了，跟客人老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、在熟悉包粽子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尝试创编</w:t>
      </w:r>
      <w:r>
        <w:rPr>
          <w:rFonts w:ascii="宋体" w:eastAsia="宋体" w:hAnsi="MS Mincho" w:cs="宋体"/>
          <w:sz w:val="28"/>
          <w:bdr w:val="none" w:sz="0" w:space="0" w:color="auto"/>
        </w:rPr>
        <w:t>洗叶、装米、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米、扎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等包粽子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作，并随音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合拍地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行表演。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、能根据音</w:t>
      </w:r>
      <w:r>
        <w:rPr>
          <w:rFonts w:ascii="宋体" w:eastAsia="宋体" w:hAnsi="SimSun" w:cs="宋体"/>
          <w:sz w:val="28"/>
          <w:bdr w:val="none" w:sz="0" w:space="0" w:color="auto"/>
        </w:rPr>
        <w:t>乐节</w:t>
      </w:r>
      <w:r>
        <w:rPr>
          <w:rFonts w:ascii="宋体" w:eastAsia="宋体" w:hAnsi="MS Mincho" w:cs="宋体"/>
          <w:sz w:val="28"/>
          <w:bdr w:val="none" w:sz="0" w:space="0" w:color="auto"/>
        </w:rPr>
        <w:t>奏及旋律等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化，匹配相</w:t>
      </w:r>
      <w:r>
        <w:rPr>
          <w:rFonts w:ascii="宋体" w:eastAsia="宋体" w:hAnsi="SimSun" w:cs="宋体"/>
          <w:sz w:val="28"/>
          <w:bdr w:val="none" w:sz="0" w:space="0" w:color="auto"/>
        </w:rPr>
        <w:t>应动</w:t>
      </w:r>
      <w:r>
        <w:rPr>
          <w:rFonts w:ascii="宋体" w:eastAsia="宋体" w:hAnsi="MS Mincho" w:cs="宋体"/>
          <w:sz w:val="28"/>
          <w:bdr w:val="none" w:sz="0" w:space="0" w:color="auto"/>
        </w:rPr>
        <w:t>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、幼儿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包粽子，了解包粽子的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，感受音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旋律，激</w:t>
      </w:r>
      <w:r>
        <w:rPr>
          <w:rFonts w:ascii="宋体" w:eastAsia="宋体" w:hAnsi="SimSun" w:cs="宋体"/>
          <w:sz w:val="28"/>
          <w:bdr w:val="none" w:sz="0" w:space="0" w:color="auto"/>
        </w:rPr>
        <w:t>发创编兴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，感受音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旋律。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egoe UI Symbol" w:cs="宋体"/>
          <w:sz w:val="28"/>
          <w:bdr w:val="none" w:sz="0" w:space="0" w:color="auto"/>
        </w:rPr>
        <w:t>★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导语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你想干什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随着音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自由地表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包粽子的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egoe UI Symbol" w:cs="宋体"/>
          <w:sz w:val="28"/>
          <w:bdr w:val="none" w:sz="0" w:space="0" w:color="auto"/>
        </w:rPr>
        <w:t>★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导语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了包粽子的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包呢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听着音</w:t>
      </w:r>
      <w:r>
        <w:rPr>
          <w:rFonts w:ascii="宋体" w:eastAsia="宋体" w:hAnsi="SimSun" w:cs="宋体"/>
          <w:sz w:val="28"/>
          <w:bdr w:val="none" w:sz="0" w:space="0" w:color="auto"/>
        </w:rPr>
        <w:t>乐试</w:t>
      </w:r>
      <w:r>
        <w:rPr>
          <w:rFonts w:ascii="宋体" w:eastAsia="宋体" w:hAnsi="MS Mincho" w:cs="宋体"/>
          <w:sz w:val="28"/>
          <w:bdr w:val="none" w:sz="0" w:space="0" w:color="auto"/>
        </w:rPr>
        <w:t>着做一做。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、迁移包粽子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尝试创编</w:t>
      </w:r>
      <w:r>
        <w:rPr>
          <w:rFonts w:ascii="宋体" w:eastAsia="宋体" w:hAnsi="MS Mincho" w:cs="宋体"/>
          <w:sz w:val="28"/>
          <w:bdr w:val="none" w:sz="0" w:space="0" w:color="auto"/>
        </w:rPr>
        <w:t>洗叶、装米、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米、扎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等包粽子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egoe UI Symbol" w:cs="宋体"/>
          <w:sz w:val="28"/>
          <w:bdr w:val="none" w:sz="0" w:space="0" w:color="auto"/>
        </w:rPr>
        <w:t>★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导语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包粽子要先做什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再做什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用什</w:t>
      </w:r>
      <w:r>
        <w:rPr>
          <w:rFonts w:ascii="宋体" w:eastAsia="宋体" w:hAnsi="SimSun" w:cs="宋体"/>
          <w:sz w:val="28"/>
          <w:bdr w:val="none" w:sz="0" w:space="0" w:color="auto"/>
        </w:rPr>
        <w:t>么动</w:t>
      </w:r>
      <w:r>
        <w:rPr>
          <w:rFonts w:ascii="宋体" w:eastAsia="宋体" w:hAnsi="MS Mincho" w:cs="宋体"/>
          <w:sz w:val="28"/>
          <w:bdr w:val="none" w:sz="0" w:space="0" w:color="auto"/>
        </w:rPr>
        <w:t>作表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洗叶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用什</w:t>
      </w:r>
      <w:r>
        <w:rPr>
          <w:rFonts w:ascii="宋体" w:eastAsia="宋体" w:hAnsi="SimSun" w:cs="宋体"/>
          <w:sz w:val="28"/>
          <w:bdr w:val="none" w:sz="0" w:space="0" w:color="auto"/>
        </w:rPr>
        <w:t>么动</w:t>
      </w:r>
      <w:r>
        <w:rPr>
          <w:rFonts w:ascii="宋体" w:eastAsia="宋体" w:hAnsi="MS Mincho" w:cs="宋体"/>
          <w:sz w:val="28"/>
          <w:bdr w:val="none" w:sz="0" w:space="0" w:color="auto"/>
        </w:rPr>
        <w:t>作表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装米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随音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合拍地表演包粽子。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听音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自由匹配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交流随音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表演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的方法。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幼儿根据音</w:t>
      </w:r>
      <w:r>
        <w:rPr>
          <w:rFonts w:ascii="宋体" w:eastAsia="宋体" w:hAnsi="SimSun" w:cs="宋体"/>
          <w:sz w:val="28"/>
          <w:bdr w:val="none" w:sz="0" w:space="0" w:color="auto"/>
        </w:rPr>
        <w:t>乐节</w:t>
      </w:r>
      <w:r>
        <w:rPr>
          <w:rFonts w:ascii="宋体" w:eastAsia="宋体" w:hAnsi="MS Mincho" w:cs="宋体"/>
          <w:sz w:val="28"/>
          <w:bdr w:val="none" w:sz="0" w:space="0" w:color="auto"/>
        </w:rPr>
        <w:t>奏及旋律等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化匹配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作。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听音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，完整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行表演。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目的：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了能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展小朋友的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手能力，增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中国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文化的了解，丰富生活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，可以借端午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浓浓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幼儿从不同的角度感受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所在。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悠悠端午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浓浓</w:t>
      </w:r>
      <w:r>
        <w:rPr>
          <w:rFonts w:ascii="宋体" w:eastAsia="宋体" w:hAnsi="MS Mincho" w:cs="宋体"/>
          <w:sz w:val="28"/>
          <w:bdr w:val="none" w:sz="0" w:space="0" w:color="auto"/>
        </w:rPr>
        <w:t>粽香情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、确定活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校信通公布活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、征集擅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包粽子的家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和擅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主持的家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、提前</w:t>
      </w:r>
      <w:r>
        <w:rPr>
          <w:rFonts w:ascii="宋体" w:eastAsia="宋体" w:hAnsi="SimSun" w:cs="宋体"/>
          <w:sz w:val="28"/>
          <w:bdr w:val="none" w:sz="0" w:space="0" w:color="auto"/>
        </w:rPr>
        <w:t>购买</w:t>
      </w:r>
      <w:r>
        <w:rPr>
          <w:rFonts w:ascii="宋体" w:eastAsia="宋体" w:hAnsi="MS Mincho" w:cs="宋体"/>
          <w:sz w:val="28"/>
          <w:bdr w:val="none" w:sz="0" w:space="0" w:color="auto"/>
        </w:rPr>
        <w:t>包粽子的材料、水果、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状等。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有条件的家</w:t>
      </w:r>
      <w:r>
        <w:rPr>
          <w:rFonts w:ascii="宋体" w:eastAsia="宋体" w:hAnsi="SimSun" w:cs="宋体"/>
          <w:sz w:val="28"/>
          <w:bdr w:val="none" w:sz="0" w:space="0" w:color="auto"/>
        </w:rPr>
        <w:t>长带</w:t>
      </w:r>
      <w:r>
        <w:rPr>
          <w:rFonts w:ascii="宋体" w:eastAsia="宋体" w:hAnsi="MS Mincho" w:cs="宋体"/>
          <w:sz w:val="28"/>
          <w:bdr w:val="none" w:sz="0" w:space="0" w:color="auto"/>
        </w:rPr>
        <w:t>上相机或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像机，留下美好的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内容与安排：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了解端午文化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过观</w:t>
      </w:r>
      <w:r>
        <w:rPr>
          <w:rFonts w:ascii="宋体" w:eastAsia="宋体" w:hAnsi="MS Mincho" w:cs="宋体"/>
          <w:sz w:val="28"/>
          <w:bdr w:val="none" w:sz="0" w:space="0" w:color="auto"/>
        </w:rPr>
        <w:t>看端午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的系列短片，知道端午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的由来，了解端午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的一些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俗和来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中国的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感受端午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、包粽子：家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可到幼儿园，学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包粽子。老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把小朋友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到小广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，一起包粽子，体</w:t>
      </w:r>
      <w:r>
        <w:rPr>
          <w:rFonts w:ascii="宋体" w:eastAsia="宋体" w:hAnsi="SimSun" w:cs="宋体"/>
          <w:sz w:val="28"/>
          <w:bdr w:val="none" w:sz="0" w:space="0" w:color="auto"/>
        </w:rPr>
        <w:t>验劳动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子合作的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粽子：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会包粽子的家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（提前来帮忙的）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包粽子能手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颁发奖</w:t>
      </w:r>
      <w:r>
        <w:rPr>
          <w:rFonts w:ascii="宋体" w:eastAsia="宋体" w:hAnsi="MS Mincho" w:cs="宋体"/>
          <w:sz w:val="28"/>
          <w:bdr w:val="none" w:sz="0" w:space="0" w:color="auto"/>
        </w:rPr>
        <w:t>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、吃粽子：家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和孩子一起吃粽子，品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粽子的美味和分享的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端午情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、喂粽子：小朋友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吃粽子，表达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家人的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孩子学会感恩，感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平日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的辛勤付出。（可以与吃粽子一同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行。）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表演：小朋友在老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的精心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表演，向家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展示本学期来所取得的点滴成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1. 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分享、交流，初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了解体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的相</w:t>
      </w:r>
      <w:r>
        <w:rPr>
          <w:rFonts w:ascii="宋体" w:eastAsia="宋体" w:hAnsi="SimSun" w:cs="宋体"/>
          <w:sz w:val="28"/>
          <w:bdr w:val="none" w:sz="0" w:space="0" w:color="auto"/>
        </w:rPr>
        <w:t>关习</w:t>
      </w:r>
      <w:r>
        <w:rPr>
          <w:rFonts w:ascii="宋体" w:eastAsia="宋体" w:hAnsi="MS Mincho" w:cs="宋体"/>
          <w:sz w:val="28"/>
          <w:bdr w:val="none" w:sz="0" w:space="0" w:color="auto"/>
        </w:rPr>
        <w:t>俗，体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和集体共同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2. </w:t>
      </w:r>
      <w:r>
        <w:rPr>
          <w:rFonts w:ascii="宋体" w:eastAsia="宋体" w:hAnsi="SimSun" w:cs="宋体"/>
          <w:sz w:val="28"/>
          <w:bdr w:val="none" w:sz="0" w:space="0" w:color="auto"/>
        </w:rPr>
        <w:t>尝试动</w:t>
      </w:r>
      <w:r>
        <w:rPr>
          <w:rFonts w:ascii="宋体" w:eastAsia="宋体" w:hAnsi="MS Mincho" w:cs="宋体"/>
          <w:sz w:val="28"/>
          <w:bdr w:val="none" w:sz="0" w:space="0" w:color="auto"/>
        </w:rPr>
        <w:t>手制作端午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物品：粽子、香包、五彩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、彩蛋。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1. 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幼儿收集有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种资</w:t>
      </w:r>
      <w:r>
        <w:rPr>
          <w:rFonts w:ascii="宋体" w:eastAsia="宋体" w:hAnsi="MS Mincho" w:cs="宋体"/>
          <w:sz w:val="28"/>
          <w:bdr w:val="none" w:sz="0" w:space="0" w:color="auto"/>
        </w:rPr>
        <w:t>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2. 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制作的各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材料：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粽子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粽叶、糯米、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香包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形状的布片、</w:t>
      </w:r>
      <w:r>
        <w:rPr>
          <w:rFonts w:ascii="宋体" w:eastAsia="宋体" w:hAnsi="SimSun" w:cs="宋体"/>
          <w:sz w:val="28"/>
          <w:bdr w:val="none" w:sz="0" w:space="0" w:color="auto"/>
        </w:rPr>
        <w:t>订书</w:t>
      </w:r>
      <w:r>
        <w:rPr>
          <w:rFonts w:ascii="宋体" w:eastAsia="宋体" w:hAnsi="MS Mincho" w:cs="宋体"/>
          <w:sz w:val="28"/>
          <w:bdr w:val="none" w:sz="0" w:space="0" w:color="auto"/>
        </w:rPr>
        <w:t>器、棉花、香水、干花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彩蛋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煮熟的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蛋、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料、水彩笔、蜡笔、油画棒。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五彩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各色</w:t>
      </w:r>
      <w:r>
        <w:rPr>
          <w:rFonts w:ascii="宋体" w:eastAsia="宋体" w:hAnsi="SimSun" w:cs="宋体"/>
          <w:sz w:val="28"/>
          <w:bdr w:val="none" w:sz="0" w:space="0" w:color="auto"/>
        </w:rPr>
        <w:t>缎带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绒线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绉纸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3. 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片、艾草和菖蒲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讲讲</w:t>
      </w:r>
      <w:r>
        <w:rPr>
          <w:rFonts w:ascii="宋体" w:eastAsia="宋体" w:hAnsi="MS Mincho" w:cs="宋体"/>
          <w:sz w:val="28"/>
          <w:bdr w:val="none" w:sz="0" w:space="0" w:color="auto"/>
        </w:rPr>
        <w:t>看看：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要求：交流幼儿收集的有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导语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1.(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悬</w:t>
      </w:r>
      <w:r>
        <w:rPr>
          <w:rFonts w:ascii="宋体" w:eastAsia="宋体" w:hAnsi="MS Mincho" w:cs="宋体"/>
          <w:sz w:val="28"/>
          <w:bdr w:val="none" w:sz="0" w:space="0" w:color="auto"/>
        </w:rPr>
        <w:t>挂艾草何菖蒲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知不知道今天我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上挂的是什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呀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MS Mincho" w:cs="宋体"/>
          <w:sz w:val="28"/>
          <w:bdr w:val="none" w:sz="0" w:space="0" w:color="auto"/>
        </w:rPr>
        <w:t>菖蒲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要挂菖蒲呢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要到了，挂菖蒲是端午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那你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知不知道端午</w:t>
      </w:r>
      <w:r>
        <w:rPr>
          <w:rFonts w:ascii="宋体" w:eastAsia="宋体" w:hAnsi="SimSun" w:cs="宋体"/>
          <w:sz w:val="28"/>
          <w:bdr w:val="none" w:sz="0" w:space="0" w:color="auto"/>
        </w:rPr>
        <w:t>节还</w:t>
      </w:r>
      <w:r>
        <w:rPr>
          <w:rFonts w:ascii="宋体" w:eastAsia="宋体" w:hAnsi="MS Mincho" w:cs="宋体"/>
          <w:sz w:val="28"/>
          <w:bdr w:val="none" w:sz="0" w:space="0" w:color="auto"/>
        </w:rPr>
        <w:t>有哪些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(1) </w:t>
      </w:r>
      <w:r>
        <w:rPr>
          <w:rFonts w:ascii="宋体" w:eastAsia="宋体" w:hAnsi="SimSun" w:cs="宋体"/>
          <w:sz w:val="28"/>
          <w:bdr w:val="none" w:sz="0" w:space="0" w:color="auto"/>
        </w:rPr>
        <w:t>悬钟</w:t>
      </w:r>
      <w:r>
        <w:rPr>
          <w:rFonts w:ascii="宋体" w:eastAsia="宋体" w:hAnsi="MS Mincho" w:cs="宋体"/>
          <w:sz w:val="28"/>
          <w:bdr w:val="none" w:sz="0" w:space="0" w:color="auto"/>
        </w:rPr>
        <w:t>馗像：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馗捉鬼，是端午</w:t>
      </w:r>
      <w:r>
        <w:rPr>
          <w:rFonts w:ascii="宋体" w:eastAsia="宋体" w:hAnsi="SimSun" w:cs="宋体"/>
          <w:sz w:val="28"/>
          <w:bdr w:val="none" w:sz="0" w:space="0" w:color="auto"/>
        </w:rPr>
        <w:t>节习</w:t>
      </w:r>
      <w:r>
        <w:rPr>
          <w:rFonts w:ascii="宋体" w:eastAsia="宋体" w:hAnsi="MS Mincho" w:cs="宋体"/>
          <w:sz w:val="28"/>
          <w:bdr w:val="none" w:sz="0" w:space="0" w:color="auto"/>
        </w:rPr>
        <w:t>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家人将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馗像</w:t>
      </w:r>
      <w:r>
        <w:rPr>
          <w:rFonts w:ascii="宋体" w:eastAsia="宋体" w:hAnsi="SimSun" w:cs="宋体"/>
          <w:sz w:val="28"/>
          <w:bdr w:val="none" w:sz="0" w:space="0" w:color="auto"/>
        </w:rPr>
        <w:t>悬</w:t>
      </w:r>
      <w:r>
        <w:rPr>
          <w:rFonts w:ascii="宋体" w:eastAsia="宋体" w:hAnsi="MS Mincho" w:cs="宋体"/>
          <w:sz w:val="28"/>
          <w:bdr w:val="none" w:sz="0" w:space="0" w:color="auto"/>
        </w:rPr>
        <w:t>挂在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上，可以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宅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邪，保佑一家平安。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(2) </w:t>
      </w:r>
      <w:r>
        <w:rPr>
          <w:rFonts w:ascii="宋体" w:eastAsia="宋体" w:hAnsi="MS Mincho" w:cs="宋体"/>
          <w:sz w:val="28"/>
          <w:bdr w:val="none" w:sz="0" w:space="0" w:color="auto"/>
        </w:rPr>
        <w:t>挂艾叶菖蒲：艾草和菖蒲中都含有一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叫芳香油的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西，可以用来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虫防病虫害，它的香气可以起到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境、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虫祛瘟的作用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(3) </w:t>
      </w:r>
      <w:r>
        <w:rPr>
          <w:rFonts w:ascii="宋体" w:eastAsia="宋体" w:hAnsi="SimSun" w:cs="宋体"/>
          <w:sz w:val="28"/>
          <w:bdr w:val="none" w:sz="0" w:space="0" w:color="auto"/>
        </w:rPr>
        <w:t>赛龙</w:t>
      </w:r>
      <w:r>
        <w:rPr>
          <w:rFonts w:ascii="宋体" w:eastAsia="宋体" w:hAnsi="MS Mincho" w:cs="宋体"/>
          <w:sz w:val="28"/>
          <w:bdr w:val="none" w:sz="0" w:space="0" w:color="auto"/>
        </w:rPr>
        <w:t>舟：屈原投湖自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候呢，有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多人划船去追赶拯救。他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争先恐后，可是却没有能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把屈原就上来，后来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年五月五日就用划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舟来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件事。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(4) </w:t>
      </w:r>
      <w:r>
        <w:rPr>
          <w:rFonts w:ascii="宋体" w:eastAsia="宋体" w:hAnsi="MS Mincho" w:cs="宋体"/>
          <w:sz w:val="28"/>
          <w:bdr w:val="none" w:sz="0" w:space="0" w:color="auto"/>
        </w:rPr>
        <w:t>吃粽子：屈原死了之后，人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怕河里的</w:t>
      </w:r>
      <w:r>
        <w:rPr>
          <w:rFonts w:ascii="宋体" w:eastAsia="宋体" w:hAnsi="SimSun" w:cs="宋体"/>
          <w:sz w:val="28"/>
          <w:bdr w:val="none" w:sz="0" w:space="0" w:color="auto"/>
        </w:rPr>
        <w:t>鱼虾</w:t>
      </w:r>
      <w:r>
        <w:rPr>
          <w:rFonts w:ascii="宋体" w:eastAsia="宋体" w:hAnsi="MS Mincho" w:cs="宋体"/>
          <w:sz w:val="28"/>
          <w:bdr w:val="none" w:sz="0" w:space="0" w:color="auto"/>
        </w:rPr>
        <w:t>把他的尸体吃掉，就将糯米包在粽叶中，投到河里喂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幼儿模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构造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舟，学</w:t>
      </w:r>
      <w:r>
        <w:rPr>
          <w:rFonts w:ascii="宋体" w:eastAsia="宋体" w:hAnsi="SimSun" w:cs="宋体"/>
          <w:sz w:val="28"/>
          <w:bdr w:val="none" w:sz="0" w:space="0" w:color="auto"/>
        </w:rPr>
        <w:t>习结</w:t>
      </w:r>
      <w:r>
        <w:rPr>
          <w:rFonts w:ascii="宋体" w:eastAsia="宋体" w:hAnsi="MS Mincho" w:cs="宋体"/>
          <w:sz w:val="28"/>
          <w:bdr w:val="none" w:sz="0" w:space="0" w:color="auto"/>
        </w:rPr>
        <w:t>构物体的基本特征与某些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微部分的建构方法。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价自己和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人的作品，与同伴共同分享成功的喜悦。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花片、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塑、各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玩具。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幼儿参</w:t>
      </w:r>
      <w:r>
        <w:rPr>
          <w:rFonts w:ascii="宋体" w:eastAsia="宋体" w:hAnsi="SimSun" w:cs="宋体"/>
          <w:sz w:val="28"/>
          <w:bdr w:val="none" w:sz="0" w:space="0" w:color="auto"/>
        </w:rPr>
        <w:t>观龙</w:t>
      </w:r>
      <w:r>
        <w:rPr>
          <w:rFonts w:ascii="宋体" w:eastAsia="宋体" w:hAnsi="MS Mincho" w:cs="宋体"/>
          <w:sz w:val="28"/>
          <w:bdr w:val="none" w:sz="0" w:space="0" w:color="auto"/>
        </w:rPr>
        <w:t>舟的画展。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幼儿根椐自己的已有</w:t>
      </w:r>
      <w:r>
        <w:rPr>
          <w:rFonts w:ascii="宋体" w:eastAsia="宋体" w:hAnsi="SimSun" w:cs="宋体"/>
          <w:sz w:val="28"/>
          <w:bdr w:val="none" w:sz="0" w:space="0" w:color="auto"/>
        </w:rPr>
        <w:t>经验说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说龙</w:t>
      </w:r>
      <w:r>
        <w:rPr>
          <w:rFonts w:ascii="宋体" w:eastAsia="宋体" w:hAnsi="MS Mincho" w:cs="宋体"/>
          <w:sz w:val="28"/>
          <w:bdr w:val="none" w:sz="0" w:space="0" w:color="auto"/>
        </w:rPr>
        <w:t>舟的基本特征（幼儿也可自由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幼儿想想用什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玩具拼插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舟？教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重点引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幼儿拼插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舟的三角形船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的形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龙头</w:t>
      </w:r>
      <w:r>
        <w:rPr>
          <w:rFonts w:ascii="宋体" w:eastAsia="宋体" w:hAnsi="MS Mincho" w:cs="宋体"/>
          <w:sz w:val="28"/>
          <w:bdr w:val="none" w:sz="0" w:space="0" w:color="auto"/>
        </w:rPr>
        <w:t>的建构。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。幼儿分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制作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舟，采用各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已学的技能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行拼插。教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重点引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幼儿拼插</w:t>
      </w:r>
      <w:r>
        <w:rPr>
          <w:rFonts w:ascii="宋体" w:eastAsia="宋体" w:hAnsi="SimSun" w:cs="宋体"/>
          <w:sz w:val="28"/>
          <w:bdr w:val="none" w:sz="0" w:space="0" w:color="auto"/>
        </w:rPr>
        <w:t>龙头</w:t>
      </w:r>
      <w:r>
        <w:rPr>
          <w:rFonts w:ascii="宋体" w:eastAsia="宋体" w:hAnsi="MS Mincho" w:cs="宋体"/>
          <w:sz w:val="28"/>
          <w:bdr w:val="none" w:sz="0" w:space="0" w:color="auto"/>
        </w:rPr>
        <w:t>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能力弱的幼儿拼插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舟的</w:t>
      </w:r>
      <w:r>
        <w:rPr>
          <w:rFonts w:ascii="宋体" w:eastAsia="宋体" w:hAnsi="SimSun" w:cs="宋体"/>
          <w:sz w:val="28"/>
          <w:bdr w:val="none" w:sz="0" w:space="0" w:color="auto"/>
        </w:rPr>
        <w:t>龙头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。启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幼儿可大胆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不同的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舟，装</w:t>
      </w:r>
      <w:r>
        <w:rPr>
          <w:rFonts w:ascii="宋体" w:eastAsia="宋体" w:hAnsi="SimSun" w:cs="宋体"/>
          <w:sz w:val="28"/>
          <w:bdr w:val="none" w:sz="0" w:space="0" w:color="auto"/>
        </w:rPr>
        <w:t>饰龙</w:t>
      </w:r>
      <w:r>
        <w:rPr>
          <w:rFonts w:ascii="宋体" w:eastAsia="宋体" w:hAnsi="MS Mincho" w:cs="宋体"/>
          <w:sz w:val="28"/>
          <w:bdr w:val="none" w:sz="0" w:space="0" w:color="auto"/>
        </w:rPr>
        <w:t>舟的外形。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。将幼儿自己制作的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舟放在活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室的周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幼儿互相参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、交流、</w:t>
      </w:r>
      <w:r>
        <w:rPr>
          <w:rFonts w:ascii="宋体" w:eastAsia="宋体" w:hAnsi="SimSun" w:cs="宋体"/>
          <w:sz w:val="28"/>
          <w:bdr w:val="none" w:sz="0" w:space="0" w:color="auto"/>
        </w:rPr>
        <w:t>评评谁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舟最有特色、最有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建构活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种结</w:t>
      </w:r>
      <w:r>
        <w:rPr>
          <w:rFonts w:ascii="宋体" w:eastAsia="宋体" w:hAnsi="MS Mincho" w:cs="宋体"/>
          <w:sz w:val="28"/>
          <w:bdr w:val="none" w:sz="0" w:space="0" w:color="auto"/>
        </w:rPr>
        <w:t>构材料，尤其是花片、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塑。在拼插物体造型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色搭配、牢固程度等方面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有待于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、幼儿在拼插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舟的</w:t>
      </w:r>
      <w:r>
        <w:rPr>
          <w:rFonts w:ascii="宋体" w:eastAsia="宋体" w:hAnsi="SimSun" w:cs="宋体"/>
          <w:sz w:val="28"/>
          <w:bdr w:val="none" w:sz="0" w:space="0" w:color="auto"/>
        </w:rPr>
        <w:t>龙头</w:t>
      </w:r>
      <w:r>
        <w:rPr>
          <w:rFonts w:ascii="宋体" w:eastAsia="宋体" w:hAnsi="MS Mincho" w:cs="宋体"/>
          <w:sz w:val="28"/>
          <w:bdr w:val="none" w:sz="0" w:space="0" w:color="auto"/>
        </w:rPr>
        <w:t>拼插的比</w:t>
      </w:r>
      <w:r>
        <w:rPr>
          <w:rFonts w:ascii="宋体" w:eastAsia="宋体" w:hAnsi="SimSun" w:cs="宋体"/>
          <w:sz w:val="28"/>
          <w:bdr w:val="none" w:sz="0" w:space="0" w:color="auto"/>
        </w:rPr>
        <w:t>较难</w:t>
      </w:r>
      <w:r>
        <w:rPr>
          <w:rFonts w:ascii="宋体" w:eastAsia="宋体" w:hAnsi="MS Mincho" w:cs="宋体"/>
          <w:sz w:val="28"/>
          <w:bdr w:val="none" w:sz="0" w:space="0" w:color="auto"/>
        </w:rPr>
        <w:t>，所以在活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中我重点引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幼儿如何拼插</w:t>
      </w:r>
      <w:r>
        <w:rPr>
          <w:rFonts w:ascii="宋体" w:eastAsia="宋体" w:hAnsi="SimSun" w:cs="宋体"/>
          <w:sz w:val="28"/>
          <w:bdr w:val="none" w:sz="0" w:space="0" w:color="auto"/>
        </w:rPr>
        <w:t>龙头</w:t>
      </w:r>
      <w:r>
        <w:rPr>
          <w:rFonts w:ascii="宋体" w:eastAsia="宋体" w:hAnsi="MS Mincho" w:cs="宋体"/>
          <w:sz w:val="28"/>
          <w:bdr w:val="none" w:sz="0" w:space="0" w:color="auto"/>
        </w:rPr>
        <w:t>或是引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幼儿用其它的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法来解决如：用</w:t>
      </w:r>
      <w:r>
        <w:rPr>
          <w:rFonts w:ascii="宋体" w:eastAsia="宋体" w:hAnsi="SimSun" w:cs="宋体"/>
          <w:sz w:val="28"/>
          <w:bdr w:val="none" w:sz="0" w:space="0" w:color="auto"/>
        </w:rPr>
        <w:t>纸张</w:t>
      </w:r>
      <w:r>
        <w:rPr>
          <w:rFonts w:ascii="宋体" w:eastAsia="宋体" w:hAnsi="MS Mincho" w:cs="宋体"/>
          <w:sz w:val="28"/>
          <w:bdr w:val="none" w:sz="0" w:space="0" w:color="auto"/>
        </w:rPr>
        <w:t>画出</w:t>
      </w:r>
      <w:r>
        <w:rPr>
          <w:rFonts w:ascii="宋体" w:eastAsia="宋体" w:hAnsi="SimSun" w:cs="宋体"/>
          <w:sz w:val="28"/>
          <w:bdr w:val="none" w:sz="0" w:space="0" w:color="auto"/>
        </w:rPr>
        <w:t>龙头</w:t>
      </w:r>
      <w:r>
        <w:rPr>
          <w:rFonts w:ascii="宋体" w:eastAsia="宋体" w:hAnsi="MS Mincho" w:cs="宋体"/>
          <w:sz w:val="28"/>
          <w:bdr w:val="none" w:sz="0" w:space="0" w:color="auto"/>
        </w:rPr>
        <w:t>来，然后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塑上等等。也有一部分幼儿拼插好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舟后自己坐在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舟上划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舟玩的很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幼儿园端午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画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要求</w:t>
      </w:r>
      <w:r>
        <w:rPr>
          <w:rFonts w:ascii="宋体" w:eastAsia="宋体" w:cs="宋体"/>
          <w:b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根据幼儿自己已有的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，想象并表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展幼儿的想象能力和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丰富有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的民</w:t>
      </w:r>
      <w:r>
        <w:rPr>
          <w:rFonts w:ascii="宋体" w:eastAsia="宋体" w:hAnsi="SimSun" w:cs="宋体"/>
          <w:sz w:val="28"/>
          <w:bdr w:val="none" w:sz="0" w:space="0" w:color="auto"/>
        </w:rPr>
        <w:t>间习</w:t>
      </w:r>
      <w:r>
        <w:rPr>
          <w:rFonts w:ascii="宋体" w:eastAsia="宋体" w:hAnsi="MS Mincho" w:cs="宋体"/>
          <w:sz w:val="28"/>
          <w:bdr w:val="none" w:sz="0" w:space="0" w:color="auto"/>
        </w:rPr>
        <w:t>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察粽子、蛋网、艾草、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舟等物品，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合屈原等故事，画出自己心目中的端午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。幼儿操作，教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巡回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鼓励幼儿仔</w:t>
      </w:r>
      <w:r>
        <w:rPr>
          <w:rFonts w:ascii="宋体" w:eastAsia="宋体" w:hAnsi="SimSun" w:cs="宋体"/>
          <w:sz w:val="28"/>
          <w:bdr w:val="none" w:sz="0" w:space="0" w:color="auto"/>
        </w:rPr>
        <w:t>细观</w:t>
      </w:r>
      <w:r>
        <w:rPr>
          <w:rFonts w:ascii="宋体" w:eastAsia="宋体" w:hAnsi="MS Mincho" w:cs="宋体"/>
          <w:sz w:val="28"/>
          <w:bdr w:val="none" w:sz="0" w:space="0" w:color="auto"/>
        </w:rPr>
        <w:t>察，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想象力。作品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析及展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。引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幼儿相互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价作品，交流</w:t>
      </w:r>
      <w:r>
        <w:rPr>
          <w:rFonts w:ascii="宋体" w:eastAsia="宋体" w:hAnsi="SimSun" w:cs="宋体"/>
          <w:sz w:val="28"/>
          <w:bdr w:val="none" w:sz="0" w:space="0" w:color="auto"/>
        </w:rPr>
        <w:t>过节</w:t>
      </w:r>
      <w:r>
        <w:rPr>
          <w:rFonts w:ascii="宋体" w:eastAsia="宋体" w:hAnsi="MS Mincho" w:cs="宋体"/>
          <w:sz w:val="28"/>
          <w:bdr w:val="none" w:sz="0" w:space="0" w:color="auto"/>
        </w:rPr>
        <w:t>的感受。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节赛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歌会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各班的小朋友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表演朗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的儿歌。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：五月五，是端阳。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插艾，香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堂。吃粽子，洒白糖。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舟下水喜洋洋。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：五月五，是端午，背个竹</w:t>
      </w:r>
      <w:r>
        <w:rPr>
          <w:rFonts w:ascii="宋体" w:eastAsia="宋体" w:hAnsi="SimSun" w:cs="宋体"/>
          <w:sz w:val="28"/>
          <w:bdr w:val="none" w:sz="0" w:space="0" w:color="auto"/>
        </w:rPr>
        <w:t>篓</w:t>
      </w:r>
      <w:r>
        <w:rPr>
          <w:rFonts w:ascii="宋体" w:eastAsia="宋体" w:hAnsi="MS Mincho" w:cs="宋体"/>
          <w:sz w:val="28"/>
          <w:bdr w:val="none" w:sz="0" w:space="0" w:color="auto"/>
        </w:rPr>
        <w:t>入山谷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溪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百草香，最香是菖蒲。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中班：五月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，天气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，放下</w:t>
      </w:r>
      <w:r>
        <w:rPr>
          <w:rFonts w:ascii="宋体" w:eastAsia="宋体" w:hAnsi="SimSun" w:cs="宋体"/>
          <w:sz w:val="28"/>
          <w:bdr w:val="none" w:sz="0" w:space="0" w:color="auto"/>
        </w:rPr>
        <w:t>锄头</w:t>
      </w:r>
      <w:r>
        <w:rPr>
          <w:rFonts w:ascii="宋体" w:eastAsia="宋体" w:hAnsi="MS Mincho" w:cs="宋体"/>
          <w:sz w:val="28"/>
          <w:bdr w:val="none" w:sz="0" w:space="0" w:color="auto"/>
        </w:rPr>
        <w:t>歇一歇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山上清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爽，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梅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出血。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大班：</w:t>
      </w:r>
      <w:r>
        <w:rPr>
          <w:rFonts w:ascii="宋体" w:eastAsia="宋体" w:cs="宋体"/>
          <w:sz w:val="28"/>
          <w:bdr w:val="none" w:sz="0" w:space="0" w:color="auto"/>
        </w:rPr>
        <w:t xml:space="preserve"> “</w:t>
      </w:r>
      <w:r>
        <w:rPr>
          <w:rFonts w:ascii="宋体" w:eastAsia="宋体" w:hAnsi="MS Mincho" w:cs="宋体"/>
          <w:sz w:val="28"/>
          <w:bdr w:val="none" w:sz="0" w:space="0" w:color="auto"/>
        </w:rPr>
        <w:t>粽子香，香厨房。艾叶香，香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堂。桃枝插在大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上，出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一望麦儿黄。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儿端阳，那儿端阳，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都端阳。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巧手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大比拼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―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：与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一起包粽子。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：与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一起做香囊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方法：</w:t>
      </w:r>
      <w:r>
        <w:rPr>
          <w:rFonts w:ascii="宋体" w:eastAsia="宋体" w:hAnsi="SimSun" w:cs="宋体"/>
          <w:sz w:val="28"/>
          <w:bdr w:val="none" w:sz="0" w:space="0" w:color="auto"/>
        </w:rPr>
        <w:t>给每</w:t>
      </w:r>
      <w:r>
        <w:rPr>
          <w:rFonts w:ascii="宋体" w:eastAsia="宋体" w:hAnsi="MS Mincho" w:cs="宋体"/>
          <w:sz w:val="28"/>
          <w:bdr w:val="none" w:sz="0" w:space="0" w:color="auto"/>
        </w:rPr>
        <w:t>位小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手分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色彩</w:t>
      </w:r>
      <w:r>
        <w:rPr>
          <w:rFonts w:ascii="宋体" w:eastAsia="宋体" w:hAnsi="SimSun" w:cs="宋体"/>
          <w:sz w:val="28"/>
          <w:bdr w:val="none" w:sz="0" w:space="0" w:color="auto"/>
        </w:rPr>
        <w:t>鲜艳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布、一根可以挂在脖子上的</w:t>
      </w:r>
      <w:r>
        <w:rPr>
          <w:rFonts w:ascii="宋体" w:eastAsia="宋体" w:hAnsi="SimSun" w:cs="宋体"/>
          <w:sz w:val="28"/>
          <w:bdr w:val="none" w:sz="0" w:space="0" w:color="auto"/>
        </w:rPr>
        <w:t>细带</w:t>
      </w:r>
      <w:r>
        <w:rPr>
          <w:rFonts w:ascii="宋体" w:eastAsia="宋体" w:hAnsi="MS Mincho" w:cs="宋体"/>
          <w:sz w:val="28"/>
          <w:bdr w:val="none" w:sz="0" w:space="0" w:color="auto"/>
        </w:rPr>
        <w:t>子、一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条、一支笔、一些香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、一付</w:t>
      </w:r>
      <w:r>
        <w:rPr>
          <w:rFonts w:ascii="宋体" w:eastAsia="宋体" w:hAnsi="SimSun" w:cs="宋体"/>
          <w:sz w:val="28"/>
          <w:bdr w:val="none" w:sz="0" w:space="0" w:color="auto"/>
        </w:rPr>
        <w:t>针线</w:t>
      </w:r>
      <w:r>
        <w:rPr>
          <w:rFonts w:ascii="宋体" w:eastAsia="宋体" w:hAnsi="MS Mincho" w:cs="宋体"/>
          <w:sz w:val="28"/>
          <w:bdr w:val="none" w:sz="0" w:space="0" w:color="auto"/>
        </w:rPr>
        <w:t>，若无香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也可以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豆或花生代替。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位小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手利用手中的材料制作小香囊，在小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条上写下祝福和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愿的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缝</w:t>
      </w:r>
      <w:r>
        <w:rPr>
          <w:rFonts w:ascii="宋体" w:eastAsia="宋体" w:hAnsi="MS Mincho" w:cs="宋体"/>
          <w:sz w:val="28"/>
          <w:bdr w:val="none" w:sz="0" w:space="0" w:color="auto"/>
        </w:rPr>
        <w:t>于香囊内。要求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脚工整，外形美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。香囊制作完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后，可以自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，也可以送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新意之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：小孩佩香囊也是端午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俗之一，</w:t>
      </w:r>
      <w:r>
        <w:rPr>
          <w:rFonts w:ascii="宋体" w:eastAsia="宋体" w:hAnsi="SimSun" w:cs="宋体"/>
          <w:sz w:val="28"/>
          <w:bdr w:val="none" w:sz="0" w:space="0" w:color="auto"/>
        </w:rPr>
        <w:t>传说</w:t>
      </w:r>
      <w:r>
        <w:rPr>
          <w:rFonts w:ascii="宋体" w:eastAsia="宋体" w:hAnsi="MS Mincho" w:cs="宋体"/>
          <w:sz w:val="28"/>
          <w:bdr w:val="none" w:sz="0" w:space="0" w:color="auto"/>
        </w:rPr>
        <w:t>有避邪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瘟之意。香囊内有朱砂、雄黄、香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，外包以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布，清香四溢，再以五色</w:t>
      </w:r>
      <w:r>
        <w:rPr>
          <w:rFonts w:ascii="宋体" w:eastAsia="宋体" w:hAnsi="SimSun" w:cs="宋体"/>
          <w:sz w:val="28"/>
          <w:bdr w:val="none" w:sz="0" w:space="0" w:color="auto"/>
        </w:rPr>
        <w:t>丝线</w:t>
      </w:r>
      <w:r>
        <w:rPr>
          <w:rFonts w:ascii="宋体" w:eastAsia="宋体" w:hAnsi="MS Mincho" w:cs="宋体"/>
          <w:sz w:val="28"/>
          <w:bdr w:val="none" w:sz="0" w:space="0" w:color="auto"/>
        </w:rPr>
        <w:t>弦扣成索，做成各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不同形状，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成一串，形形色色，玲</w:t>
      </w:r>
      <w:r>
        <w:rPr>
          <w:rFonts w:ascii="宋体" w:eastAsia="宋体" w:hAnsi="SimSun" w:cs="宋体"/>
          <w:sz w:val="28"/>
          <w:bdr w:val="none" w:sz="0" w:space="0" w:color="auto"/>
        </w:rPr>
        <w:t>珑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。本方法的新意之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在于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小孩自己制作香囊，并且要求在香囊内放入祝福或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愿的小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条，既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足了小孩喜</w:t>
      </w:r>
      <w:r>
        <w:rPr>
          <w:rFonts w:ascii="宋体" w:eastAsia="宋体" w:hAnsi="SimSun" w:cs="宋体"/>
          <w:sz w:val="28"/>
          <w:bdr w:val="none" w:sz="0" w:space="0" w:color="auto"/>
        </w:rPr>
        <w:t>欢动</w:t>
      </w:r>
      <w:r>
        <w:rPr>
          <w:rFonts w:ascii="宋体" w:eastAsia="宋体" w:hAnsi="MS Mincho" w:cs="宋体"/>
          <w:sz w:val="28"/>
          <w:bdr w:val="none" w:sz="0" w:space="0" w:color="auto"/>
        </w:rPr>
        <w:t>手的要求，也符合少年儿童天真</w:t>
      </w:r>
      <w:r>
        <w:rPr>
          <w:rFonts w:ascii="宋体" w:eastAsia="宋体" w:hAnsi="SimSun" w:cs="宋体"/>
          <w:sz w:val="28"/>
          <w:bdr w:val="none" w:sz="0" w:space="0" w:color="auto"/>
        </w:rPr>
        <w:t>烂</w:t>
      </w:r>
      <w:r>
        <w:rPr>
          <w:rFonts w:ascii="宋体" w:eastAsia="宋体" w:hAnsi="MS Mincho" w:cs="宋体"/>
          <w:sz w:val="28"/>
          <w:bdr w:val="none" w:sz="0" w:space="0" w:color="auto"/>
        </w:rPr>
        <w:t>漫的个性。做香布袋。用布做成小布袋，向</w:t>
      </w:r>
      <w:r>
        <w:rPr>
          <w:rFonts w:ascii="宋体" w:eastAsia="宋体" w:hAnsi="SimSun" w:cs="宋体"/>
          <w:sz w:val="28"/>
          <w:bdr w:val="none" w:sz="0" w:space="0" w:color="auto"/>
        </w:rPr>
        <w:t>药铺</w:t>
      </w:r>
      <w:r>
        <w:rPr>
          <w:rFonts w:ascii="宋体" w:eastAsia="宋体" w:hAnsi="MS Mincho" w:cs="宋体"/>
          <w:sz w:val="28"/>
          <w:bdr w:val="none" w:sz="0" w:space="0" w:color="auto"/>
        </w:rPr>
        <w:t>索要或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五味中</w:t>
      </w:r>
      <w:r>
        <w:rPr>
          <w:rFonts w:ascii="宋体" w:eastAsia="宋体" w:hAnsi="SimSun" w:cs="宋体"/>
          <w:sz w:val="28"/>
          <w:bdr w:val="none" w:sz="0" w:space="0" w:color="auto"/>
        </w:rPr>
        <w:t>药药</w:t>
      </w:r>
      <w:r>
        <w:rPr>
          <w:rFonts w:ascii="宋体" w:eastAsia="宋体" w:hAnsi="MS Mincho" w:cs="宋体"/>
          <w:sz w:val="28"/>
          <w:bdr w:val="none" w:sz="0" w:space="0" w:color="auto"/>
        </w:rPr>
        <w:t>面，装在小布袋里</w:t>
      </w:r>
      <w:r>
        <w:rPr>
          <w:rFonts w:ascii="宋体" w:eastAsia="宋体" w:hAnsi="SimSun" w:cs="宋体"/>
          <w:sz w:val="28"/>
          <w:bdr w:val="none" w:sz="0" w:space="0" w:color="auto"/>
        </w:rPr>
        <w:t>缝严</w:t>
      </w:r>
      <w:r>
        <w:rPr>
          <w:rFonts w:ascii="宋体" w:eastAsia="宋体" w:hAnsi="MS Mincho" w:cs="宋体"/>
          <w:sz w:val="28"/>
          <w:bdr w:val="none" w:sz="0" w:space="0" w:color="auto"/>
        </w:rPr>
        <w:t>。戴在小孩或老年</w:t>
      </w:r>
      <w:r>
        <w:rPr>
          <w:rFonts w:ascii="宋体" w:eastAsia="宋体" w:hAnsi="SimSun" w:cs="宋体"/>
          <w:sz w:val="28"/>
          <w:bdr w:val="none" w:sz="0" w:space="0" w:color="auto"/>
        </w:rPr>
        <w:t>妇</w:t>
      </w:r>
      <w:r>
        <w:rPr>
          <w:rFonts w:ascii="宋体" w:eastAsia="宋体" w:hAnsi="MS Mincho" w:cs="宋体"/>
          <w:sz w:val="28"/>
          <w:bdr w:val="none" w:sz="0" w:space="0" w:color="auto"/>
        </w:rPr>
        <w:t>女身上，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邪避瘟。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：与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蛋网。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最后，幼儿相互</w:t>
      </w:r>
      <w:r>
        <w:rPr>
          <w:rFonts w:ascii="宋体" w:eastAsia="宋体" w:hAnsi="SimSun" w:cs="宋体"/>
          <w:sz w:val="28"/>
          <w:bdr w:val="none" w:sz="0" w:space="0" w:color="auto"/>
        </w:rPr>
        <w:t>赠</w:t>
      </w:r>
      <w:r>
        <w:rPr>
          <w:rFonts w:ascii="宋体" w:eastAsia="宋体" w:hAnsi="MS Mincho" w:cs="宋体"/>
          <w:sz w:val="28"/>
          <w:bdr w:val="none" w:sz="0" w:space="0" w:color="auto"/>
        </w:rPr>
        <w:t>送礼物，并向同伴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一句祝福的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在此，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代表幼儿园的全体教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祝各位家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及小朋友</w:t>
      </w:r>
      <w:r>
        <w:rPr>
          <w:rFonts w:ascii="宋体" w:eastAsia="宋体" w:hAnsi="SimSun" w:cs="宋体"/>
          <w:sz w:val="28"/>
          <w:bdr w:val="none" w:sz="0" w:space="0" w:color="auto"/>
        </w:rPr>
        <w:t>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，合家幸福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Fonts w:ascii="宋体" w:eastAsia="宋体" w:hAnsi="MS Mincho" w:cs="宋体"/>
          <w:sz w:val="28"/>
          <w:bdr w:val="none" w:sz="0" w:space="0" w:color="auto"/>
        </w:rPr>
        <w:t>束，各班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幼儿与家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分享美味的粽子。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该结</w:t>
      </w:r>
      <w:r>
        <w:rPr>
          <w:rFonts w:ascii="宋体" w:eastAsia="宋体" w:hAnsi="MS Mincho" w:cs="宋体"/>
          <w:sz w:val="28"/>
          <w:bdr w:val="none" w:sz="0" w:space="0" w:color="auto"/>
        </w:rPr>
        <w:t>束了。通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，感触一定都很深。小朋友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展示了个人的魅力，小朋友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展示了良好的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极合作精神。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、了解端午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俗，如：吃粽子、插艾草、划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的帮助下</w:t>
      </w:r>
      <w:r>
        <w:rPr>
          <w:rFonts w:ascii="宋体" w:eastAsia="宋体" w:hAnsi="SimSun" w:cs="宋体"/>
          <w:sz w:val="28"/>
          <w:bdr w:val="none" w:sz="0" w:space="0" w:color="auto"/>
        </w:rPr>
        <w:t>尝试饱</w:t>
      </w:r>
      <w:r>
        <w:rPr>
          <w:rFonts w:ascii="宋体" w:eastAsia="宋体" w:hAnsi="MS Mincho" w:cs="宋体"/>
          <w:sz w:val="28"/>
          <w:bdr w:val="none" w:sz="0" w:space="0" w:color="auto"/>
        </w:rPr>
        <w:t>粽子，了解粽子的各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口味。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于参与端午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、知道端午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是几月几号。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、插艾草、划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向幼儿介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和包粽子的方法。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、幼儿用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出示幼儿用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片，引出活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出示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片：小朋友，你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片上的人在干什</w:t>
      </w:r>
      <w:r>
        <w:rPr>
          <w:rFonts w:ascii="宋体" w:eastAsia="宋体" w:hAnsi="SimSun" w:cs="宋体"/>
          <w:sz w:val="28"/>
          <w:bdr w:val="none" w:sz="0" w:space="0" w:color="auto"/>
        </w:rPr>
        <w:t>么吗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么节</w:t>
      </w:r>
      <w:r>
        <w:rPr>
          <w:rFonts w:ascii="宋体" w:eastAsia="宋体" w:hAnsi="MS Mincho" w:cs="宋体"/>
          <w:sz w:val="28"/>
          <w:bdr w:val="none" w:sz="0" w:space="0" w:color="auto"/>
        </w:rPr>
        <w:t>日人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幼儿知道是端午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幼儿了解端午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述《屈原的故事》，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幼儿了解端午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的由来。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：端午</w:t>
      </w:r>
      <w:r>
        <w:rPr>
          <w:rFonts w:ascii="宋体" w:eastAsia="宋体" w:hAnsi="SimSun" w:cs="宋体"/>
          <w:sz w:val="28"/>
          <w:bdr w:val="none" w:sz="0" w:space="0" w:color="auto"/>
        </w:rPr>
        <w:t>节为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述划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舟的来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初了吃粽子、划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舟之外，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么风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习惯吗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展示艾草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了解艾草的原因。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幼儿学</w:t>
      </w:r>
      <w:r>
        <w:rPr>
          <w:rFonts w:ascii="宋体" w:eastAsia="宋体" w:hAnsi="SimSun" w:cs="宋体"/>
          <w:sz w:val="28"/>
          <w:bdr w:val="none" w:sz="0" w:space="0" w:color="auto"/>
        </w:rPr>
        <w:t>习简单</w:t>
      </w:r>
      <w:r>
        <w:rPr>
          <w:rFonts w:ascii="宋体" w:eastAsia="宋体" w:hAnsi="MS Mincho" w:cs="宋体"/>
          <w:sz w:val="28"/>
          <w:bdr w:val="none" w:sz="0" w:space="0" w:color="auto"/>
        </w:rPr>
        <w:t>的端午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儿歌。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儿歌：五月五，端午到，吃粽子，插艾草，划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舟呀真</w:t>
      </w:r>
      <w:r>
        <w:rPr>
          <w:rFonts w:ascii="宋体" w:eastAsia="宋体" w:hAnsi="SimSun" w:cs="宋体"/>
          <w:sz w:val="28"/>
          <w:bdr w:val="none" w:sz="0" w:space="0" w:color="auto"/>
        </w:rPr>
        <w:t>热闹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幼儿完整听屈原的故事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、故事中的屈原是一位什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人呢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要跳江自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、人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要包粽子、吃包子和划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（四）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幼儿模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构造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舟，学</w:t>
      </w:r>
      <w:r>
        <w:rPr>
          <w:rFonts w:ascii="宋体" w:eastAsia="宋体" w:hAnsi="SimSun" w:cs="宋体"/>
          <w:sz w:val="28"/>
          <w:bdr w:val="none" w:sz="0" w:space="0" w:color="auto"/>
        </w:rPr>
        <w:t>习结</w:t>
      </w:r>
      <w:r>
        <w:rPr>
          <w:rFonts w:ascii="宋体" w:eastAsia="宋体" w:hAnsi="MS Mincho" w:cs="宋体"/>
          <w:sz w:val="28"/>
          <w:bdr w:val="none" w:sz="0" w:space="0" w:color="auto"/>
        </w:rPr>
        <w:t>构物体的基本特征与某些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微部分的建构方法。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价自己和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人的作品，与同伴共同分享成功的喜悦。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花片、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塑、各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玩具。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幼儿参</w:t>
      </w:r>
      <w:r>
        <w:rPr>
          <w:rFonts w:ascii="宋体" w:eastAsia="宋体" w:hAnsi="SimSun" w:cs="宋体"/>
          <w:sz w:val="28"/>
          <w:bdr w:val="none" w:sz="0" w:space="0" w:color="auto"/>
        </w:rPr>
        <w:t>观龙</w:t>
      </w:r>
      <w:r>
        <w:rPr>
          <w:rFonts w:ascii="宋体" w:eastAsia="宋体" w:hAnsi="MS Mincho" w:cs="宋体"/>
          <w:sz w:val="28"/>
          <w:bdr w:val="none" w:sz="0" w:space="0" w:color="auto"/>
        </w:rPr>
        <w:t>舟的画展。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幼儿根椐自己的已有</w:t>
      </w:r>
      <w:r>
        <w:rPr>
          <w:rFonts w:ascii="宋体" w:eastAsia="宋体" w:hAnsi="SimSun" w:cs="宋体"/>
          <w:sz w:val="28"/>
          <w:bdr w:val="none" w:sz="0" w:space="0" w:color="auto"/>
        </w:rPr>
        <w:t>经验说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说龙</w:t>
      </w:r>
      <w:r>
        <w:rPr>
          <w:rFonts w:ascii="宋体" w:eastAsia="宋体" w:hAnsi="MS Mincho" w:cs="宋体"/>
          <w:sz w:val="28"/>
          <w:bdr w:val="none" w:sz="0" w:space="0" w:color="auto"/>
        </w:rPr>
        <w:t>舟的基本特征（幼儿也可自由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幼儿想想用什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玩具拼插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舟？教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重点引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幼儿拼插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舟的三角形船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的形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龙头</w:t>
      </w:r>
      <w:r>
        <w:rPr>
          <w:rFonts w:ascii="宋体" w:eastAsia="宋体" w:hAnsi="MS Mincho" w:cs="宋体"/>
          <w:sz w:val="28"/>
          <w:bdr w:val="none" w:sz="0" w:space="0" w:color="auto"/>
        </w:rPr>
        <w:t>的建构。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、幼儿分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制作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舟，采用各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已学的技能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行拼插。教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重点引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幼儿拼插</w:t>
      </w:r>
      <w:r>
        <w:rPr>
          <w:rFonts w:ascii="宋体" w:eastAsia="宋体" w:hAnsi="SimSun" w:cs="宋体"/>
          <w:sz w:val="28"/>
          <w:bdr w:val="none" w:sz="0" w:space="0" w:color="auto"/>
        </w:rPr>
        <w:t>龙头</w:t>
      </w:r>
      <w:r>
        <w:rPr>
          <w:rFonts w:ascii="宋体" w:eastAsia="宋体" w:hAnsi="MS Mincho" w:cs="宋体"/>
          <w:sz w:val="28"/>
          <w:bdr w:val="none" w:sz="0" w:space="0" w:color="auto"/>
        </w:rPr>
        <w:t>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能力弱的幼儿拼插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舟的</w:t>
      </w:r>
      <w:r>
        <w:rPr>
          <w:rFonts w:ascii="宋体" w:eastAsia="宋体" w:hAnsi="SimSun" w:cs="宋体"/>
          <w:sz w:val="28"/>
          <w:bdr w:val="none" w:sz="0" w:space="0" w:color="auto"/>
        </w:rPr>
        <w:t>龙头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幼儿可大胆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不同的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舟，装</w:t>
      </w:r>
      <w:r>
        <w:rPr>
          <w:rFonts w:ascii="宋体" w:eastAsia="宋体" w:hAnsi="SimSun" w:cs="宋体"/>
          <w:sz w:val="28"/>
          <w:bdr w:val="none" w:sz="0" w:space="0" w:color="auto"/>
        </w:rPr>
        <w:t>饰龙</w:t>
      </w:r>
      <w:r>
        <w:rPr>
          <w:rFonts w:ascii="宋体" w:eastAsia="宋体" w:hAnsi="MS Mincho" w:cs="宋体"/>
          <w:sz w:val="28"/>
          <w:bdr w:val="none" w:sz="0" w:space="0" w:color="auto"/>
        </w:rPr>
        <w:t>舟的外形。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、将幼儿自己制作的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舟放在活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室的周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幼儿互相参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、交流、</w:t>
      </w:r>
      <w:r>
        <w:rPr>
          <w:rFonts w:ascii="宋体" w:eastAsia="宋体" w:hAnsi="SimSun" w:cs="宋体"/>
          <w:sz w:val="28"/>
          <w:bdr w:val="none" w:sz="0" w:space="0" w:color="auto"/>
        </w:rPr>
        <w:t>评评谁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舟最有特色、最有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建构活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种结</w:t>
      </w:r>
      <w:r>
        <w:rPr>
          <w:rFonts w:ascii="宋体" w:eastAsia="宋体" w:hAnsi="MS Mincho" w:cs="宋体"/>
          <w:sz w:val="28"/>
          <w:bdr w:val="none" w:sz="0" w:space="0" w:color="auto"/>
        </w:rPr>
        <w:t>构材料，尤其是花片、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塑。在拼插物体造型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色搭配、牢固程度等方面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有待于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、幼儿在拼插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舟的</w:t>
      </w:r>
      <w:r>
        <w:rPr>
          <w:rFonts w:ascii="宋体" w:eastAsia="宋体" w:hAnsi="SimSun" w:cs="宋体"/>
          <w:sz w:val="28"/>
          <w:bdr w:val="none" w:sz="0" w:space="0" w:color="auto"/>
        </w:rPr>
        <w:t>龙头</w:t>
      </w:r>
      <w:r>
        <w:rPr>
          <w:rFonts w:ascii="宋体" w:eastAsia="宋体" w:hAnsi="MS Mincho" w:cs="宋体"/>
          <w:sz w:val="28"/>
          <w:bdr w:val="none" w:sz="0" w:space="0" w:color="auto"/>
        </w:rPr>
        <w:t>拼插的比</w:t>
      </w:r>
      <w:r>
        <w:rPr>
          <w:rFonts w:ascii="宋体" w:eastAsia="宋体" w:hAnsi="SimSun" w:cs="宋体"/>
          <w:sz w:val="28"/>
          <w:bdr w:val="none" w:sz="0" w:space="0" w:color="auto"/>
        </w:rPr>
        <w:t>较难</w:t>
      </w:r>
      <w:r>
        <w:rPr>
          <w:rFonts w:ascii="宋体" w:eastAsia="宋体" w:hAnsi="MS Mincho" w:cs="宋体"/>
          <w:sz w:val="28"/>
          <w:bdr w:val="none" w:sz="0" w:space="0" w:color="auto"/>
        </w:rPr>
        <w:t>，所以在活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中我重点引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幼儿如何拼插</w:t>
      </w:r>
      <w:r>
        <w:rPr>
          <w:rFonts w:ascii="宋体" w:eastAsia="宋体" w:hAnsi="SimSun" w:cs="宋体"/>
          <w:sz w:val="28"/>
          <w:bdr w:val="none" w:sz="0" w:space="0" w:color="auto"/>
        </w:rPr>
        <w:t>龙头</w:t>
      </w:r>
      <w:r>
        <w:rPr>
          <w:rFonts w:ascii="宋体" w:eastAsia="宋体" w:hAnsi="MS Mincho" w:cs="宋体"/>
          <w:sz w:val="28"/>
          <w:bdr w:val="none" w:sz="0" w:space="0" w:color="auto"/>
        </w:rPr>
        <w:t>或是引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幼儿用其它的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法来解决如：用</w:t>
      </w:r>
      <w:r>
        <w:rPr>
          <w:rFonts w:ascii="宋体" w:eastAsia="宋体" w:hAnsi="SimSun" w:cs="宋体"/>
          <w:sz w:val="28"/>
          <w:bdr w:val="none" w:sz="0" w:space="0" w:color="auto"/>
        </w:rPr>
        <w:t>纸张</w:t>
      </w:r>
      <w:r>
        <w:rPr>
          <w:rFonts w:ascii="宋体" w:eastAsia="宋体" w:hAnsi="MS Mincho" w:cs="宋体"/>
          <w:sz w:val="28"/>
          <w:bdr w:val="none" w:sz="0" w:space="0" w:color="auto"/>
        </w:rPr>
        <w:t>画出</w:t>
      </w:r>
      <w:r>
        <w:rPr>
          <w:rFonts w:ascii="宋体" w:eastAsia="宋体" w:hAnsi="SimSun" w:cs="宋体"/>
          <w:sz w:val="28"/>
          <w:bdr w:val="none" w:sz="0" w:space="0" w:color="auto"/>
        </w:rPr>
        <w:t>龙头</w:t>
      </w:r>
      <w:r>
        <w:rPr>
          <w:rFonts w:ascii="宋体" w:eastAsia="宋体" w:hAnsi="MS Mincho" w:cs="宋体"/>
          <w:sz w:val="28"/>
          <w:bdr w:val="none" w:sz="0" w:space="0" w:color="auto"/>
        </w:rPr>
        <w:t>来，然后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塑上等等。也有一部分幼儿拼插好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舟后自己坐在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舟上划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舟玩的很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10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目的：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做好家园共育工作，充分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家庭教育作用，促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幼儿的和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祖国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文化的了解和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趣，了解中国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文化的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俗，从小培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情感。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糯米、粽叶、粽子、呼啦圈、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箱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船、小桶等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主持人致</w:t>
      </w:r>
      <w:r>
        <w:rPr>
          <w:rFonts w:ascii="宋体" w:eastAsia="宋体" w:hAnsi="SimSun" w:cs="宋体"/>
          <w:sz w:val="28"/>
          <w:bdr w:val="none" w:sz="0" w:space="0" w:color="auto"/>
        </w:rPr>
        <w:t>开场</w:t>
      </w:r>
      <w:r>
        <w:rPr>
          <w:rFonts w:ascii="宋体" w:eastAsia="宋体" w:hAnsi="MS Mincho" w:cs="宋体"/>
          <w:sz w:val="28"/>
          <w:bdr w:val="none" w:sz="0" w:space="0" w:color="auto"/>
        </w:rPr>
        <w:t>辞：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淡淡棕叶香，</w:t>
      </w:r>
      <w:r>
        <w:rPr>
          <w:rFonts w:ascii="宋体" w:eastAsia="宋体" w:hAnsi="SimSun" w:cs="宋体"/>
          <w:sz w:val="28"/>
          <w:bdr w:val="none" w:sz="0" w:space="0" w:color="auto"/>
        </w:rPr>
        <w:t>浓浓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情，根根</w:t>
      </w:r>
      <w:r>
        <w:rPr>
          <w:rFonts w:ascii="宋体" w:eastAsia="宋体" w:hAnsi="SimSun" w:cs="宋体"/>
          <w:sz w:val="28"/>
          <w:bdr w:val="none" w:sz="0" w:space="0" w:color="auto"/>
        </w:rPr>
        <w:t>丝线连</w:t>
      </w:r>
      <w:r>
        <w:rPr>
          <w:rFonts w:ascii="宋体" w:eastAsia="宋体" w:hAnsi="MS Mincho" w:cs="宋体"/>
          <w:sz w:val="28"/>
          <w:bdr w:val="none" w:sz="0" w:space="0" w:color="auto"/>
        </w:rPr>
        <w:t>，切切情意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农历</w:t>
      </w:r>
      <w:r>
        <w:rPr>
          <w:rFonts w:ascii="宋体" w:eastAsia="宋体" w:hAnsi="MS Mincho" w:cs="宋体"/>
          <w:sz w:val="28"/>
          <w:bdr w:val="none" w:sz="0" w:space="0" w:color="auto"/>
        </w:rPr>
        <w:t>五月初五，是中国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——“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又称端阳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、、五月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、端五、等等。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然名称不同，但各地人民</w:t>
      </w:r>
      <w:r>
        <w:rPr>
          <w:rFonts w:ascii="宋体" w:eastAsia="宋体" w:hAnsi="SimSun" w:cs="宋体"/>
          <w:sz w:val="28"/>
          <w:bdr w:val="none" w:sz="0" w:space="0" w:color="auto"/>
        </w:rPr>
        <w:t>过节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俗是相同的。端午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是我国有二千多年的旧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一天，家家</w:t>
      </w:r>
      <w:r>
        <w:rPr>
          <w:rFonts w:ascii="宋体" w:eastAsia="宋体" w:hAnsi="SimSun" w:cs="宋体"/>
          <w:sz w:val="28"/>
          <w:bdr w:val="none" w:sz="0" w:space="0" w:color="auto"/>
        </w:rPr>
        <w:t>户户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悬钟</w:t>
      </w:r>
      <w:r>
        <w:rPr>
          <w:rFonts w:ascii="宋体" w:eastAsia="宋体" w:hAnsi="MS Mincho" w:cs="宋体"/>
          <w:sz w:val="28"/>
          <w:bdr w:val="none" w:sz="0" w:space="0" w:color="auto"/>
        </w:rPr>
        <w:t>馗像，挂艾叶菖蒲，</w:t>
      </w:r>
      <w:r>
        <w:rPr>
          <w:rFonts w:ascii="宋体" w:eastAsia="宋体" w:hAnsi="SimSun" w:cs="宋体"/>
          <w:sz w:val="28"/>
          <w:bdr w:val="none" w:sz="0" w:space="0" w:color="auto"/>
        </w:rPr>
        <w:t>赛龙</w:t>
      </w:r>
      <w:r>
        <w:rPr>
          <w:rFonts w:ascii="宋体" w:eastAsia="宋体" w:hAnsi="MS Mincho" w:cs="宋体"/>
          <w:sz w:val="28"/>
          <w:bdr w:val="none" w:sz="0" w:space="0" w:color="auto"/>
        </w:rPr>
        <w:t>舟，吃粽子，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雄黄酒，，佩香囊，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随着端午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近，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小朋友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中国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文化的了解和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https://d.book118.com/656120130144010054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UI 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5612013014401005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幼儿园端午节活动主题方案19篇</dc:title>
  <dc:subject>为了确保工作或事情顺利进行，常常需要提前制定一份优秀的方案，方案是阐明行动的时间，地点，目的，预期效果，预算及方法等的书面计划。你知道什么样的方案才能切实地帮助到我们吗？以下是小编整理的幼儿园端午节活</dc:subject>
  <cp:keywords>幼儿园端午节活动主题方案</cp:keywords>
  <cp:revision>0</cp:revision>
</cp:coreProperties>
</file>