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cs="宋体"/>
          <w:b/>
          <w:sz w:val="40"/>
          <w:bdr w:val="none" w:sz="0" w:space="0" w:color="auto"/>
        </w:rPr>
        <w:t>2022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体育教学工作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总结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是指社会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体、企</w:t>
      </w:r>
      <w:r>
        <w:rPr>
          <w:rFonts w:ascii="宋体" w:eastAsia="宋体" w:hAnsi="SimSun" w:cs="宋体"/>
          <w:sz w:val="28"/>
          <w:bdr w:val="none" w:sz="0" w:space="0" w:color="auto"/>
        </w:rPr>
        <w:t>业单</w:t>
      </w:r>
      <w:r>
        <w:rPr>
          <w:rFonts w:ascii="宋体" w:eastAsia="宋体" w:hAnsi="MS Mincho" w:cs="宋体"/>
          <w:sz w:val="28"/>
          <w:bdr w:val="none" w:sz="0" w:space="0" w:color="auto"/>
        </w:rPr>
        <w:t>位和个人在自身的某一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期、某一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目或某些工作告一段落或者全部完成后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行回</w:t>
      </w:r>
      <w:r>
        <w:rPr>
          <w:rFonts w:ascii="宋体" w:eastAsia="宋体" w:hAnsi="SimSun" w:cs="宋体"/>
          <w:sz w:val="28"/>
          <w:bdr w:val="none" w:sz="0" w:space="0" w:color="auto"/>
        </w:rPr>
        <w:t>顾检查</w:t>
      </w:r>
      <w:r>
        <w:rPr>
          <w:rFonts w:ascii="宋体" w:eastAsia="宋体" w:hAnsi="MS Mincho" w:cs="宋体"/>
          <w:sz w:val="28"/>
          <w:bdr w:val="none" w:sz="0" w:space="0" w:color="auto"/>
        </w:rPr>
        <w:t>、分析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价，从而肯定成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，得到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，找出差距，得出教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和一些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律性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种书</w:t>
      </w:r>
      <w:r>
        <w:rPr>
          <w:rFonts w:ascii="宋体" w:eastAsia="宋体" w:hAnsi="MS Mincho" w:cs="宋体"/>
          <w:sz w:val="28"/>
          <w:bdr w:val="none" w:sz="0" w:space="0" w:color="auto"/>
        </w:rPr>
        <w:t>面材料，它可以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下一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和工作生活做指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，不如我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来制定一份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吧。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写才不会千篇一律呢？以下是小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体育教学工作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，供大家参考借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，希望可以帮助到有需要的朋友。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体育教学工作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一学期我担任的是九年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的体育教育教学工作，在本学期我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好地完成了体育教育教学工作。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将我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一学期体育教育教学工作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一、教育教学工作：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我首先根据年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体育教育教学大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，体育教材，初中升高中又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始加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体育了，学校的体育器材，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地，以及年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学生身体素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状况，制定出合理的可行性的教育教学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按教育教学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行体育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教育：即、建立病事假制度，必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穿运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鞋，穿的衣服必</w:t>
      </w:r>
      <w:r>
        <w:rPr>
          <w:rFonts w:ascii="宋体" w:eastAsia="宋体" w:hAnsi="SimSun" w:cs="宋体"/>
          <w:sz w:val="28"/>
          <w:bdr w:val="none" w:sz="0" w:space="0" w:color="auto"/>
        </w:rPr>
        <w:t>须宽</w:t>
      </w:r>
      <w:r>
        <w:rPr>
          <w:rFonts w:ascii="宋体" w:eastAsia="宋体" w:hAnsi="MS Mincho" w:cs="宋体"/>
          <w:sz w:val="28"/>
          <w:bdr w:val="none" w:sz="0" w:space="0" w:color="auto"/>
        </w:rPr>
        <w:t>松有利于体育运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，要学会正确的自我保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和安全意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）、在教育教育中，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格要求自己，注重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身教重于言教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，要求学生做到的自己首先做到，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做学生的表率。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）、在教育教学中，注意面向全体学生，注意学生之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差异，注意在教育教学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程中的重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点教学，采用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解、示范、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比的方法，引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学生大胆地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和体会，充分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了学生学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）、在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堂上做到精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注意培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学生的情感，使他</w:t>
      </w:r>
      <w:r>
        <w:rPr>
          <w:rFonts w:ascii="宋体" w:eastAsia="宋体" w:hAnsi="SimSun" w:cs="宋体"/>
          <w:sz w:val="28"/>
          <w:bdr w:val="none" w:sz="0" w:space="0" w:color="auto"/>
        </w:rPr>
        <w:t>们产</w:t>
      </w:r>
      <w:r>
        <w:rPr>
          <w:rFonts w:ascii="宋体" w:eastAsia="宋体" w:hAnsi="MS Mincho" w:cs="宋体"/>
          <w:sz w:val="28"/>
          <w:bdr w:val="none" w:sz="0" w:space="0" w:color="auto"/>
        </w:rPr>
        <w:t>生愉快的心情，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造良好的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）、在教育教学中注意差学生的教育，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采取耐心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致的工作和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度，找出学生差的原因，及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找他</w:t>
      </w:r>
      <w:r>
        <w:rPr>
          <w:rFonts w:ascii="宋体" w:eastAsia="宋体" w:hAnsi="SimSun" w:cs="宋体"/>
          <w:sz w:val="28"/>
          <w:bdr w:val="none" w:sz="0" w:space="0" w:color="auto"/>
        </w:rPr>
        <w:t>们谈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立短期目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，在早操、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操、体育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上，稍微有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光点就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和鼓励，使差学生都有不同的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和提高。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）、在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堂上做到</w:t>
      </w:r>
      <w:r>
        <w:rPr>
          <w:rFonts w:ascii="宋体" w:eastAsia="宋体" w:hAnsi="SimSun" w:cs="宋体"/>
          <w:sz w:val="28"/>
          <w:bdr w:val="none" w:sz="0" w:space="0" w:color="auto"/>
        </w:rPr>
        <w:t>说练结</w:t>
      </w:r>
      <w:r>
        <w:rPr>
          <w:rFonts w:ascii="宋体" w:eastAsia="宋体" w:hAnsi="MS Mincho" w:cs="宋体"/>
          <w:sz w:val="28"/>
          <w:bdr w:val="none" w:sz="0" w:space="0" w:color="auto"/>
        </w:rPr>
        <w:t>合，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，只要你把老</w:t>
      </w:r>
      <w:r>
        <w:rPr>
          <w:rFonts w:ascii="宋体" w:eastAsia="宋体" w:hAnsi="SimSun" w:cs="宋体"/>
          <w:sz w:val="28"/>
          <w:bdr w:val="none" w:sz="0" w:space="0" w:color="auto"/>
        </w:rPr>
        <w:t>师问</w:t>
      </w:r>
      <w:r>
        <w:rPr>
          <w:rFonts w:ascii="宋体" w:eastAsia="宋体" w:hAnsi="MS Mincho" w:cs="宋体"/>
          <w:sz w:val="28"/>
          <w:bdr w:val="none" w:sz="0" w:space="0" w:color="auto"/>
        </w:rPr>
        <w:t>住了，使老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回答不上来，你才是好学生。大大激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了学生</w:t>
      </w:r>
      <w:r>
        <w:rPr>
          <w:rFonts w:ascii="宋体" w:eastAsia="宋体" w:hAnsi="SimSun" w:cs="宋体"/>
          <w:sz w:val="28"/>
          <w:bdr w:val="none" w:sz="0" w:space="0" w:color="auto"/>
        </w:rPr>
        <w:t>说练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趣，充分激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性，</w:t>
      </w:r>
      <w:r>
        <w:rPr>
          <w:rFonts w:ascii="宋体" w:eastAsia="宋体" w:hAnsi="SimSun" w:cs="宋体"/>
          <w:sz w:val="28"/>
          <w:bdr w:val="none" w:sz="0" w:space="0" w:color="auto"/>
        </w:rPr>
        <w:t>组织纪</w:t>
      </w:r>
      <w:r>
        <w:rPr>
          <w:rFonts w:ascii="宋体" w:eastAsia="宋体" w:hAnsi="MS Mincho" w:cs="宋体"/>
          <w:sz w:val="28"/>
          <w:bdr w:val="none" w:sz="0" w:space="0" w:color="auto"/>
        </w:rPr>
        <w:t>律性，相互帮助，合作意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，集体主</w:t>
      </w:r>
      <w:r>
        <w:rPr>
          <w:rFonts w:ascii="宋体" w:eastAsia="宋体" w:hAnsi="SimSun" w:cs="宋体"/>
          <w:sz w:val="28"/>
          <w:bdr w:val="none" w:sz="0" w:space="0" w:color="auto"/>
        </w:rPr>
        <w:t>义荣</w:t>
      </w:r>
      <w:r>
        <w:rPr>
          <w:rFonts w:ascii="宋体" w:eastAsia="宋体" w:hAnsi="MS Mincho" w:cs="宋体"/>
          <w:sz w:val="28"/>
          <w:bdr w:val="none" w:sz="0" w:space="0" w:color="auto"/>
        </w:rPr>
        <w:t>誉感，</w:t>
      </w:r>
      <w:r>
        <w:rPr>
          <w:rFonts w:ascii="宋体" w:eastAsia="宋体" w:hAnsi="SimSun" w:cs="宋体"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sz w:val="28"/>
          <w:bdr w:val="none" w:sz="0" w:space="0" w:color="auto"/>
        </w:rPr>
        <w:t>拼搏精神等。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在学校要求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都要帮扶一名学困生，我帮扶的学生是七年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学生曾ＸＸ，我采取与本人交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找出学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差的原因和比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差的学科，制定相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短期目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，采取学校和家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双方面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行督促，加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管理，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段的努力，使学生在原来的基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了六位，并得到了学校的表彰即</w:t>
      </w:r>
      <w:r>
        <w:rPr>
          <w:rFonts w:ascii="宋体" w:eastAsia="宋体" w:hAnsi="SimSun" w:cs="宋体"/>
          <w:sz w:val="28"/>
          <w:bdr w:val="none" w:sz="0" w:space="0" w:color="auto"/>
        </w:rPr>
        <w:t>进步奖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在教育教学中，我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新的教育教学理念，新的教学方法。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三疑三探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的教育教学模式在体育中的运用。例如：在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列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形教育教学中运用的就非常好。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一学期，召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的我校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第十届田径运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中，我采取及早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手，在教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前就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各班主任和学生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，下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大水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学校第十届田径运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竞赛规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各班主任和学生尽早做好准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行程序的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排，运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充分，使运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会寂然有序。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二、两操：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两操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是反映学校整体面貌的一个窗口，是学校推行素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教育的体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，抓好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两操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是学校管理的体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，更是促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学校全民健身的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行了狠抓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两操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，首先召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，要求班主任在周会</w:t>
      </w:r>
      <w:r>
        <w:rPr>
          <w:rFonts w:ascii="宋体" w:eastAsia="宋体" w:hAnsi="SimSun" w:cs="宋体"/>
          <w:sz w:val="28"/>
          <w:bdr w:val="none" w:sz="0" w:space="0" w:color="auto"/>
        </w:rPr>
        <w:t>课强调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两操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的重要性，有各个班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的体育委</w:t>
      </w:r>
      <w:r>
        <w:rPr>
          <w:rFonts w:ascii="宋体" w:eastAsia="宋体" w:hAnsi="SimSun" w:cs="宋体"/>
          <w:sz w:val="28"/>
          <w:bdr w:val="none" w:sz="0" w:space="0" w:color="auto"/>
        </w:rPr>
        <w:t>员带队</w:t>
      </w:r>
      <w:r>
        <w:rPr>
          <w:rFonts w:ascii="宋体" w:eastAsia="宋体" w:hAnsi="MS Mincho" w:cs="宋体"/>
          <w:sz w:val="28"/>
          <w:bdr w:val="none" w:sz="0" w:space="0" w:color="auto"/>
        </w:rPr>
        <w:t>，要求：体育委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的口令，短促，洪亮。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要有自己班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的独特的口号或班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询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学校的要求，班主任的配合，体育教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在体育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学校的早操，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操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生了巨大的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早操：有体育委</w:t>
      </w:r>
      <w:r>
        <w:rPr>
          <w:rFonts w:ascii="宋体" w:eastAsia="宋体" w:hAnsi="SimSun" w:cs="宋体"/>
          <w:sz w:val="28"/>
          <w:bdr w:val="none" w:sz="0" w:space="0" w:color="auto"/>
        </w:rPr>
        <w:t>员带队</w:t>
      </w:r>
      <w:r>
        <w:rPr>
          <w:rFonts w:ascii="宋体" w:eastAsia="宋体" w:hAnsi="MS Mincho" w:cs="宋体"/>
          <w:sz w:val="28"/>
          <w:bdr w:val="none" w:sz="0" w:space="0" w:color="auto"/>
        </w:rPr>
        <w:t>，体育委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的口令，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定有力，短促，洪亮。班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走、跑的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列整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，各个班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都有自己独特的口号，喊起来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人一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气</w:t>
      </w:r>
      <w:r>
        <w:rPr>
          <w:rFonts w:ascii="宋体" w:eastAsia="宋体" w:hAnsi="SimSun" w:cs="宋体"/>
          <w:sz w:val="28"/>
          <w:bdr w:val="none" w:sz="0" w:space="0" w:color="auto"/>
        </w:rPr>
        <w:t>吞</w:t>
      </w:r>
      <w:r>
        <w:rPr>
          <w:rFonts w:ascii="宋体" w:eastAsia="宋体" w:hAnsi="MS Mincho" w:cs="宋体"/>
          <w:sz w:val="28"/>
          <w:bdr w:val="none" w:sz="0" w:space="0" w:color="auto"/>
        </w:rPr>
        <w:t>山河的气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天早操，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人一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又在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都非常有精神，有朝气。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人一个新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操：学生以来到运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，体育委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就按照学校划分好的区域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行整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，喊口令，学生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行原地踏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后，体育委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的前面做操，学生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伍中做操，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都比以前做的整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多了，做完以后，体育委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行原地踏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喊口号，学生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又秩序地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行疏散。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过现</w:t>
      </w:r>
      <w:r>
        <w:rPr>
          <w:rFonts w:ascii="宋体" w:eastAsia="宋体" w:hAnsi="MS Mincho" w:cs="宋体"/>
          <w:sz w:val="28"/>
          <w:bdr w:val="none" w:sz="0" w:space="0" w:color="auto"/>
        </w:rPr>
        <w:t>在上的早操，培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了体育委</w:t>
      </w:r>
      <w:r>
        <w:rPr>
          <w:rFonts w:ascii="宋体" w:eastAsia="宋体" w:hAnsi="SimSun" w:cs="宋体"/>
          <w:sz w:val="28"/>
          <w:bdr w:val="none" w:sz="0" w:space="0" w:color="auto"/>
        </w:rPr>
        <w:t>员组织</w:t>
      </w:r>
      <w:r>
        <w:rPr>
          <w:rFonts w:ascii="宋体" w:eastAsia="宋体" w:hAnsi="MS Mincho" w:cs="宋体"/>
          <w:sz w:val="28"/>
          <w:bdr w:val="none" w:sz="0" w:space="0" w:color="auto"/>
        </w:rPr>
        <w:t>能力和喊口号的能力。班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的学生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声喊口号，使学生的学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习压</w:t>
      </w:r>
      <w:r>
        <w:rPr>
          <w:rFonts w:ascii="宋体" w:eastAsia="宋体" w:hAnsi="MS Mincho" w:cs="宋体"/>
          <w:sz w:val="28"/>
          <w:bdr w:val="none" w:sz="0" w:space="0" w:color="auto"/>
        </w:rPr>
        <w:t>力得到了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放，</w:t>
      </w:r>
      <w:r>
        <w:rPr>
          <w:rFonts w:ascii="宋体" w:eastAsia="宋体" w:hAnsi="SimSun" w:cs="宋体"/>
          <w:sz w:val="28"/>
          <w:bdr w:val="none" w:sz="0" w:space="0" w:color="auto"/>
        </w:rPr>
        <w:t>缓</w:t>
      </w:r>
      <w:r>
        <w:rPr>
          <w:rFonts w:ascii="宋体" w:eastAsia="宋体" w:hAnsi="MS Mincho" w:cs="宋体"/>
          <w:sz w:val="28"/>
          <w:bdr w:val="none" w:sz="0" w:space="0" w:color="auto"/>
        </w:rPr>
        <w:t>解了学生学</w:t>
      </w:r>
      <w:r>
        <w:rPr>
          <w:rFonts w:ascii="宋体" w:eastAsia="宋体" w:hAnsi="SimSun" w:cs="宋体"/>
          <w:sz w:val="28"/>
          <w:bdr w:val="none" w:sz="0" w:space="0" w:color="auto"/>
        </w:rPr>
        <w:t>习压</w:t>
      </w:r>
      <w:r>
        <w:rPr>
          <w:rFonts w:ascii="宋体" w:eastAsia="宋体" w:hAnsi="MS Mincho" w:cs="宋体"/>
          <w:sz w:val="28"/>
          <w:bdr w:val="none" w:sz="0" w:space="0" w:color="auto"/>
        </w:rPr>
        <w:t>力，使学生能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更好地学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。又培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性，</w:t>
      </w:r>
      <w:r>
        <w:rPr>
          <w:rFonts w:ascii="宋体" w:eastAsia="宋体" w:hAnsi="SimSun" w:cs="宋体"/>
          <w:sz w:val="28"/>
          <w:bdr w:val="none" w:sz="0" w:space="0" w:color="auto"/>
        </w:rPr>
        <w:t>组织纪</w:t>
      </w:r>
      <w:r>
        <w:rPr>
          <w:rFonts w:ascii="宋体" w:eastAsia="宋体" w:hAnsi="MS Mincho" w:cs="宋体"/>
          <w:sz w:val="28"/>
          <w:bdr w:val="none" w:sz="0" w:space="0" w:color="auto"/>
        </w:rPr>
        <w:t>律性，合作意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，集体主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精神的体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的主人，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提倡和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持下去。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体育教学工作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一、基本情况分析：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一学期我教四年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的体育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的学生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大部分具有良好的学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，但是也有一部分学生的学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习习惯较</w:t>
      </w:r>
      <w:r>
        <w:rPr>
          <w:rFonts w:ascii="宋体" w:eastAsia="宋体" w:hAnsi="MS Mincho" w:cs="宋体"/>
          <w:sz w:val="28"/>
          <w:bdr w:val="none" w:sz="0" w:space="0" w:color="auto"/>
        </w:rPr>
        <w:t>差，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律性不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。体育活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是小学生日常生活中不可缺少的部分，也是小学生素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教育中不可缺少的重要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成部分，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学生的身体，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展学生的智力，提高小学生的身体素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的身体健康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提供健康的体魄，根据小学生的年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特点主要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行了最基本的身体素</w:t>
      </w:r>
      <w:r>
        <w:rPr>
          <w:rFonts w:ascii="宋体" w:eastAsia="宋体" w:hAnsi="SimSun" w:cs="宋体"/>
          <w:sz w:val="28"/>
          <w:bdr w:val="none" w:sz="0" w:space="0" w:color="auto"/>
        </w:rPr>
        <w:t>质训练</w:t>
      </w:r>
      <w:r>
        <w:rPr>
          <w:rFonts w:ascii="宋体" w:eastAsia="宋体" w:hAnsi="MS Mincho" w:cs="宋体"/>
          <w:sz w:val="28"/>
          <w:bdr w:val="none" w:sz="0" w:space="0" w:color="auto"/>
        </w:rPr>
        <w:t>、多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形式的运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，形成了良好的运</w:t>
      </w:r>
      <w:r>
        <w:rPr>
          <w:rFonts w:ascii="宋体" w:eastAsia="宋体" w:hAnsi="SimSun" w:cs="宋体"/>
          <w:sz w:val="28"/>
          <w:bdr w:val="none" w:sz="0" w:space="0" w:color="auto"/>
        </w:rPr>
        <w:t>动习惯</w:t>
      </w:r>
      <w:r>
        <w:rPr>
          <w:rFonts w:ascii="宋体" w:eastAsia="宋体" w:hAnsi="MS Mincho" w:cs="宋体"/>
          <w:sz w:val="28"/>
          <w:bdr w:val="none" w:sz="0" w:space="0" w:color="auto"/>
        </w:rPr>
        <w:t>，大部分学生的身体素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有了提高，但仍有部分学生的身体素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对较</w:t>
      </w:r>
      <w:r>
        <w:rPr>
          <w:rFonts w:ascii="宋体" w:eastAsia="宋体" w:hAnsi="MS Mincho" w:cs="宋体"/>
          <w:sz w:val="28"/>
          <w:bdr w:val="none" w:sz="0" w:space="0" w:color="auto"/>
        </w:rPr>
        <w:t>差，有待于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步训练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了更好的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展丰富多采的教学活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学生的活</w:t>
      </w:r>
      <w:r>
        <w:rPr>
          <w:rFonts w:ascii="宋体" w:eastAsia="宋体" w:hAnsi="SimSun" w:cs="宋体"/>
          <w:sz w:val="28"/>
          <w:bdr w:val="none" w:sz="0" w:space="0" w:color="auto"/>
        </w:rPr>
        <w:t>动兴</w:t>
      </w:r>
      <w:r>
        <w:rPr>
          <w:rFonts w:ascii="宋体" w:eastAsia="宋体" w:hAnsi="MS Mincho" w:cs="宋体"/>
          <w:sz w:val="28"/>
          <w:bdr w:val="none" w:sz="0" w:space="0" w:color="auto"/>
        </w:rPr>
        <w:t>趣，使学生的德、智、体全面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展，特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本学期的体育活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情况作如下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二、主要成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绩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及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经验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本学期我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学生不同的身体素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和思想状况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行了丰富多采的体育活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，采取了不同的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措施，取得了良好的效果。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极参加体育活</w:t>
      </w:r>
      <w:r>
        <w:rPr>
          <w:rFonts w:ascii="宋体" w:eastAsia="宋体" w:hAnsi="SimSun" w:cs="宋体"/>
          <w:sz w:val="28"/>
          <w:bdr w:val="none" w:sz="0" w:space="0" w:color="auto"/>
        </w:rPr>
        <w:t>动兴</w:t>
      </w:r>
      <w:r>
        <w:rPr>
          <w:rFonts w:ascii="宋体" w:eastAsia="宋体" w:hAnsi="MS Mincho" w:cs="宋体"/>
          <w:sz w:val="28"/>
          <w:bdr w:val="none" w:sz="0" w:space="0" w:color="auto"/>
        </w:rPr>
        <w:t>趣，增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趣是最好的老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了提高学生的身体素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成良好的运</w:t>
      </w:r>
      <w:r>
        <w:rPr>
          <w:rFonts w:ascii="宋体" w:eastAsia="宋体" w:hAnsi="SimSun" w:cs="宋体"/>
          <w:sz w:val="28"/>
          <w:bdr w:val="none" w:sz="0" w:space="0" w:color="auto"/>
        </w:rPr>
        <w:t>动习惯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变换</w:t>
      </w:r>
      <w:r>
        <w:rPr>
          <w:rFonts w:ascii="宋体" w:eastAsia="宋体" w:hAnsi="MS Mincho" w:cs="宋体"/>
          <w:sz w:val="28"/>
          <w:bdr w:val="none" w:sz="0" w:space="0" w:color="auto"/>
        </w:rPr>
        <w:t>形式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展了不同的游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了学生参加运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体育活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的教学打下了基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国教育，培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了的学生的民族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祖国勇于拼搏的精神。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的示范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行教学的同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充分运用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代化的教学手段，通</w:t>
      </w:r>
      <w:r>
        <w:rPr>
          <w:rFonts w:ascii="宋体" w:eastAsia="宋体" w:hAnsi="SimSun" w:cs="宋体"/>
          <w:sz w:val="28"/>
          <w:bdr w:val="none" w:sz="0" w:space="0" w:color="auto"/>
        </w:rPr>
        <w:t>过观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像、听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音，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大了学生的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野，提高他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韵律操、游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和接力等活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行了体育运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思想教育，使学生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到了运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的重要性，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行了体育运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思想教育。在增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学生身体素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了学生的心理素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其心理的健康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、根据不同学生的不同情况因材施教，特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差的学生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行了重点的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的点滴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予肯定与鼓励，激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参加运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了学生的跳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能力和勇敢品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了学生的注意力和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了身体，培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了学生的反映能力、敏捷性，培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</w:t>
      </w:r>
      <w:r>
        <w:rPr>
          <w:rFonts w:ascii="宋体" w:eastAsia="宋体" w:hAnsi="SimSun" w:cs="宋体"/>
          <w:sz w:val="28"/>
          <w:bdr w:val="none" w:sz="0" w:space="0" w:color="auto"/>
        </w:rPr>
        <w:t>韧</w:t>
      </w:r>
      <w:r>
        <w:rPr>
          <w:rFonts w:ascii="宋体" w:eastAsia="宋体" w:hAnsi="MS Mincho" w:cs="宋体"/>
          <w:sz w:val="28"/>
          <w:bdr w:val="none" w:sz="0" w:space="0" w:color="auto"/>
        </w:rPr>
        <w:t>性，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步发</w:t>
      </w:r>
      <w:r>
        <w:rPr>
          <w:rFonts w:ascii="宋体" w:eastAsia="宋体" w:hAnsi="MS Mincho" w:cs="宋体"/>
          <w:sz w:val="28"/>
          <w:bdr w:val="none" w:sz="0" w:space="0" w:color="auto"/>
        </w:rPr>
        <w:t>展了学生的跳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能力及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一学期的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，大部分学生激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了活</w:t>
      </w:r>
      <w:r>
        <w:rPr>
          <w:rFonts w:ascii="宋体" w:eastAsia="宋体" w:hAnsi="SimSun" w:cs="宋体"/>
          <w:sz w:val="28"/>
          <w:bdr w:val="none" w:sz="0" w:space="0" w:color="auto"/>
        </w:rPr>
        <w:t>动兴</w:t>
      </w:r>
      <w:r>
        <w:rPr>
          <w:rFonts w:ascii="宋体" w:eastAsia="宋体" w:hAnsi="MS Mincho" w:cs="宋体"/>
          <w:sz w:val="28"/>
          <w:bdr w:val="none" w:sz="0" w:space="0" w:color="auto"/>
        </w:rPr>
        <w:t>趣，增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，身体素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有了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大提高，并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三、不足及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救措施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、活</w:t>
      </w:r>
      <w:r>
        <w:rPr>
          <w:rFonts w:ascii="宋体" w:eastAsia="宋体" w:hAnsi="SimSun" w:cs="宋体"/>
          <w:sz w:val="28"/>
          <w:bdr w:val="none" w:sz="0" w:space="0" w:color="auto"/>
        </w:rPr>
        <w:t>动兴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不是很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是女同学，存在着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动现</w:t>
      </w:r>
      <w:r>
        <w:rPr>
          <w:rFonts w:ascii="宋体" w:eastAsia="宋体" w:hAnsi="MS Mincho" w:cs="宋体"/>
          <w:sz w:val="28"/>
          <w:bdr w:val="none" w:sz="0" w:space="0" w:color="auto"/>
        </w:rPr>
        <w:t>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、学生的吃苦精神比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差，有些学生怕苦怕累。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、有一小部分学生</w:t>
      </w:r>
      <w:r>
        <w:rPr>
          <w:rFonts w:ascii="宋体" w:eastAsia="宋体" w:hAnsi="SimSun" w:cs="宋体"/>
          <w:sz w:val="28"/>
          <w:bdr w:val="none" w:sz="0" w:space="0" w:color="auto"/>
        </w:rPr>
        <w:t>还对</w:t>
      </w:r>
      <w:r>
        <w:rPr>
          <w:rFonts w:ascii="宋体" w:eastAsia="宋体" w:hAnsi="MS Mincho" w:cs="宋体"/>
          <w:sz w:val="28"/>
          <w:bdr w:val="none" w:sz="0" w:space="0" w:color="auto"/>
        </w:rPr>
        <w:t>体育活</w:t>
      </w:r>
      <w:r>
        <w:rPr>
          <w:rFonts w:ascii="宋体" w:eastAsia="宋体" w:hAnsi="SimSun" w:cs="宋体"/>
          <w:sz w:val="28"/>
          <w:bdr w:val="none" w:sz="0" w:space="0" w:color="auto"/>
        </w:rPr>
        <w:t>动认识</w:t>
      </w:r>
      <w:r>
        <w:rPr>
          <w:rFonts w:ascii="宋体" w:eastAsia="宋体" w:hAnsi="MS Mincho" w:cs="宋体"/>
          <w:sz w:val="28"/>
          <w:bdr w:val="none" w:sz="0" w:space="0" w:color="auto"/>
        </w:rPr>
        <w:t>不足，重智育、</w:t>
      </w:r>
      <w:r>
        <w:rPr>
          <w:rFonts w:ascii="宋体" w:eastAsia="宋体" w:hAnsi="SimSun" w:cs="宋体"/>
          <w:sz w:val="28"/>
          <w:bdr w:val="none" w:sz="0" w:space="0" w:color="auto"/>
        </w:rPr>
        <w:t>轻视</w:t>
      </w:r>
      <w:r>
        <w:rPr>
          <w:rFonts w:ascii="宋体" w:eastAsia="宋体" w:hAnsi="MS Mincho" w:cs="宋体"/>
          <w:sz w:val="28"/>
          <w:bdr w:val="none" w:sz="0" w:space="0" w:color="auto"/>
        </w:rPr>
        <w:t>体育。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、与家</w:t>
      </w:r>
      <w:r>
        <w:rPr>
          <w:rFonts w:ascii="宋体" w:eastAsia="宋体" w:hAnsi="SimSun" w:cs="宋体"/>
          <w:sz w:val="28"/>
          <w:bdr w:val="none" w:sz="0" w:space="0" w:color="auto"/>
        </w:rPr>
        <w:t>长联</w:t>
      </w:r>
      <w:r>
        <w:rPr>
          <w:rFonts w:ascii="宋体" w:eastAsia="宋体" w:hAnsi="MS Mincho" w:cs="宋体"/>
          <w:sz w:val="28"/>
          <w:bdr w:val="none" w:sz="0" w:space="0" w:color="auto"/>
        </w:rPr>
        <w:t>系不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，是学校体育教育与家庭体育教育脱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，影响了学生身体素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、学校活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地不足，有些活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无法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救措施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极参加体育活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学生吃苦耐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的基精神与适</w:t>
      </w:r>
      <w:r>
        <w:rPr>
          <w:rFonts w:ascii="宋体" w:eastAsia="宋体" w:hAnsi="SimSun" w:cs="宋体"/>
          <w:sz w:val="28"/>
          <w:bdr w:val="none" w:sz="0" w:space="0" w:color="auto"/>
        </w:rPr>
        <w:t>应环</w:t>
      </w:r>
      <w:r>
        <w:rPr>
          <w:rFonts w:ascii="宋体" w:eastAsia="宋体" w:hAnsi="MS Mincho" w:cs="宋体"/>
          <w:sz w:val="28"/>
          <w:bdr w:val="none" w:sz="0" w:space="0" w:color="auto"/>
        </w:rPr>
        <w:t>境的能力。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学校与家庭的沟通，引起家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体育活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，做到家庭教育与学校教育的</w:t>
      </w:r>
      <w:r>
        <w:rPr>
          <w:rFonts w:ascii="宋体" w:eastAsia="宋体" w:hAnsi="SimSun" w:cs="宋体"/>
          <w:sz w:val="28"/>
          <w:bdr w:val="none" w:sz="0" w:space="0" w:color="auto"/>
        </w:rPr>
        <w:t>协调统</w:t>
      </w:r>
      <w:r>
        <w:rPr>
          <w:rFonts w:ascii="宋体" w:eastAsia="宋体" w:hAnsi="MS Mincho" w:cs="宋体"/>
          <w:sz w:val="28"/>
          <w:bdr w:val="none" w:sz="0" w:space="0" w:color="auto"/>
        </w:rPr>
        <w:t>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、多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展一些运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和鼓励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秀学生，使他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起模范</w:t>
      </w:r>
      <w:r>
        <w:rPr>
          <w:rFonts w:ascii="宋体" w:eastAsia="宋体" w:hAnsi="SimSun" w:cs="宋体"/>
          <w:sz w:val="28"/>
          <w:bdr w:val="none" w:sz="0" w:space="0" w:color="auto"/>
        </w:rPr>
        <w:t>带头</w:t>
      </w:r>
      <w:r>
        <w:rPr>
          <w:rFonts w:ascii="宋体" w:eastAsia="宋体" w:hAnsi="MS Mincho" w:cs="宋体"/>
          <w:sz w:val="28"/>
          <w:bdr w:val="none" w:sz="0" w:space="0" w:color="auto"/>
        </w:rPr>
        <w:t>作用，鼓励其他学生的活</w:t>
      </w:r>
      <w:r>
        <w:rPr>
          <w:rFonts w:ascii="宋体" w:eastAsia="宋体" w:hAnsi="SimSun" w:cs="宋体"/>
          <w:sz w:val="28"/>
          <w:bdr w:val="none" w:sz="0" w:space="0" w:color="auto"/>
        </w:rPr>
        <w:t>动兴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肯定差生的点滴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，鼓励大胆的参加体育活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，提高他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的身体素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参与学生的运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，保持良好的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四、努力方向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所需要的器材做好充分准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，精心上好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，虚心向其他教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，不断提高学生身体素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和心理素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身心健康的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展。注重学生各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和知</w:t>
      </w:r>
      <w:r>
        <w:rPr>
          <w:rFonts w:ascii="宋体" w:eastAsia="宋体" w:hAnsi="SimSun" w:cs="宋体"/>
          <w:sz w:val="28"/>
          <w:bdr w:val="none" w:sz="0" w:space="0" w:color="auto"/>
        </w:rPr>
        <w:t>识应</w:t>
      </w:r>
      <w:r>
        <w:rPr>
          <w:rFonts w:ascii="宋体" w:eastAsia="宋体" w:hAnsi="MS Mincho" w:cs="宋体"/>
          <w:sz w:val="28"/>
          <w:bdr w:val="none" w:sz="0" w:space="0" w:color="auto"/>
        </w:rPr>
        <w:t>用的灵活性。特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注重活</w:t>
      </w:r>
      <w:r>
        <w:rPr>
          <w:rFonts w:ascii="宋体" w:eastAsia="宋体" w:hAnsi="SimSun" w:cs="宋体"/>
          <w:sz w:val="28"/>
          <w:bdr w:val="none" w:sz="0" w:space="0" w:color="auto"/>
        </w:rPr>
        <w:t>动习惯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，以激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趣，提高他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的体育成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极与家</w:t>
      </w:r>
      <w:r>
        <w:rPr>
          <w:rFonts w:ascii="宋体" w:eastAsia="宋体" w:hAnsi="SimSun" w:cs="宋体"/>
          <w:sz w:val="28"/>
          <w:bdr w:val="none" w:sz="0" w:space="0" w:color="auto"/>
        </w:rPr>
        <w:t>长联</w:t>
      </w:r>
      <w:r>
        <w:rPr>
          <w:rFonts w:ascii="宋体" w:eastAsia="宋体" w:hAnsi="MS Mincho" w:cs="宋体"/>
          <w:sz w:val="28"/>
          <w:bdr w:val="none" w:sz="0" w:space="0" w:color="auto"/>
        </w:rPr>
        <w:t>系，做到学校与家庭的沟通，引起家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体育活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，做到家庭教育与学校教育的</w:t>
      </w:r>
      <w:r>
        <w:rPr>
          <w:rFonts w:ascii="宋体" w:eastAsia="宋体" w:hAnsi="SimSun" w:cs="宋体"/>
          <w:sz w:val="28"/>
          <w:bdr w:val="none" w:sz="0" w:space="0" w:color="auto"/>
        </w:rPr>
        <w:t>协调统</w:t>
      </w:r>
      <w:r>
        <w:rPr>
          <w:rFonts w:ascii="宋体" w:eastAsia="宋体" w:hAnsi="MS Mincho" w:cs="宋体"/>
          <w:sz w:val="28"/>
          <w:bdr w:val="none" w:sz="0" w:space="0" w:color="auto"/>
        </w:rPr>
        <w:t>一。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体育教学工作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一学期的体育教学工作即将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束，自己的收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是加深了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体育本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工作重要性的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及意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的理解，成功的地方不多，但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的是我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待工作的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刻未改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的干</w:t>
      </w:r>
      <w:r>
        <w:rPr>
          <w:rFonts w:ascii="宋体" w:eastAsia="宋体" w:hAnsi="SimSun" w:cs="宋体"/>
          <w:sz w:val="28"/>
          <w:bdr w:val="none" w:sz="0" w:space="0" w:color="auto"/>
        </w:rPr>
        <w:t>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是体育工作者的共同特点吧！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在以往的体育教学中，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多的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学生体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和身体素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了学生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展和能力的培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一的教学方法、模型化的教学方式，使整堂体育</w:t>
      </w:r>
      <w:r>
        <w:rPr>
          <w:rFonts w:ascii="宋体" w:eastAsia="宋体" w:hAnsi="SimSun" w:cs="宋体"/>
          <w:sz w:val="28"/>
          <w:bdr w:val="none" w:sz="0" w:space="0" w:color="auto"/>
        </w:rPr>
        <w:t>课处</w:t>
      </w:r>
      <w:r>
        <w:rPr>
          <w:rFonts w:ascii="宋体" w:eastAsia="宋体" w:hAnsi="MS Mincho" w:cs="宋体"/>
          <w:sz w:val="28"/>
          <w:bdr w:val="none" w:sz="0" w:space="0" w:color="auto"/>
        </w:rPr>
        <w:t>于一个枯燥无味的情境当中，造成部分学生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体育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没有激情，由此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生逃避、无序和</w:t>
      </w:r>
      <w:r>
        <w:rPr>
          <w:rFonts w:ascii="宋体" w:eastAsia="宋体" w:hAnsi="SimSun" w:cs="宋体"/>
          <w:sz w:val="28"/>
          <w:bdr w:val="none" w:sz="0" w:space="0" w:color="auto"/>
        </w:rPr>
        <w:t>厌</w:t>
      </w:r>
      <w:r>
        <w:rPr>
          <w:rFonts w:ascii="宋体" w:eastAsia="宋体" w:hAnsi="MS Mincho" w:cs="宋体"/>
          <w:sz w:val="28"/>
          <w:bdr w:val="none" w:sz="0" w:space="0" w:color="auto"/>
        </w:rPr>
        <w:t>倦的心理，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的教学所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来的后果。快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体育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需要体育教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作用，利用一切有益于改善学生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体育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的手段，使学校体育更好地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施，以达到其目的。比如：准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的部位活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操学生普遍感</w:t>
      </w:r>
      <w:r>
        <w:rPr>
          <w:rFonts w:ascii="宋体" w:eastAsia="宋体" w:hAnsi="SimSun" w:cs="宋体"/>
          <w:sz w:val="28"/>
          <w:bdr w:val="none" w:sz="0" w:space="0" w:color="auto"/>
        </w:rPr>
        <w:t>觉较</w:t>
      </w:r>
      <w:r>
        <w:rPr>
          <w:rFonts w:ascii="宋体" w:eastAsia="宋体" w:hAnsi="MS Mincho" w:cs="宋体"/>
          <w:sz w:val="28"/>
          <w:bdr w:val="none" w:sz="0" w:space="0" w:color="auto"/>
        </w:rPr>
        <w:t>枯燥，做操的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趣不大。我就要求学生不在原地做操，不按老模式做，而是到某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操</w:t>
      </w:r>
      <w:r>
        <w:rPr>
          <w:rFonts w:ascii="宋体" w:eastAsia="宋体" w:hAnsi="SimSun" w:cs="宋体"/>
          <w:sz w:val="28"/>
          <w:bdr w:val="none" w:sz="0" w:space="0" w:color="auto"/>
        </w:rPr>
        <w:t>时变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形，或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向或在行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中改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位置等。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高要求也是不利快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体育的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在要求学生完成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作或</w:t>
      </w:r>
      <w:r>
        <w:rPr>
          <w:rFonts w:ascii="宋体" w:eastAsia="宋体" w:hAnsi="SimSun" w:cs="宋体"/>
          <w:sz w:val="28"/>
          <w:bdr w:val="none" w:sz="0" w:space="0" w:color="auto"/>
        </w:rPr>
        <w:t>训练时</w:t>
      </w:r>
      <w:r>
        <w:rPr>
          <w:rFonts w:ascii="宋体" w:eastAsia="宋体" w:hAnsi="MS Mincho" w:cs="宋体"/>
          <w:sz w:val="28"/>
          <w:bdr w:val="none" w:sz="0" w:space="0" w:color="auto"/>
        </w:rPr>
        <w:t>，有必要降低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度或要求，使身体素</w:t>
      </w:r>
      <w:r>
        <w:rPr>
          <w:rFonts w:ascii="宋体" w:eastAsia="宋体" w:hAnsi="SimSun" w:cs="宋体"/>
          <w:sz w:val="28"/>
          <w:bdr w:val="none" w:sz="0" w:space="0" w:color="auto"/>
        </w:rPr>
        <w:t>质较</w:t>
      </w:r>
      <w:r>
        <w:rPr>
          <w:rFonts w:ascii="宋体" w:eastAsia="宋体" w:hAnsi="MS Mincho" w:cs="宋体"/>
          <w:sz w:val="28"/>
          <w:bdr w:val="none" w:sz="0" w:space="0" w:color="auto"/>
        </w:rPr>
        <w:t>差的学生也能在运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到成功。如我在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足跳的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中，可允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一次脚，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就使学生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到了成功的滋味，有了很大的成就感。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待学生方面，既要求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格注重素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，提高他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的自信心方面，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予鼓励和表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克服困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决心，也培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吃苦耐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sz w:val="28"/>
          <w:bdr w:val="none" w:sz="0" w:space="0" w:color="auto"/>
        </w:rPr>
        <w:t>拼搏的体育精神。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、按体育教学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准和学生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情况，制定学期体育教学工作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，写好教材，做到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前布置和</w:t>
      </w:r>
      <w:r>
        <w:rPr>
          <w:rFonts w:ascii="宋体" w:eastAsia="宋体" w:hAnsi="SimSun" w:cs="宋体"/>
          <w:sz w:val="28"/>
          <w:bdr w:val="none" w:sz="0" w:space="0" w:color="auto"/>
        </w:rPr>
        <w:t>检查场</w:t>
      </w:r>
      <w:r>
        <w:rPr>
          <w:rFonts w:ascii="宋体" w:eastAsia="宋体" w:hAnsi="MS Mincho" w:cs="宋体"/>
          <w:sz w:val="28"/>
          <w:bdr w:val="none" w:sz="0" w:space="0" w:color="auto"/>
        </w:rPr>
        <w:t>地器材。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部分和整理部分，以及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个教学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前后，都要求学生做准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或放松活</w:t>
      </w:r>
      <w:r>
        <w:rPr>
          <w:rFonts w:ascii="宋体" w:eastAsia="宋体" w:hAnsi="SimSun" w:cs="宋体"/>
          <w:sz w:val="28"/>
          <w:bdr w:val="none" w:sz="0" w:space="0" w:color="auto"/>
        </w:rPr>
        <w:t>动练习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教材合理安排，使学生得到全面的身体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展学生各方面的素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作要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和保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方法，突出重点、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点，示范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作正确，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组练习</w:t>
      </w:r>
      <w:r>
        <w:rPr>
          <w:rFonts w:ascii="宋体" w:eastAsia="宋体" w:hAnsi="MS Mincho" w:cs="宋体"/>
          <w:sz w:val="28"/>
          <w:bdr w:val="none" w:sz="0" w:space="0" w:color="auto"/>
        </w:rPr>
        <w:t>，既有秩序，又有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、教材由易到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，由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到繁。循序</w:t>
      </w:r>
      <w:r>
        <w:rPr>
          <w:rFonts w:ascii="宋体" w:eastAsia="宋体" w:hAnsi="SimSun" w:cs="宋体"/>
          <w:sz w:val="28"/>
          <w:bdr w:val="none" w:sz="0" w:space="0" w:color="auto"/>
        </w:rPr>
        <w:t>渐进</w:t>
      </w:r>
      <w:r>
        <w:rPr>
          <w:rFonts w:ascii="宋体" w:eastAsia="宋体" w:hAnsi="MS Mincho" w:cs="宋体"/>
          <w:sz w:val="28"/>
          <w:bdr w:val="none" w:sz="0" w:space="0" w:color="auto"/>
        </w:rPr>
        <w:t>，新旧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易程度和不同性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的教材，搭配好，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的教材</w:t>
      </w:r>
      <w:r>
        <w:rPr>
          <w:rFonts w:ascii="宋体" w:eastAsia="宋体" w:hAnsi="SimSun" w:cs="宋体"/>
          <w:sz w:val="28"/>
          <w:bdr w:val="none" w:sz="0" w:space="0" w:color="auto"/>
        </w:rPr>
        <w:t>衔</w:t>
      </w:r>
      <w:r>
        <w:rPr>
          <w:rFonts w:ascii="宋体" w:eastAsia="宋体" w:hAnsi="MS Mincho" w:cs="宋体"/>
          <w:sz w:val="28"/>
          <w:bdr w:val="none" w:sz="0" w:space="0" w:color="auto"/>
        </w:rPr>
        <w:t>接好，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的教材注意多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化，使学生的身体得到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全面的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、注意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量曲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预计</w:t>
      </w:r>
      <w:r>
        <w:rPr>
          <w:rFonts w:ascii="宋体" w:eastAsia="宋体" w:hAnsi="MS Mincho" w:cs="宋体"/>
          <w:sz w:val="28"/>
          <w:bdr w:val="none" w:sz="0" w:space="0" w:color="auto"/>
        </w:rPr>
        <w:t>，防止身体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渡疲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、注重因材施教，努力培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体育尖子，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差生，提高学生整体素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、学生的思想教育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穿于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性、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性、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律性、集体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誉感、不怕苦、不怕累、勇敢</w:t>
      </w:r>
      <w:r>
        <w:rPr>
          <w:rFonts w:ascii="宋体" w:eastAsia="宋体" w:hAnsi="SimSun" w:cs="宋体"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sz w:val="28"/>
          <w:bdr w:val="none" w:sz="0" w:space="0" w:color="auto"/>
        </w:rPr>
        <w:t>的精神。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早操和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操的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展第二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校运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会，在枝江市迎新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跑学校方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，在整个活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的方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，一致的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伐，响亮的呼号，展示了二技良好的精神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一学期的体育教学中，使我深深体会到，要当一名体育教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并不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，但要出色上好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，完成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体育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，整体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展、全面提高、快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体育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就很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了。因此，在以后的教学和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中，更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以一</w:t>
      </w:r>
      <w:r>
        <w:rPr>
          <w:rFonts w:ascii="宋体" w:eastAsia="宋体" w:hAnsi="SimSun" w:cs="宋体"/>
          <w:sz w:val="28"/>
          <w:bdr w:val="none" w:sz="0" w:space="0" w:color="auto"/>
        </w:rPr>
        <w:t>颗强</w:t>
      </w:r>
      <w:r>
        <w:rPr>
          <w:rFonts w:ascii="宋体" w:eastAsia="宋体" w:hAnsi="MS Mincho" w:cs="宋体"/>
          <w:sz w:val="28"/>
          <w:bdr w:val="none" w:sz="0" w:space="0" w:color="auto"/>
        </w:rPr>
        <w:t>烈的事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心、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，注重知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的更新，不断改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教学方法和教学手段，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全体学生学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的个性充分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展，身体素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全面提高。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体育教学工作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光如梭，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束了，在本学期我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好的完成了体育工作，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在我将本学期的工作情况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</w:t>
      </w:r>
      <w:r>
        <w:rPr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一、教学工作。首先，我特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人体生理机能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律在教学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程中的运用。运用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律可以减少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害事故的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生，使学生科学的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身体并健康的成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。在教学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程中培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学生科学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身体的方法。其次，我在教学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程中特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律的培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，可以使学生尽快的学好技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，形成技能，使体育教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真正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精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体育教学研究科学的教学方法和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方法奠定基矗最后，我在教学中特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学生的思想教育，利用体育教材的特点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合具体内容，向学生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行思想教育。培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学生的自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性、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性、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律性、集体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誉感、不怕苦、不怕累、勇敢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的精神等。我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持做到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在玩中学，在学中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三点的有机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合会使体育教学工作起到事半功倍的作用。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二、广播操工作。在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学初我重点抓了广播操，因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为刚经过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学校布局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整整合，所教的广播操不同，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广播操有些陌生。因此，我主要是通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以下几点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广播操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行教学的。第一，加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学生的思想教育，使学生真正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到做操的重要性和必要性，培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做操、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持做操、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真做操的良好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。第二，体育教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要正确运用示范。示范是体育教学的主要教学方法之一，通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示范能使学生建立正确的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作表象。因此，要求教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示范要清楚、准确、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范、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美。第三，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解要少而精。我在广播操教学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解，主要是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合我的示范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作，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学生加深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作的理解。第四，口令要清楚、洪亮、准确。第五，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正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错误动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作要及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。所以，使广播操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量，在很短的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内有了很大的提高。在提高的基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上，所有教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都能以身作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，跟学生一起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真的做操，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学生起到了示范作用。通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过长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抓不懈，学生在做广播操的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候做的相当的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范到位，得到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的好凭与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可，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与我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集体的努力是分不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cs="宋体"/>
          <w:b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列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形也是本学期重点教学内容，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列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形是学校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面，我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，学生的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列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形得到了很大的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，得到学校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三、本学期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抓运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动队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，我校男女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绣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球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代表凭祥市参加崇左市第一届少数民族体育运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会。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还组织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了友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谊镇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中心小学第一届趣味运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会，丰富学生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余生活。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以上是我本学期的体育教学工作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。但在辛勤工作的同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，也有不足之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，望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指正。我会在今后的工作中，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极加倍努力的。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体育教学工作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逝，一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眼，</w:t>
      </w:r>
      <w:r>
        <w:rPr>
          <w:rFonts w:ascii="宋体" w:eastAsia="宋体" w:cs="宋体"/>
          <w:sz w:val="28"/>
          <w:bdr w:val="none" w:sz="0" w:space="0" w:color="auto"/>
        </w:rPr>
        <w:t>20xx―20xx</w:t>
      </w:r>
      <w:r>
        <w:rPr>
          <w:rFonts w:ascii="宋体" w:eastAsia="宋体" w:hAnsi="MS Mincho" w:cs="宋体"/>
          <w:sz w:val="28"/>
          <w:bdr w:val="none" w:sz="0" w:space="0" w:color="auto"/>
        </w:rPr>
        <w:t>学年度第一学期的工作又要接近尾声了，本学期我担任的是一年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）班以及六年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的体育教学工作，在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本学期的工作做一个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忙碌中的感悟，也有工作中不断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为每</w:t>
      </w:r>
      <w:r>
        <w:rPr>
          <w:rFonts w:ascii="宋体" w:eastAsia="宋体" w:hAnsi="MS Mincho" w:cs="宋体"/>
          <w:sz w:val="28"/>
          <w:bdr w:val="none" w:sz="0" w:space="0" w:color="auto"/>
        </w:rPr>
        <w:t>个学期的工作得到的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行整理，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于我来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一个学期的工作中我的需要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的很多，我也希望能在工作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自己做一个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一、教学工作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，不但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学生而且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教材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教法，根据教材内容及学生的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设计课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型，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定采用的教学方法，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真写好教案。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都做到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而来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都在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前做好充分的准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，并制作各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利于吸引学生注意力的有趣教具，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后及</w:t>
      </w:r>
      <w:r>
        <w:rPr>
          <w:rFonts w:ascii="宋体" w:eastAsia="宋体" w:hAnsi="SimSun" w:cs="宋体"/>
          <w:sz w:val="28"/>
          <w:bdr w:val="none" w:sz="0" w:space="0" w:color="auto"/>
        </w:rPr>
        <w:t>时对该课</w:t>
      </w:r>
      <w:r>
        <w:rPr>
          <w:rFonts w:ascii="宋体" w:eastAsia="宋体" w:hAnsi="MS Mincho" w:cs="宋体"/>
          <w:sz w:val="28"/>
          <w:bdr w:val="none" w:sz="0" w:space="0" w:color="auto"/>
        </w:rPr>
        <w:t>作出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，写好教学后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真按搜集</w:t>
      </w:r>
      <w:r>
        <w:rPr>
          <w:rFonts w:ascii="宋体" w:eastAsia="宋体" w:hAnsi="SimSun" w:cs="宋体"/>
          <w:sz w:val="28"/>
          <w:bdr w:val="none" w:sz="0" w:space="0" w:color="auto"/>
        </w:rPr>
        <w:t>每课书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要点，</w:t>
      </w:r>
      <w:r>
        <w:rPr>
          <w:rFonts w:ascii="宋体" w:eastAsia="宋体" w:hAnsi="SimSun" w:cs="宋体"/>
          <w:sz w:val="28"/>
          <w:bdr w:val="none" w:sz="0" w:space="0" w:color="auto"/>
        </w:rPr>
        <w:t>归纳</w:t>
      </w:r>
      <w:r>
        <w:rPr>
          <w:rFonts w:ascii="宋体" w:eastAsia="宋体" w:hAnsi="MS Mincho" w:cs="宋体"/>
          <w:sz w:val="28"/>
          <w:bdr w:val="none" w:sz="0" w:space="0" w:color="auto"/>
        </w:rPr>
        <w:t>成集。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技能，提高教学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量使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解清晰化，条理化，准确化，条理化，准确化，情感化，生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化，做到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索清晰，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次分明，言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赅</w:t>
      </w:r>
      <w:r>
        <w:rPr>
          <w:rFonts w:ascii="宋体" w:eastAsia="宋体" w:hAnsi="MS Mincho" w:cs="宋体"/>
          <w:sz w:val="28"/>
          <w:bdr w:val="none" w:sz="0" w:space="0" w:color="auto"/>
        </w:rPr>
        <w:t>，深入浅出。在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注意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极性，加</w:t>
      </w:r>
      <w:r>
        <w:rPr>
          <w:rFonts w:ascii="宋体" w:eastAsia="宋体" w:hAnsi="SimSun" w:cs="宋体"/>
          <w:sz w:val="28"/>
          <w:bdr w:val="none" w:sz="0" w:space="0" w:color="auto"/>
        </w:rPr>
        <w:t>强师</w:t>
      </w:r>
      <w:r>
        <w:rPr>
          <w:rFonts w:ascii="宋体" w:eastAsia="宋体" w:hAnsi="MS Mincho" w:cs="宋体"/>
          <w:sz w:val="28"/>
          <w:bdr w:val="none" w:sz="0" w:space="0" w:color="auto"/>
        </w:rPr>
        <w:t>生交流，充分体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学生的主作用，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学生学得容易，学得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松，学得愉快；注意精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精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堂上我尽量少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，学生多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上都充分考</w:t>
      </w:r>
      <w:r>
        <w:rPr>
          <w:rFonts w:ascii="宋体" w:eastAsia="宋体" w:hAnsi="SimSun" w:cs="宋体"/>
          <w:sz w:val="28"/>
          <w:bdr w:val="none" w:sz="0" w:space="0" w:color="auto"/>
        </w:rPr>
        <w:t>虑每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需求和学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各个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次的学生都得到提高。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在学生普遍反映喜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上体育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虚心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教其他老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。在教学上，有疑必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。在各个章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极征求其他老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的方法，同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，多听老前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，做到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边讲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习别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点，克服自己的不足，征求他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自己的工作。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训练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我能</w:t>
      </w:r>
      <w:r>
        <w:rPr>
          <w:rFonts w:ascii="宋体" w:eastAsia="宋体" w:hAnsi="SimSun" w:cs="宋体"/>
          <w:sz w:val="28"/>
          <w:bdr w:val="none" w:sz="0" w:space="0" w:color="auto"/>
        </w:rPr>
        <w:t>够长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持武</w:t>
      </w:r>
      <w:r>
        <w:rPr>
          <w:rFonts w:ascii="宋体" w:eastAsia="宋体" w:hAnsi="SimSun" w:cs="宋体"/>
          <w:sz w:val="28"/>
          <w:bdr w:val="none" w:sz="0" w:space="0" w:color="auto"/>
        </w:rPr>
        <w:t>术训练</w:t>
      </w:r>
      <w:r>
        <w:rPr>
          <w:rFonts w:ascii="宋体" w:eastAsia="宋体" w:hAnsi="MS Mincho" w:cs="宋体"/>
          <w:sz w:val="28"/>
          <w:bdr w:val="none" w:sz="0" w:space="0" w:color="auto"/>
        </w:rPr>
        <w:t>，并做到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划、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段有</w:t>
      </w:r>
      <w:r>
        <w:rPr>
          <w:rFonts w:ascii="宋体" w:eastAsia="宋体" w:hAnsi="SimSun" w:cs="宋体"/>
          <w:sz w:val="28"/>
          <w:bdr w:val="none" w:sz="0" w:space="0" w:color="auto"/>
        </w:rPr>
        <w:t>测验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测验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学生科学系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训练时间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不耽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天都是等太阳落山后天都大黑了才能回家。在</w:t>
      </w:r>
      <w:r>
        <w:rPr>
          <w:rFonts w:ascii="宋体" w:eastAsia="宋体" w:hAnsi="SimSun" w:cs="宋体"/>
          <w:sz w:val="28"/>
          <w:bdr w:val="none" w:sz="0" w:space="0" w:color="auto"/>
        </w:rPr>
        <w:t>训练过</w:t>
      </w:r>
      <w:r>
        <w:rPr>
          <w:rFonts w:ascii="宋体" w:eastAsia="宋体" w:hAnsi="MS Mincho" w:cs="宋体"/>
          <w:sz w:val="28"/>
          <w:bdr w:val="none" w:sz="0" w:space="0" w:color="auto"/>
        </w:rPr>
        <w:t>程中我努力做好学生和家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的工作，使家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安心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。在作学生和家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的工作中，潘校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和各班主任也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我作了不少工作，支持了我的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后，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不同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，以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足不同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次的学生的需求，避免了一刀切的弊端，特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武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苗子的培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上更是下若功，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有所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持了一日两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保</w:t>
      </w:r>
      <w:r>
        <w:rPr>
          <w:rFonts w:ascii="宋体" w:eastAsia="宋体" w:hAnsi="SimSun" w:cs="宋体"/>
          <w:sz w:val="28"/>
          <w:bdr w:val="none" w:sz="0" w:space="0" w:color="auto"/>
        </w:rPr>
        <w:t>证时间</w:t>
      </w:r>
      <w:r>
        <w:rPr>
          <w:rFonts w:ascii="宋体" w:eastAsia="宋体" w:hAnsi="MS Mincho" w:cs="宋体"/>
          <w:sz w:val="28"/>
          <w:bdr w:val="none" w:sz="0" w:space="0" w:color="auto"/>
        </w:rPr>
        <w:t>，保</w:t>
      </w:r>
      <w:r>
        <w:rPr>
          <w:rFonts w:ascii="宋体" w:eastAsia="宋体" w:hAnsi="SimSun" w:cs="宋体"/>
          <w:sz w:val="28"/>
          <w:bdr w:val="none" w:sz="0" w:space="0" w:color="auto"/>
        </w:rPr>
        <w:t>证质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一个学生的特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得到充分的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。因此，我要加倍努力，争取在往后的比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上取得好成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。此外我同</w:t>
      </w:r>
      <w:r>
        <w:rPr>
          <w:rFonts w:ascii="宋体" w:eastAsia="宋体" w:hAnsi="SimSun" w:cs="宋体"/>
          <w:sz w:val="28"/>
          <w:bdr w:val="none" w:sz="0" w:space="0" w:color="auto"/>
        </w:rPr>
        <w:t>时协</w:t>
      </w:r>
      <w:r>
        <w:rPr>
          <w:rFonts w:ascii="宋体" w:eastAsia="宋体" w:hAnsi="MS Mincho" w:cs="宋体"/>
          <w:sz w:val="28"/>
          <w:bdr w:val="none" w:sz="0" w:space="0" w:color="auto"/>
        </w:rPr>
        <w:t>作同行一起抓好学校的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仗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三、努力学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理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知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跟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代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展的当今社会，注重学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是使自己不被社会所淘汰的最有效的手段。本学期，我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极利用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习阅读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刊物，从刊物中汲取</w:t>
      </w:r>
      <w:r>
        <w:rPr>
          <w:rFonts w:ascii="宋体" w:eastAsia="宋体" w:hAnsi="SimSun" w:cs="宋体"/>
          <w:sz w:val="28"/>
          <w:bdr w:val="none" w:sz="0" w:space="0" w:color="auto"/>
        </w:rPr>
        <w:t>营养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略教育改革的</w:t>
      </w:r>
      <w:r>
        <w:rPr>
          <w:rFonts w:ascii="宋体" w:eastAsia="宋体" w:hAnsi="SimSun" w:cs="宋体"/>
          <w:sz w:val="28"/>
          <w:bdr w:val="none" w:sz="0" w:space="0" w:color="auto"/>
        </w:rPr>
        <w:t>趋势</w:t>
      </w:r>
      <w:r>
        <w:rPr>
          <w:rFonts w:ascii="宋体" w:eastAsia="宋体" w:hAnsi="MS Mincho" w:cs="宋体"/>
          <w:sz w:val="28"/>
          <w:bdr w:val="none" w:sz="0" w:space="0" w:color="auto"/>
        </w:rPr>
        <w:t>和方向，学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他人的成功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，移植到自己的教学中去，达到事半功倍的效果。本学期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学初，我就收到教育局体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股的通知，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技能大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与技能，并叫我做好准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参加在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的体育教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技能大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的初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在初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利的入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，并代表广宁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参加市的首届体育教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技能大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，我不断的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自己充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，努力学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技能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五个代表有着不怕苦不怕累的精神，除了上班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外，利用休息假日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行刻苦的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白天我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技能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行理</w:t>
      </w:r>
      <w:r>
        <w:rPr>
          <w:rFonts w:ascii="宋体" w:eastAsia="宋体" w:hAnsi="SimSun" w:cs="宋体"/>
          <w:sz w:val="28"/>
          <w:bdr w:val="none" w:sz="0" w:space="0" w:color="auto"/>
        </w:rPr>
        <w:t>论训练</w:t>
      </w:r>
      <w:r>
        <w:rPr>
          <w:rFonts w:ascii="宋体" w:eastAsia="宋体" w:hAnsi="MS Mincho" w:cs="宋体"/>
          <w:sz w:val="28"/>
          <w:bdr w:val="none" w:sz="0" w:space="0" w:color="auto"/>
        </w:rPr>
        <w:t>，足足一个多月我都是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着很大的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着，自己身体体能都快透支了，不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自己的付出肯定有回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。比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后得到了市体育的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功夫不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有心人，我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五人全部都拿到个人技能大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一份耕耘，一份收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。教学工作苦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相伴。在教育教学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多的不足，我将本着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勤学、善思、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的准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，一如既往，再接再</w:t>
      </w:r>
      <w:r>
        <w:rPr>
          <w:rFonts w:ascii="宋体" w:eastAsia="宋体" w:hAnsi="SimSun" w:cs="宋体"/>
          <w:sz w:val="28"/>
          <w:bdr w:val="none" w:sz="0" w:space="0" w:color="auto"/>
        </w:rPr>
        <w:t>厉</w:t>
      </w:r>
      <w:r>
        <w:rPr>
          <w:rFonts w:ascii="宋体" w:eastAsia="宋体" w:hAnsi="MS Mincho" w:cs="宋体"/>
          <w:sz w:val="28"/>
          <w:bdr w:val="none" w:sz="0" w:space="0" w:color="auto"/>
        </w:rPr>
        <w:t>，把工作做得更好。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体育教学工作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的回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本学期体育教研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一如既往，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《中共中央国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院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于深化教育改革全面推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教育的决定》提出的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学校教育要建立健康第一的指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思想，切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体育工作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的精神，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步领</w:t>
      </w:r>
      <w:r>
        <w:rPr>
          <w:rFonts w:ascii="宋体" w:eastAsia="宋体" w:hAnsi="MS Mincho" w:cs="宋体"/>
          <w:sz w:val="28"/>
          <w:bdr w:val="none" w:sz="0" w:space="0" w:color="auto"/>
        </w:rPr>
        <w:t>会体育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准的内涵和落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《国家体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健康</w:t>
      </w:r>
      <w:r>
        <w:rPr>
          <w:rFonts w:ascii="宋体" w:eastAsia="宋体" w:hAnsi="SimSun" w:cs="宋体"/>
          <w:sz w:val="28"/>
          <w:bdr w:val="none" w:sz="0" w:space="0" w:color="auto"/>
        </w:rPr>
        <w:t>测试</w:t>
      </w:r>
      <w:r>
        <w:rPr>
          <w:rFonts w:ascii="宋体" w:eastAsia="宋体" w:hAnsi="MS Mincho" w:cs="宋体"/>
          <w:sz w:val="28"/>
          <w:bdr w:val="none" w:sz="0" w:space="0" w:color="auto"/>
        </w:rPr>
        <w:t>》。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造良好的体育氛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底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的教学理念。在加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及推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群众活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、提高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技体育水平等方面竭尽所能，收到良好的效果。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二、主要工作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1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教学理念，教育、教学工作有序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随着新教材的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施和新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准的出台，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的教学思想，教学模式已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不能适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学生身心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展的需要。所以，本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要求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一位体育教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底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教学思想，构建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松有序、和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民主，以学生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主体，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生平等参与的体育教学模式。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一学期努力的摸索，不断的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新，大胆的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的日常体育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，正在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如下四个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：即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一味的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、技能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教会学生怎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学？怎</w:t>
      </w:r>
      <w:r>
        <w:rPr>
          <w:rFonts w:ascii="宋体" w:eastAsia="宋体" w:hAnsi="SimSun" w:cs="宋体"/>
          <w:sz w:val="28"/>
          <w:bdr w:val="none" w:sz="0" w:space="0" w:color="auto"/>
        </w:rPr>
        <w:t>样练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地位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学生的主体地位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主；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考核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料安排教材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学生运</w:t>
      </w:r>
      <w:r>
        <w:rPr>
          <w:rFonts w:ascii="宋体" w:eastAsia="宋体" w:hAnsi="SimSun" w:cs="宋体"/>
          <w:sz w:val="28"/>
          <w:bdr w:val="none" w:sz="0" w:space="0" w:color="auto"/>
        </w:rPr>
        <w:t>动兴</w:t>
      </w:r>
      <w:r>
        <w:rPr>
          <w:rFonts w:ascii="宋体" w:eastAsia="宋体" w:hAnsi="MS Mincho" w:cs="宋体"/>
          <w:sz w:val="28"/>
          <w:bdr w:val="none" w:sz="0" w:space="0" w:color="auto"/>
        </w:rPr>
        <w:t>趣的构成；</w:t>
      </w:r>
      <w:r>
        <w:rPr>
          <w:rFonts w:ascii="宋体" w:eastAsia="宋体" w:hAnsi="SimSun" w:cs="宋体"/>
          <w:sz w:val="28"/>
          <w:bdr w:val="none" w:sz="0" w:space="0" w:color="auto"/>
        </w:rPr>
        <w:t>变单纯</w:t>
      </w:r>
      <w:r>
        <w:rPr>
          <w:rFonts w:ascii="宋体" w:eastAsia="宋体" w:hAnsi="MS Mincho" w:cs="宋体"/>
          <w:sz w:val="28"/>
          <w:bdr w:val="none" w:sz="0" w:space="0" w:color="auto"/>
        </w:rPr>
        <w:t>的体</w:t>
      </w:r>
      <w:r>
        <w:rPr>
          <w:rFonts w:ascii="宋体" w:eastAsia="宋体" w:hAnsi="SimSun" w:cs="宋体"/>
          <w:sz w:val="28"/>
          <w:bdr w:val="none" w:sz="0" w:space="0" w:color="auto"/>
        </w:rPr>
        <w:t>质训练为</w:t>
      </w:r>
      <w:r>
        <w:rPr>
          <w:rFonts w:ascii="宋体" w:eastAsia="宋体" w:hAnsi="MS Mincho" w:cs="宋体"/>
          <w:sz w:val="28"/>
          <w:bdr w:val="none" w:sz="0" w:space="0" w:color="auto"/>
        </w:rPr>
        <w:t>着眼于学生生理、心理和社会适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的和</w:t>
      </w:r>
      <w:r>
        <w:rPr>
          <w:rFonts w:ascii="宋体" w:eastAsia="宋体" w:hAnsi="SimSun" w:cs="宋体"/>
          <w:sz w:val="28"/>
          <w:bdr w:val="none" w:sz="0" w:space="0" w:color="auto"/>
        </w:rPr>
        <w:t>谐发</w:t>
      </w:r>
      <w:r>
        <w:rPr>
          <w:rFonts w:ascii="宋体" w:eastAsia="宋体" w:hAnsi="MS Mincho" w:cs="宋体"/>
          <w:sz w:val="28"/>
          <w:bdr w:val="none" w:sz="0" w:space="0" w:color="auto"/>
        </w:rPr>
        <w:t>展。学校的体育</w:t>
      </w:r>
      <w:r>
        <w:rPr>
          <w:rFonts w:ascii="宋体" w:eastAsia="宋体" w:hAnsi="SimSun" w:cs="宋体"/>
          <w:sz w:val="28"/>
          <w:bdr w:val="none" w:sz="0" w:space="0" w:color="auto"/>
        </w:rPr>
        <w:t>课质</w:t>
      </w:r>
      <w:r>
        <w:rPr>
          <w:rFonts w:ascii="宋体" w:eastAsia="宋体" w:hAnsi="MS Mincho" w:cs="宋体"/>
          <w:sz w:val="28"/>
          <w:bdr w:val="none" w:sz="0" w:space="0" w:color="auto"/>
        </w:rPr>
        <w:t>量明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提高，学生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着期盼的心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，愉悦地走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体育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2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）深化教学改革，教学科研成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喜人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教学要改革，科研需先行。本学期体育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大胆改革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习资</w:t>
      </w:r>
      <w:r>
        <w:rPr>
          <w:rFonts w:ascii="宋体" w:eastAsia="宋体" w:hAnsi="MS Mincho" w:cs="宋体"/>
          <w:sz w:val="28"/>
          <w:bdr w:val="none" w:sz="0" w:space="0" w:color="auto"/>
        </w:rPr>
        <w:t>料，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新出学生喜</w:t>
      </w:r>
      <w:r>
        <w:rPr>
          <w:rFonts w:ascii="宋体" w:eastAsia="宋体" w:hAnsi="SimSun" w:cs="宋体"/>
          <w:sz w:val="28"/>
          <w:bdr w:val="none" w:sz="0" w:space="0" w:color="auto"/>
        </w:rPr>
        <w:t>闻乐见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习资</w:t>
      </w:r>
      <w:r>
        <w:rPr>
          <w:rFonts w:ascii="宋体" w:eastAsia="宋体" w:hAnsi="MS Mincho" w:cs="宋体"/>
          <w:sz w:val="28"/>
          <w:bdr w:val="none" w:sz="0" w:space="0" w:color="auto"/>
        </w:rPr>
        <w:t>料，并付之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践，深得同学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，本学期本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参加和落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学校各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体育活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造了中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体育教学的特点。在教学研究同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，本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撰写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3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造体育氛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，群众体育工作充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生机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造良好的体育氛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是素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教育的一个重要前提，本学期我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全体体育教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同心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力，各展其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，基本作到上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有声有色，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有板有眼，出操人人到位，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上高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格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要求，体育活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安排有的放矢。尤其是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常性的体育达</w:t>
      </w:r>
      <w:r>
        <w:rPr>
          <w:rFonts w:ascii="宋体" w:eastAsia="宋体" w:hAnsi="SimSun" w:cs="宋体"/>
          <w:sz w:val="28"/>
          <w:bdr w:val="none" w:sz="0" w:space="0" w:color="auto"/>
        </w:rPr>
        <w:t>标给</w:t>
      </w:r>
      <w:r>
        <w:rPr>
          <w:rFonts w:ascii="宋体" w:eastAsia="宋体" w:hAnsi="MS Mincho" w:cs="宋体"/>
          <w:sz w:val="28"/>
          <w:bdr w:val="none" w:sz="0" w:space="0" w:color="auto"/>
        </w:rPr>
        <w:t>我校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来了蓬勃的体育生机，学生的身体素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大有提高，体育合格率</w:t>
      </w:r>
      <w:r>
        <w:rPr>
          <w:rFonts w:ascii="宋体" w:eastAsia="宋体" w:cs="宋体"/>
          <w:sz w:val="28"/>
          <w:bdr w:val="none" w:sz="0" w:space="0" w:color="auto"/>
        </w:rPr>
        <w:t>90</w:t>
      </w:r>
      <w:r>
        <w:rPr>
          <w:rFonts w:ascii="宋体" w:eastAsia="宋体" w:hAnsi="MS Mincho" w:cs="宋体"/>
          <w:sz w:val="28"/>
          <w:bdr w:val="none" w:sz="0" w:space="0" w:color="auto"/>
        </w:rPr>
        <w:t>％以上。本学期，在全体同仁的努力下，在各位教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的密切配合下，成功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校大</w:t>
      </w:r>
      <w:r>
        <w:rPr>
          <w:rFonts w:ascii="宋体" w:eastAsia="宋体" w:hAnsi="SimSun" w:cs="宋体"/>
          <w:sz w:val="28"/>
          <w:bdr w:val="none" w:sz="0" w:space="0" w:color="auto"/>
        </w:rPr>
        <w:t>课间组织</w:t>
      </w:r>
      <w:r>
        <w:rPr>
          <w:rFonts w:ascii="宋体" w:eastAsia="宋体" w:hAnsi="MS Mincho" w:cs="宋体"/>
          <w:sz w:val="28"/>
          <w:bdr w:val="none" w:sz="0" w:space="0" w:color="auto"/>
        </w:rPr>
        <w:t>与安排。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（４）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持科学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技水平再上新台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技体育水平作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学校体育工作的前沿窗口，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技水平的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劣，将直接影响学校的声誉，本着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学校争光添彩的信念，根据体育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的周期性、比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的残酷性和</w:t>
      </w:r>
      <w:r>
        <w:rPr>
          <w:rFonts w:ascii="宋体" w:eastAsia="宋体" w:hAnsi="SimSun" w:cs="宋体"/>
          <w:sz w:val="28"/>
          <w:bdr w:val="none" w:sz="0" w:space="0" w:color="auto"/>
        </w:rPr>
        <w:t>训练时间</w:t>
      </w:r>
      <w:r>
        <w:rPr>
          <w:rFonts w:ascii="宋体" w:eastAsia="宋体" w:hAnsi="MS Mincho" w:cs="宋体"/>
          <w:sz w:val="28"/>
          <w:bdr w:val="none" w:sz="0" w:space="0" w:color="auto"/>
        </w:rPr>
        <w:t>的不固定性，本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而上，在</w:t>
      </w:r>
      <w:r>
        <w:rPr>
          <w:rFonts w:ascii="宋体" w:eastAsia="宋体" w:hAnsi="SimSun" w:cs="宋体"/>
          <w:sz w:val="28"/>
          <w:bdr w:val="none" w:sz="0" w:space="0" w:color="auto"/>
        </w:rPr>
        <w:t>训练时</w:t>
      </w:r>
      <w:r>
        <w:rPr>
          <w:rFonts w:ascii="宋体" w:eastAsia="宋体" w:hAnsi="MS Mincho" w:cs="宋体"/>
          <w:sz w:val="28"/>
          <w:bdr w:val="none" w:sz="0" w:space="0" w:color="auto"/>
        </w:rPr>
        <w:t>，既有分工，又有各展其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的机会；既有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段性目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，又有近期目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持周期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，在整个</w:t>
      </w:r>
      <w:r>
        <w:rPr>
          <w:rFonts w:ascii="宋体" w:eastAsia="宋体" w:hAnsi="SimSun" w:cs="宋体"/>
          <w:sz w:val="28"/>
          <w:bdr w:val="none" w:sz="0" w:space="0" w:color="auto"/>
        </w:rPr>
        <w:t>训练过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程中，始</w:t>
      </w:r>
      <w:r>
        <w:rPr>
          <w:rFonts w:ascii="宋体" w:eastAsia="宋体" w:hAnsi="SimSun" w:cs="宋体"/>
          <w:sz w:val="28"/>
          <w:bdr w:val="none" w:sz="0" w:space="0" w:color="auto"/>
        </w:rPr>
        <w:t>终贯彻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、从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、从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的科学的大运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，使各个运</w:t>
      </w:r>
      <w:r>
        <w:rPr>
          <w:rFonts w:ascii="宋体" w:eastAsia="宋体" w:hAnsi="SimSun" w:cs="宋体"/>
          <w:sz w:val="28"/>
          <w:bdr w:val="none" w:sz="0" w:space="0" w:color="auto"/>
        </w:rPr>
        <w:t>动队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绩稳步</w:t>
      </w:r>
      <w:r>
        <w:rPr>
          <w:rFonts w:ascii="宋体" w:eastAsia="宋体" w:hAnsi="MS Mincho" w:cs="宋体"/>
          <w:sz w:val="28"/>
          <w:bdr w:val="none" w:sz="0" w:space="0" w:color="auto"/>
        </w:rPr>
        <w:t>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三、存在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问题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在日常工作中存在着敷衍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虎的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是需要改善的地方。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、校</w:t>
      </w:r>
      <w:r>
        <w:rPr>
          <w:rFonts w:ascii="宋体" w:eastAsia="宋体" w:hAnsi="SimSun" w:cs="宋体"/>
          <w:sz w:val="28"/>
          <w:bdr w:val="none" w:sz="0" w:space="0" w:color="auto"/>
        </w:rPr>
        <w:t>训练队训练时间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、体育是一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特殊的教学科目，它有必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的特殊性，比如，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有待于加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有体育教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的一些待遇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有待于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于体育教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评优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先，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目前的</w:t>
      </w:r>
      <w:r>
        <w:rPr>
          <w:rFonts w:ascii="宋体" w:eastAsia="宋体" w:hAnsi="SimSun" w:cs="宋体"/>
          <w:sz w:val="28"/>
          <w:bdr w:val="none" w:sz="0" w:space="0" w:color="auto"/>
        </w:rPr>
        <w:t>评优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先方式，体育教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与其它教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相比存在着相当大的局限性，</w:t>
      </w:r>
      <w:r>
        <w:rPr>
          <w:rFonts w:ascii="宋体" w:eastAsia="宋体" w:hAnsi="SimSun" w:cs="宋体"/>
          <w:sz w:val="28"/>
          <w:bdr w:val="none" w:sz="0" w:space="0" w:color="auto"/>
        </w:rPr>
        <w:t>请领导</w:t>
      </w:r>
      <w:r>
        <w:rPr>
          <w:rFonts w:ascii="宋体" w:eastAsia="宋体" w:hAnsi="MS Mincho" w:cs="宋体"/>
          <w:sz w:val="28"/>
          <w:bdr w:val="none" w:sz="0" w:space="0" w:color="auto"/>
        </w:rPr>
        <w:t>在制定考核制度上多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、体育器材的</w:t>
      </w:r>
      <w:r>
        <w:rPr>
          <w:rFonts w:ascii="宋体" w:eastAsia="宋体" w:cs="宋体"/>
          <w:sz w:val="28"/>
          <w:bdr w:val="none" w:sz="0" w:space="0" w:color="auto"/>
        </w:rPr>
        <w:t>`</w:t>
      </w:r>
      <w:r>
        <w:rPr>
          <w:rFonts w:ascii="宋体" w:eastAsia="宋体" w:hAnsi="MS Mincho" w:cs="宋体"/>
          <w:sz w:val="28"/>
          <w:bdr w:val="none" w:sz="0" w:space="0" w:color="auto"/>
        </w:rPr>
        <w:t>管理有待于加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体育教学工作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本学期本人担任了一、五、六年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的体育教育教学工作，在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一学期里，由于学校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和上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的支持和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，我的教育工作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展得井然有序，各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体育活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蓬勃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展，在《体育与健康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准》的指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下，以学生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化健康第一的指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思想，以增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学生体</w:t>
      </w:r>
      <w:r>
        <w:rPr>
          <w:rFonts w:ascii="宋体" w:eastAsia="宋体" w:hAnsi="SimSun" w:cs="宋体"/>
          <w:sz w:val="28"/>
          <w:bdr w:val="none" w:sz="0" w:space="0" w:color="auto"/>
        </w:rPr>
        <w:t>质为</w:t>
      </w:r>
      <w:r>
        <w:rPr>
          <w:rFonts w:ascii="宋体" w:eastAsia="宋体" w:hAnsi="MS Mincho" w:cs="宋体"/>
          <w:sz w:val="28"/>
          <w:bdr w:val="none" w:sz="0" w:space="0" w:color="auto"/>
        </w:rPr>
        <w:t>宗旨，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形式的体育教育教学活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体育教育教学使学生生理、身心得到健康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陆续开</w:t>
      </w:r>
      <w:r>
        <w:rPr>
          <w:rFonts w:ascii="宋体" w:eastAsia="宋体" w:hAnsi="MS Mincho" w:cs="宋体"/>
          <w:sz w:val="28"/>
          <w:bdr w:val="none" w:sz="0" w:space="0" w:color="auto"/>
        </w:rPr>
        <w:t>展新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程改革、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化小学生广播操、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期末考核等。切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做到教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学生德、智、体全面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展。本着</w:t>
      </w:r>
      <w:r>
        <w:rPr>
          <w:rFonts w:ascii="宋体" w:eastAsia="宋体" w:hAnsi="SimSun" w:cs="宋体"/>
          <w:sz w:val="28"/>
          <w:bdr w:val="none" w:sz="0" w:space="0" w:color="auto"/>
        </w:rPr>
        <w:t>总结经验</w:t>
      </w:r>
      <w:r>
        <w:rPr>
          <w:rFonts w:ascii="宋体" w:eastAsia="宋体" w:hAnsi="MS Mincho" w:cs="宋体"/>
          <w:sz w:val="28"/>
          <w:bdr w:val="none" w:sz="0" w:space="0" w:color="auto"/>
        </w:rPr>
        <w:t>，取</w:t>
      </w:r>
      <w:r>
        <w:rPr>
          <w:rFonts w:ascii="宋体" w:eastAsia="宋体" w:hAnsi="SimSun" w:cs="宋体"/>
          <w:sz w:val="28"/>
          <w:bdr w:val="none" w:sz="0" w:space="0" w:color="auto"/>
        </w:rPr>
        <w:t>长补</w:t>
      </w:r>
      <w:r>
        <w:rPr>
          <w:rFonts w:ascii="宋体" w:eastAsia="宋体" w:hAnsi="MS Mincho" w:cs="宋体"/>
          <w:sz w:val="28"/>
          <w:bdr w:val="none" w:sz="0" w:space="0" w:color="auto"/>
        </w:rPr>
        <w:t>短，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本学期体育工作如下：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一、抓好体育教学工作，落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工作目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在教学中，从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堂教学要求出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行有目的、有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方式、教学方法和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价方式，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研教材，掌握教学方法，抓住重点，突出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点，明确教学目的和要求，准确、生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、形象地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与技能。根据教学的任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和要求、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合学生的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水平，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，向四十分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展第二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，使学生各方面得到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展。能根据学生的差异，做好学生的教育工作，找后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心，了解他的情况，做好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化工作，尽力引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学生，鼓励多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，多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，努力提高体育教学成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常性地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行自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，解决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首先，我特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人体生理机能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律在教学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程中的运用。运用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律可以减少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害事故的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生，使学生科学的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身体并健康的成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。在教学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学生科学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身体的方法。在</w:t>
      </w:r>
      <w:r>
        <w:rPr>
          <w:rFonts w:ascii="宋体" w:eastAsia="宋体" w:hAnsi="SimSun" w:cs="宋体"/>
          <w:sz w:val="28"/>
          <w:bdr w:val="none" w:sz="0" w:space="0" w:color="auto"/>
        </w:rPr>
        <w:t>测试</w:t>
      </w:r>
      <w:r>
        <w:rPr>
          <w:rFonts w:ascii="宋体" w:eastAsia="宋体" w:hAnsi="MS Mincho" w:cs="宋体"/>
          <w:sz w:val="28"/>
          <w:bdr w:val="none" w:sz="0" w:space="0" w:color="auto"/>
        </w:rPr>
        <w:t>工作中，能按国家</w:t>
      </w:r>
      <w:r>
        <w:rPr>
          <w:rFonts w:ascii="宋体" w:eastAsia="宋体" w:hAnsi="SimSun" w:cs="宋体"/>
          <w:sz w:val="28"/>
          <w:bdr w:val="none" w:sz="0" w:space="0" w:color="auto"/>
        </w:rPr>
        <w:t>颁</w:t>
      </w:r>
      <w:r>
        <w:rPr>
          <w:rFonts w:ascii="宋体" w:eastAsia="宋体" w:hAnsi="MS Mincho" w:cs="宋体"/>
          <w:sz w:val="28"/>
          <w:bdr w:val="none" w:sz="0" w:space="0" w:color="auto"/>
        </w:rPr>
        <w:t>布的《学生体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健康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准》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行教学和</w:t>
      </w:r>
      <w:r>
        <w:rPr>
          <w:rFonts w:ascii="宋体" w:eastAsia="宋体" w:hAnsi="SimSun" w:cs="宋体"/>
          <w:sz w:val="28"/>
          <w:bdr w:val="none" w:sz="0" w:space="0" w:color="auto"/>
        </w:rPr>
        <w:t>测试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展阳光体育活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https://d.book118.com/657024043161006051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6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5702404316100605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2022体育教学工作总结</dc:title>
  <dc:subject>总结是指社会团体、企业单位和个人在自身的某一时期、某一项目或某些工作告一段落或者全部完成后进行回顾检查、分析评价，从而肯定成绩，得到经验，找出差距，得出教训和一些规律性认识的一种书面材料，它可以给我们</dc:subject>
  <cp:keywords>体育教学工作总结</cp:keywords>
  <cp:revision>0</cp:revision>
</cp:coreProperties>
</file>