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新学期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文教学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计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划</w:t>
      </w:r>
      <w:r>
        <w:rPr>
          <w:rFonts w:ascii="宋体" w:eastAsia="黑体" w:cs="宋体"/>
          <w:b/>
          <w:sz w:val="40"/>
          <w:bdr w:val="none" w:sz="0" w:space="0" w:color="auto"/>
        </w:rPr>
        <w:t>(15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时间过</w:t>
      </w:r>
      <w:r>
        <w:rPr>
          <w:rFonts w:ascii="宋体" w:eastAsia="宋体" w:hAnsi="MS Mincho" w:cs="宋体"/>
          <w:sz w:val="28"/>
          <w:bdr w:val="none" w:sz="0" w:space="0" w:color="auto"/>
        </w:rPr>
        <w:t>得真快，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在不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流逝，又迎来了一个全新的起点，做好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划可是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你提高工作效率的方法喔！什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划才是好的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精心整理的新学期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（一）班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在学生</w:t>
      </w:r>
      <w:r>
        <w:rPr>
          <w:rFonts w:ascii="宋体" w:eastAsia="宋体" w:cs="宋体"/>
          <w:sz w:val="28"/>
          <w:bdr w:val="none" w:sz="0" w:space="0" w:color="auto"/>
        </w:rPr>
        <w:t>47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人，其中女生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人，男生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体来看，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础处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的两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分化，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于中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位置的学生寥寥无几，有近十名学生基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不太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。班上的部分男生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没有形成良好的学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放松自己，学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上和生活上皆如此，特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是特殊家庭的孩子，各方面表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要相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落后。基本情况如下：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善于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于帮助同学，学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绩优</w:t>
      </w:r>
      <w:r>
        <w:rPr>
          <w:rFonts w:ascii="宋体" w:eastAsia="宋体" w:hAnsi="MS Mincho" w:cs="宋体"/>
          <w:sz w:val="28"/>
          <w:bdr w:val="none" w:sz="0" w:space="0" w:color="auto"/>
        </w:rPr>
        <w:t>秀的占班</w:t>
      </w:r>
      <w:r>
        <w:rPr>
          <w:rFonts w:ascii="宋体" w:eastAsia="宋体" w:hAnsi="SimSun" w:cs="宋体"/>
          <w:sz w:val="28"/>
          <w:bdr w:val="none" w:sz="0" w:space="0" w:color="auto"/>
        </w:rPr>
        <w:t>级总</w:t>
      </w:r>
      <w:r>
        <w:rPr>
          <w:rFonts w:ascii="宋体" w:eastAsia="宋体" w:hAnsi="MS Mincho" w:cs="宋体"/>
          <w:sz w:val="28"/>
          <w:bdr w:val="none" w:sz="0" w:space="0" w:color="auto"/>
        </w:rPr>
        <w:t>人数的近</w:t>
      </w:r>
      <w:r>
        <w:rPr>
          <w:rFonts w:ascii="宋体" w:eastAsia="宋体" w:cs="宋体"/>
          <w:sz w:val="28"/>
          <w:bdr w:val="none" w:sz="0" w:space="0" w:color="auto"/>
        </w:rPr>
        <w:t>50%</w:t>
      </w:r>
      <w:r>
        <w:rPr>
          <w:rFonts w:ascii="宋体" w:eastAsia="宋体" w:hAnsi="MS Mincho" w:cs="宋体"/>
          <w:sz w:val="28"/>
          <w:bdr w:val="none" w:sz="0" w:space="0" w:color="auto"/>
        </w:rPr>
        <w:t>，是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个集体的主体力量。他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度端正，学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习习惯较</w:t>
      </w:r>
      <w:r>
        <w:rPr>
          <w:rFonts w:ascii="宋体" w:eastAsia="宋体" w:hAnsi="MS Mincho" w:cs="宋体"/>
          <w:sz w:val="28"/>
          <w:bdr w:val="none" w:sz="0" w:space="0" w:color="auto"/>
        </w:rPr>
        <w:t>好，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同学，不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好地完成老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，解决他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，但自身的学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争意</w:t>
      </w:r>
      <w:r>
        <w:rPr>
          <w:rFonts w:ascii="宋体" w:eastAsia="宋体" w:hAnsi="SimSun" w:cs="宋体"/>
          <w:sz w:val="28"/>
          <w:bdr w:val="none" w:sz="0" w:space="0" w:color="auto"/>
        </w:rPr>
        <w:t>识还</w:t>
      </w:r>
      <w:r>
        <w:rPr>
          <w:rFonts w:ascii="宋体" w:eastAsia="宋体" w:hAnsi="MS Mincho" w:cs="宋体"/>
          <w:sz w:val="28"/>
          <w:bdr w:val="none" w:sz="0" w:space="0" w:color="auto"/>
        </w:rPr>
        <w:t>有待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差但要求上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的学生有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君、黄宁等，他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度好，但缺乏一定的学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方法及缺少学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毅力，在某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程度上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是不能</w:t>
      </w:r>
      <w:r>
        <w:rPr>
          <w:rFonts w:ascii="宋体" w:eastAsia="宋体" w:hAnsi="SimSun" w:cs="宋体"/>
          <w:sz w:val="28"/>
          <w:bdr w:val="none" w:sz="0" w:space="0" w:color="auto"/>
        </w:rPr>
        <w:t>够严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周敏娟、郭涛、宋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、李海珍、蒋港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五名同学是本学期的培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重点，希望从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到最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都能有一个明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的教学要求：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习习惯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掌握正确的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写姿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掌握正确的朗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方法，培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、背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成勤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字典的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养专</w:t>
      </w:r>
      <w:r>
        <w:rPr>
          <w:rFonts w:ascii="宋体" w:eastAsia="宋体" w:hAnsi="MS Mincho" w:cs="宋体"/>
          <w:sz w:val="28"/>
          <w:bdr w:val="none" w:sz="0" w:space="0" w:color="auto"/>
        </w:rPr>
        <w:t>心听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当众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，声音响亮，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度大方；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用品的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笔字的正确姿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；培</w:t>
      </w:r>
      <w:r>
        <w:rPr>
          <w:rFonts w:ascii="宋体" w:eastAsia="宋体" w:hAnsi="SimSun" w:cs="宋体"/>
          <w:sz w:val="28"/>
          <w:bdr w:val="none" w:sz="0" w:space="0" w:color="auto"/>
        </w:rPr>
        <w:t>养预习课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写毛笔字的正确姿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和方法，并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留心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籍；培</w:t>
      </w:r>
      <w:r>
        <w:rPr>
          <w:rFonts w:ascii="宋体" w:eastAsia="宋体" w:hAnsi="SimSun" w:cs="宋体"/>
          <w:sz w:val="28"/>
          <w:bdr w:val="none" w:sz="0" w:space="0" w:color="auto"/>
        </w:rPr>
        <w:t>养读书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号的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做到</w:t>
      </w:r>
      <w:r>
        <w:rPr>
          <w:rFonts w:ascii="宋体" w:eastAsia="宋体" w:hAnsi="SimSun" w:cs="宋体"/>
          <w:sz w:val="28"/>
          <w:bdr w:val="none" w:sz="0" w:space="0" w:color="auto"/>
        </w:rPr>
        <w:t>爱护图书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；学会使用工具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渠道学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文和修改作文的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汉语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拼音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sz w:val="28"/>
          <w:bdr w:val="none" w:sz="0" w:space="0" w:color="auto"/>
        </w:rPr>
        <w:t>浯拼音，利用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拼音帮助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字写字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、准确</w:t>
      </w:r>
      <w:r>
        <w:rPr>
          <w:rFonts w:ascii="宋体" w:eastAsia="宋体" w:hAnsi="SimSun" w:cs="宋体"/>
          <w:sz w:val="28"/>
          <w:bdr w:val="none" w:sz="0" w:space="0" w:color="auto"/>
        </w:rPr>
        <w:t>认读</w:t>
      </w:r>
      <w:r>
        <w:rPr>
          <w:rFonts w:ascii="宋体" w:eastAsia="宋体" w:cs="宋体"/>
          <w:sz w:val="28"/>
          <w:bdr w:val="none" w:sz="0" w:space="0" w:color="auto"/>
        </w:rPr>
        <w:t>303/287</w:t>
      </w:r>
      <w:r>
        <w:rPr>
          <w:rFonts w:ascii="宋体" w:eastAsia="宋体" w:hAnsi="MS Mincho" w:cs="宋体"/>
          <w:sz w:val="28"/>
          <w:bdr w:val="none" w:sz="0" w:space="0" w:color="auto"/>
        </w:rPr>
        <w:t>个生字。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按笔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正确默写</w:t>
      </w:r>
      <w:r>
        <w:rPr>
          <w:rFonts w:ascii="宋体" w:eastAsia="宋体" w:cs="宋体"/>
          <w:sz w:val="28"/>
          <w:bdr w:val="none" w:sz="0" w:space="0" w:color="auto"/>
        </w:rPr>
        <w:t>206/181</w:t>
      </w:r>
      <w:r>
        <w:rPr>
          <w:rFonts w:ascii="宋体" w:eastAsia="宋体" w:hAnsi="MS Mincho" w:cs="宋体"/>
          <w:sz w:val="28"/>
          <w:bdr w:val="none" w:sz="0" w:space="0" w:color="auto"/>
        </w:rPr>
        <w:t>个生字。能按字的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构把字写端正、写匀称。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笔写字，提高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写的速度。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继续练习</w:t>
      </w:r>
      <w:r>
        <w:rPr>
          <w:rFonts w:ascii="宋体" w:eastAsia="宋体" w:hAnsi="MS Mincho" w:cs="宋体"/>
          <w:sz w:val="28"/>
          <w:bdr w:val="none" w:sz="0" w:space="0" w:color="auto"/>
        </w:rPr>
        <w:t>写毛笔字，知道各</w:t>
      </w:r>
      <w:r>
        <w:rPr>
          <w:rFonts w:ascii="宋体" w:eastAsia="宋体" w:hAnsi="SimSun" w:cs="宋体"/>
          <w:sz w:val="28"/>
          <w:bdr w:val="none" w:sz="0" w:space="0" w:color="auto"/>
        </w:rPr>
        <w:t>类汉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构和运笔特点。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交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，听懂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的一段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和一件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的事，能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述基本内容。能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文听写的故事。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、能在看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察事物后，用普通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几句意思完整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、能就所听？所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回答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句完整，意思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、能当众</w:t>
      </w:r>
      <w:r>
        <w:rPr>
          <w:rFonts w:ascii="宋体" w:eastAsia="宋体" w:hAnsi="SimSun" w:cs="宋体"/>
          <w:sz w:val="28"/>
          <w:bdr w:val="none" w:sz="0" w:space="0" w:color="auto"/>
        </w:rPr>
        <w:t>说话</w:t>
      </w:r>
      <w:r>
        <w:rPr>
          <w:rFonts w:ascii="宋体" w:eastAsia="宋体" w:hAnsi="MS Mincho" w:cs="宋体"/>
          <w:sz w:val="28"/>
          <w:bdr w:val="none" w:sz="0" w:space="0" w:color="auto"/>
        </w:rPr>
        <w:t>，做到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句比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，有礼貌。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讨论问题</w:t>
      </w:r>
      <w:r>
        <w:rPr>
          <w:rFonts w:ascii="宋体" w:eastAsia="宋体" w:hAnsi="MS Mincho" w:cs="宋体"/>
          <w:sz w:val="28"/>
          <w:bdr w:val="none" w:sz="0" w:space="0" w:color="auto"/>
        </w:rPr>
        <w:t>能主</w:t>
      </w:r>
      <w:r>
        <w:rPr>
          <w:rFonts w:ascii="宋体" w:eastAsia="宋体" w:hAnsi="SimSun" w:cs="宋体"/>
          <w:sz w:val="28"/>
          <w:bdr w:val="none" w:sz="0" w:space="0" w:color="auto"/>
        </w:rPr>
        <w:t>动发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清楚自己的意思。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成先想后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阅读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正确、流利、有感情地朗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文。能背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指定的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文。能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文。会分角色朗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默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文，能不出声、不指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边读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境和生活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，理解常用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的意思。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、能凭借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言文字理解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文内容，想像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文所描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的情境，知道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文的大意。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按要求</w:t>
      </w:r>
      <w:r>
        <w:rPr>
          <w:rFonts w:ascii="宋体" w:eastAsia="宋体" w:hAnsi="SimSun" w:cs="宋体"/>
          <w:sz w:val="28"/>
          <w:bdr w:val="none" w:sz="0" w:space="0" w:color="auto"/>
        </w:rPr>
        <w:t>预习课</w:t>
      </w:r>
      <w:r>
        <w:rPr>
          <w:rFonts w:ascii="宋体" w:eastAsia="宋体" w:hAnsi="MS Mincho" w:cs="宋体"/>
          <w:sz w:val="28"/>
          <w:bdr w:val="none" w:sz="0" w:space="0" w:color="auto"/>
        </w:rPr>
        <w:t>文。能借助字典学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生字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文，提出疑</w:t>
      </w:r>
      <w:r>
        <w:rPr>
          <w:rFonts w:ascii="宋体" w:eastAsia="宋体" w:hAnsi="SimSun" w:cs="宋体"/>
          <w:sz w:val="28"/>
          <w:bdr w:val="none" w:sz="0" w:space="0" w:color="auto"/>
        </w:rPr>
        <w:t>难问题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程度适合的少年儿童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物，了解主要内容。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、能用学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的部分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造句。能理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次序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乱的句子。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序、比</w:t>
      </w:r>
      <w:r>
        <w:rPr>
          <w:rFonts w:ascii="宋体" w:eastAsia="宋体" w:hAnsi="SimSun" w:cs="宋体"/>
          <w:sz w:val="28"/>
          <w:bdr w:val="none" w:sz="0" w:space="0" w:color="auto"/>
        </w:rPr>
        <w:t>较细</w:t>
      </w:r>
      <w:r>
        <w:rPr>
          <w:rFonts w:ascii="宋体" w:eastAsia="宋体" w:hAnsi="MS Mincho" w:cs="宋体"/>
          <w:sz w:val="28"/>
          <w:bdr w:val="none" w:sz="0" w:space="0" w:color="auto"/>
        </w:rPr>
        <w:t>致地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画和事物，写出文从字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的短文。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、能修改有明</w:t>
      </w:r>
      <w:r>
        <w:rPr>
          <w:rFonts w:ascii="宋体" w:eastAsia="宋体" w:hAnsi="SimSun" w:cs="宋体"/>
          <w:sz w:val="28"/>
          <w:bdr w:val="none" w:sz="0" w:space="0" w:color="auto"/>
        </w:rPr>
        <w:t>显错误</w:t>
      </w:r>
      <w:r>
        <w:rPr>
          <w:rFonts w:ascii="宋体" w:eastAsia="宋体" w:hAnsi="MS Mincho" w:cs="宋体"/>
          <w:sz w:val="28"/>
          <w:bdr w:val="none" w:sz="0" w:space="0" w:color="auto"/>
        </w:rPr>
        <w:t>的句子。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使用逗号、句号、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号、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号、冒号、引号、</w:t>
      </w:r>
      <w:r>
        <w:rPr>
          <w:rFonts w:ascii="宋体" w:eastAsia="宋体" w:hAnsi="SimSun" w:cs="宋体"/>
          <w:sz w:val="28"/>
          <w:bdr w:val="none" w:sz="0" w:space="0" w:color="auto"/>
        </w:rPr>
        <w:t>顿</w:t>
      </w:r>
      <w:r>
        <w:rPr>
          <w:rFonts w:ascii="宋体" w:eastAsia="宋体" w:hAnsi="MS Mincho" w:cs="宋体"/>
          <w:sz w:val="28"/>
          <w:bdr w:val="none" w:sz="0" w:space="0" w:color="auto"/>
        </w:rPr>
        <w:t>号、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名号、省略号，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破折号。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从内容、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句、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点等方面修改自己的作文。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周次：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教学内容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第一周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9—2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13 1</w:t>
      </w:r>
      <w:r>
        <w:rPr>
          <w:rFonts w:ascii="宋体" w:eastAsia="宋体" w:hAnsi="MS Mincho" w:cs="宋体"/>
          <w:sz w:val="28"/>
          <w:bdr w:val="none" w:sz="0" w:space="0" w:color="auto"/>
        </w:rPr>
        <w:t>草原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丝绸</w:t>
      </w:r>
      <w:r>
        <w:rPr>
          <w:rFonts w:ascii="宋体" w:eastAsia="宋体" w:hAnsi="MS Mincho" w:cs="宋体"/>
          <w:sz w:val="28"/>
          <w:bdr w:val="none" w:sz="0" w:space="0" w:color="auto"/>
        </w:rPr>
        <w:t>之路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第二周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16—2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20 3</w:t>
      </w:r>
      <w:r>
        <w:rPr>
          <w:rFonts w:ascii="宋体" w:eastAsia="宋体" w:hAnsi="MS Mincho" w:cs="宋体"/>
          <w:sz w:val="28"/>
          <w:bdr w:val="none" w:sz="0" w:space="0" w:color="auto"/>
        </w:rPr>
        <w:t>白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铁</w:t>
      </w:r>
      <w:r>
        <w:rPr>
          <w:rFonts w:ascii="宋体" w:eastAsia="宋体" w:hAnsi="MS Mincho" w:cs="宋体"/>
          <w:sz w:val="28"/>
          <w:bdr w:val="none" w:sz="0" w:space="0" w:color="auto"/>
        </w:rPr>
        <w:t>路修到拉</w:t>
      </w:r>
      <w:r>
        <w:rPr>
          <w:rFonts w:ascii="宋体" w:eastAsia="宋体" w:hAnsi="SimSun" w:cs="宋体"/>
          <w:sz w:val="28"/>
          <w:bdr w:val="none" w:sz="0" w:space="0" w:color="auto"/>
        </w:rPr>
        <w:t>萨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第三周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23—2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27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作一回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。拓展一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牧童舟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安仁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2—3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清平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。村居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冬阳。童年。</w:t>
      </w:r>
      <w:r>
        <w:rPr>
          <w:rFonts w:ascii="宋体" w:eastAsia="宋体" w:hAnsi="SimSun" w:cs="宋体"/>
          <w:sz w:val="28"/>
          <w:bdr w:val="none" w:sz="0" w:space="0" w:color="auto"/>
        </w:rPr>
        <w:t>骆驼队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祖父的园子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第五周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9—3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13 8</w:t>
      </w:r>
      <w:r>
        <w:rPr>
          <w:rFonts w:ascii="宋体" w:eastAsia="宋体" w:hAnsi="MS Mincho" w:cs="宋体"/>
          <w:sz w:val="28"/>
          <w:bdr w:val="none" w:sz="0" w:space="0" w:color="auto"/>
        </w:rPr>
        <w:t>童年的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第六周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16—3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20 9</w:t>
      </w:r>
      <w:r>
        <w:rPr>
          <w:rFonts w:ascii="宋体" w:eastAsia="宋体" w:hAnsi="MS Mincho" w:cs="宋体"/>
          <w:sz w:val="28"/>
          <w:bdr w:val="none" w:sz="0" w:space="0" w:color="auto"/>
        </w:rPr>
        <w:t>儿童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两首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SimSun" w:cs="宋体"/>
          <w:sz w:val="28"/>
          <w:bdr w:val="none" w:sz="0" w:space="0" w:color="auto"/>
        </w:rPr>
        <w:t>杨</w:t>
      </w:r>
      <w:r>
        <w:rPr>
          <w:rFonts w:ascii="宋体" w:eastAsia="宋体" w:hAnsi="MS Mincho" w:cs="宋体"/>
          <w:sz w:val="28"/>
          <w:bdr w:val="none" w:sz="0" w:space="0" w:color="auto"/>
        </w:rPr>
        <w:t>式父子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晏子使楚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第七周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23—3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27 12</w:t>
      </w:r>
      <w:r>
        <w:rPr>
          <w:rFonts w:ascii="宋体" w:eastAsia="宋体" w:hAnsi="MS Mincho" w:cs="宋体"/>
          <w:sz w:val="28"/>
          <w:bdr w:val="none" w:sz="0" w:space="0" w:color="auto"/>
        </w:rPr>
        <w:t>半截蜡</w:t>
      </w:r>
      <w:r>
        <w:rPr>
          <w:rFonts w:ascii="宋体" w:eastAsia="宋体" w:hAnsi="SimSun" w:cs="宋体"/>
          <w:sz w:val="28"/>
          <w:bdr w:val="none" w:sz="0" w:space="0" w:color="auto"/>
        </w:rPr>
        <w:t>烛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作三回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第八周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30—4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3 14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15</w:t>
      </w:r>
      <w:r>
        <w:rPr>
          <w:rFonts w:ascii="宋体" w:eastAsia="宋体" w:hAnsi="MS Mincho" w:cs="宋体"/>
          <w:sz w:val="28"/>
          <w:bdr w:val="none" w:sz="0" w:space="0" w:color="auto"/>
        </w:rPr>
        <w:t>金色的</w:t>
      </w:r>
      <w:r>
        <w:rPr>
          <w:rFonts w:ascii="宋体" w:eastAsia="宋体" w:hAnsi="SimSun" w:cs="宋体"/>
          <w:sz w:val="28"/>
          <w:bdr w:val="none" w:sz="0" w:space="0" w:color="auto"/>
        </w:rPr>
        <w:t>鱼钩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第九周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6—4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10 16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梦想的力量口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作四回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13—4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17 18</w:t>
      </w:r>
      <w:r>
        <w:rPr>
          <w:rFonts w:ascii="宋体" w:eastAsia="宋体" w:hAnsi="MS Mincho" w:cs="宋体"/>
          <w:sz w:val="28"/>
          <w:bdr w:val="none" w:sz="0" w:space="0" w:color="auto"/>
        </w:rPr>
        <w:t>将相和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MS Mincho" w:cs="宋体"/>
          <w:sz w:val="28"/>
          <w:bdr w:val="none" w:sz="0" w:space="0" w:color="auto"/>
        </w:rPr>
        <w:t>草船借箭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MS Mincho" w:cs="宋体"/>
          <w:sz w:val="28"/>
          <w:bdr w:val="none" w:sz="0" w:space="0" w:color="auto"/>
        </w:rPr>
        <w:t>景阳</w:t>
      </w:r>
      <w:r>
        <w:rPr>
          <w:rFonts w:ascii="宋体" w:eastAsia="宋体" w:hAnsi="SimSun" w:cs="宋体"/>
          <w:sz w:val="28"/>
          <w:bdr w:val="none" w:sz="0" w:space="0" w:color="auto"/>
        </w:rPr>
        <w:t>冈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猴王出世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第十一周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20—4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作五回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。拓展五走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信息世界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第十二周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27—4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制定活</w:t>
      </w:r>
      <w:r>
        <w:rPr>
          <w:rFonts w:ascii="宋体" w:eastAsia="宋体" w:hAnsi="SimSun" w:cs="宋体"/>
          <w:sz w:val="28"/>
          <w:bdr w:val="none" w:sz="0" w:space="0" w:color="auto"/>
        </w:rPr>
        <w:t>动计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信息方式信息的影响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第十三周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4—5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写研究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人物描写一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第十四周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11—5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15 23</w:t>
      </w:r>
      <w:r>
        <w:rPr>
          <w:rFonts w:ascii="宋体" w:eastAsia="宋体" w:hAnsi="MS Mincho" w:cs="宋体"/>
          <w:sz w:val="28"/>
          <w:bdr w:val="none" w:sz="0" w:space="0" w:color="auto"/>
        </w:rPr>
        <w:t>刷子李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的魔力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第十五周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18—5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22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作七回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第十六周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25—5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29 25</w:t>
      </w:r>
      <w:r>
        <w:rPr>
          <w:rFonts w:ascii="宋体" w:eastAsia="宋体" w:hAnsi="MS Mincho" w:cs="宋体"/>
          <w:sz w:val="28"/>
          <w:bdr w:val="none" w:sz="0" w:space="0" w:color="auto"/>
        </w:rPr>
        <w:t>自己的花是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人看的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MS Mincho" w:cs="宋体"/>
          <w:sz w:val="28"/>
          <w:bdr w:val="none" w:sz="0" w:space="0" w:color="auto"/>
        </w:rPr>
        <w:t>威尼斯的小艇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第十七周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2—6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5 27</w:t>
      </w:r>
      <w:r>
        <w:rPr>
          <w:rFonts w:ascii="宋体" w:eastAsia="宋体" w:hAnsi="MS Mincho" w:cs="宋体"/>
          <w:sz w:val="28"/>
          <w:bdr w:val="none" w:sz="0" w:space="0" w:color="auto"/>
        </w:rPr>
        <w:t>与象共舞</w:t>
      </w:r>
      <w:r>
        <w:rPr>
          <w:rFonts w:ascii="宋体" w:eastAsia="宋体" w:cs="宋体"/>
          <w:sz w:val="28"/>
          <w:bdr w:val="none" w:sz="0" w:space="0" w:color="auto"/>
        </w:rPr>
        <w:t>28</w:t>
      </w:r>
      <w:r>
        <w:rPr>
          <w:rFonts w:ascii="宋体" w:eastAsia="宋体" w:hAnsi="MS Mincho" w:cs="宋体"/>
          <w:sz w:val="28"/>
          <w:bdr w:val="none" w:sz="0" w:space="0" w:color="auto"/>
        </w:rPr>
        <w:t>彩色的非洲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第十八周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8—6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作八回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。拓展八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第十九周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15—6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19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第二十周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22—6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26</w:t>
      </w: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新学期即将到来，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初中部的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文教学更好地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员讨论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将本学期的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文教研教学如下：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内比教学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动为</w:t>
      </w:r>
      <w:r>
        <w:rPr>
          <w:rFonts w:ascii="宋体" w:eastAsia="宋体" w:hAnsi="MS Mincho" w:cs="宋体"/>
          <w:sz w:val="28"/>
          <w:bdr w:val="none" w:sz="0" w:space="0" w:color="auto"/>
        </w:rPr>
        <w:t>契机，以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注重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累，培</w:t>
      </w:r>
      <w:r>
        <w:rPr>
          <w:rFonts w:ascii="宋体" w:eastAsia="宋体" w:hAnsi="SimSun" w:cs="宋体"/>
          <w:sz w:val="28"/>
          <w:bdr w:val="none" w:sz="0" w:space="0" w:color="auto"/>
        </w:rPr>
        <w:t>养习惯</w:t>
      </w:r>
      <w:r>
        <w:rPr>
          <w:rFonts w:ascii="宋体" w:eastAsia="宋体" w:hAnsi="MS Mincho" w:cs="宋体"/>
          <w:sz w:val="28"/>
          <w:bdr w:val="none" w:sz="0" w:space="0" w:color="auto"/>
        </w:rPr>
        <w:t>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学法，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透德育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改理念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。保持与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的精神，不断完善教育科研管理制度，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展教学研究活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，努力提高教育科研管理水平。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二、教研目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教研、科研活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信息技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文教学整合的能力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作用，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三、教学重点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日常学科教学管理，确保学科教学的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轻负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轻负</w:t>
      </w:r>
      <w:r>
        <w:rPr>
          <w:rFonts w:ascii="宋体" w:eastAsia="宋体" w:hAnsi="MS Mincho" w:cs="宋体"/>
          <w:sz w:val="28"/>
          <w:bdr w:val="none" w:sz="0" w:space="0" w:color="auto"/>
        </w:rPr>
        <w:t>担、高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精神，真正做好确保三条底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、精</w:t>
      </w:r>
      <w:r>
        <w:rPr>
          <w:rFonts w:ascii="宋体" w:eastAsia="宋体" w:hAnsi="SimSun" w:cs="宋体"/>
          <w:sz w:val="28"/>
          <w:bdr w:val="none" w:sz="0" w:space="0" w:color="auto"/>
        </w:rPr>
        <w:t>简课</w:t>
      </w:r>
      <w:r>
        <w:rPr>
          <w:rFonts w:ascii="宋体" w:eastAsia="宋体" w:hAnsi="MS Mincho" w:cs="宋体"/>
          <w:sz w:val="28"/>
          <w:bdr w:val="none" w:sz="0" w:space="0" w:color="auto"/>
        </w:rPr>
        <w:t>外作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堂效率、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造阳光心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等教学。落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四个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移、全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展。据此，我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要重点做好以下几方面教学：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组织组员认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名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实录</w:t>
      </w:r>
      <w:r>
        <w:rPr>
          <w:rFonts w:ascii="宋体" w:eastAsia="宋体" w:hAnsi="MS Mincho" w:cs="宋体"/>
          <w:sz w:val="28"/>
          <w:bdr w:val="none" w:sz="0" w:space="0" w:color="auto"/>
        </w:rPr>
        <w:t>。明确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批改与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业检测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范，正确研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新教材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成教学，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身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一个学生清楚怎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学才是最有效的，要科学有效地培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。重点要抓学生的听</w:t>
      </w:r>
      <w:r>
        <w:rPr>
          <w:rFonts w:ascii="宋体" w:eastAsia="宋体" w:hAnsi="SimSun" w:cs="宋体"/>
          <w:sz w:val="28"/>
          <w:bdr w:val="none" w:sz="0" w:space="0" w:color="auto"/>
        </w:rPr>
        <w:t>课习惯</w:t>
      </w:r>
      <w:r>
        <w:rPr>
          <w:rFonts w:ascii="宋体" w:eastAsia="宋体" w:hAnsi="MS Mincho" w:cs="宋体"/>
          <w:sz w:val="28"/>
          <w:bdr w:val="none" w:sz="0" w:space="0" w:color="auto"/>
        </w:rPr>
        <w:t>和自主学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教学。在教学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程中，要注意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学生学会学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展有效地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汇编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习资</w:t>
      </w:r>
      <w:r>
        <w:rPr>
          <w:rFonts w:ascii="宋体" w:eastAsia="宋体" w:hAnsi="MS Mincho" w:cs="宋体"/>
          <w:sz w:val="28"/>
          <w:bdr w:val="none" w:sz="0" w:space="0" w:color="auto"/>
        </w:rPr>
        <w:t>料管理指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等学法指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追求朴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教学，提高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效性。一</w:t>
      </w:r>
      <w:r>
        <w:rPr>
          <w:rFonts w:ascii="宋体" w:eastAsia="宋体" w:hAnsi="SimSun" w:cs="宋体"/>
          <w:sz w:val="28"/>
          <w:bdr w:val="none" w:sz="0" w:space="0" w:color="auto"/>
        </w:rPr>
        <w:t>节课开</w:t>
      </w:r>
      <w:r>
        <w:rPr>
          <w:rFonts w:ascii="宋体" w:eastAsia="宋体" w:hAnsi="MS Mincho" w:cs="宋体"/>
          <w:sz w:val="28"/>
          <w:bdr w:val="none" w:sz="0" w:space="0" w:color="auto"/>
        </w:rPr>
        <w:t>始花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钟简</w:t>
      </w:r>
      <w:r>
        <w:rPr>
          <w:rFonts w:ascii="宋体" w:eastAsia="宋体" w:hAnsi="MS Mincho" w:cs="宋体"/>
          <w:sz w:val="28"/>
          <w:bdr w:val="none" w:sz="0" w:space="0" w:color="auto"/>
        </w:rPr>
        <w:t>要回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的主要内容，明确本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的具体的学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格遵守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三不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，即：核心内容必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，思路方法必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，疑点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点必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，学生已掌握的内容不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了也不会的不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也会的不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不少于</w:t>
      </w:r>
      <w:r>
        <w:rPr>
          <w:rFonts w:ascii="宋体" w:eastAsia="宋体" w:cs="宋体"/>
          <w:sz w:val="28"/>
          <w:bdr w:val="none" w:sz="0" w:space="0" w:color="auto"/>
        </w:rPr>
        <w:t>10-15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钟练习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馈矫</w:t>
      </w:r>
      <w:r>
        <w:rPr>
          <w:rFonts w:ascii="宋体" w:eastAsia="宋体" w:hAnsi="MS Mincho" w:cs="宋体"/>
          <w:sz w:val="28"/>
          <w:bdr w:val="none" w:sz="0" w:space="0" w:color="auto"/>
        </w:rPr>
        <w:t>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每节课结</w:t>
      </w:r>
      <w:r>
        <w:rPr>
          <w:rFonts w:ascii="宋体" w:eastAsia="宋体" w:hAnsi="MS Mincho" w:cs="宋体"/>
          <w:sz w:val="28"/>
          <w:bdr w:val="none" w:sz="0" w:space="0" w:color="auto"/>
        </w:rPr>
        <w:t>束前，留一定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学生回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反思，尽量做到当堂清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教学管理的教学，达成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学科基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的真正落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。在学生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辅导过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程中，要采取有效的分</w:t>
      </w:r>
      <w:r>
        <w:rPr>
          <w:rFonts w:ascii="宋体" w:eastAsia="宋体" w:hAnsi="SimSun" w:cs="宋体"/>
          <w:sz w:val="28"/>
          <w:bdr w:val="none" w:sz="0" w:space="0" w:color="auto"/>
        </w:rPr>
        <w:t>层补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的措施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复习过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持回</w:t>
      </w:r>
      <w:r>
        <w:rPr>
          <w:rFonts w:ascii="宋体" w:eastAsia="宋体" w:hAnsi="SimSun" w:cs="宋体"/>
          <w:sz w:val="28"/>
          <w:bdr w:val="none" w:sz="0" w:space="0" w:color="auto"/>
        </w:rPr>
        <w:t>归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，回</w:t>
      </w:r>
      <w:r>
        <w:rPr>
          <w:rFonts w:ascii="宋体" w:eastAsia="宋体" w:hAnsi="SimSun" w:cs="宋体"/>
          <w:sz w:val="28"/>
          <w:bdr w:val="none" w:sz="0" w:space="0" w:color="auto"/>
        </w:rPr>
        <w:t>归课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学生熟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典型的基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性的例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在高年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学生整理基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并形成学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，以便于学生系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掌握基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，努力</w:t>
      </w:r>
      <w:r>
        <w:rPr>
          <w:rFonts w:ascii="宋体" w:eastAsia="宋体" w:hAnsi="SimSun" w:cs="宋体"/>
          <w:sz w:val="28"/>
          <w:bdr w:val="none" w:sz="0" w:space="0" w:color="auto"/>
        </w:rPr>
        <w:t>让每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达到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堂堂清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日日清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周周清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MS Mincho" w:cs="宋体"/>
          <w:sz w:val="28"/>
          <w:bdr w:val="none" w:sz="0" w:space="0" w:color="auto"/>
        </w:rPr>
        <w:t>月月清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布置要突出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次性，落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差教学。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布置学生的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自己先做，要做到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、精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、精批、精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四必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必收、有收必改、有改必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、有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量的完成学校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8.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视实</w:t>
      </w:r>
      <w:r>
        <w:rPr>
          <w:rFonts w:ascii="宋体" w:eastAsia="宋体" w:hAnsi="MS Mincho" w:cs="宋体"/>
          <w:sz w:val="28"/>
          <w:bdr w:val="none" w:sz="0" w:space="0" w:color="auto"/>
        </w:rPr>
        <w:t>施分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教学策略，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优补</w:t>
      </w:r>
      <w:r>
        <w:rPr>
          <w:rFonts w:ascii="宋体" w:eastAsia="宋体" w:hAnsi="MS Mincho" w:cs="宋体"/>
          <w:sz w:val="28"/>
          <w:bdr w:val="none" w:sz="0" w:space="0" w:color="auto"/>
        </w:rPr>
        <w:t>差教学。在教学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次的学生提出不同的要求，使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次的学生都能得到自己的最有效的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等生，要注意从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学的第一天起，就重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教学，力求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吃得</w:t>
      </w:r>
      <w:r>
        <w:rPr>
          <w:rFonts w:ascii="宋体" w:eastAsia="宋体" w:hAnsi="SimSun" w:cs="宋体"/>
          <w:sz w:val="28"/>
          <w:bdr w:val="none" w:sz="0" w:space="0" w:color="auto"/>
        </w:rPr>
        <w:t>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为县级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做好充分地准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以更多的呵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和温暖，帮助他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们树</w:t>
      </w:r>
      <w:r>
        <w:rPr>
          <w:rFonts w:ascii="宋体" w:eastAsia="宋体" w:hAnsi="MS Mincho" w:cs="宋体"/>
          <w:sz w:val="28"/>
          <w:bdr w:val="none" w:sz="0" w:space="0" w:color="auto"/>
        </w:rPr>
        <w:t>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的信心，及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差教学。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的研究，致力构筑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倡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人人参与学校所立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的教研，通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的反思，促</w:t>
      </w:r>
      <w:r>
        <w:rPr>
          <w:rFonts w:ascii="宋体" w:eastAsia="宋体" w:hAnsi="SimSun" w:cs="宋体"/>
          <w:sz w:val="28"/>
          <w:bdr w:val="none" w:sz="0" w:space="0" w:color="auto"/>
        </w:rPr>
        <w:t>进专业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个人的二次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教学，教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要根据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准、教材内容以及班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，分析学情，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整好教学方案，并写出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整后的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要教学思路和流程，在</w:t>
      </w:r>
      <w:r>
        <w:rPr>
          <w:rFonts w:ascii="宋体" w:eastAsia="宋体" w:hAnsi="SimSun" w:cs="宋体"/>
          <w:sz w:val="28"/>
          <w:bdr w:val="none" w:sz="0" w:space="0" w:color="auto"/>
        </w:rPr>
        <w:t>备课过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程中，要把教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前做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为备课</w:t>
      </w:r>
      <w:r>
        <w:rPr>
          <w:rFonts w:ascii="宋体" w:eastAsia="宋体" w:hAnsi="MS Mincho" w:cs="宋体"/>
          <w:sz w:val="28"/>
          <w:bdr w:val="none" w:sz="0" w:space="0" w:color="auto"/>
        </w:rPr>
        <w:t>的一个重要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努力提高学科教研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效，在教学教研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展的同伴互助，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范和深化校本教研活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，打造校园合作教研文化，有效增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展自主教研的内</w:t>
      </w:r>
      <w:r>
        <w:rPr>
          <w:rFonts w:ascii="宋体" w:eastAsia="宋体" w:hAnsi="SimSun" w:cs="宋体"/>
          <w:sz w:val="28"/>
          <w:bdr w:val="none" w:sz="0" w:space="0" w:color="auto"/>
        </w:rPr>
        <w:t>驱</w:t>
      </w:r>
      <w:r>
        <w:rPr>
          <w:rFonts w:ascii="宋体" w:eastAsia="宋体" w:hAnsi="MS Mincho" w:cs="宋体"/>
          <w:sz w:val="28"/>
          <w:bdr w:val="none" w:sz="0" w:space="0" w:color="auto"/>
        </w:rPr>
        <w:t>力和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，努力构筑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理想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极参与校青年教</w:t>
      </w:r>
      <w:r>
        <w:rPr>
          <w:rFonts w:ascii="宋体" w:eastAsia="宋体" w:hAnsi="SimSun" w:cs="宋体"/>
          <w:sz w:val="28"/>
          <w:bdr w:val="none" w:sz="0" w:space="0" w:color="auto"/>
        </w:rPr>
        <w:t>师读书</w:t>
      </w:r>
      <w:r>
        <w:rPr>
          <w:rFonts w:ascii="宋体" w:eastAsia="宋体" w:hAnsi="MS Mincho" w:cs="宋体"/>
          <w:sz w:val="28"/>
          <w:bdr w:val="none" w:sz="0" w:space="0" w:color="auto"/>
        </w:rPr>
        <w:t>会活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切</w:t>
      </w:r>
      <w:r>
        <w:rPr>
          <w:rFonts w:ascii="宋体" w:eastAsia="宋体" w:hAnsi="SimSun" w:cs="宋体"/>
          <w:sz w:val="28"/>
          <w:bdr w:val="none" w:sz="0" w:space="0" w:color="auto"/>
        </w:rPr>
        <w:t>实开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研究。从而真正使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研究能更好地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学校的教学教研教学服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拓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的渠道，打造水平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硬的</w:t>
      </w:r>
      <w:r>
        <w:rPr>
          <w:rFonts w:ascii="宋体" w:eastAsia="宋体" w:hAnsi="SimSun" w:cs="宋体"/>
          <w:sz w:val="28"/>
          <w:bdr w:val="none" w:sz="0" w:space="0" w:color="auto"/>
        </w:rPr>
        <w:t>师资队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本学年我校青年教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在我校教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中所占的比例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加大，中老年教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仍然存在着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大的提升空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，因此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真做好科研</w:t>
      </w:r>
      <w:r>
        <w:rPr>
          <w:rFonts w:ascii="宋体" w:eastAsia="宋体" w:hAnsi="SimSun" w:cs="宋体"/>
          <w:sz w:val="28"/>
          <w:bdr w:val="none" w:sz="0" w:space="0" w:color="auto"/>
        </w:rPr>
        <w:t>师训</w:t>
      </w:r>
      <w:r>
        <w:rPr>
          <w:rFonts w:ascii="宋体" w:eastAsia="宋体" w:hAnsi="MS Mincho" w:cs="宋体"/>
          <w:sz w:val="28"/>
          <w:bdr w:val="none" w:sz="0" w:space="0" w:color="auto"/>
        </w:rPr>
        <w:t>等教学，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搭建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快速成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的平台，仍然是教学教研教学中的一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继续认</w:t>
      </w:r>
      <w:r>
        <w:rPr>
          <w:rFonts w:ascii="宋体" w:eastAsia="宋体" w:hAnsi="MS Mincho" w:cs="宋体"/>
          <w:sz w:val="28"/>
          <w:bdr w:val="none" w:sz="0" w:space="0" w:color="auto"/>
        </w:rPr>
        <w:t>真做好各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教学。本学期将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需要，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德、教学技能、教学理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等多方面的校本培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能教、能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、能写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目的的学科教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展新老教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教学。要求新教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月至少听指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，并上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SimSun" w:cs="宋体"/>
          <w:sz w:val="28"/>
          <w:bdr w:val="none" w:sz="0" w:space="0" w:color="auto"/>
        </w:rPr>
        <w:t>节课请师</w:t>
      </w:r>
      <w:r>
        <w:rPr>
          <w:rFonts w:ascii="宋体" w:eastAsia="宋体" w:hAnsi="MS Mincho" w:cs="宋体"/>
          <w:sz w:val="28"/>
          <w:bdr w:val="none" w:sz="0" w:space="0" w:color="auto"/>
        </w:rPr>
        <w:t>傅指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料的整理和反思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虚心向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常交流教学中的困惑和心得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极参加区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，将理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合起来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善于吸收同行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，充分珍惜利用身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源，努力提升自己的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自身基本功的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，包括粉笔字、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笔字、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笔画、普通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等方面的提高。在校外，通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盟等渠道，有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划地与校外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不定期的互相听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其它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，取</w:t>
      </w:r>
      <w:r>
        <w:rPr>
          <w:rFonts w:ascii="宋体" w:eastAsia="宋体" w:hAnsi="SimSun" w:cs="宋体"/>
          <w:sz w:val="28"/>
          <w:bdr w:val="none" w:sz="0" w:space="0" w:color="auto"/>
        </w:rPr>
        <w:t>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拓思路。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20xx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年秋学季各月教学安排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制定教学教学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照常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);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徒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照常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);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、区初中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十一月份：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照常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);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展期中教学常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十二月份：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照常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);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参加初中学生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香班</w:t>
      </w:r>
      <w:r>
        <w:rPr>
          <w:rFonts w:ascii="宋体" w:eastAsia="宋体" w:hAnsi="SimSun" w:cs="宋体"/>
          <w:sz w:val="28"/>
          <w:bdr w:val="none" w:sz="0" w:space="0" w:color="auto"/>
        </w:rPr>
        <w:t>级评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一月份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照常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cs="宋体"/>
          <w:sz w:val="28"/>
          <w:bdr w:val="none" w:sz="0" w:space="0" w:color="auto"/>
        </w:rPr>
        <w:t>);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期末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，做好期末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和教学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量分析教学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做好</w:t>
      </w:r>
      <w:r>
        <w:rPr>
          <w:rFonts w:ascii="宋体" w:eastAsia="宋体" w:hAnsi="SimSun" w:cs="宋体"/>
          <w:sz w:val="28"/>
          <w:bdr w:val="none" w:sz="0" w:space="0" w:color="auto"/>
        </w:rPr>
        <w:t>课题结题</w:t>
      </w:r>
      <w:r>
        <w:rPr>
          <w:rFonts w:ascii="宋体" w:eastAsia="宋体" w:hAnsi="MS Mincho" w:cs="宋体"/>
          <w:sz w:val="28"/>
          <w:bdr w:val="none" w:sz="0" w:space="0" w:color="auto"/>
        </w:rPr>
        <w:t>、成果参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规检查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5.</w:t>
      </w:r>
      <w:r>
        <w:rPr>
          <w:rFonts w:ascii="宋体" w:eastAsia="宋体" w:hAnsi="MS Mincho" w:cs="宋体"/>
          <w:sz w:val="28"/>
          <w:bdr w:val="none" w:sz="0" w:space="0" w:color="auto"/>
        </w:rPr>
        <w:t>撰写教学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在新的学期里，一年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升到二年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去一年的教学基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上，加大一点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度，将学生的能力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行更大程度上的提高。但是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需要适当的提高，只要稍有不慎，很有可能造成学生的不理解，无法完成教学任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文表达能力的提升，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欲速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不达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在新的学期里，我制定了新的二年</w:t>
      </w:r>
      <w:r>
        <w:rPr>
          <w:rFonts w:ascii="宋体" w:eastAsia="宋体" w:hAnsi="SimSun" w:cs="宋体"/>
          <w:sz w:val="28"/>
          <w:bdr w:val="none" w:sz="0" w:space="0" w:color="auto"/>
        </w:rPr>
        <w:t>级语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以教育科研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重点，深化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堂教学改革，推</w:t>
      </w:r>
      <w:r>
        <w:rPr>
          <w:rFonts w:ascii="宋体" w:eastAsia="宋体" w:hAnsi="SimSun" w:cs="宋体"/>
          <w:sz w:val="28"/>
          <w:bdr w:val="none" w:sz="0" w:space="0" w:color="auto"/>
        </w:rPr>
        <w:t>动实验</w:t>
      </w:r>
      <w:r>
        <w:rPr>
          <w:rFonts w:ascii="宋体" w:eastAsia="宋体" w:hAnsi="MS Mincho" w:cs="宋体"/>
          <w:sz w:val="28"/>
          <w:bdr w:val="none" w:sz="0" w:space="0" w:color="auto"/>
        </w:rPr>
        <w:t>教材的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施，大力推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学生情况分析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二班共有学生</w:t>
      </w:r>
      <w:r>
        <w:rPr>
          <w:rFonts w:ascii="宋体" w:eastAsia="宋体" w:cs="宋体"/>
          <w:sz w:val="28"/>
          <w:bdr w:val="none" w:sz="0" w:space="0" w:color="auto"/>
        </w:rPr>
        <w:t>58</w:t>
      </w:r>
      <w:r>
        <w:rPr>
          <w:rFonts w:ascii="宋体" w:eastAsia="宋体" w:hAnsi="MS Mincho" w:cs="宋体"/>
          <w:sz w:val="28"/>
          <w:bdr w:val="none" w:sz="0" w:space="0" w:color="auto"/>
        </w:rPr>
        <w:t>人，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的努力，学生取得了一些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，如学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等方面。但二年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两极分化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生面大，在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等方面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大的缺陷。另外，部分学生的学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度差，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必会影响整体水平的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，所以，尽可能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，提高先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是本学期重点。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教材分析：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本册教科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构建了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放的、富有活力的教材体系，倡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方式，着眼于全面提高学生的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践能力，培</w:t>
      </w:r>
      <w:r>
        <w:rPr>
          <w:rFonts w:ascii="宋体" w:eastAsia="宋体" w:hAnsi="SimSun" w:cs="宋体"/>
          <w:sz w:val="28"/>
          <w:bdr w:val="none" w:sz="0" w:space="0" w:color="auto"/>
        </w:rPr>
        <w:t>养创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展。全册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文共三十四篇，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了八个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围绕专题</w:t>
      </w:r>
      <w:r>
        <w:rPr>
          <w:rFonts w:ascii="宋体" w:eastAsia="宋体" w:hAnsi="MS Mincho" w:cs="宋体"/>
          <w:sz w:val="28"/>
          <w:bdr w:val="none" w:sz="0" w:space="0" w:color="auto"/>
        </w:rPr>
        <w:t>以整合的方式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了八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教材内容。</w:t>
      </w:r>
      <w:r>
        <w:rPr>
          <w:rFonts w:ascii="宋体" w:eastAsia="宋体" w:hAnsi="SimSun" w:cs="宋体"/>
          <w:sz w:val="28"/>
          <w:bdr w:val="none" w:sz="0" w:space="0" w:color="auto"/>
        </w:rPr>
        <w:t>每组</w:t>
      </w:r>
      <w:r>
        <w:rPr>
          <w:rFonts w:ascii="宋体" w:eastAsia="宋体" w:hAnsi="MS Mincho" w:cs="宋体"/>
          <w:sz w:val="28"/>
          <w:bdr w:val="none" w:sz="0" w:space="0" w:color="auto"/>
        </w:rPr>
        <w:t>教材都包括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hAnsi="MS Mincho" w:cs="宋体"/>
          <w:sz w:val="28"/>
          <w:bdr w:val="none" w:sz="0" w:space="0" w:color="auto"/>
        </w:rPr>
        <w:t>、一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、四</w:t>
      </w:r>
      <w:r>
        <w:rPr>
          <w:rFonts w:ascii="宋体" w:eastAsia="宋体" w:cs="宋体"/>
          <w:sz w:val="28"/>
          <w:bdr w:val="none" w:sz="0" w:space="0" w:color="auto"/>
        </w:rPr>
        <w:t>~</w:t>
      </w:r>
      <w:r>
        <w:rPr>
          <w:rFonts w:ascii="宋体" w:eastAsia="宋体" w:hAnsi="MS Mincho" w:cs="宋体"/>
          <w:sz w:val="28"/>
          <w:bdr w:val="none" w:sz="0" w:space="0" w:color="auto"/>
        </w:rPr>
        <w:t>五篇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文以及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包括四个</w:t>
      </w:r>
      <w:r>
        <w:rPr>
          <w:rFonts w:ascii="宋体" w:eastAsia="宋体" w:hAnsi="SimSun" w:cs="宋体"/>
          <w:sz w:val="28"/>
          <w:bdr w:val="none" w:sz="0" w:space="0" w:color="auto"/>
        </w:rPr>
        <w:t>栏</w:t>
      </w:r>
      <w:r>
        <w:rPr>
          <w:rFonts w:ascii="宋体" w:eastAsia="宋体" w:hAnsi="MS Mincho" w:cs="宋体"/>
          <w:sz w:val="28"/>
          <w:bdr w:val="none" w:sz="0" w:space="0" w:color="auto"/>
        </w:rPr>
        <w:t>目：我的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、日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月累、口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、展示台。八</w:t>
      </w:r>
      <w:r>
        <w:rPr>
          <w:rFonts w:ascii="宋体" w:eastAsia="宋体" w:hAnsi="SimSun" w:cs="宋体"/>
          <w:sz w:val="28"/>
          <w:bdr w:val="none" w:sz="0" w:space="0" w:color="auto"/>
        </w:rPr>
        <w:t>组课</w:t>
      </w:r>
      <w:r>
        <w:rPr>
          <w:rFonts w:ascii="宋体" w:eastAsia="宋体" w:hAnsi="MS Mincho" w:cs="宋体"/>
          <w:sz w:val="28"/>
          <w:bdr w:val="none" w:sz="0" w:space="0" w:color="auto"/>
        </w:rPr>
        <w:t>文之后，安排了六篇</w:t>
      </w:r>
      <w:r>
        <w:rPr>
          <w:rFonts w:ascii="宋体" w:eastAsia="宋体" w:hAnsi="SimSun" w:cs="宋体"/>
          <w:sz w:val="28"/>
          <w:bdr w:val="none" w:sz="0" w:space="0" w:color="auto"/>
        </w:rPr>
        <w:t>选读课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文，供学生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教材的重点和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点分析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本册教材从内容上看，主要任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、写和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。从学生的</w:t>
      </w:r>
      <w:r>
        <w:rPr>
          <w:rFonts w:ascii="宋体" w:eastAsia="宋体" w:hAnsi="SimSun" w:cs="宋体"/>
          <w:sz w:val="28"/>
          <w:bdr w:val="none" w:sz="0" w:space="0" w:color="auto"/>
        </w:rPr>
        <w:t>长远发</w:t>
      </w:r>
      <w:r>
        <w:rPr>
          <w:rFonts w:ascii="宋体" w:eastAsia="宋体" w:hAnsi="MS Mincho" w:cs="宋体"/>
          <w:sz w:val="28"/>
          <w:bdr w:val="none" w:sz="0" w:space="0" w:color="auto"/>
        </w:rPr>
        <w:t>展来看，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累运用、口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、探究、解决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也是教学重点。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点是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、写和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文的朗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本学期教学工作的主要目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良好的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趣，培</w:t>
      </w:r>
      <w:r>
        <w:rPr>
          <w:rFonts w:ascii="宋体" w:eastAsia="宋体" w:hAnsi="SimSun" w:cs="宋体"/>
          <w:sz w:val="28"/>
          <w:bdr w:val="none" w:sz="0" w:space="0" w:color="auto"/>
        </w:rPr>
        <w:t>养认</w:t>
      </w:r>
      <w:r>
        <w:rPr>
          <w:rFonts w:ascii="宋体" w:eastAsia="宋体" w:hAnsi="MS Mincho" w:cs="宋体"/>
          <w:sz w:val="28"/>
          <w:bdr w:val="none" w:sz="0" w:space="0" w:color="auto"/>
        </w:rPr>
        <w:t>真的学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拼音，能借助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、正音。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趣，能把看到的、想到的写下来。在写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于运用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和生活中学到的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。了解日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的格式，学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450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汉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会写</w:t>
      </w:r>
      <w:r>
        <w:rPr>
          <w:rFonts w:ascii="宋体" w:eastAsia="宋体" w:cs="宋体"/>
          <w:sz w:val="28"/>
          <w:bdr w:val="none" w:sz="0" w:space="0" w:color="auto"/>
        </w:rPr>
        <w:t>350</w:t>
      </w:r>
      <w:r>
        <w:rPr>
          <w:rFonts w:ascii="宋体" w:eastAsia="宋体" w:hAnsi="MS Mincho" w:cs="宋体"/>
          <w:sz w:val="28"/>
          <w:bdr w:val="none" w:sz="0" w:space="0" w:color="auto"/>
        </w:rPr>
        <w:t>个生。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准音，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句了解意思，不作形分析，不要求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写。要求会写的能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清形，理解意思，正确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在口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面表达中运用。有主</w:t>
      </w:r>
      <w:r>
        <w:rPr>
          <w:rFonts w:ascii="宋体" w:eastAsia="宋体" w:hAnsi="SimSun" w:cs="宋体"/>
          <w:sz w:val="28"/>
          <w:bdr w:val="none" w:sz="0" w:space="0" w:color="auto"/>
        </w:rPr>
        <w:t>动识</w:t>
      </w:r>
      <w:r>
        <w:rPr>
          <w:rFonts w:ascii="宋体" w:eastAsia="宋体" w:hAnsi="MS Mincho" w:cs="宋体"/>
          <w:sz w:val="28"/>
          <w:bdr w:val="none" w:sz="0" w:space="0" w:color="auto"/>
        </w:rPr>
        <w:t>的愿望，在生活中自主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成学生良好的写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范、端正、整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、会使用音序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法，学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用部首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法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典，培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独立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、喜</w:t>
      </w:r>
      <w:r>
        <w:rPr>
          <w:rFonts w:ascii="宋体" w:eastAsia="宋体" w:hAnsi="SimSun" w:cs="宋体"/>
          <w:sz w:val="28"/>
          <w:bdr w:val="none" w:sz="0" w:space="0" w:color="auto"/>
        </w:rPr>
        <w:t>欢阅读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对阅读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正确、流利、有感情地朗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文。能背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指定的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文和自己喜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文片段。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和愿意与人交流的意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，听懂主要内容，能主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短的故事和</w:t>
      </w:r>
      <w:r>
        <w:rPr>
          <w:rFonts w:ascii="宋体" w:eastAsia="宋体" w:hAnsi="SimSun" w:cs="宋体"/>
          <w:sz w:val="28"/>
          <w:bdr w:val="none" w:sz="0" w:space="0" w:color="auto"/>
        </w:rPr>
        <w:t>见闻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说话时态</w:t>
      </w:r>
      <w:r>
        <w:rPr>
          <w:rFonts w:ascii="宋体" w:eastAsia="宋体" w:hAnsi="MS Mincho" w:cs="宋体"/>
          <w:sz w:val="28"/>
          <w:bdr w:val="none" w:sz="0" w:space="0" w:color="auto"/>
        </w:rPr>
        <w:t>度自然大方，有礼貌。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系上下文和生活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句的意思，在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物，能与他人交流自己的感受和想法。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爱护图书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认识课</w:t>
      </w:r>
      <w:r>
        <w:rPr>
          <w:rFonts w:ascii="宋体" w:eastAsia="宋体" w:hAnsi="MS Mincho" w:cs="宋体"/>
          <w:sz w:val="28"/>
          <w:bdr w:val="none" w:sz="0" w:space="0" w:color="auto"/>
        </w:rPr>
        <w:t>文中出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的常用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使用句号、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号和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六、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教学措施：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与生活</w:t>
      </w:r>
      <w:r>
        <w:rPr>
          <w:rFonts w:ascii="宋体" w:eastAsia="宋体" w:hAnsi="SimSun" w:cs="宋体"/>
          <w:sz w:val="28"/>
          <w:bdr w:val="none" w:sz="0" w:space="0" w:color="auto"/>
        </w:rPr>
        <w:t>实际联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取生活的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强业务</w:t>
      </w:r>
      <w:r>
        <w:rPr>
          <w:rFonts w:ascii="宋体" w:eastAsia="宋体" w:hAnsi="MS Mincho" w:cs="宋体"/>
          <w:sz w:val="28"/>
          <w:bdr w:val="none" w:sz="0" w:space="0" w:color="auto"/>
        </w:rPr>
        <w:t>、理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，提高自身素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、授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，主要培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直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教学，利用教具、学具，增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学生操作、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感官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多媒体教学，培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想要快速提高学生的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文写作能力和表达能力不是一天两天的事情，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是需要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不断的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打好了，就是夯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上加深学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是很好的情况，可以使各方面的成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得到提高。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在今后的教学中，我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极改正自己的教育方法，相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国家号召，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自己教学能力的提高，再将自己的所有一切教授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就是要无私的奉献才会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回学生成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的提高，我有能力和思想素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来达到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一切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一．新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（一）全面提高学生的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九年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面向全体学生，使学生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得基本的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培育学生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文的思想感情，指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学生正确地理解和运用祖国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，丰富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累，培</w:t>
      </w:r>
      <w:r>
        <w:rPr>
          <w:rFonts w:ascii="宋体" w:eastAsia="宋体" w:hAnsi="SimSun" w:cs="宋体"/>
          <w:sz w:val="28"/>
          <w:bdr w:val="none" w:sz="0" w:space="0" w:color="auto"/>
        </w:rPr>
        <w:t>养语</w:t>
      </w:r>
      <w:r>
        <w:rPr>
          <w:rFonts w:ascii="宋体" w:eastAsia="宋体" w:hAnsi="MS Mincho" w:cs="宋体"/>
          <w:sz w:val="28"/>
          <w:bdr w:val="none" w:sz="0" w:space="0" w:color="auto"/>
        </w:rPr>
        <w:t>感，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具有适</w:t>
      </w:r>
      <w:r>
        <w:rPr>
          <w:rFonts w:ascii="宋体" w:eastAsia="宋体" w:hAnsi="SimSun" w:cs="宋体"/>
          <w:sz w:val="28"/>
          <w:bdr w:val="none" w:sz="0" w:space="0" w:color="auto"/>
        </w:rPr>
        <w:t>应实际</w:t>
      </w:r>
      <w:r>
        <w:rPr>
          <w:rFonts w:ascii="宋体" w:eastAsia="宋体" w:hAnsi="MS Mincho" w:cs="宋体"/>
          <w:sz w:val="28"/>
          <w:bdr w:val="none" w:sz="0" w:space="0" w:color="auto"/>
        </w:rPr>
        <w:t>需要的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字写字能力、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能力、口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能力。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还应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提高学生的品德修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形成良好的个性和健全的人格，促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德、智、体、美的和</w:t>
      </w:r>
      <w:r>
        <w:rPr>
          <w:rFonts w:ascii="宋体" w:eastAsia="宋体" w:hAnsi="SimSun" w:cs="宋体"/>
          <w:sz w:val="28"/>
          <w:bdr w:val="none" w:sz="0" w:space="0" w:color="auto"/>
        </w:rPr>
        <w:t>谐发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〔</w:t>
      </w:r>
      <w:r>
        <w:rPr>
          <w:rFonts w:ascii="宋体" w:eastAsia="宋体" w:hAnsi="MS Mincho" w:cs="宋体"/>
          <w:sz w:val="28"/>
          <w:bdr w:val="none" w:sz="0" w:space="0" w:color="auto"/>
        </w:rPr>
        <w:t>二）正确把握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文教育的特点。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程丰富的人文内涵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精神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域的影响是深广的，学生</w:t>
      </w:r>
      <w:r>
        <w:rPr>
          <w:rFonts w:ascii="宋体" w:eastAsia="宋体" w:hAnsi="SimSun" w:cs="宋体"/>
          <w:sz w:val="28"/>
          <w:bdr w:val="none" w:sz="0" w:space="0" w:color="auto"/>
        </w:rPr>
        <w:t>对语</w:t>
      </w:r>
      <w:r>
        <w:rPr>
          <w:rFonts w:ascii="宋体" w:eastAsia="宋体" w:hAnsi="MS Mincho" w:cs="宋体"/>
          <w:sz w:val="28"/>
          <w:bdr w:val="none" w:sz="0" w:space="0" w:color="auto"/>
        </w:rPr>
        <w:t>文材料的反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又往往是多元的。因此，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文的熏陶感染作用，注意教学内容的价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取向，同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尊重学生在学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程中的独特体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学生是学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展的主体。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根据学生身心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的特点，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注学生的个体差异和不同的学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需求，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学生的好奇心、求知欲，充分激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取精神，倡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自主、合作、探究的学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方式。教学内容的确定，教学方法的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价方法的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，都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有助于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方式的形成。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有利于学生在感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趣的自主活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；是培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探究、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合作、勇于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新精神的重要途径，</w:t>
      </w:r>
      <w:r>
        <w:rPr>
          <w:rFonts w:ascii="宋体" w:eastAsia="宋体" w:hAnsi="SimSun" w:cs="宋体"/>
          <w:sz w:val="28"/>
          <w:bdr w:val="none" w:sz="0" w:space="0" w:color="auto"/>
        </w:rPr>
        <w:t>应该积</w:t>
      </w:r>
      <w:r>
        <w:rPr>
          <w:rFonts w:ascii="宋体" w:eastAsia="宋体" w:hAnsi="MS Mincho" w:cs="宋体"/>
          <w:sz w:val="28"/>
          <w:bdr w:val="none" w:sz="0" w:space="0" w:color="auto"/>
        </w:rPr>
        <w:t>极提倡。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 xml:space="preserve"> 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教材特点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围绕专题</w:t>
      </w:r>
      <w:r>
        <w:rPr>
          <w:rFonts w:ascii="宋体" w:eastAsia="宋体" w:hAnsi="MS Mincho" w:cs="宋体"/>
          <w:sz w:val="28"/>
          <w:bdr w:val="none" w:sz="0" w:space="0" w:color="auto"/>
        </w:rPr>
        <w:t>整合教材内容，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教材均以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导语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的形式点明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文以及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文园地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，展示台等内容都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着本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安排。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突破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教材的呈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方式，增</w:t>
      </w:r>
      <w:r>
        <w:rPr>
          <w:rFonts w:ascii="宋体" w:eastAsia="宋体" w:hAnsi="SimSun" w:cs="宋体"/>
          <w:sz w:val="28"/>
          <w:bdr w:val="none" w:sz="0" w:space="0" w:color="auto"/>
        </w:rPr>
        <w:t>强亲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写角度由服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向服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于学生的学。教材的呈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方式，有利于学生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、探究。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教材内容具有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放性和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本册教材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定了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字量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445</w:t>
      </w:r>
      <w:r>
        <w:rPr>
          <w:rFonts w:ascii="宋体" w:eastAsia="宋体" w:hAnsi="MS Mincho" w:cs="宋体"/>
          <w:sz w:val="28"/>
          <w:bdr w:val="none" w:sz="0" w:space="0" w:color="auto"/>
        </w:rPr>
        <w:t>个，但同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又引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学生在生活中主</w:t>
      </w:r>
      <w:r>
        <w:rPr>
          <w:rFonts w:ascii="宋体" w:eastAsia="宋体" w:hAnsi="SimSun" w:cs="宋体"/>
          <w:sz w:val="28"/>
          <w:bdr w:val="none" w:sz="0" w:space="0" w:color="auto"/>
        </w:rPr>
        <w:t>动认</w:t>
      </w:r>
      <w:r>
        <w:rPr>
          <w:rFonts w:ascii="宋体" w:eastAsia="宋体" w:hAnsi="MS Mincho" w:cs="宋体"/>
          <w:sz w:val="28"/>
          <w:bdr w:val="none" w:sz="0" w:space="0" w:color="auto"/>
        </w:rPr>
        <w:t>字，鼓励学有余力的学生多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字，超</w:t>
      </w:r>
      <w:r>
        <w:rPr>
          <w:rFonts w:ascii="宋体" w:eastAsia="宋体" w:hAnsi="SimSun" w:cs="宋体"/>
          <w:sz w:val="28"/>
          <w:bdr w:val="none" w:sz="0" w:space="0" w:color="auto"/>
        </w:rPr>
        <w:t>过规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字量。在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字方面，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基本要求，学有余力的学生可以多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三、教学内容分析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祖国大好河山，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近大自然，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大自然。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里有波</w:t>
      </w:r>
      <w:r>
        <w:rPr>
          <w:rFonts w:ascii="宋体" w:eastAsia="宋体" w:hAnsi="SimSun" w:cs="宋体"/>
          <w:sz w:val="28"/>
          <w:bdr w:val="none" w:sz="0" w:space="0" w:color="auto"/>
        </w:rPr>
        <w:t>澜</w:t>
      </w:r>
      <w:r>
        <w:rPr>
          <w:rFonts w:ascii="宋体" w:eastAsia="宋体" w:hAnsi="MS Mincho" w:cs="宋体"/>
          <w:sz w:val="28"/>
          <w:bdr w:val="none" w:sz="0" w:space="0" w:color="auto"/>
        </w:rPr>
        <w:t>壮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庐</w:t>
      </w:r>
      <w:r>
        <w:rPr>
          <w:rFonts w:ascii="宋体" w:eastAsia="宋体" w:hAnsi="MS Mincho" w:cs="宋体"/>
          <w:sz w:val="28"/>
          <w:bdr w:val="none" w:sz="0" w:space="0" w:color="auto"/>
        </w:rPr>
        <w:t>山瀑布，有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，有北方最大的湖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的呼</w:t>
      </w:r>
      <w:r>
        <w:rPr>
          <w:rFonts w:ascii="宋体" w:eastAsia="宋体" w:hAnsi="SimSun" w:cs="宋体"/>
          <w:sz w:val="28"/>
          <w:bdr w:val="none" w:sz="0" w:space="0" w:color="auto"/>
        </w:rPr>
        <w:t>伦</w:t>
      </w:r>
      <w:r>
        <w:rPr>
          <w:rFonts w:ascii="宋体" w:eastAsia="宋体" w:hAnsi="MS Mincho" w:cs="宋体"/>
          <w:sz w:val="28"/>
          <w:bdr w:val="none" w:sz="0" w:space="0" w:color="auto"/>
        </w:rPr>
        <w:t>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有五岳之一黄山的气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第二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是天真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漫的儿童生活，包括《采蘑菇的小姑娘》《雨后》和《我想我能行》。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文反映了不同地区孩子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生活，</w:t>
      </w:r>
      <w:r>
        <w:rPr>
          <w:rFonts w:ascii="宋体" w:eastAsia="宋体" w:hAnsi="SimSun" w:cs="宋体"/>
          <w:sz w:val="28"/>
          <w:bdr w:val="none" w:sz="0" w:space="0" w:color="auto"/>
        </w:rPr>
        <w:t>贴</w:t>
      </w:r>
      <w:r>
        <w:rPr>
          <w:rFonts w:ascii="宋体" w:eastAsia="宋体" w:hAnsi="MS Mincho" w:cs="宋体"/>
          <w:sz w:val="28"/>
          <w:bdr w:val="none" w:sz="0" w:space="0" w:color="auto"/>
        </w:rPr>
        <w:t>近儿童生活，充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儿童情趣。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文展示了是新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代儿童的情趣、品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和人格，他</w:t>
      </w:r>
      <w:r>
        <w:rPr>
          <w:rFonts w:ascii="宋体" w:eastAsia="宋体" w:hAnsi="SimSun" w:cs="宋体"/>
          <w:sz w:val="28"/>
          <w:bdr w:val="none" w:sz="0" w:space="0" w:color="auto"/>
        </w:rPr>
        <w:t>们热爱劳动</w:t>
      </w:r>
      <w:r>
        <w:rPr>
          <w:rFonts w:ascii="宋体" w:eastAsia="宋体" w:hAnsi="MS Mincho" w:cs="宋体"/>
          <w:sz w:val="28"/>
          <w:bdr w:val="none" w:sz="0" w:space="0" w:color="auto"/>
        </w:rPr>
        <w:t>、充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自信，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自然，人与自然熔融和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共有的家园。本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些内容的点点滴滴的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渗</w:t>
      </w:r>
      <w:r>
        <w:rPr>
          <w:rFonts w:ascii="宋体" w:eastAsia="宋体" w:hAnsi="MS Mincho" w:cs="宋体"/>
          <w:sz w:val="28"/>
          <w:bdr w:val="none" w:sz="0" w:space="0" w:color="auto"/>
        </w:rPr>
        <w:t>透，要孩子</w:t>
      </w:r>
      <w:r>
        <w:rPr>
          <w:rFonts w:ascii="宋体" w:eastAsia="宋体" w:hAnsi="SimSun" w:cs="宋体"/>
          <w:sz w:val="28"/>
          <w:bdr w:val="none" w:sz="0" w:space="0" w:color="auto"/>
        </w:rPr>
        <w:t>们亲</w:t>
      </w:r>
      <w:r>
        <w:rPr>
          <w:rFonts w:ascii="宋体" w:eastAsia="宋体" w:hAnsi="MS Mincho" w:cs="宋体"/>
          <w:sz w:val="28"/>
          <w:bdr w:val="none" w:sz="0" w:space="0" w:color="auto"/>
        </w:rPr>
        <w:t>近自然，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4. </w:t>
      </w:r>
      <w:r>
        <w:rPr>
          <w:rFonts w:ascii="宋体" w:eastAsia="宋体" w:hAnsi="MS Mincho" w:cs="宋体"/>
          <w:sz w:val="28"/>
          <w:bdr w:val="none" w:sz="0" w:space="0" w:color="auto"/>
        </w:rPr>
        <w:t>第四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元的四篇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文含有丰富的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，可启人心智、教人醒戒，告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很多道理。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第五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情、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文素材大部分来源于儿童真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、自然的生活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，从不同角度呈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的生活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景，真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的心灵感受。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6.</w:t>
      </w:r>
      <w:r>
        <w:rPr>
          <w:rFonts w:ascii="宋体" w:eastAsia="宋体" w:hAnsi="MS Mincho" w:cs="宋体"/>
          <w:sz w:val="28"/>
          <w:bdr w:val="none" w:sz="0" w:space="0" w:color="auto"/>
        </w:rPr>
        <w:t>第六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元以文学的笔和会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，极富儿童情趣的演</w:t>
      </w:r>
      <w:r>
        <w:rPr>
          <w:rFonts w:ascii="宋体" w:eastAsia="宋体" w:hAnsi="SimSun" w:cs="宋体"/>
          <w:sz w:val="28"/>
          <w:bdr w:val="none" w:sz="0" w:space="0" w:color="auto"/>
        </w:rPr>
        <w:t>绎</w:t>
      </w:r>
      <w:r>
        <w:rPr>
          <w:rFonts w:ascii="宋体" w:eastAsia="宋体" w:hAnsi="MS Mincho" w:cs="宋体"/>
          <w:sz w:val="28"/>
          <w:bdr w:val="none" w:sz="0" w:space="0" w:color="auto"/>
        </w:rPr>
        <w:t>了自然科普知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如此</w:t>
      </w:r>
      <w:r>
        <w:rPr>
          <w:rFonts w:ascii="宋体" w:eastAsia="宋体" w:hAnsi="SimSun" w:cs="宋体"/>
          <w:sz w:val="28"/>
          <w:bdr w:val="none" w:sz="0" w:space="0" w:color="auto"/>
        </w:rPr>
        <w:t>鲜</w:t>
      </w:r>
      <w:r>
        <w:rPr>
          <w:rFonts w:ascii="宋体" w:eastAsia="宋体" w:hAnsi="MS Mincho" w:cs="宋体"/>
          <w:sz w:val="28"/>
          <w:bdr w:val="none" w:sz="0" w:space="0" w:color="auto"/>
        </w:rPr>
        <w:t>活，儿童</w:t>
      </w:r>
      <w:r>
        <w:rPr>
          <w:rFonts w:ascii="宋体" w:eastAsia="宋体" w:hAnsi="SimSun" w:cs="宋体"/>
          <w:sz w:val="28"/>
          <w:bdr w:val="none" w:sz="0" w:space="0" w:color="auto"/>
        </w:rPr>
        <w:t>读这样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文章，在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，也会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展他</w:t>
      </w:r>
      <w:r>
        <w:rPr>
          <w:rFonts w:ascii="宋体" w:eastAsia="宋体" w:hAnsi="SimSun" w:cs="宋体"/>
          <w:sz w:val="28"/>
          <w:bdr w:val="none" w:sz="0" w:space="0" w:color="auto"/>
        </w:rPr>
        <w:t>们热爱</w:t>
      </w:r>
      <w:r>
        <w:rPr>
          <w:rFonts w:ascii="宋体" w:eastAsia="宋体" w:hAnsi="MS Mincho" w:cs="宋体"/>
          <w:sz w:val="28"/>
          <w:bdr w:val="none" w:sz="0" w:space="0" w:color="auto"/>
        </w:rPr>
        <w:t>自然，探求科学的情感，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度和价</w:t>
      </w:r>
      <w:r>
        <w:rPr>
          <w:rFonts w:ascii="宋体" w:eastAsia="宋体" w:hAnsi="SimSun" w:cs="宋体"/>
          <w:sz w:val="28"/>
          <w:bdr w:val="none" w:sz="0" w:space="0" w:color="auto"/>
        </w:rPr>
        <w:t>值观</w:t>
      </w:r>
      <w:r>
        <w:rPr>
          <w:rFonts w:ascii="宋体" w:eastAsia="宋体" w:hAnsi="MS Mincho" w:cs="宋体"/>
          <w:sz w:val="28"/>
          <w:bdr w:val="none" w:sz="0" w:space="0" w:color="auto"/>
        </w:rPr>
        <w:t>，使知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真正成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的力量。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7.</w:t>
      </w:r>
      <w:r>
        <w:rPr>
          <w:rFonts w:ascii="宋体" w:eastAsia="宋体" w:hAnsi="MS Mincho" w:cs="宋体"/>
          <w:sz w:val="28"/>
          <w:bdr w:val="none" w:sz="0" w:space="0" w:color="auto"/>
        </w:rPr>
        <w:t>第七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元像学生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展示了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向上的个性，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取的精神，和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祖国</w:t>
      </w:r>
      <w:r>
        <w:rPr>
          <w:rFonts w:ascii="宋体" w:eastAsia="宋体" w:hAnsi="SimSun" w:cs="宋体"/>
          <w:sz w:val="28"/>
          <w:bdr w:val="none" w:sz="0" w:space="0" w:color="auto"/>
        </w:rPr>
        <w:t>对兴</w:t>
      </w:r>
      <w:r>
        <w:rPr>
          <w:rFonts w:ascii="宋体" w:eastAsia="宋体" w:hAnsi="MS Mincho" w:cs="宋体"/>
          <w:sz w:val="28"/>
          <w:bdr w:val="none" w:sz="0" w:space="0" w:color="auto"/>
        </w:rPr>
        <w:t>趣那份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著的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8. </w:t>
      </w:r>
      <w:r>
        <w:rPr>
          <w:rFonts w:ascii="宋体" w:eastAsia="宋体" w:hAnsi="MS Mincho" w:cs="宋体"/>
          <w:sz w:val="28"/>
          <w:bdr w:val="none" w:sz="0" w:space="0" w:color="auto"/>
        </w:rPr>
        <w:t>第八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元的文化主</w:t>
      </w:r>
      <w:r>
        <w:rPr>
          <w:rFonts w:ascii="宋体" w:eastAsia="宋体" w:hAnsi="SimSun" w:cs="宋体"/>
          <w:sz w:val="28"/>
          <w:bdr w:val="none" w:sz="0" w:space="0" w:color="auto"/>
        </w:rPr>
        <w:t>题为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习继</w:t>
      </w:r>
      <w:r>
        <w:rPr>
          <w:rFonts w:ascii="宋体" w:eastAsia="宋体" w:hAnsi="MS Mincho" w:cs="宋体"/>
          <w:sz w:val="28"/>
          <w:bdr w:val="none" w:sz="0" w:space="0" w:color="auto"/>
        </w:rPr>
        <w:t>承中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民族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拼音，能借助</w:t>
      </w:r>
      <w:r>
        <w:rPr>
          <w:rFonts w:ascii="宋体" w:eastAsia="宋体" w:hAnsi="SimSun" w:cs="宋体"/>
          <w:sz w:val="28"/>
          <w:bdr w:val="none" w:sz="0" w:space="0" w:color="auto"/>
        </w:rPr>
        <w:t>汉语</w:t>
      </w:r>
      <w:r>
        <w:rPr>
          <w:rFonts w:ascii="宋体" w:eastAsia="宋体" w:hAnsi="MS Mincho" w:cs="宋体"/>
          <w:sz w:val="28"/>
          <w:bdr w:val="none" w:sz="0" w:space="0" w:color="auto"/>
        </w:rPr>
        <w:t>拼音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字、正音。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cs="宋体"/>
          <w:sz w:val="28"/>
          <w:bdr w:val="none" w:sz="0" w:space="0" w:color="auto"/>
        </w:rPr>
        <w:t>450</w:t>
      </w:r>
      <w:r>
        <w:rPr>
          <w:rFonts w:ascii="宋体" w:eastAsia="宋体" w:hAnsi="MS Mincho" w:cs="宋体"/>
          <w:sz w:val="28"/>
          <w:bdr w:val="none" w:sz="0" w:space="0" w:color="auto"/>
        </w:rPr>
        <w:t>个字，会写</w:t>
      </w:r>
      <w:r>
        <w:rPr>
          <w:rFonts w:ascii="宋体" w:eastAsia="宋体" w:cs="宋体"/>
          <w:sz w:val="28"/>
          <w:bdr w:val="none" w:sz="0" w:space="0" w:color="auto"/>
        </w:rPr>
        <w:t>350</w:t>
      </w:r>
      <w:r>
        <w:rPr>
          <w:rFonts w:ascii="宋体" w:eastAsia="宋体" w:hAnsi="MS Mincho" w:cs="宋体"/>
          <w:sz w:val="28"/>
          <w:bdr w:val="none" w:sz="0" w:space="0" w:color="auto"/>
        </w:rPr>
        <w:t>个字。要求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准字音，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句了解意思。要求会写的字能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准字音，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清字形，理解意思，正确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写，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在口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面表达中运用。有主</w:t>
      </w:r>
      <w:r>
        <w:rPr>
          <w:rFonts w:ascii="宋体" w:eastAsia="宋体" w:hAnsi="SimSun" w:cs="宋体"/>
          <w:sz w:val="28"/>
          <w:bdr w:val="none" w:sz="0" w:space="0" w:color="auto"/>
        </w:rPr>
        <w:t>动识</w:t>
      </w:r>
      <w:r>
        <w:rPr>
          <w:rFonts w:ascii="宋体" w:eastAsia="宋体" w:hAnsi="MS Mincho" w:cs="宋体"/>
          <w:sz w:val="28"/>
          <w:bdr w:val="none" w:sz="0" w:space="0" w:color="auto"/>
        </w:rPr>
        <w:t>字的愿望，在生活中自主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成学生良好的写字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范、端正、整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、喜</w:t>
      </w:r>
      <w:r>
        <w:rPr>
          <w:rFonts w:ascii="宋体" w:eastAsia="宋体" w:hAnsi="SimSun" w:cs="宋体"/>
          <w:sz w:val="28"/>
          <w:bdr w:val="none" w:sz="0" w:space="0" w:color="auto"/>
        </w:rPr>
        <w:t>欢阅读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对阅读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用普通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正确、流利、有感情地朗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文。能背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指定的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文和自己喜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文片断。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系上下文和生活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文中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句的意思，在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中主</w:t>
      </w:r>
      <w:r>
        <w:rPr>
          <w:rFonts w:ascii="宋体" w:eastAsia="宋体" w:hAnsi="SimSun" w:cs="宋体"/>
          <w:sz w:val="28"/>
          <w:bdr w:val="none" w:sz="0" w:space="0" w:color="auto"/>
        </w:rPr>
        <w:t>动积</w:t>
      </w:r>
      <w:r>
        <w:rPr>
          <w:rFonts w:ascii="宋体" w:eastAsia="宋体" w:hAnsi="MS Mincho" w:cs="宋体"/>
          <w:sz w:val="28"/>
          <w:bdr w:val="none" w:sz="0" w:space="0" w:color="auto"/>
        </w:rPr>
        <w:t>累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浅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物，能与他人交流自己的感受和想法。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认识课</w:t>
      </w:r>
      <w:r>
        <w:rPr>
          <w:rFonts w:ascii="宋体" w:eastAsia="宋体" w:hAnsi="MS Mincho" w:cs="宋体"/>
          <w:sz w:val="28"/>
          <w:bdr w:val="none" w:sz="0" w:space="0" w:color="auto"/>
        </w:rPr>
        <w:t>文中出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的常用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点符号。学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使用句号、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号和</w:t>
      </w:r>
      <w:r>
        <w:rPr>
          <w:rFonts w:ascii="宋体" w:eastAsia="宋体" w:hAnsi="SimSun" w:cs="宋体"/>
          <w:sz w:val="28"/>
          <w:bdr w:val="none" w:sz="0" w:space="0" w:color="auto"/>
        </w:rPr>
        <w:t>叹</w:t>
      </w:r>
      <w:r>
        <w:rPr>
          <w:rFonts w:ascii="宋体" w:eastAsia="宋体" w:hAnsi="MS Mincho" w:cs="宋体"/>
          <w:sz w:val="28"/>
          <w:bdr w:val="none" w:sz="0" w:space="0" w:color="auto"/>
        </w:rPr>
        <w:t>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、逐</w:t>
      </w:r>
      <w:r>
        <w:rPr>
          <w:rFonts w:ascii="宋体" w:eastAsia="宋体" w:hAnsi="SimSun" w:cs="宋体"/>
          <w:sz w:val="28"/>
          <w:bdr w:val="none" w:sz="0" w:space="0" w:color="auto"/>
        </w:rPr>
        <w:t>步养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和愿意与人交流的意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，听懂主要内容，能主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述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短的故事和</w:t>
      </w:r>
      <w:r>
        <w:rPr>
          <w:rFonts w:ascii="宋体" w:eastAsia="宋体" w:hAnsi="SimSun" w:cs="宋体"/>
          <w:sz w:val="28"/>
          <w:bdr w:val="none" w:sz="0" w:space="0" w:color="auto"/>
        </w:rPr>
        <w:t>见闻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说话时态</w:t>
      </w:r>
      <w:r>
        <w:rPr>
          <w:rFonts w:ascii="宋体" w:eastAsia="宋体" w:hAnsi="MS Mincho" w:cs="宋体"/>
          <w:sz w:val="28"/>
          <w:bdr w:val="none" w:sz="0" w:space="0" w:color="auto"/>
        </w:rPr>
        <w:t>度自然大方，有礼貌。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写有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趣，能把看到的，想到的写下来，在写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于运用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和生活中学到的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。了解日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的格式，学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写日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思想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思想在</w:t>
      </w:r>
      <w:r>
        <w:rPr>
          <w:rFonts w:ascii="宋体" w:eastAsia="宋体" w:hAnsi="SimSun" w:cs="宋体"/>
          <w:sz w:val="28"/>
          <w:bdr w:val="none" w:sz="0" w:space="0" w:color="auto"/>
        </w:rPr>
        <w:t>继</w:t>
      </w:r>
      <w:r>
        <w:rPr>
          <w:rFonts w:ascii="宋体" w:eastAsia="宋体" w:hAnsi="MS Mincho" w:cs="宋体"/>
          <w:sz w:val="28"/>
          <w:bdr w:val="none" w:sz="0" w:space="0" w:color="auto"/>
        </w:rPr>
        <w:t>承上学期指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上，又有所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展。教学遵循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习规</w:t>
      </w:r>
      <w:r>
        <w:rPr>
          <w:rFonts w:ascii="宋体" w:eastAsia="宋体" w:hAnsi="MS Mincho" w:cs="宋体"/>
          <w:sz w:val="28"/>
          <w:bdr w:val="none" w:sz="0" w:space="0" w:color="auto"/>
        </w:rPr>
        <w:t>律，以培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造潜能和培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极性与主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性，大胆地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和教改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，探索新世</w:t>
      </w:r>
      <w:r>
        <w:rPr>
          <w:rFonts w:ascii="宋体" w:eastAsia="宋体" w:hAnsi="SimSun" w:cs="宋体"/>
          <w:sz w:val="28"/>
          <w:bdr w:val="none" w:sz="0" w:space="0" w:color="auto"/>
        </w:rPr>
        <w:t>纪语</w:t>
      </w:r>
      <w:r>
        <w:rPr>
          <w:rFonts w:ascii="宋体" w:eastAsia="宋体" w:hAnsi="MS Mincho" w:cs="宋体"/>
          <w:sz w:val="28"/>
          <w:bdr w:val="none" w:sz="0" w:space="0" w:color="auto"/>
        </w:rPr>
        <w:t>文教育的正确方向、有效途径和科学方法。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本学期，要着眼于根基教育，重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源的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与利用，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学生在各</w:t>
      </w:r>
      <w:r>
        <w:rPr>
          <w:rFonts w:ascii="宋体" w:eastAsia="宋体" w:hAnsi="SimSun" w:cs="宋体"/>
          <w:sz w:val="28"/>
          <w:bdr w:val="none" w:sz="0" w:space="0" w:color="auto"/>
        </w:rPr>
        <w:t>种场</w:t>
      </w:r>
      <w:r>
        <w:rPr>
          <w:rFonts w:ascii="宋体" w:eastAsia="宋体" w:hAnsi="MS Mincho" w:cs="宋体"/>
          <w:sz w:val="28"/>
          <w:bdr w:val="none" w:sz="0" w:space="0" w:color="auto"/>
        </w:rPr>
        <w:t>合学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文、用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，多方面提高学生的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文能力。培</w:t>
      </w:r>
      <w:r>
        <w:rPr>
          <w:rFonts w:ascii="宋体" w:eastAsia="宋体" w:hAnsi="SimSun" w:cs="宋体"/>
          <w:sz w:val="28"/>
          <w:bdr w:val="none" w:sz="0" w:space="0" w:color="auto"/>
        </w:rPr>
        <w:t>养审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生受益的良好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趣和生活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趣，教会孩子科学的生活方法、思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方法和学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方法。根据自己的教学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自己的突破点，形成自己的教学特色。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二、教学目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根据教研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教学量大的特点，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自主、合作、科学</w:t>
      </w:r>
      <w:r>
        <w:rPr>
          <w:rFonts w:ascii="宋体" w:eastAsia="宋体" w:hAnsi="SimSun" w:cs="宋体"/>
          <w:sz w:val="28"/>
          <w:bdr w:val="none" w:sz="0" w:space="0" w:color="auto"/>
        </w:rPr>
        <w:t>专业发</w:t>
      </w:r>
      <w:r>
        <w:rPr>
          <w:rFonts w:ascii="宋体" w:eastAsia="宋体" w:hAnsi="MS Mincho" w:cs="宋体"/>
          <w:sz w:val="28"/>
          <w:bdr w:val="none" w:sz="0" w:space="0" w:color="auto"/>
        </w:rPr>
        <w:t>展的途径，加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营</w:t>
      </w:r>
      <w:r>
        <w:rPr>
          <w:rFonts w:ascii="宋体" w:eastAsia="宋体" w:hAnsi="MS Mincho" w:cs="宋体"/>
          <w:sz w:val="28"/>
          <w:bdr w:val="none" w:sz="0" w:space="0" w:color="auto"/>
        </w:rPr>
        <w:t>造氛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，抓好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范教学科研，提高教学效率，使提高学校的教学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能真正落到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展做出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极的努力与探索。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，提升教育教学理念，促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本教研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深入解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程教学法、新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程教学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论专</w:t>
      </w:r>
      <w:r>
        <w:rPr>
          <w:rFonts w:ascii="宋体" w:eastAsia="宋体" w:hAnsi="MS Mincho" w:cs="宋体"/>
          <w:sz w:val="28"/>
          <w:bdr w:val="none" w:sz="0" w:space="0" w:color="auto"/>
        </w:rPr>
        <w:t>著，加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践并重的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念，促使教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念到行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将重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，充分利用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两周一次的教研活</w:t>
      </w:r>
      <w:r>
        <w:rPr>
          <w:rFonts w:ascii="宋体" w:eastAsia="宋体" w:hAnsi="SimSun" w:cs="宋体"/>
          <w:sz w:val="28"/>
          <w:bdr w:val="none" w:sz="0" w:space="0" w:color="auto"/>
        </w:rPr>
        <w:t>动时间组织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师围绕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程的基本目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、具体要求及其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施方式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一核心内容加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念。不断改善教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识结</w:t>
      </w:r>
      <w:r>
        <w:rPr>
          <w:rFonts w:ascii="宋体" w:eastAsia="宋体" w:hAnsi="MS Mincho" w:cs="宋体"/>
          <w:sz w:val="28"/>
          <w:bdr w:val="none" w:sz="0" w:space="0" w:color="auto"/>
        </w:rPr>
        <w:t>构，更加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密地加</w:t>
      </w:r>
      <w:r>
        <w:rPr>
          <w:rFonts w:ascii="宋体" w:eastAsia="宋体" w:hAnsi="SimSun" w:cs="宋体"/>
          <w:sz w:val="28"/>
          <w:bdr w:val="none" w:sz="0" w:space="0" w:color="auto"/>
        </w:rPr>
        <w:t>强协</w:t>
      </w:r>
      <w:r>
        <w:rPr>
          <w:rFonts w:ascii="宋体" w:eastAsia="宋体" w:hAnsi="MS Mincho" w:cs="宋体"/>
          <w:sz w:val="28"/>
          <w:bdr w:val="none" w:sz="0" w:space="0" w:color="auto"/>
        </w:rPr>
        <w:t>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管理，提升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地，合理、科学、有效地安排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量，要成效，提高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的使用率。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推行集体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制度。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合作，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源共享，互相学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。落</w:t>
      </w:r>
      <w:r>
        <w:rPr>
          <w:rFonts w:ascii="宋体" w:eastAsia="宋体" w:hAnsi="SimSun" w:cs="宋体"/>
          <w:sz w:val="28"/>
          <w:bdr w:val="none" w:sz="0" w:space="0" w:color="auto"/>
        </w:rPr>
        <w:t>实备课组每</w:t>
      </w:r>
      <w:r>
        <w:rPr>
          <w:rFonts w:ascii="宋体" w:eastAsia="宋体" w:hAnsi="MS Mincho" w:cs="宋体"/>
          <w:sz w:val="28"/>
          <w:bdr w:val="none" w:sz="0" w:space="0" w:color="auto"/>
        </w:rPr>
        <w:t>周一次的集体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备课组长</w:t>
      </w:r>
      <w:r>
        <w:rPr>
          <w:rFonts w:ascii="宋体" w:eastAsia="宋体" w:hAnsi="MS Mincho" w:cs="宋体"/>
          <w:sz w:val="28"/>
          <w:bdr w:val="none" w:sz="0" w:space="0" w:color="auto"/>
        </w:rPr>
        <w:t>按教学内容划分不同内容的主</w:t>
      </w:r>
      <w:r>
        <w:rPr>
          <w:rFonts w:ascii="宋体" w:eastAsia="宋体" w:hAnsi="SimSun" w:cs="宋体"/>
          <w:sz w:val="28"/>
          <w:bdr w:val="none" w:sz="0" w:space="0" w:color="auto"/>
        </w:rPr>
        <w:t>备课负责</w:t>
      </w:r>
      <w:r>
        <w:rPr>
          <w:rFonts w:ascii="宋体" w:eastAsia="宋体" w:hAnsi="MS Mincho" w:cs="宋体"/>
          <w:sz w:val="28"/>
          <w:bdr w:val="none" w:sz="0" w:space="0" w:color="auto"/>
        </w:rPr>
        <w:t>人，主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人要提出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内容的重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点分析，教法的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和学法的指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检测评</w:t>
      </w:r>
      <w:r>
        <w:rPr>
          <w:rFonts w:ascii="宋体" w:eastAsia="宋体" w:hAnsi="MS Mincho" w:cs="宋体"/>
          <w:sz w:val="28"/>
          <w:bdr w:val="none" w:sz="0" w:space="0" w:color="auto"/>
        </w:rPr>
        <w:t>价和分析方案。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动还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师对习题</w:t>
      </w:r>
      <w:r>
        <w:rPr>
          <w:rFonts w:ascii="宋体" w:eastAsia="宋体" w:hAnsi="MS Mincho" w:cs="宋体"/>
          <w:sz w:val="28"/>
          <w:bdr w:val="none" w:sz="0" w:space="0" w:color="auto"/>
        </w:rPr>
        <w:t>的研究，做到教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后再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学生精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出相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，要研究中考的</w:t>
      </w:r>
      <w:r>
        <w:rPr>
          <w:rFonts w:ascii="宋体" w:eastAsia="宋体" w:hAnsi="SimSun" w:cs="宋体"/>
          <w:sz w:val="28"/>
          <w:bdr w:val="none" w:sz="0" w:space="0" w:color="auto"/>
        </w:rPr>
        <w:t>试题趋势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、青年教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学科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人、骨干教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在教学中的</w:t>
      </w:r>
      <w:r>
        <w:rPr>
          <w:rFonts w:ascii="宋体" w:eastAsia="宋体" w:hAnsi="SimSun" w:cs="宋体"/>
          <w:sz w:val="28"/>
          <w:bdr w:val="none" w:sz="0" w:space="0" w:color="auto"/>
        </w:rPr>
        <w:t>带头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辐</w:t>
      </w:r>
      <w:r>
        <w:rPr>
          <w:rFonts w:ascii="宋体" w:eastAsia="宋体" w:hAnsi="MS Mincho" w:cs="宋体"/>
          <w:sz w:val="28"/>
          <w:bdr w:val="none" w:sz="0" w:space="0" w:color="auto"/>
        </w:rPr>
        <w:t>射作用，分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次地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教学，加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视导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展教学技能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，促使广大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地参与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有效地提高教学水平，促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师业务</w:t>
      </w:r>
      <w:r>
        <w:rPr>
          <w:rFonts w:ascii="宋体" w:eastAsia="宋体" w:hAnsi="MS Mincho" w:cs="宋体"/>
          <w:sz w:val="28"/>
          <w:bdr w:val="none" w:sz="0" w:space="0" w:color="auto"/>
        </w:rPr>
        <w:t>能力的全面提升。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能，加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校本教研</w:t>
      </w:r>
      <w:r>
        <w:rPr>
          <w:rFonts w:ascii="宋体" w:eastAsia="宋体" w:cs="宋体"/>
          <w:sz w:val="28"/>
          <w:bdr w:val="none" w:sz="0" w:space="0" w:color="auto"/>
        </w:rPr>
        <w:t xml:space="preserve"> 1.</w:t>
      </w:r>
      <w:r>
        <w:rPr>
          <w:rFonts w:ascii="宋体" w:eastAsia="宋体" w:hAnsi="SimSun" w:cs="宋体"/>
          <w:sz w:val="28"/>
          <w:bdr w:val="none" w:sz="0" w:space="0" w:color="auto"/>
        </w:rPr>
        <w:t>组织组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真参加各</w:t>
      </w:r>
      <w:r>
        <w:rPr>
          <w:rFonts w:ascii="宋体" w:eastAsia="宋体" w:hAnsi="SimSun" w:cs="宋体"/>
          <w:sz w:val="28"/>
          <w:bdr w:val="none" w:sz="0" w:space="0" w:color="auto"/>
        </w:rPr>
        <w:t>级种类业务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与培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。加大教研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的校本研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教学，提高教研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的教科研能力。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合本学期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的教学随堂公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教学研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围绕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、随堂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摩、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等形式，从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批改等教育教学的方方面面互相交流，共同提高。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要善于在教学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、研究，及</w:t>
      </w:r>
      <w:r>
        <w:rPr>
          <w:rFonts w:ascii="宋体" w:eastAsia="宋体" w:hAnsi="SimSun" w:cs="宋体"/>
          <w:sz w:val="28"/>
          <w:bdr w:val="none" w:sz="0" w:space="0" w:color="auto"/>
        </w:rPr>
        <w:t>时对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行反思，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经验进</w:t>
      </w:r>
      <w:r>
        <w:rPr>
          <w:rFonts w:ascii="宋体" w:eastAsia="宋体" w:hAnsi="MS Mincho" w:cs="宋体"/>
          <w:sz w:val="28"/>
          <w:bdr w:val="none" w:sz="0" w:space="0" w:color="auto"/>
        </w:rPr>
        <w:t>行重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，在共同学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中一起成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，不断适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革，促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共同提高。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完成教科室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真落</w:t>
      </w:r>
      <w:r>
        <w:rPr>
          <w:rFonts w:ascii="宋体" w:eastAsia="宋体" w:hAnsi="SimSun" w:cs="宋体"/>
          <w:sz w:val="28"/>
          <w:bdr w:val="none" w:sz="0" w:space="0" w:color="auto"/>
        </w:rPr>
        <w:t>实组</w:t>
      </w:r>
      <w:r>
        <w:rPr>
          <w:rFonts w:ascii="宋体" w:eastAsia="宋体" w:hAnsi="MS Mincho" w:cs="宋体"/>
          <w:sz w:val="28"/>
          <w:bdr w:val="none" w:sz="0" w:space="0" w:color="auto"/>
        </w:rPr>
        <w:t>内教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、研究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极参加集体</w:t>
      </w:r>
      <w:r>
        <w:rPr>
          <w:rFonts w:ascii="宋体" w:eastAsia="宋体" w:hAnsi="SimSun" w:cs="宋体"/>
          <w:sz w:val="28"/>
          <w:bdr w:val="none" w:sz="0" w:space="0" w:color="auto"/>
        </w:rPr>
        <w:t>评议</w:t>
      </w:r>
      <w:r>
        <w:rPr>
          <w:rFonts w:ascii="宋体" w:eastAsia="宋体" w:hAnsi="MS Mincho" w:cs="宋体"/>
          <w:sz w:val="28"/>
          <w:bdr w:val="none" w:sz="0" w:space="0" w:color="auto"/>
        </w:rPr>
        <w:t>以提高听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量，不断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教者先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再反思。反思要求有：反思成功之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笔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反思教学机智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反思学生的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反思再教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。要求笔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反思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价全部登</w:t>
      </w:r>
      <w:r>
        <w:rPr>
          <w:rFonts w:ascii="宋体" w:eastAsia="宋体" w:hAnsi="SimSun" w:cs="宋体"/>
          <w:sz w:val="28"/>
          <w:bdr w:val="none" w:sz="0" w:space="0" w:color="auto"/>
        </w:rPr>
        <w:t>载</w:t>
      </w:r>
      <w:r>
        <w:rPr>
          <w:rFonts w:ascii="宋体" w:eastAsia="宋体" w:hAnsi="MS Mincho" w:cs="宋体"/>
          <w:sz w:val="28"/>
          <w:bdr w:val="none" w:sz="0" w:space="0" w:color="auto"/>
        </w:rPr>
        <w:t>于个人成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博客上。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者要做到：</w:t>
      </w:r>
      <w:r>
        <w:rPr>
          <w:rFonts w:ascii="宋体" w:eastAsia="宋体" w:hAnsi="SimSun" w:cs="宋体"/>
          <w:sz w:val="28"/>
          <w:bdr w:val="none" w:sz="0" w:space="0" w:color="auto"/>
        </w:rPr>
        <w:t>发现执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的一个亮点，找出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的一个不足之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，提一条合理化建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充分利用学校的网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境，建立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cs="宋体"/>
          <w:sz w:val="28"/>
          <w:bdr w:val="none" w:sz="0" w:space="0" w:color="auto"/>
        </w:rPr>
        <w:t>QQ</w:t>
      </w:r>
      <w:r>
        <w:rPr>
          <w:rFonts w:ascii="宋体" w:eastAsia="宋体" w:hAnsi="MS Mincho" w:cs="宋体"/>
          <w:sz w:val="28"/>
          <w:bdr w:val="none" w:sz="0" w:space="0" w:color="auto"/>
        </w:rPr>
        <w:t>群，随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随地地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，如及</w:t>
      </w:r>
      <w:r>
        <w:rPr>
          <w:rFonts w:ascii="宋体" w:eastAsia="宋体" w:hAnsi="SimSun" w:cs="宋体"/>
          <w:sz w:val="28"/>
          <w:bdr w:val="none" w:sz="0" w:space="0" w:color="auto"/>
        </w:rPr>
        <w:t>时评课</w:t>
      </w:r>
      <w:r>
        <w:rPr>
          <w:rFonts w:ascii="宋体" w:eastAsia="宋体" w:hAnsi="MS Mincho" w:cs="宋体"/>
          <w:sz w:val="28"/>
          <w:bdr w:val="none" w:sz="0" w:space="0" w:color="auto"/>
        </w:rPr>
        <w:t>或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的方法与策略研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等，并将教研内容整理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布于教研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博客，共后期的交流与共享。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极参加区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教研室及学区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，掌握教学信息，研究新教法，提高教学水平。参加各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教育主管部</w:t>
      </w:r>
      <w:r>
        <w:rPr>
          <w:rFonts w:ascii="宋体" w:eastAsia="宋体" w:hAnsi="SimSun" w:cs="宋体"/>
          <w:sz w:val="28"/>
          <w:bdr w:val="none" w:sz="0" w:space="0" w:color="auto"/>
        </w:rPr>
        <w:t>门组织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评选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，力求出几篇高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研究，提高教研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cs="宋体"/>
          <w:sz w:val="28"/>
          <w:bdr w:val="none" w:sz="0" w:space="0" w:color="auto"/>
        </w:rPr>
        <w:t xml:space="preserve"> 1.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多上，一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。倡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是听，更是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教学的研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反思，提高教学水平。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真上好公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、研究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及示范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。教研</w:t>
      </w:r>
      <w:r>
        <w:rPr>
          <w:rFonts w:ascii="宋体" w:eastAsia="宋体" w:hAnsi="SimSun" w:cs="宋体"/>
          <w:sz w:val="28"/>
          <w:bdr w:val="none" w:sz="0" w:space="0" w:color="auto"/>
        </w:rPr>
        <w:t>组每</w:t>
      </w:r>
      <w:r>
        <w:rPr>
          <w:rFonts w:ascii="宋体" w:eastAsia="宋体" w:hAnsi="MS Mincho" w:cs="宋体"/>
          <w:sz w:val="28"/>
          <w:bdr w:val="none" w:sz="0" w:space="0" w:color="auto"/>
        </w:rPr>
        <w:t>位成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研究，并根据自身的需要，确定学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重点，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效率，努力做到：自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，深入研究探索，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极撰写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文，使理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，落</w:t>
      </w:r>
      <w:r>
        <w:rPr>
          <w:rFonts w:ascii="宋体" w:eastAsia="宋体" w:hAnsi="SimSun" w:cs="宋体"/>
          <w:sz w:val="28"/>
          <w:bdr w:val="none" w:sz="0" w:space="0" w:color="auto"/>
        </w:rPr>
        <w:t>实每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围绕课题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。做好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研究和管理，提高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研究的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造性地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文拓展活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步贯彻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丰富多彩的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文拓展活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践能力。策划、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、引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参与活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中丰富知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才干，从而全面提高学生的素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好学生手抄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、写字比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典朗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学生一片</w:t>
      </w:r>
      <w:r>
        <w:rPr>
          <w:rFonts w:ascii="宋体" w:eastAsia="宋体" w:hAnsi="SimSun" w:cs="宋体"/>
          <w:sz w:val="28"/>
          <w:bdr w:val="none" w:sz="0" w:space="0" w:color="auto"/>
        </w:rPr>
        <w:t>蓝</w:t>
      </w:r>
      <w:r>
        <w:rPr>
          <w:rFonts w:ascii="宋体" w:eastAsia="宋体" w:hAnsi="MS Mincho" w:cs="宋体"/>
          <w:sz w:val="28"/>
          <w:bdr w:val="none" w:sz="0" w:space="0" w:color="auto"/>
        </w:rPr>
        <w:t>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自由地去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翔。以丰富学生的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余生活，增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趣，全面提高学生素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明年年中考教学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抓好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文中考的教学指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文中考教学的有效性，提高我校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文中考的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中考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交流会，充分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的智慧，帮助教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《中考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明》，抓住教学重点，仔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研究中考教学及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的方向，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年的中考早做准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新的学期已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高中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组围绕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以学生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根本，以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依据，以培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师认</w:t>
      </w:r>
      <w:r>
        <w:rPr>
          <w:rFonts w:ascii="宋体" w:eastAsia="宋体" w:hAnsi="MS Mincho" w:cs="宋体"/>
          <w:sz w:val="28"/>
          <w:bdr w:val="none" w:sz="0" w:space="0" w:color="auto"/>
        </w:rPr>
        <w:t>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文新的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组实际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情况，立足于教学改革，求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、求新，做到教研以教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教学能力提高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核心，从教学能力水平、知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水平、表达水平、与学生的沟通等几个方面，苦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内功，使高中</w:t>
      </w:r>
      <w:r>
        <w:rPr>
          <w:rFonts w:ascii="宋体" w:eastAsia="宋体" w:hAnsi="SimSun" w:cs="宋体"/>
          <w:sz w:val="28"/>
          <w:bdr w:val="none" w:sz="0" w:space="0" w:color="auto"/>
        </w:rPr>
        <w:t>组语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学者型</w:t>
      </w:r>
      <w:r>
        <w:rPr>
          <w:rFonts w:ascii="宋体" w:eastAsia="宋体" w:cs="宋体"/>
          <w:sz w:val="28"/>
          <w:bdr w:val="none" w:sz="0" w:space="0" w:color="auto"/>
        </w:rPr>
        <w:t>”“</w:t>
      </w:r>
      <w:r>
        <w:rPr>
          <w:rFonts w:ascii="宋体" w:eastAsia="宋体" w:hAnsi="SimSun" w:cs="宋体"/>
          <w:sz w:val="28"/>
          <w:bdr w:val="none" w:sz="0" w:space="0" w:color="auto"/>
        </w:rPr>
        <w:t>专</w:t>
      </w:r>
      <w:r>
        <w:rPr>
          <w:rFonts w:ascii="宋体" w:eastAsia="宋体" w:hAnsi="MS Mincho" w:cs="宋体"/>
          <w:sz w:val="28"/>
          <w:bdr w:val="none" w:sz="0" w:space="0" w:color="auto"/>
        </w:rPr>
        <w:t>家型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一、工作目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、把握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文教学的新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学科教学科研工作，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的功能，提高全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水平，集思广益，博采众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学生思想道德教育以及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美情趣的教育。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普通高中《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准》和《普通高中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程方案》，借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教育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文，正确把握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准的基本理念，了解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思路，提高思想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、在教研中，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情况，研究学情，从而</w:t>
      </w:r>
      <w:r>
        <w:rPr>
          <w:rFonts w:ascii="宋体" w:eastAsia="宋体" w:hAnsi="SimSun" w:cs="宋体"/>
          <w:sz w:val="28"/>
          <w:bdr w:val="none" w:sz="0" w:space="0" w:color="auto"/>
        </w:rPr>
        <w:t>转变观</w:t>
      </w:r>
      <w:r>
        <w:rPr>
          <w:rFonts w:ascii="宋体" w:eastAsia="宋体" w:hAnsi="MS Mincho" w:cs="宋体"/>
          <w:sz w:val="28"/>
          <w:bdr w:val="none" w:sz="0" w:space="0" w:color="auto"/>
        </w:rPr>
        <w:t>念，客</w:t>
      </w:r>
      <w:r>
        <w:rPr>
          <w:rFonts w:ascii="宋体" w:eastAsia="宋体" w:hAnsi="SimSun" w:cs="宋体"/>
          <w:sz w:val="28"/>
          <w:bdr w:val="none" w:sz="0" w:space="0" w:color="auto"/>
        </w:rPr>
        <w:t>观实际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我校学生，找到可行的方法、手段改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部分学生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学的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状，全面提高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二、具体措施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在新的教学理念的指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下，抓好各年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真反思并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个人的教育、教学心得，切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提高自己的教育、教学水平。</w:t>
      </w:r>
      <w:r>
        <w:rPr>
          <w:rFonts w:ascii="宋体" w:eastAsia="宋体" w:hAnsi="SimSun" w:cs="宋体"/>
          <w:sz w:val="28"/>
          <w:bdr w:val="none" w:sz="0" w:space="0" w:color="auto"/>
        </w:rPr>
        <w:t>继续开</w:t>
      </w:r>
      <w:r>
        <w:rPr>
          <w:rFonts w:ascii="宋体" w:eastAsia="宋体" w:hAnsi="MS Mincho" w:cs="宋体"/>
          <w:sz w:val="28"/>
          <w:bdr w:val="none" w:sz="0" w:space="0" w:color="auto"/>
        </w:rPr>
        <w:t>展提高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堂教学效益的研究，努力提高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高一年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新教材研究，把握新教材的特点，深入学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、研究新教材的内容，探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新教材的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写理念及适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学生的教学方式，明确教学目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和教学要求，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极探索如何将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改的基本理念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具体的教学行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的途径和方法。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，在抓好常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挖掘教学深度，在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数减少的情况下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极探索提高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堂教学效率的途径。在注重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堂知</w:t>
      </w:r>
      <w:r>
        <w:rPr>
          <w:rFonts w:ascii="宋体" w:eastAsia="宋体" w:hAnsi="SimSun" w:cs="宋体"/>
          <w:sz w:val="28"/>
          <w:bdr w:val="none" w:sz="0" w:space="0" w:color="auto"/>
        </w:rPr>
        <w:t>识积</w:t>
      </w:r>
      <w:r>
        <w:rPr>
          <w:rFonts w:ascii="宋体" w:eastAsia="宋体" w:hAnsi="MS Mincho" w:cs="宋体"/>
          <w:sz w:val="28"/>
          <w:bdr w:val="none" w:sz="0" w:space="0" w:color="auto"/>
        </w:rPr>
        <w:t>累的基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上拓展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面，增加学生的知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容量，完善学生的知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体系，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高三的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时为</w:t>
      </w:r>
      <w:r>
        <w:rPr>
          <w:rFonts w:ascii="宋体" w:eastAsia="宋体" w:hAnsi="MS Mincho" w:cs="宋体"/>
          <w:sz w:val="28"/>
          <w:bdr w:val="none" w:sz="0" w:space="0" w:color="auto"/>
        </w:rPr>
        <w:t>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高一提供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高三年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极地做好高考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冲刺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段的工作，科学地、有序地安排好各个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。在教研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协</w:t>
      </w:r>
      <w:r>
        <w:rPr>
          <w:rFonts w:ascii="宋体" w:eastAsia="宋体" w:hAnsi="MS Mincho" w:cs="宋体"/>
          <w:sz w:val="28"/>
          <w:bdr w:val="none" w:sz="0" w:space="0" w:color="auto"/>
        </w:rPr>
        <w:t>力，集思广益，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于高考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程中。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中力求做到：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性，提高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效性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试结</w:t>
      </w:r>
      <w:r>
        <w:rPr>
          <w:rFonts w:ascii="宋体" w:eastAsia="宋体" w:hAnsi="MS Mincho" w:cs="宋体"/>
          <w:sz w:val="28"/>
          <w:bdr w:val="none" w:sz="0" w:space="0" w:color="auto"/>
        </w:rPr>
        <w:t>果，有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性地采取措施，</w:t>
      </w:r>
      <w:r>
        <w:rPr>
          <w:rFonts w:ascii="宋体" w:eastAsia="宋体" w:hAnsi="SimSun" w:cs="宋体"/>
          <w:sz w:val="28"/>
          <w:bdr w:val="none" w:sz="0" w:space="0" w:color="auto"/>
        </w:rPr>
        <w:t>扬长补</w:t>
      </w:r>
      <w:r>
        <w:rPr>
          <w:rFonts w:ascii="宋体" w:eastAsia="宋体" w:hAnsi="MS Mincho" w:cs="宋体"/>
          <w:sz w:val="28"/>
          <w:bdr w:val="none" w:sz="0" w:space="0" w:color="auto"/>
        </w:rPr>
        <w:t>短，争取在高考中考出好的成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安排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、在新的学期里，更加深入地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研教材，掌握教材体系、基本内容及其内在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系，抓住主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，明确重、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点，搞清疑点，把握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教案，</w:t>
      </w:r>
      <w:r>
        <w:rPr>
          <w:rFonts w:ascii="宋体" w:eastAsia="宋体" w:hAnsi="SimSun" w:cs="宋体"/>
          <w:sz w:val="28"/>
          <w:bdr w:val="none" w:sz="0" w:space="0" w:color="auto"/>
        </w:rPr>
        <w:t>每课</w:t>
      </w:r>
      <w:r>
        <w:rPr>
          <w:rFonts w:ascii="宋体" w:eastAsia="宋体" w:hAnsi="MS Mincho" w:cs="宋体"/>
          <w:sz w:val="28"/>
          <w:bdr w:val="none" w:sz="0" w:space="0" w:color="auto"/>
        </w:rPr>
        <w:t>教案要做到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：有明确的教学目的，有具体的教学内容，有</w:t>
      </w:r>
      <w:r>
        <w:rPr>
          <w:rFonts w:ascii="宋体" w:eastAsia="宋体" w:hAnsi="SimSun" w:cs="宋体"/>
          <w:sz w:val="28"/>
          <w:bdr w:val="none" w:sz="0" w:space="0" w:color="auto"/>
        </w:rPr>
        <w:t>连贯</w:t>
      </w:r>
      <w:r>
        <w:rPr>
          <w:rFonts w:ascii="宋体" w:eastAsia="宋体" w:hAnsi="MS Mincho" w:cs="宋体"/>
          <w:sz w:val="28"/>
          <w:bdr w:val="none" w:sz="0" w:space="0" w:color="auto"/>
        </w:rPr>
        <w:t>而清晰的教学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，有启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的教法，有合适精当的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，有灵活的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随机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堂教学方式。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级备课组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、集体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程中要明确教学目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，理清教材思路，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划教学流程，要有适合各班学生的教学目的、教学重点、作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内容，教学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度做到基本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备课应</w:t>
      </w:r>
      <w:r>
        <w:rPr>
          <w:rFonts w:ascii="宋体" w:eastAsia="宋体" w:hAnsi="MS Mincho" w:cs="宋体"/>
          <w:sz w:val="28"/>
          <w:bdr w:val="none" w:sz="0" w:space="0" w:color="auto"/>
        </w:rPr>
        <w:t>多方</w:t>
      </w:r>
      <w:r>
        <w:rPr>
          <w:rFonts w:ascii="宋体" w:eastAsia="宋体" w:hAnsi="SimSun" w:cs="宋体"/>
          <w:sz w:val="28"/>
          <w:bdr w:val="none" w:sz="0" w:space="0" w:color="auto"/>
        </w:rPr>
        <w:t>扩</w:t>
      </w:r>
      <w:r>
        <w:rPr>
          <w:rFonts w:ascii="宋体" w:eastAsia="宋体" w:hAnsi="MS Mincho" w:cs="宋体"/>
          <w:sz w:val="28"/>
          <w:bdr w:val="none" w:sz="0" w:space="0" w:color="auto"/>
        </w:rPr>
        <w:t>充信息，不断充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，完善</w:t>
      </w:r>
      <w:r>
        <w:rPr>
          <w:rFonts w:ascii="宋体" w:eastAsia="宋体" w:hAnsi="SimSun" w:cs="宋体"/>
          <w:sz w:val="28"/>
          <w:bdr w:val="none" w:sz="0" w:space="0" w:color="auto"/>
        </w:rPr>
        <w:t>备课资</w:t>
      </w:r>
      <w:r>
        <w:rPr>
          <w:rFonts w:ascii="宋体" w:eastAsia="宋体" w:hAnsi="MS Mincho" w:cs="宋体"/>
          <w:sz w:val="28"/>
          <w:bdr w:val="none" w:sz="0" w:space="0" w:color="auto"/>
        </w:rPr>
        <w:t>料，做到与</w:t>
      </w:r>
      <w:r>
        <w:rPr>
          <w:rFonts w:ascii="宋体" w:eastAsia="宋体" w:hAnsi="SimSun" w:cs="宋体"/>
          <w:sz w:val="28"/>
          <w:bdr w:val="none" w:sz="0" w:space="0" w:color="auto"/>
        </w:rPr>
        <w:t>时俱进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、以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内公</w:t>
      </w:r>
      <w:r>
        <w:rPr>
          <w:rFonts w:ascii="宋体" w:eastAsia="宋体" w:hAnsi="SimSun" w:cs="宋体"/>
          <w:sz w:val="28"/>
          <w:bdr w:val="none" w:sz="0" w:space="0" w:color="auto"/>
        </w:rPr>
        <w:t>开课为载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师队</w:t>
      </w:r>
      <w:r>
        <w:rPr>
          <w:rFonts w:ascii="宋体" w:eastAsia="宋体" w:hAnsi="MS Mincho" w:cs="宋体"/>
          <w:sz w:val="28"/>
          <w:bdr w:val="none" w:sz="0" w:space="0" w:color="auto"/>
        </w:rPr>
        <w:t>伍的建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的作用，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青年教</w:t>
      </w:r>
      <w:r>
        <w:rPr>
          <w:rFonts w:ascii="宋体" w:eastAsia="宋体" w:hAnsi="SimSun" w:cs="宋体"/>
          <w:sz w:val="28"/>
          <w:bdr w:val="none" w:sz="0" w:space="0" w:color="auto"/>
        </w:rPr>
        <w:t>师严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格要求、悉心指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，帮助青年教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加快成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完成学校的听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要求，要做到互相听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鼓励兼听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科，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周最少听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工作的管理要加大力度，要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教育教学反思，勤于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，提高教学效率。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附、活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要求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周星期一下午第一、二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、要求准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出席，不能无故缺席，遇特殊情况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事先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内容：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①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、新理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，以此指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践工作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②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真参加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③</w:t>
      </w:r>
      <w:r>
        <w:rPr>
          <w:rFonts w:ascii="宋体" w:eastAsia="宋体" w:hAnsi="MS Mincho" w:cs="宋体"/>
          <w:sz w:val="28"/>
          <w:bdr w:val="none" w:sz="0" w:space="0" w:color="auto"/>
        </w:rPr>
        <w:t>交流、反思教学体会，互助互促，形成有活力、有文学氛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的教学集体</w:t>
      </w:r>
      <w:r>
        <w:rPr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Cambria Math" w:cs="宋体"/>
          <w:sz w:val="28"/>
          <w:bdr w:val="none" w:sz="0" w:space="0" w:color="auto"/>
        </w:rPr>
        <w:t>④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度，共同商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动项</w:t>
      </w:r>
      <w:r>
        <w:rPr>
          <w:rFonts w:ascii="宋体" w:eastAsia="宋体" w:hAnsi="MS Mincho" w:cs="宋体"/>
          <w:sz w:val="28"/>
          <w:bdr w:val="none" w:sz="0" w:space="0" w:color="auto"/>
        </w:rPr>
        <w:t>目等。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教学，将在新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下，深化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文教学改革，努力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念，大力提高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以全面</w:t>
      </w:r>
      <w:r>
        <w:rPr>
          <w:rFonts w:ascii="宋体" w:eastAsia="宋体" w:hAnsi="SimSun" w:cs="宋体"/>
          <w:sz w:val="28"/>
          <w:bdr w:val="none" w:sz="0" w:space="0" w:color="auto"/>
        </w:rPr>
        <w:t>贯彻</w:t>
      </w:r>
      <w:r>
        <w:rPr>
          <w:rFonts w:ascii="宋体" w:eastAsia="宋体" w:hAnsi="MS Mincho" w:cs="宋体"/>
          <w:sz w:val="28"/>
          <w:bdr w:val="none" w:sz="0" w:space="0" w:color="auto"/>
        </w:rPr>
        <w:t>党的教育方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，全面推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教育，大面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合学科自身的特点，扎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有效地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一、指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思想：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直面目前我校学生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文整体水平不高，本学期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在学校和学校教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和具体指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教研活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教育，深化教学改革，加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堂教学改革的研究，以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元考</w:t>
      </w:r>
      <w:r>
        <w:rPr>
          <w:rFonts w:ascii="宋体" w:eastAsia="宋体" w:hAnsi="SimSun" w:cs="宋体"/>
          <w:sz w:val="28"/>
          <w:bdr w:val="none" w:sz="0" w:space="0" w:color="auto"/>
        </w:rPr>
        <w:t>试为</w:t>
      </w:r>
      <w:r>
        <w:rPr>
          <w:rFonts w:ascii="宋体" w:eastAsia="宋体" w:hAnsi="MS Mincho" w:cs="宋体"/>
          <w:sz w:val="28"/>
          <w:bdr w:val="none" w:sz="0" w:space="0" w:color="auto"/>
        </w:rPr>
        <w:t>依托，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极参与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竞赛</w:t>
      </w:r>
      <w:r>
        <w:rPr>
          <w:rFonts w:ascii="宋体" w:eastAsia="宋体" w:hAnsi="MS Mincho" w:cs="宋体"/>
          <w:sz w:val="28"/>
          <w:bdr w:val="none" w:sz="0" w:space="0" w:color="auto"/>
        </w:rPr>
        <w:t>，全面提升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二、教学思路：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抓常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学科教学常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，重点是抓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的落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量的全面提高，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是落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，改革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堂教学效率。全面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教育，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地。本学期，在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准的前提下，真正学好洋思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，牢固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改革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旧、呆板、</w:t>
      </w:r>
      <w:r>
        <w:rPr>
          <w:rFonts w:ascii="宋体" w:eastAsia="宋体" w:hAnsi="SimSun" w:cs="宋体"/>
          <w:sz w:val="28"/>
          <w:bdr w:val="none" w:sz="0" w:space="0" w:color="auto"/>
        </w:rPr>
        <w:t>单调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堂教学模式，研究和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科学、新</w:t>
      </w:r>
      <w:r>
        <w:rPr>
          <w:rFonts w:ascii="宋体" w:eastAsia="宋体" w:hAnsi="SimSun" w:cs="宋体"/>
          <w:sz w:val="28"/>
          <w:bdr w:val="none" w:sz="0" w:space="0" w:color="auto"/>
        </w:rPr>
        <w:t>颖</w:t>
      </w:r>
      <w:r>
        <w:rPr>
          <w:rFonts w:ascii="宋体" w:eastAsia="宋体" w:hAnsi="MS Mincho" w:cs="宋体"/>
          <w:sz w:val="28"/>
          <w:bdr w:val="none" w:sz="0" w:space="0" w:color="auto"/>
        </w:rPr>
        <w:t>、活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放型的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应创设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松、民主的教学氛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，重</w:t>
      </w:r>
      <w:r>
        <w:rPr>
          <w:rFonts w:ascii="宋体" w:eastAsia="宋体" w:hAnsi="SimSun" w:cs="宋体"/>
          <w:sz w:val="28"/>
          <w:bdr w:val="none" w:sz="0" w:space="0" w:color="auto"/>
        </w:rPr>
        <w:t>视创设</w:t>
      </w:r>
      <w:r>
        <w:rPr>
          <w:rFonts w:ascii="宋体" w:eastAsia="宋体" w:hAnsi="MS Mincho" w:cs="宋体"/>
          <w:sz w:val="28"/>
          <w:bdr w:val="none" w:sz="0" w:space="0" w:color="auto"/>
        </w:rPr>
        <w:t>教学情景，激活学生的求知欲，培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和能力，突出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新精神和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决做到面</w:t>
      </w:r>
      <w:r>
        <w:rPr>
          <w:rFonts w:ascii="宋体" w:eastAsia="宋体" w:hAnsi="SimSun" w:cs="宋体"/>
          <w:sz w:val="28"/>
          <w:bdr w:val="none" w:sz="0" w:space="0" w:color="auto"/>
        </w:rPr>
        <w:t>赂</w:t>
      </w:r>
      <w:r>
        <w:rPr>
          <w:rFonts w:ascii="宋体" w:eastAsia="宋体" w:hAnsi="MS Mincho" w:cs="宋体"/>
          <w:sz w:val="28"/>
          <w:bdr w:val="none" w:sz="0" w:space="0" w:color="auto"/>
        </w:rPr>
        <w:t>全体学生，照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不同程度，不同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次的学生的学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需要，研究和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努力促使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构的最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化，大大提高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二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多管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下，探索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增效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的具体策略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量是学校教学的生命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，也是我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的重要教学。在目前社会中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呼声十分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烈的背景下，我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在如何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增效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上多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新教育形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本学期，主要采取教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自主研究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践，加</w:t>
      </w:r>
      <w:r>
        <w:rPr>
          <w:rFonts w:ascii="宋体" w:eastAsia="宋体" w:hAnsi="SimSun" w:cs="宋体"/>
          <w:sz w:val="28"/>
          <w:bdr w:val="none" w:sz="0" w:space="0" w:color="auto"/>
        </w:rPr>
        <w:t>强备课组</w:t>
      </w:r>
      <w:r>
        <w:rPr>
          <w:rFonts w:ascii="宋体" w:eastAsia="宋体" w:hAnsi="MS Mincho" w:cs="宋体"/>
          <w:sz w:val="28"/>
          <w:bdr w:val="none" w:sz="0" w:space="0" w:color="auto"/>
        </w:rPr>
        <w:t>集体研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组层</w:t>
      </w:r>
      <w:r>
        <w:rPr>
          <w:rFonts w:ascii="宋体" w:eastAsia="宋体" w:hAnsi="MS Mincho" w:cs="宋体"/>
          <w:sz w:val="28"/>
          <w:bdr w:val="none" w:sz="0" w:space="0" w:color="auto"/>
        </w:rPr>
        <w:t>面分享交流以及学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 “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增效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的具体策略，促使我校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提高。尤其，各年</w:t>
      </w:r>
      <w:r>
        <w:rPr>
          <w:rFonts w:ascii="宋体" w:eastAsia="宋体" w:hAnsi="SimSun" w:cs="宋体"/>
          <w:sz w:val="28"/>
          <w:bdr w:val="none" w:sz="0" w:space="0" w:color="auto"/>
        </w:rPr>
        <w:t>级备课组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须每</w:t>
      </w:r>
      <w:r>
        <w:rPr>
          <w:rFonts w:ascii="宋体" w:eastAsia="宋体" w:hAnsi="MS Mincho" w:cs="宋体"/>
          <w:sz w:val="28"/>
          <w:bdr w:val="none" w:sz="0" w:space="0" w:color="auto"/>
        </w:rPr>
        <w:t>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行一次集体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，并形成教案上交，期中、期末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交流集体</w:t>
      </w:r>
      <w:r>
        <w:rPr>
          <w:rFonts w:ascii="宋体" w:eastAsia="宋体" w:hAnsi="SimSun" w:cs="宋体"/>
          <w:sz w:val="28"/>
          <w:bdr w:val="none" w:sz="0" w:space="0" w:color="auto"/>
        </w:rPr>
        <w:t>备课经验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等形式多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我校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文学科特色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目建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、聚焦教研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，逐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形成教研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文化。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真搞好教学教学和教科研教学的基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文学科教学科研教学，争取在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文研究性学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上取得突破性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展，形成学校自己的特色，从而不断提高教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的教科研水平，鼓励学生多写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写，并将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出版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学生思想道德教育以及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美情趣的教育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，使学生具有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用能力和一定的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美能力、探究能力，形成良好的思想道德素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和科学文化素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和个性的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真研究学情，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其主体作用，提高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堂效率，使学生有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在在的收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要倡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充分了解学生的心理及生理特点，定出适合学生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的教学研究方向，力争使学生在掌握知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，加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文整体的感悟，由教材到生活，拓展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文的外延，</w:t>
      </w:r>
      <w:r>
        <w:rPr>
          <w:rFonts w:ascii="宋体" w:eastAsia="宋体" w:hAnsi="SimSun" w:cs="宋体"/>
          <w:sz w:val="28"/>
          <w:bdr w:val="none" w:sz="0" w:space="0" w:color="auto"/>
        </w:rPr>
        <w:t>为终</w:t>
      </w:r>
      <w:r>
        <w:rPr>
          <w:rFonts w:ascii="宋体" w:eastAsia="宋体" w:hAnsi="MS Mincho" w:cs="宋体"/>
          <w:sz w:val="28"/>
          <w:bdr w:val="none" w:sz="0" w:space="0" w:color="auto"/>
        </w:rPr>
        <w:t>身学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打下基石。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展作文、演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法、名著知</w:t>
      </w:r>
      <w:r>
        <w:rPr>
          <w:rFonts w:ascii="宋体" w:eastAsia="宋体" w:hAnsi="SimSun" w:cs="宋体"/>
          <w:sz w:val="28"/>
          <w:bdr w:val="none" w:sz="0" w:space="0" w:color="auto"/>
        </w:rPr>
        <w:t>识竞赛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，有力促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我校的第二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继续执</w:t>
      </w:r>
      <w:r>
        <w:rPr>
          <w:rFonts w:ascii="宋体" w:eastAsia="宋体" w:hAnsi="MS Mincho" w:cs="宋体"/>
          <w:sz w:val="28"/>
          <w:bdr w:val="none" w:sz="0" w:space="0" w:color="auto"/>
        </w:rPr>
        <w:t>行一人一堂研究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、骨干教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制度，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展新老教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堂教学研究，促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教研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文撰写教学，以有效教学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，各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根据年段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特点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专题</w:t>
      </w:r>
      <w:r>
        <w:rPr>
          <w:rFonts w:ascii="宋体" w:eastAsia="宋体" w:hAnsi="MS Mincho" w:cs="宋体"/>
          <w:sz w:val="28"/>
          <w:bdr w:val="none" w:sz="0" w:space="0" w:color="auto"/>
        </w:rPr>
        <w:t>研究，写好有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量的</w:t>
      </w:r>
      <w:r>
        <w:rPr>
          <w:rFonts w:ascii="宋体" w:eastAsia="宋体" w:hAnsi="SimSun" w:cs="宋体"/>
          <w:sz w:val="28"/>
          <w:bdr w:val="none" w:sz="0" w:space="0" w:color="auto"/>
        </w:rPr>
        <w:t>经验论</w:t>
      </w:r>
      <w:r>
        <w:rPr>
          <w:rFonts w:ascii="宋体" w:eastAsia="宋体" w:hAnsi="MS Mincho" w:cs="宋体"/>
          <w:sz w:val="28"/>
          <w:bdr w:val="none" w:sz="0" w:space="0" w:color="auto"/>
        </w:rPr>
        <w:t>文，多写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践中有自己思考、做法的文章，加</w:t>
      </w:r>
      <w:r>
        <w:rPr>
          <w:rFonts w:ascii="宋体" w:eastAsia="宋体" w:hAnsi="SimSun" w:cs="宋体"/>
          <w:sz w:val="28"/>
          <w:bdr w:val="none" w:sz="0" w:space="0" w:color="auto"/>
        </w:rPr>
        <w:t>强对课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的反思，同</w:t>
      </w:r>
      <w:r>
        <w:rPr>
          <w:rFonts w:ascii="宋体" w:eastAsia="宋体" w:hAnsi="SimSun" w:cs="宋体"/>
          <w:sz w:val="28"/>
          <w:bdr w:val="none" w:sz="0" w:space="0" w:color="auto"/>
        </w:rPr>
        <w:t>时认</w:t>
      </w:r>
      <w:r>
        <w:rPr>
          <w:rFonts w:ascii="宋体" w:eastAsia="宋体" w:hAnsi="MS Mincho" w:cs="宋体"/>
          <w:sz w:val="28"/>
          <w:bdr w:val="none" w:sz="0" w:space="0" w:color="auto"/>
        </w:rPr>
        <w:t>真撰写教学反思。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上又要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始新一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的教学了，本学期的工作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围绕课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行，同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拓展。按照教学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要的要求以及考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的范</w:t>
      </w:r>
      <w:r>
        <w:rPr>
          <w:rFonts w:ascii="宋体" w:eastAsia="宋体" w:hAnsi="SimSun" w:cs="宋体"/>
          <w:sz w:val="28"/>
          <w:bdr w:val="none" w:sz="0" w:space="0" w:color="auto"/>
        </w:rPr>
        <w:t>围进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行教学，最大化的利用好上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欢语</w:t>
      </w:r>
      <w:r>
        <w:rPr>
          <w:rFonts w:ascii="宋体" w:eastAsia="宋体" w:hAnsi="MS Mincho" w:cs="宋体"/>
          <w:sz w:val="28"/>
          <w:bdr w:val="none" w:sz="0" w:space="0" w:color="auto"/>
        </w:rPr>
        <w:t>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本教学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些年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化了很多次，也逐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增加了一些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，但大部分的内容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，所以要如何在保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不下降的情况下，教学更多的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，就成了我的教学中的一大</w:t>
      </w:r>
      <w:r>
        <w:rPr>
          <w:rFonts w:ascii="宋体" w:eastAsia="宋体" w:hAnsi="SimSun" w:cs="宋体"/>
          <w:sz w:val="28"/>
          <w:bdr w:val="none" w:sz="0" w:space="0" w:color="auto"/>
        </w:rPr>
        <w:t>难题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。本学期我会研究好考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本中提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出一些考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会考到的知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堂上教学。我会改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自己的教学方法，</w:t>
      </w:r>
      <w:r>
        <w:rPr>
          <w:rFonts w:ascii="宋体" w:eastAsia="宋体" w:hAnsi="SimSun" w:cs="宋体"/>
          <w:sz w:val="28"/>
          <w:bdr w:val="none" w:sz="0" w:space="0" w:color="auto"/>
        </w:rPr>
        <w:t>让语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得更加的生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、有趣。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在教育部越来越重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的分数一直在提高，所以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向学生</w:t>
      </w:r>
      <w:r>
        <w:rPr>
          <w:rFonts w:ascii="宋体" w:eastAsia="宋体" w:hAnsi="SimSun" w:cs="宋体"/>
          <w:sz w:val="28"/>
          <w:bdr w:val="none" w:sz="0" w:space="0" w:color="auto"/>
        </w:rPr>
        <w:t>们传</w:t>
      </w:r>
      <w:r>
        <w:rPr>
          <w:rFonts w:ascii="宋体" w:eastAsia="宋体" w:hAnsi="MS Mincho" w:cs="宋体"/>
          <w:sz w:val="28"/>
          <w:bdr w:val="none" w:sz="0" w:space="0" w:color="auto"/>
        </w:rPr>
        <w:t>达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一思想。同学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之前都不太重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文是花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最少的一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学科，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在需要改</w:t>
      </w:r>
      <w:r>
        <w:rPr>
          <w:rFonts w:ascii="宋体" w:eastAsia="宋体" w:hAnsi="SimSun" w:cs="宋体"/>
          <w:sz w:val="28"/>
          <w:bdr w:val="none" w:sz="0" w:space="0" w:color="auto"/>
        </w:rPr>
        <w:t>变这</w:t>
      </w:r>
      <w:r>
        <w:rPr>
          <w:rFonts w:ascii="宋体" w:eastAsia="宋体" w:hAnsi="MS Mincho" w:cs="宋体"/>
          <w:sz w:val="28"/>
          <w:bdr w:val="none" w:sz="0" w:space="0" w:color="auto"/>
        </w:rPr>
        <w:t>一状况，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是我本学期努力的方向。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外拓展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中考察的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卷的分数占比也越来越高。所以我本学期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两个星期会拿出一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专门给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外拓展，平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也会布置一些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。本学期的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外拓展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一共分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型：文言文拓展、文化常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拓展和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拓展。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在文言文拓展的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上，我会找一篇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外的文言文，利用</w:t>
      </w:r>
      <w:r>
        <w:rPr>
          <w:rFonts w:ascii="宋体" w:eastAsia="宋体" w:hAnsi="SimSun" w:cs="宋体"/>
          <w:sz w:val="28"/>
          <w:bdr w:val="none" w:sz="0" w:space="0" w:color="auto"/>
        </w:rPr>
        <w:t>课间时间</w:t>
      </w:r>
      <w:r>
        <w:rPr>
          <w:rFonts w:ascii="宋体" w:eastAsia="宋体" w:hAnsi="MS Mincho" w:cs="宋体"/>
          <w:sz w:val="28"/>
          <w:bdr w:val="none" w:sz="0" w:space="0" w:color="auto"/>
        </w:rPr>
        <w:t>，抄在黑板上，若有多媒体教室，就插入幻灯片中，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学生展示出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篇文言文。在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生一起翻</w:t>
      </w:r>
      <w:r>
        <w:rPr>
          <w:rFonts w:ascii="宋体" w:eastAsia="宋体" w:hAnsi="SimSun" w:cs="宋体"/>
          <w:sz w:val="28"/>
          <w:bdr w:val="none" w:sz="0" w:space="0" w:color="auto"/>
        </w:rPr>
        <w:t>译这</w:t>
      </w:r>
      <w:r>
        <w:rPr>
          <w:rFonts w:ascii="宋体" w:eastAsia="宋体" w:hAnsi="MS Mincho" w:cs="宋体"/>
          <w:sz w:val="28"/>
          <w:bdr w:val="none" w:sz="0" w:space="0" w:color="auto"/>
        </w:rPr>
        <w:t>篇文言文，按学号随机抽取几位同学，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一句，其他同学可以指出他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的地方，再一起看正确翻</w:t>
      </w:r>
      <w:r>
        <w:rPr>
          <w:rFonts w:ascii="宋体" w:eastAsia="宋体" w:hAnsi="SimSun" w:cs="宋体"/>
          <w:sz w:val="28"/>
          <w:bdr w:val="none" w:sz="0" w:space="0" w:color="auto"/>
        </w:rPr>
        <w:t>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文化常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拓展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于名著、</w:t>
      </w:r>
      <w:r>
        <w:rPr>
          <w:rFonts w:ascii="宋体" w:eastAsia="宋体" w:hAnsi="SimSun" w:cs="宋体"/>
          <w:sz w:val="28"/>
          <w:bdr w:val="none" w:sz="0" w:space="0" w:color="auto"/>
        </w:rPr>
        <w:t>传统节</w:t>
      </w:r>
      <w:r>
        <w:rPr>
          <w:rFonts w:ascii="宋体" w:eastAsia="宋体" w:hAnsi="MS Mincho" w:cs="宋体"/>
          <w:sz w:val="28"/>
          <w:bdr w:val="none" w:sz="0" w:space="0" w:color="auto"/>
        </w:rPr>
        <w:t>日等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常会考的，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利用上</w:t>
      </w:r>
      <w:r>
        <w:rPr>
          <w:rFonts w:ascii="宋体" w:eastAsia="宋体" w:hAnsi="SimSun" w:cs="宋体"/>
          <w:sz w:val="28"/>
          <w:bdr w:val="none" w:sz="0" w:space="0" w:color="auto"/>
        </w:rPr>
        <w:t>课时间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也需要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一个常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，跟其他同学分享。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拓展就是列出一些多</w:t>
      </w:r>
      <w:r>
        <w:rPr>
          <w:rFonts w:ascii="宋体" w:eastAsia="宋体" w:hAnsi="SimSun" w:cs="宋体"/>
          <w:sz w:val="28"/>
          <w:bdr w:val="none" w:sz="0" w:space="0" w:color="auto"/>
        </w:rPr>
        <w:t>义词</w:t>
      </w:r>
      <w:r>
        <w:rPr>
          <w:rFonts w:ascii="宋体" w:eastAsia="宋体" w:hAnsi="MS Mincho" w:cs="宋体"/>
          <w:sz w:val="28"/>
          <w:bdr w:val="none" w:sz="0" w:space="0" w:color="auto"/>
        </w:rPr>
        <w:t>、多音</w:t>
      </w:r>
      <w:r>
        <w:rPr>
          <w:rFonts w:ascii="宋体" w:eastAsia="宋体" w:hAnsi="SimSun" w:cs="宋体"/>
          <w:sz w:val="28"/>
          <w:bdr w:val="none" w:sz="0" w:space="0" w:color="auto"/>
        </w:rPr>
        <w:t>词还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、成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词语</w:t>
      </w:r>
      <w:r>
        <w:rPr>
          <w:rFonts w:ascii="宋体" w:eastAsia="宋体" w:hAnsi="MS Mincho" w:cs="宋体"/>
          <w:sz w:val="28"/>
          <w:bdr w:val="none" w:sz="0" w:space="0" w:color="auto"/>
        </w:rPr>
        <w:t>拓展，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人也需要准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一个方面的拓展</w:t>
      </w:r>
      <w:r>
        <w:rPr>
          <w:rFonts w:ascii="宋体" w:eastAsia="宋体" w:hAnsi="SimSun" w:cs="宋体"/>
          <w:sz w:val="28"/>
          <w:bdr w:val="none" w:sz="0" w:space="0" w:color="auto"/>
        </w:rPr>
        <w:t>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三、趣味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个月</w:t>
      </w:r>
      <w:r>
        <w:rPr>
          <w:rFonts w:ascii="宋体" w:eastAsia="宋体" w:hAnsi="SimSun" w:cs="宋体"/>
          <w:sz w:val="28"/>
          <w:bdr w:val="none" w:sz="0" w:space="0" w:color="auto"/>
        </w:rPr>
        <w:t>举办</w:t>
      </w:r>
      <w:r>
        <w:rPr>
          <w:rFonts w:ascii="宋体" w:eastAsia="宋体" w:hAnsi="MS Mincho" w:cs="宋体"/>
          <w:sz w:val="28"/>
          <w:bdr w:val="none" w:sz="0" w:space="0" w:color="auto"/>
        </w:rPr>
        <w:t>一次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方面的活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，比如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故事大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古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文背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题诗词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一位同学都必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参与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中学到一些知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本学期的教学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划就是以上内容，希望通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一学期的教学工作，可以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更好的学</w:t>
      </w:r>
      <w:r>
        <w:rPr>
          <w:rFonts w:ascii="宋体" w:eastAsia="宋体" w:hAnsi="SimSun" w:cs="宋体"/>
          <w:sz w:val="28"/>
          <w:bdr w:val="none" w:sz="0" w:space="0" w:color="auto"/>
        </w:rPr>
        <w:t>习语</w:t>
      </w:r>
      <w:r>
        <w:rPr>
          <w:rFonts w:ascii="宋体" w:eastAsia="宋体" w:hAnsi="MS Mincho" w:cs="宋体"/>
          <w:sz w:val="28"/>
          <w:bdr w:val="none" w:sz="0" w:space="0" w:color="auto"/>
        </w:rPr>
        <w:t>文，提高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新学期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</w:t>
      </w:r>
      <w:r>
        <w:rPr>
          <w:rFonts w:ascii="宋体" w:eastAsia="宋体" w:cs="宋体"/>
          <w:sz w:val="28"/>
          <w:bdr w:val="none" w:sz="0" w:space="0" w:color="auto"/>
        </w:rPr>
        <w:t>9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文是一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学科，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的成效如何，往往影响甚至决定着学生其他学科的学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，肩上的使命是沉甸甸的，但又是光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而神圣的。因此，如何搞好初三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文教学，如何使学生在初中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段的最后九个多月学有所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，在中考考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上交一份令学生、家</w:t>
      </w:r>
      <w:r>
        <w:rPr>
          <w:rFonts w:ascii="宋体" w:eastAsia="宋体" w:hAnsi="SimSun" w:cs="宋体"/>
          <w:sz w:val="28"/>
          <w:bdr w:val="none" w:sz="0" w:space="0" w:color="auto"/>
        </w:rPr>
        <w:t>长满</w:t>
      </w:r>
      <w:r>
        <w:rPr>
          <w:rFonts w:ascii="宋体" w:eastAsia="宋体" w:hAnsi="MS Mincho" w:cs="宋体"/>
          <w:sz w:val="28"/>
          <w:bdr w:val="none" w:sz="0" w:space="0" w:color="auto"/>
        </w:rPr>
        <w:t>意的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文答卷，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一位初三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面前的重要任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和研究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须对</w:t>
      </w:r>
      <w:r>
        <w:rPr>
          <w:rFonts w:ascii="宋体" w:eastAsia="宋体" w:hAnsi="MS Mincho" w:cs="宋体"/>
          <w:sz w:val="28"/>
          <w:bdr w:val="none" w:sz="0" w:space="0" w:color="auto"/>
        </w:rPr>
        <w:t>照新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，冷静反思、深入分析当前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文教学的得与失，使我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文教学有比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清醒的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和准确的估价，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整个初三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文教学作出前瞻性的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划，以便努力践行新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程理念，从而决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中考。因此，特制定初三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文学年度教学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一、基本情况分析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两班的学生思想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，能向老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大胆地提出自己的看法与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解，但学生的学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极性不是很高，少部分学生在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目的性上不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明确，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度不是很端正，</w:t>
      </w:r>
      <w:r>
        <w:rPr>
          <w:rFonts w:ascii="宋体" w:eastAsia="宋体" w:hAnsi="SimSun" w:cs="宋体"/>
          <w:sz w:val="28"/>
          <w:bdr w:val="none" w:sz="0" w:space="0" w:color="auto"/>
        </w:rPr>
        <w:t>认为语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可有可无，考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拉不出什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差距，因而不重</w:t>
      </w:r>
      <w:r>
        <w:rPr>
          <w:rFonts w:ascii="宋体" w:eastAsia="宋体" w:hAnsi="SimSun" w:cs="宋体"/>
          <w:sz w:val="28"/>
          <w:bdr w:val="none" w:sz="0" w:space="0" w:color="auto"/>
        </w:rPr>
        <w:t>视语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。有一半左右的学生通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近两年的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文自学能力教学的培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有了一定的自学能力。但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体来看，学生的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不是很好，甚至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有考不及格的学生存在。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生的比例太小。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初三中，由于学科的增加，学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的加重，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力的加大，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文学科的教学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就更少，除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外，学生基本上是不</w:t>
      </w:r>
      <w:r>
        <w:rPr>
          <w:rFonts w:ascii="宋体" w:eastAsia="宋体" w:hAnsi="SimSun" w:cs="宋体"/>
          <w:sz w:val="28"/>
          <w:bdr w:val="none" w:sz="0" w:space="0" w:color="auto"/>
        </w:rPr>
        <w:t>动语</w:t>
      </w:r>
      <w:r>
        <w:rPr>
          <w:rFonts w:ascii="宋体" w:eastAsia="宋体" w:hAnsi="MS Mincho" w:cs="宋体"/>
          <w:sz w:val="28"/>
          <w:bdr w:val="none" w:sz="0" w:space="0" w:color="auto"/>
        </w:rPr>
        <w:t>文的。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二、教材分析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采用人教版教材，本册教材共分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六个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元。第一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元是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学生感悟人生，第二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元、第三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于人与自然。第四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于民俗文化，第五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元、第六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元古文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。六个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元有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套教材的主要特点，我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得概括起来有以下四点：一是比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全面的体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义务</w:t>
      </w:r>
      <w:r>
        <w:rPr>
          <w:rFonts w:ascii="宋体" w:eastAsia="宋体" w:hAnsi="MS Mincho" w:cs="宋体"/>
          <w:sz w:val="28"/>
          <w:bdr w:val="none" w:sz="0" w:space="0" w:color="auto"/>
        </w:rPr>
        <w:t>教育初中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要求；二是建立了具有整体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文教学效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元合成，整体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的新的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文教材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排体系；三是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完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的助学系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，利教便学；四是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持了教学内容的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和量的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一，有利于减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担，促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学生德、智、体全面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展。初三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，是初中学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程的第三个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段（第五、六学期），也即最后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段。教学重点上升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学生在生活中运用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文的能力，使学生懂得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生活的服</w:t>
      </w:r>
      <w:r>
        <w:rPr>
          <w:rFonts w:ascii="宋体" w:eastAsia="宋体" w:hAnsi="SimSun" w:cs="宋体"/>
          <w:sz w:val="28"/>
          <w:bdr w:val="none" w:sz="0" w:space="0" w:color="auto"/>
        </w:rPr>
        <w:t>务关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发挥语</w:t>
      </w:r>
      <w:r>
        <w:rPr>
          <w:rFonts w:ascii="宋体" w:eastAsia="宋体" w:hAnsi="MS Mincho" w:cs="宋体"/>
          <w:sz w:val="28"/>
          <w:bdr w:val="none" w:sz="0" w:space="0" w:color="auto"/>
        </w:rPr>
        <w:t>言的交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功能，更好的适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学生文学欣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的能力。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文按照文体分</w:t>
      </w:r>
      <w:r>
        <w:rPr>
          <w:rFonts w:ascii="宋体" w:eastAsia="宋体" w:hAnsi="SimSun" w:cs="宋体"/>
          <w:sz w:val="28"/>
          <w:bdr w:val="none" w:sz="0" w:space="0" w:color="auto"/>
        </w:rPr>
        <w:t>类编</w:t>
      </w:r>
      <w:r>
        <w:rPr>
          <w:rFonts w:ascii="宋体" w:eastAsia="宋体" w:hAnsi="MS Mincho" w:cs="宋体"/>
          <w:sz w:val="28"/>
          <w:bdr w:val="none" w:sz="0" w:space="0" w:color="auto"/>
        </w:rPr>
        <w:t>排。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文基本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叙、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议论</w:t>
      </w:r>
      <w:r>
        <w:rPr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表达方式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，并落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运用上。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三、教学策略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内涵，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究《考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准》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定了学生在不同学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达到的能力与目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会了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准的内涵，才能了解学生知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与能力，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等方面的不足；它是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文教学要重依据和指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要，教学的理念、情景的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，互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的教学平台的搭建，都离不</w:t>
      </w:r>
      <w:r>
        <w:rPr>
          <w:rFonts w:ascii="宋体" w:eastAsia="宋体" w:hAnsi="SimSun" w:cs="宋体"/>
          <w:sz w:val="28"/>
          <w:bdr w:val="none" w:sz="0" w:space="0" w:color="auto"/>
        </w:rPr>
        <w:t>开语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准理念的指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它又是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准理念的外在体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；它是中考命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思想与基本理念，是中考命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方向的源泉所在。吃透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准才有可能吃透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文中考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价的方向、方式、方法，才有可能展</w:t>
      </w:r>
      <w:r>
        <w:rPr>
          <w:rFonts w:ascii="宋体" w:eastAsia="宋体" w:hAnsi="SimSun" w:cs="宋体"/>
          <w:sz w:val="28"/>
          <w:bdr w:val="none" w:sz="0" w:space="0" w:color="auto"/>
        </w:rPr>
        <w:t>开针对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明》是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的具体化和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化，它根据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合考</w:t>
      </w:r>
      <w:r>
        <w:rPr>
          <w:rFonts w:ascii="宋体" w:eastAsia="宋体" w:hAnsi="SimSun" w:cs="宋体"/>
          <w:sz w:val="28"/>
          <w:bdr w:val="none" w:sz="0" w:space="0" w:color="auto"/>
        </w:rPr>
        <w:t>试实际</w:t>
      </w:r>
      <w:r>
        <w:rPr>
          <w:rFonts w:ascii="宋体" w:eastAsia="宋体" w:hAnsi="MS Mincho" w:cs="宋体"/>
          <w:sz w:val="28"/>
          <w:bdr w:val="none" w:sz="0" w:space="0" w:color="auto"/>
        </w:rPr>
        <w:t>，以中考的范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和要求及主要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型示例甚至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度，各部分大致的分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等都作了十分具体的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明。因此，作文老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须认</w:t>
      </w:r>
      <w:r>
        <w:rPr>
          <w:rFonts w:ascii="宋体" w:eastAsia="宋体" w:hAnsi="MS Mincho" w:cs="宋体"/>
          <w:sz w:val="28"/>
          <w:bdr w:val="none" w:sz="0" w:space="0" w:color="auto"/>
        </w:rPr>
        <w:t>真研究考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明，</w:t>
      </w:r>
      <w:r>
        <w:rPr>
          <w:rFonts w:ascii="宋体" w:eastAsia="宋体" w:hAnsi="SimSun" w:cs="宋体"/>
          <w:sz w:val="28"/>
          <w:bdr w:val="none" w:sz="0" w:space="0" w:color="auto"/>
        </w:rPr>
        <w:t>让复习</w:t>
      </w:r>
      <w:r>
        <w:rPr>
          <w:rFonts w:ascii="宋体" w:eastAsia="宋体" w:hAnsi="MS Mincho" w:cs="宋体"/>
          <w:sz w:val="28"/>
          <w:bdr w:val="none" w:sz="0" w:space="0" w:color="auto"/>
        </w:rPr>
        <w:t>能做到低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高效。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、依据学生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，探</w:t>
      </w:r>
      <w:r>
        <w:rPr>
          <w:rFonts w:ascii="宋体" w:eastAsia="宋体" w:hAnsi="SimSun" w:cs="宋体"/>
          <w:sz w:val="28"/>
          <w:bdr w:val="none" w:sz="0" w:space="0" w:color="auto"/>
        </w:rPr>
        <w:t>寻语</w:t>
      </w:r>
      <w:r>
        <w:rPr>
          <w:rFonts w:ascii="宋体" w:eastAsia="宋体" w:hAnsi="MS Mincho" w:cs="宋体"/>
          <w:sz w:val="28"/>
          <w:bdr w:val="none" w:sz="0" w:space="0" w:color="auto"/>
        </w:rPr>
        <w:t>文差异。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重，学生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文能力差异大，有必要研究</w:t>
      </w:r>
      <w:r>
        <w:rPr>
          <w:rFonts w:ascii="宋体" w:eastAsia="宋体" w:hAnsi="SimSun" w:cs="宋体"/>
          <w:sz w:val="28"/>
          <w:bdr w:val="none" w:sz="0" w:space="0" w:color="auto"/>
        </w:rPr>
        <w:t>现阶</w:t>
      </w:r>
      <w:r>
        <w:rPr>
          <w:rFonts w:ascii="宋体" w:eastAsia="宋体" w:hAnsi="MS Mincho" w:cs="宋体"/>
          <w:sz w:val="28"/>
          <w:bdr w:val="none" w:sz="0" w:space="0" w:color="auto"/>
        </w:rPr>
        <w:t>段学生最缺什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与能力，最需要提高哪些方面的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，区分出主要差异与次要差异，有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、有重点地突破性地分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教学。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展本学期教学与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工作的第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个前提条件。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好、用好有</w:t>
      </w:r>
      <w:r>
        <w:rPr>
          <w:rFonts w:ascii="宋体" w:eastAsia="宋体" w:hAnsi="SimSun" w:cs="宋体"/>
          <w:sz w:val="28"/>
          <w:bdr w:val="none" w:sz="0" w:space="0" w:color="auto"/>
        </w:rPr>
        <w:t>关资</w:t>
      </w:r>
      <w:r>
        <w:rPr>
          <w:rFonts w:ascii="宋体" w:eastAsia="宋体" w:hAnsi="MS Mincho" w:cs="宋体"/>
          <w:sz w:val="28"/>
          <w:bdr w:val="none" w:sz="0" w:space="0" w:color="auto"/>
        </w:rPr>
        <w:t>料，追踪中考考点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悟了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的内涵，</w:t>
      </w:r>
      <w:r>
        <w:rPr>
          <w:rFonts w:ascii="宋体" w:eastAsia="宋体" w:hAnsi="SimSun" w:cs="宋体"/>
          <w:sz w:val="28"/>
          <w:bdr w:val="none" w:sz="0" w:space="0" w:color="auto"/>
        </w:rPr>
        <w:t>钻</w:t>
      </w:r>
      <w:r>
        <w:rPr>
          <w:rFonts w:ascii="宋体" w:eastAsia="宋体" w:hAnsi="MS Mincho" w:cs="宋体"/>
          <w:sz w:val="28"/>
          <w:bdr w:val="none" w:sz="0" w:space="0" w:color="auto"/>
        </w:rPr>
        <w:t>研了《考</w:t>
      </w:r>
      <w:r>
        <w:rPr>
          <w:rFonts w:ascii="宋体" w:eastAsia="宋体" w:hAnsi="SimSun" w:cs="宋体"/>
          <w:sz w:val="28"/>
          <w:bdr w:val="none" w:sz="0" w:space="0" w:color="auto"/>
        </w:rPr>
        <w:t>试说</w:t>
      </w:r>
      <w:r>
        <w:rPr>
          <w:rFonts w:ascii="宋体" w:eastAsia="宋体" w:hAnsi="MS Mincho" w:cs="宋体"/>
          <w:sz w:val="28"/>
          <w:bdr w:val="none" w:sz="0" w:space="0" w:color="auto"/>
        </w:rPr>
        <w:t>明》，明确了学生最需要突破的重点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展本学年教学与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工作的前提，要真正做到有效教学，高效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好、用好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料，把握中考</w:t>
      </w:r>
      <w:r>
        <w:rPr>
          <w:rFonts w:ascii="宋体" w:eastAsia="宋体" w:hAnsi="SimSun" w:cs="宋体"/>
          <w:sz w:val="28"/>
          <w:bdr w:val="none" w:sz="0" w:space="0" w:color="auto"/>
        </w:rPr>
        <w:t>动态</w:t>
      </w:r>
      <w:r>
        <w:rPr>
          <w:rFonts w:ascii="宋体" w:eastAsia="宋体" w:hAnsi="MS Mincho" w:cs="宋体"/>
          <w:sz w:val="28"/>
          <w:bdr w:val="none" w:sz="0" w:space="0" w:color="auto"/>
        </w:rPr>
        <w:t>、追踪中考考点</w:t>
      </w:r>
      <w:r>
        <w:rPr>
          <w:rFonts w:ascii="宋体" w:eastAsia="宋体" w:hAnsi="SimSun" w:cs="宋体"/>
          <w:sz w:val="28"/>
          <w:bdr w:val="none" w:sz="0" w:space="0" w:color="auto"/>
        </w:rPr>
        <w:t>趋</w:t>
      </w:r>
      <w:r>
        <w:rPr>
          <w:rFonts w:ascii="宋体" w:eastAsia="宋体" w:hAnsi="MS Mincho" w:cs="宋体"/>
          <w:sz w:val="28"/>
          <w:bdr w:val="none" w:sz="0" w:space="0" w:color="auto"/>
        </w:rPr>
        <w:t>向。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，是自己精心</w:t>
      </w:r>
      <w:r>
        <w:rPr>
          <w:rFonts w:ascii="宋体" w:eastAsia="宋体" w:hAnsi="SimSun" w:cs="宋体"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sz w:val="28"/>
          <w:bdr w:val="none" w:sz="0" w:space="0" w:color="auto"/>
        </w:rPr>
        <w:t>，不用外面的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料。根据学生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自己出一些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行有效的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。不搞提海</w:t>
      </w:r>
      <w:r>
        <w:rPr>
          <w:rFonts w:ascii="宋体" w:eastAsia="宋体" w:hAnsi="SimSun" w:cs="宋体"/>
          <w:sz w:val="28"/>
          <w:bdr w:val="none" w:sz="0" w:space="0" w:color="auto"/>
        </w:rPr>
        <w:t>战术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，任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重，必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得向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堂四十分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明确本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的教学目的，达到一个什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的要求。并且要</w:t>
      </w:r>
      <w:r>
        <w:rPr>
          <w:rFonts w:ascii="宋体" w:eastAsia="宋体" w:hAnsi="SimSun" w:cs="宋体"/>
          <w:sz w:val="28"/>
          <w:bdr w:val="none" w:sz="0" w:space="0" w:color="auto"/>
        </w:rPr>
        <w:t>择</w:t>
      </w:r>
      <w:r>
        <w:rPr>
          <w:rFonts w:ascii="宋体" w:eastAsia="宋体" w:hAnsi="MS Mincho" w:cs="宋体"/>
          <w:sz w:val="28"/>
          <w:bdr w:val="none" w:sz="0" w:space="0" w:color="auto"/>
        </w:rPr>
        <w:t>其重点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行教学，不能面面</w:t>
      </w:r>
      <w:r>
        <w:rPr>
          <w:rFonts w:ascii="宋体" w:eastAsia="宋体" w:hAnsi="SimSun" w:cs="宋体"/>
          <w:sz w:val="28"/>
          <w:bdr w:val="none" w:sz="0" w:space="0" w:color="auto"/>
        </w:rPr>
        <w:t>俱</w:t>
      </w:r>
      <w:r>
        <w:rPr>
          <w:rFonts w:ascii="宋体" w:eastAsia="宋体" w:hAnsi="MS Mincho" w:cs="宋体"/>
          <w:sz w:val="28"/>
          <w:bdr w:val="none" w:sz="0" w:space="0" w:color="auto"/>
        </w:rPr>
        <w:t>到。重点引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行教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文完全放手学生自己学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、重</w:t>
      </w:r>
      <w:r>
        <w:rPr>
          <w:rFonts w:ascii="宋体" w:eastAsia="宋体" w:hAnsi="SimSun" w:cs="宋体"/>
          <w:sz w:val="28"/>
          <w:bdr w:val="none" w:sz="0" w:space="0" w:color="auto"/>
        </w:rPr>
        <w:t>视阅读训练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是考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半壁河山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，也是社会生活中常运用到的，最接近人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生活的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。抓好</w:t>
      </w:r>
      <w:r>
        <w:rPr>
          <w:rFonts w:ascii="宋体" w:eastAsia="宋体" w:hAnsi="SimSun" w:cs="宋体"/>
          <w:sz w:val="28"/>
          <w:bdr w:val="none" w:sz="0" w:space="0" w:color="auto"/>
        </w:rPr>
        <w:t>阅读训练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，一方面在</w:t>
      </w:r>
      <w:r>
        <w:rPr>
          <w:rFonts w:ascii="宋体" w:eastAsia="宋体" w:hAnsi="SimSun" w:cs="宋体"/>
          <w:sz w:val="28"/>
          <w:bdr w:val="none" w:sz="0" w:space="0" w:color="auto"/>
        </w:rPr>
        <w:t>讲课时认</w:t>
      </w:r>
      <w:r>
        <w:rPr>
          <w:rFonts w:ascii="宋体" w:eastAsia="宋体" w:hAnsi="MS Mincho" w:cs="宋体"/>
          <w:sz w:val="28"/>
          <w:bdr w:val="none" w:sz="0" w:space="0" w:color="auto"/>
        </w:rPr>
        <w:t>真分析，多教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学生一些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技巧，使学生掌握一定的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方法，另一方面要求学生多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籍，根据教学大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第学年不少于</w:t>
      </w:r>
      <w:r>
        <w:rPr>
          <w:rFonts w:ascii="宋体" w:eastAsia="宋体" w:cs="宋体"/>
          <w:sz w:val="28"/>
          <w:bdr w:val="none" w:sz="0" w:space="0" w:color="auto"/>
        </w:rPr>
        <w:t>80</w:t>
      </w:r>
      <w:r>
        <w:rPr>
          <w:rFonts w:ascii="宋体" w:eastAsia="宋体" w:hAnsi="MS Mincho" w:cs="宋体"/>
          <w:sz w:val="28"/>
          <w:bdr w:val="none" w:sz="0" w:space="0" w:color="auto"/>
        </w:rPr>
        <w:t>万字（其中文学名著</w:t>
      </w:r>
      <w:r>
        <w:rPr>
          <w:rFonts w:ascii="宋体" w:eastAsia="宋体" w:cs="宋体"/>
          <w:sz w:val="28"/>
          <w:bdr w:val="none" w:sz="0" w:space="0" w:color="auto"/>
        </w:rPr>
        <w:t>2——3</w:t>
      </w:r>
      <w:r>
        <w:rPr>
          <w:rFonts w:ascii="宋体" w:eastAsia="宋体" w:hAnsi="MS Mincho" w:cs="宋体"/>
          <w:sz w:val="28"/>
          <w:bdr w:val="none" w:sz="0" w:space="0" w:color="auto"/>
        </w:rPr>
        <w:t>部），因此，要求学生多看一些有益的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，我决定把自己的一部分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籍拿来借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学生看，原来没有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的学校</w:t>
      </w:r>
      <w:r>
        <w:rPr>
          <w:rFonts w:ascii="宋体" w:eastAsia="宋体" w:hAnsi="SimSun" w:cs="宋体"/>
          <w:sz w:val="28"/>
          <w:bdr w:val="none" w:sz="0" w:space="0" w:color="auto"/>
        </w:rPr>
        <w:t>图书</w:t>
      </w:r>
      <w:r>
        <w:rPr>
          <w:rFonts w:ascii="宋体" w:eastAsia="宋体" w:hAnsi="MS Mincho" w:cs="宋体"/>
          <w:sz w:val="28"/>
          <w:bdr w:val="none" w:sz="0" w:space="0" w:color="auto"/>
        </w:rPr>
        <w:t>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求管理</w:t>
      </w:r>
      <w:r>
        <w:rPr>
          <w:rFonts w:ascii="宋体" w:eastAsia="宋体" w:hAnsi="SimSun" w:cs="宋体"/>
          <w:sz w:val="28"/>
          <w:bdr w:val="none" w:sz="0" w:space="0" w:color="auto"/>
        </w:rPr>
        <w:t>员开</w:t>
      </w:r>
      <w:r>
        <w:rPr>
          <w:rFonts w:ascii="宋体" w:eastAsia="宋体" w:hAnsi="MS Mincho" w:cs="宋体"/>
          <w:sz w:val="28"/>
          <w:bdr w:val="none" w:sz="0" w:space="0" w:color="auto"/>
        </w:rPr>
        <w:t>放，也要求学生跟其它老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借着看。有条件的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一些来互相</w:t>
      </w:r>
      <w:r>
        <w:rPr>
          <w:rFonts w:ascii="宋体" w:eastAsia="宋体" w:hAnsi="SimSun" w:cs="宋体"/>
          <w:sz w:val="28"/>
          <w:bdr w:val="none" w:sz="0" w:space="0" w:color="auto"/>
        </w:rPr>
        <w:t>传阅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https://d.book118.com/657120051010006050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3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7120051010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新学期语文教学计划(15篇)</dc:title>
  <dc:subject>时间过得真快，总在不经意间流逝，又迎来了一个全新的起点，做好计划可是让你提高工作效率的方法喔！什么样的计划才是好的计划呢？下面是小编精心整理的新学期语文教学计划，希望对大家有所帮助。新学期语文教学计划</dc:subject>
  <cp:keywords>新学期语文教学计划</cp:keywords>
  <cp:revision>0</cp:revision>
</cp:coreProperties>
</file>