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期末班主任会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议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精彩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16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展不断提速的社会中，很多情况下我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需要用到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稿通</w:t>
      </w:r>
      <w:r>
        <w:rPr>
          <w:rFonts w:ascii="宋体" w:eastAsia="宋体" w:hAnsi="SimSun" w:cs="宋体"/>
          <w:sz w:val="28"/>
          <w:bdr w:val="none" w:sz="0" w:space="0" w:color="auto"/>
        </w:rPr>
        <w:t>过讲话</w:t>
      </w:r>
      <w:r>
        <w:rPr>
          <w:rFonts w:ascii="宋体" w:eastAsia="宋体" w:hAnsi="MS Mincho" w:cs="宋体"/>
          <w:sz w:val="28"/>
          <w:bdr w:val="none" w:sz="0" w:space="0" w:color="auto"/>
        </w:rPr>
        <w:t>人口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表达后，可以起到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播真理、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，抒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感情，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您在写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方便，以下是小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各位同仁：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搭建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的平台，从大家的班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管理中我学到了好多。下面和大家交流一下我本学期是如何管理八五班的，不妥之</w:t>
      </w:r>
      <w:r>
        <w:rPr>
          <w:rFonts w:ascii="宋体" w:eastAsia="宋体" w:hAnsi="SimSun" w:cs="宋体"/>
          <w:sz w:val="28"/>
          <w:bdr w:val="none" w:sz="0" w:space="0" w:color="auto"/>
        </w:rPr>
        <w:t>处请</w:t>
      </w: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和同行指正。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一、分析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状，在摸索中前行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本人担任班主任有若干个年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了，多年的班主任工作使我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学初都是先在学生中做一下摸底，一是建立</w:t>
      </w:r>
      <w:r>
        <w:rPr>
          <w:rFonts w:ascii="宋体" w:eastAsia="宋体" w:hAnsi="SimSun" w:cs="宋体"/>
          <w:sz w:val="28"/>
          <w:bdr w:val="none" w:sz="0" w:space="0" w:color="auto"/>
        </w:rPr>
        <w:t>临时</w:t>
      </w:r>
      <w:r>
        <w:rPr>
          <w:rFonts w:ascii="宋体" w:eastAsia="宋体" w:hAnsi="MS Mincho" w:cs="宋体"/>
          <w:sz w:val="28"/>
          <w:bdr w:val="none" w:sz="0" w:space="0" w:color="auto"/>
        </w:rPr>
        <w:t>班委会，二是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代表，最后分好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。今年接手的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级虽说</w:t>
      </w:r>
      <w:r>
        <w:rPr>
          <w:rFonts w:ascii="宋体" w:eastAsia="宋体" w:hAnsi="MS Mincho" w:cs="宋体"/>
          <w:sz w:val="28"/>
          <w:bdr w:val="none" w:sz="0" w:space="0" w:color="auto"/>
        </w:rPr>
        <w:t>不是怎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得心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手，但</w:t>
      </w:r>
      <w:r>
        <w:rPr>
          <w:rFonts w:ascii="宋体" w:eastAsia="宋体" w:hAnsi="SimSun" w:cs="宋体"/>
          <w:sz w:val="28"/>
          <w:bdr w:val="none" w:sz="0" w:space="0" w:color="auto"/>
        </w:rPr>
        <w:t>这样坚</w:t>
      </w:r>
      <w:r>
        <w:rPr>
          <w:rFonts w:ascii="宋体" w:eastAsia="宋体" w:hAnsi="MS Mincho" w:cs="宋体"/>
          <w:sz w:val="28"/>
          <w:bdr w:val="none" w:sz="0" w:space="0" w:color="auto"/>
        </w:rPr>
        <w:t>持了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周，班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律等基本可以。可是学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状况很叫人担心，作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学生不写，不催几次甚至一些学生不点名字就不交，更</w:t>
      </w:r>
      <w:r>
        <w:rPr>
          <w:rFonts w:ascii="宋体" w:eastAsia="宋体" w:hAnsi="SimSun" w:cs="宋体"/>
          <w:sz w:val="28"/>
          <w:bdr w:val="none" w:sz="0" w:space="0" w:color="auto"/>
        </w:rPr>
        <w:t>别谈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了。很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解，本来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失眠的我，想起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事更是叫我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得一夜不合眼。怎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？！写几遍，不管用。尤其男生，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个挑台的都没有。无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可施中猛然想起前几年高效的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合作策略比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好，我想是否可以</w:t>
      </w:r>
      <w:r>
        <w:rPr>
          <w:rFonts w:ascii="宋体" w:eastAsia="宋体" w:hAnsi="SimSun" w:cs="宋体"/>
          <w:sz w:val="28"/>
          <w:bdr w:val="none" w:sz="0" w:space="0" w:color="auto"/>
        </w:rPr>
        <w:t>继续尝试</w:t>
      </w:r>
      <w:r>
        <w:rPr>
          <w:rFonts w:ascii="宋体" w:eastAsia="宋体" w:hAnsi="MS Mincho" w:cs="宋体"/>
          <w:sz w:val="28"/>
          <w:bdr w:val="none" w:sz="0" w:space="0" w:color="auto"/>
        </w:rPr>
        <w:t>一下小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合作？！正在我犹豫不定的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候，学校下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合学共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方案。于是，我下决心在摸索中再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一番。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施中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反思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具体我是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操作的：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：我班有</w:t>
      </w:r>
      <w:r>
        <w:rPr>
          <w:rFonts w:ascii="宋体" w:eastAsia="宋体" w:cs="宋体"/>
          <w:sz w:val="28"/>
          <w:bdr w:val="none" w:sz="0" w:space="0" w:color="auto"/>
        </w:rPr>
        <w:t>38</w:t>
      </w:r>
      <w:r>
        <w:rPr>
          <w:rFonts w:ascii="宋体" w:eastAsia="宋体" w:hAnsi="MS Mincho" w:cs="宋体"/>
          <w:sz w:val="28"/>
          <w:bdr w:val="none" w:sz="0" w:space="0" w:color="auto"/>
        </w:rPr>
        <w:t>人，按升入八年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我共分成了五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，其中三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八人，两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人，我可以把能力比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生管理八人一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指出的是：因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我班的男同学表达能力、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能力以及管理能力都不如女生，因此我把男生按成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高低分成了五个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，把男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号放到了女生的第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，男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号放到了女生的第四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，以此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搭配，互相弥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一下男女生之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的落差，以期达到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合的功效。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段的确定极其反思：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分三个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段考察：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UI Gothic" w:cs="宋体"/>
          <w:sz w:val="28"/>
          <w:bdr w:val="none" w:sz="0" w:space="0" w:color="auto"/>
        </w:rPr>
        <w:t>⑴</w:t>
      </w:r>
      <w:r>
        <w:rPr>
          <w:rFonts w:ascii="宋体" w:eastAsia="宋体" w:hAnsi="MS Mincho" w:cs="宋体"/>
          <w:sz w:val="28"/>
          <w:bdr w:val="none" w:sz="0" w:space="0" w:color="auto"/>
        </w:rPr>
        <w:t>第三周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UI Gothic" w:cs="宋体"/>
          <w:sz w:val="28"/>
          <w:bdr w:val="none" w:sz="0" w:space="0" w:color="auto"/>
        </w:rPr>
        <w:t>⑵</w:t>
      </w:r>
      <w:r>
        <w:rPr>
          <w:rFonts w:ascii="宋体" w:eastAsia="宋体" w:hAnsi="MS Mincho" w:cs="宋体"/>
          <w:sz w:val="28"/>
          <w:bdr w:val="none" w:sz="0" w:space="0" w:color="auto"/>
        </w:rPr>
        <w:t>从期中考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cs="宋体"/>
          <w:sz w:val="28"/>
          <w:bdr w:val="none" w:sz="0" w:space="0" w:color="auto"/>
        </w:rPr>
        <w:t>——12</w:t>
      </w:r>
      <w:r>
        <w:rPr>
          <w:rFonts w:ascii="宋体" w:eastAsia="宋体" w:hAnsi="MS Mincho" w:cs="宋体"/>
          <w:sz w:val="28"/>
          <w:bdr w:val="none" w:sz="0" w:space="0" w:color="auto"/>
        </w:rPr>
        <w:t>月考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UI Gothic" w:cs="宋体"/>
          <w:sz w:val="28"/>
          <w:bdr w:val="none" w:sz="0" w:space="0" w:color="auto"/>
        </w:rPr>
        <w:t>⑶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月考后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评选结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果的确定：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个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优胜组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下面我先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我第一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段（第三周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持以小</w:t>
      </w:r>
      <w:r>
        <w:rPr>
          <w:rFonts w:ascii="宋体" w:eastAsia="宋体" w:hAnsi="SimSun" w:cs="宋体"/>
          <w:sz w:val="28"/>
          <w:bdr w:val="none" w:sz="0" w:space="0" w:color="auto"/>
        </w:rPr>
        <w:t>组为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中心，以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激励手段，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学生潜能，基本上收到了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分：凡是学校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，凡是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分，参加并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誉的加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UI Gothic" w:cs="宋体"/>
          <w:sz w:val="28"/>
          <w:bdr w:val="none" w:sz="0" w:space="0" w:color="auto"/>
        </w:rPr>
        <w:t>⑴</w:t>
      </w:r>
      <w:r>
        <w:rPr>
          <w:rFonts w:ascii="宋体" w:eastAsia="宋体" w:hAnsi="MS Mincho" w:cs="宋体"/>
          <w:sz w:val="28"/>
          <w:bdr w:val="none" w:sz="0" w:space="0" w:color="auto"/>
        </w:rPr>
        <w:t>参加学校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的核心价</w:t>
      </w:r>
      <w:r>
        <w:rPr>
          <w:rFonts w:ascii="宋体" w:eastAsia="宋体" w:hAnsi="SimSun" w:cs="宋体"/>
          <w:sz w:val="28"/>
          <w:bdr w:val="none" w:sz="0" w:space="0" w:color="auto"/>
        </w:rPr>
        <w:t>值观竞赛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，我班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欣宇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然没有取到名次，但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了极大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激励的作用，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是加了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分，梁宇欣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得二等</w:t>
      </w:r>
      <w:r>
        <w:rPr>
          <w:rFonts w:ascii="宋体" w:eastAsia="宋体" w:hAnsi="SimSun" w:cs="宋体"/>
          <w:sz w:val="28"/>
          <w:bdr w:val="none" w:sz="0" w:space="0" w:color="auto"/>
        </w:rPr>
        <w:t>奖为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争得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誉加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UI Gothic" w:cs="宋体"/>
          <w:sz w:val="28"/>
          <w:bdr w:val="none" w:sz="0" w:space="0" w:color="auto"/>
        </w:rPr>
        <w:t>⑵</w:t>
      </w:r>
      <w:r>
        <w:rPr>
          <w:rFonts w:ascii="宋体" w:eastAsia="宋体" w:hAnsi="MS Mincho" w:cs="宋体"/>
          <w:sz w:val="28"/>
          <w:bdr w:val="none" w:sz="0" w:space="0" w:color="auto"/>
        </w:rPr>
        <w:t>参加学校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，我班有如下同学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人加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月份的考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我以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学初升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绩为标</w:t>
      </w:r>
      <w:r>
        <w:rPr>
          <w:rFonts w:ascii="宋体" w:eastAsia="宋体" w:hAnsi="MS Mincho" w:cs="宋体"/>
          <w:sz w:val="28"/>
          <w:bdr w:val="none" w:sz="0" w:space="0" w:color="auto"/>
        </w:rPr>
        <w:t>准，期中考以月考成</w:t>
      </w:r>
      <w:r>
        <w:rPr>
          <w:rFonts w:ascii="宋体" w:eastAsia="宋体" w:hAnsi="SimSun" w:cs="宋体"/>
          <w:sz w:val="28"/>
          <w:bdr w:val="none" w:sz="0" w:space="0" w:color="auto"/>
        </w:rPr>
        <w:t>绩为标</w:t>
      </w:r>
      <w:r>
        <w:rPr>
          <w:rFonts w:ascii="宋体" w:eastAsia="宋体" w:hAnsi="MS Mincho" w:cs="宋体"/>
          <w:sz w:val="28"/>
          <w:bdr w:val="none" w:sz="0" w:space="0" w:color="auto"/>
        </w:rPr>
        <w:t>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两次的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分；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科前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名的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分；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的同学依据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名次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个名次加五分。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内人数及完成情况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分：全部完成的有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人加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分，有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人加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差一人减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、合作共</w:t>
      </w:r>
      <w:r>
        <w:rPr>
          <w:rFonts w:ascii="宋体" w:eastAsia="宋体" w:hAnsi="SimSun" w:cs="宋体"/>
          <w:sz w:val="28"/>
          <w:bdr w:val="none" w:sz="0" w:space="0" w:color="auto"/>
        </w:rPr>
        <w:t>赢奖</w:t>
      </w:r>
      <w:r>
        <w:rPr>
          <w:rFonts w:ascii="宋体" w:eastAsia="宋体" w:hAnsi="MS Mincho" w:cs="宋体"/>
          <w:sz w:val="28"/>
          <w:bdr w:val="none" w:sz="0" w:space="0" w:color="auto"/>
        </w:rPr>
        <w:t>。第二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名成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：第四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名成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合学共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量化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分的管理，很多不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念，并且有了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，制定了自己的学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划，找到了自己学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班本次期中考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秀行列，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人及格，因此在年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中取得了第二名的好成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然，在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程中也有很多不如意的地方，</w:t>
      </w:r>
      <w:r>
        <w:rPr>
          <w:rFonts w:ascii="宋体" w:eastAsia="宋体" w:hAnsi="SimSun" w:cs="宋体"/>
          <w:sz w:val="28"/>
          <w:bdr w:val="none" w:sz="0" w:space="0" w:color="auto"/>
        </w:rPr>
        <w:t>这还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。真正在反思中成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多年的班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管理深知：学生的心灵是一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神奇的土地，你播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思想，就会收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，就会收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，就会收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性格；播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性格，就会收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命运。我</w:t>
      </w:r>
      <w:r>
        <w:rPr>
          <w:rFonts w:ascii="宋体" w:eastAsia="宋体" w:hAnsi="SimSun" w:cs="宋体"/>
          <w:sz w:val="28"/>
          <w:bdr w:val="none" w:sz="0" w:space="0" w:color="auto"/>
        </w:rPr>
        <w:t>们实</w:t>
      </w:r>
      <w:r>
        <w:rPr>
          <w:rFonts w:ascii="宋体" w:eastAsia="宋体" w:hAnsi="MS Mincho" w:cs="宋体"/>
          <w:sz w:val="28"/>
          <w:bdr w:val="none" w:sz="0" w:space="0" w:color="auto"/>
        </w:rPr>
        <w:t>施的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合学共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，不就是在逐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习惯么</w:t>
      </w:r>
      <w:r>
        <w:rPr>
          <w:rFonts w:ascii="宋体" w:eastAsia="宋体" w:hAnsi="MS Mincho" w:cs="宋体"/>
          <w:sz w:val="28"/>
          <w:bdr w:val="none" w:sz="0" w:space="0" w:color="auto"/>
        </w:rPr>
        <w:t>？我想，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们营</w:t>
      </w:r>
      <w:r>
        <w:rPr>
          <w:rFonts w:ascii="宋体" w:eastAsia="宋体" w:hAnsi="MS Mincho" w:cs="宋体"/>
          <w:sz w:val="28"/>
          <w:bdr w:val="none" w:sz="0" w:space="0" w:color="auto"/>
        </w:rPr>
        <w:t>造一个展示的舞台，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留一片叶子的空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，您静等待花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我的交流到此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大家下午好！如期而至的今天，也是我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盼望已久的今天。假期即将来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一学期的工作，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本学期的教育教学工作在我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的共同努力下，已</w:t>
      </w:r>
      <w:r>
        <w:rPr>
          <w:rFonts w:ascii="宋体" w:eastAsia="宋体" w:hAnsi="SimSun" w:cs="宋体"/>
          <w:sz w:val="28"/>
          <w:bdr w:val="none" w:sz="0" w:space="0" w:color="auto"/>
        </w:rPr>
        <w:t>经圆满结</w:t>
      </w:r>
      <w:r>
        <w:rPr>
          <w:rFonts w:ascii="宋体" w:eastAsia="宋体" w:hAnsi="MS Mincho" w:cs="宋体"/>
          <w:sz w:val="28"/>
          <w:bdr w:val="none" w:sz="0" w:space="0" w:color="auto"/>
        </w:rPr>
        <w:t>束了并取得了些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。在此我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各位的辛勤工作、无私奉献，表示最真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学校工作的理解支持表示最衷心的感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一学期来，学校德育工作有序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穿于学生的日常行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成教育工作之中，并通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和全体班主任恪尽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持、任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任怨的努力，学生的精神面貌有所改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，学生的文明素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提升。特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本学期科任教</w:t>
      </w:r>
      <w:r>
        <w:rPr>
          <w:rFonts w:ascii="宋体" w:eastAsia="宋体" w:hAnsi="SimSun" w:cs="宋体"/>
          <w:sz w:val="28"/>
          <w:bdr w:val="none" w:sz="0" w:space="0" w:color="auto"/>
        </w:rPr>
        <w:t>师值</w:t>
      </w:r>
      <w:r>
        <w:rPr>
          <w:rFonts w:ascii="宋体" w:eastAsia="宋体" w:hAnsi="MS Mincho" w:cs="宋体"/>
          <w:sz w:val="28"/>
          <w:bdr w:val="none" w:sz="0" w:space="0" w:color="auto"/>
        </w:rPr>
        <w:t>周工作的辛勤付出表示感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量是学校的生命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次教育局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的六年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考、四年抽考。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六年和四年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的八位教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个人得失，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天起早</w:t>
      </w:r>
      <w:r>
        <w:rPr>
          <w:rFonts w:ascii="宋体" w:eastAsia="宋体" w:hAnsi="SimSun" w:cs="宋体"/>
          <w:sz w:val="28"/>
          <w:bdr w:val="none" w:sz="0" w:space="0" w:color="auto"/>
        </w:rPr>
        <w:t>贪晚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情付出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佩服。更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的是李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杰、</w:t>
      </w:r>
      <w:r>
        <w:rPr>
          <w:rFonts w:ascii="宋体" w:eastAsia="宋体" w:hAnsi="SimSun" w:cs="宋体"/>
          <w:sz w:val="28"/>
          <w:bdr w:val="none" w:sz="0" w:space="0" w:color="auto"/>
        </w:rPr>
        <w:t>邹</w:t>
      </w:r>
      <w:r>
        <w:rPr>
          <w:rFonts w:ascii="宋体" w:eastAsia="宋体" w:hAnsi="MS Mincho" w:cs="宋体"/>
          <w:sz w:val="28"/>
          <w:bdr w:val="none" w:sz="0" w:space="0" w:color="auto"/>
        </w:rPr>
        <w:t>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忍受着嗓子痛不能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和嗓子</w:t>
      </w:r>
      <w:r>
        <w:rPr>
          <w:rFonts w:ascii="宋体" w:eastAsia="宋体" w:hAnsi="SimSun" w:cs="宋体"/>
          <w:sz w:val="28"/>
          <w:bdr w:val="none" w:sz="0" w:space="0" w:color="auto"/>
        </w:rPr>
        <w:t>哑说</w:t>
      </w:r>
      <w:r>
        <w:rPr>
          <w:rFonts w:ascii="宋体" w:eastAsia="宋体" w:hAnsi="MS Mincho" w:cs="宋体"/>
          <w:sz w:val="28"/>
          <w:bdr w:val="none" w:sz="0" w:space="0" w:color="auto"/>
        </w:rPr>
        <w:t>不出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的痛苦依然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持工作。本学期，我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成功地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了数学的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出了像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淑萍、江式杰等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以上所有成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的取得凝聚了全体教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工的心血和汗水，当然我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在看到成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、看到光明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的前景的同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也非常清醒地意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和矛盾，惋惜地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工作中的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和不足。比如生源的逐年下降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比如我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极少数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的激情在慢慢消退、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煌不再，极少数青年教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棱角被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月磨平、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气已大不如从前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比如我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有极少数教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念淡漠，工作缺乏主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学校布置的任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怕重甚至置之不理，教育教学工作乏善可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次的矛盾和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淀的定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，由缺乏</w:t>
      </w:r>
      <w:r>
        <w:rPr>
          <w:rFonts w:ascii="宋体" w:eastAsia="宋体" w:hAnsi="SimSun" w:cs="宋体"/>
          <w:sz w:val="28"/>
          <w:bdr w:val="none" w:sz="0" w:space="0" w:color="auto"/>
        </w:rPr>
        <w:t>职业满</w:t>
      </w:r>
      <w:r>
        <w:rPr>
          <w:rFonts w:ascii="宋体" w:eastAsia="宋体" w:hAnsi="MS Mincho" w:cs="宋体"/>
          <w:sz w:val="28"/>
          <w:bdr w:val="none" w:sz="0" w:space="0" w:color="auto"/>
        </w:rPr>
        <w:t>意感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展到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倦怠，从而消极地工作和自我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抑地生活着。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此我向全体老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提出三点希望：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、安安静静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读书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苏东</w:t>
      </w:r>
      <w:r>
        <w:rPr>
          <w:rFonts w:ascii="宋体" w:eastAsia="宋体" w:hAnsi="MS Mincho" w:cs="宋体"/>
          <w:sz w:val="28"/>
          <w:bdr w:val="none" w:sz="0" w:space="0" w:color="auto"/>
        </w:rPr>
        <w:t>坡曾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腹有</w:t>
      </w:r>
      <w:r>
        <w:rPr>
          <w:rFonts w:ascii="宋体" w:eastAsia="宋体" w:hAnsi="SimSun" w:cs="宋体"/>
          <w:sz w:val="28"/>
          <w:bdr w:val="none" w:sz="0" w:space="0" w:color="auto"/>
        </w:rPr>
        <w:t>诗书</w:t>
      </w:r>
      <w:r>
        <w:rPr>
          <w:rFonts w:ascii="宋体" w:eastAsia="宋体" w:hAnsi="MS Mincho" w:cs="宋体"/>
          <w:sz w:val="28"/>
          <w:bdr w:val="none" w:sz="0" w:space="0" w:color="auto"/>
        </w:rPr>
        <w:t>气自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一个喧</w:t>
      </w:r>
      <w:r>
        <w:rPr>
          <w:rFonts w:ascii="宋体" w:eastAsia="宋体" w:hAnsi="SimSun" w:cs="宋体"/>
          <w:sz w:val="28"/>
          <w:bdr w:val="none" w:sz="0" w:space="0" w:color="auto"/>
        </w:rPr>
        <w:t>嚣</w:t>
      </w:r>
      <w:r>
        <w:rPr>
          <w:rFonts w:ascii="宋体" w:eastAsia="宋体" w:hAnsi="MS Mincho" w:cs="宋体"/>
          <w:sz w:val="28"/>
          <w:bdr w:val="none" w:sz="0" w:space="0" w:color="auto"/>
        </w:rPr>
        <w:t>浮躁的世界里，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宁静的心。作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，注定了我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身与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伴，</w:t>
      </w:r>
      <w:r>
        <w:rPr>
          <w:rFonts w:ascii="宋体" w:eastAsia="宋体" w:hAnsi="SimSun" w:cs="宋体"/>
          <w:sz w:val="28"/>
          <w:bdr w:val="none" w:sz="0" w:space="0" w:color="auto"/>
        </w:rPr>
        <w:t>读书应该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、一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。所以我真心地希望我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静下心来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些名著，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些科普作品，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些名人</w:t>
      </w:r>
      <w:r>
        <w:rPr>
          <w:rFonts w:ascii="宋体" w:eastAsia="宋体" w:hAnsi="SimSun" w:cs="宋体"/>
          <w:sz w:val="28"/>
          <w:bdr w:val="none" w:sz="0" w:space="0" w:color="auto"/>
        </w:rPr>
        <w:t>传记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里我向大家推荐一本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杰的《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的一百条新建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、坦坦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荡荡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做人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特点决定了我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须讲</w:t>
      </w:r>
      <w:r>
        <w:rPr>
          <w:rFonts w:ascii="宋体" w:eastAsia="宋体" w:hAnsi="MS Mincho" w:cs="宋体"/>
          <w:sz w:val="28"/>
          <w:bdr w:val="none" w:sz="0" w:space="0" w:color="auto"/>
        </w:rPr>
        <w:t>道德、守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、可以寂寞、可以受委屈，但我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不能失去做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操守，因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的一言一行、一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无刻不被社会所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注。所以我希望我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的身份和形象，在与家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的交往中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做到不卑不亢。我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更要做一个胸襟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的大气的人，不无端猜疑，不妄加</w:t>
      </w:r>
      <w:r>
        <w:rPr>
          <w:rFonts w:ascii="宋体" w:eastAsia="宋体" w:hAnsi="SimSun" w:cs="宋体"/>
          <w:sz w:val="28"/>
          <w:bdr w:val="none" w:sz="0" w:space="0" w:color="auto"/>
        </w:rPr>
        <w:t>评论</w:t>
      </w:r>
      <w:r>
        <w:rPr>
          <w:rFonts w:ascii="宋体" w:eastAsia="宋体" w:hAnsi="MS Mincho" w:cs="宋体"/>
          <w:sz w:val="28"/>
          <w:bdr w:val="none" w:sz="0" w:space="0" w:color="auto"/>
        </w:rPr>
        <w:t>，更不要无中生有。同事之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、互相尊重、互相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提高工作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量和生活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量的重要方面。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心心生活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，一学期来，我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被工作的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和生活的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事所</w:t>
      </w:r>
      <w:r>
        <w:rPr>
          <w:rFonts w:ascii="宋体" w:eastAsia="宋体" w:hAnsi="SimSun" w:cs="宋体"/>
          <w:sz w:val="28"/>
          <w:bdr w:val="none" w:sz="0" w:space="0" w:color="auto"/>
        </w:rPr>
        <w:t>牵绊</w:t>
      </w:r>
      <w:r>
        <w:rPr>
          <w:rFonts w:ascii="宋体" w:eastAsia="宋体" w:hAnsi="MS Mincho" w:cs="宋体"/>
          <w:sz w:val="28"/>
          <w:bdr w:val="none" w:sz="0" w:space="0" w:color="auto"/>
        </w:rPr>
        <w:t>，希望在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个假期中，我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都能放松心情，洗去一学期的疲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生活。放下一些不必要的麻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的事情就不要做了。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竟假期里有那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多更多更好的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得追求去享受。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今年，我校教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伍中突然新增了新教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学校教育教学工作的一支重要力量。新教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与教学水平，直接决定着我校的整体教学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量；新教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是一件大事，学校有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及其他青年教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造条件，机会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是青</w:t>
      </w:r>
      <w:r>
        <w:rPr>
          <w:rFonts w:ascii="宋体" w:eastAsia="宋体" w:hAnsi="SimSun" w:cs="宋体"/>
          <w:sz w:val="28"/>
          <w:bdr w:val="none" w:sz="0" w:space="0" w:color="auto"/>
        </w:rPr>
        <w:t>睐</w:t>
      </w:r>
      <w:r>
        <w:rPr>
          <w:rFonts w:ascii="宋体" w:eastAsia="宋体" w:hAnsi="MS Mincho" w:cs="宋体"/>
          <w:sz w:val="28"/>
          <w:bdr w:val="none" w:sz="0" w:space="0" w:color="auto"/>
        </w:rPr>
        <w:t>那些有准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的人，从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学工作至今将近两个月，通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了解你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是一个很好的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始，相信在今后的工作中你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会取得更加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的初期自我成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是非常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的，最理想化的教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长应该</w:t>
      </w:r>
      <w:r>
        <w:rPr>
          <w:rFonts w:ascii="宋体" w:eastAsia="宋体" w:hAnsi="MS Mincho" w:cs="宋体"/>
          <w:sz w:val="28"/>
          <w:bdr w:val="none" w:sz="0" w:space="0" w:color="auto"/>
        </w:rPr>
        <w:t>是：一年入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，三年成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。在此，我想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几点我个人的看法和希望。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、用快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待工作，追求教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工作的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就等于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奉献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然有些累，而且有些清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，但是教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的。比如我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的是一些天真可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然有些孩子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比警察快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吹不着，雨淋不着，我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路上工作的人快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正常上下班，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有双休日和有两个令人羡慕的寒暑假，我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比从事任何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的人都快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；走到大街上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常听到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比路人都快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；当自己送走一届届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生，桃李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天下的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比任何人都快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等等，教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职业带</w:t>
      </w:r>
      <w:r>
        <w:rPr>
          <w:rFonts w:ascii="宋体" w:eastAsia="宋体" w:hAnsi="MS Mincho" w:cs="宋体"/>
          <w:sz w:val="28"/>
          <w:bdr w:val="none" w:sz="0" w:space="0" w:color="auto"/>
        </w:rPr>
        <w:t>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是其他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体会不到的。所以我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份工作，珍惜自己的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份工作。一个人工作上要想取得成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上自己的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新《中小学教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道德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范》。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国守法、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里我重点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三方面的看法：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听到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：一个孩子的失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只是几十分之一的失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于一个家庭来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就是百分之百的失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的未来和希望，所以我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任重大。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之后可以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找原因重新来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，但是工作中的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毫差</w:t>
      </w:r>
      <w:r>
        <w:rPr>
          <w:rFonts w:ascii="宋体" w:eastAsia="宋体" w:hAnsi="SimSun" w:cs="宋体"/>
          <w:sz w:val="28"/>
          <w:bdr w:val="none" w:sz="0" w:space="0" w:color="auto"/>
        </w:rPr>
        <w:t>错对</w:t>
      </w:r>
      <w:r>
        <w:rPr>
          <w:rFonts w:ascii="宋体" w:eastAsia="宋体" w:hAnsi="MS Mincho" w:cs="宋体"/>
          <w:sz w:val="28"/>
          <w:bdr w:val="none" w:sz="0" w:space="0" w:color="auto"/>
        </w:rPr>
        <w:t>于孩子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却不能重新来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是十分不公平的，所以我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要尽量的做好自己的工作，避免因自己的疏忽而造成学生的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自己的学生，无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自己教学一个学期、一个学年甚至是六个学年，我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展奠基，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孩子以及孩子的家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会感激我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自身也会从中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和提高的。其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任心不完全是在</w:t>
      </w:r>
      <w:r>
        <w:rPr>
          <w:rFonts w:ascii="宋体" w:eastAsia="宋体" w:hAnsi="SimSun" w:cs="宋体"/>
          <w:sz w:val="28"/>
          <w:bdr w:val="none" w:sz="0" w:space="0" w:color="auto"/>
        </w:rPr>
        <w:t>轰轰</w:t>
      </w:r>
      <w:r>
        <w:rPr>
          <w:rFonts w:ascii="宋体" w:eastAsia="宋体" w:hAnsi="MS Mincho" w:cs="宋体"/>
          <w:sz w:val="28"/>
          <w:bdr w:val="none" w:sz="0" w:space="0" w:color="auto"/>
        </w:rPr>
        <w:t>烈烈中展示，而是在平凡、普通、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微甚至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碎中体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表。既然作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刻刻做学生的楷模、榜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要从自己的着装、言</w:t>
      </w:r>
      <w:r>
        <w:rPr>
          <w:rFonts w:ascii="宋体" w:eastAsia="宋体" w:hAnsi="SimSun" w:cs="宋体"/>
          <w:sz w:val="28"/>
          <w:bdr w:val="none" w:sz="0" w:space="0" w:color="auto"/>
        </w:rPr>
        <w:t>谈举</w:t>
      </w:r>
      <w:r>
        <w:rPr>
          <w:rFonts w:ascii="宋体" w:eastAsia="宋体" w:hAnsi="MS Mincho" w:cs="宋体"/>
          <w:sz w:val="28"/>
          <w:bdr w:val="none" w:sz="0" w:space="0" w:color="auto"/>
        </w:rPr>
        <w:t>止来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忘了学生就是我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的影子。平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的工作中我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、多做好事，凡事要求学生做到的教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要做到，切不可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上的巨人，行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上的矮子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。我相信在做的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都听到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：要活到老学到老。于丹教授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：当一个人拒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、拒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候就是自己真正衰落的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始！特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，教育改革的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伐和学生的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化很快，所以任何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候都不能停止学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从学</w:t>
      </w:r>
      <w:r>
        <w:rPr>
          <w:rFonts w:ascii="宋体" w:eastAsia="宋体" w:hAnsi="SimSun" w:cs="宋体"/>
          <w:sz w:val="28"/>
          <w:bdr w:val="none" w:sz="0" w:space="0" w:color="auto"/>
        </w:rPr>
        <w:t>习毕业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，理</w:t>
      </w:r>
      <w:r>
        <w:rPr>
          <w:rFonts w:ascii="宋体" w:eastAsia="宋体" w:hAnsi="SimSun" w:cs="宋体"/>
          <w:sz w:val="28"/>
          <w:bdr w:val="none" w:sz="0" w:space="0" w:color="auto"/>
        </w:rPr>
        <w:t>论经验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丰富，但是我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要不断地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才能使自己的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有源源不断的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得：一个教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，他的学生就能走多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都要争当一个学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型、研究性、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上、上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等方面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要从自我反思、同伴互助、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几方面入手。没有反思的教学工作是不会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上升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反思的好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；在工作中我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要多向学校有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人之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自己所用。当然我指的是要自己主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去找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，而不是等着学校安排，其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机无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不在，就看自己是否善于把握；我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可以多看一些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座以及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像来不断提升自己，我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可以从网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相信大家会正确使用网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，不会出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在上班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上网聊天或打游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等行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。王金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教授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，大致分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四个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缺乏期；（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）盲目自信期；（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）反思成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期；（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）学者型，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的成熟期。我希望我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自己的努力成功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入到第四个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、要有自己的成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划和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：不想当将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的兵不是好兵。我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都要根据自己的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制定自己的成</w:t>
      </w:r>
      <w:r>
        <w:rPr>
          <w:rFonts w:ascii="宋体" w:eastAsia="宋体" w:hAnsi="SimSun" w:cs="宋体"/>
          <w:sz w:val="28"/>
          <w:bdr w:val="none" w:sz="0" w:space="0" w:color="auto"/>
        </w:rPr>
        <w:t>长计</w:t>
      </w:r>
      <w:r>
        <w:rPr>
          <w:rFonts w:ascii="宋体" w:eastAsia="宋体" w:hAnsi="MS Mincho" w:cs="宋体"/>
          <w:sz w:val="28"/>
          <w:bdr w:val="none" w:sz="0" w:space="0" w:color="auto"/>
        </w:rPr>
        <w:t>划和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在工作中才会目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明确、有的放矢的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展工作，自己才会向自己既定的方向不断挑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自己，当然在落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思想上的巨人，行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上的矮子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、要正确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待自己学校安排的工作。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）在学校要有一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我是革命一</w:t>
      </w:r>
      <w:r>
        <w:rPr>
          <w:rFonts w:ascii="宋体" w:eastAsia="宋体" w:hAnsi="SimSun" w:cs="宋体"/>
          <w:sz w:val="28"/>
          <w:bdr w:val="none" w:sz="0" w:space="0" w:color="auto"/>
        </w:rPr>
        <w:t>块砖</w:t>
      </w:r>
      <w:r>
        <w:rPr>
          <w:rFonts w:ascii="宋体" w:eastAsia="宋体" w:hAnsi="MS Mincho" w:cs="宋体"/>
          <w:sz w:val="28"/>
          <w:bdr w:val="none" w:sz="0" w:space="0" w:color="auto"/>
        </w:rPr>
        <w:t>，哪里需要哪里搬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的境界。我</w:t>
      </w:r>
      <w:r>
        <w:rPr>
          <w:rFonts w:ascii="宋体" w:eastAsia="宋体" w:hAnsi="SimSun" w:cs="宋体"/>
          <w:sz w:val="28"/>
          <w:bdr w:val="none" w:sz="0" w:space="0" w:color="auto"/>
        </w:rPr>
        <w:t>们虽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学生，但是或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由于学校工作的需要没有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自己分配自己所学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的学科，但是我想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仍要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勇往直前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学校安排的工作一定是站在学校大局的立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理解万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会提出一些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格的要求，比如：新教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的教案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写的更加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等。我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要真正理解学校的用意：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大家快快成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把学校施加的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变为动</w:t>
      </w:r>
      <w:r>
        <w:rPr>
          <w:rFonts w:ascii="宋体" w:eastAsia="宋体" w:hAnsi="MS Mincho" w:cs="宋体"/>
          <w:sz w:val="28"/>
          <w:bdr w:val="none" w:sz="0" w:space="0" w:color="auto"/>
        </w:rPr>
        <w:t>力来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：人只有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重重磨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，才能有所作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所接的班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各方面情况并不好。我想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：不要有心理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正是一个薄弱班才能真正体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，只要会接薄弱班就一定会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好一个好班。只要大家在工作中取得点滴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，学校的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人都会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、工作中要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成功想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法，不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找借口。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在今后的生活和工作中，我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一定会迎来各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机遇和挑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，或</w:t>
      </w:r>
      <w:r>
        <w:rPr>
          <w:rFonts w:ascii="宋体" w:eastAsia="宋体" w:hAnsi="SimSun" w:cs="宋体"/>
          <w:sz w:val="28"/>
          <w:bdr w:val="none" w:sz="0" w:space="0" w:color="auto"/>
        </w:rPr>
        <w:t>许还</w:t>
      </w:r>
      <w:r>
        <w:rPr>
          <w:rFonts w:ascii="宋体" w:eastAsia="宋体" w:hAnsi="MS Mincho" w:cs="宋体"/>
          <w:sz w:val="28"/>
          <w:bdr w:val="none" w:sz="0" w:space="0" w:color="auto"/>
        </w:rPr>
        <w:t>会面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。但是我想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：在出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要大胆正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，不要上推下卸。要多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成功想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法，不</w:t>
      </w:r>
      <w:r>
        <w:rPr>
          <w:rFonts w:ascii="宋体" w:eastAsia="宋体" w:hAnsi="SimSun" w:cs="宋体"/>
          <w:sz w:val="28"/>
          <w:bdr w:val="none" w:sz="0" w:space="0" w:color="auto"/>
        </w:rPr>
        <w:t>为问题</w:t>
      </w:r>
      <w:r>
        <w:rPr>
          <w:rFonts w:ascii="宋体" w:eastAsia="宋体" w:hAnsi="MS Mincho" w:cs="宋体"/>
          <w:sz w:val="28"/>
          <w:bdr w:val="none" w:sz="0" w:space="0" w:color="auto"/>
        </w:rPr>
        <w:t>找借口。在遇到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sz w:val="28"/>
          <w:bdr w:val="none" w:sz="0" w:space="0" w:color="auto"/>
        </w:rPr>
        <w:t>对问题</w:t>
      </w:r>
      <w:r>
        <w:rPr>
          <w:rFonts w:ascii="宋体" w:eastAsia="宋体" w:hAnsi="MS Mincho" w:cs="宋体"/>
          <w:sz w:val="28"/>
          <w:bdr w:val="none" w:sz="0" w:space="0" w:color="auto"/>
        </w:rPr>
        <w:t>、冷静分析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症下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，而不是抱怨、找借口。因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我相信：面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需要解决的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，只要我</w:t>
      </w:r>
      <w:r>
        <w:rPr>
          <w:rFonts w:ascii="宋体" w:eastAsia="宋体" w:hAnsi="SimSun" w:cs="宋体"/>
          <w:sz w:val="28"/>
          <w:bdr w:val="none" w:sz="0" w:space="0" w:color="auto"/>
        </w:rPr>
        <w:t>们执</w:t>
      </w:r>
      <w:r>
        <w:rPr>
          <w:rFonts w:ascii="宋体" w:eastAsia="宋体" w:hAnsi="MS Mincho" w:cs="宋体"/>
          <w:sz w:val="28"/>
          <w:bdr w:val="none" w:sz="0" w:space="0" w:color="auto"/>
        </w:rPr>
        <w:t>着的要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一定会想出各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6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、要提升自己的班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管理能力和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的教学能力非常重要，但是我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更重要的是教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管理能力以及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能力。如果一名教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肚中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再有墨水，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堂中前面教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的自我陶醉，学生下面听不听无所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，大家可想而之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堂效率如何？其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们现</w:t>
      </w:r>
      <w:r>
        <w:rPr>
          <w:rFonts w:ascii="宋体" w:eastAsia="宋体" w:hAnsi="MS Mincho" w:cs="宋体"/>
          <w:sz w:val="28"/>
          <w:bdr w:val="none" w:sz="0" w:space="0" w:color="auto"/>
        </w:rPr>
        <w:t>在不缺乏太多的理</w:t>
      </w:r>
      <w:r>
        <w:rPr>
          <w:rFonts w:ascii="宋体" w:eastAsia="宋体" w:hAnsi="SimSun" w:cs="宋体"/>
          <w:sz w:val="28"/>
          <w:bdr w:val="none" w:sz="0" w:space="0" w:color="auto"/>
        </w:rPr>
        <w:t>论专业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要在工作的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践中不断提升自己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管理水平和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能力，我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准就是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学生既怕又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最后，我用微信上看到的一句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当做我的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尾：一个人不逼自己一把，你根本不知道自己有多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秀；一个人想要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秀你必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接受挑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；一个人，你想要尽快的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秀，就要去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。一个人的知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可以得到，一个人的成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。希望大家拿出十二分的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与工作，克服困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，不断磨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，尽快适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新工作、新生活，真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祝愿大家能更好地成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，早日成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唐先小学的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又到了期末，再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十几天就是春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此新春佳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，我代表学校党支部、行政向全体教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，祝福大家及你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的家人新春愉快，万事如意！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聚此，共同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一个学期以来的工作。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个学期，在各部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和广大教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工的共同努力下，学校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学水平不断提升，学生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度、家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意度、社会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可度不断提高，学校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境平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、平安，各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展平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、有序。概括起来，主要体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伍不断壮大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根据学校工作的需要，本学期，我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学校新增加了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，学校教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数</w:t>
      </w:r>
      <w:r>
        <w:rPr>
          <w:rFonts w:ascii="宋体" w:eastAsia="宋体" w:cs="宋体"/>
          <w:sz w:val="28"/>
          <w:bdr w:val="none" w:sz="0" w:space="0" w:color="auto"/>
        </w:rPr>
        <w:t>59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而出，学校也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展提供良好的平台，如吴小琴、李</w:t>
      </w:r>
      <w:r>
        <w:rPr>
          <w:rFonts w:ascii="宋体" w:eastAsia="宋体" w:hAnsi="SimSun" w:cs="宋体"/>
          <w:sz w:val="28"/>
          <w:bdr w:val="none" w:sz="0" w:space="0" w:color="auto"/>
        </w:rPr>
        <w:t>洁贞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冯</w:t>
      </w:r>
      <w:r>
        <w:rPr>
          <w:rFonts w:ascii="宋体" w:eastAsia="宋体" w:hAnsi="MS Mincho" w:cs="宋体"/>
          <w:sz w:val="28"/>
          <w:bdr w:val="none" w:sz="0" w:space="0" w:color="auto"/>
        </w:rPr>
        <w:t>敏、</w:t>
      </w:r>
      <w:r>
        <w:rPr>
          <w:rFonts w:ascii="宋体" w:eastAsia="宋体" w:hAnsi="SimSun" w:cs="宋体"/>
          <w:sz w:val="28"/>
          <w:bdr w:val="none" w:sz="0" w:space="0" w:color="auto"/>
        </w:rPr>
        <w:t>陈红莲</w:t>
      </w:r>
      <w:r>
        <w:rPr>
          <w:rFonts w:ascii="宋体" w:eastAsia="宋体" w:hAnsi="MS Mincho" w:cs="宋体"/>
          <w:sz w:val="28"/>
          <w:bdr w:val="none" w:sz="0" w:space="0" w:color="auto"/>
        </w:rPr>
        <w:t>、欧春媚等，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在平凡的工作中，得到了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的才能。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二、学校安全不断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学校安全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虎不得，不能有半点松懈。学校把安全工作始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放在心上，抓在手上，不断增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安全防患意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，加大学生的安全教育力度，安全工作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抓。德育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和教育，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成教育及法制教育，与学生家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长签订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，做足安全防范措施，配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、配足消防安全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，今期新增校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视频监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，使校园内外大部分都在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控之中。学校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极与相</w:t>
      </w:r>
      <w:r>
        <w:rPr>
          <w:rFonts w:ascii="宋体" w:eastAsia="宋体" w:hAnsi="SimSun" w:cs="宋体"/>
          <w:sz w:val="28"/>
          <w:bdr w:val="none" w:sz="0" w:space="0" w:color="auto"/>
        </w:rPr>
        <w:t>关职</w:t>
      </w:r>
      <w:r>
        <w:rPr>
          <w:rFonts w:ascii="宋体" w:eastAsia="宋体" w:hAnsi="MS Mincho" w:cs="宋体"/>
          <w:sz w:val="28"/>
          <w:bdr w:val="none" w:sz="0" w:space="0" w:color="auto"/>
        </w:rPr>
        <w:t>能部</w:t>
      </w:r>
      <w:r>
        <w:rPr>
          <w:rFonts w:ascii="宋体" w:eastAsia="宋体" w:hAnsi="SimSun" w:cs="宋体"/>
          <w:sz w:val="28"/>
          <w:bdr w:val="none" w:sz="0" w:space="0" w:color="auto"/>
        </w:rPr>
        <w:t>门联</w:t>
      </w:r>
      <w:r>
        <w:rPr>
          <w:rFonts w:ascii="宋体" w:eastAsia="宋体" w:hAnsi="MS Mincho" w:cs="宋体"/>
          <w:sz w:val="28"/>
          <w:bdr w:val="none" w:sz="0" w:space="0" w:color="auto"/>
        </w:rPr>
        <w:t>系，加大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校园周</w:t>
      </w:r>
      <w:r>
        <w:rPr>
          <w:rFonts w:ascii="宋体" w:eastAsia="宋体" w:hAnsi="SimSun" w:cs="宋体"/>
          <w:sz w:val="28"/>
          <w:bdr w:val="none" w:sz="0" w:space="0" w:color="auto"/>
        </w:rPr>
        <w:t>边环</w:t>
      </w:r>
      <w:r>
        <w:rPr>
          <w:rFonts w:ascii="宋体" w:eastAsia="宋体" w:hAnsi="MS Mincho" w:cs="宋体"/>
          <w:sz w:val="28"/>
          <w:bdr w:val="none" w:sz="0" w:space="0" w:color="auto"/>
        </w:rPr>
        <w:t>境的整治。加大食堂食品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生管理力度，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三、教研不断提升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教学方面，各年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按照学校的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各自特点，不断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范日常教学管理，提高教学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量。本学期着重抓好教学常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工作和学生作</w:t>
      </w:r>
      <w:r>
        <w:rPr>
          <w:rFonts w:ascii="宋体" w:eastAsia="宋体" w:hAnsi="SimSun" w:cs="宋体"/>
          <w:sz w:val="28"/>
          <w:bdr w:val="none" w:sz="0" w:space="0" w:color="auto"/>
        </w:rPr>
        <w:t>业检查</w:t>
      </w:r>
      <w:r>
        <w:rPr>
          <w:rFonts w:ascii="宋体" w:eastAsia="宋体" w:hAnsi="MS Mincho" w:cs="宋体"/>
          <w:sz w:val="28"/>
          <w:bdr w:val="none" w:sz="0" w:space="0" w:color="auto"/>
        </w:rPr>
        <w:t>，抓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例和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程教学，舞蹈《笋儿尖尖》在林雪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练获</w:t>
      </w:r>
      <w:r>
        <w:rPr>
          <w:rFonts w:ascii="宋体" w:eastAsia="宋体" w:hAnsi="MS Mincho" w:cs="宋体"/>
          <w:sz w:val="28"/>
          <w:bdr w:val="none" w:sz="0" w:space="0" w:color="auto"/>
        </w:rPr>
        <w:t>得全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第三名，成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是学校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前茅。教研方面，教研意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有所提升，全校共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校内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多人次。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四、校园生活不断丰富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本学期，我校学生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，参加了第十九学生届运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未有</w:t>
      </w:r>
      <w:r>
        <w:rPr>
          <w:rFonts w:ascii="宋体" w:eastAsia="宋体" w:hAnsi="SimSun" w:cs="宋体"/>
          <w:sz w:val="28"/>
          <w:bdr w:val="none" w:sz="0" w:space="0" w:color="auto"/>
        </w:rPr>
        <w:t>奖项产</w:t>
      </w:r>
      <w:r>
        <w:rPr>
          <w:rFonts w:ascii="宋体" w:eastAsia="宋体" w:hAnsi="MS Mincho" w:cs="宋体"/>
          <w:sz w:val="28"/>
          <w:bdr w:val="none" w:sz="0" w:space="0" w:color="auto"/>
        </w:rPr>
        <w:t>生，但也不忘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生流下的汗水。学校工会在元旦前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联谊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，丰富教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交流不断拓展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今期，学校充分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原有教学帮扶学校的作用，分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与本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的五和中心小学、坑口中心小学等，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的教学合作与交流，取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扬优</w:t>
      </w:r>
      <w:r>
        <w:rPr>
          <w:rFonts w:ascii="宋体" w:eastAsia="宋体" w:hAnsi="MS Mincho" w:cs="宋体"/>
          <w:sz w:val="28"/>
          <w:bdr w:val="none" w:sz="0" w:space="0" w:color="auto"/>
        </w:rPr>
        <w:t>提短。此外，</w:t>
      </w:r>
      <w:r>
        <w:rPr>
          <w:rFonts w:ascii="宋体" w:eastAsia="宋体" w:hAnsi="SimSun" w:cs="宋体"/>
          <w:sz w:val="28"/>
          <w:bdr w:val="none" w:sz="0" w:space="0" w:color="auto"/>
        </w:rPr>
        <w:t>还组织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到省内外多地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摩、取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，移植先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我校的教育教学工作。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六、家校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系不断加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为积</w:t>
      </w:r>
      <w:r>
        <w:rPr>
          <w:rFonts w:ascii="宋体" w:eastAsia="宋体" w:hAnsi="MS Mincho" w:cs="宋体"/>
          <w:sz w:val="28"/>
          <w:bdr w:val="none" w:sz="0" w:space="0" w:color="auto"/>
        </w:rPr>
        <w:t>极构建家庭、学校、社会三位一体的教育网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建良好的育人氛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立足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，多渠道、多途径、多形式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展家校活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持家庭与学校的沟通，共同完成育人任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会是沟通家校的重要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体，学校与家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互相交流，互相探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会，真正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立了学校的服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形象，改善了家校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系，学校的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多工作都能得到家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的理解和支持，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展起到了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七、存在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有待解决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，学校是我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的，学校的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展都要靠大家，成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的取得是大家共同努力的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在看到成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，也要清醒地意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。安全工作尽管做了大量，但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患重重，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从学生保</w:t>
      </w:r>
      <w:r>
        <w:rPr>
          <w:rFonts w:ascii="宋体" w:eastAsia="宋体" w:hAnsi="SimSun" w:cs="宋体"/>
          <w:sz w:val="28"/>
          <w:bdr w:val="none" w:sz="0" w:space="0" w:color="auto"/>
        </w:rPr>
        <w:t>险赔</w:t>
      </w:r>
      <w:r>
        <w:rPr>
          <w:rFonts w:ascii="宋体" w:eastAsia="宋体" w:hAnsi="MS Mincho" w:cs="宋体"/>
          <w:sz w:val="28"/>
          <w:bdr w:val="none" w:sz="0" w:space="0" w:color="auto"/>
        </w:rPr>
        <w:t>款就略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一斑，学生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窃、打架、上网吧，夜不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宿、无心向学等有待今着解决。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不高，教学管理有待加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。在价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相背离情况下，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能看到存在的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，居安思危，众志成城，才能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取，学校才能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－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学年度第一学期到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在将要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束了，会后，我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就要放寒假了，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繁忙后，我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需要休整，希望大家休息好，生活好，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刻刻注意做好各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守法，注重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形象。衷心祝愿大家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一个平安、祥和、快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下个学期初定正月初八（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日）上午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点召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新学期教工大会。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一安排部署下，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学校的中心工作，以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建平安校园</w:t>
      </w:r>
      <w:r>
        <w:rPr>
          <w:rFonts w:ascii="宋体" w:eastAsia="宋体" w:hAnsi="SimSun" w:cs="宋体"/>
          <w:sz w:val="28"/>
          <w:bdr w:val="none" w:sz="0" w:space="0" w:color="auto"/>
        </w:rPr>
        <w:t>为动</w:t>
      </w:r>
      <w:r>
        <w:rPr>
          <w:rFonts w:ascii="宋体" w:eastAsia="宋体" w:hAnsi="MS Mincho" w:cs="宋体"/>
          <w:sz w:val="28"/>
          <w:bdr w:val="none" w:sz="0" w:space="0" w:color="auto"/>
        </w:rPr>
        <w:t>力，以提高学生文明素</w:t>
      </w:r>
      <w:r>
        <w:rPr>
          <w:rFonts w:ascii="宋体" w:eastAsia="宋体" w:hAnsi="SimSun" w:cs="宋体"/>
          <w:sz w:val="28"/>
          <w:bdr w:val="none" w:sz="0" w:space="0" w:color="auto"/>
        </w:rPr>
        <w:t>质为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重点，以科学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持以德治校，注重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成教育，以先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学生学会做人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落脚点，把学生素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的可持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德育追求方向，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展了丰富多彩的德育活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，全面提升了学校德育工作水平和学生思想道德素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，下面我将一学期工作作如下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一、本学期班主任工作的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合学生管理考</w:t>
      </w:r>
      <w:r>
        <w:rPr>
          <w:rFonts w:ascii="宋体" w:eastAsia="宋体" w:hAnsi="SimSun" w:cs="宋体"/>
          <w:sz w:val="28"/>
          <w:bdr w:val="none" w:sz="0" w:space="0" w:color="auto"/>
        </w:rPr>
        <w:t>评细则</w:t>
      </w:r>
      <w:r>
        <w:rPr>
          <w:rFonts w:ascii="宋体" w:eastAsia="宋体" w:hAnsi="MS Mincho" w:cs="宋体"/>
          <w:sz w:val="28"/>
          <w:bdr w:val="none" w:sz="0" w:space="0" w:color="auto"/>
        </w:rPr>
        <w:t>，把行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范教育抓到了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班主任老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早来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常深入学生中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与学生交流和沟通，了解他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和生活，大家除了正常的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、批改和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外，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要把大量的精力用于班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管理上，所以在此再次向大家表示感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大家一年来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工作的支持。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丰富多彩，以主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切入点，寓道德教育于活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之中，彰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代气息。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们组织</w:t>
      </w:r>
      <w:r>
        <w:rPr>
          <w:rFonts w:ascii="宋体" w:eastAsia="宋体" w:hAnsi="MS Mincho" w:cs="宋体"/>
          <w:sz w:val="28"/>
          <w:bdr w:val="none" w:sz="0" w:space="0" w:color="auto"/>
        </w:rPr>
        <w:t>了系列主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班会，趣味体育运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会、三年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增加了跑操，一二年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加入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的疏散演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等等。通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展，使学生从活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中去感悟自己，提升自己，寓教育于文化活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，布置学期学校德育工作内容，建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一支有丰富工作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的骨干力量。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学高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，德高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德形象。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，程校</w:t>
      </w:r>
      <w:r>
        <w:rPr>
          <w:rFonts w:ascii="宋体" w:eastAsia="宋体" w:hAnsi="SimSun" w:cs="宋体"/>
          <w:sz w:val="28"/>
          <w:bdr w:val="none" w:sz="0" w:space="0" w:color="auto"/>
        </w:rPr>
        <w:t>长亲</w:t>
      </w:r>
      <w:r>
        <w:rPr>
          <w:rFonts w:ascii="宋体" w:eastAsia="宋体" w:hAnsi="MS Mincho" w:cs="宋体"/>
          <w:sz w:val="28"/>
          <w:bdr w:val="none" w:sz="0" w:space="0" w:color="auto"/>
        </w:rPr>
        <w:t>自主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，提高了班主任工作的理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水平，更新和改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了班主任工作的方式方法，丰富班主任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制度，明确中学生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遵循的各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定、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日包干制、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检查评</w:t>
      </w:r>
      <w:r>
        <w:rPr>
          <w:rFonts w:ascii="宋体" w:eastAsia="宋体" w:hAnsi="MS Mincho" w:cs="宋体"/>
          <w:sz w:val="28"/>
          <w:bdr w:val="none" w:sz="0" w:space="0" w:color="auto"/>
        </w:rPr>
        <w:t>比制，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学生来参与日常的各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督学生，从而培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性和良好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行心理健康教育。各班召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 xml:space="preserve"> "</w:t>
      </w:r>
      <w:r>
        <w:rPr>
          <w:rFonts w:ascii="宋体" w:eastAsia="宋体" w:hAnsi="MS Mincho" w:cs="宋体"/>
          <w:sz w:val="28"/>
          <w:bdr w:val="none" w:sz="0" w:space="0" w:color="auto"/>
        </w:rPr>
        <w:t>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生命，快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生命、珍重人生的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学生心理健康水平的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提高，帮助学生在自己的学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、生活中快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安全、法制教育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抓不放，重点做好教育防范工作。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本，安全第一，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学校安全工作无小事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建平安校园，有效防止学校安全事故的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生，确保全体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生人身、</w:t>
      </w:r>
      <w:r>
        <w:rPr>
          <w:rFonts w:ascii="宋体" w:eastAsia="宋体" w:hAnsi="SimSun" w:cs="宋体"/>
          <w:sz w:val="28"/>
          <w:bdr w:val="none" w:sz="0" w:space="0" w:color="auto"/>
        </w:rPr>
        <w:t>财产</w:t>
      </w:r>
      <w:r>
        <w:rPr>
          <w:rFonts w:ascii="宋体" w:eastAsia="宋体" w:hAnsi="MS Mincho" w:cs="宋体"/>
          <w:sz w:val="28"/>
          <w:bdr w:val="none" w:sz="0" w:space="0" w:color="auto"/>
        </w:rPr>
        <w:t>、物品的安全，学校多次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展安全工作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教育。充分利用橱窗、广播等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，使学生能切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良好行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而从行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，配合后勤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不定期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校内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行安全排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行一次安全疏散演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从思想上意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到安全教育的重要性，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中得到了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二、今后工作中需要改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。从我</w:t>
      </w:r>
      <w:r>
        <w:rPr>
          <w:rFonts w:ascii="宋体" w:eastAsia="宋体" w:hAnsi="SimSun" w:cs="宋体"/>
          <w:sz w:val="28"/>
          <w:bdr w:val="none" w:sz="0" w:space="0" w:color="auto"/>
        </w:rPr>
        <w:t>们检查发现</w:t>
      </w:r>
      <w:r>
        <w:rPr>
          <w:rFonts w:ascii="宋体" w:eastAsia="宋体" w:hAnsi="MS Mincho" w:cs="宋体"/>
          <w:sz w:val="28"/>
          <w:bdr w:val="none" w:sz="0" w:space="0" w:color="auto"/>
        </w:rPr>
        <w:t>的情况，首先，是早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班主任到校</w:t>
      </w:r>
      <w:r>
        <w:rPr>
          <w:rFonts w:ascii="宋体" w:eastAsia="宋体" w:hAnsi="SimSun" w:cs="宋体"/>
          <w:sz w:val="28"/>
          <w:bdr w:val="none" w:sz="0" w:space="0" w:color="auto"/>
        </w:rPr>
        <w:t>较晚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不力，学生</w:t>
      </w:r>
      <w:r>
        <w:rPr>
          <w:rFonts w:ascii="宋体" w:eastAsia="宋体" w:hAnsi="SimSun" w:cs="宋体"/>
          <w:sz w:val="28"/>
          <w:bdr w:val="none" w:sz="0" w:space="0" w:color="auto"/>
        </w:rPr>
        <w:t>迟迟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。其次是上</w:t>
      </w:r>
      <w:r>
        <w:rPr>
          <w:rFonts w:ascii="宋体" w:eastAsia="宋体" w:hAnsi="SimSun" w:cs="宋体"/>
          <w:sz w:val="28"/>
          <w:bdr w:val="none" w:sz="0" w:space="0" w:color="auto"/>
        </w:rPr>
        <w:t>课迟</w:t>
      </w:r>
      <w:r>
        <w:rPr>
          <w:rFonts w:ascii="宋体" w:eastAsia="宋体" w:hAnsi="MS Mincho" w:cs="宋体"/>
          <w:sz w:val="28"/>
          <w:bdr w:val="none" w:sz="0" w:space="0" w:color="auto"/>
        </w:rPr>
        <w:t>到的同学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多，存在</w:t>
      </w:r>
      <w:r>
        <w:rPr>
          <w:rFonts w:ascii="宋体" w:eastAsia="宋体" w:hAnsi="SimSun" w:cs="宋体"/>
          <w:sz w:val="28"/>
          <w:bdr w:val="none" w:sz="0" w:space="0" w:color="auto"/>
        </w:rPr>
        <w:t>旷课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上自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，有的学生在聊天，有的在看与学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的不健康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籍，有的教室乱哄哄的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有一些改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，但往教学楼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零食，乱扔塑料袋、包装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是屡禁不止。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学生抽烟，喝酒，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型，服</w:t>
      </w:r>
      <w:r>
        <w:rPr>
          <w:rFonts w:ascii="宋体" w:eastAsia="宋体" w:hAnsi="SimSun" w:cs="宋体"/>
          <w:sz w:val="28"/>
          <w:bdr w:val="none" w:sz="0" w:space="0" w:color="auto"/>
        </w:rPr>
        <w:t>饰绝对</w:t>
      </w:r>
      <w:r>
        <w:rPr>
          <w:rFonts w:ascii="宋体" w:eastAsia="宋体" w:hAnsi="MS Mincho" w:cs="宋体"/>
          <w:sz w:val="28"/>
          <w:bdr w:val="none" w:sz="0" w:space="0" w:color="auto"/>
        </w:rPr>
        <w:t>成人化，甚至不堪入目。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行正确的引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。有些学生和老</w:t>
      </w:r>
      <w:r>
        <w:rPr>
          <w:rFonts w:ascii="宋体" w:eastAsia="宋体" w:hAnsi="SimSun" w:cs="宋体"/>
          <w:sz w:val="28"/>
          <w:bdr w:val="none" w:sz="0" w:space="0" w:color="auto"/>
        </w:rPr>
        <w:t>师认为</w:t>
      </w:r>
      <w:r>
        <w:rPr>
          <w:rFonts w:ascii="宋体" w:eastAsia="宋体" w:hAnsi="MS Mincho" w:cs="宋体"/>
          <w:sz w:val="28"/>
          <w:bdr w:val="none" w:sz="0" w:space="0" w:color="auto"/>
        </w:rPr>
        <w:t>，学生只要不在学校干坏事，就没必要管他，没有必要一天到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由班主任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着。我想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的想法，危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要看到我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的学生思想、学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不平等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刻都可能我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意想不到的事情，所以，我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的管理要与我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实际结</w:t>
      </w:r>
      <w:r>
        <w:rPr>
          <w:rFonts w:ascii="宋体" w:eastAsia="宋体" w:hAnsi="MS Mincho" w:cs="宋体"/>
          <w:sz w:val="28"/>
          <w:bdr w:val="none" w:sz="0" w:space="0" w:color="auto"/>
        </w:rPr>
        <w:t>合，不加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管理和教育是不能保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正常的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任到位的班主任制度和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是我校有区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于其它学校的重要的特色，失去了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何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政教</w:t>
      </w:r>
      <w:r>
        <w:rPr>
          <w:rFonts w:ascii="宋体" w:eastAsia="宋体" w:hAnsi="SimSun" w:cs="宋体"/>
          <w:sz w:val="28"/>
          <w:bdr w:val="none" w:sz="0" w:space="0" w:color="auto"/>
        </w:rPr>
        <w:t>处对</w:t>
      </w:r>
      <w:r>
        <w:rPr>
          <w:rFonts w:ascii="宋体" w:eastAsia="宋体" w:hAnsi="MS Mincho" w:cs="宋体"/>
          <w:sz w:val="28"/>
          <w:bdr w:val="none" w:sz="0" w:space="0" w:color="auto"/>
        </w:rPr>
        <w:t>于班主任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措施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工作是做得不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育人、管理育人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。随着学校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模和招生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模的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大，又有很多老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将担任班主任。因此，政教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学校的一个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能部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它的作用，在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行学生管理宏</w:t>
      </w:r>
      <w:r>
        <w:rPr>
          <w:rFonts w:ascii="宋体" w:eastAsia="宋体" w:hAnsi="SimSun" w:cs="宋体"/>
          <w:sz w:val="28"/>
          <w:bdr w:val="none" w:sz="0" w:space="0" w:color="auto"/>
        </w:rPr>
        <w:t>观调</w:t>
      </w:r>
      <w:r>
        <w:rPr>
          <w:rFonts w:ascii="宋体" w:eastAsia="宋体" w:hAnsi="MS Mincho" w:cs="宋体"/>
          <w:sz w:val="28"/>
          <w:bdr w:val="none" w:sz="0" w:space="0" w:color="auto"/>
        </w:rPr>
        <w:t>控的同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一支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定的、高素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伍，使班主任工作有条件、干事有平台、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展有空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合力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教育的局面尚未形成。学生管理、学生思想政治教育是一个系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工程，光靠哪一个部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，哪一个老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是不能解决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的。从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班会的教学中，或是在各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校园文化和班集体的活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，学生都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受到人生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和安全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任的角度上一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你是否是班主任都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具有育人的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任，只要你是十三中的一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，才能形成推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学生管理工作的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大合力。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三、假期工作安排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、放假前以班</w:t>
      </w:r>
      <w:r>
        <w:rPr>
          <w:rFonts w:ascii="宋体" w:eastAsia="宋体" w:hAnsi="SimSun" w:cs="宋体"/>
          <w:sz w:val="28"/>
          <w:bdr w:val="none" w:sz="0" w:space="0" w:color="auto"/>
        </w:rPr>
        <w:t>级为单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位，班主任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全班学生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寒假青少年自我保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提示，提高学生的自我保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一个健康、平安的假期。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、按照学校致假期指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手册内容，要充分利用校信通平台，做好学生假期学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、生活、休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、自主召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会。周二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上七点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校，七点二十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始。周三下午三点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校，三点二十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上七点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校，七点二十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始。三个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段根据各班情况自由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。要早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划，早准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，在召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会之前要有整体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划，班主任和任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言一定要准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言稿，避免随意性。教室精心布置，前后黑板充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内容。多肯定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与表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假期学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极性。另外家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交通工具不能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、假期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3-5</w:t>
      </w:r>
      <w:r>
        <w:rPr>
          <w:rFonts w:ascii="宋体" w:eastAsia="宋体" w:hAnsi="MS Mincho" w:cs="宋体"/>
          <w:sz w:val="28"/>
          <w:bdr w:val="none" w:sz="0" w:space="0" w:color="auto"/>
        </w:rPr>
        <w:t>名学生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。特提出以下建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留守子女家庭，</w:t>
      </w:r>
      <w:r>
        <w:rPr>
          <w:rFonts w:ascii="宋体" w:eastAsia="宋体" w:hAnsi="SimSun" w:cs="宋体"/>
          <w:sz w:val="28"/>
          <w:bdr w:val="none" w:sz="0" w:space="0" w:color="auto"/>
        </w:rPr>
        <w:t>监护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行能力弱，在家管不住孩子，必家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子女放任自流，要家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苗子，有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展潜力，可造之才，要家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心孩子，常校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，没必要家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逢年</w:t>
      </w:r>
      <w:r>
        <w:rPr>
          <w:rFonts w:ascii="宋体" w:eastAsia="宋体" w:hAnsi="SimSun" w:cs="宋体"/>
          <w:sz w:val="28"/>
          <w:bdr w:val="none" w:sz="0" w:space="0" w:color="auto"/>
        </w:rPr>
        <w:t>过节</w:t>
      </w:r>
      <w:r>
        <w:rPr>
          <w:rFonts w:ascii="宋体" w:eastAsia="宋体" w:hAnsi="MS Mincho" w:cs="宋体"/>
          <w:sz w:val="28"/>
          <w:bdr w:val="none" w:sz="0" w:space="0" w:color="auto"/>
        </w:rPr>
        <w:t>前，不适宜家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机，年前或者年后。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人，学校作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育人的重要基地，需要我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全体班主任具有自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的育人意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，凡事着眼于学生的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展，从小事做起从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在做起，我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将不断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新使我校德育工作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登高。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学年度的最后一天，今天，我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束工作会，其目的就是</w:t>
      </w:r>
      <w:r>
        <w:rPr>
          <w:rFonts w:ascii="宋体" w:eastAsia="宋体" w:hAnsi="SimSun" w:cs="宋体"/>
          <w:sz w:val="28"/>
          <w:bdr w:val="none" w:sz="0" w:space="0" w:color="auto"/>
        </w:rPr>
        <w:t>对过</w:t>
      </w:r>
      <w:r>
        <w:rPr>
          <w:rFonts w:ascii="宋体" w:eastAsia="宋体" w:hAnsi="MS Mincho" w:cs="宋体"/>
          <w:sz w:val="28"/>
          <w:bdr w:val="none" w:sz="0" w:space="0" w:color="auto"/>
        </w:rPr>
        <w:t>去的工作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行反思，找出不足，以便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今年的工作找到切入点，把握下一学年学校工作思路。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才，教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主任章平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本学期的教育教学工作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，徐副校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代表学校公布了</w:t>
      </w:r>
      <w:r>
        <w:rPr>
          <w:rFonts w:ascii="宋体" w:eastAsia="宋体" w:hAnsi="SimSun" w:cs="宋体"/>
          <w:sz w:val="28"/>
          <w:bdr w:val="none" w:sz="0" w:space="0" w:color="auto"/>
        </w:rPr>
        <w:t>经费</w:t>
      </w:r>
      <w:r>
        <w:rPr>
          <w:rFonts w:ascii="宋体" w:eastAsia="宋体" w:hAnsi="MS Mincho" w:cs="宋体"/>
          <w:sz w:val="28"/>
          <w:bdr w:val="none" w:sz="0" w:space="0" w:color="auto"/>
        </w:rPr>
        <w:t>收支情况，以及其他相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科室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自己分管、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的工作作了小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位同志的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仅谈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去一年的工作成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深刻的反思了存在的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与困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，非常的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路。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言我表示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同和肯定，若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师对经费</w:t>
      </w:r>
      <w:r>
        <w:rPr>
          <w:rFonts w:ascii="宋体" w:eastAsia="宋体" w:hAnsi="MS Mincho" w:cs="宋体"/>
          <w:sz w:val="28"/>
          <w:bdr w:val="none" w:sz="0" w:space="0" w:color="auto"/>
        </w:rPr>
        <w:t>收支情况有疑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会后咨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。我要肯定的一点就是：</w:t>
      </w:r>
      <w:r>
        <w:rPr>
          <w:rFonts w:ascii="宋体" w:eastAsia="宋体" w:hAnsi="SimSun" w:cs="宋体"/>
          <w:sz w:val="28"/>
          <w:bdr w:val="none" w:sz="0" w:space="0" w:color="auto"/>
        </w:rPr>
        <w:t>经费</w:t>
      </w:r>
      <w:r>
        <w:rPr>
          <w:rFonts w:ascii="宋体" w:eastAsia="宋体" w:hAnsi="MS Mincho" w:cs="宋体"/>
          <w:sz w:val="28"/>
          <w:bdr w:val="none" w:sz="0" w:space="0" w:color="auto"/>
        </w:rPr>
        <w:t>的使用情况完全是合理合法的。昨天的校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会上，已</w:t>
      </w:r>
      <w:r>
        <w:rPr>
          <w:rFonts w:ascii="宋体" w:eastAsia="宋体" w:hAnsi="SimSun" w:cs="宋体"/>
          <w:sz w:val="28"/>
          <w:bdr w:val="none" w:sz="0" w:space="0" w:color="auto"/>
        </w:rPr>
        <w:t>经对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经费进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统筹</w:t>
      </w:r>
      <w:r>
        <w:rPr>
          <w:rFonts w:ascii="宋体" w:eastAsia="宋体" w:hAnsi="MS Mincho" w:cs="宋体"/>
          <w:sz w:val="28"/>
          <w:bdr w:val="none" w:sz="0" w:space="0" w:color="auto"/>
        </w:rPr>
        <w:t>安排。大家都知道，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制后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经费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，在学校的日常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支中我作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当家人也是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流，把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用在刀刃上。所以学期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有点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余，具体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放数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公布在校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开栏</w:t>
      </w:r>
      <w:r>
        <w:rPr>
          <w:rFonts w:ascii="宋体" w:eastAsia="宋体" w:hAnsi="MS Mincho" w:cs="宋体"/>
          <w:sz w:val="28"/>
          <w:bdr w:val="none" w:sz="0" w:space="0" w:color="auto"/>
        </w:rPr>
        <w:t>上。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不多，平均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多元，都是大家一些常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应兑</w:t>
      </w:r>
      <w:r>
        <w:rPr>
          <w:rFonts w:ascii="宋体" w:eastAsia="宋体" w:hAnsi="MS Mincho" w:cs="宋体"/>
          <w:sz w:val="28"/>
          <w:bdr w:val="none" w:sz="0" w:space="0" w:color="auto"/>
        </w:rPr>
        <w:t>付的</w:t>
      </w:r>
      <w:r>
        <w:rPr>
          <w:rFonts w:ascii="宋体" w:eastAsia="宋体" w:hAnsi="SimSun" w:cs="宋体"/>
          <w:sz w:val="28"/>
          <w:bdr w:val="none" w:sz="0" w:space="0" w:color="auto"/>
        </w:rPr>
        <w:t>补贴</w:t>
      </w:r>
      <w:r>
        <w:rPr>
          <w:rFonts w:ascii="宋体" w:eastAsia="宋体" w:hAnsi="MS Mincho" w:cs="宋体"/>
          <w:sz w:val="28"/>
          <w:bdr w:val="none" w:sz="0" w:space="0" w:color="auto"/>
        </w:rPr>
        <w:t>与辛苦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。如有数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出入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与章平与徐副校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，我今天是校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明天就不是什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了，因此，我与在座的各位不存在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和被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系，只是分工不同</w:t>
      </w:r>
      <w:r>
        <w:rPr>
          <w:rFonts w:ascii="宋体" w:eastAsia="宋体" w:hAnsi="SimSun" w:cs="宋体"/>
          <w:sz w:val="28"/>
          <w:bdr w:val="none" w:sz="0" w:space="0" w:color="auto"/>
        </w:rPr>
        <w:t>罢</w:t>
      </w:r>
      <w:r>
        <w:rPr>
          <w:rFonts w:ascii="宋体" w:eastAsia="宋体" w:hAnsi="MS Mincho" w:cs="宋体"/>
          <w:sz w:val="28"/>
          <w:bdr w:val="none" w:sz="0" w:space="0" w:color="auto"/>
        </w:rPr>
        <w:t>了，我要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，而在座的各位也要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的学校管理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上就是合作，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的很快，我到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案已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一年了，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一年里我与在座的各位老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、中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干部工作、生活的非常愉快，正是由于与全体教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工的通力合作，通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的完成了本学年的各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工作，在此，我衷心的感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我工作上的大力支持与无私奉献。下面我把本学年学校的各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工作予以小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科学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持科学管理以人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极推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特色学校活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真做好学校的德育工作，全面提高教育教学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量，以更新的思路、更新的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措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学校新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展努力工作，取得了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精彩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而又短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希望的新学年。在此，我代表学校向新加盟我校的老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迎！向全体老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致以新学年的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候和美好的祝愿。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在校董事会、校委会的正确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全体清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园人的共同努力，登封清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园学校取得了引人注目的成就。三年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完成：教学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量、德育教育、素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果累累，管理不断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学特色彰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学条件大幅度改善，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了登封市第一的宏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。德育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首，服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至上，学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两手抓、两手硬的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学模式得到了家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、社会、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的高度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同，生源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量不断提升，学校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展已</w:t>
      </w:r>
      <w:r>
        <w:rPr>
          <w:rFonts w:ascii="宋体" w:eastAsia="宋体" w:hAnsi="SimSun" w:cs="宋体"/>
          <w:sz w:val="28"/>
          <w:bdr w:val="none" w:sz="0" w:space="0" w:color="auto"/>
        </w:rPr>
        <w:t>经步</w:t>
      </w:r>
      <w:r>
        <w:rPr>
          <w:rFonts w:ascii="宋体" w:eastAsia="宋体" w:hAnsi="MS Mincho" w:cs="宋体"/>
          <w:sz w:val="28"/>
          <w:bdr w:val="none" w:sz="0" w:space="0" w:color="auto"/>
        </w:rPr>
        <w:t>入良性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展的快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漫道真如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，而今</w:t>
      </w:r>
      <w:r>
        <w:rPr>
          <w:rFonts w:ascii="宋体" w:eastAsia="宋体" w:hAnsi="SimSun" w:cs="宋体"/>
          <w:sz w:val="28"/>
          <w:bdr w:val="none" w:sz="0" w:space="0" w:color="auto"/>
        </w:rPr>
        <w:t>迈步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越。登封清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园学校巨大的成就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、健康、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巨大的鞭策：逆水行舟，不</w:t>
      </w:r>
      <w:r>
        <w:rPr>
          <w:rFonts w:ascii="宋体" w:eastAsia="宋体" w:hAnsi="SimSun" w:cs="宋体"/>
          <w:sz w:val="28"/>
          <w:bdr w:val="none" w:sz="0" w:space="0" w:color="auto"/>
        </w:rPr>
        <w:t>进则</w:t>
      </w:r>
      <w:r>
        <w:rPr>
          <w:rFonts w:ascii="宋体" w:eastAsia="宋体" w:hAnsi="MS Mincho" w:cs="宋体"/>
          <w:sz w:val="28"/>
          <w:bdr w:val="none" w:sz="0" w:space="0" w:color="auto"/>
        </w:rPr>
        <w:t>退，我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刻清醒地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有很多不足，三年以来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壮士扼腕，刮骨</w:t>
      </w:r>
      <w:r>
        <w:rPr>
          <w:rFonts w:ascii="宋体" w:eastAsia="宋体" w:hAnsi="SimSun" w:cs="宋体"/>
          <w:sz w:val="28"/>
          <w:bdr w:val="none" w:sz="0" w:space="0" w:color="auto"/>
        </w:rPr>
        <w:t>疗</w:t>
      </w:r>
      <w:r>
        <w:rPr>
          <w:rFonts w:ascii="宋体" w:eastAsia="宋体" w:hAnsi="MS Mincho" w:cs="宋体"/>
          <w:sz w:val="28"/>
          <w:bdr w:val="none" w:sz="0" w:space="0" w:color="auto"/>
        </w:rPr>
        <w:t>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的勇气去面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和解决。良好的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端是成功的一半，但如何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学校的持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定、跨越式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转变质</w:t>
      </w:r>
      <w:r>
        <w:rPr>
          <w:rFonts w:ascii="宋体" w:eastAsia="宋体" w:hAnsi="MS Mincho" w:cs="宋体"/>
          <w:sz w:val="28"/>
          <w:bdr w:val="none" w:sz="0" w:space="0" w:color="auto"/>
        </w:rPr>
        <w:t>量提升的方式，从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靠投入、靠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、靠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靠教研、靠合作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增效高度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造人人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勇争先，和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合作的局面也是我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需要思考的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。如何提升教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大，消除体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变现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、家校矛盾激化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真正地感受到幸福也需要大家的共同的探索与努力。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！同志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！家人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大家共同的家园。登封清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展成果大家共享。校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，校衰我耻，就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以相互欣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、相互支持、相互愉悦的心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投入到工作中去，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辱与共、精</w:t>
      </w:r>
      <w:r>
        <w:rPr>
          <w:rFonts w:ascii="宋体" w:eastAsia="宋体" w:hAnsi="SimSun" w:cs="宋体"/>
          <w:sz w:val="28"/>
          <w:bdr w:val="none" w:sz="0" w:space="0" w:color="auto"/>
        </w:rPr>
        <w:t>诚团结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力拼搏、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园学校又一个三年的新征程吧！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体思路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人本、科学、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范、精致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的管理方略，持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务实</w:t>
      </w:r>
      <w:r>
        <w:rPr>
          <w:rFonts w:ascii="宋体" w:eastAsia="宋体" w:hAnsi="MS Mincho" w:cs="宋体"/>
          <w:sz w:val="28"/>
          <w:bdr w:val="none" w:sz="0" w:space="0" w:color="auto"/>
        </w:rPr>
        <w:t>、精致、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展、内涵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展、精致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把登封清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园学校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成立足登封、面向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州，具有广泛示范性的精品学校而努力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二、工作目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中有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量是学校的生命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，是学校生存和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，是全体清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园人的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第一要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。本学期我校教学成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是：小学部要达到嵩阳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教学区第一，初中部登封市第一，形成一批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学科、名牌学科。中小学学生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要达到全市第一。素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教育方面要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逢冠必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的精神，争取在登封市各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。特</w:t>
      </w:r>
      <w:r>
        <w:rPr>
          <w:rFonts w:ascii="宋体" w:eastAsia="宋体" w:hAnsi="SimSun" w:cs="宋体"/>
          <w:sz w:val="28"/>
          <w:bdr w:val="none" w:sz="0" w:space="0" w:color="auto"/>
        </w:rPr>
        <w:t>长课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率有明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上升。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成效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本的工作理念，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心声，加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利益密切相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工作的力度，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师关</w:t>
      </w:r>
      <w:r>
        <w:rPr>
          <w:rFonts w:ascii="宋体" w:eastAsia="宋体" w:hAnsi="MS Mincho" w:cs="宋体"/>
          <w:sz w:val="28"/>
          <w:bdr w:val="none" w:sz="0" w:space="0" w:color="auto"/>
        </w:rPr>
        <w:t>切，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化管理与人文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生活、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幸福指数。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实师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Fonts w:ascii="宋体" w:eastAsia="宋体" w:hAnsi="SimSun" w:cs="宋体"/>
          <w:sz w:val="28"/>
          <w:bdr w:val="none" w:sz="0" w:space="0" w:color="auto"/>
        </w:rPr>
        <w:t>实业务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，突破制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展的瓶</w:t>
      </w:r>
      <w:r>
        <w:rPr>
          <w:rFonts w:ascii="宋体" w:eastAsia="宋体" w:hAnsi="SimSun" w:cs="宋体"/>
          <w:sz w:val="28"/>
          <w:bdr w:val="none" w:sz="0" w:space="0" w:color="auto"/>
        </w:rPr>
        <w:t>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、参加各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教学比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提供平台，打造一支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德精忠、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能精湛的</w:t>
      </w:r>
      <w:r>
        <w:rPr>
          <w:rFonts w:ascii="宋体" w:eastAsia="宋体" w:hAnsi="SimSun" w:cs="宋体"/>
          <w:sz w:val="28"/>
          <w:bdr w:val="none" w:sz="0" w:space="0" w:color="auto"/>
        </w:rPr>
        <w:t>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（三）特色培育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措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化特</w:t>
      </w:r>
      <w:r>
        <w:rPr>
          <w:rFonts w:ascii="宋体" w:eastAsia="宋体" w:hAnsi="SimSun" w:cs="宋体"/>
          <w:sz w:val="28"/>
          <w:bdr w:val="none" w:sz="0" w:space="0" w:color="auto"/>
        </w:rPr>
        <w:t>长课</w:t>
      </w:r>
      <w:r>
        <w:rPr>
          <w:rFonts w:ascii="宋体" w:eastAsia="宋体" w:hAnsi="MS Mincho" w:cs="宋体"/>
          <w:sz w:val="28"/>
          <w:bdr w:val="none" w:sz="0" w:space="0" w:color="auto"/>
        </w:rPr>
        <w:t>、德育管理考核，形成一批校本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成果，形成一批学校亮点、学校的名片，学校品牌。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（四）后勤服</w:t>
      </w:r>
      <w:r>
        <w:rPr>
          <w:rFonts w:ascii="宋体" w:eastAsia="宋体" w:hAnsi="SimSun" w:cs="宋体"/>
          <w:sz w:val="28"/>
          <w:bdr w:val="none" w:sz="0" w:space="0" w:color="auto"/>
        </w:rPr>
        <w:t>务细</w:t>
      </w:r>
      <w:r>
        <w:rPr>
          <w:rFonts w:ascii="宋体" w:eastAsia="宋体" w:hAnsi="MS Mincho" w:cs="宋体"/>
          <w:sz w:val="28"/>
          <w:bdr w:val="none" w:sz="0" w:space="0" w:color="auto"/>
        </w:rPr>
        <w:t>致入微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遵循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于教学，主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的工作原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sz w:val="28"/>
          <w:bdr w:val="none" w:sz="0" w:space="0" w:color="auto"/>
        </w:rPr>
        <w:t>学校的中心工作，超前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工作，提高服</w:t>
      </w:r>
      <w:r>
        <w:rPr>
          <w:rFonts w:ascii="宋体" w:eastAsia="宋体" w:hAnsi="SimSun" w:cs="宋体"/>
          <w:sz w:val="28"/>
          <w:bdr w:val="none" w:sz="0" w:space="0" w:color="auto"/>
        </w:rPr>
        <w:t>务质</w:t>
      </w:r>
      <w:r>
        <w:rPr>
          <w:rFonts w:ascii="宋体" w:eastAsia="宋体" w:hAnsi="MS Mincho" w:cs="宋体"/>
          <w:sz w:val="28"/>
          <w:bdr w:val="none" w:sz="0" w:space="0" w:color="auto"/>
        </w:rPr>
        <w:t>量和服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教育教学提供安全保障和</w:t>
      </w:r>
      <w:r>
        <w:rPr>
          <w:rFonts w:ascii="宋体" w:eastAsia="宋体" w:hAnsi="SimSun" w:cs="宋体"/>
          <w:sz w:val="28"/>
          <w:bdr w:val="none" w:sz="0" w:space="0" w:color="auto"/>
        </w:rPr>
        <w:t>优质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三、工作要求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（一）咬定目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不放松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，构建全覆盖的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、全方位、全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分解和管理考核机制。落</w:t>
      </w:r>
      <w:r>
        <w:rPr>
          <w:rFonts w:ascii="宋体" w:eastAsia="宋体" w:hAnsi="SimSun" w:cs="宋体"/>
          <w:sz w:val="28"/>
          <w:bdr w:val="none" w:sz="0" w:space="0" w:color="auto"/>
        </w:rPr>
        <w:t>实责</w:t>
      </w:r>
      <w:r>
        <w:rPr>
          <w:rFonts w:ascii="宋体" w:eastAsia="宋体" w:hAnsi="MS Mincho" w:cs="宋体"/>
          <w:sz w:val="28"/>
          <w:bdr w:val="none" w:sz="0" w:space="0" w:color="auto"/>
        </w:rPr>
        <w:t>任制，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分解，不留死角，要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任到班、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任到科、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试对</w:t>
      </w:r>
      <w:r>
        <w:rPr>
          <w:rFonts w:ascii="宋体" w:eastAsia="宋体" w:hAnsi="MS Mincho" w:cs="宋体"/>
          <w:sz w:val="28"/>
          <w:bdr w:val="none" w:sz="0" w:space="0" w:color="auto"/>
        </w:rPr>
        <w:t>比、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效考核，要将自上而下的分解目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和自下而上的达成目</w:t>
      </w:r>
      <w:r>
        <w:rPr>
          <w:rFonts w:ascii="宋体" w:eastAsia="宋体" w:hAnsi="SimSun" w:cs="宋体"/>
          <w:sz w:val="28"/>
          <w:bdr w:val="none" w:sz="0" w:space="0" w:color="auto"/>
        </w:rPr>
        <w:t>标统筹</w:t>
      </w:r>
      <w:r>
        <w:rPr>
          <w:rFonts w:ascii="宋体" w:eastAsia="宋体" w:hAnsi="MS Mincho" w:cs="宋体"/>
          <w:sz w:val="28"/>
          <w:bdr w:val="none" w:sz="0" w:space="0" w:color="auto"/>
        </w:rPr>
        <w:t>起来，要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标订计</w:t>
      </w:r>
      <w:r>
        <w:rPr>
          <w:rFonts w:ascii="宋体" w:eastAsia="宋体" w:hAnsi="MS Mincho" w:cs="宋体"/>
          <w:sz w:val="28"/>
          <w:bdr w:val="none" w:sz="0" w:space="0" w:color="auto"/>
        </w:rPr>
        <w:t>划、定措施、定落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、定考核、定</w:t>
      </w:r>
      <w:r>
        <w:rPr>
          <w:rFonts w:ascii="宋体" w:eastAsia="宋体" w:hAnsi="SimSun" w:cs="宋体"/>
          <w:sz w:val="28"/>
          <w:bdr w:val="none" w:sz="0" w:space="0" w:color="auto"/>
        </w:rPr>
        <w:t>奖惩</w:t>
      </w:r>
      <w:r>
        <w:rPr>
          <w:rFonts w:ascii="宋体" w:eastAsia="宋体" w:hAnsi="MS Mincho" w:cs="宋体"/>
          <w:sz w:val="28"/>
          <w:bdr w:val="none" w:sz="0" w:space="0" w:color="auto"/>
        </w:rPr>
        <w:t>，形成上下</w:t>
      </w:r>
      <w:r>
        <w:rPr>
          <w:rFonts w:ascii="宋体" w:eastAsia="宋体" w:hAnsi="SimSun" w:cs="宋体"/>
          <w:sz w:val="28"/>
          <w:bdr w:val="none" w:sz="0" w:space="0" w:color="auto"/>
        </w:rPr>
        <w:t>联动</w:t>
      </w:r>
      <w:r>
        <w:rPr>
          <w:rFonts w:ascii="宋体" w:eastAsia="宋体" w:hAnsi="MS Mincho" w:cs="宋体"/>
          <w:sz w:val="28"/>
          <w:bdr w:val="none" w:sz="0" w:space="0" w:color="auto"/>
        </w:rPr>
        <w:t>、整体推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争合作</w:t>
      </w:r>
      <w:r>
        <w:rPr>
          <w:rFonts w:ascii="宋体" w:eastAsia="宋体" w:hAnsi="SimSun" w:cs="宋体"/>
          <w:sz w:val="28"/>
          <w:bdr w:val="none" w:sz="0" w:space="0" w:color="auto"/>
        </w:rPr>
        <w:t>态势</w:t>
      </w:r>
      <w:r>
        <w:rPr>
          <w:rFonts w:ascii="宋体" w:eastAsia="宋体" w:hAnsi="MS Mincho" w:cs="宋体"/>
          <w:sz w:val="28"/>
          <w:bdr w:val="none" w:sz="0" w:space="0" w:color="auto"/>
        </w:rPr>
        <w:t>。不断完善各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章制度，做到有章可循，有章必依，形成公平公正，阳光透明的工作氛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（二）真抓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干不惜力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要提倡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有痕，踏石留印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务实标</w:t>
      </w:r>
      <w:r>
        <w:rPr>
          <w:rFonts w:ascii="宋体" w:eastAsia="宋体" w:hAnsi="MS Mincho" w:cs="宋体"/>
          <w:sz w:val="28"/>
          <w:bdr w:val="none" w:sz="0" w:space="0" w:color="auto"/>
        </w:rPr>
        <w:t>准和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、再落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针对问题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解决，一点点地解决，静下心来、扑下身子，少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多做、不唱高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，脚踏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地、埋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苦干，走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学生，抓小事，抓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事，具体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具体分析、具体研究，把握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律、推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全局。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https://d.book118.com/658114056102006043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8114056102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期末班主任会议精彩讲话稿（精选16篇）</dc:title>
  <dc:subject>在发展不断提速的社会中，很多情况下我们需要用到讲话稿，讲话稿通过讲话人口头表达后，可以起到传播真理、经验，抒发感情，发表意见的作用。为了让您在写讲话稿时更加简单方便，以下是小编为大家收集的期末班主任会议精彩讲话稿，希望能够帮助到大家。　　期末班主任会议精彩讲话稿 篇1各位同仁：　　非常感谢学校领导给我们搭建这个班级管理学习的平台，从大家的班级管理中我学到了好多。下面和大家交流一下我本学期是如何管理八五班的，不妥之处请各位领导和同行指正。</dc:subject>
  <cp:keywords>期末班主任会议精彩讲话稿</cp:keywords>
  <cp:revision>0</cp:revision>
</cp:coreProperties>
</file>