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160" w:beforeAutospacing="0" w:after="160" w:afterAutospacing="0" w:line="360" w:lineRule="auto"/>
        <w:ind w:firstLine="560"/>
        <w:contextualSpacing w:val="0"/>
        <w:jc w:val="center"/>
      </w:pPr>
      <w:r>
        <w:rPr>
          <w:rFonts w:ascii="宋体" w:eastAsia="黑体" w:hAnsi="MS Mincho" w:cs="宋体"/>
          <w:b/>
          <w:sz w:val="40"/>
        </w:rPr>
        <w:t>【</w:t>
      </w:r>
      <w:r>
        <w:rPr>
          <w:rFonts w:ascii="宋体" w:eastAsia="黑体" w:hAnsi="SimSun" w:cs="宋体"/>
          <w:b/>
          <w:sz w:val="40"/>
        </w:rPr>
        <w:t>热门</w:t>
      </w:r>
      <w:r>
        <w:rPr>
          <w:rFonts w:ascii="宋体" w:eastAsia="黑体" w:hAnsi="MS Mincho" w:cs="宋体"/>
          <w:b/>
          <w:sz w:val="40"/>
        </w:rPr>
        <w:t>】大学生金工</w:t>
      </w:r>
      <w:r>
        <w:rPr>
          <w:rFonts w:ascii="宋体" w:eastAsia="黑体" w:hAnsi="SimSun" w:cs="宋体"/>
          <w:b/>
          <w:sz w:val="40"/>
        </w:rPr>
        <w:t>实习总结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对过</w:t>
      </w:r>
      <w:r>
        <w:rPr>
          <w:rFonts w:ascii="宋体" w:eastAsia="宋体" w:hAnsi="MS Mincho" w:cs="宋体"/>
          <w:sz w:val="28"/>
        </w:rPr>
        <w:t>去一定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期的工作、学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或思想情况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行回</w:t>
      </w:r>
      <w:r>
        <w:rPr>
          <w:rFonts w:ascii="宋体" w:eastAsia="宋体" w:hAnsi="SimSun" w:cs="宋体"/>
          <w:sz w:val="28"/>
        </w:rPr>
        <w:t>顾</w:t>
      </w:r>
      <w:r>
        <w:rPr>
          <w:rFonts w:ascii="宋体" w:eastAsia="宋体" w:hAnsi="MS Mincho" w:cs="宋体"/>
          <w:sz w:val="28"/>
        </w:rPr>
        <w:t>、分析，并做出客</w:t>
      </w:r>
      <w:r>
        <w:rPr>
          <w:rFonts w:ascii="宋体" w:eastAsia="宋体" w:hAnsi="SimSun" w:cs="宋体"/>
          <w:sz w:val="28"/>
        </w:rPr>
        <w:t>观评</w:t>
      </w:r>
      <w:r>
        <w:rPr>
          <w:rFonts w:ascii="宋体" w:eastAsia="宋体" w:hAnsi="MS Mincho" w:cs="宋体"/>
          <w:sz w:val="28"/>
        </w:rPr>
        <w:t>价的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面材料，它能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使</w:t>
      </w:r>
      <w:r>
        <w:rPr>
          <w:rFonts w:ascii="宋体" w:eastAsia="宋体" w:hAnsi="SimSun" w:cs="宋体"/>
          <w:sz w:val="28"/>
        </w:rPr>
        <w:t>头脑</w:t>
      </w:r>
      <w:r>
        <w:rPr>
          <w:rFonts w:ascii="宋体" w:eastAsia="宋体" w:hAnsi="MS Mincho" w:cs="宋体"/>
          <w:sz w:val="28"/>
        </w:rPr>
        <w:t>更加清醒，目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更加明确，我想我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需要写一份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了吧。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你想好怎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写了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hAnsi="MS Mincho" w:cs="宋体"/>
          <w:sz w:val="28"/>
        </w:rPr>
        <w:t>？以下是小</w:t>
      </w:r>
      <w:r>
        <w:rPr>
          <w:rFonts w:ascii="宋体" w:eastAsia="宋体" w:hAnsi="SimSun" w:cs="宋体"/>
          <w:sz w:val="28"/>
        </w:rPr>
        <w:t>编</w:t>
      </w:r>
      <w:r>
        <w:rPr>
          <w:rFonts w:ascii="宋体" w:eastAsia="宋体" w:hAnsi="MS Mincho" w:cs="宋体"/>
          <w:sz w:val="28"/>
        </w:rPr>
        <w:t>帮大家整理的大学生金工</w:t>
      </w:r>
      <w:r>
        <w:rPr>
          <w:rFonts w:ascii="宋体" w:eastAsia="宋体" w:hAnsi="SimSun" w:cs="宋体"/>
          <w:sz w:val="28"/>
        </w:rPr>
        <w:t>实习总结</w:t>
      </w:r>
      <w:r>
        <w:rPr>
          <w:rFonts w:ascii="宋体" w:eastAsia="宋体" w:hAnsi="MS Mincho" w:cs="宋体"/>
          <w:sz w:val="28"/>
        </w:rPr>
        <w:t>，希望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大家有所帮助。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大学生金工</w:t>
      </w:r>
      <w:r>
        <w:rPr>
          <w:rFonts w:ascii="宋体" w:eastAsia="宋体" w:hAnsi="SimSun" w:cs="宋体"/>
          <w:i w:val="0"/>
          <w:iCs w:val="0"/>
          <w:sz w:val="28"/>
        </w:rPr>
        <w:t>实习总结</w:t>
      </w:r>
      <w:r>
        <w:rPr>
          <w:rFonts w:ascii="宋体" w:eastAsia="宋体" w:hAnsi="Times New Roman" w:cs="宋体"/>
          <w:i w:val="0"/>
          <w:iCs w:val="0"/>
          <w:sz w:val="28"/>
        </w:rPr>
        <w:t>1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一、</w:t>
      </w:r>
      <w:r>
        <w:rPr>
          <w:rFonts w:ascii="宋体" w:eastAsia="宋体" w:hAnsi="SimSun" w:cs="宋体"/>
          <w:b/>
          <w:sz w:val="28"/>
        </w:rPr>
        <w:t>实习</w:t>
      </w:r>
      <w:r>
        <w:rPr>
          <w:rFonts w:ascii="宋体" w:eastAsia="宋体" w:hAnsi="MS Mincho" w:cs="宋体"/>
          <w:b/>
          <w:sz w:val="28"/>
        </w:rPr>
        <w:t>的目的和意</w:t>
      </w:r>
      <w:r>
        <w:rPr>
          <w:rFonts w:ascii="宋体" w:eastAsia="宋体" w:hAnsi="SimSun" w:cs="宋体"/>
          <w:b/>
          <w:sz w:val="28"/>
        </w:rPr>
        <w:t>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金属工</w:t>
      </w:r>
      <w:r>
        <w:rPr>
          <w:rFonts w:ascii="宋体" w:eastAsia="宋体" w:hAnsi="SimSun" w:cs="宋体"/>
          <w:sz w:val="28"/>
        </w:rPr>
        <w:t>艺</w:t>
      </w:r>
      <w:r>
        <w:rPr>
          <w:rFonts w:ascii="宋体" w:eastAsia="宋体" w:hAnsi="MS Mincho" w:cs="宋体"/>
          <w:sz w:val="28"/>
        </w:rPr>
        <w:t>学是在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期生</w:t>
      </w:r>
      <w:r>
        <w:rPr>
          <w:rFonts w:ascii="宋体" w:eastAsia="宋体" w:hAnsi="SimSun" w:cs="宋体"/>
          <w:sz w:val="28"/>
        </w:rPr>
        <w:t>产实</w:t>
      </w:r>
      <w:r>
        <w:rPr>
          <w:rFonts w:ascii="宋体" w:eastAsia="宋体" w:hAnsi="MS Mincho" w:cs="宋体"/>
          <w:sz w:val="28"/>
        </w:rPr>
        <w:t>践中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展起来的，因此它是一</w:t>
      </w:r>
      <w:r>
        <w:rPr>
          <w:rFonts w:ascii="宋体" w:eastAsia="宋体" w:hAnsi="SimSun" w:cs="宋体"/>
          <w:sz w:val="28"/>
        </w:rPr>
        <w:t>门实</w:t>
      </w:r>
      <w:r>
        <w:rPr>
          <w:rFonts w:ascii="宋体" w:eastAsia="宋体" w:hAnsi="MS Mincho" w:cs="宋体"/>
          <w:sz w:val="28"/>
        </w:rPr>
        <w:t>践性很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程。通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金工</w:t>
      </w:r>
      <w:r>
        <w:rPr>
          <w:rFonts w:ascii="宋体" w:eastAsia="宋体" w:hAnsi="SimSun" w:cs="宋体"/>
          <w:sz w:val="28"/>
        </w:rPr>
        <w:t>实习</w:t>
      </w:r>
      <w:r>
        <w:rPr>
          <w:rFonts w:ascii="宋体" w:eastAsia="宋体" w:hAnsi="MS Mincho" w:cs="宋体"/>
          <w:sz w:val="28"/>
        </w:rPr>
        <w:t>的教学，配合金属工</w:t>
      </w:r>
      <w:r>
        <w:rPr>
          <w:rFonts w:ascii="宋体" w:eastAsia="宋体" w:hAnsi="SimSun" w:cs="宋体"/>
          <w:sz w:val="28"/>
        </w:rPr>
        <w:t>艺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，使学生初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的了解加工不同的工件所</w:t>
      </w:r>
      <w:r>
        <w:rPr>
          <w:rFonts w:ascii="宋体" w:eastAsia="宋体" w:hAnsi="SimSun" w:cs="宋体"/>
          <w:sz w:val="28"/>
        </w:rPr>
        <w:t>选</w:t>
      </w:r>
      <w:r>
        <w:rPr>
          <w:rFonts w:ascii="宋体" w:eastAsia="宋体" w:hAnsi="MS Mincho" w:cs="宋体"/>
          <w:sz w:val="28"/>
        </w:rPr>
        <w:t>取相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的工</w:t>
      </w:r>
      <w:r>
        <w:rPr>
          <w:rFonts w:ascii="宋体" w:eastAsia="宋体" w:hAnsi="SimSun" w:cs="宋体"/>
          <w:sz w:val="28"/>
        </w:rPr>
        <w:t>艺</w:t>
      </w:r>
      <w:r>
        <w:rPr>
          <w:rFonts w:ascii="宋体" w:eastAsia="宋体" w:hAnsi="MS Mincho" w:cs="宋体"/>
          <w:sz w:val="28"/>
        </w:rPr>
        <w:t>、加工相同的零件可</w:t>
      </w:r>
      <w:r>
        <w:rPr>
          <w:rFonts w:ascii="宋体" w:eastAsia="宋体" w:hAnsi="SimSun" w:cs="宋体"/>
          <w:sz w:val="28"/>
        </w:rPr>
        <w:t>选</w:t>
      </w:r>
      <w:r>
        <w:rPr>
          <w:rFonts w:ascii="宋体" w:eastAsia="宋体" w:hAnsi="MS Mincho" w:cs="宋体"/>
          <w:sz w:val="28"/>
        </w:rPr>
        <w:t>取不同的工</w:t>
      </w:r>
      <w:r>
        <w:rPr>
          <w:rFonts w:ascii="宋体" w:eastAsia="宋体" w:hAnsi="SimSun" w:cs="宋体"/>
          <w:sz w:val="28"/>
        </w:rPr>
        <w:t>艺</w:t>
      </w:r>
      <w:r>
        <w:rPr>
          <w:rFonts w:ascii="宋体" w:eastAsia="宋体" w:hAnsi="MS Mincho" w:cs="宋体"/>
          <w:sz w:val="28"/>
        </w:rPr>
        <w:t>以及使用所需要的机床</w:t>
      </w:r>
      <w:r>
        <w:rPr>
          <w:rFonts w:ascii="宋体" w:eastAsia="宋体" w:hAnsi="SimSun" w:cs="宋体"/>
          <w:sz w:val="28"/>
        </w:rPr>
        <w:t>设备</w:t>
      </w:r>
      <w:r>
        <w:rPr>
          <w:rFonts w:ascii="宋体" w:eastAsia="宋体" w:hAnsi="MS Mincho" w:cs="宋体"/>
          <w:sz w:val="28"/>
        </w:rPr>
        <w:t>的操作技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本次</w:t>
      </w:r>
      <w:r>
        <w:rPr>
          <w:rFonts w:ascii="宋体" w:eastAsia="宋体" w:hAnsi="SimSun" w:cs="宋体"/>
          <w:sz w:val="28"/>
        </w:rPr>
        <w:t>实习</w:t>
      </w:r>
      <w:r>
        <w:rPr>
          <w:rFonts w:ascii="宋体" w:eastAsia="宋体" w:hAnsi="MS Mincho" w:cs="宋体"/>
          <w:sz w:val="28"/>
        </w:rPr>
        <w:t>的重点在于金属切削工</w:t>
      </w:r>
      <w:r>
        <w:rPr>
          <w:rFonts w:ascii="宋体" w:eastAsia="宋体" w:hAnsi="SimSun" w:cs="宋体"/>
          <w:sz w:val="28"/>
        </w:rPr>
        <w:t>艺</w:t>
      </w:r>
      <w:r>
        <w:rPr>
          <w:rFonts w:ascii="宋体" w:eastAsia="宋体" w:hAnsi="MS Mincho" w:cs="宋体"/>
          <w:sz w:val="28"/>
        </w:rPr>
        <w:t>，以及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切削加工的</w:t>
      </w:r>
      <w:r>
        <w:rPr>
          <w:rFonts w:ascii="宋体" w:eastAsia="宋体" w:hAnsi="SimSun" w:cs="宋体"/>
          <w:sz w:val="28"/>
        </w:rPr>
        <w:t>设备</w:t>
      </w:r>
      <w:r>
        <w:rPr>
          <w:rFonts w:ascii="宋体" w:eastAsia="宋体" w:hAnsi="MS Mincho" w:cs="宋体"/>
          <w:sz w:val="28"/>
        </w:rPr>
        <w:t>和使用方法的了解，另外在</w:t>
      </w:r>
      <w:r>
        <w:rPr>
          <w:rFonts w:ascii="宋体" w:eastAsia="宋体" w:hAnsi="SimSun" w:cs="宋体"/>
          <w:sz w:val="28"/>
        </w:rPr>
        <w:t>钳</w:t>
      </w:r>
      <w:r>
        <w:rPr>
          <w:rFonts w:ascii="宋体" w:eastAsia="宋体" w:hAnsi="MS Mincho" w:cs="宋体"/>
          <w:sz w:val="28"/>
        </w:rPr>
        <w:t>工</w:t>
      </w:r>
      <w:r>
        <w:rPr>
          <w:rFonts w:ascii="宋体" w:eastAsia="宋体" w:hAnsi="SimSun" w:cs="宋体"/>
          <w:sz w:val="28"/>
        </w:rPr>
        <w:t>实习</w:t>
      </w:r>
      <w:r>
        <w:rPr>
          <w:rFonts w:ascii="宋体" w:eastAsia="宋体" w:hAnsi="MS Mincho" w:cs="宋体"/>
          <w:sz w:val="28"/>
        </w:rPr>
        <w:t>方面</w:t>
      </w:r>
      <w:r>
        <w:rPr>
          <w:rFonts w:ascii="宋体" w:eastAsia="宋体" w:hAnsi="SimSun" w:cs="宋体"/>
          <w:sz w:val="28"/>
        </w:rPr>
        <w:t>侧</w:t>
      </w:r>
      <w:r>
        <w:rPr>
          <w:rFonts w:ascii="宋体" w:eastAsia="宋体" w:hAnsi="MS Mincho" w:cs="宋体"/>
          <w:sz w:val="28"/>
        </w:rPr>
        <w:t>重于</w:t>
      </w:r>
      <w:r>
        <w:rPr>
          <w:rFonts w:ascii="宋体" w:eastAsia="宋体" w:hAnsi="SimSun" w:cs="宋体"/>
          <w:sz w:val="28"/>
        </w:rPr>
        <w:t>钳</w:t>
      </w:r>
      <w:r>
        <w:rPr>
          <w:rFonts w:ascii="宋体" w:eastAsia="宋体" w:hAnsi="MS Mincho" w:cs="宋体"/>
          <w:sz w:val="28"/>
        </w:rPr>
        <w:t>工工作中所需用的各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工具。成果是用所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材料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工</w:t>
      </w:r>
      <w:r>
        <w:rPr>
          <w:rFonts w:ascii="宋体" w:eastAsia="宋体" w:hAnsi="SimSun" w:cs="宋体"/>
          <w:sz w:val="28"/>
        </w:rPr>
        <w:t>艺</w:t>
      </w:r>
      <w:r>
        <w:rPr>
          <w:rFonts w:ascii="宋体" w:eastAsia="宋体" w:hAnsi="MS Mincho" w:cs="宋体"/>
          <w:sz w:val="28"/>
        </w:rPr>
        <w:t>做出</w:t>
      </w:r>
      <w:r>
        <w:rPr>
          <w:rFonts w:ascii="宋体" w:eastAsia="宋体" w:hAnsi="SimSun" w:cs="宋体"/>
          <w:sz w:val="28"/>
        </w:rPr>
        <w:t>实验</w:t>
      </w:r>
      <w:r>
        <w:rPr>
          <w:rFonts w:ascii="宋体" w:eastAsia="宋体" w:hAnsi="MS Mincho" w:cs="宋体"/>
          <w:sz w:val="28"/>
        </w:rPr>
        <w:t>室</w:t>
      </w:r>
      <w:r>
        <w:rPr>
          <w:rFonts w:ascii="宋体" w:eastAsia="宋体" w:hAnsi="SimSun" w:cs="宋体"/>
          <w:sz w:val="28"/>
        </w:rPr>
        <w:t>专</w:t>
      </w:r>
      <w:r>
        <w:rPr>
          <w:rFonts w:ascii="宋体" w:eastAsia="宋体" w:hAnsi="MS Mincho" w:cs="宋体"/>
          <w:sz w:val="28"/>
        </w:rPr>
        <w:t>用</w:t>
      </w:r>
      <w:r>
        <w:rPr>
          <w:rFonts w:ascii="宋体" w:eastAsia="宋体" w:hAnsi="SimSun" w:cs="宋体"/>
          <w:sz w:val="28"/>
        </w:rPr>
        <w:t>实验</w:t>
      </w:r>
      <w:r>
        <w:rPr>
          <w:rFonts w:ascii="宋体" w:eastAsia="宋体" w:hAnsi="MS Mincho" w:cs="宋体"/>
          <w:sz w:val="28"/>
        </w:rPr>
        <w:t>桌。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二、</w:t>
      </w:r>
      <w:r>
        <w:rPr>
          <w:rFonts w:ascii="宋体" w:eastAsia="宋体" w:hAnsi="SimSun" w:cs="宋体"/>
          <w:b/>
          <w:sz w:val="28"/>
        </w:rPr>
        <w:t>实习</w:t>
      </w:r>
      <w:r>
        <w:rPr>
          <w:rFonts w:ascii="宋体" w:eastAsia="宋体" w:hAnsi="MS Mincho" w:cs="宋体"/>
          <w:b/>
          <w:sz w:val="28"/>
        </w:rPr>
        <w:t>内容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钳</w:t>
      </w:r>
      <w:r>
        <w:rPr>
          <w:rFonts w:ascii="宋体" w:eastAsia="宋体" w:hAnsi="MS Mincho" w:cs="宋体"/>
          <w:sz w:val="28"/>
        </w:rPr>
        <w:t>工</w:t>
      </w:r>
      <w:r>
        <w:rPr>
          <w:rFonts w:ascii="宋体" w:eastAsia="宋体" w:hAnsi="SimSun" w:cs="宋体"/>
          <w:sz w:val="28"/>
        </w:rPr>
        <w:t>实习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MS Mincho" w:cs="宋体"/>
          <w:sz w:val="28"/>
        </w:rPr>
        <w:t>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此次的</w:t>
      </w:r>
      <w:r>
        <w:rPr>
          <w:rFonts w:ascii="宋体" w:eastAsia="宋体" w:hAnsi="SimSun" w:cs="宋体"/>
          <w:sz w:val="28"/>
        </w:rPr>
        <w:t>实习</w:t>
      </w:r>
      <w:r>
        <w:rPr>
          <w:rFonts w:ascii="宋体" w:eastAsia="宋体" w:hAnsi="MS Mincho" w:cs="宋体"/>
          <w:sz w:val="28"/>
        </w:rPr>
        <w:t>成果是做</w:t>
      </w:r>
      <w:r>
        <w:rPr>
          <w:rFonts w:ascii="宋体" w:eastAsia="宋体" w:hAnsi="SimSun" w:cs="宋体"/>
          <w:sz w:val="28"/>
        </w:rPr>
        <w:t>团队</w:t>
      </w:r>
      <w:r>
        <w:rPr>
          <w:rFonts w:ascii="宋体" w:eastAsia="宋体" w:hAnsi="MS Mincho" w:cs="宋体"/>
          <w:sz w:val="28"/>
        </w:rPr>
        <w:t>做一个</w:t>
      </w:r>
      <w:r>
        <w:rPr>
          <w:rFonts w:ascii="宋体" w:eastAsia="宋体" w:hAnsi="SimSun" w:cs="宋体"/>
          <w:sz w:val="28"/>
        </w:rPr>
        <w:t>实验</w:t>
      </w:r>
      <w:r>
        <w:rPr>
          <w:rFonts w:ascii="宋体" w:eastAsia="宋体" w:hAnsi="MS Mincho" w:cs="宋体"/>
          <w:sz w:val="28"/>
        </w:rPr>
        <w:t>室的大</w:t>
      </w:r>
      <w:r>
        <w:rPr>
          <w:rFonts w:ascii="宋体" w:eastAsia="宋体" w:hAnsi="SimSun" w:cs="宋体"/>
          <w:sz w:val="28"/>
        </w:rPr>
        <w:t>铁</w:t>
      </w:r>
      <w:r>
        <w:rPr>
          <w:rFonts w:ascii="宋体" w:eastAsia="宋体" w:hAnsi="MS Mincho" w:cs="宋体"/>
          <w:sz w:val="28"/>
        </w:rPr>
        <w:t>桌，而以往的学</w:t>
      </w:r>
      <w:r>
        <w:rPr>
          <w:rFonts w:ascii="宋体" w:eastAsia="宋体" w:hAnsi="SimSun" w:cs="宋体"/>
          <w:sz w:val="28"/>
        </w:rPr>
        <w:t>长们则</w:t>
      </w:r>
      <w:r>
        <w:rPr>
          <w:rFonts w:ascii="宋体" w:eastAsia="宋体" w:hAnsi="MS Mincho" w:cs="宋体"/>
          <w:sz w:val="28"/>
        </w:rPr>
        <w:t>做的是一个</w:t>
      </w:r>
      <w:r>
        <w:rPr>
          <w:rFonts w:ascii="宋体" w:eastAsia="宋体" w:hAnsi="SimSun" w:cs="宋体"/>
          <w:sz w:val="28"/>
        </w:rPr>
        <w:t>锤</w:t>
      </w:r>
      <w:r>
        <w:rPr>
          <w:rFonts w:ascii="宋体" w:eastAsia="宋体" w:hAnsi="MS Mincho" w:cs="宋体"/>
          <w:sz w:val="28"/>
        </w:rPr>
        <w:t>子，或</w:t>
      </w:r>
      <w:r>
        <w:rPr>
          <w:rFonts w:ascii="宋体" w:eastAsia="宋体" w:hAnsi="SimSun" w:cs="宋体"/>
          <w:sz w:val="28"/>
        </w:rPr>
        <w:t>许这</w:t>
      </w:r>
      <w:r>
        <w:rPr>
          <w:rFonts w:ascii="宋体" w:eastAsia="宋体" w:hAnsi="MS Mincho" w:cs="宋体"/>
          <w:sz w:val="28"/>
        </w:rPr>
        <w:t>两个物件的工</w:t>
      </w:r>
      <w:r>
        <w:rPr>
          <w:rFonts w:ascii="宋体" w:eastAsia="宋体" w:hAnsi="SimSun" w:cs="宋体"/>
          <w:sz w:val="28"/>
        </w:rPr>
        <w:t>艺</w:t>
      </w:r>
      <w:r>
        <w:rPr>
          <w:rFonts w:ascii="宋体" w:eastAsia="宋体" w:hAnsi="MS Mincho" w:cs="宋体"/>
          <w:sz w:val="28"/>
        </w:rPr>
        <w:t>流程也不一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吧，指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师对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解格外</w:t>
      </w:r>
      <w:r>
        <w:rPr>
          <w:rFonts w:ascii="宋体" w:eastAsia="宋体" w:hAnsi="SimSun" w:cs="宋体"/>
          <w:sz w:val="28"/>
        </w:rPr>
        <w:t>详细</w:t>
      </w:r>
      <w:r>
        <w:rPr>
          <w:rFonts w:ascii="宋体" w:eastAsia="宋体" w:hAnsi="MS Mincho" w:cs="宋体"/>
          <w:sz w:val="28"/>
        </w:rPr>
        <w:t>，最重要的是在安全方面的知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。第一天老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首先把</w:t>
      </w:r>
      <w:r>
        <w:rPr>
          <w:rFonts w:ascii="宋体" w:eastAsia="宋体" w:hAnsi="SimSun" w:cs="宋体"/>
          <w:sz w:val="28"/>
        </w:rPr>
        <w:t>实习</w:t>
      </w:r>
      <w:r>
        <w:rPr>
          <w:rFonts w:ascii="宋体" w:eastAsia="宋体" w:hAnsi="MS Mincho" w:cs="宋体"/>
          <w:sz w:val="28"/>
        </w:rPr>
        <w:t>期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的安全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以及操作注意事</w:t>
      </w:r>
      <w:r>
        <w:rPr>
          <w:rFonts w:ascii="宋体" w:eastAsia="宋体" w:hAnsi="SimSun" w:cs="宋体"/>
          <w:sz w:val="28"/>
        </w:rPr>
        <w:t>项给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们说</w:t>
      </w:r>
      <w:r>
        <w:rPr>
          <w:rFonts w:ascii="宋体" w:eastAsia="宋体" w:hAnsi="MS Mincho" w:cs="宋体"/>
          <w:sz w:val="28"/>
        </w:rPr>
        <w:t>了一下，接着把</w:t>
      </w:r>
      <w:r>
        <w:rPr>
          <w:rFonts w:ascii="宋体" w:eastAsia="宋体" w:hAnsi="SimSun" w:cs="宋体"/>
          <w:sz w:val="28"/>
        </w:rPr>
        <w:t>钳</w:t>
      </w:r>
      <w:r>
        <w:rPr>
          <w:rFonts w:ascii="宋体" w:eastAsia="宋体" w:hAnsi="MS Mincho" w:cs="宋体"/>
          <w:sz w:val="28"/>
        </w:rPr>
        <w:t>工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实习</w:t>
      </w:r>
      <w:r>
        <w:rPr>
          <w:rFonts w:ascii="宋体" w:eastAsia="宋体" w:hAnsi="MS Mincho" w:cs="宋体"/>
          <w:sz w:val="28"/>
        </w:rPr>
        <w:t>所</w:t>
      </w:r>
      <w:r>
        <w:rPr>
          <w:rFonts w:ascii="宋体" w:eastAsia="宋体" w:hAnsi="SimSun" w:cs="宋体"/>
          <w:sz w:val="28"/>
        </w:rPr>
        <w:t>涉</w:t>
      </w:r>
      <w:r>
        <w:rPr>
          <w:rFonts w:ascii="宋体" w:eastAsia="宋体" w:hAnsi="MS Mincho" w:cs="宋体"/>
          <w:sz w:val="28"/>
        </w:rPr>
        <w:t>及的所有理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告</w:t>
      </w:r>
      <w:r>
        <w:rPr>
          <w:rFonts w:ascii="宋体" w:eastAsia="宋体" w:hAnsi="SimSun" w:cs="宋体"/>
          <w:sz w:val="28"/>
        </w:rPr>
        <w:t>诉</w:t>
      </w:r>
      <w:r>
        <w:rPr>
          <w:rFonts w:ascii="宋体" w:eastAsia="宋体" w:hAnsi="MS Mincho" w:cs="宋体"/>
          <w:sz w:val="28"/>
        </w:rPr>
        <w:t>了我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。最后，我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就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行了</w:t>
      </w:r>
      <w:r>
        <w:rPr>
          <w:rFonts w:ascii="宋体" w:eastAsia="宋体" w:hAnsi="SimSun" w:cs="宋体"/>
          <w:sz w:val="28"/>
        </w:rPr>
        <w:t>简单</w:t>
      </w:r>
      <w:r>
        <w:rPr>
          <w:rFonts w:ascii="宋体" w:eastAsia="宋体" w:hAnsi="MS Mincho" w:cs="宋体"/>
          <w:sz w:val="28"/>
        </w:rPr>
        <w:t>的工具使用</w:t>
      </w:r>
      <w:r>
        <w:rPr>
          <w:rFonts w:ascii="宋体" w:eastAsia="宋体" w:hAnsi="SimSun" w:cs="宋体"/>
          <w:sz w:val="28"/>
        </w:rPr>
        <w:t>练习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钳</w:t>
      </w:r>
      <w:r>
        <w:rPr>
          <w:rFonts w:ascii="宋体" w:eastAsia="宋体" w:hAnsi="MS Mincho" w:cs="宋体"/>
          <w:sz w:val="28"/>
        </w:rPr>
        <w:t>工</w:t>
      </w:r>
      <w:r>
        <w:rPr>
          <w:rFonts w:ascii="宋体" w:eastAsia="宋体" w:hAnsi="SimSun" w:cs="宋体"/>
          <w:sz w:val="28"/>
        </w:rPr>
        <w:t>实习</w:t>
      </w:r>
      <w:r>
        <w:rPr>
          <w:rFonts w:ascii="宋体" w:eastAsia="宋体" w:hAnsi="MS Mincho" w:cs="宋体"/>
          <w:sz w:val="28"/>
        </w:rPr>
        <w:t>所要用的工具有：大</w:t>
      </w:r>
      <w:r>
        <w:rPr>
          <w:rFonts w:ascii="宋体" w:eastAsia="宋体" w:hAnsi="SimSun" w:cs="宋体"/>
          <w:sz w:val="28"/>
        </w:rPr>
        <w:t>锉</w:t>
      </w:r>
      <w:r>
        <w:rPr>
          <w:rFonts w:ascii="宋体" w:eastAsia="宋体" w:hAnsi="MS Mincho" w:cs="宋体"/>
          <w:sz w:val="28"/>
        </w:rPr>
        <w:t>刀、中</w:t>
      </w:r>
      <w:r>
        <w:rPr>
          <w:rFonts w:ascii="宋体" w:eastAsia="宋体" w:hAnsi="SimSun" w:cs="宋体"/>
          <w:sz w:val="28"/>
        </w:rPr>
        <w:t>锉</w:t>
      </w:r>
      <w:r>
        <w:rPr>
          <w:rFonts w:ascii="宋体" w:eastAsia="宋体" w:hAnsi="MS Mincho" w:cs="宋体"/>
          <w:sz w:val="28"/>
        </w:rPr>
        <w:t>刀、小</w:t>
      </w:r>
      <w:r>
        <w:rPr>
          <w:rFonts w:ascii="宋体" w:eastAsia="宋体" w:hAnsi="SimSun" w:cs="宋体"/>
          <w:sz w:val="28"/>
        </w:rPr>
        <w:t>锉</w:t>
      </w:r>
      <w:r>
        <w:rPr>
          <w:rFonts w:ascii="宋体" w:eastAsia="宋体" w:hAnsi="MS Mincho" w:cs="宋体"/>
          <w:sz w:val="28"/>
        </w:rPr>
        <w:t>刀、手</w:t>
      </w:r>
      <w:r>
        <w:rPr>
          <w:rFonts w:ascii="宋体" w:eastAsia="宋体" w:hAnsi="SimSun" w:cs="宋体"/>
          <w:sz w:val="28"/>
        </w:rPr>
        <w:t>锯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钢</w:t>
      </w:r>
      <w:r>
        <w:rPr>
          <w:rFonts w:ascii="宋体" w:eastAsia="宋体" w:hAnsi="MS Mincho" w:cs="宋体"/>
          <w:sz w:val="28"/>
        </w:rPr>
        <w:t>尺、游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卡尺、垂直度</w:t>
      </w:r>
      <w:r>
        <w:rPr>
          <w:rFonts w:ascii="宋体" w:eastAsia="宋体" w:hAnsi="SimSun" w:cs="宋体"/>
          <w:sz w:val="28"/>
        </w:rPr>
        <w:t>测</w:t>
      </w:r>
      <w:r>
        <w:rPr>
          <w:rFonts w:ascii="宋体" w:eastAsia="宋体" w:hAnsi="MS Mincho" w:cs="宋体"/>
          <w:sz w:val="28"/>
        </w:rPr>
        <w:t>量</w:t>
      </w:r>
      <w:r>
        <w:rPr>
          <w:rFonts w:ascii="宋体" w:eastAsia="宋体" w:hAnsi="SimSun" w:cs="宋体"/>
          <w:sz w:val="28"/>
        </w:rPr>
        <w:t>仪</w:t>
      </w:r>
      <w:r>
        <w:rPr>
          <w:rFonts w:ascii="宋体" w:eastAsia="宋体" w:hAnsi="MS Mincho" w:cs="宋体"/>
          <w:sz w:val="28"/>
        </w:rPr>
        <w:t>。由于在理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识讲</w:t>
      </w:r>
      <w:r>
        <w:rPr>
          <w:rFonts w:ascii="宋体" w:eastAsia="宋体" w:hAnsi="MS Mincho" w:cs="宋体"/>
          <w:sz w:val="28"/>
        </w:rPr>
        <w:t>解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就</w:t>
      </w:r>
      <w:r>
        <w:rPr>
          <w:rFonts w:ascii="宋体" w:eastAsia="宋体" w:hAnsi="SimSun" w:cs="宋体"/>
          <w:sz w:val="28"/>
        </w:rPr>
        <w:t>详细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们讲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锉</w:t>
      </w:r>
      <w:r>
        <w:rPr>
          <w:rFonts w:ascii="宋体" w:eastAsia="宋体" w:hAnsi="MS Mincho" w:cs="宋体"/>
          <w:sz w:val="28"/>
        </w:rPr>
        <w:t>刀如何使用，手如何放置，身体如何站立，包括与工作台的距离、角度等，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有手</w:t>
      </w:r>
      <w:r>
        <w:rPr>
          <w:rFonts w:ascii="宋体" w:eastAsia="宋体" w:hAnsi="SimSun" w:cs="宋体"/>
          <w:sz w:val="28"/>
        </w:rPr>
        <w:t>锯</w:t>
      </w:r>
      <w:r>
        <w:rPr>
          <w:rFonts w:ascii="宋体" w:eastAsia="宋体" w:hAnsi="MS Mincho" w:cs="宋体"/>
          <w:sz w:val="28"/>
        </w:rPr>
        <w:t>的如何使用，左右手放在什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位置，如何用力等知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，所以我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操作起来就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得很省力、很自在。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钳</w:t>
      </w:r>
      <w:r>
        <w:rPr>
          <w:rFonts w:ascii="宋体" w:eastAsia="宋体" w:hAnsi="MS Mincho" w:cs="宋体"/>
          <w:sz w:val="28"/>
        </w:rPr>
        <w:t>工工作中，</w:t>
      </w:r>
      <w:r>
        <w:rPr>
          <w:rFonts w:ascii="宋体" w:eastAsia="宋体" w:hAnsi="SimSun" w:cs="宋体"/>
          <w:sz w:val="28"/>
        </w:rPr>
        <w:t>涉</w:t>
      </w:r>
      <w:r>
        <w:rPr>
          <w:rFonts w:ascii="宋体" w:eastAsia="宋体" w:hAnsi="MS Mincho" w:cs="宋体"/>
          <w:sz w:val="28"/>
        </w:rPr>
        <w:t>及到英制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位及于公制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位的</w:t>
      </w:r>
      <w:r>
        <w:rPr>
          <w:rFonts w:ascii="宋体" w:eastAsia="宋体" w:hAnsi="SimSun" w:cs="宋体"/>
          <w:sz w:val="28"/>
        </w:rPr>
        <w:t>换</w:t>
      </w:r>
      <w:r>
        <w:rPr>
          <w:rFonts w:ascii="宋体" w:eastAsia="宋体" w:hAnsi="MS Mincho" w:cs="宋体"/>
          <w:sz w:val="28"/>
        </w:rPr>
        <w:t>算：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英寸</w:t>
      </w:r>
      <w:r>
        <w:rPr>
          <w:rFonts w:ascii="宋体" w:eastAsia="宋体" w:hAnsi="SimSun" w:cs="宋体"/>
          <w:sz w:val="28"/>
        </w:rPr>
        <w:t>约</w:t>
      </w:r>
      <w:r>
        <w:rPr>
          <w:rFonts w:ascii="宋体" w:eastAsia="宋体" w:hAnsi="MS Mincho" w:cs="宋体"/>
          <w:sz w:val="28"/>
        </w:rPr>
        <w:t>等于</w:t>
      </w:r>
      <w:r>
        <w:rPr>
          <w:rFonts w:ascii="宋体" w:eastAsia="宋体" w:cs="宋体"/>
          <w:sz w:val="28"/>
        </w:rPr>
        <w:t>25.4</w:t>
      </w:r>
      <w:r>
        <w:rPr>
          <w:rFonts w:ascii="宋体" w:eastAsia="宋体" w:hAnsi="MS Mincho" w:cs="宋体"/>
          <w:sz w:val="28"/>
        </w:rPr>
        <w:t>毫米，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英尺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cs="宋体"/>
          <w:sz w:val="28"/>
        </w:rPr>
        <w:t>12</w:t>
      </w:r>
      <w:r>
        <w:rPr>
          <w:rFonts w:ascii="宋体" w:eastAsia="宋体" w:hAnsi="MS Mincho" w:cs="宋体"/>
          <w:sz w:val="28"/>
        </w:rPr>
        <w:t>英寸，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英寸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cs="宋体"/>
          <w:sz w:val="28"/>
        </w:rPr>
        <w:t>8</w:t>
      </w:r>
      <w:r>
        <w:rPr>
          <w:rFonts w:ascii="宋体" w:eastAsia="宋体" w:hAnsi="MS Mincho" w:cs="宋体"/>
          <w:sz w:val="28"/>
        </w:rPr>
        <w:t>英分，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英分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角。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工</w:t>
      </w:r>
      <w:r>
        <w:rPr>
          <w:rFonts w:ascii="宋体" w:eastAsia="宋体" w:hAnsi="SimSun" w:cs="宋体"/>
          <w:sz w:val="28"/>
        </w:rPr>
        <w:t>实习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加工所用的机器就是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床，所以，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的理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主要内容就是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床各部分的使用。由于是机器操作，所以，效率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高，工件加工需要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很短。所以，老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将大部分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都放在了理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解上。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床由床身、床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箱、挂</w:t>
      </w:r>
      <w:r>
        <w:rPr>
          <w:rFonts w:ascii="宋体" w:eastAsia="宋体" w:hAnsi="SimSun" w:cs="宋体"/>
          <w:sz w:val="28"/>
        </w:rPr>
        <w:t>轮</w:t>
      </w:r>
      <w:r>
        <w:rPr>
          <w:rFonts w:ascii="宋体" w:eastAsia="宋体" w:hAnsi="MS Mincho" w:cs="宋体"/>
          <w:sz w:val="28"/>
        </w:rPr>
        <w:t>架、</w:t>
      </w:r>
      <w:r>
        <w:rPr>
          <w:rFonts w:ascii="宋体" w:eastAsia="宋体" w:hAnsi="SimSun" w:cs="宋体"/>
          <w:sz w:val="28"/>
        </w:rPr>
        <w:t>进给</w:t>
      </w:r>
      <w:r>
        <w:rPr>
          <w:rFonts w:ascii="宋体" w:eastAsia="宋体" w:hAnsi="MS Mincho" w:cs="宋体"/>
          <w:sz w:val="28"/>
        </w:rPr>
        <w:t>箱、光杠、</w:t>
      </w:r>
      <w:r>
        <w:rPr>
          <w:rFonts w:ascii="宋体" w:eastAsia="宋体" w:hAnsi="SimSun" w:cs="宋体"/>
          <w:sz w:val="28"/>
        </w:rPr>
        <w:t>丝</w:t>
      </w:r>
      <w:r>
        <w:rPr>
          <w:rFonts w:ascii="宋体" w:eastAsia="宋体" w:hAnsi="MS Mincho" w:cs="宋体"/>
          <w:sz w:val="28"/>
        </w:rPr>
        <w:t>杠、溜板箱、方刀架、卡</w:t>
      </w:r>
      <w:r>
        <w:rPr>
          <w:rFonts w:ascii="宋体" w:eastAsia="宋体" w:hAnsi="SimSun" w:cs="宋体"/>
          <w:sz w:val="28"/>
        </w:rPr>
        <w:t>盘</w:t>
      </w:r>
      <w:r>
        <w:rPr>
          <w:rFonts w:ascii="宋体" w:eastAsia="宋体" w:hAnsi="MS Mincho" w:cs="宋体"/>
          <w:sz w:val="28"/>
        </w:rPr>
        <w:t>、尾座、中心架、跟刀架等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成。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到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刀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将所有的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刀形状和名称告</w:t>
      </w:r>
      <w:r>
        <w:rPr>
          <w:rFonts w:ascii="宋体" w:eastAsia="宋体" w:hAnsi="SimSun" w:cs="宋体"/>
          <w:sz w:val="28"/>
        </w:rPr>
        <w:t>诉</w:t>
      </w:r>
      <w:r>
        <w:rPr>
          <w:rFonts w:ascii="宋体" w:eastAsia="宋体" w:hAnsi="MS Mincho" w:cs="宋体"/>
          <w:sz w:val="28"/>
        </w:rPr>
        <w:t>了我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削加工刀具一般</w:t>
      </w:r>
      <w:r>
        <w:rPr>
          <w:rFonts w:ascii="宋体" w:eastAsia="宋体" w:hAnsi="SimSun" w:cs="宋体"/>
          <w:sz w:val="28"/>
        </w:rPr>
        <w:t>选</w:t>
      </w:r>
      <w:r>
        <w:rPr>
          <w:rFonts w:ascii="宋体" w:eastAsia="宋体" w:hAnsi="MS Mincho" w:cs="宋体"/>
          <w:sz w:val="28"/>
        </w:rPr>
        <w:t>用高速工具</w:t>
      </w:r>
      <w:r>
        <w:rPr>
          <w:rFonts w:ascii="宋体" w:eastAsia="宋体" w:hAnsi="SimSun" w:cs="宋体"/>
          <w:sz w:val="28"/>
        </w:rPr>
        <w:t>钢</w:t>
      </w:r>
      <w:r>
        <w:rPr>
          <w:rFonts w:ascii="宋体" w:eastAsia="宋体" w:hAnsi="MS Mincho" w:cs="宋体"/>
          <w:sz w:val="28"/>
        </w:rPr>
        <w:t>和硬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合金</w:t>
      </w:r>
      <w:r>
        <w:rPr>
          <w:rFonts w:ascii="宋体" w:eastAsia="宋体" w:hAnsi="SimSun" w:cs="宋体"/>
          <w:sz w:val="28"/>
        </w:rPr>
        <w:t>钢</w:t>
      </w:r>
      <w:r>
        <w:rPr>
          <w:rFonts w:ascii="宋体" w:eastAsia="宋体" w:hAnsi="MS Mincho" w:cs="宋体"/>
          <w:sz w:val="28"/>
        </w:rPr>
        <w:t>，以下列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了几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不同的刀具，分</w:t>
      </w:r>
      <w:r>
        <w:rPr>
          <w:rFonts w:ascii="宋体" w:eastAsia="宋体" w:hAnsi="SimSun" w:cs="宋体"/>
          <w:sz w:val="28"/>
        </w:rPr>
        <w:t>别为</w:t>
      </w:r>
      <w:r>
        <w:rPr>
          <w:rFonts w:ascii="宋体" w:eastAsia="宋体" w:cs="宋体"/>
          <w:sz w:val="28"/>
        </w:rPr>
        <w:t>45°</w:t>
      </w:r>
      <w:r>
        <w:rPr>
          <w:rFonts w:ascii="宋体" w:eastAsia="宋体" w:hAnsi="MS Mincho" w:cs="宋体"/>
          <w:sz w:val="28"/>
        </w:rPr>
        <w:t>刀，</w:t>
      </w:r>
      <w:r>
        <w:rPr>
          <w:rFonts w:ascii="宋体" w:eastAsia="宋体" w:cs="宋体"/>
          <w:sz w:val="28"/>
        </w:rPr>
        <w:t>90°</w:t>
      </w:r>
      <w:r>
        <w:rPr>
          <w:rFonts w:ascii="宋体" w:eastAsia="宋体" w:hAnsi="MS Mincho" w:cs="宋体"/>
          <w:sz w:val="28"/>
        </w:rPr>
        <w:t>刀，尖刀，方刀，内孔刀，根据加工工件的要求不同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刀具的使用不同。不同刀具的主</w:t>
      </w:r>
      <w:r>
        <w:rPr>
          <w:rFonts w:ascii="宋体" w:eastAsia="宋体" w:hAnsi="SimSun" w:cs="宋体"/>
          <w:sz w:val="28"/>
        </w:rPr>
        <w:t>视图</w:t>
      </w:r>
      <w:r>
        <w:rPr>
          <w:rFonts w:ascii="宋体" w:eastAsia="宋体" w:hAnsi="MS Mincho" w:cs="宋体"/>
          <w:sz w:val="28"/>
        </w:rPr>
        <w:t>如下：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铣</w:t>
      </w:r>
      <w:r>
        <w:rPr>
          <w:rFonts w:ascii="宋体" w:eastAsia="宋体" w:hAnsi="MS Mincho" w:cs="宋体"/>
          <w:sz w:val="28"/>
        </w:rPr>
        <w:t>工</w:t>
      </w:r>
      <w:r>
        <w:rPr>
          <w:rFonts w:ascii="宋体" w:eastAsia="宋体" w:hAnsi="SimSun" w:cs="宋体"/>
          <w:sz w:val="28"/>
        </w:rPr>
        <w:t>实习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铣</w:t>
      </w:r>
      <w:r>
        <w:rPr>
          <w:rFonts w:ascii="宋体" w:eastAsia="宋体" w:hAnsi="MS Mincho" w:cs="宋体"/>
          <w:sz w:val="28"/>
        </w:rPr>
        <w:t>床的</w:t>
      </w:r>
      <w:r>
        <w:rPr>
          <w:rFonts w:ascii="宋体" w:eastAsia="宋体" w:hAnsi="SimSun" w:cs="宋体"/>
          <w:sz w:val="28"/>
        </w:rPr>
        <w:t>种类</w:t>
      </w:r>
      <w:r>
        <w:rPr>
          <w:rFonts w:ascii="宋体" w:eastAsia="宋体" w:hAnsi="MS Mincho" w:cs="宋体"/>
          <w:sz w:val="28"/>
        </w:rPr>
        <w:t>很多，有</w:t>
      </w:r>
      <w:r>
        <w:rPr>
          <w:rFonts w:ascii="宋体" w:eastAsia="宋体" w:hAnsi="SimSun" w:cs="宋体"/>
          <w:sz w:val="28"/>
        </w:rPr>
        <w:t>卧</w:t>
      </w:r>
      <w:r>
        <w:rPr>
          <w:rFonts w:ascii="宋体" w:eastAsia="宋体" w:hAnsi="MS Mincho" w:cs="宋体"/>
          <w:sz w:val="28"/>
        </w:rPr>
        <w:t>式</w:t>
      </w:r>
      <w:r>
        <w:rPr>
          <w:rFonts w:ascii="宋体" w:eastAsia="宋体" w:hAnsi="SimSun" w:cs="宋体"/>
          <w:sz w:val="28"/>
        </w:rPr>
        <w:t>铣</w:t>
      </w:r>
      <w:r>
        <w:rPr>
          <w:rFonts w:ascii="宋体" w:eastAsia="宋体" w:hAnsi="MS Mincho" w:cs="宋体"/>
          <w:sz w:val="28"/>
        </w:rPr>
        <w:t>床、立式</w:t>
      </w:r>
      <w:r>
        <w:rPr>
          <w:rFonts w:ascii="宋体" w:eastAsia="宋体" w:hAnsi="SimSun" w:cs="宋体"/>
          <w:sz w:val="28"/>
        </w:rPr>
        <w:t>铣</w:t>
      </w:r>
      <w:r>
        <w:rPr>
          <w:rFonts w:ascii="宋体" w:eastAsia="宋体" w:hAnsi="MS Mincho" w:cs="宋体"/>
          <w:sz w:val="28"/>
        </w:rPr>
        <w:t>床、工具</w:t>
      </w:r>
      <w:r>
        <w:rPr>
          <w:rFonts w:ascii="宋体" w:eastAsia="宋体" w:hAnsi="SimSun" w:cs="宋体"/>
          <w:sz w:val="28"/>
        </w:rPr>
        <w:t>铣</w:t>
      </w:r>
      <w:r>
        <w:rPr>
          <w:rFonts w:ascii="宋体" w:eastAsia="宋体" w:hAnsi="MS Mincho" w:cs="宋体"/>
          <w:sz w:val="28"/>
        </w:rPr>
        <w:t>床、</w:t>
      </w:r>
      <w:r>
        <w:rPr>
          <w:rFonts w:ascii="宋体" w:eastAsia="宋体" w:hAnsi="SimSun" w:cs="宋体"/>
          <w:sz w:val="28"/>
        </w:rPr>
        <w:t>龙门铣</w:t>
      </w:r>
      <w:r>
        <w:rPr>
          <w:rFonts w:ascii="宋体" w:eastAsia="宋体" w:hAnsi="MS Mincho" w:cs="宋体"/>
          <w:sz w:val="28"/>
        </w:rPr>
        <w:t>床、数控</w:t>
      </w:r>
      <w:r>
        <w:rPr>
          <w:rFonts w:ascii="宋体" w:eastAsia="宋体" w:hAnsi="SimSun" w:cs="宋体"/>
          <w:sz w:val="28"/>
        </w:rPr>
        <w:t>铣</w:t>
      </w:r>
      <w:r>
        <w:rPr>
          <w:rFonts w:ascii="宋体" w:eastAsia="宋体" w:hAnsi="MS Mincho" w:cs="宋体"/>
          <w:sz w:val="28"/>
        </w:rPr>
        <w:t>床，</w:t>
      </w:r>
      <w:r>
        <w:rPr>
          <w:rFonts w:ascii="宋体" w:eastAsia="宋体" w:hAnsi="SimSun" w:cs="宋体"/>
          <w:sz w:val="28"/>
        </w:rPr>
        <w:t>铣</w:t>
      </w:r>
      <w:r>
        <w:rPr>
          <w:rFonts w:ascii="宋体" w:eastAsia="宋体" w:hAnsi="MS Mincho" w:cs="宋体"/>
          <w:sz w:val="28"/>
        </w:rPr>
        <w:t>床的特点是刀具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行旋</w:t>
      </w:r>
      <w:r>
        <w:rPr>
          <w:rFonts w:ascii="宋体" w:eastAsia="宋体" w:hAnsi="SimSun" w:cs="宋体"/>
          <w:sz w:val="28"/>
        </w:rPr>
        <w:t>转</w:t>
      </w:r>
      <w:r>
        <w:rPr>
          <w:rFonts w:ascii="宋体" w:eastAsia="宋体" w:hAnsi="MS Mincho" w:cs="宋体"/>
          <w:sz w:val="28"/>
        </w:rPr>
        <w:t>运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，工件作水平或垂直直</w:t>
      </w:r>
      <w:r>
        <w:rPr>
          <w:rFonts w:ascii="宋体" w:eastAsia="宋体" w:hAnsi="SimSun" w:cs="宋体"/>
          <w:sz w:val="28"/>
        </w:rPr>
        <w:t>线</w:t>
      </w:r>
      <w:r>
        <w:rPr>
          <w:rFonts w:ascii="宋体" w:eastAsia="宋体" w:hAnsi="MS Mincho" w:cs="宋体"/>
          <w:sz w:val="28"/>
        </w:rPr>
        <w:t>运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铣</w:t>
      </w:r>
      <w:r>
        <w:rPr>
          <w:rFonts w:ascii="宋体" w:eastAsia="宋体" w:hAnsi="MS Mincho" w:cs="宋体"/>
          <w:sz w:val="28"/>
        </w:rPr>
        <w:t>床主要部件及附件的名称有床身、主</w:t>
      </w:r>
      <w:r>
        <w:rPr>
          <w:rFonts w:ascii="宋体" w:eastAsia="宋体" w:hAnsi="SimSun" w:cs="宋体"/>
          <w:sz w:val="28"/>
        </w:rPr>
        <w:t>轴</w:t>
      </w:r>
      <w:r>
        <w:rPr>
          <w:rFonts w:ascii="宋体" w:eastAsia="宋体" w:hAnsi="MS Mincho" w:cs="宋体"/>
          <w:sz w:val="28"/>
        </w:rPr>
        <w:t>、拉刀杆、横向工作台、</w:t>
      </w:r>
      <w:r>
        <w:rPr>
          <w:rFonts w:ascii="宋体" w:eastAsia="宋体" w:hAnsi="SimSun" w:cs="宋体"/>
          <w:sz w:val="28"/>
        </w:rPr>
        <w:t>纵</w:t>
      </w:r>
      <w:r>
        <w:rPr>
          <w:rFonts w:ascii="宋体" w:eastAsia="宋体" w:hAnsi="MS Mincho" w:cs="宋体"/>
          <w:sz w:val="28"/>
        </w:rPr>
        <w:t>向工作台、升降台、分度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圆转盘</w:t>
      </w:r>
      <w:r>
        <w:rPr>
          <w:rFonts w:ascii="宋体" w:eastAsia="宋体" w:hAnsi="MS Mincho" w:cs="宋体"/>
          <w:sz w:val="28"/>
        </w:rPr>
        <w:t>、平口虎</w:t>
      </w:r>
      <w:r>
        <w:rPr>
          <w:rFonts w:ascii="宋体" w:eastAsia="宋体" w:hAnsi="SimSun" w:cs="宋体"/>
          <w:sz w:val="28"/>
        </w:rPr>
        <w:t>钳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根据所加工零件要求不一，</w:t>
      </w:r>
      <w:r>
        <w:rPr>
          <w:rFonts w:ascii="宋体" w:eastAsia="宋体" w:hAnsi="SimSun" w:cs="宋体"/>
          <w:sz w:val="28"/>
        </w:rPr>
        <w:t>铣</w:t>
      </w:r>
      <w:r>
        <w:rPr>
          <w:rFonts w:ascii="宋体" w:eastAsia="宋体" w:hAnsi="MS Mincho" w:cs="宋体"/>
          <w:sz w:val="28"/>
        </w:rPr>
        <w:t>刀可分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立</w:t>
      </w:r>
      <w:r>
        <w:rPr>
          <w:rFonts w:ascii="宋体" w:eastAsia="宋体" w:hAnsi="SimSun" w:cs="宋体"/>
          <w:sz w:val="28"/>
        </w:rPr>
        <w:t>铣</w:t>
      </w:r>
      <w:r>
        <w:rPr>
          <w:rFonts w:ascii="宋体" w:eastAsia="宋体" w:hAnsi="MS Mincho" w:cs="宋体"/>
          <w:sz w:val="28"/>
        </w:rPr>
        <w:t>刀、三面刃</w:t>
      </w:r>
      <w:r>
        <w:rPr>
          <w:rFonts w:ascii="宋体" w:eastAsia="宋体" w:hAnsi="SimSun" w:cs="宋体"/>
          <w:sz w:val="28"/>
        </w:rPr>
        <w:t>铣</w:t>
      </w:r>
      <w:r>
        <w:rPr>
          <w:rFonts w:ascii="宋体" w:eastAsia="宋体" w:hAnsi="MS Mincho" w:cs="宋体"/>
          <w:sz w:val="28"/>
        </w:rPr>
        <w:t>刀、端</w:t>
      </w:r>
      <w:r>
        <w:rPr>
          <w:rFonts w:ascii="宋体" w:eastAsia="宋体" w:hAnsi="SimSun" w:cs="宋体"/>
          <w:sz w:val="28"/>
        </w:rPr>
        <w:t>铣</w:t>
      </w:r>
      <w:r>
        <w:rPr>
          <w:rFonts w:ascii="宋体" w:eastAsia="宋体" w:hAnsi="MS Mincho" w:cs="宋体"/>
          <w:sz w:val="28"/>
        </w:rPr>
        <w:t>刀、片</w:t>
      </w:r>
      <w:r>
        <w:rPr>
          <w:rFonts w:ascii="宋体" w:eastAsia="宋体" w:hAnsi="SimSun" w:cs="宋体"/>
          <w:sz w:val="28"/>
        </w:rPr>
        <w:t>铣</w:t>
      </w:r>
      <w:r>
        <w:rPr>
          <w:rFonts w:ascii="宋体" w:eastAsia="宋体" w:hAnsi="MS Mincho" w:cs="宋体"/>
          <w:sz w:val="28"/>
        </w:rPr>
        <w:t>刀、模数</w:t>
      </w:r>
      <w:r>
        <w:rPr>
          <w:rFonts w:ascii="宋体" w:eastAsia="宋体" w:hAnsi="SimSun" w:cs="宋体"/>
          <w:sz w:val="28"/>
        </w:rPr>
        <w:t>铣</w:t>
      </w:r>
      <w:r>
        <w:rPr>
          <w:rFonts w:ascii="宋体" w:eastAsia="宋体" w:hAnsi="MS Mincho" w:cs="宋体"/>
          <w:sz w:val="28"/>
        </w:rPr>
        <w:t>刀、和异型</w:t>
      </w:r>
      <w:r>
        <w:rPr>
          <w:rFonts w:ascii="宋体" w:eastAsia="宋体" w:hAnsi="SimSun" w:cs="宋体"/>
          <w:sz w:val="28"/>
        </w:rPr>
        <w:t>铣</w:t>
      </w:r>
      <w:r>
        <w:rPr>
          <w:rFonts w:ascii="宋体" w:eastAsia="宋体" w:hAnsi="MS Mincho" w:cs="宋体"/>
          <w:sz w:val="28"/>
        </w:rPr>
        <w:t>刀。立</w:t>
      </w:r>
      <w:r>
        <w:rPr>
          <w:rFonts w:ascii="宋体" w:eastAsia="宋体" w:hAnsi="SimSun" w:cs="宋体"/>
          <w:sz w:val="28"/>
        </w:rPr>
        <w:t>铣</w:t>
      </w:r>
      <w:r>
        <w:rPr>
          <w:rFonts w:ascii="宋体" w:eastAsia="宋体" w:hAnsi="MS Mincho" w:cs="宋体"/>
          <w:sz w:val="28"/>
        </w:rPr>
        <w:t>刀主要用于</w:t>
      </w:r>
      <w:r>
        <w:rPr>
          <w:rFonts w:ascii="宋体" w:eastAsia="宋体" w:hAnsi="SimSun" w:cs="宋体"/>
          <w:sz w:val="28"/>
        </w:rPr>
        <w:t>开长</w:t>
      </w:r>
      <w:r>
        <w:rPr>
          <w:rFonts w:ascii="宋体" w:eastAsia="宋体" w:hAnsi="MS Mincho" w:cs="宋体"/>
          <w:sz w:val="28"/>
        </w:rPr>
        <w:t>方槽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SimSun" w:cs="宋体"/>
          <w:sz w:val="28"/>
        </w:rPr>
        <w:t>开键</w:t>
      </w:r>
      <w:r>
        <w:rPr>
          <w:rFonts w:ascii="宋体" w:eastAsia="宋体" w:hAnsi="MS Mincho" w:cs="宋体"/>
          <w:sz w:val="28"/>
        </w:rPr>
        <w:t>槽。分度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是利用</w:t>
      </w:r>
      <w:r>
        <w:rPr>
          <w:rFonts w:ascii="宋体" w:eastAsia="宋体" w:hAnsi="SimSun" w:cs="宋体"/>
          <w:sz w:val="28"/>
        </w:rPr>
        <w:t>蜗轮蜗</w:t>
      </w:r>
      <w:r>
        <w:rPr>
          <w:rFonts w:ascii="宋体" w:eastAsia="宋体" w:hAnsi="MS Mincho" w:cs="宋体"/>
          <w:sz w:val="28"/>
        </w:rPr>
        <w:t>杆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比原理，任何分度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定数均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cs="宋体"/>
          <w:sz w:val="28"/>
        </w:rPr>
        <w:t>40;</w:t>
      </w:r>
      <w:r>
        <w:rPr>
          <w:rFonts w:ascii="宋体" w:eastAsia="宋体" w:hAnsi="MS Mincho" w:cs="宋体"/>
          <w:sz w:val="28"/>
        </w:rPr>
        <w:t>分度板孔数</w:t>
      </w:r>
      <w:r>
        <w:rPr>
          <w:rFonts w:ascii="宋体" w:eastAsia="宋体" w:hAnsi="SimSun" w:cs="宋体"/>
          <w:sz w:val="28"/>
        </w:rPr>
        <w:t>选为</w:t>
      </w:r>
      <w:r>
        <w:rPr>
          <w:rFonts w:ascii="宋体" w:eastAsia="宋体" w:hAnsi="MS Mincho" w:cs="宋体"/>
          <w:sz w:val="28"/>
        </w:rPr>
        <w:t>所分等份的最小公倍数。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实习</w:t>
      </w:r>
      <w:r>
        <w:rPr>
          <w:rFonts w:ascii="宋体" w:eastAsia="宋体" w:hAnsi="MS Mincho" w:cs="宋体"/>
          <w:sz w:val="28"/>
        </w:rPr>
        <w:t>中用到了立式</w:t>
      </w:r>
      <w:r>
        <w:rPr>
          <w:rFonts w:ascii="宋体" w:eastAsia="宋体" w:hAnsi="SimSun" w:cs="宋体"/>
          <w:sz w:val="28"/>
        </w:rPr>
        <w:t>铣</w:t>
      </w:r>
      <w:r>
        <w:rPr>
          <w:rFonts w:ascii="宋体" w:eastAsia="宋体" w:hAnsi="MS Mincho" w:cs="宋体"/>
          <w:sz w:val="28"/>
        </w:rPr>
        <w:t>床，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脚</w:t>
      </w:r>
      <w:r>
        <w:rPr>
          <w:rFonts w:ascii="宋体" w:eastAsia="宋体" w:hAnsi="SimSun" w:cs="宋体"/>
          <w:sz w:val="28"/>
        </w:rPr>
        <w:t>垫</w:t>
      </w:r>
      <w:r>
        <w:rPr>
          <w:rFonts w:ascii="宋体" w:eastAsia="宋体" w:hAnsi="MS Mincho" w:cs="宋体"/>
          <w:sz w:val="28"/>
        </w:rPr>
        <w:t>和方</w:t>
      </w:r>
      <w:r>
        <w:rPr>
          <w:rFonts w:ascii="宋体" w:eastAsia="宋体" w:hAnsi="SimSun" w:cs="宋体"/>
          <w:sz w:val="28"/>
        </w:rPr>
        <w:t>钢进</w:t>
      </w:r>
      <w:r>
        <w:rPr>
          <w:rFonts w:ascii="宋体" w:eastAsia="宋体" w:hAnsi="MS Mincho" w:cs="宋体"/>
          <w:sz w:val="28"/>
        </w:rPr>
        <w:t>行加工。与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床一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保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工件和刀具要使被加工部位靠近</w:t>
      </w:r>
      <w:r>
        <w:rPr>
          <w:rFonts w:ascii="宋体" w:eastAsia="宋体" w:hAnsi="SimSun" w:cs="宋体"/>
          <w:sz w:val="28"/>
        </w:rPr>
        <w:t>夹</w:t>
      </w:r>
      <w:r>
        <w:rPr>
          <w:rFonts w:ascii="宋体" w:eastAsia="宋体" w:hAnsi="MS Mincho" w:cs="宋体"/>
          <w:sz w:val="28"/>
        </w:rPr>
        <w:t>具。在加工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刀具寿命可一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加工一</w:t>
      </w:r>
      <w:r>
        <w:rPr>
          <w:rFonts w:ascii="宋体" w:eastAsia="宋体" w:hAnsi="SimSun" w:cs="宋体"/>
          <w:sz w:val="28"/>
        </w:rPr>
        <w:t>边对</w:t>
      </w:r>
      <w:r>
        <w:rPr>
          <w:rFonts w:ascii="宋体" w:eastAsia="宋体" w:hAnsi="MS Mincho" w:cs="宋体"/>
          <w:sz w:val="28"/>
        </w:rPr>
        <w:t>刀具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行加水降温。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焊</w:t>
      </w:r>
      <w:r>
        <w:rPr>
          <w:rFonts w:ascii="宋体" w:eastAsia="宋体" w:hAnsi="MS Mincho" w:cs="宋体"/>
          <w:sz w:val="28"/>
        </w:rPr>
        <w:t>接</w:t>
      </w:r>
      <w:r>
        <w:rPr>
          <w:rFonts w:ascii="宋体" w:eastAsia="宋体" w:hAnsi="SimSun" w:cs="宋体"/>
          <w:sz w:val="28"/>
        </w:rPr>
        <w:t>实习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手工</w:t>
      </w:r>
      <w:r>
        <w:rPr>
          <w:rFonts w:ascii="宋体" w:eastAsia="宋体" w:hAnsi="SimSun" w:cs="宋体"/>
          <w:sz w:val="28"/>
        </w:rPr>
        <w:t>电</w:t>
      </w:r>
      <w:r>
        <w:rPr>
          <w:rFonts w:ascii="宋体" w:eastAsia="宋体" w:hAnsi="MS Mincho" w:cs="宋体"/>
          <w:sz w:val="28"/>
        </w:rPr>
        <w:t>弧</w:t>
      </w:r>
      <w:r>
        <w:rPr>
          <w:rFonts w:ascii="宋体" w:eastAsia="宋体" w:hAnsi="SimSun" w:cs="宋体"/>
          <w:sz w:val="28"/>
        </w:rPr>
        <w:t>焊设备</w:t>
      </w:r>
      <w:r>
        <w:rPr>
          <w:rFonts w:ascii="宋体" w:eastAsia="宋体" w:hAnsi="MS Mincho" w:cs="宋体"/>
          <w:sz w:val="28"/>
        </w:rPr>
        <w:t>主要是由弧</w:t>
      </w:r>
      <w:r>
        <w:rPr>
          <w:rFonts w:ascii="宋体" w:eastAsia="宋体" w:hAnsi="SimSun" w:cs="宋体"/>
          <w:sz w:val="28"/>
        </w:rPr>
        <w:t>焊变压</w:t>
      </w:r>
      <w:r>
        <w:rPr>
          <w:rFonts w:ascii="宋体" w:eastAsia="宋体" w:hAnsi="MS Mincho" w:cs="宋体"/>
          <w:sz w:val="28"/>
        </w:rPr>
        <w:t>器和弧</w:t>
      </w:r>
      <w:r>
        <w:rPr>
          <w:rFonts w:ascii="宋体" w:eastAsia="宋体" w:hAnsi="SimSun" w:cs="宋体"/>
          <w:sz w:val="28"/>
        </w:rPr>
        <w:t>焊</w:t>
      </w:r>
      <w:r>
        <w:rPr>
          <w:rFonts w:ascii="宋体" w:eastAsia="宋体" w:hAnsi="MS Mincho" w:cs="宋体"/>
          <w:sz w:val="28"/>
        </w:rPr>
        <w:t>整流器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成，</w:t>
      </w:r>
      <w:r>
        <w:rPr>
          <w:rFonts w:ascii="宋体" w:eastAsia="宋体" w:hAnsi="SimSun" w:cs="宋体"/>
          <w:sz w:val="28"/>
        </w:rPr>
        <w:t>电</w:t>
      </w:r>
      <w:r>
        <w:rPr>
          <w:rFonts w:ascii="宋体" w:eastAsia="宋体" w:hAnsi="MS Mincho" w:cs="宋体"/>
          <w:sz w:val="28"/>
        </w:rPr>
        <w:t>弧</w:t>
      </w:r>
      <w:r>
        <w:rPr>
          <w:rFonts w:ascii="宋体" w:eastAsia="宋体" w:hAnsi="SimSun" w:cs="宋体"/>
          <w:sz w:val="28"/>
        </w:rPr>
        <w:t>焊</w:t>
      </w:r>
      <w:r>
        <w:rPr>
          <w:rFonts w:ascii="宋体" w:eastAsia="宋体" w:hAnsi="MS Mincho" w:cs="宋体"/>
          <w:sz w:val="28"/>
        </w:rPr>
        <w:t>又分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涂料</w:t>
      </w:r>
      <w:r>
        <w:rPr>
          <w:rFonts w:ascii="宋体" w:eastAsia="宋体" w:hAnsi="SimSun" w:cs="宋体"/>
          <w:sz w:val="28"/>
        </w:rPr>
        <w:t>焊</w:t>
      </w:r>
      <w:r>
        <w:rPr>
          <w:rFonts w:ascii="宋体" w:eastAsia="宋体" w:hAnsi="MS Mincho" w:cs="宋体"/>
          <w:sz w:val="28"/>
        </w:rPr>
        <w:t>条</w:t>
      </w:r>
      <w:r>
        <w:rPr>
          <w:rFonts w:ascii="宋体" w:eastAsia="宋体" w:hAnsi="SimSun" w:cs="宋体"/>
          <w:sz w:val="28"/>
        </w:rPr>
        <w:t>焊</w:t>
      </w:r>
      <w:r>
        <w:rPr>
          <w:rFonts w:ascii="宋体" w:eastAsia="宋体" w:hAnsi="MS Mincho" w:cs="宋体"/>
          <w:sz w:val="28"/>
        </w:rPr>
        <w:t>、埋弧</w:t>
      </w:r>
      <w:r>
        <w:rPr>
          <w:rFonts w:ascii="宋体" w:eastAsia="宋体" w:hAnsi="SimSun" w:cs="宋体"/>
          <w:sz w:val="28"/>
        </w:rPr>
        <w:t>焊</w:t>
      </w:r>
      <w:r>
        <w:rPr>
          <w:rFonts w:ascii="宋体" w:eastAsia="宋体" w:hAnsi="MS Mincho" w:cs="宋体"/>
          <w:sz w:val="28"/>
        </w:rPr>
        <w:t>和气体保</w:t>
      </w:r>
      <w:r>
        <w:rPr>
          <w:rFonts w:ascii="宋体" w:eastAsia="宋体" w:hAnsi="SimSun" w:cs="宋体"/>
          <w:sz w:val="28"/>
        </w:rPr>
        <w:t>护焊</w:t>
      </w:r>
      <w:r>
        <w:rPr>
          <w:rFonts w:ascii="宋体" w:eastAsia="宋体" w:hAnsi="MS Mincho" w:cs="宋体"/>
          <w:sz w:val="28"/>
        </w:rPr>
        <w:t>等。在</w:t>
      </w:r>
      <w:r>
        <w:rPr>
          <w:rFonts w:ascii="宋体" w:eastAsia="宋体" w:hAnsi="SimSun" w:cs="宋体"/>
          <w:sz w:val="28"/>
        </w:rPr>
        <w:t>焊</w:t>
      </w:r>
      <w:r>
        <w:rPr>
          <w:rFonts w:ascii="宋体" w:eastAsia="宋体" w:hAnsi="MS Mincho" w:cs="宋体"/>
          <w:sz w:val="28"/>
        </w:rPr>
        <w:t>接中使用的</w:t>
      </w:r>
      <w:r>
        <w:rPr>
          <w:rFonts w:ascii="宋体" w:eastAsia="宋体" w:hAnsi="SimSun" w:cs="宋体"/>
          <w:sz w:val="28"/>
        </w:rPr>
        <w:t>电</w:t>
      </w:r>
      <w:r>
        <w:rPr>
          <w:rFonts w:ascii="宋体" w:eastAsia="宋体" w:hAnsi="MS Mincho" w:cs="宋体"/>
          <w:sz w:val="28"/>
        </w:rPr>
        <w:t>弧</w:t>
      </w:r>
      <w:r>
        <w:rPr>
          <w:rFonts w:ascii="宋体" w:eastAsia="宋体" w:hAnsi="SimSun" w:cs="宋体"/>
          <w:sz w:val="28"/>
        </w:rPr>
        <w:t>焊</w:t>
      </w:r>
      <w:r>
        <w:rPr>
          <w:rFonts w:ascii="宋体" w:eastAsia="宋体" w:hAnsi="MS Mincho" w:cs="宋体"/>
          <w:sz w:val="28"/>
        </w:rPr>
        <w:t>机有三相，两相，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相</w:t>
      </w:r>
      <w:r>
        <w:rPr>
          <w:rFonts w:ascii="宋体" w:eastAsia="宋体" w:hAnsi="SimSun" w:cs="宋体"/>
          <w:sz w:val="28"/>
        </w:rPr>
        <w:t>输</w:t>
      </w:r>
      <w:r>
        <w:rPr>
          <w:rFonts w:ascii="宋体" w:eastAsia="宋体" w:hAnsi="MS Mincho" w:cs="宋体"/>
          <w:sz w:val="28"/>
        </w:rPr>
        <w:t>入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直流和交流两</w:t>
      </w:r>
      <w:r>
        <w:rPr>
          <w:rFonts w:ascii="宋体" w:eastAsia="宋体" w:hAnsi="SimSun" w:cs="宋体"/>
          <w:sz w:val="28"/>
        </w:rPr>
        <w:t>种输</w:t>
      </w:r>
      <w:r>
        <w:rPr>
          <w:rFonts w:ascii="宋体" w:eastAsia="宋体" w:hAnsi="MS Mincho" w:cs="宋体"/>
          <w:sz w:val="28"/>
        </w:rPr>
        <w:t>出。</w:t>
      </w:r>
      <w:r>
        <w:rPr>
          <w:rFonts w:ascii="宋体" w:eastAsia="宋体" w:hAnsi="SimSun" w:cs="宋体"/>
          <w:sz w:val="28"/>
        </w:rPr>
        <w:t>焊</w:t>
      </w:r>
      <w:r>
        <w:rPr>
          <w:rFonts w:ascii="宋体" w:eastAsia="宋体" w:hAnsi="MS Mincho" w:cs="宋体"/>
          <w:sz w:val="28"/>
        </w:rPr>
        <w:t>接</w:t>
      </w:r>
      <w:r>
        <w:rPr>
          <w:rFonts w:ascii="宋体" w:eastAsia="宋体" w:hAnsi="SimSun" w:cs="宋体"/>
          <w:sz w:val="28"/>
        </w:rPr>
        <w:t>时电</w:t>
      </w:r>
      <w:r>
        <w:rPr>
          <w:rFonts w:ascii="宋体" w:eastAsia="宋体" w:hAnsi="MS Mincho" w:cs="宋体"/>
          <w:sz w:val="28"/>
        </w:rPr>
        <w:t>弧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生在工件和</w:t>
      </w:r>
      <w:r>
        <w:rPr>
          <w:rFonts w:ascii="宋体" w:eastAsia="宋体" w:hAnsi="SimSun" w:cs="宋体"/>
          <w:sz w:val="28"/>
        </w:rPr>
        <w:t>焊</w:t>
      </w:r>
      <w:r>
        <w:rPr>
          <w:rFonts w:ascii="宋体" w:eastAsia="宋体" w:hAnsi="MS Mincho" w:cs="宋体"/>
          <w:sz w:val="28"/>
        </w:rPr>
        <w:t>条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的温度可高达</w:t>
      </w:r>
      <w:r>
        <w:rPr>
          <w:rFonts w:ascii="宋体" w:eastAsia="宋体" w:cs="宋体"/>
          <w:sz w:val="28"/>
        </w:rPr>
        <w:t>6000°c</w:t>
      </w:r>
      <w:r>
        <w:rPr>
          <w:rFonts w:ascii="宋体" w:eastAsia="宋体" w:hAnsi="MS Mincho" w:cs="宋体"/>
          <w:sz w:val="28"/>
        </w:rPr>
        <w:t>以上，所以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身体和眼睛的保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工作很重要。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氧气</w:t>
      </w:r>
      <w:r>
        <w:rPr>
          <w:rFonts w:ascii="宋体" w:eastAsia="宋体" w:hAnsi="SimSun" w:cs="宋体"/>
          <w:sz w:val="28"/>
        </w:rPr>
        <w:t>焊</w:t>
      </w:r>
      <w:r>
        <w:rPr>
          <w:rFonts w:ascii="宋体" w:eastAsia="宋体" w:hAnsi="MS Mincho" w:cs="宋体"/>
          <w:sz w:val="28"/>
        </w:rPr>
        <w:t>是乙炔气和氧气分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管道</w:t>
      </w:r>
      <w:r>
        <w:rPr>
          <w:rFonts w:ascii="宋体" w:eastAsia="宋体" w:hAnsi="SimSun" w:cs="宋体"/>
          <w:sz w:val="28"/>
        </w:rPr>
        <w:t>输</w:t>
      </w:r>
      <w:r>
        <w:rPr>
          <w:rFonts w:ascii="宋体" w:eastAsia="宋体" w:hAnsi="MS Mincho" w:cs="宋体"/>
          <w:sz w:val="28"/>
        </w:rPr>
        <w:t>送到</w:t>
      </w:r>
      <w:r>
        <w:rPr>
          <w:rFonts w:ascii="宋体" w:eastAsia="宋体" w:hAnsi="SimSun" w:cs="宋体"/>
          <w:sz w:val="28"/>
        </w:rPr>
        <w:t>焊</w:t>
      </w:r>
      <w:r>
        <w:rPr>
          <w:rFonts w:ascii="宋体" w:eastAsia="宋体" w:hAnsi="MS Mincho" w:cs="宋体"/>
          <w:sz w:val="28"/>
        </w:rPr>
        <w:t>炬在</w:t>
      </w:r>
      <w:r>
        <w:rPr>
          <w:rFonts w:ascii="宋体" w:eastAsia="宋体" w:hAnsi="SimSun" w:cs="宋体"/>
          <w:sz w:val="28"/>
        </w:rPr>
        <w:t>焊</w:t>
      </w:r>
      <w:r>
        <w:rPr>
          <w:rFonts w:ascii="宋体" w:eastAsia="宋体" w:hAnsi="MS Mincho" w:cs="宋体"/>
          <w:sz w:val="28"/>
        </w:rPr>
        <w:t>咀咀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行混合燃</w:t>
      </w:r>
      <w:r>
        <w:rPr>
          <w:rFonts w:ascii="宋体" w:eastAsia="宋体" w:hAnsi="SimSun" w:cs="宋体"/>
          <w:sz w:val="28"/>
        </w:rPr>
        <w:t>烧</w:t>
      </w:r>
      <w:r>
        <w:rPr>
          <w:rFonts w:ascii="宋体" w:eastAsia="宋体" w:hAnsi="MS Mincho" w:cs="宋体"/>
          <w:sz w:val="28"/>
        </w:rPr>
        <w:t>，使工件</w:t>
      </w:r>
      <w:r>
        <w:rPr>
          <w:rFonts w:ascii="宋体" w:eastAsia="宋体" w:hAnsi="SimSun" w:cs="宋体"/>
          <w:sz w:val="28"/>
        </w:rPr>
        <w:t>焊</w:t>
      </w:r>
      <w:r>
        <w:rPr>
          <w:rFonts w:ascii="宋体" w:eastAsia="宋体" w:hAnsi="MS Mincho" w:cs="宋体"/>
          <w:sz w:val="28"/>
        </w:rPr>
        <w:t>接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熔化在一起，也可以在</w:t>
      </w:r>
      <w:r>
        <w:rPr>
          <w:rFonts w:ascii="宋体" w:eastAsia="宋体" w:hAnsi="SimSun" w:cs="宋体"/>
          <w:sz w:val="28"/>
        </w:rPr>
        <w:t>焊缝处</w:t>
      </w:r>
      <w:r>
        <w:rPr>
          <w:rFonts w:ascii="宋体" w:eastAsia="宋体" w:hAnsi="MS Mincho" w:cs="宋体"/>
          <w:sz w:val="28"/>
        </w:rPr>
        <w:t>熔化</w:t>
      </w:r>
      <w:r>
        <w:rPr>
          <w:rFonts w:ascii="宋体" w:eastAsia="宋体" w:hAnsi="SimSun" w:cs="宋体"/>
          <w:sz w:val="28"/>
        </w:rPr>
        <w:t>铜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银</w:t>
      </w:r>
      <w:r>
        <w:rPr>
          <w:rFonts w:ascii="宋体" w:eastAsia="宋体" w:hAnsi="MS Mincho" w:cs="宋体"/>
          <w:sz w:val="28"/>
        </w:rPr>
        <w:t>等其它金属，使工件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焊</w:t>
      </w:r>
      <w:r>
        <w:rPr>
          <w:rFonts w:ascii="宋体" w:eastAsia="宋体" w:hAnsi="MS Mincho" w:cs="宋体"/>
          <w:sz w:val="28"/>
        </w:rPr>
        <w:t>接。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氩</w:t>
      </w:r>
      <w:r>
        <w:rPr>
          <w:rFonts w:ascii="宋体" w:eastAsia="宋体" w:hAnsi="MS Mincho" w:cs="宋体"/>
          <w:sz w:val="28"/>
        </w:rPr>
        <w:t>弧</w:t>
      </w:r>
      <w:r>
        <w:rPr>
          <w:rFonts w:ascii="宋体" w:eastAsia="宋体" w:hAnsi="SimSun" w:cs="宋体"/>
          <w:sz w:val="28"/>
        </w:rPr>
        <w:t>焊</w:t>
      </w:r>
      <w:r>
        <w:rPr>
          <w:rFonts w:ascii="宋体" w:eastAsia="宋体" w:hAnsi="MS Mincho" w:cs="宋体"/>
          <w:sz w:val="28"/>
        </w:rPr>
        <w:t>是正</w:t>
      </w:r>
      <w:r>
        <w:rPr>
          <w:rFonts w:ascii="宋体" w:eastAsia="宋体" w:hAnsi="SimSun" w:cs="宋体"/>
          <w:sz w:val="28"/>
        </w:rPr>
        <w:t>负</w:t>
      </w:r>
      <w:r>
        <w:rPr>
          <w:rFonts w:ascii="宋体" w:eastAsia="宋体" w:hAnsi="MS Mincho" w:cs="宋体"/>
          <w:sz w:val="28"/>
        </w:rPr>
        <w:t>极之</w:t>
      </w:r>
      <w:r>
        <w:rPr>
          <w:rFonts w:ascii="宋体" w:eastAsia="宋体" w:hAnsi="SimSun" w:cs="宋体"/>
          <w:sz w:val="28"/>
        </w:rPr>
        <w:t>间产</w:t>
      </w:r>
      <w:r>
        <w:rPr>
          <w:rFonts w:ascii="宋体" w:eastAsia="宋体" w:hAnsi="MS Mincho" w:cs="宋体"/>
          <w:sz w:val="28"/>
        </w:rPr>
        <w:t>生高</w:t>
      </w:r>
      <w:r>
        <w:rPr>
          <w:rFonts w:ascii="宋体" w:eastAsia="宋体" w:hAnsi="SimSun" w:cs="宋体"/>
          <w:sz w:val="28"/>
        </w:rPr>
        <w:t>频</w:t>
      </w:r>
      <w:r>
        <w:rPr>
          <w:rFonts w:ascii="宋体" w:eastAsia="宋体" w:hAnsi="MS Mincho" w:cs="宋体"/>
          <w:sz w:val="28"/>
        </w:rPr>
        <w:t>，高</w:t>
      </w:r>
      <w:r>
        <w:rPr>
          <w:rFonts w:ascii="宋体" w:eastAsia="宋体" w:hAnsi="SimSun" w:cs="宋体"/>
          <w:sz w:val="28"/>
        </w:rPr>
        <w:t>频电</w:t>
      </w:r>
      <w:r>
        <w:rPr>
          <w:rFonts w:ascii="宋体" w:eastAsia="宋体" w:hAnsi="MS Mincho" w:cs="宋体"/>
          <w:sz w:val="28"/>
        </w:rPr>
        <w:t>弧燃</w:t>
      </w:r>
      <w:r>
        <w:rPr>
          <w:rFonts w:ascii="宋体" w:eastAsia="宋体" w:hAnsi="SimSun" w:cs="宋体"/>
          <w:sz w:val="28"/>
        </w:rPr>
        <w:t>烧</w:t>
      </w:r>
      <w:r>
        <w:rPr>
          <w:rFonts w:ascii="宋体" w:eastAsia="宋体" w:hAnsi="MS Mincho" w:cs="宋体"/>
          <w:sz w:val="28"/>
        </w:rPr>
        <w:t>金属。</w:t>
      </w:r>
      <w:r>
        <w:rPr>
          <w:rFonts w:ascii="宋体" w:eastAsia="宋体" w:hAnsi="SimSun" w:cs="宋体"/>
          <w:sz w:val="28"/>
        </w:rPr>
        <w:t>氩</w:t>
      </w:r>
      <w:r>
        <w:rPr>
          <w:rFonts w:ascii="宋体" w:eastAsia="宋体" w:hAnsi="MS Mincho" w:cs="宋体"/>
          <w:sz w:val="28"/>
        </w:rPr>
        <w:t>气保</w:t>
      </w:r>
      <w:r>
        <w:rPr>
          <w:rFonts w:ascii="宋体" w:eastAsia="宋体" w:hAnsi="SimSun" w:cs="宋体"/>
          <w:sz w:val="28"/>
        </w:rPr>
        <w:t>护焊</w:t>
      </w:r>
      <w:r>
        <w:rPr>
          <w:rFonts w:ascii="宋体" w:eastAsia="宋体" w:hAnsi="MS Mincho" w:cs="宋体"/>
          <w:sz w:val="28"/>
        </w:rPr>
        <w:t>接金属不被氧化。</w:t>
      </w:r>
      <w:r>
        <w:rPr>
          <w:rFonts w:ascii="宋体" w:eastAsia="宋体" w:hAnsi="SimSun" w:cs="宋体"/>
          <w:sz w:val="28"/>
        </w:rPr>
        <w:t>氩</w:t>
      </w:r>
      <w:r>
        <w:rPr>
          <w:rFonts w:ascii="宋体" w:eastAsia="宋体" w:hAnsi="MS Mincho" w:cs="宋体"/>
          <w:sz w:val="28"/>
        </w:rPr>
        <w:t>气是惰气中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多的，相比成本低一点，</w:t>
      </w:r>
      <w:r>
        <w:rPr>
          <w:rFonts w:ascii="宋体" w:eastAsia="宋体" w:hAnsi="SimSun" w:cs="宋体"/>
          <w:sz w:val="28"/>
        </w:rPr>
        <w:t>焊</w:t>
      </w:r>
      <w:r>
        <w:rPr>
          <w:rFonts w:ascii="宋体" w:eastAsia="宋体" w:hAnsi="MS Mincho" w:cs="宋体"/>
          <w:sz w:val="28"/>
        </w:rPr>
        <w:t>接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熔化的</w:t>
      </w:r>
      <w:r>
        <w:rPr>
          <w:rFonts w:ascii="宋体" w:eastAsia="宋体" w:hAnsi="SimSun" w:cs="宋体"/>
          <w:sz w:val="28"/>
        </w:rPr>
        <w:t>焊剂</w:t>
      </w:r>
      <w:r>
        <w:rPr>
          <w:rFonts w:ascii="宋体" w:eastAsia="宋体" w:hAnsi="MS Mincho" w:cs="宋体"/>
          <w:sz w:val="28"/>
        </w:rPr>
        <w:t>与母材熔合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防止超高温状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下熔</w:t>
      </w:r>
      <w:r>
        <w:rPr>
          <w:rFonts w:ascii="宋体" w:eastAsia="宋体" w:hAnsi="SimSun" w:cs="宋体"/>
          <w:sz w:val="28"/>
        </w:rPr>
        <w:t>剂</w:t>
      </w:r>
      <w:r>
        <w:rPr>
          <w:rFonts w:ascii="宋体" w:eastAsia="宋体" w:hAnsi="MS Mincho" w:cs="宋体"/>
          <w:sz w:val="28"/>
        </w:rPr>
        <w:t>被氧化，采用惰气</w:t>
      </w:r>
      <w:r>
        <w:rPr>
          <w:rFonts w:ascii="宋体" w:eastAsia="宋体" w:cs="宋体"/>
          <w:sz w:val="28"/>
        </w:rPr>
        <w:t>(</w:t>
      </w:r>
      <w:r>
        <w:rPr>
          <w:rFonts w:ascii="宋体" w:eastAsia="宋体" w:hAnsi="SimSun" w:cs="宋体"/>
          <w:sz w:val="28"/>
        </w:rPr>
        <w:t>氩</w:t>
      </w:r>
      <w:r>
        <w:rPr>
          <w:rFonts w:ascii="宋体" w:eastAsia="宋体" w:hAnsi="MS Mincho" w:cs="宋体"/>
          <w:sz w:val="28"/>
        </w:rPr>
        <w:t>气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行隔离空气，保</w:t>
      </w:r>
      <w:r>
        <w:rPr>
          <w:rFonts w:ascii="宋体" w:eastAsia="宋体" w:hAnsi="SimSun" w:cs="宋体"/>
          <w:sz w:val="28"/>
        </w:rPr>
        <w:t>护焊</w:t>
      </w:r>
      <w:r>
        <w:rPr>
          <w:rFonts w:ascii="宋体" w:eastAsia="宋体" w:hAnsi="MS Mincho" w:cs="宋体"/>
          <w:sz w:val="28"/>
        </w:rPr>
        <w:t>点，保持化学成分，从而保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其机械性能。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MS Mincho" w:cs="宋体"/>
          <w:b/>
          <w:sz w:val="28"/>
        </w:rPr>
        <w:t>三、</w:t>
      </w:r>
      <w:r>
        <w:rPr>
          <w:rFonts w:ascii="宋体" w:eastAsia="宋体" w:hAnsi="SimSun" w:cs="宋体"/>
          <w:b/>
          <w:sz w:val="28"/>
        </w:rPr>
        <w:t>实习总结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短短两周的</w:t>
      </w:r>
      <w:r>
        <w:rPr>
          <w:rFonts w:ascii="宋体" w:eastAsia="宋体" w:hAnsi="SimSun" w:cs="宋体"/>
          <w:sz w:val="28"/>
        </w:rPr>
        <w:t>实习</w:t>
      </w:r>
      <w:r>
        <w:rPr>
          <w:rFonts w:ascii="宋体" w:eastAsia="宋体" w:hAnsi="MS Mincho" w:cs="宋体"/>
          <w:sz w:val="28"/>
        </w:rPr>
        <w:t>生活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束了，我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蓝领</w:t>
      </w:r>
      <w:r>
        <w:rPr>
          <w:rFonts w:ascii="宋体" w:eastAsia="宋体" w:hAnsi="MS Mincho" w:cs="宋体"/>
          <w:sz w:val="28"/>
        </w:rPr>
        <w:t>之行也画上了一个</w:t>
      </w:r>
      <w:r>
        <w:rPr>
          <w:rFonts w:ascii="宋体" w:eastAsia="宋体" w:hAnsi="SimSun" w:cs="宋体"/>
          <w:sz w:val="28"/>
        </w:rPr>
        <w:t>圆满</w:t>
      </w:r>
      <w:r>
        <w:rPr>
          <w:rFonts w:ascii="宋体" w:eastAsia="宋体" w:hAnsi="MS Mincho" w:cs="宋体"/>
          <w:sz w:val="28"/>
        </w:rPr>
        <w:t>的句号，感</w:t>
      </w:r>
      <w:r>
        <w:rPr>
          <w:rFonts w:ascii="宋体" w:eastAsia="宋体" w:hAnsi="SimSun" w:cs="宋体"/>
          <w:sz w:val="28"/>
        </w:rPr>
        <w:t>谢</w:t>
      </w:r>
      <w:r>
        <w:rPr>
          <w:rFonts w:ascii="宋体" w:eastAsia="宋体" w:hAnsi="MS Mincho" w:cs="宋体"/>
          <w:sz w:val="28"/>
        </w:rPr>
        <w:t>学校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提供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的机会，同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更要深深感</w:t>
      </w:r>
      <w:r>
        <w:rPr>
          <w:rFonts w:ascii="宋体" w:eastAsia="宋体" w:hAnsi="SimSun" w:cs="宋体"/>
          <w:sz w:val="28"/>
        </w:rPr>
        <w:t>谢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实习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，从他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的言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身教中我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受益匪浅，从</w:t>
      </w:r>
      <w:r>
        <w:rPr>
          <w:rFonts w:ascii="宋体" w:eastAsia="宋体" w:hAnsi="SimSun" w:cs="宋体"/>
          <w:sz w:val="28"/>
        </w:rPr>
        <w:t>刚开</w:t>
      </w:r>
      <w:r>
        <w:rPr>
          <w:rFonts w:ascii="宋体" w:eastAsia="宋体" w:hAnsi="MS Mincho" w:cs="宋体"/>
          <w:sz w:val="28"/>
        </w:rPr>
        <w:t>始的什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都不懂，到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一些机器有着深刻的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，并掌握一些基本操作。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在我看来，金工</w:t>
      </w:r>
      <w:r>
        <w:rPr>
          <w:rFonts w:ascii="宋体" w:eastAsia="宋体" w:hAnsi="SimSun" w:cs="宋体"/>
          <w:sz w:val="28"/>
        </w:rPr>
        <w:t>实习</w:t>
      </w:r>
      <w:r>
        <w:rPr>
          <w:rFonts w:ascii="宋体" w:eastAsia="宋体" w:hAnsi="MS Mincho" w:cs="宋体"/>
          <w:sz w:val="28"/>
        </w:rPr>
        <w:t>是一</w:t>
      </w:r>
      <w:r>
        <w:rPr>
          <w:rFonts w:ascii="宋体" w:eastAsia="宋体" w:hAnsi="SimSun" w:cs="宋体"/>
          <w:sz w:val="28"/>
        </w:rPr>
        <w:t>门实</w:t>
      </w:r>
      <w:r>
        <w:rPr>
          <w:rFonts w:ascii="宋体" w:eastAsia="宋体" w:hAnsi="MS Mincho" w:cs="宋体"/>
          <w:sz w:val="28"/>
        </w:rPr>
        <w:t>践基</w:t>
      </w:r>
      <w:r>
        <w:rPr>
          <w:rFonts w:ascii="宋体" w:eastAsia="宋体" w:hAnsi="SimSun" w:cs="宋体"/>
          <w:sz w:val="28"/>
        </w:rPr>
        <w:t>础课</w:t>
      </w:r>
      <w:r>
        <w:rPr>
          <w:rFonts w:ascii="宋体" w:eastAsia="宋体" w:hAnsi="MS Mincho" w:cs="宋体"/>
          <w:sz w:val="28"/>
        </w:rPr>
        <w:t>，它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手能力有很大的意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。作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机械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的一名学生，学好理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固然重要，但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手能力也是至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重要，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在的很多大学生，特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平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不注重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践的同学，自己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手的机会少，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手的能力差，很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适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以后社会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全面人才的需求。而金工</w:t>
      </w:r>
      <w:r>
        <w:rPr>
          <w:rFonts w:ascii="宋体" w:eastAsia="宋体" w:hAnsi="SimSun" w:cs="宋体"/>
          <w:sz w:val="28"/>
        </w:rPr>
        <w:t>实习课</w:t>
      </w:r>
      <w:r>
        <w:rPr>
          <w:rFonts w:ascii="宋体" w:eastAsia="宋体" w:hAnsi="MS Mincho" w:cs="宋体"/>
          <w:sz w:val="28"/>
        </w:rPr>
        <w:t>程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们这</w:t>
      </w:r>
      <w:r>
        <w:rPr>
          <w:rFonts w:ascii="宋体" w:eastAsia="宋体" w:hAnsi="MS Mincho" w:cs="宋体"/>
          <w:sz w:val="28"/>
        </w:rPr>
        <w:t>些学生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来了</w:t>
      </w:r>
      <w:r>
        <w:rPr>
          <w:rFonts w:ascii="宋体" w:eastAsia="宋体" w:hAnsi="SimSun" w:cs="宋体"/>
          <w:sz w:val="28"/>
        </w:rPr>
        <w:t>实际锻炼</w:t>
      </w:r>
      <w:r>
        <w:rPr>
          <w:rFonts w:ascii="宋体" w:eastAsia="宋体" w:hAnsi="MS Mincho" w:cs="宋体"/>
          <w:sz w:val="28"/>
        </w:rPr>
        <w:t>的机会，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走出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堂，自己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手，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身体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的帮助是巨大的。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实习</w:t>
      </w:r>
      <w:r>
        <w:rPr>
          <w:rFonts w:ascii="宋体" w:eastAsia="宋体" w:hAnsi="MS Mincho" w:cs="宋体"/>
          <w:sz w:val="28"/>
        </w:rPr>
        <w:t>期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，我先后参加了</w:t>
      </w:r>
      <w:r>
        <w:rPr>
          <w:rFonts w:ascii="宋体" w:eastAsia="宋体" w:hAnsi="SimSun" w:cs="宋体"/>
          <w:sz w:val="28"/>
        </w:rPr>
        <w:t>钳</w:t>
      </w:r>
      <w:r>
        <w:rPr>
          <w:rFonts w:ascii="宋体" w:eastAsia="宋体" w:hAnsi="MS Mincho" w:cs="宋体"/>
          <w:sz w:val="28"/>
        </w:rPr>
        <w:t>工，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工，</w:t>
      </w:r>
      <w:r>
        <w:rPr>
          <w:rFonts w:ascii="宋体" w:eastAsia="宋体" w:hAnsi="SimSun" w:cs="宋体"/>
          <w:sz w:val="28"/>
        </w:rPr>
        <w:t>铣</w:t>
      </w:r>
      <w:r>
        <w:rPr>
          <w:rFonts w:ascii="宋体" w:eastAsia="宋体" w:hAnsi="MS Mincho" w:cs="宋体"/>
          <w:sz w:val="28"/>
        </w:rPr>
        <w:t>工，</w:t>
      </w:r>
      <w:r>
        <w:rPr>
          <w:rFonts w:ascii="宋体" w:eastAsia="宋体" w:hAnsi="SimSun" w:cs="宋体"/>
          <w:sz w:val="28"/>
        </w:rPr>
        <w:t>焊</w:t>
      </w:r>
      <w:r>
        <w:rPr>
          <w:rFonts w:ascii="宋体" w:eastAsia="宋体" w:hAnsi="MS Mincho" w:cs="宋体"/>
          <w:sz w:val="28"/>
        </w:rPr>
        <w:t>接，从中我学到了很多宝</w:t>
      </w:r>
      <w:r>
        <w:rPr>
          <w:rFonts w:ascii="宋体" w:eastAsia="宋体" w:hAnsi="SimSun" w:cs="宋体"/>
          <w:sz w:val="28"/>
        </w:rPr>
        <w:t>贵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西，它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我学到了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本上学不到的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西，增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自己的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手能力。金工</w:t>
      </w:r>
      <w:r>
        <w:rPr>
          <w:rFonts w:ascii="宋体" w:eastAsia="宋体" w:hAnsi="SimSun" w:cs="宋体"/>
          <w:sz w:val="28"/>
        </w:rPr>
        <w:t>实习带给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的，不</w:t>
      </w:r>
      <w:r>
        <w:rPr>
          <w:rFonts w:ascii="宋体" w:eastAsia="宋体" w:hAnsi="SimSun" w:cs="宋体"/>
          <w:sz w:val="28"/>
        </w:rPr>
        <w:t>仅仅</w:t>
      </w:r>
      <w:r>
        <w:rPr>
          <w:rFonts w:ascii="宋体" w:eastAsia="宋体" w:hAnsi="MS Mincho" w:cs="宋体"/>
          <w:sz w:val="28"/>
        </w:rPr>
        <w:t>是我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所接触到的那些操作技能，也不</w:t>
      </w:r>
      <w:r>
        <w:rPr>
          <w:rFonts w:ascii="宋体" w:eastAsia="宋体" w:hAnsi="SimSun" w:cs="宋体"/>
          <w:sz w:val="28"/>
        </w:rPr>
        <w:t>仅仅</w:t>
      </w:r>
      <w:r>
        <w:rPr>
          <w:rFonts w:ascii="宋体" w:eastAsia="宋体" w:hAnsi="MS Mincho" w:cs="宋体"/>
          <w:sz w:val="28"/>
        </w:rPr>
        <w:t>是通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几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工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所要求我</w:t>
      </w:r>
      <w:r>
        <w:rPr>
          <w:rFonts w:ascii="宋体" w:eastAsia="宋体" w:hAnsi="SimSun" w:cs="宋体"/>
          <w:sz w:val="28"/>
        </w:rPr>
        <w:t>们锻炼</w:t>
      </w:r>
      <w:r>
        <w:rPr>
          <w:rFonts w:ascii="宋体" w:eastAsia="宋体" w:hAnsi="MS Mincho" w:cs="宋体"/>
          <w:sz w:val="28"/>
        </w:rPr>
        <w:t>的几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能力，更多的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需要我</w:t>
      </w:r>
      <w:r>
        <w:rPr>
          <w:rFonts w:ascii="宋体" w:eastAsia="宋体" w:hAnsi="SimSun" w:cs="宋体"/>
          <w:sz w:val="28"/>
        </w:rPr>
        <w:t>们每</w:t>
      </w:r>
      <w:r>
        <w:rPr>
          <w:rFonts w:ascii="宋体" w:eastAsia="宋体" w:hAnsi="MS Mincho" w:cs="宋体"/>
          <w:sz w:val="28"/>
        </w:rPr>
        <w:t>个人在</w:t>
      </w:r>
      <w:r>
        <w:rPr>
          <w:rFonts w:ascii="宋体" w:eastAsia="宋体" w:hAnsi="SimSun" w:cs="宋体"/>
          <w:sz w:val="28"/>
        </w:rPr>
        <w:t>实习结</w:t>
      </w:r>
      <w:r>
        <w:rPr>
          <w:rFonts w:ascii="宋体" w:eastAsia="宋体" w:hAnsi="MS Mincho" w:cs="宋体"/>
          <w:sz w:val="28"/>
        </w:rPr>
        <w:t>束后根据自己的情况去感悟、去反思，有所收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，使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次</w:t>
      </w:r>
      <w:r>
        <w:rPr>
          <w:rFonts w:ascii="宋体" w:eastAsia="宋体" w:hAnsi="SimSun" w:cs="宋体"/>
          <w:sz w:val="28"/>
        </w:rPr>
        <w:t>实习</w:t>
      </w:r>
      <w:r>
        <w:rPr>
          <w:rFonts w:ascii="宋体" w:eastAsia="宋体" w:hAnsi="MS Mincho" w:cs="宋体"/>
          <w:sz w:val="28"/>
        </w:rPr>
        <w:t>达到了他的真正目的。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金工大学生</w:t>
      </w:r>
      <w:r>
        <w:rPr>
          <w:rFonts w:ascii="宋体" w:eastAsia="宋体" w:hAnsi="SimSun" w:cs="宋体"/>
          <w:sz w:val="28"/>
        </w:rPr>
        <w:t>实习报</w:t>
      </w:r>
      <w:r>
        <w:rPr>
          <w:rFonts w:ascii="宋体" w:eastAsia="宋体" w:hAnsi="MS Mincho" w:cs="宋体"/>
          <w:sz w:val="28"/>
        </w:rPr>
        <w:t>告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三周的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里面，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天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的都是那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的充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，因</w:t>
      </w:r>
      <w:r>
        <w:rPr>
          <w:rFonts w:ascii="宋体" w:eastAsia="宋体" w:hAnsi="SimSun" w:cs="宋体"/>
          <w:sz w:val="28"/>
        </w:rPr>
        <w:t>为每</w:t>
      </w:r>
      <w:r>
        <w:rPr>
          <w:rFonts w:ascii="宋体" w:eastAsia="宋体" w:hAnsi="MS Mincho" w:cs="宋体"/>
          <w:sz w:val="28"/>
        </w:rPr>
        <w:t>天都是按固定的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就直接称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上班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就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们对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中的工作有了更加</w:t>
      </w:r>
      <w:r>
        <w:rPr>
          <w:rFonts w:ascii="宋体" w:eastAsia="宋体" w:hAnsi="SimSun" w:cs="宋体"/>
          <w:sz w:val="28"/>
        </w:rPr>
        <w:t>贴</w:t>
      </w:r>
      <w:r>
        <w:rPr>
          <w:rFonts w:ascii="宋体" w:eastAsia="宋体" w:hAnsi="MS Mincho" w:cs="宋体"/>
          <w:sz w:val="28"/>
        </w:rPr>
        <w:t>切的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MS Mincho" w:cs="宋体"/>
          <w:sz w:val="28"/>
        </w:rPr>
        <w:t>称呼和体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。在</w:t>
      </w:r>
      <w:r>
        <w:rPr>
          <w:rFonts w:ascii="宋体" w:eastAsia="宋体" w:hAnsi="SimSun" w:cs="宋体"/>
          <w:sz w:val="28"/>
        </w:rPr>
        <w:t>这么</w:t>
      </w:r>
      <w:r>
        <w:rPr>
          <w:rFonts w:ascii="宋体" w:eastAsia="宋体" w:hAnsi="MS Mincho" w:cs="宋体"/>
          <w:sz w:val="28"/>
        </w:rPr>
        <w:t>短的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内真正学会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cs="宋体"/>
          <w:sz w:val="28"/>
        </w:rPr>
        <w:t>23</w:t>
      </w:r>
      <w:r>
        <w:rPr>
          <w:rFonts w:ascii="宋体" w:eastAsia="宋体" w:hAnsi="MS Mincho" w:cs="宋体"/>
          <w:sz w:val="28"/>
        </w:rPr>
        <w:t>个工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是不可能的，但</w:t>
      </w:r>
      <w:r>
        <w:rPr>
          <w:rFonts w:ascii="宋体" w:eastAsia="宋体" w:hAnsi="SimSun" w:cs="宋体"/>
          <w:sz w:val="28"/>
        </w:rPr>
        <w:t>经过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经验讲</w:t>
      </w:r>
      <w:r>
        <w:rPr>
          <w:rFonts w:ascii="宋体" w:eastAsia="宋体" w:hAnsi="MS Mincho" w:cs="宋体"/>
          <w:sz w:val="28"/>
        </w:rPr>
        <w:t>解和自己的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手操作，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们获</w:t>
      </w:r>
      <w:r>
        <w:rPr>
          <w:rFonts w:ascii="宋体" w:eastAsia="宋体" w:hAnsi="MS Mincho" w:cs="宋体"/>
          <w:sz w:val="28"/>
        </w:rPr>
        <w:t>得了机械制造的基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，了解了机械制造的一般操作，提高了自己的操作技能和</w:t>
      </w:r>
      <w:r>
        <w:rPr>
          <w:rFonts w:ascii="宋体" w:eastAsia="宋体" w:hAnsi="SimSun" w:cs="宋体"/>
          <w:sz w:val="28"/>
        </w:rPr>
        <w:t>动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手能力，而且加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了理</w:t>
      </w:r>
      <w:r>
        <w:rPr>
          <w:rFonts w:ascii="宋体" w:eastAsia="宋体" w:hAnsi="SimSun" w:cs="宋体"/>
          <w:sz w:val="28"/>
        </w:rPr>
        <w:t>论联</w:t>
      </w:r>
      <w:r>
        <w:rPr>
          <w:rFonts w:ascii="宋体" w:eastAsia="宋体" w:hAnsi="MS Mincho" w:cs="宋体"/>
          <w:sz w:val="28"/>
        </w:rPr>
        <w:t>系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锻炼</w:t>
      </w:r>
      <w:r>
        <w:rPr>
          <w:rFonts w:ascii="宋体" w:eastAsia="宋体" w:hAnsi="MS Mincho" w:cs="宋体"/>
          <w:sz w:val="28"/>
        </w:rPr>
        <w:t>，提高了工程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践能力，培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了工程素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。以下是一些心得体会。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一上下班制度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在上面已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提到，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天我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都是</w:t>
      </w:r>
      <w:r>
        <w:rPr>
          <w:rFonts w:ascii="宋体" w:eastAsia="宋体" w:cs="宋体"/>
          <w:sz w:val="28"/>
        </w:rPr>
        <w:t>8</w:t>
      </w:r>
      <w:r>
        <w:rPr>
          <w:rFonts w:ascii="宋体" w:eastAsia="宋体" w:hAnsi="MS Mincho" w:cs="宋体"/>
          <w:sz w:val="28"/>
        </w:rPr>
        <w:t>点</w:t>
      </w:r>
      <w:r>
        <w:rPr>
          <w:rFonts w:ascii="宋体" w:eastAsia="宋体" w:hAnsi="SimSun" w:cs="宋体"/>
          <w:sz w:val="28"/>
        </w:rPr>
        <w:t>钟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上班</w:t>
      </w:r>
      <w:r>
        <w:rPr>
          <w:rFonts w:ascii="宋体" w:eastAsia="宋体" w:cs="宋体"/>
          <w:sz w:val="28"/>
        </w:rPr>
        <w:t>”11</w:t>
      </w:r>
      <w:r>
        <w:rPr>
          <w:rFonts w:ascii="宋体" w:eastAsia="宋体" w:hAnsi="MS Mincho" w:cs="宋体"/>
          <w:sz w:val="28"/>
        </w:rPr>
        <w:t>点半下班，中午休息两个多小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，下午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点半又要上班，到五点半才能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束一天的</w:t>
      </w:r>
      <w:r>
        <w:rPr>
          <w:rFonts w:ascii="宋体" w:eastAsia="宋体" w:hAnsi="SimSun" w:cs="宋体"/>
          <w:sz w:val="28"/>
        </w:rPr>
        <w:t>实习时间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使我改掉了睡</w:t>
      </w:r>
      <w:r>
        <w:rPr>
          <w:rFonts w:ascii="宋体" w:eastAsia="宋体" w:hAnsi="SimSun" w:cs="宋体"/>
          <w:sz w:val="28"/>
        </w:rPr>
        <w:t>懒觉</w:t>
      </w:r>
      <w:r>
        <w:rPr>
          <w:rFonts w:ascii="宋体" w:eastAsia="宋体" w:hAnsi="MS Mincho" w:cs="宋体"/>
          <w:sz w:val="28"/>
        </w:rPr>
        <w:t>的坏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上都提早睡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了，有点象回到了</w:t>
      </w:r>
      <w:r>
        <w:rPr>
          <w:rFonts w:ascii="宋体" w:eastAsia="宋体" w:hAnsi="SimSun" w:cs="宋体"/>
          <w:sz w:val="28"/>
        </w:rPr>
        <w:t>军训时</w:t>
      </w:r>
      <w:r>
        <w:rPr>
          <w:rFonts w:ascii="宋体" w:eastAsia="宋体" w:hAnsi="MS Mincho" w:cs="宋体"/>
          <w:sz w:val="28"/>
        </w:rPr>
        <w:t>那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按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作息的</w:t>
      </w:r>
      <w:r>
        <w:rPr>
          <w:rFonts w:ascii="宋体" w:eastAsia="宋体" w:hAnsi="SimSun" w:cs="宋体"/>
          <w:sz w:val="28"/>
        </w:rPr>
        <w:t>铁</w:t>
      </w:r>
      <w:r>
        <w:rPr>
          <w:rFonts w:ascii="宋体" w:eastAsia="宋体" w:hAnsi="MS Mincho" w:cs="宋体"/>
          <w:sz w:val="28"/>
        </w:rPr>
        <w:t>一般的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律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境中。其中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要求在</w:t>
      </w:r>
      <w:r>
        <w:rPr>
          <w:rFonts w:ascii="宋体" w:eastAsia="宋体" w:hAnsi="SimSun" w:cs="宋体"/>
          <w:sz w:val="28"/>
        </w:rPr>
        <w:t>这时间</w:t>
      </w:r>
      <w:r>
        <w:rPr>
          <w:rFonts w:ascii="宋体" w:eastAsia="宋体" w:hAnsi="MS Mincho" w:cs="宋体"/>
          <w:sz w:val="28"/>
        </w:rPr>
        <w:t>内完成必要的任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，如果没完成的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就得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加班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了。任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完成的好就得高分差就差一点，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也正好跟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上班的</w:t>
      </w:r>
      <w:r>
        <w:rPr>
          <w:rFonts w:ascii="宋体" w:eastAsia="宋体" w:hAnsi="SimSun" w:cs="宋体"/>
          <w:sz w:val="28"/>
        </w:rPr>
        <w:t>奖</w:t>
      </w:r>
      <w:r>
        <w:rPr>
          <w:rFonts w:ascii="宋体" w:eastAsia="宋体" w:hAnsi="MS Mincho" w:cs="宋体"/>
          <w:sz w:val="28"/>
        </w:rPr>
        <w:t>励制度相似。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有就是上班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要佩戴</w:t>
      </w:r>
      <w:r>
        <w:rPr>
          <w:rFonts w:ascii="宋体" w:eastAsia="宋体" w:hAnsi="SimSun" w:cs="宋体"/>
          <w:sz w:val="28"/>
        </w:rPr>
        <w:t>实习证</w:t>
      </w:r>
      <w:r>
        <w:rPr>
          <w:rFonts w:ascii="宋体" w:eastAsia="宋体" w:cs="宋体"/>
          <w:sz w:val="28"/>
        </w:rPr>
        <w:t>……</w:t>
      </w:r>
      <w:r>
        <w:rPr>
          <w:rFonts w:ascii="宋体" w:eastAsia="宋体" w:hAnsi="MS Mincho" w:cs="宋体"/>
          <w:sz w:val="28"/>
        </w:rPr>
        <w:t>金工</w:t>
      </w:r>
      <w:r>
        <w:rPr>
          <w:rFonts w:ascii="宋体" w:eastAsia="宋体" w:hAnsi="SimSun" w:cs="宋体"/>
          <w:sz w:val="28"/>
        </w:rPr>
        <w:t>实习</w:t>
      </w:r>
      <w:r>
        <w:rPr>
          <w:rFonts w:ascii="宋体" w:eastAsia="宋体" w:hAnsi="MS Mincho" w:cs="宋体"/>
          <w:sz w:val="28"/>
        </w:rPr>
        <w:t>尽量的接近了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的上下班制度，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感受了与在教室上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截然不同的上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方式，了解了生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中的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律是十分重要的。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二安全知</w:t>
      </w:r>
      <w:r>
        <w:rPr>
          <w:rFonts w:ascii="宋体" w:eastAsia="宋体" w:hAnsi="SimSun" w:cs="宋体"/>
          <w:sz w:val="28"/>
        </w:rPr>
        <w:t>识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首要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是安全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，其次才是效率的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。在</w:t>
      </w:r>
      <w:r>
        <w:rPr>
          <w:rFonts w:ascii="宋体" w:eastAsia="宋体" w:hAnsi="SimSun" w:cs="宋体"/>
          <w:sz w:val="28"/>
        </w:rPr>
        <w:t>实习</w:t>
      </w:r>
      <w:r>
        <w:rPr>
          <w:rFonts w:ascii="宋体" w:eastAsia="宋体" w:hAnsi="MS Mincho" w:cs="宋体"/>
          <w:sz w:val="28"/>
        </w:rPr>
        <w:t>的第一天老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就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上了安全知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教育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看了一些不安全操作的事例，了解了各个工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都要注意的安全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，比如不能在操作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嬉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打</w:t>
      </w:r>
      <w:r>
        <w:rPr>
          <w:rFonts w:ascii="宋体" w:eastAsia="宋体" w:hAnsi="SimSun" w:cs="宋体"/>
          <w:sz w:val="28"/>
        </w:rPr>
        <w:t>闹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长头发</w:t>
      </w:r>
      <w:r>
        <w:rPr>
          <w:rFonts w:ascii="宋体" w:eastAsia="宋体" w:hAnsi="MS Mincho" w:cs="宋体"/>
          <w:sz w:val="28"/>
        </w:rPr>
        <w:t>要</w:t>
      </w:r>
      <w:r>
        <w:rPr>
          <w:rFonts w:ascii="宋体" w:eastAsia="宋体" w:hAnsi="SimSun" w:cs="宋体"/>
          <w:sz w:val="28"/>
        </w:rPr>
        <w:t>盘</w:t>
      </w:r>
      <w:r>
        <w:rPr>
          <w:rFonts w:ascii="宋体" w:eastAsia="宋体" w:hAnsi="MS Mincho" w:cs="宋体"/>
          <w:sz w:val="28"/>
        </w:rPr>
        <w:t>起来，不能穿拖鞋等等。在各个工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里面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有更多的安全要求，</w:t>
      </w:r>
      <w:r>
        <w:rPr>
          <w:rFonts w:ascii="宋体" w:eastAsia="宋体" w:hAnsi="SimSun" w:cs="宋体"/>
          <w:sz w:val="28"/>
        </w:rPr>
        <w:t>钳</w:t>
      </w:r>
      <w:r>
        <w:rPr>
          <w:rFonts w:ascii="宋体" w:eastAsia="宋体" w:hAnsi="MS Mincho" w:cs="宋体"/>
          <w:sz w:val="28"/>
        </w:rPr>
        <w:t>工允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戴手套但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工的就一定不能戴手套，</w:t>
      </w:r>
      <w:r>
        <w:rPr>
          <w:rFonts w:ascii="宋体" w:eastAsia="宋体" w:hAnsi="SimSun" w:cs="宋体"/>
          <w:sz w:val="28"/>
        </w:rPr>
        <w:t>焊</w:t>
      </w:r>
      <w:r>
        <w:rPr>
          <w:rFonts w:ascii="宋体" w:eastAsia="宋体" w:hAnsi="MS Mincho" w:cs="宋体"/>
          <w:sz w:val="28"/>
        </w:rPr>
        <w:t>接的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要戴脚套，面罩</w:t>
      </w:r>
      <w:r>
        <w:rPr>
          <w:rFonts w:ascii="宋体" w:eastAsia="宋体" w:cs="宋体"/>
          <w:sz w:val="28"/>
        </w:rPr>
        <w:t>……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工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安全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个工</w:t>
      </w:r>
      <w:r>
        <w:rPr>
          <w:rFonts w:ascii="宋体" w:eastAsia="宋体" w:hAnsi="SimSun" w:cs="宋体"/>
          <w:sz w:val="28"/>
        </w:rPr>
        <w:t>种时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就十分系</w:t>
      </w:r>
      <w:r>
        <w:rPr>
          <w:rFonts w:ascii="宋体" w:eastAsia="宋体" w:hAnsi="SimSun" w:cs="宋体"/>
          <w:sz w:val="28"/>
        </w:rPr>
        <w:t>统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门讲</w:t>
      </w:r>
      <w:r>
        <w:rPr>
          <w:rFonts w:ascii="宋体" w:eastAsia="宋体" w:hAnsi="MS Mincho" w:cs="宋体"/>
          <w:sz w:val="28"/>
        </w:rPr>
        <w:t>解了很多安全知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。在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cs="宋体"/>
          <w:sz w:val="28"/>
        </w:rPr>
        <w:t>50</w:t>
      </w:r>
      <w:r>
        <w:rPr>
          <w:rFonts w:ascii="宋体" w:eastAsia="宋体" w:hAnsi="MS Mincho" w:cs="宋体"/>
          <w:sz w:val="28"/>
        </w:rPr>
        <w:t>平方米就必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至少有两瓶</w:t>
      </w:r>
      <w:r>
        <w:rPr>
          <w:rFonts w:ascii="宋体" w:eastAsia="宋体" w:hAnsi="SimSun" w:cs="宋体"/>
          <w:sz w:val="28"/>
        </w:rPr>
        <w:t>灭</w:t>
      </w:r>
      <w:r>
        <w:rPr>
          <w:rFonts w:ascii="宋体" w:eastAsia="宋体" w:hAnsi="MS Mincho" w:cs="宋体"/>
          <w:sz w:val="28"/>
        </w:rPr>
        <w:t>火器，高楼的要有一个安全楼梯通道而且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要常打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机械搬运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要注意不能超</w:t>
      </w:r>
      <w:r>
        <w:rPr>
          <w:rFonts w:ascii="宋体" w:eastAsia="宋体" w:hAnsi="SimSun" w:cs="宋体"/>
          <w:sz w:val="28"/>
        </w:rPr>
        <w:t>负</w:t>
      </w:r>
      <w:r>
        <w:rPr>
          <w:rFonts w:ascii="宋体" w:eastAsia="宋体" w:hAnsi="MS Mincho" w:cs="宋体"/>
          <w:sz w:val="28"/>
        </w:rPr>
        <w:t>荷工作，人不能站在叉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按根据不同的火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来</w:t>
      </w:r>
      <w:r>
        <w:rPr>
          <w:rFonts w:ascii="宋体" w:eastAsia="宋体" w:hAnsi="SimSun" w:cs="宋体"/>
          <w:sz w:val="28"/>
        </w:rPr>
        <w:t>选择</w:t>
      </w:r>
      <w:r>
        <w:rPr>
          <w:rFonts w:ascii="宋体" w:eastAsia="宋体" w:hAnsi="MS Mincho" w:cs="宋体"/>
          <w:sz w:val="28"/>
        </w:rPr>
        <w:t>不同的</w:t>
      </w:r>
      <w:r>
        <w:rPr>
          <w:rFonts w:ascii="宋体" w:eastAsia="宋体" w:hAnsi="SimSun" w:cs="宋体"/>
          <w:sz w:val="28"/>
        </w:rPr>
        <w:t>灭</w:t>
      </w:r>
      <w:r>
        <w:rPr>
          <w:rFonts w:ascii="宋体" w:eastAsia="宋体" w:hAnsi="MS Mincho" w:cs="宋体"/>
          <w:sz w:val="28"/>
        </w:rPr>
        <w:t>火器。怎</w:t>
      </w:r>
      <w:r>
        <w:rPr>
          <w:rFonts w:ascii="宋体" w:eastAsia="宋体" w:hAnsi="SimSun" w:cs="宋体"/>
          <w:sz w:val="28"/>
        </w:rPr>
        <w:t>么样开灭</w:t>
      </w:r>
      <w:r>
        <w:rPr>
          <w:rFonts w:ascii="宋体" w:eastAsia="宋体" w:hAnsi="MS Mincho" w:cs="宋体"/>
          <w:sz w:val="28"/>
        </w:rPr>
        <w:t>火器，当遇到火灾和其他事故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们该</w:t>
      </w:r>
      <w:r>
        <w:rPr>
          <w:rFonts w:ascii="宋体" w:eastAsia="宋体" w:hAnsi="MS Mincho" w:cs="宋体"/>
          <w:sz w:val="28"/>
        </w:rPr>
        <w:t>怎</w:t>
      </w:r>
      <w:r>
        <w:rPr>
          <w:rFonts w:ascii="宋体" w:eastAsia="宋体" w:hAnsi="SimSun" w:cs="宋体"/>
          <w:sz w:val="28"/>
        </w:rPr>
        <w:t>么办</w:t>
      </w:r>
      <w:r>
        <w:rPr>
          <w:rFonts w:ascii="宋体" w:eastAsia="宋体" w:cs="宋体"/>
          <w:sz w:val="28"/>
        </w:rPr>
        <w:t>……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候一个无意的</w:t>
      </w:r>
      <w:r>
        <w:rPr>
          <w:rFonts w:ascii="宋体" w:eastAsia="宋体" w:hAnsi="SimSun" w:cs="宋体"/>
          <w:sz w:val="28"/>
        </w:rPr>
        <w:t>动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作或是一个小小的疏忽，都可能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致机械事故甚至人身安全事故。在未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生安全事故前，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多人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安全教育不重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认为</w:t>
      </w:r>
      <w:r>
        <w:rPr>
          <w:rFonts w:ascii="宋体" w:eastAsia="宋体" w:hAnsi="MS Mincho" w:cs="宋体"/>
          <w:sz w:val="28"/>
        </w:rPr>
        <w:t>太</w:t>
      </w:r>
      <w:r>
        <w:rPr>
          <w:rFonts w:ascii="宋体" w:eastAsia="宋体" w:hAnsi="SimSun" w:cs="宋体"/>
          <w:sz w:val="28"/>
        </w:rPr>
        <w:t>烦琐</w:t>
      </w:r>
      <w:r>
        <w:rPr>
          <w:rFonts w:ascii="宋体" w:eastAsia="宋体" w:hAnsi="MS Mincho" w:cs="宋体"/>
          <w:sz w:val="28"/>
        </w:rPr>
        <w:t>，太枯燥。一旦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生了事故，事后</w:t>
      </w:r>
      <w:r>
        <w:rPr>
          <w:rFonts w:ascii="宋体" w:eastAsia="宋体" w:hAnsi="SimSun" w:cs="宋体"/>
          <w:sz w:val="28"/>
        </w:rPr>
        <w:t>诸</w:t>
      </w:r>
      <w:r>
        <w:rPr>
          <w:rFonts w:ascii="宋体" w:eastAsia="宋体" w:hAnsi="MS Mincho" w:cs="宋体"/>
          <w:sz w:val="28"/>
        </w:rPr>
        <w:t>葛亮就很多。看完</w:t>
      </w:r>
      <w:r>
        <w:rPr>
          <w:rFonts w:ascii="宋体" w:eastAsia="宋体" w:hAnsi="SimSun" w:cs="宋体"/>
          <w:sz w:val="28"/>
        </w:rPr>
        <w:t>录</w:t>
      </w:r>
      <w:r>
        <w:rPr>
          <w:rFonts w:ascii="宋体" w:eastAsia="宋体" w:hAnsi="MS Mincho" w:cs="宋体"/>
          <w:sz w:val="28"/>
        </w:rPr>
        <w:t>像后，我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车间</w:t>
      </w:r>
      <w:r>
        <w:rPr>
          <w:rFonts w:ascii="宋体" w:eastAsia="宋体" w:hAnsi="MS Mincho" w:cs="宋体"/>
          <w:sz w:val="28"/>
        </w:rPr>
        <w:t>里，听老</w:t>
      </w:r>
      <w:r>
        <w:rPr>
          <w:rFonts w:ascii="宋体" w:eastAsia="宋体" w:hAnsi="SimSun" w:cs="宋体"/>
          <w:sz w:val="28"/>
        </w:rPr>
        <w:t>师讲</w:t>
      </w:r>
      <w:r>
        <w:rPr>
          <w:rFonts w:ascii="宋体" w:eastAsia="宋体" w:hAnsi="MS Mincho" w:cs="宋体"/>
          <w:sz w:val="28"/>
        </w:rPr>
        <w:t>解有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工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安全方面的知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。看着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下来的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料，我才明白工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安全的重要性，工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安全知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是工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高</w:t>
      </w:r>
      <w:r>
        <w:rPr>
          <w:rFonts w:ascii="宋体" w:eastAsia="宋体" w:hAnsi="SimSun" w:cs="宋体"/>
          <w:sz w:val="28"/>
        </w:rPr>
        <w:t>层</w:t>
      </w:r>
      <w:r>
        <w:rPr>
          <w:rFonts w:ascii="宋体" w:eastAsia="宋体" w:hAnsi="MS Mincho" w:cs="宋体"/>
          <w:sz w:val="28"/>
        </w:rPr>
        <w:t>管理人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开发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的必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于草</w:t>
      </w:r>
      <w:r>
        <w:rPr>
          <w:rFonts w:ascii="宋体" w:eastAsia="宋体" w:hAnsi="SimSun" w:cs="宋体"/>
          <w:sz w:val="28"/>
        </w:rPr>
        <w:t>拟</w:t>
      </w:r>
      <w:r>
        <w:rPr>
          <w:rFonts w:ascii="宋体" w:eastAsia="宋体" w:hAnsi="MS Mincho" w:cs="宋体"/>
          <w:sz w:val="28"/>
        </w:rPr>
        <w:t>或一个企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的安全条例，减少工</w:t>
      </w:r>
      <w:r>
        <w:rPr>
          <w:rFonts w:ascii="宋体" w:eastAsia="宋体" w:hAnsi="SimSun" w:cs="宋体"/>
          <w:sz w:val="28"/>
        </w:rPr>
        <w:t>业污</w:t>
      </w:r>
      <w:r>
        <w:rPr>
          <w:rFonts w:ascii="宋体" w:eastAsia="宋体" w:hAnsi="MS Mincho" w:cs="宋体"/>
          <w:sz w:val="28"/>
        </w:rPr>
        <w:t>染，防火防爆等方面来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是非常重要的知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，如果不掌握的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，不但会被人斥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无知，有</w:t>
      </w:r>
      <w:r>
        <w:rPr>
          <w:rFonts w:ascii="宋体" w:eastAsia="宋体" w:hAnsi="SimSun" w:cs="宋体"/>
          <w:sz w:val="28"/>
        </w:rPr>
        <w:t>时还</w:t>
      </w:r>
      <w:r>
        <w:rPr>
          <w:rFonts w:ascii="宋体" w:eastAsia="宋体" w:hAnsi="MS Mincho" w:cs="宋体"/>
          <w:sz w:val="28"/>
        </w:rPr>
        <w:t>会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生重大事故。所以安全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是第一位的，我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深深牢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于心，做起事来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真，</w:t>
      </w:r>
      <w:r>
        <w:rPr>
          <w:rFonts w:ascii="宋体" w:eastAsia="宋体" w:hAnsi="SimSun" w:cs="宋体"/>
          <w:sz w:val="28"/>
        </w:rPr>
        <w:t>严肃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始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实习</w:t>
      </w:r>
      <w:r>
        <w:rPr>
          <w:rFonts w:ascii="宋体" w:eastAsia="宋体" w:hAnsi="MS Mincho" w:cs="宋体"/>
          <w:sz w:val="28"/>
        </w:rPr>
        <w:t>整个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程中运用到。也是因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有了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使我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很安全的学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了很多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本上没有的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西，保</w:t>
      </w:r>
      <w:r>
        <w:rPr>
          <w:rFonts w:ascii="宋体" w:eastAsia="宋体" w:hAnsi="SimSun" w:cs="宋体"/>
          <w:sz w:val="28"/>
        </w:rPr>
        <w:t>证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实习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利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束。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三</w:t>
      </w:r>
      <w:r>
        <w:rPr>
          <w:rFonts w:ascii="宋体" w:eastAsia="宋体" w:hAnsi="SimSun" w:cs="宋体"/>
          <w:sz w:val="28"/>
        </w:rPr>
        <w:t>专业</w:t>
      </w:r>
      <w:r>
        <w:rPr>
          <w:rFonts w:ascii="宋体" w:eastAsia="宋体" w:hAnsi="MS Mincho" w:cs="宋体"/>
          <w:sz w:val="28"/>
        </w:rPr>
        <w:t>名</w:t>
      </w:r>
      <w:r>
        <w:rPr>
          <w:rFonts w:ascii="宋体" w:eastAsia="宋体" w:hAnsi="SimSun" w:cs="宋体"/>
          <w:sz w:val="28"/>
        </w:rPr>
        <w:t>词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认识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实习</w:t>
      </w:r>
      <w:r>
        <w:rPr>
          <w:rFonts w:ascii="宋体" w:eastAsia="宋体" w:hAnsi="MS Mincho" w:cs="宋体"/>
          <w:sz w:val="28"/>
        </w:rPr>
        <w:t>工程中，我</w:t>
      </w:r>
      <w:r>
        <w:rPr>
          <w:rFonts w:ascii="宋体" w:eastAsia="宋体" w:hAnsi="SimSun" w:cs="宋体"/>
          <w:sz w:val="28"/>
        </w:rPr>
        <w:t>门还</w:t>
      </w:r>
      <w:r>
        <w:rPr>
          <w:rFonts w:ascii="宋体" w:eastAsia="宋体" w:hAnsi="MS Mincho" w:cs="宋体"/>
          <w:sz w:val="28"/>
        </w:rPr>
        <w:t>接触了很多陌生的</w:t>
      </w:r>
      <w:r>
        <w:rPr>
          <w:rFonts w:ascii="宋体" w:eastAsia="宋体" w:hAnsi="SimSun" w:cs="宋体"/>
          <w:sz w:val="28"/>
        </w:rPr>
        <w:t>专业</w:t>
      </w:r>
      <w:r>
        <w:rPr>
          <w:rFonts w:ascii="宋体" w:eastAsia="宋体" w:hAnsi="MS Mincho" w:cs="宋体"/>
          <w:sz w:val="28"/>
        </w:rPr>
        <w:t>名</w:t>
      </w:r>
      <w:r>
        <w:rPr>
          <w:rFonts w:ascii="宋体" w:eastAsia="宋体" w:hAnsi="SimSun" w:cs="宋体"/>
          <w:sz w:val="28"/>
        </w:rPr>
        <w:t>词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床中的</w:t>
      </w:r>
      <w:r>
        <w:rPr>
          <w:rFonts w:ascii="宋体" w:eastAsia="宋体" w:hAnsi="SimSun" w:cs="宋体"/>
          <w:sz w:val="28"/>
        </w:rPr>
        <w:t>夹盘</w:t>
      </w:r>
      <w:r>
        <w:rPr>
          <w:rFonts w:ascii="宋体" w:eastAsia="宋体" w:hAnsi="MS Mincho" w:cs="宋体"/>
          <w:sz w:val="28"/>
        </w:rPr>
        <w:t>、手柄、</w:t>
      </w:r>
      <w:r>
        <w:rPr>
          <w:rFonts w:ascii="宋体" w:eastAsia="宋体" w:hAnsi="SimSun" w:cs="宋体"/>
          <w:sz w:val="28"/>
        </w:rPr>
        <w:t>丝</w:t>
      </w:r>
      <w:r>
        <w:rPr>
          <w:rFonts w:ascii="宋体" w:eastAsia="宋体" w:hAnsi="MS Mincho" w:cs="宋体"/>
          <w:sz w:val="28"/>
        </w:rPr>
        <w:t>杆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砂</w:t>
      </w:r>
      <w:r>
        <w:rPr>
          <w:rFonts w:ascii="宋体" w:eastAsia="宋体" w:hAnsi="SimSun" w:cs="宋体"/>
          <w:sz w:val="28"/>
        </w:rPr>
        <w:t>轮</w:t>
      </w:r>
      <w:r>
        <w:rPr>
          <w:rFonts w:ascii="宋体" w:eastAsia="宋体" w:hAnsi="MS Mincho" w:cs="宋体"/>
          <w:sz w:val="28"/>
        </w:rPr>
        <w:t>中的法</w:t>
      </w:r>
      <w:r>
        <w:rPr>
          <w:rFonts w:ascii="宋体" w:eastAsia="宋体" w:hAnsi="SimSun" w:cs="宋体"/>
          <w:sz w:val="28"/>
        </w:rPr>
        <w:t>兰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衬</w:t>
      </w:r>
      <w:r>
        <w:rPr>
          <w:rFonts w:ascii="宋体" w:eastAsia="宋体" w:hAnsi="MS Mincho" w:cs="宋体"/>
          <w:sz w:val="28"/>
        </w:rPr>
        <w:t>套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汽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中的</w:t>
      </w:r>
      <w:r>
        <w:rPr>
          <w:rFonts w:ascii="宋体" w:eastAsia="宋体" w:hAnsi="SimSun" w:cs="宋体"/>
          <w:sz w:val="28"/>
        </w:rPr>
        <w:t>连</w:t>
      </w:r>
      <w:r>
        <w:rPr>
          <w:rFonts w:ascii="宋体" w:eastAsia="宋体" w:hAnsi="MS Mincho" w:cs="宋体"/>
          <w:sz w:val="28"/>
        </w:rPr>
        <w:t>杆，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速器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不同的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刀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有很多的名称</w:t>
      </w:r>
      <w:r>
        <w:rPr>
          <w:rFonts w:ascii="宋体" w:eastAsia="宋体" w:cs="宋体"/>
          <w:sz w:val="28"/>
        </w:rPr>
        <w:t>……</w:t>
      </w:r>
      <w:r>
        <w:rPr>
          <w:rFonts w:ascii="宋体" w:eastAsia="宋体" w:hAnsi="MS Mincho" w:cs="宋体"/>
          <w:sz w:val="28"/>
        </w:rPr>
        <w:t>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多的</w:t>
      </w:r>
      <w:r>
        <w:rPr>
          <w:rFonts w:ascii="宋体" w:eastAsia="宋体" w:hAnsi="SimSun" w:cs="宋体"/>
          <w:sz w:val="28"/>
        </w:rPr>
        <w:t>专</w:t>
      </w:r>
      <w:r>
        <w:rPr>
          <w:rFonts w:ascii="宋体" w:eastAsia="宋体" w:hAnsi="MS Mincho" w:cs="宋体"/>
          <w:sz w:val="28"/>
        </w:rPr>
        <w:t>有名称我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在都不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得全部了。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些名</w:t>
      </w:r>
      <w:r>
        <w:rPr>
          <w:rFonts w:ascii="宋体" w:eastAsia="宋体" w:hAnsi="SimSun" w:cs="宋体"/>
          <w:sz w:val="28"/>
        </w:rPr>
        <w:t>词</w:t>
      </w:r>
      <w:r>
        <w:rPr>
          <w:rFonts w:ascii="宋体" w:eastAsia="宋体" w:hAnsi="MS Mincho" w:cs="宋体"/>
          <w:sz w:val="28"/>
        </w:rPr>
        <w:t>代表的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物可能我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都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，但是没有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</w:t>
      </w:r>
      <w:r>
        <w:rPr>
          <w:rFonts w:ascii="宋体" w:eastAsia="宋体" w:hAnsi="SimSun" w:cs="宋体"/>
          <w:sz w:val="28"/>
        </w:rPr>
        <w:t>专业</w:t>
      </w:r>
      <w:r>
        <w:rPr>
          <w:rFonts w:ascii="宋体" w:eastAsia="宋体" w:hAnsi="MS Mincho" w:cs="宋体"/>
          <w:sz w:val="28"/>
        </w:rPr>
        <w:t>名</w:t>
      </w:r>
      <w:r>
        <w:rPr>
          <w:rFonts w:ascii="宋体" w:eastAsia="宋体" w:hAnsi="SimSun" w:cs="宋体"/>
          <w:sz w:val="28"/>
        </w:rPr>
        <w:t>词</w:t>
      </w:r>
      <w:r>
        <w:rPr>
          <w:rFonts w:ascii="宋体" w:eastAsia="宋体" w:hAnsi="MS Mincho" w:cs="宋体"/>
          <w:sz w:val="28"/>
        </w:rPr>
        <w:t>那就很</w:t>
      </w:r>
      <w:r>
        <w:rPr>
          <w:rFonts w:ascii="宋体" w:eastAsia="宋体" w:hAnsi="SimSun" w:cs="宋体"/>
          <w:sz w:val="28"/>
        </w:rPr>
        <w:t>难说</w:t>
      </w:r>
      <w:r>
        <w:rPr>
          <w:rFonts w:ascii="宋体" w:eastAsia="宋体" w:hAnsi="MS Mincho" w:cs="宋体"/>
          <w:sz w:val="28"/>
        </w:rPr>
        <w:t>明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个工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的原理和操作，也会很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听的懂老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解，所以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个就得我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上得空余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里面看</w:t>
      </w:r>
      <w:r>
        <w:rPr>
          <w:rFonts w:ascii="宋体" w:eastAsia="宋体" w:hAnsi="SimSun" w:cs="宋体"/>
          <w:sz w:val="28"/>
        </w:rPr>
        <w:t>书记</w:t>
      </w:r>
      <w:r>
        <w:rPr>
          <w:rFonts w:ascii="宋体" w:eastAsia="宋体" w:hAnsi="MS Mincho" w:cs="宋体"/>
          <w:sz w:val="28"/>
        </w:rPr>
        <w:t>了。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专</w:t>
      </w:r>
      <w:r>
        <w:rPr>
          <w:rFonts w:ascii="宋体" w:eastAsia="宋体" w:hAnsi="MS Mincho" w:cs="宋体"/>
          <w:sz w:val="28"/>
        </w:rPr>
        <w:t>有名</w:t>
      </w:r>
      <w:r>
        <w:rPr>
          <w:rFonts w:ascii="宋体" w:eastAsia="宋体" w:hAnsi="SimSun" w:cs="宋体"/>
          <w:sz w:val="28"/>
        </w:rPr>
        <w:t>词</w:t>
      </w:r>
      <w:r>
        <w:rPr>
          <w:rFonts w:ascii="宋体" w:eastAsia="宋体" w:hAnsi="MS Mincho" w:cs="宋体"/>
          <w:sz w:val="28"/>
        </w:rPr>
        <w:t>知道得不多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我在</w:t>
      </w:r>
      <w:r>
        <w:rPr>
          <w:rFonts w:ascii="宋体" w:eastAsia="宋体" w:hAnsi="SimSun" w:cs="宋体"/>
          <w:sz w:val="28"/>
        </w:rPr>
        <w:t>实习</w:t>
      </w:r>
      <w:r>
        <w:rPr>
          <w:rFonts w:ascii="宋体" w:eastAsia="宋体" w:hAnsi="MS Mincho" w:cs="宋体"/>
          <w:sz w:val="28"/>
        </w:rPr>
        <w:t>工程有一部分的内容听不明白，致使我花</w:t>
      </w:r>
      <w:r>
        <w:rPr>
          <w:rFonts w:ascii="宋体" w:eastAsia="宋体" w:hAnsi="SimSun" w:cs="宋体"/>
          <w:sz w:val="28"/>
        </w:rPr>
        <w:t>费</w:t>
      </w:r>
      <w:r>
        <w:rPr>
          <w:rFonts w:ascii="宋体" w:eastAsia="宋体" w:hAnsi="MS Mincho" w:cs="宋体"/>
          <w:sz w:val="28"/>
        </w:rPr>
        <w:t>不少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能正常操作但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是没有真正弄懂其中的奥妙。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四要有合作的精神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像</w:t>
      </w:r>
      <w:r>
        <w:rPr>
          <w:rFonts w:ascii="宋体" w:eastAsia="宋体" w:hAnsi="SimSun" w:cs="宋体"/>
          <w:sz w:val="28"/>
        </w:rPr>
        <w:t>锻压这样</w:t>
      </w:r>
      <w:r>
        <w:rPr>
          <w:rFonts w:ascii="宋体" w:eastAsia="宋体" w:hAnsi="MS Mincho" w:cs="宋体"/>
          <w:sz w:val="28"/>
        </w:rPr>
        <w:t>的工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，不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和作是完全不行的，而且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有可能出</w:t>
      </w:r>
      <w:r>
        <w:rPr>
          <w:rFonts w:ascii="宋体" w:eastAsia="宋体" w:hAnsi="SimSun" w:cs="宋体"/>
          <w:sz w:val="28"/>
        </w:rPr>
        <w:t>现烫伤</w:t>
      </w:r>
      <w:r>
        <w:rPr>
          <w:rFonts w:ascii="宋体" w:eastAsia="宋体" w:hAnsi="MS Mincho" w:cs="宋体"/>
          <w:sz w:val="28"/>
        </w:rPr>
        <w:t>事故。我</w:t>
      </w:r>
      <w:r>
        <w:rPr>
          <w:rFonts w:ascii="宋体" w:eastAsia="宋体" w:hAnsi="SimSun" w:cs="宋体"/>
          <w:sz w:val="28"/>
        </w:rPr>
        <w:t>们锻压</w:t>
      </w:r>
      <w:r>
        <w:rPr>
          <w:rFonts w:ascii="宋体" w:eastAsia="宋体" w:hAnsi="MS Mincho" w:cs="宋体"/>
          <w:sz w:val="28"/>
        </w:rPr>
        <w:t>通俗一点来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就是打</w:t>
      </w:r>
      <w:r>
        <w:rPr>
          <w:rFonts w:ascii="宋体" w:eastAsia="宋体" w:hAnsi="SimSun" w:cs="宋体"/>
          <w:sz w:val="28"/>
        </w:rPr>
        <w:t>铁</w:t>
      </w:r>
      <w:r>
        <w:rPr>
          <w:rFonts w:ascii="宋体" w:eastAsia="宋体" w:hAnsi="MS Mincho" w:cs="宋体"/>
          <w:sz w:val="28"/>
        </w:rPr>
        <w:t>，任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是把一段</w:t>
      </w:r>
      <w:r>
        <w:rPr>
          <w:rFonts w:ascii="宋体" w:eastAsia="宋体" w:hAnsi="SimSun" w:cs="宋体"/>
          <w:sz w:val="28"/>
        </w:rPr>
        <w:t>圆</w:t>
      </w:r>
      <w:r>
        <w:rPr>
          <w:rFonts w:ascii="宋体" w:eastAsia="宋体" w:hAnsi="MS Mincho" w:cs="宋体"/>
          <w:sz w:val="28"/>
        </w:rPr>
        <w:t>柱达</w:t>
      </w:r>
      <w:r>
        <w:rPr>
          <w:rFonts w:ascii="宋体" w:eastAsia="宋体" w:hAnsi="SimSun" w:cs="宋体"/>
          <w:sz w:val="28"/>
        </w:rPr>
        <w:t>压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成一个正六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形体。我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三人一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，在打</w:t>
      </w:r>
      <w:r>
        <w:rPr>
          <w:rFonts w:ascii="宋体" w:eastAsia="宋体" w:hAnsi="SimSun" w:cs="宋体"/>
          <w:sz w:val="28"/>
        </w:rPr>
        <w:t>铁时</w:t>
      </w:r>
      <w:r>
        <w:rPr>
          <w:rFonts w:ascii="宋体" w:eastAsia="宋体" w:hAnsi="MS Mincho" w:cs="宋体"/>
          <w:sz w:val="28"/>
        </w:rPr>
        <w:t>三人就</w:t>
      </w:r>
      <w:r>
        <w:rPr>
          <w:rFonts w:ascii="宋体" w:eastAsia="宋体" w:hAnsi="SimSun" w:cs="宋体"/>
          <w:sz w:val="28"/>
        </w:rPr>
        <w:t>应该</w:t>
      </w:r>
      <w:r>
        <w:rPr>
          <w:rFonts w:ascii="宋体" w:eastAsia="宋体" w:hAnsi="MS Mincho" w:cs="宋体"/>
          <w:sz w:val="28"/>
        </w:rPr>
        <w:t>合作了，两人用</w:t>
      </w:r>
      <w:r>
        <w:rPr>
          <w:rFonts w:ascii="宋体" w:eastAsia="宋体" w:hAnsi="SimSun" w:cs="宋体"/>
          <w:sz w:val="28"/>
        </w:rPr>
        <w:t>夹</w:t>
      </w:r>
      <w:r>
        <w:rPr>
          <w:rFonts w:ascii="宋体" w:eastAsia="宋体" w:hAnsi="MS Mincho" w:cs="宋体"/>
          <w:sz w:val="28"/>
        </w:rPr>
        <w:t>子</w:t>
      </w:r>
      <w:r>
        <w:rPr>
          <w:rFonts w:ascii="宋体" w:eastAsia="宋体" w:hAnsi="SimSun" w:cs="宋体"/>
          <w:sz w:val="28"/>
        </w:rPr>
        <w:t>夹紧</w:t>
      </w:r>
      <w:r>
        <w:rPr>
          <w:rFonts w:ascii="宋体" w:eastAsia="宋体" w:hAnsi="MS Mincho" w:cs="宋体"/>
          <w:sz w:val="28"/>
        </w:rPr>
        <w:t>高温的</w:t>
      </w:r>
      <w:r>
        <w:rPr>
          <w:rFonts w:ascii="宋体" w:eastAsia="宋体" w:hAnsi="SimSun" w:cs="宋体"/>
          <w:sz w:val="28"/>
        </w:rPr>
        <w:t>铁块让</w:t>
      </w:r>
      <w:r>
        <w:rPr>
          <w:rFonts w:ascii="宋体" w:eastAsia="宋体" w:hAnsi="MS Mincho" w:cs="宋体"/>
          <w:sz w:val="28"/>
        </w:rPr>
        <w:t>其垂直，另外一个人就拿</w:t>
      </w:r>
      <w:r>
        <w:rPr>
          <w:rFonts w:ascii="宋体" w:eastAsia="宋体" w:hAnsi="SimSun" w:cs="宋体"/>
          <w:sz w:val="28"/>
        </w:rPr>
        <w:t>锤</w:t>
      </w:r>
      <w:r>
        <w:rPr>
          <w:rFonts w:ascii="宋体" w:eastAsia="宋体" w:hAnsi="MS Mincho" w:cs="宋体"/>
          <w:sz w:val="28"/>
        </w:rPr>
        <w:t>子打</w:t>
      </w:r>
      <w:r>
        <w:rPr>
          <w:rFonts w:ascii="宋体" w:eastAsia="宋体" w:hAnsi="SimSun" w:cs="宋体"/>
          <w:sz w:val="28"/>
        </w:rPr>
        <w:t>压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的一次又一次的直到完成任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。有一些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就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有人没</w:t>
      </w:r>
      <w:r>
        <w:rPr>
          <w:rFonts w:ascii="宋体" w:eastAsia="宋体" w:hAnsi="SimSun" w:cs="宋体"/>
          <w:sz w:val="28"/>
        </w:rPr>
        <w:t>夹</w:t>
      </w:r>
      <w:r>
        <w:rPr>
          <w:rFonts w:ascii="宋体" w:eastAsia="宋体" w:hAnsi="MS Mincho" w:cs="宋体"/>
          <w:sz w:val="28"/>
        </w:rPr>
        <w:t>好工件，使工件在打</w:t>
      </w:r>
      <w:r>
        <w:rPr>
          <w:rFonts w:ascii="宋体" w:eastAsia="宋体" w:hAnsi="SimSun" w:cs="宋体"/>
          <w:sz w:val="28"/>
        </w:rPr>
        <w:t>压过</w:t>
      </w:r>
      <w:r>
        <w:rPr>
          <w:rFonts w:ascii="宋体" w:eastAsia="宋体" w:hAnsi="MS Mincho" w:cs="宋体"/>
          <w:sz w:val="28"/>
        </w:rPr>
        <w:t>程中而掉下来</w:t>
      </w:r>
      <w:r>
        <w:rPr>
          <w:rFonts w:ascii="宋体" w:eastAsia="宋体" w:cs="宋体"/>
          <w:sz w:val="28"/>
        </w:rPr>
        <w:t>!!</w:t>
      </w:r>
      <w:r>
        <w:rPr>
          <w:rFonts w:ascii="宋体" w:eastAsia="宋体" w:hAnsi="MS Mincho" w:cs="宋体"/>
          <w:sz w:val="28"/>
        </w:rPr>
        <w:t>幸</w:t>
      </w:r>
      <w:r>
        <w:rPr>
          <w:rFonts w:ascii="宋体" w:eastAsia="宋体" w:hAnsi="SimSun" w:cs="宋体"/>
          <w:sz w:val="28"/>
        </w:rPr>
        <w:t>亏</w:t>
      </w:r>
      <w:r>
        <w:rPr>
          <w:rFonts w:ascii="宋体" w:eastAsia="宋体" w:hAnsi="MS Mincho" w:cs="宋体"/>
          <w:sz w:val="28"/>
        </w:rPr>
        <w:t>没有</w:t>
      </w:r>
      <w:r>
        <w:rPr>
          <w:rFonts w:ascii="宋体" w:eastAsia="宋体" w:hAnsi="SimSun" w:cs="宋体"/>
          <w:sz w:val="28"/>
        </w:rPr>
        <w:t>伤</w:t>
      </w:r>
      <w:r>
        <w:rPr>
          <w:rFonts w:ascii="宋体" w:eastAsia="宋体" w:hAnsi="MS Mincho" w:cs="宋体"/>
          <w:sz w:val="28"/>
        </w:rPr>
        <w:t>到人，但是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是多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危</w:t>
      </w:r>
      <w:r>
        <w:rPr>
          <w:rFonts w:ascii="宋体" w:eastAsia="宋体" w:hAnsi="SimSun" w:cs="宋体"/>
          <w:sz w:val="28"/>
        </w:rPr>
        <w:t>险</w:t>
      </w:r>
      <w:r>
        <w:rPr>
          <w:rFonts w:ascii="宋体" w:eastAsia="宋体" w:hAnsi="MS Mincho" w:cs="宋体"/>
          <w:sz w:val="28"/>
        </w:rPr>
        <w:t>的事呀。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单单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锻压</w:t>
      </w:r>
      <w:r>
        <w:rPr>
          <w:rFonts w:ascii="宋体" w:eastAsia="宋体" w:hAnsi="MS Mincho" w:cs="宋体"/>
          <w:sz w:val="28"/>
        </w:rPr>
        <w:t>要我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相互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合作，其他也是需要的，就像在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大家相互探</w:t>
      </w:r>
      <w:r>
        <w:rPr>
          <w:rFonts w:ascii="宋体" w:eastAsia="宋体" w:hAnsi="SimSun" w:cs="宋体"/>
          <w:sz w:val="28"/>
        </w:rPr>
        <w:t>讨</w:t>
      </w:r>
      <w:r>
        <w:rPr>
          <w:rFonts w:ascii="宋体" w:eastAsia="宋体" w:hAnsi="MS Mincho" w:cs="宋体"/>
          <w:sz w:val="28"/>
        </w:rPr>
        <w:t>解决一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，多人一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话还</w:t>
      </w:r>
      <w:r>
        <w:rPr>
          <w:rFonts w:ascii="宋体" w:eastAsia="宋体" w:hAnsi="MS Mincho" w:cs="宋体"/>
          <w:sz w:val="28"/>
        </w:rPr>
        <w:t>可以</w:t>
      </w:r>
      <w:r>
        <w:rPr>
          <w:rFonts w:ascii="宋体" w:eastAsia="宋体" w:hAnsi="SimSun" w:cs="宋体"/>
          <w:sz w:val="28"/>
        </w:rPr>
        <w:t>轮</w:t>
      </w:r>
      <w:r>
        <w:rPr>
          <w:rFonts w:ascii="宋体" w:eastAsia="宋体" w:hAnsi="MS Mincho" w:cs="宋体"/>
          <w:sz w:val="28"/>
        </w:rPr>
        <w:t>流工作，使其得到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歇休息，使人不太累，保</w:t>
      </w:r>
      <w:r>
        <w:rPr>
          <w:rFonts w:ascii="宋体" w:eastAsia="宋体" w:hAnsi="SimSun" w:cs="宋体"/>
          <w:sz w:val="28"/>
        </w:rPr>
        <w:t>证</w:t>
      </w:r>
      <w:r>
        <w:rPr>
          <w:rFonts w:ascii="宋体" w:eastAsia="宋体" w:hAnsi="MS Mincho" w:cs="宋体"/>
          <w:sz w:val="28"/>
        </w:rPr>
        <w:t>了生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安全系数又提高了工作效率。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同学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毫无私心的帮助，真</w:t>
      </w:r>
      <w:r>
        <w:rPr>
          <w:rFonts w:ascii="宋体" w:eastAsia="宋体" w:hAnsi="SimSun" w:cs="宋体"/>
          <w:sz w:val="28"/>
        </w:rPr>
        <w:t>诚</w:t>
      </w:r>
      <w:r>
        <w:rPr>
          <w:rFonts w:ascii="宋体" w:eastAsia="宋体" w:hAnsi="MS Mincho" w:cs="宋体"/>
          <w:sz w:val="28"/>
        </w:rPr>
        <w:t>的相互鼓励加油，一切分担工作的</w:t>
      </w:r>
      <w:r>
        <w:rPr>
          <w:rFonts w:ascii="宋体" w:eastAsia="宋体" w:hAnsi="SimSun" w:cs="宋体"/>
          <w:sz w:val="28"/>
        </w:rPr>
        <w:t>压</w:t>
      </w:r>
      <w:r>
        <w:rPr>
          <w:rFonts w:ascii="宋体" w:eastAsia="宋体" w:hAnsi="MS Mincho" w:cs="宋体"/>
          <w:sz w:val="28"/>
        </w:rPr>
        <w:t>力，更一起分享成功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来的喜悦，金工</w:t>
      </w:r>
      <w:r>
        <w:rPr>
          <w:rFonts w:ascii="宋体" w:eastAsia="宋体" w:hAnsi="SimSun" w:cs="宋体"/>
          <w:sz w:val="28"/>
        </w:rPr>
        <w:t>实习</w:t>
      </w:r>
      <w:r>
        <w:rPr>
          <w:rFonts w:ascii="宋体" w:eastAsia="宋体" w:hAnsi="MS Mincho" w:cs="宋体"/>
          <w:sz w:val="28"/>
        </w:rPr>
        <w:t>更象是一个集体活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，拉近我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彼此的距离，填</w:t>
      </w:r>
      <w:r>
        <w:rPr>
          <w:rFonts w:ascii="宋体" w:eastAsia="宋体" w:hAnsi="SimSun" w:cs="宋体"/>
          <w:sz w:val="28"/>
        </w:rPr>
        <w:t>补</w:t>
      </w:r>
      <w:r>
        <w:rPr>
          <w:rFonts w:ascii="宋体" w:eastAsia="宋体" w:hAnsi="MS Mincho" w:cs="宋体"/>
          <w:sz w:val="28"/>
        </w:rPr>
        <w:t>了曾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存在的隔</w:t>
      </w:r>
      <w:r>
        <w:rPr>
          <w:rFonts w:ascii="宋体" w:eastAsia="宋体" w:hAnsi="SimSun" w:cs="宋体"/>
          <w:sz w:val="28"/>
        </w:rPr>
        <w:t>阂</w:t>
      </w:r>
      <w:r>
        <w:rPr>
          <w:rFonts w:ascii="宋体" w:eastAsia="宋体" w:hAnsi="MS Mincho" w:cs="宋体"/>
          <w:sz w:val="28"/>
        </w:rPr>
        <w:t>，集体主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的魅力得到了</w:t>
      </w:r>
      <w:r>
        <w:rPr>
          <w:rFonts w:ascii="宋体" w:eastAsia="宋体" w:hAnsi="SimSun" w:cs="宋体"/>
          <w:sz w:val="28"/>
        </w:rPr>
        <w:t>彻彻</w:t>
      </w:r>
      <w:r>
        <w:rPr>
          <w:rFonts w:ascii="宋体" w:eastAsia="宋体" w:hAnsi="MS Mincho" w:cs="宋体"/>
          <w:sz w:val="28"/>
        </w:rPr>
        <w:t>底底的展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cs="宋体"/>
          <w:sz w:val="28"/>
        </w:rPr>
        <w:t>!</w:t>
      </w:r>
      <w:r>
        <w:rPr>
          <w:rFonts w:ascii="宋体" w:eastAsia="宋体" w:hAnsi="MS Mincho" w:cs="宋体"/>
          <w:sz w:val="28"/>
        </w:rPr>
        <w:t>大学里</w:t>
      </w:r>
      <w:r>
        <w:rPr>
          <w:rFonts w:ascii="宋体" w:eastAsia="宋体" w:hAnsi="SimSun" w:cs="宋体"/>
          <w:sz w:val="28"/>
        </w:rPr>
        <w:t>连</w:t>
      </w:r>
      <w:r>
        <w:rPr>
          <w:rFonts w:ascii="宋体" w:eastAsia="宋体" w:hAnsi="MS Mincho" w:cs="宋体"/>
          <w:sz w:val="28"/>
        </w:rPr>
        <w:t>同班同学相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的机会都很少，感</w:t>
      </w:r>
      <w:r>
        <w:rPr>
          <w:rFonts w:ascii="宋体" w:eastAsia="宋体" w:hAnsi="SimSun" w:cs="宋体"/>
          <w:sz w:val="28"/>
        </w:rPr>
        <w:t>谢</w:t>
      </w:r>
      <w:r>
        <w:rPr>
          <w:rFonts w:ascii="宋体" w:eastAsia="宋体" w:hAnsi="MS Mincho" w:cs="宋体"/>
          <w:sz w:val="28"/>
        </w:rPr>
        <w:t>金工</w:t>
      </w:r>
      <w:r>
        <w:rPr>
          <w:rFonts w:ascii="宋体" w:eastAsia="宋体" w:hAnsi="SimSun" w:cs="宋体"/>
          <w:sz w:val="28"/>
        </w:rPr>
        <w:t>实习给</w:t>
      </w:r>
      <w:r>
        <w:rPr>
          <w:rFonts w:ascii="宋体" w:eastAsia="宋体" w:hAnsi="MS Mincho" w:cs="宋体"/>
          <w:sz w:val="28"/>
        </w:rPr>
        <w:t>了我</w:t>
      </w:r>
      <w:r>
        <w:rPr>
          <w:rFonts w:ascii="宋体" w:eastAsia="宋体" w:hAnsi="SimSun" w:cs="宋体"/>
          <w:sz w:val="28"/>
        </w:rPr>
        <w:t>们这样</w:t>
      </w:r>
      <w:r>
        <w:rPr>
          <w:rFonts w:ascii="宋体" w:eastAsia="宋体" w:hAnsi="MS Mincho" w:cs="宋体"/>
          <w:sz w:val="28"/>
        </w:rPr>
        <w:t>一个机会。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的活</w:t>
      </w:r>
      <w:r>
        <w:rPr>
          <w:rFonts w:ascii="宋体" w:eastAsia="宋体" w:hAnsi="SimSun" w:cs="宋体"/>
          <w:sz w:val="28"/>
        </w:rPr>
        <w:t>动值</w:t>
      </w:r>
      <w:r>
        <w:rPr>
          <w:rFonts w:ascii="宋体" w:eastAsia="宋体" w:hAnsi="MS Mincho" w:cs="宋体"/>
          <w:sz w:val="28"/>
        </w:rPr>
        <w:t>得教育部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的借</w:t>
      </w:r>
      <w:r>
        <w:rPr>
          <w:rFonts w:ascii="宋体" w:eastAsia="宋体" w:hAnsi="SimSun" w:cs="宋体"/>
          <w:sz w:val="28"/>
        </w:rPr>
        <w:t>鉴</w:t>
      </w:r>
      <w:r>
        <w:rPr>
          <w:rFonts w:ascii="宋体" w:eastAsia="宋体" w:hAnsi="MS Mincho" w:cs="宋体"/>
          <w:sz w:val="28"/>
        </w:rPr>
        <w:t>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大学生金工</w:t>
      </w:r>
      <w:r>
        <w:rPr>
          <w:rFonts w:ascii="宋体" w:eastAsia="宋体" w:hAnsi="SimSun" w:cs="宋体"/>
          <w:i w:val="0"/>
          <w:iCs w:val="0"/>
          <w:sz w:val="28"/>
        </w:rPr>
        <w:t>实习总结</w:t>
      </w:r>
      <w:r>
        <w:rPr>
          <w:rFonts w:ascii="宋体" w:eastAsia="宋体" w:hAnsi="Times New Roman" w:cs="宋体"/>
          <w:i w:val="0"/>
          <w:iCs w:val="0"/>
          <w:sz w:val="28"/>
        </w:rPr>
        <w:t>2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我个人而言，一个女生的尊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，便是金工</w:t>
      </w:r>
      <w:r>
        <w:rPr>
          <w:rFonts w:ascii="宋体" w:eastAsia="宋体" w:hAnsi="SimSun" w:cs="宋体"/>
          <w:sz w:val="28"/>
        </w:rPr>
        <w:t>实习</w:t>
      </w:r>
      <w:r>
        <w:rPr>
          <w:rFonts w:ascii="宋体" w:eastAsia="宋体" w:hAnsi="MS Mincho" w:cs="宋体"/>
          <w:sz w:val="28"/>
        </w:rPr>
        <w:t>自食其力完成一把榔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其</w:t>
      </w:r>
      <w:r>
        <w:rPr>
          <w:rFonts w:ascii="宋体" w:eastAsia="宋体" w:hAnsi="SimSun" w:cs="宋体"/>
          <w:sz w:val="28"/>
        </w:rPr>
        <w:t>实刚开</w:t>
      </w:r>
      <w:r>
        <w:rPr>
          <w:rFonts w:ascii="宋体" w:eastAsia="宋体" w:hAnsi="MS Mincho" w:cs="宋体"/>
          <w:sz w:val="28"/>
        </w:rPr>
        <w:t>始没想那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多，想着如果没法一个人完成，那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就求助于班里的男生吧。我随口</w:t>
      </w:r>
      <w:r>
        <w:rPr>
          <w:rFonts w:ascii="宋体" w:eastAsia="宋体" w:hAnsi="SimSun" w:cs="宋体"/>
          <w:sz w:val="28"/>
        </w:rPr>
        <w:t>这么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，她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三人竟同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反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。我</w:t>
      </w:r>
      <w:r>
        <w:rPr>
          <w:rFonts w:ascii="宋体" w:eastAsia="宋体" w:hAnsi="SimSun" w:cs="宋体"/>
          <w:sz w:val="28"/>
        </w:rPr>
        <w:t>还记</w:t>
      </w:r>
      <w:r>
        <w:rPr>
          <w:rFonts w:ascii="宋体" w:eastAsia="宋体" w:hAnsi="MS Mincho" w:cs="宋体"/>
          <w:sz w:val="28"/>
        </w:rPr>
        <w:t>得</w:t>
      </w:r>
      <w:r>
        <w:rPr>
          <w:rFonts w:ascii="宋体" w:eastAsia="宋体" w:hAnsi="SimSun" w:cs="宋体"/>
          <w:sz w:val="28"/>
        </w:rPr>
        <w:t>庆</w:t>
      </w:r>
      <w:r>
        <w:rPr>
          <w:rFonts w:ascii="宋体" w:eastAsia="宋体" w:hAnsi="MS Mincho" w:cs="宋体"/>
          <w:sz w:val="28"/>
        </w:rPr>
        <w:t>娃有</w:t>
      </w:r>
      <w:r>
        <w:rPr>
          <w:rFonts w:ascii="宋体" w:eastAsia="宋体" w:hAnsi="SimSun" w:cs="宋体"/>
          <w:sz w:val="28"/>
        </w:rPr>
        <w:t>这么</w:t>
      </w:r>
      <w:r>
        <w:rPr>
          <w:rFonts w:ascii="宋体" w:eastAsia="宋体" w:hAnsi="MS Mincho" w:cs="宋体"/>
          <w:sz w:val="28"/>
        </w:rPr>
        <w:t>一句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得特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好：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你</w:t>
      </w:r>
      <w:r>
        <w:rPr>
          <w:rFonts w:ascii="宋体" w:eastAsia="宋体" w:hAnsi="SimSun" w:cs="宋体"/>
          <w:sz w:val="28"/>
        </w:rPr>
        <w:t>维护</w:t>
      </w:r>
      <w:r>
        <w:rPr>
          <w:rFonts w:ascii="宋体" w:eastAsia="宋体" w:hAnsi="MS Mincho" w:cs="宋体"/>
          <w:sz w:val="28"/>
        </w:rPr>
        <w:t>的是你用多少</w:t>
      </w:r>
      <w:r>
        <w:rPr>
          <w:rFonts w:ascii="宋体" w:eastAsia="宋体" w:hAnsi="SimSun" w:cs="宋体"/>
          <w:sz w:val="28"/>
        </w:rPr>
        <w:t>钱</w:t>
      </w:r>
      <w:r>
        <w:rPr>
          <w:rFonts w:ascii="宋体" w:eastAsia="宋体" w:hAnsi="MS Mincho" w:cs="宋体"/>
          <w:sz w:val="28"/>
        </w:rPr>
        <w:t>都</w:t>
      </w:r>
      <w:r>
        <w:rPr>
          <w:rFonts w:ascii="宋体" w:eastAsia="宋体" w:hAnsi="SimSun" w:cs="宋体"/>
          <w:sz w:val="28"/>
        </w:rPr>
        <w:t>买</w:t>
      </w:r>
      <w:r>
        <w:rPr>
          <w:rFonts w:ascii="宋体" w:eastAsia="宋体" w:hAnsi="MS Mincho" w:cs="宋体"/>
          <w:sz w:val="28"/>
        </w:rPr>
        <w:t>不来的尊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cs="宋体"/>
          <w:sz w:val="28"/>
        </w:rPr>
        <w:t>”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当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，我躺在床上，心里</w:t>
      </w:r>
      <w:r>
        <w:rPr>
          <w:rFonts w:ascii="宋体" w:eastAsia="宋体" w:hAnsi="SimSun" w:cs="宋体"/>
          <w:sz w:val="28"/>
        </w:rPr>
        <w:t>闷闷</w:t>
      </w:r>
      <w:r>
        <w:rPr>
          <w:rFonts w:ascii="宋体" w:eastAsia="宋体" w:hAnsi="MS Mincho" w:cs="宋体"/>
          <w:sz w:val="28"/>
        </w:rPr>
        <w:t>的，想了好久。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我是很担心</w:t>
      </w:r>
      <w:r>
        <w:rPr>
          <w:rFonts w:ascii="宋体" w:eastAsia="宋体" w:hAnsi="SimSun" w:cs="宋体"/>
          <w:sz w:val="28"/>
        </w:rPr>
        <w:t>钳</w:t>
      </w:r>
      <w:r>
        <w:rPr>
          <w:rFonts w:ascii="宋体" w:eastAsia="宋体" w:hAnsi="MS Mincho" w:cs="宋体"/>
          <w:sz w:val="28"/>
        </w:rPr>
        <w:t>工，</w:t>
      </w:r>
      <w:r>
        <w:rPr>
          <w:rFonts w:ascii="宋体" w:eastAsia="宋体" w:hAnsi="SimSun" w:cs="宋体"/>
          <w:sz w:val="28"/>
        </w:rPr>
        <w:t>这东</w:t>
      </w:r>
      <w:r>
        <w:rPr>
          <w:rFonts w:ascii="宋体" w:eastAsia="宋体" w:hAnsi="MS Mincho" w:cs="宋体"/>
          <w:sz w:val="28"/>
        </w:rPr>
        <w:t>西要把四毫米厚的</w:t>
      </w:r>
      <w:r>
        <w:rPr>
          <w:rFonts w:ascii="宋体" w:eastAsia="宋体" w:cs="宋体"/>
          <w:sz w:val="28"/>
        </w:rPr>
        <w:t>45#</w:t>
      </w:r>
      <w:r>
        <w:rPr>
          <w:rFonts w:ascii="宋体" w:eastAsia="宋体" w:hAnsi="SimSun" w:cs="宋体"/>
          <w:sz w:val="28"/>
        </w:rPr>
        <w:t>钢纯</w:t>
      </w:r>
      <w:r>
        <w:rPr>
          <w:rFonts w:ascii="宋体" w:eastAsia="宋体" w:hAnsi="MS Mincho" w:cs="宋体"/>
          <w:sz w:val="28"/>
        </w:rPr>
        <w:t>手工用</w:t>
      </w:r>
      <w:r>
        <w:rPr>
          <w:rFonts w:ascii="宋体" w:eastAsia="宋体" w:hAnsi="SimSun" w:cs="宋体"/>
          <w:sz w:val="28"/>
        </w:rPr>
        <w:t>锉</w:t>
      </w:r>
      <w:r>
        <w:rPr>
          <w:rFonts w:ascii="宋体" w:eastAsia="宋体" w:hAnsi="MS Mincho" w:cs="宋体"/>
          <w:sz w:val="28"/>
        </w:rPr>
        <w:t>刀磨成</w:t>
      </w:r>
      <w:r>
        <w:rPr>
          <w:rFonts w:ascii="宋体" w:eastAsia="宋体" w:hAnsi="SimSun" w:cs="宋体"/>
          <w:sz w:val="28"/>
        </w:rPr>
        <w:t>铁</w:t>
      </w:r>
      <w:r>
        <w:rPr>
          <w:rFonts w:ascii="宋体" w:eastAsia="宋体" w:hAnsi="MS Mincho" w:cs="宋体"/>
          <w:sz w:val="28"/>
        </w:rPr>
        <w:t>屑，多少人都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了，有些男生都会</w:t>
      </w:r>
      <w:r>
        <w:rPr>
          <w:rFonts w:ascii="宋体" w:eastAsia="宋体" w:hAnsi="SimSun" w:cs="宋体"/>
          <w:sz w:val="28"/>
        </w:rPr>
        <w:t>费</w:t>
      </w:r>
      <w:r>
        <w:rPr>
          <w:rFonts w:ascii="宋体" w:eastAsia="宋体" w:hAnsi="MS Mincho" w:cs="宋体"/>
          <w:sz w:val="28"/>
        </w:rPr>
        <w:t>力不浅，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女生而言，那更是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上加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。之前我</w:t>
      </w:r>
      <w:r>
        <w:rPr>
          <w:rFonts w:ascii="宋体" w:eastAsia="宋体" w:hAnsi="SimSun" w:cs="宋体"/>
          <w:sz w:val="28"/>
        </w:rPr>
        <w:t>们组</w:t>
      </w:r>
      <w:r>
        <w:rPr>
          <w:rFonts w:ascii="宋体" w:eastAsia="宋体" w:hAnsi="MS Mincho" w:cs="宋体"/>
          <w:sz w:val="28"/>
        </w:rPr>
        <w:t>搞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工</w:t>
      </w:r>
      <w:r>
        <w:rPr>
          <w:rFonts w:ascii="宋体" w:eastAsia="宋体" w:cs="宋体"/>
          <w:sz w:val="28"/>
        </w:rPr>
        <w:t>——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那玩意儿容易，一切的操作只需靠几个手柄和游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卡尺的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数即可，我中午便跑到琪琪那里去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摩</w:t>
      </w:r>
      <w:r>
        <w:rPr>
          <w:rFonts w:ascii="宋体" w:eastAsia="宋体" w:hAnsi="SimSun" w:cs="宋体"/>
          <w:sz w:val="28"/>
        </w:rPr>
        <w:t>钳</w:t>
      </w:r>
      <w:r>
        <w:rPr>
          <w:rFonts w:ascii="宋体" w:eastAsia="宋体" w:hAnsi="MS Mincho" w:cs="宋体"/>
          <w:sz w:val="28"/>
        </w:rPr>
        <w:t>工。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当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杭</w:t>
      </w:r>
      <w:r>
        <w:rPr>
          <w:rFonts w:ascii="宋体" w:eastAsia="宋体" w:hAnsi="SimSun" w:cs="宋体"/>
          <w:sz w:val="28"/>
        </w:rPr>
        <w:t>荣</w:t>
      </w:r>
      <w:r>
        <w:rPr>
          <w:rFonts w:ascii="宋体" w:eastAsia="宋体" w:hAnsi="MS Mincho" w:cs="宋体"/>
          <w:sz w:val="28"/>
        </w:rPr>
        <w:t>南已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早早到那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教室，我看到他那大幅度的挫削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有那几乎磨完的榔</w:t>
      </w:r>
      <w:r>
        <w:rPr>
          <w:rFonts w:ascii="宋体" w:eastAsia="宋体" w:hAnsi="SimSun" w:cs="宋体"/>
          <w:sz w:val="28"/>
        </w:rPr>
        <w:t>头头</w:t>
      </w:r>
      <w:r>
        <w:rPr>
          <w:rFonts w:ascii="宋体" w:eastAsia="宋体" w:hAnsi="MS Mincho" w:cs="宋体"/>
          <w:sz w:val="28"/>
        </w:rPr>
        <w:t>部，当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就震惊了：整个工具只有</w:t>
      </w:r>
      <w:r>
        <w:rPr>
          <w:rFonts w:ascii="宋体" w:eastAsia="宋体" w:hAnsi="SimSun" w:cs="宋体"/>
          <w:sz w:val="28"/>
        </w:rPr>
        <w:t>夹</w:t>
      </w:r>
      <w:r>
        <w:rPr>
          <w:rFonts w:ascii="宋体" w:eastAsia="宋体" w:hAnsi="MS Mincho" w:cs="宋体"/>
          <w:sz w:val="28"/>
        </w:rPr>
        <w:t>持架子和两把</w:t>
      </w:r>
      <w:r>
        <w:rPr>
          <w:rFonts w:ascii="宋体" w:eastAsia="宋体" w:hAnsi="SimSun" w:cs="宋体"/>
          <w:sz w:val="28"/>
        </w:rPr>
        <w:t>锉</w:t>
      </w:r>
      <w:r>
        <w:rPr>
          <w:rFonts w:ascii="宋体" w:eastAsia="宋体" w:hAnsi="MS Mincho" w:cs="宋体"/>
          <w:sz w:val="28"/>
        </w:rPr>
        <w:t>刀，剩下的全靠胳膊，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真是</w:t>
      </w:r>
      <w:r>
        <w:rPr>
          <w:rFonts w:ascii="宋体" w:eastAsia="宋体" w:hAnsi="SimSun" w:cs="宋体"/>
          <w:sz w:val="28"/>
        </w:rPr>
        <w:t>纯</w:t>
      </w:r>
      <w:r>
        <w:rPr>
          <w:rFonts w:ascii="宋体" w:eastAsia="宋体" w:hAnsi="MS Mincho" w:cs="宋体"/>
          <w:sz w:val="28"/>
        </w:rPr>
        <w:t>手工</w:t>
      </w:r>
      <w:r>
        <w:rPr>
          <w:rFonts w:ascii="宋体" w:eastAsia="宋体" w:hAnsi="SimSun" w:cs="宋体"/>
          <w:sz w:val="28"/>
        </w:rPr>
        <w:t>劳</w:t>
      </w:r>
      <w:r>
        <w:rPr>
          <w:rFonts w:ascii="宋体" w:eastAsia="宋体" w:hAnsi="MS Mincho" w:cs="宋体"/>
          <w:sz w:val="28"/>
        </w:rPr>
        <w:t>作啊</w:t>
      </w:r>
      <w:r>
        <w:rPr>
          <w:rFonts w:ascii="宋体" w:eastAsia="宋体" w:cs="宋体"/>
          <w:sz w:val="28"/>
        </w:rPr>
        <w:t>……</w:t>
      </w:r>
      <w:r>
        <w:rPr>
          <w:rFonts w:ascii="宋体" w:eastAsia="宋体" w:hAnsi="MS Mincho" w:cs="宋体"/>
          <w:sz w:val="28"/>
        </w:rPr>
        <w:t>杭</w:t>
      </w:r>
      <w:r>
        <w:rPr>
          <w:rFonts w:ascii="宋体" w:eastAsia="宋体" w:hAnsi="SimSun" w:cs="宋体"/>
          <w:sz w:val="28"/>
        </w:rPr>
        <w:t>荣</w:t>
      </w:r>
      <w:r>
        <w:rPr>
          <w:rFonts w:ascii="宋体" w:eastAsia="宋体" w:hAnsi="MS Mincho" w:cs="宋体"/>
          <w:sz w:val="28"/>
        </w:rPr>
        <w:t>南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磨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吃力地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要用力磨！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我看了下我那直径略小的胳膊，咽了口唾液，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男生是</w:t>
      </w:r>
      <w:r>
        <w:rPr>
          <w:rFonts w:ascii="宋体" w:eastAsia="宋体" w:cs="宋体"/>
          <w:sz w:val="28"/>
        </w:rPr>
        <w:t>‘</w:t>
      </w:r>
      <w:r>
        <w:rPr>
          <w:rFonts w:ascii="宋体" w:eastAsia="宋体" w:hAnsi="MS Mincho" w:cs="宋体"/>
          <w:sz w:val="28"/>
        </w:rPr>
        <w:t>用力</w:t>
      </w:r>
      <w:r>
        <w:rPr>
          <w:rFonts w:ascii="宋体" w:eastAsia="宋体" w:cs="宋体"/>
          <w:sz w:val="28"/>
        </w:rPr>
        <w:t>’</w:t>
      </w:r>
      <w:r>
        <w:rPr>
          <w:rFonts w:ascii="宋体" w:eastAsia="宋体" w:hAnsi="MS Mincho" w:cs="宋体"/>
          <w:sz w:val="28"/>
        </w:rPr>
        <w:t>磨，那女生呢？是</w:t>
      </w:r>
      <w:r>
        <w:rPr>
          <w:rFonts w:ascii="宋体" w:eastAsia="宋体" w:cs="宋体"/>
          <w:sz w:val="28"/>
        </w:rPr>
        <w:t>‘</w:t>
      </w:r>
      <w:r>
        <w:rPr>
          <w:rFonts w:ascii="宋体" w:eastAsia="宋体" w:hAnsi="MS Mincho" w:cs="宋体"/>
          <w:sz w:val="28"/>
        </w:rPr>
        <w:t>拼命用力</w:t>
      </w:r>
      <w:r>
        <w:rPr>
          <w:rFonts w:ascii="宋体" w:eastAsia="宋体" w:cs="宋体"/>
          <w:sz w:val="28"/>
        </w:rPr>
        <w:t>’</w:t>
      </w:r>
      <w:r>
        <w:rPr>
          <w:rFonts w:ascii="宋体" w:eastAsia="宋体" w:hAnsi="MS Mincho" w:cs="宋体"/>
          <w:sz w:val="28"/>
        </w:rPr>
        <w:t>磨？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他就笑了。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工的日子是真的不</w:t>
      </w:r>
      <w:r>
        <w:rPr>
          <w:rFonts w:ascii="宋体" w:eastAsia="宋体" w:hAnsi="SimSun" w:cs="宋体"/>
          <w:sz w:val="28"/>
        </w:rPr>
        <w:t>错</w:t>
      </w:r>
      <w:r>
        <w:rPr>
          <w:rFonts w:ascii="宋体" w:eastAsia="宋体" w:hAnsi="MS Mincho" w:cs="宋体"/>
          <w:sz w:val="28"/>
        </w:rPr>
        <w:t>。除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那</w:t>
      </w:r>
      <w:r>
        <w:rPr>
          <w:rFonts w:ascii="宋体" w:eastAsia="宋体" w:hAnsi="SimSun" w:cs="宋体"/>
          <w:sz w:val="28"/>
        </w:rPr>
        <w:t>车间</w:t>
      </w:r>
      <w:r>
        <w:rPr>
          <w:rFonts w:ascii="宋体" w:eastAsia="宋体" w:hAnsi="MS Mincho" w:cs="宋体"/>
          <w:sz w:val="28"/>
        </w:rPr>
        <w:t>的气味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受之外，一切都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错</w:t>
      </w:r>
      <w:r>
        <w:rPr>
          <w:rFonts w:ascii="宋体" w:eastAsia="宋体" w:hAnsi="MS Mincho" w:cs="宋体"/>
          <w:sz w:val="28"/>
        </w:rPr>
        <w:t>。一个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傅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十个人，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我的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傅也不知</w:t>
      </w:r>
      <w:r>
        <w:rPr>
          <w:rFonts w:ascii="宋体" w:eastAsia="宋体" w:hAnsi="SimSun" w:cs="宋体"/>
          <w:sz w:val="28"/>
        </w:rPr>
        <w:t>领过</w:t>
      </w:r>
      <w:r>
        <w:rPr>
          <w:rFonts w:ascii="宋体" w:eastAsia="宋体" w:hAnsi="MS Mincho" w:cs="宋体"/>
          <w:sz w:val="28"/>
        </w:rPr>
        <w:t>多少批学生了，但</w:t>
      </w:r>
      <w:r>
        <w:rPr>
          <w:rFonts w:ascii="宋体" w:eastAsia="宋体" w:hAnsi="SimSun" w:cs="宋体"/>
          <w:sz w:val="28"/>
        </w:rPr>
        <w:t>对每</w:t>
      </w:r>
      <w:r>
        <w:rPr>
          <w:rFonts w:ascii="宋体" w:eastAsia="宋体" w:hAnsi="MS Mincho" w:cs="宋体"/>
          <w:sz w:val="28"/>
        </w:rPr>
        <w:t>一个学生都不吝惜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予他那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特有的笑容，他胖胖的，咧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嘴笑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，眼睛便会眯成一道</w:t>
      </w:r>
      <w:r>
        <w:rPr>
          <w:rFonts w:ascii="宋体" w:eastAsia="宋体" w:hAnsi="SimSun" w:cs="宋体"/>
          <w:sz w:val="28"/>
        </w:rPr>
        <w:t>缝</w:t>
      </w:r>
      <w:r>
        <w:rPr>
          <w:rFonts w:ascii="宋体" w:eastAsia="宋体" w:hAnsi="MS Mincho" w:cs="宋体"/>
          <w:sz w:val="28"/>
        </w:rPr>
        <w:t>，跟弥勒似的。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有一件有意思的事儿，</w:t>
      </w:r>
      <w:r>
        <w:rPr>
          <w:rFonts w:ascii="宋体" w:eastAsia="宋体" w:hAnsi="SimSun" w:cs="宋体"/>
          <w:sz w:val="28"/>
        </w:rPr>
        <w:t>晓娇</w:t>
      </w:r>
      <w:r>
        <w:rPr>
          <w:rFonts w:ascii="宋体" w:eastAsia="宋体" w:hAnsi="MS Mincho" w:cs="宋体"/>
          <w:sz w:val="28"/>
        </w:rPr>
        <w:t>跟</w:t>
      </w:r>
      <w:r>
        <w:rPr>
          <w:rFonts w:ascii="宋体" w:eastAsia="宋体" w:hAnsi="SimSun" w:cs="宋体"/>
          <w:sz w:val="28"/>
        </w:rPr>
        <w:t>庆</w:t>
      </w:r>
      <w:r>
        <w:rPr>
          <w:rFonts w:ascii="宋体" w:eastAsia="宋体" w:hAnsi="MS Mincho" w:cs="宋体"/>
          <w:sz w:val="28"/>
        </w:rPr>
        <w:t>娃的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傅，同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也是我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傅的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傅，按</w:t>
      </w:r>
      <w:r>
        <w:rPr>
          <w:rFonts w:ascii="宋体" w:eastAsia="宋体" w:hAnsi="SimSun" w:cs="宋体"/>
          <w:sz w:val="28"/>
        </w:rPr>
        <w:t>辈</w:t>
      </w:r>
      <w:r>
        <w:rPr>
          <w:rFonts w:ascii="宋体" w:eastAsia="宋体" w:hAnsi="MS Mincho" w:cs="宋体"/>
          <w:sz w:val="28"/>
        </w:rPr>
        <w:t>分我得喊他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公</w:t>
      </w:r>
      <w:r>
        <w:rPr>
          <w:rFonts w:ascii="宋体" w:eastAsia="宋体" w:cs="宋体"/>
          <w:sz w:val="28"/>
        </w:rPr>
        <w:t>……</w:t>
      </w:r>
      <w:r>
        <w:rPr>
          <w:rFonts w:ascii="宋体" w:eastAsia="宋体" w:hAnsi="MS Mincho" w:cs="宋体"/>
          <w:sz w:val="28"/>
        </w:rPr>
        <w:t>她</w:t>
      </w:r>
      <w:r>
        <w:rPr>
          <w:rFonts w:ascii="宋体" w:eastAsia="宋体" w:hAnsi="SimSun" w:cs="宋体"/>
          <w:sz w:val="28"/>
        </w:rPr>
        <w:t>们俩</w:t>
      </w:r>
      <w:r>
        <w:rPr>
          <w:rFonts w:ascii="宋体" w:eastAsia="宋体" w:hAnsi="MS Mincho" w:cs="宋体"/>
          <w:sz w:val="28"/>
        </w:rPr>
        <w:t>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串班，一次跑</w:t>
      </w:r>
      <w:r>
        <w:rPr>
          <w:rFonts w:ascii="宋体" w:eastAsia="宋体" w:hAnsi="SimSun" w:cs="宋体"/>
          <w:sz w:val="28"/>
        </w:rPr>
        <w:t>过这边</w:t>
      </w:r>
      <w:r>
        <w:rPr>
          <w:rFonts w:ascii="宋体" w:eastAsia="宋体" w:hAnsi="MS Mincho" w:cs="宋体"/>
          <w:sz w:val="28"/>
        </w:rPr>
        <w:t>找我，便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骄</w:t>
      </w:r>
      <w:r>
        <w:rPr>
          <w:rFonts w:ascii="宋体" w:eastAsia="宋体" w:hAnsi="MS Mincho" w:cs="宋体"/>
          <w:sz w:val="28"/>
        </w:rPr>
        <w:t>傲地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按</w:t>
      </w:r>
      <w:r>
        <w:rPr>
          <w:rFonts w:ascii="宋体" w:eastAsia="宋体" w:hAnsi="SimSun" w:cs="宋体"/>
          <w:sz w:val="28"/>
        </w:rPr>
        <w:t>辈</w:t>
      </w:r>
      <w:r>
        <w:rPr>
          <w:rFonts w:ascii="宋体" w:eastAsia="宋体" w:hAnsi="MS Mincho" w:cs="宋体"/>
          <w:sz w:val="28"/>
        </w:rPr>
        <w:t>分，你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得喊我</w:t>
      </w:r>
      <w:r>
        <w:rPr>
          <w:rFonts w:ascii="宋体" w:eastAsia="宋体" w:hAnsi="SimSun" w:cs="宋体"/>
          <w:sz w:val="28"/>
        </w:rPr>
        <w:t>俩师</w:t>
      </w:r>
      <w:r>
        <w:rPr>
          <w:rFonts w:ascii="宋体" w:eastAsia="宋体" w:hAnsi="MS Mincho" w:cs="宋体"/>
          <w:sz w:val="28"/>
        </w:rPr>
        <w:t>姑啦！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傅便咧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嘴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呵呵地笑了。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第一天下班后，由于我的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床恰好在一台立柜旁，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傅便拉我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去，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来，交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你一件事。以后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天下了班，就把工具收</w:t>
      </w:r>
      <w:r>
        <w:rPr>
          <w:rFonts w:ascii="宋体" w:eastAsia="宋体" w:hAnsi="SimSun" w:cs="宋体"/>
          <w:sz w:val="28"/>
        </w:rPr>
        <w:t>齐</w:t>
      </w:r>
      <w:r>
        <w:rPr>
          <w:rFonts w:ascii="宋体" w:eastAsia="宋体" w:hAnsi="MS Mincho" w:cs="宋体"/>
          <w:sz w:val="28"/>
        </w:rPr>
        <w:t>放在抽</w:t>
      </w:r>
      <w:r>
        <w:rPr>
          <w:rFonts w:ascii="宋体" w:eastAsia="宋体" w:hAnsi="SimSun" w:cs="宋体"/>
          <w:sz w:val="28"/>
        </w:rPr>
        <w:t>屉</w:t>
      </w:r>
      <w:r>
        <w:rPr>
          <w:rFonts w:ascii="宋体" w:eastAsia="宋体" w:hAnsi="MS Mincho" w:cs="宋体"/>
          <w:sz w:val="28"/>
        </w:rPr>
        <w:t>里，</w:t>
      </w:r>
      <w:r>
        <w:rPr>
          <w:rFonts w:ascii="宋体" w:eastAsia="宋体" w:hAnsi="SimSun" w:cs="宋体"/>
          <w:sz w:val="28"/>
        </w:rPr>
        <w:t>钥</w:t>
      </w:r>
      <w:r>
        <w:rPr>
          <w:rFonts w:ascii="宋体" w:eastAsia="宋体" w:hAnsi="MS Mincho" w:cs="宋体"/>
          <w:sz w:val="28"/>
        </w:rPr>
        <w:t>匙藏在</w:t>
      </w:r>
      <w:r>
        <w:rPr>
          <w:rFonts w:ascii="宋体" w:eastAsia="宋体" w:hAnsi="SimSun" w:cs="宋体"/>
          <w:sz w:val="28"/>
        </w:rPr>
        <w:t>垫</w:t>
      </w:r>
      <w:r>
        <w:rPr>
          <w:rFonts w:ascii="宋体" w:eastAsia="宋体" w:hAnsi="MS Mincho" w:cs="宋体"/>
          <w:sz w:val="28"/>
        </w:rPr>
        <w:t>子底下，</w:t>
      </w:r>
      <w:r>
        <w:rPr>
          <w:rFonts w:ascii="宋体" w:eastAsia="宋体" w:hAnsi="SimSun" w:cs="宋体"/>
          <w:sz w:val="28"/>
        </w:rPr>
        <w:t>钥</w:t>
      </w:r>
      <w:r>
        <w:rPr>
          <w:rFonts w:ascii="宋体" w:eastAsia="宋体" w:hAnsi="MS Mincho" w:cs="宋体"/>
          <w:sz w:val="28"/>
        </w:rPr>
        <w:t>匙上有几个豁豁，就</w:t>
      </w:r>
      <w:r>
        <w:rPr>
          <w:rFonts w:ascii="宋体" w:eastAsia="宋体" w:hAnsi="SimSun" w:cs="宋体"/>
          <w:sz w:val="28"/>
        </w:rPr>
        <w:t>对应</w:t>
      </w:r>
      <w:r>
        <w:rPr>
          <w:rFonts w:ascii="宋体" w:eastAsia="宋体" w:hAnsi="MS Mincho" w:cs="宋体"/>
          <w:sz w:val="28"/>
        </w:rPr>
        <w:t>的是几号抽</w:t>
      </w:r>
      <w:r>
        <w:rPr>
          <w:rFonts w:ascii="宋体" w:eastAsia="宋体" w:hAnsi="SimSun" w:cs="宋体"/>
          <w:sz w:val="28"/>
        </w:rPr>
        <w:t>屉</w:t>
      </w:r>
      <w:r>
        <w:rPr>
          <w:rFonts w:ascii="宋体" w:eastAsia="宋体" w:cs="宋体"/>
          <w:sz w:val="28"/>
        </w:rPr>
        <w:t>……”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完，又加了一句：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等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工</w:t>
      </w:r>
      <w:r>
        <w:rPr>
          <w:rFonts w:ascii="宋体" w:eastAsia="宋体" w:hAnsi="SimSun" w:cs="宋体"/>
          <w:sz w:val="28"/>
        </w:rPr>
        <w:t>实习</w:t>
      </w:r>
      <w:r>
        <w:rPr>
          <w:rFonts w:ascii="宋体" w:eastAsia="宋体" w:hAnsi="MS Mincho" w:cs="宋体"/>
          <w:sz w:val="28"/>
        </w:rPr>
        <w:t>完，再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你加几分。</w:t>
      </w:r>
      <w:r>
        <w:rPr>
          <w:rFonts w:ascii="宋体" w:eastAsia="宋体" w:cs="宋体"/>
          <w:sz w:val="28"/>
        </w:rPr>
        <w:t>”“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有加分？</w:t>
      </w:r>
      <w:r>
        <w:rPr>
          <w:rFonts w:ascii="宋体" w:eastAsia="宋体" w:cs="宋体"/>
          <w:sz w:val="28"/>
        </w:rPr>
        <w:t>”“</w:t>
      </w:r>
      <w:r>
        <w:rPr>
          <w:rFonts w:ascii="宋体" w:eastAsia="宋体" w:hAnsi="MS Mincho" w:cs="宋体"/>
          <w:sz w:val="28"/>
        </w:rPr>
        <w:t>嘿嘿，有</w:t>
      </w:r>
      <w:r>
        <w:rPr>
          <w:rFonts w:ascii="宋体" w:eastAsia="宋体" w:hAnsi="SimSun" w:cs="宋体"/>
          <w:sz w:val="28"/>
        </w:rPr>
        <w:t>奖</w:t>
      </w:r>
      <w:r>
        <w:rPr>
          <w:rFonts w:ascii="宋体" w:eastAsia="宋体" w:hAnsi="MS Mincho" w:cs="宋体"/>
          <w:sz w:val="28"/>
        </w:rPr>
        <w:t>励的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加不加分我不知道，从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到尾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傅</w:t>
      </w:r>
      <w:r>
        <w:rPr>
          <w:rFonts w:ascii="宋体" w:eastAsia="宋体" w:hAnsi="SimSun" w:cs="宋体"/>
          <w:sz w:val="28"/>
        </w:rPr>
        <w:t>连</w:t>
      </w:r>
      <w:r>
        <w:rPr>
          <w:rFonts w:ascii="宋体" w:eastAsia="宋体" w:hAnsi="MS Mincho" w:cs="宋体"/>
          <w:sz w:val="28"/>
        </w:rPr>
        <w:t>我的名字都没</w:t>
      </w:r>
      <w:r>
        <w:rPr>
          <w:rFonts w:ascii="宋体" w:eastAsia="宋体" w:hAnsi="SimSun" w:cs="宋体"/>
          <w:sz w:val="28"/>
        </w:rPr>
        <w:t>问过</w:t>
      </w:r>
      <w:r>
        <w:rPr>
          <w:rFonts w:ascii="宋体" w:eastAsia="宋体" w:hAnsi="MS Mincho" w:cs="宋体"/>
          <w:sz w:val="28"/>
        </w:rPr>
        <w:t>，我也不清楚他的名字，只知道他姓</w:t>
      </w:r>
      <w:r>
        <w:rPr>
          <w:rFonts w:ascii="宋体" w:eastAsia="宋体" w:hAnsi="SimSun" w:cs="宋体"/>
          <w:sz w:val="28"/>
        </w:rPr>
        <w:t>张</w:t>
      </w:r>
      <w:r>
        <w:rPr>
          <w:rFonts w:ascii="宋体" w:eastAsia="宋体" w:hAnsi="MS Mincho" w:cs="宋体"/>
          <w:sz w:val="28"/>
        </w:rPr>
        <w:t>，后面的那个字写得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于</w:t>
      </w:r>
      <w:r>
        <w:rPr>
          <w:rFonts w:ascii="宋体" w:eastAsia="宋体" w:hAnsi="SimSun" w:cs="宋体"/>
          <w:sz w:val="28"/>
        </w:rPr>
        <w:t>龙飞凤</w:t>
      </w:r>
      <w:r>
        <w:rPr>
          <w:rFonts w:ascii="宋体" w:eastAsia="宋体" w:hAnsi="MS Mincho" w:cs="宋体"/>
          <w:sz w:val="28"/>
        </w:rPr>
        <w:t>舞，我辨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了好久都没看出来。加之他所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学生的大部分榔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都是由他包</w:t>
      </w:r>
      <w:r>
        <w:rPr>
          <w:rFonts w:ascii="宋体" w:eastAsia="宋体" w:hAnsi="SimSun" w:cs="宋体"/>
          <w:sz w:val="28"/>
        </w:rPr>
        <w:t>办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的，我注意到他从来就没停下来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给这</w:t>
      </w:r>
      <w:r>
        <w:rPr>
          <w:rFonts w:ascii="宋体" w:eastAsia="宋体" w:hAnsi="MS Mincho" w:cs="宋体"/>
          <w:sz w:val="28"/>
        </w:rPr>
        <w:t>个做好又去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那个做，但是，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傅无疑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次都想帮我做点什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，就如那个榔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手柄的螺</w:t>
      </w:r>
      <w:r>
        <w:rPr>
          <w:rFonts w:ascii="宋体" w:eastAsia="宋体" w:hAnsi="SimSun" w:cs="宋体"/>
          <w:sz w:val="28"/>
        </w:rPr>
        <w:t>丝头</w:t>
      </w:r>
      <w:r>
        <w:rPr>
          <w:rFonts w:ascii="宋体" w:eastAsia="宋体" w:hAnsi="MS Mincho" w:cs="宋体"/>
          <w:sz w:val="28"/>
        </w:rPr>
        <w:t>，我什</w:t>
      </w:r>
      <w:r>
        <w:rPr>
          <w:rFonts w:ascii="宋体" w:eastAsia="宋体" w:hAnsi="SimSun" w:cs="宋体"/>
          <w:sz w:val="28"/>
        </w:rPr>
        <w:t>么话</w:t>
      </w:r>
      <w:r>
        <w:rPr>
          <w:rFonts w:ascii="宋体" w:eastAsia="宋体" w:hAnsi="MS Mincho" w:cs="宋体"/>
          <w:sz w:val="28"/>
        </w:rPr>
        <w:t>都没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呢，</w:t>
      </w:r>
      <w:r>
        <w:rPr>
          <w:rFonts w:ascii="宋体" w:eastAsia="宋体" w:hAnsi="SimSun" w:cs="宋体"/>
          <w:sz w:val="28"/>
        </w:rPr>
        <w:t>刚</w:t>
      </w:r>
      <w:r>
        <w:rPr>
          <w:rFonts w:ascii="宋体" w:eastAsia="宋体" w:hAnsi="MS Mincho" w:cs="宋体"/>
          <w:sz w:val="28"/>
        </w:rPr>
        <w:t>准</w:t>
      </w:r>
      <w:r>
        <w:rPr>
          <w:rFonts w:ascii="宋体" w:eastAsia="宋体" w:hAnsi="SimSun" w:cs="宋体"/>
          <w:sz w:val="28"/>
        </w:rPr>
        <w:t>备开车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傅二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走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来帮我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好了，全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程不到</w:t>
      </w: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分</w:t>
      </w:r>
      <w:r>
        <w:rPr>
          <w:rFonts w:ascii="宋体" w:eastAsia="宋体" w:hAnsi="SimSun" w:cs="宋体"/>
          <w:sz w:val="28"/>
        </w:rPr>
        <w:t>钟</w:t>
      </w:r>
      <w:r>
        <w:rPr>
          <w:rFonts w:ascii="宋体" w:eastAsia="宋体" w:hAnsi="MS Mincho" w:cs="宋体"/>
          <w:sz w:val="28"/>
        </w:rPr>
        <w:t>，用卡尺一量恰好</w:t>
      </w:r>
      <w:r>
        <w:rPr>
          <w:rFonts w:ascii="宋体" w:eastAsia="宋体" w:cs="宋体"/>
          <w:sz w:val="28"/>
        </w:rPr>
        <w:t>9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cs="宋体"/>
          <w:sz w:val="28"/>
        </w:rPr>
        <w:t>8</w:t>
      </w:r>
      <w:r>
        <w:rPr>
          <w:rFonts w:ascii="宋体" w:eastAsia="宋体" w:hAnsi="MS Mincho" w:cs="宋体"/>
          <w:sz w:val="28"/>
        </w:rPr>
        <w:t>毫米</w:t>
      </w:r>
      <w:r>
        <w:rPr>
          <w:rFonts w:ascii="宋体" w:eastAsia="宋体" w:cs="宋体"/>
          <w:sz w:val="28"/>
        </w:rPr>
        <w:t>……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其</w:t>
      </w:r>
      <w:r>
        <w:rPr>
          <w:rFonts w:ascii="宋体" w:eastAsia="宋体" w:hAnsi="SimSun" w:cs="宋体"/>
          <w:sz w:val="28"/>
        </w:rPr>
        <w:t>实这</w:t>
      </w:r>
      <w:r>
        <w:rPr>
          <w:rFonts w:ascii="宋体" w:eastAsia="宋体" w:hAnsi="MS Mincho" w:cs="宋体"/>
          <w:sz w:val="28"/>
        </w:rPr>
        <w:t>件事反而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我有些</w:t>
      </w:r>
      <w:r>
        <w:rPr>
          <w:rFonts w:ascii="宋体" w:eastAsia="宋体" w:hAnsi="SimSun" w:cs="宋体"/>
          <w:sz w:val="28"/>
        </w:rPr>
        <w:t>遗</w:t>
      </w:r>
      <w:r>
        <w:rPr>
          <w:rFonts w:ascii="宋体" w:eastAsia="宋体" w:hAnsi="MS Mincho" w:cs="宋体"/>
          <w:sz w:val="28"/>
        </w:rPr>
        <w:t>憾，本身我是真的想自己做的，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一来成了手柄几乎是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傅免</w:t>
      </w:r>
      <w:r>
        <w:rPr>
          <w:rFonts w:ascii="宋体" w:eastAsia="宋体" w:hAnsi="SimSun" w:cs="宋体"/>
          <w:sz w:val="28"/>
        </w:rPr>
        <w:t>费赠</w:t>
      </w:r>
      <w:r>
        <w:rPr>
          <w:rFonts w:ascii="宋体" w:eastAsia="宋体" w:hAnsi="MS Mincho" w:cs="宋体"/>
          <w:sz w:val="28"/>
        </w:rPr>
        <w:t>送的了</w:t>
      </w:r>
      <w:r>
        <w:rPr>
          <w:rFonts w:ascii="宋体" w:eastAsia="宋体" w:cs="宋体"/>
          <w:sz w:val="28"/>
        </w:rPr>
        <w:t>……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跟</w:t>
      </w:r>
      <w:r>
        <w:rPr>
          <w:rFonts w:ascii="宋体" w:eastAsia="宋体" w:hAnsi="SimSun" w:cs="宋体"/>
          <w:sz w:val="28"/>
        </w:rPr>
        <w:t>张</w:t>
      </w:r>
      <w:r>
        <w:rPr>
          <w:rFonts w:ascii="宋体" w:eastAsia="宋体" w:hAnsi="MS Mincho" w:cs="宋体"/>
          <w:sz w:val="28"/>
        </w:rPr>
        <w:t>皓迪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你是男生，要多帮着她点儿！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张</w:t>
      </w:r>
      <w:r>
        <w:rPr>
          <w:rFonts w:ascii="宋体" w:eastAsia="宋体" w:hAnsi="MS Mincho" w:cs="宋体"/>
          <w:sz w:val="28"/>
        </w:rPr>
        <w:t>皓迪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cs="宋体"/>
          <w:sz w:val="28"/>
        </w:rPr>
        <w:t>……</w:t>
      </w:r>
      <w:r>
        <w:rPr>
          <w:rFonts w:ascii="宋体" w:eastAsia="宋体" w:hAnsi="MS Mincho" w:cs="宋体"/>
          <w:sz w:val="28"/>
        </w:rPr>
        <w:t>她老想自己做！根本不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cs="宋体"/>
          <w:sz w:val="28"/>
        </w:rPr>
        <w:t>……”“</w:t>
      </w:r>
      <w:r>
        <w:rPr>
          <w:rFonts w:ascii="宋体" w:eastAsia="宋体" w:hAnsi="MS Mincho" w:cs="宋体"/>
          <w:sz w:val="28"/>
        </w:rPr>
        <w:t>哈？不可能吧！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傅笑了。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掰</w:t>
      </w:r>
      <w:r>
        <w:rPr>
          <w:rFonts w:ascii="宋体" w:eastAsia="宋体" w:hAnsi="MS Mincho" w:cs="宋体"/>
          <w:sz w:val="28"/>
        </w:rPr>
        <w:t>着指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一数：外</w:t>
      </w:r>
      <w:r>
        <w:rPr>
          <w:rFonts w:ascii="宋体" w:eastAsia="宋体" w:hAnsi="SimSun" w:cs="宋体"/>
          <w:sz w:val="28"/>
        </w:rPr>
        <w:t>层</w:t>
      </w:r>
      <w:r>
        <w:rPr>
          <w:rFonts w:ascii="宋体" w:eastAsia="宋体" w:hAnsi="MS Mincho" w:cs="宋体"/>
          <w:sz w:val="28"/>
        </w:rPr>
        <w:t>的黑的是我自己褪的；螺</w:t>
      </w:r>
      <w:r>
        <w:rPr>
          <w:rFonts w:ascii="宋体" w:eastAsia="宋体" w:hAnsi="SimSun" w:cs="宋体"/>
          <w:sz w:val="28"/>
        </w:rPr>
        <w:t>丝头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傅打的；花是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傅</w:t>
      </w:r>
      <w:r>
        <w:rPr>
          <w:rFonts w:ascii="宋体" w:eastAsia="宋体" w:hAnsi="SimSun" w:cs="宋体"/>
          <w:sz w:val="28"/>
        </w:rPr>
        <w:t>压</w:t>
      </w:r>
      <w:r>
        <w:rPr>
          <w:rFonts w:ascii="宋体" w:eastAsia="宋体" w:hAnsi="MS Mincho" w:cs="宋体"/>
          <w:sz w:val="28"/>
        </w:rPr>
        <w:t>的；</w:t>
      </w:r>
      <w:r>
        <w:rPr>
          <w:rFonts w:ascii="宋体" w:eastAsia="宋体" w:hAnsi="SimSun" w:cs="宋体"/>
          <w:sz w:val="28"/>
        </w:rPr>
        <w:t>锥</w:t>
      </w:r>
      <w:r>
        <w:rPr>
          <w:rFonts w:ascii="宋体" w:eastAsia="宋体" w:hAnsi="MS Mincho" w:cs="宋体"/>
          <w:sz w:val="28"/>
        </w:rPr>
        <w:t>面是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傅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的；打磨倒是自己磨的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MS Mincho" w:cs="宋体"/>
          <w:sz w:val="28"/>
        </w:rPr>
        <w:t>可中途</w:t>
      </w:r>
      <w:r>
        <w:rPr>
          <w:rFonts w:ascii="宋体" w:eastAsia="宋体" w:hAnsi="SimSun" w:cs="宋体"/>
          <w:sz w:val="28"/>
        </w:rPr>
        <w:t>张</w:t>
      </w:r>
      <w:r>
        <w:rPr>
          <w:rFonts w:ascii="宋体" w:eastAsia="宋体" w:hAnsi="MS Mincho" w:cs="宋体"/>
          <w:sz w:val="28"/>
        </w:rPr>
        <w:t>皓迪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帮了我很大的忙</w:t>
      </w:r>
      <w:r>
        <w:rPr>
          <w:rFonts w:ascii="宋体" w:eastAsia="宋体" w:cs="宋体"/>
          <w:sz w:val="28"/>
        </w:rPr>
        <w:t>……</w:t>
      </w:r>
      <w:r>
        <w:rPr>
          <w:rFonts w:ascii="宋体" w:eastAsia="宋体" w:hAnsi="MS Mincho" w:cs="宋体"/>
          <w:sz w:val="28"/>
        </w:rPr>
        <w:t>好吧，基本上没有我自己做的地方，就算是打磨，我手腕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酸得不得了。到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理尾部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傅又笑眯眯地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尾部我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你弄吧！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我把榔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柄藏在身后，</w:t>
      </w:r>
      <w:r>
        <w:rPr>
          <w:rFonts w:ascii="宋体" w:eastAsia="宋体" w:hAnsi="SimSun" w:cs="宋体"/>
          <w:sz w:val="28"/>
        </w:rPr>
        <w:t>摇头</w:t>
      </w:r>
      <w:r>
        <w:rPr>
          <w:rFonts w:ascii="宋体" w:eastAsia="宋体" w:hAnsi="MS Mincho" w:cs="宋体"/>
          <w:sz w:val="28"/>
        </w:rPr>
        <w:t>笑道：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不要！我要自己弄。</w:t>
      </w:r>
      <w:r>
        <w:rPr>
          <w:rFonts w:ascii="宋体" w:eastAsia="宋体" w:cs="宋体"/>
          <w:sz w:val="28"/>
        </w:rPr>
        <w:t>”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张</w:t>
      </w:r>
      <w:r>
        <w:rPr>
          <w:rFonts w:ascii="宋体" w:eastAsia="宋体" w:hAnsi="MS Mincho" w:cs="宋体"/>
          <w:sz w:val="28"/>
        </w:rPr>
        <w:t>皓迪占了那个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床打磨，我没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法，只能等苗苗和苟彤的那个机子。苟彤不在，托苗苗帮他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，我看着着急，于是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苟彤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尾部，没想到</w:t>
      </w:r>
      <w:r>
        <w:rPr>
          <w:rFonts w:ascii="宋体" w:eastAsia="宋体" w:cs="宋体"/>
          <w:sz w:val="28"/>
        </w:rPr>
        <w:t>45</w:t>
      </w:r>
      <w:r>
        <w:rPr>
          <w:rFonts w:ascii="宋体" w:eastAsia="宋体" w:hAnsi="MS Mincho" w:cs="宋体"/>
          <w:sz w:val="28"/>
        </w:rPr>
        <w:t>度刀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出来效果惨得惊人</w:t>
      </w:r>
      <w:r>
        <w:rPr>
          <w:rFonts w:ascii="宋体" w:eastAsia="宋体" w:cs="宋体"/>
          <w:sz w:val="28"/>
        </w:rPr>
        <w:t>……</w:t>
      </w:r>
      <w:r>
        <w:rPr>
          <w:rFonts w:ascii="宋体" w:eastAsia="宋体" w:hAnsi="MS Mincho" w:cs="宋体"/>
          <w:sz w:val="28"/>
        </w:rPr>
        <w:t>我看着那个凸出来的像</w:t>
      </w:r>
      <w:r>
        <w:rPr>
          <w:rFonts w:ascii="宋体" w:eastAsia="宋体" w:hAnsi="SimSun" w:cs="宋体"/>
          <w:sz w:val="28"/>
        </w:rPr>
        <w:t>领</w:t>
      </w:r>
      <w:r>
        <w:rPr>
          <w:rFonts w:ascii="宋体" w:eastAsia="宋体" w:hAnsi="MS Mincho" w:cs="宋体"/>
          <w:sz w:val="28"/>
        </w:rPr>
        <w:t>子一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的部分，看着苗苗惊</w:t>
      </w:r>
      <w:r>
        <w:rPr>
          <w:rFonts w:ascii="宋体" w:eastAsia="宋体" w:hAnsi="SimSun" w:cs="宋体"/>
          <w:sz w:val="28"/>
        </w:rPr>
        <w:t>骇</w:t>
      </w:r>
      <w:r>
        <w:rPr>
          <w:rFonts w:ascii="宋体" w:eastAsia="宋体" w:hAnsi="MS Mincho" w:cs="宋体"/>
          <w:sz w:val="28"/>
        </w:rPr>
        <w:t>的目光，竟然一点内疚感都没有，看着那个手柄哈哈大笑，是被自己逗的，也包含了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多无奈的意思。我抬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一看，</w:t>
      </w:r>
      <w:r>
        <w:rPr>
          <w:rFonts w:ascii="宋体" w:eastAsia="宋体" w:hAnsi="SimSun" w:cs="宋体"/>
          <w:sz w:val="28"/>
        </w:rPr>
        <w:t>刚</w:t>
      </w:r>
      <w:r>
        <w:rPr>
          <w:rFonts w:ascii="宋体" w:eastAsia="宋体" w:hAnsi="MS Mincho" w:cs="宋体"/>
          <w:sz w:val="28"/>
        </w:rPr>
        <w:t>好目光与正</w:t>
      </w:r>
      <w:r>
        <w:rPr>
          <w:rFonts w:ascii="宋体" w:eastAsia="宋体" w:hAnsi="SimSun" w:cs="宋体"/>
          <w:sz w:val="28"/>
        </w:rPr>
        <w:t>闲</w:t>
      </w:r>
      <w:r>
        <w:rPr>
          <w:rFonts w:ascii="宋体" w:eastAsia="宋体" w:hAnsi="MS Mincho" w:cs="宋体"/>
          <w:sz w:val="28"/>
        </w:rPr>
        <w:t>得无聊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公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接，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公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就有些跑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来，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没坏没坏！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然后便拿到一架空机床上，有些得意地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看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傅的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傅怎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修</w:t>
      </w:r>
      <w:r>
        <w:rPr>
          <w:rFonts w:ascii="宋体" w:eastAsia="宋体" w:cs="宋体"/>
          <w:sz w:val="28"/>
        </w:rPr>
        <w:t>~”</w:t>
      </w:r>
      <w:r>
        <w:rPr>
          <w:rFonts w:ascii="宋体" w:eastAsia="宋体" w:hAnsi="MS Mincho" w:cs="宋体"/>
          <w:sz w:val="28"/>
        </w:rPr>
        <w:t>于是便</w:t>
      </w:r>
      <w:r>
        <w:rPr>
          <w:rFonts w:ascii="宋体" w:eastAsia="宋体" w:hAnsi="SimSun" w:cs="宋体"/>
          <w:sz w:val="28"/>
        </w:rPr>
        <w:t>乐颠颠</w:t>
      </w:r>
      <w:r>
        <w:rPr>
          <w:rFonts w:ascii="宋体" w:eastAsia="宋体" w:hAnsi="MS Mincho" w:cs="宋体"/>
          <w:sz w:val="28"/>
        </w:rPr>
        <w:t>地</w:t>
      </w:r>
      <w:r>
        <w:rPr>
          <w:rFonts w:ascii="宋体" w:eastAsia="宋体" w:hAnsi="SimSun" w:cs="宋体"/>
          <w:sz w:val="28"/>
        </w:rPr>
        <w:t>换</w:t>
      </w:r>
      <w:r>
        <w:rPr>
          <w:rFonts w:ascii="宋体" w:eastAsia="宋体" w:hAnsi="MS Mincho" w:cs="宋体"/>
          <w:sz w:val="28"/>
        </w:rPr>
        <w:t>刀、切割，竟然将尾部修成了</w:t>
      </w:r>
      <w:r>
        <w:rPr>
          <w:rFonts w:ascii="宋体" w:eastAsia="宋体" w:hAnsi="SimSun" w:cs="宋体"/>
          <w:sz w:val="28"/>
        </w:rPr>
        <w:t>圆</w:t>
      </w:r>
      <w:r>
        <w:rPr>
          <w:rFonts w:ascii="宋体" w:eastAsia="宋体" w:hAnsi="MS Mincho" w:cs="宋体"/>
          <w:sz w:val="28"/>
        </w:rPr>
        <w:t>球形！苗苗吁了一口气，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苟彤因</w:t>
      </w:r>
      <w:r>
        <w:rPr>
          <w:rFonts w:ascii="宋体" w:eastAsia="宋体" w:hAnsi="SimSun" w:cs="宋体"/>
          <w:sz w:val="28"/>
        </w:rPr>
        <w:t>祸</w:t>
      </w:r>
      <w:r>
        <w:rPr>
          <w:rFonts w:ascii="宋体" w:eastAsia="宋体" w:hAnsi="MS Mincho" w:cs="宋体"/>
          <w:sz w:val="28"/>
        </w:rPr>
        <w:t>得福</w:t>
      </w:r>
      <w:r>
        <w:rPr>
          <w:rFonts w:ascii="宋体" w:eastAsia="宋体" w:cs="宋体"/>
          <w:sz w:val="28"/>
        </w:rPr>
        <w:t>……”</w:t>
      </w:r>
      <w:r>
        <w:rPr>
          <w:rFonts w:ascii="宋体" w:eastAsia="宋体" w:hAnsi="MS Mincho" w:cs="宋体"/>
          <w:sz w:val="28"/>
        </w:rPr>
        <w:t>其</w:t>
      </w:r>
      <w:r>
        <w:rPr>
          <w:rFonts w:ascii="宋体" w:eastAsia="宋体" w:hAnsi="SimSun" w:cs="宋体"/>
          <w:sz w:val="28"/>
        </w:rPr>
        <w:t>实让师</w:t>
      </w:r>
      <w:r>
        <w:rPr>
          <w:rFonts w:ascii="宋体" w:eastAsia="宋体" w:hAnsi="MS Mincho" w:cs="宋体"/>
          <w:sz w:val="28"/>
        </w:rPr>
        <w:t>公露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一手也不容易了，</w:t>
      </w:r>
      <w:r>
        <w:rPr>
          <w:rFonts w:ascii="宋体" w:eastAsia="宋体" w:hAnsi="SimSun" w:cs="宋体"/>
          <w:sz w:val="28"/>
        </w:rPr>
        <w:t>晓娇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班的榔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尾部全部都是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公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的，但全部是省事儿的</w:t>
      </w:r>
      <w:r>
        <w:rPr>
          <w:rFonts w:ascii="宋体" w:eastAsia="宋体" w:hAnsi="SimSun" w:cs="宋体"/>
          <w:sz w:val="28"/>
        </w:rPr>
        <w:t>圆</w:t>
      </w:r>
      <w:r>
        <w:rPr>
          <w:rFonts w:ascii="宋体" w:eastAsia="宋体" w:hAnsi="MS Mincho" w:cs="宋体"/>
          <w:sz w:val="28"/>
        </w:rPr>
        <w:t>柱体。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我本来想</w:t>
      </w:r>
      <w:r>
        <w:rPr>
          <w:rFonts w:ascii="宋体" w:eastAsia="宋体" w:hAnsi="SimSun" w:cs="宋体"/>
          <w:sz w:val="28"/>
        </w:rPr>
        <w:t>试试圆</w:t>
      </w:r>
      <w:r>
        <w:rPr>
          <w:rFonts w:ascii="宋体" w:eastAsia="宋体" w:hAnsi="MS Mincho" w:cs="宋体"/>
          <w:sz w:val="28"/>
        </w:rPr>
        <w:t>球状尾部，后来一想，自己没那技</w:t>
      </w:r>
      <w:r>
        <w:rPr>
          <w:rFonts w:ascii="宋体" w:eastAsia="宋体" w:hAnsi="SimSun" w:cs="宋体"/>
          <w:sz w:val="28"/>
        </w:rPr>
        <w:t>术还</w:t>
      </w:r>
      <w:r>
        <w:rPr>
          <w:rFonts w:ascii="宋体" w:eastAsia="宋体" w:hAnsi="MS Mincho" w:cs="宋体"/>
          <w:sz w:val="28"/>
        </w:rPr>
        <w:t>是算了吧免得弄巧成拙，于是自己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了个</w:t>
      </w:r>
      <w:r>
        <w:rPr>
          <w:rFonts w:ascii="宋体" w:eastAsia="宋体" w:hAnsi="SimSun" w:cs="宋体"/>
          <w:sz w:val="28"/>
        </w:rPr>
        <w:t>圆</w:t>
      </w:r>
      <w:r>
        <w:rPr>
          <w:rFonts w:ascii="宋体" w:eastAsia="宋体" w:hAnsi="MS Mincho" w:cs="宋体"/>
          <w:sz w:val="28"/>
        </w:rPr>
        <w:t>柱形的就算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束。打磨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少，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尾比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粗糙，我郁</w:t>
      </w:r>
      <w:r>
        <w:rPr>
          <w:rFonts w:ascii="宋体" w:eastAsia="宋体" w:hAnsi="SimSun" w:cs="宋体"/>
          <w:sz w:val="28"/>
        </w:rPr>
        <w:t>闷</w:t>
      </w:r>
      <w:r>
        <w:rPr>
          <w:rFonts w:ascii="宋体" w:eastAsia="宋体" w:hAnsi="MS Mincho" w:cs="宋体"/>
          <w:sz w:val="28"/>
        </w:rPr>
        <w:t>了好一会儿。此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已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是最后一天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工，我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打</w:t>
      </w:r>
      <w:r>
        <w:rPr>
          <w:rFonts w:ascii="宋体" w:eastAsia="宋体" w:hAnsi="SimSun" w:cs="宋体"/>
          <w:sz w:val="28"/>
        </w:rPr>
        <w:t>扫</w:t>
      </w:r>
      <w:r>
        <w:rPr>
          <w:rFonts w:ascii="宋体" w:eastAsia="宋体" w:hAnsi="MS Mincho" w:cs="宋体"/>
          <w:sz w:val="28"/>
        </w:rPr>
        <w:t>完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生，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傅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本来想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你做一个</w:t>
      </w:r>
      <w:r>
        <w:rPr>
          <w:rFonts w:ascii="宋体" w:eastAsia="宋体" w:hAnsi="SimSun" w:cs="宋体"/>
          <w:sz w:val="28"/>
        </w:rPr>
        <w:t>圆</w:t>
      </w:r>
      <w:r>
        <w:rPr>
          <w:rFonts w:ascii="宋体" w:eastAsia="宋体" w:hAnsi="MS Mincho" w:cs="宋体"/>
          <w:sz w:val="28"/>
        </w:rPr>
        <w:t>的，好看，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果你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不要</w:t>
      </w:r>
      <w:r>
        <w:rPr>
          <w:rFonts w:ascii="宋体" w:eastAsia="宋体" w:cs="宋体"/>
          <w:sz w:val="28"/>
        </w:rPr>
        <w:t>……”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圆</w:t>
      </w:r>
      <w:r>
        <w:rPr>
          <w:rFonts w:ascii="宋体" w:eastAsia="宋体" w:hAnsi="MS Mincho" w:cs="宋体"/>
          <w:sz w:val="28"/>
        </w:rPr>
        <w:t>球的在市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上是能</w:t>
      </w:r>
      <w:r>
        <w:rPr>
          <w:rFonts w:ascii="宋体" w:eastAsia="宋体" w:hAnsi="SimSun" w:cs="宋体"/>
          <w:sz w:val="28"/>
        </w:rPr>
        <w:t>买</w:t>
      </w:r>
      <w:r>
        <w:rPr>
          <w:rFonts w:ascii="宋体" w:eastAsia="宋体" w:hAnsi="MS Mincho" w:cs="宋体"/>
          <w:sz w:val="28"/>
        </w:rPr>
        <w:t>到的，要自己做才有价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！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傅微笑着点点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，略微有些惊奇地看着我。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我承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我想法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是跟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人不大一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工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四天我的确很幸福，主要是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傅真的很好，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人能体会到一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温暖。数控就是</w:t>
      </w:r>
      <w:r>
        <w:rPr>
          <w:rFonts w:ascii="宋体" w:eastAsia="宋体" w:hAnsi="SimSun" w:cs="宋体"/>
          <w:sz w:val="28"/>
        </w:rPr>
        <w:t>简</w:t>
      </w:r>
      <w:r>
        <w:rPr>
          <w:rFonts w:ascii="宋体" w:eastAsia="宋体" w:hAnsi="MS Mincho" w:cs="宋体"/>
          <w:sz w:val="28"/>
        </w:rPr>
        <w:t>版</w:t>
      </w:r>
      <w:r>
        <w:rPr>
          <w:rFonts w:ascii="宋体" w:eastAsia="宋体" w:cs="宋体"/>
          <w:sz w:val="28"/>
        </w:rPr>
        <w:t>CAD</w:t>
      </w:r>
      <w:r>
        <w:rPr>
          <w:rFonts w:ascii="宋体" w:eastAsia="宋体" w:hAnsi="MS Mincho" w:cs="宋体"/>
          <w:sz w:val="28"/>
        </w:rPr>
        <w:t>，我最后</w:t>
      </w:r>
      <w:r>
        <w:rPr>
          <w:rFonts w:ascii="宋体" w:eastAsia="宋体" w:hAnsi="SimSun" w:cs="宋体"/>
          <w:sz w:val="28"/>
        </w:rPr>
        <w:t>删线删错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果紫金花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得很胖</w:t>
      </w:r>
      <w:r>
        <w:rPr>
          <w:rFonts w:ascii="宋体" w:eastAsia="宋体" w:cs="宋体"/>
          <w:sz w:val="28"/>
        </w:rPr>
        <w:t>……</w:t>
      </w:r>
      <w:r>
        <w:rPr>
          <w:rFonts w:ascii="宋体" w:eastAsia="宋体" w:hAnsi="MS Mincho" w:cs="宋体"/>
          <w:sz w:val="28"/>
        </w:rPr>
        <w:t>特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加工也就是了解到了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算机程序是有多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大，两个老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都挺有趣的，前面那个老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貌似是个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迷，什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事情都拿汽</w:t>
      </w:r>
      <w:r>
        <w:rPr>
          <w:rFonts w:ascii="宋体" w:eastAsia="宋体" w:hAnsi="SimSun" w:cs="宋体"/>
          <w:sz w:val="28"/>
        </w:rPr>
        <w:t>车对</w:t>
      </w:r>
      <w:r>
        <w:rPr>
          <w:rFonts w:ascii="宋体" w:eastAsia="宋体" w:hAnsi="MS Mincho" w:cs="宋体"/>
          <w:sz w:val="28"/>
        </w:rPr>
        <w:t>比，好像</w:t>
      </w:r>
      <w:r>
        <w:rPr>
          <w:rFonts w:ascii="宋体" w:eastAsia="宋体" w:hAnsi="SimSun" w:cs="宋体"/>
          <w:sz w:val="28"/>
        </w:rPr>
        <w:t>还说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奥拓的外壳，奥迪的</w:t>
      </w:r>
      <w:r>
        <w:rPr>
          <w:rFonts w:ascii="宋体" w:eastAsia="宋体" w:hAnsi="SimSun" w:cs="宋体"/>
          <w:sz w:val="28"/>
        </w:rPr>
        <w:t>发动</w:t>
      </w:r>
      <w:r>
        <w:rPr>
          <w:rFonts w:ascii="宋体" w:eastAsia="宋体" w:hAnsi="MS Mincho" w:cs="宋体"/>
          <w:sz w:val="28"/>
        </w:rPr>
        <w:t>机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这话让</w:t>
      </w:r>
      <w:r>
        <w:rPr>
          <w:rFonts w:ascii="宋体" w:eastAsia="宋体" w:hAnsi="MS Mincho" w:cs="宋体"/>
          <w:sz w:val="28"/>
        </w:rPr>
        <w:t>我想起了</w:t>
      </w:r>
      <w:r>
        <w:rPr>
          <w:rFonts w:ascii="宋体" w:eastAsia="宋体" w:hAnsi="SimSun" w:cs="宋体"/>
          <w:sz w:val="28"/>
        </w:rPr>
        <w:t>张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锋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你奥拓的外表下有一</w:t>
      </w:r>
      <w:r>
        <w:rPr>
          <w:rFonts w:ascii="宋体" w:eastAsia="宋体" w:hAnsi="SimSun" w:cs="宋体"/>
          <w:sz w:val="28"/>
        </w:rPr>
        <w:t>颗</w:t>
      </w:r>
      <w:r>
        <w:rPr>
          <w:rFonts w:ascii="宋体" w:eastAsia="宋体" w:hAnsi="MS Mincho" w:cs="宋体"/>
          <w:sz w:val="28"/>
        </w:rPr>
        <w:t>奥迪的心</w:t>
      </w:r>
      <w:r>
        <w:rPr>
          <w:rFonts w:ascii="宋体" w:eastAsia="宋体" w:cs="宋体"/>
          <w:sz w:val="28"/>
        </w:rPr>
        <w:t>……”</w:t>
      </w:r>
      <w:r>
        <w:rPr>
          <w:rFonts w:ascii="宋体" w:eastAsia="宋体" w:hAnsi="MS Mincho" w:cs="宋体"/>
          <w:sz w:val="28"/>
        </w:rPr>
        <w:t>后面那个老</w:t>
      </w:r>
      <w:r>
        <w:rPr>
          <w:rFonts w:ascii="宋体" w:eastAsia="宋体" w:hAnsi="SimSun" w:cs="宋体"/>
          <w:sz w:val="28"/>
        </w:rPr>
        <w:t>师则</w:t>
      </w:r>
      <w:r>
        <w:rPr>
          <w:rFonts w:ascii="宋体" w:eastAsia="宋体" w:hAnsi="MS Mincho" w:cs="宋体"/>
          <w:sz w:val="28"/>
        </w:rPr>
        <w:t>是拼命抑制自己的</w:t>
      </w:r>
      <w:r>
        <w:rPr>
          <w:rFonts w:ascii="宋体" w:eastAsia="宋体" w:hAnsi="SimSun" w:cs="宋体"/>
          <w:sz w:val="28"/>
        </w:rPr>
        <w:t>陕</w:t>
      </w:r>
      <w:r>
        <w:rPr>
          <w:rFonts w:ascii="宋体" w:eastAsia="宋体" w:hAnsi="MS Mincho" w:cs="宋体"/>
          <w:sz w:val="28"/>
        </w:rPr>
        <w:t>西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往外冒，反而</w:t>
      </w:r>
      <w:r>
        <w:rPr>
          <w:rFonts w:ascii="宋体" w:eastAsia="宋体" w:hAnsi="SimSun" w:cs="宋体"/>
          <w:sz w:val="28"/>
        </w:rPr>
        <w:t>显</w:t>
      </w:r>
      <w:r>
        <w:rPr>
          <w:rFonts w:ascii="宋体" w:eastAsia="宋体" w:hAnsi="MS Mincho" w:cs="宋体"/>
          <w:sz w:val="28"/>
        </w:rPr>
        <w:t>得更喜感，他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度很和善，不停地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抄</w:t>
      </w:r>
      <w:r>
        <w:rPr>
          <w:rFonts w:ascii="宋体" w:eastAsia="宋体" w:hAnsi="SimSun" w:cs="宋体"/>
          <w:sz w:val="28"/>
        </w:rPr>
        <w:t>袭实习报</w:t>
      </w:r>
      <w:r>
        <w:rPr>
          <w:rFonts w:ascii="宋体" w:eastAsia="宋体" w:hAnsi="MS Mincho" w:cs="宋体"/>
          <w:sz w:val="28"/>
        </w:rPr>
        <w:t>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有没有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？想也没人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，然后他就一条条解</w:t>
      </w:r>
      <w:r>
        <w:rPr>
          <w:rFonts w:ascii="宋体" w:eastAsia="宋体" w:hAnsi="SimSun" w:cs="宋体"/>
          <w:sz w:val="28"/>
        </w:rPr>
        <w:t>释这</w:t>
      </w:r>
      <w:r>
        <w:rPr>
          <w:rFonts w:ascii="宋体" w:eastAsia="宋体" w:hAnsi="MS Mincho" w:cs="宋体"/>
          <w:sz w:val="28"/>
        </w:rPr>
        <w:t>些代</w:t>
      </w:r>
      <w:r>
        <w:rPr>
          <w:rFonts w:ascii="宋体" w:eastAsia="宋体" w:hAnsi="SimSun" w:cs="宋体"/>
          <w:sz w:val="28"/>
        </w:rPr>
        <w:t>码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啥</w:t>
      </w:r>
      <w:r>
        <w:rPr>
          <w:rFonts w:ascii="宋体" w:eastAsia="宋体" w:hAnsi="MS Mincho" w:cs="宋体"/>
          <w:sz w:val="28"/>
        </w:rPr>
        <w:t>意思，我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基本没人听因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听了也听不懂，其精力主要集中在那全自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床切割小葫芦上</w:t>
      </w:r>
      <w:r>
        <w:rPr>
          <w:rFonts w:ascii="宋体" w:eastAsia="宋体" w:cs="宋体"/>
          <w:sz w:val="28"/>
        </w:rPr>
        <w:t>……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钳</w:t>
      </w:r>
      <w:r>
        <w:rPr>
          <w:rFonts w:ascii="宋体" w:eastAsia="宋体" w:hAnsi="MS Mincho" w:cs="宋体"/>
          <w:sz w:val="28"/>
        </w:rPr>
        <w:t>工就没有那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幸运了，昨日那一下午</w:t>
      </w:r>
      <w:r>
        <w:rPr>
          <w:rFonts w:ascii="宋体" w:eastAsia="宋体" w:hAnsi="SimSun" w:cs="宋体"/>
          <w:sz w:val="28"/>
        </w:rPr>
        <w:t>纯</w:t>
      </w:r>
      <w:r>
        <w:rPr>
          <w:rFonts w:ascii="宋体" w:eastAsia="宋体" w:hAnsi="MS Mincho" w:cs="宋体"/>
          <w:sz w:val="28"/>
        </w:rPr>
        <w:t>粹就在干一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古人一位老太太干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的事儿</w:t>
      </w:r>
      <w:r>
        <w:rPr>
          <w:rFonts w:ascii="宋体" w:eastAsia="宋体" w:cs="宋体"/>
          <w:sz w:val="28"/>
        </w:rPr>
        <w:t>——“</w:t>
      </w:r>
      <w:r>
        <w:rPr>
          <w:rFonts w:ascii="宋体" w:eastAsia="宋体" w:hAnsi="SimSun" w:cs="宋体"/>
          <w:sz w:val="28"/>
        </w:rPr>
        <w:t>铁</w:t>
      </w:r>
      <w:r>
        <w:rPr>
          <w:rFonts w:ascii="宋体" w:eastAsia="宋体" w:hAnsi="MS Mincho" w:cs="宋体"/>
          <w:sz w:val="28"/>
        </w:rPr>
        <w:t>杵磨成</w:t>
      </w:r>
      <w:r>
        <w:rPr>
          <w:rFonts w:ascii="宋体" w:eastAsia="宋体" w:hAnsi="SimSun" w:cs="宋体"/>
          <w:sz w:val="28"/>
        </w:rPr>
        <w:t>针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。不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，好在老</w:t>
      </w:r>
      <w:r>
        <w:rPr>
          <w:rFonts w:ascii="宋体" w:eastAsia="宋体" w:hAnsi="SimSun" w:cs="宋体"/>
          <w:sz w:val="28"/>
        </w:rPr>
        <w:t>师还说</w:t>
      </w:r>
      <w:r>
        <w:rPr>
          <w:rFonts w:ascii="宋体" w:eastAsia="宋体" w:hAnsi="MS Mincho" w:cs="宋体"/>
          <w:sz w:val="28"/>
        </w:rPr>
        <w:t>了一句技巧，</w:t>
      </w:r>
      <w:r>
        <w:rPr>
          <w:rFonts w:ascii="宋体" w:eastAsia="宋体" w:hAnsi="SimSun" w:cs="宋体"/>
          <w:sz w:val="28"/>
        </w:rPr>
        <w:t>这话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得特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清晰，也一直在用：左手的</w:t>
      </w:r>
      <w:r>
        <w:rPr>
          <w:rFonts w:ascii="宋体" w:eastAsia="宋体" w:hAnsi="SimSun" w:cs="宋体"/>
          <w:sz w:val="28"/>
        </w:rPr>
        <w:t>劲</w:t>
      </w:r>
      <w:r>
        <w:rPr>
          <w:rFonts w:ascii="宋体" w:eastAsia="宋体" w:hAnsi="MS Mincho" w:cs="宋体"/>
          <w:sz w:val="28"/>
        </w:rPr>
        <w:t>儿由小到大，右手的</w:t>
      </w:r>
      <w:r>
        <w:rPr>
          <w:rFonts w:ascii="宋体" w:eastAsia="宋体" w:hAnsi="SimSun" w:cs="宋体"/>
          <w:sz w:val="28"/>
        </w:rPr>
        <w:t>劲</w:t>
      </w:r>
      <w:r>
        <w:rPr>
          <w:rFonts w:ascii="宋体" w:eastAsia="宋体" w:hAnsi="MS Mincho" w:cs="宋体"/>
          <w:sz w:val="28"/>
        </w:rPr>
        <w:t>儿由大到小。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磨的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候真的能体会到什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叫</w:t>
      </w:r>
      <w:r>
        <w:rPr>
          <w:rFonts w:ascii="宋体" w:eastAsia="宋体" w:hAnsi="SimSun" w:cs="宋体"/>
          <w:sz w:val="28"/>
        </w:rPr>
        <w:t>艰</w:t>
      </w:r>
      <w:r>
        <w:rPr>
          <w:rFonts w:ascii="宋体" w:eastAsia="宋体" w:hAnsi="MS Mincho" w:cs="宋体"/>
          <w:sz w:val="28"/>
        </w:rPr>
        <w:t>辛。我之前既然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了，那我就</w:t>
      </w:r>
      <w:r>
        <w:rPr>
          <w:rFonts w:ascii="宋体" w:eastAsia="宋体" w:hAnsi="SimSun" w:cs="宋体"/>
          <w:sz w:val="28"/>
        </w:rPr>
        <w:t>绝对</w:t>
      </w:r>
      <w:r>
        <w:rPr>
          <w:rFonts w:ascii="宋体" w:eastAsia="宋体" w:hAnsi="MS Mincho" w:cs="宋体"/>
          <w:sz w:val="28"/>
        </w:rPr>
        <w:t>不会求助于男生帮我磨一下，尽管我的胳膊几乎是班里最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的。那手套</w:t>
      </w:r>
      <w:r>
        <w:rPr>
          <w:rFonts w:ascii="宋体" w:eastAsia="宋体" w:hAnsi="SimSun" w:cs="宋体"/>
          <w:sz w:val="28"/>
        </w:rPr>
        <w:t>带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着却并不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得防滑，于是得拿右手手掌抵住</w:t>
      </w:r>
      <w:r>
        <w:rPr>
          <w:rFonts w:ascii="宋体" w:eastAsia="宋体" w:hAnsi="SimSun" w:cs="宋体"/>
          <w:sz w:val="28"/>
        </w:rPr>
        <w:t>锉</w:t>
      </w:r>
      <w:r>
        <w:rPr>
          <w:rFonts w:ascii="宋体" w:eastAsia="宋体" w:hAnsi="MS Mincho" w:cs="宋体"/>
          <w:sz w:val="28"/>
        </w:rPr>
        <w:t>刀底部拼命往前推，左手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压</w:t>
      </w:r>
      <w:r>
        <w:rPr>
          <w:rFonts w:ascii="宋体" w:eastAsia="宋体" w:hAnsi="MS Mincho" w:cs="宋体"/>
          <w:sz w:val="28"/>
        </w:rPr>
        <w:t>住</w:t>
      </w:r>
      <w:r>
        <w:rPr>
          <w:rFonts w:ascii="宋体" w:eastAsia="宋体" w:hAnsi="SimSun" w:cs="宋体"/>
          <w:sz w:val="28"/>
        </w:rPr>
        <w:t>锉</w:t>
      </w:r>
      <w:r>
        <w:rPr>
          <w:rFonts w:ascii="宋体" w:eastAsia="宋体" w:hAnsi="MS Mincho" w:cs="宋体"/>
          <w:sz w:val="28"/>
        </w:rPr>
        <w:t>刀的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部力气由小到大往前推。最后，最疼的两个部位就是那两只手的那两个接触点。磨完之后，我手</w:t>
      </w:r>
      <w:r>
        <w:rPr>
          <w:rFonts w:ascii="宋体" w:eastAsia="宋体" w:hAnsi="SimSun" w:cs="宋体"/>
          <w:sz w:val="28"/>
        </w:rPr>
        <w:t>颤</w:t>
      </w:r>
      <w:r>
        <w:rPr>
          <w:rFonts w:ascii="宋体" w:eastAsia="宋体" w:hAnsi="MS Mincho" w:cs="宋体"/>
          <w:sz w:val="28"/>
        </w:rPr>
        <w:t>抖得没法控制，手套上全是汗，一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竟然摘不下来，脱下来后，那两个部位明</w:t>
      </w:r>
      <w:r>
        <w:rPr>
          <w:rFonts w:ascii="宋体" w:eastAsia="宋体" w:hAnsi="SimSun" w:cs="宋体"/>
          <w:sz w:val="28"/>
        </w:rPr>
        <w:t>显红肿</w:t>
      </w:r>
      <w:r>
        <w:rPr>
          <w:rFonts w:ascii="宋体" w:eastAsia="宋体" w:hAnsi="MS Mincho" w:cs="宋体"/>
          <w:sz w:val="28"/>
        </w:rPr>
        <w:t>着，好在没有磨出泡，恢</w:t>
      </w:r>
      <w:r>
        <w:rPr>
          <w:rFonts w:ascii="宋体" w:eastAsia="宋体" w:hAnsi="SimSun" w:cs="宋体"/>
          <w:sz w:val="28"/>
        </w:rPr>
        <w:t>复</w:t>
      </w:r>
      <w:r>
        <w:rPr>
          <w:rFonts w:ascii="宋体" w:eastAsia="宋体" w:hAnsi="MS Mincho" w:cs="宋体"/>
          <w:sz w:val="28"/>
        </w:rPr>
        <w:t>得也算快，昨天回去后，是握不了手机拿不住笔，写字儿手</w:t>
      </w:r>
      <w:r>
        <w:rPr>
          <w:rFonts w:ascii="宋体" w:eastAsia="宋体" w:hAnsi="SimSun" w:cs="宋体"/>
          <w:sz w:val="28"/>
        </w:rPr>
        <w:t>软软</w:t>
      </w:r>
      <w:r>
        <w:rPr>
          <w:rFonts w:ascii="宋体" w:eastAsia="宋体" w:hAnsi="MS Mincho" w:cs="宋体"/>
          <w:sz w:val="28"/>
        </w:rPr>
        <w:t>地</w:t>
      </w:r>
      <w:r>
        <w:rPr>
          <w:rFonts w:ascii="宋体" w:eastAsia="宋体" w:hAnsi="SimSun" w:cs="宋体"/>
          <w:sz w:val="28"/>
        </w:rPr>
        <w:t>颤</w:t>
      </w:r>
      <w:r>
        <w:rPr>
          <w:rFonts w:ascii="宋体" w:eastAsia="宋体" w:hAnsi="MS Mincho" w:cs="宋体"/>
          <w:sz w:val="28"/>
        </w:rPr>
        <w:t>抖着，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只是胳膊酸痛得抬不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肩</w:t>
      </w:r>
      <w:r>
        <w:rPr>
          <w:rFonts w:ascii="宋体" w:eastAsia="宋体" w:hAnsi="SimSun" w:cs="宋体"/>
          <w:sz w:val="28"/>
        </w:rPr>
        <w:t>罢</w:t>
      </w:r>
      <w:r>
        <w:rPr>
          <w:rFonts w:ascii="宋体" w:eastAsia="宋体" w:hAnsi="MS Mincho" w:cs="宋体"/>
          <w:sz w:val="28"/>
        </w:rPr>
        <w:t>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有好几次都想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男生帮一把，甚至有些</w:t>
      </w:r>
      <w:r>
        <w:rPr>
          <w:rFonts w:ascii="宋体" w:eastAsia="宋体" w:hAnsi="SimSun" w:cs="宋体"/>
          <w:sz w:val="28"/>
        </w:rPr>
        <w:t>绝</w:t>
      </w:r>
      <w:r>
        <w:rPr>
          <w:rFonts w:ascii="宋体" w:eastAsia="宋体" w:hAnsi="MS Mincho" w:cs="宋体"/>
          <w:sz w:val="28"/>
        </w:rPr>
        <w:t>望，因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自己</w:t>
      </w:r>
      <w:r>
        <w:rPr>
          <w:rFonts w:ascii="宋体" w:eastAsia="宋体" w:hAnsi="SimSun" w:cs="宋体"/>
          <w:sz w:val="28"/>
        </w:rPr>
        <w:t>废</w:t>
      </w:r>
      <w:r>
        <w:rPr>
          <w:rFonts w:ascii="宋体" w:eastAsia="宋体" w:hAnsi="MS Mincho" w:cs="宋体"/>
          <w:sz w:val="28"/>
        </w:rPr>
        <w:t>了那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大的力气，却只能磨下来</w:t>
      </w:r>
      <w:r>
        <w:rPr>
          <w:rFonts w:ascii="宋体" w:eastAsia="宋体" w:hAnsi="SimSun" w:cs="宋体"/>
          <w:sz w:val="28"/>
        </w:rPr>
        <w:t>这么</w:t>
      </w:r>
      <w:r>
        <w:rPr>
          <w:rFonts w:ascii="宋体" w:eastAsia="宋体" w:hAnsi="MS Mincho" w:cs="宋体"/>
          <w:sz w:val="28"/>
        </w:rPr>
        <w:t>一点点，男生却都快磨完了，我的手</w:t>
      </w:r>
      <w:r>
        <w:rPr>
          <w:rFonts w:ascii="宋体" w:eastAsia="宋体" w:hAnsi="SimSun" w:cs="宋体"/>
          <w:sz w:val="28"/>
        </w:rPr>
        <w:t>颤</w:t>
      </w:r>
      <w:r>
        <w:rPr>
          <w:rFonts w:ascii="宋体" w:eastAsia="宋体" w:hAnsi="MS Mincho" w:cs="宋体"/>
          <w:sz w:val="28"/>
        </w:rPr>
        <w:t>抖得几乎握不住</w:t>
      </w:r>
      <w:r>
        <w:rPr>
          <w:rFonts w:ascii="宋体" w:eastAsia="宋体" w:hAnsi="SimSun" w:cs="宋体"/>
          <w:sz w:val="28"/>
        </w:rPr>
        <w:t>锉</w:t>
      </w:r>
      <w:r>
        <w:rPr>
          <w:rFonts w:ascii="宋体" w:eastAsia="宋体" w:hAnsi="MS Mincho" w:cs="宋体"/>
          <w:sz w:val="28"/>
        </w:rPr>
        <w:t>刀，那不是疼，而是根本就因</w:t>
      </w:r>
      <w:r>
        <w:rPr>
          <w:rFonts w:ascii="宋体" w:eastAsia="宋体" w:hAnsi="SimSun" w:cs="宋体"/>
          <w:sz w:val="28"/>
        </w:rPr>
        <w:t>为过</w:t>
      </w:r>
      <w:r>
        <w:rPr>
          <w:rFonts w:ascii="宋体" w:eastAsia="宋体" w:hAnsi="MS Mincho" w:cs="宋体"/>
          <w:sz w:val="28"/>
        </w:rPr>
        <w:t>度的疲</w:t>
      </w:r>
      <w:r>
        <w:rPr>
          <w:rFonts w:ascii="宋体" w:eastAsia="宋体" w:hAnsi="SimSun" w:cs="宋体"/>
          <w:sz w:val="28"/>
        </w:rPr>
        <w:t>惫</w:t>
      </w:r>
      <w:r>
        <w:rPr>
          <w:rFonts w:ascii="宋体" w:eastAsia="宋体" w:hAnsi="MS Mincho" w:cs="宋体"/>
          <w:sz w:val="28"/>
        </w:rPr>
        <w:t>而麻木了，</w:t>
      </w:r>
      <w:r>
        <w:rPr>
          <w:rFonts w:ascii="宋体" w:eastAsia="宋体" w:hAnsi="SimSun" w:cs="宋体"/>
          <w:sz w:val="28"/>
        </w:rPr>
        <w:t>仅仅</w:t>
      </w:r>
      <w:r>
        <w:rPr>
          <w:rFonts w:ascii="宋体" w:eastAsia="宋体" w:hAnsi="MS Mincho" w:cs="宋体"/>
          <w:sz w:val="28"/>
        </w:rPr>
        <w:t>是机械地一前一后运作，有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在推不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了，甚至会用身子帮着把手往前</w:t>
      </w:r>
      <w:r>
        <w:rPr>
          <w:rFonts w:ascii="宋体" w:eastAsia="宋体" w:hAnsi="SimSun" w:cs="宋体"/>
          <w:sz w:val="28"/>
        </w:rPr>
        <w:t>顶</w:t>
      </w:r>
      <w:r>
        <w:rPr>
          <w:rFonts w:ascii="宋体" w:eastAsia="宋体" w:cs="宋体"/>
          <w:sz w:val="28"/>
        </w:rPr>
        <w:t>……</w:t>
      </w:r>
      <w:r>
        <w:rPr>
          <w:rFonts w:ascii="宋体" w:eastAsia="宋体" w:hAnsi="MS Mincho" w:cs="宋体"/>
          <w:sz w:val="28"/>
        </w:rPr>
        <w:t>但是我什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都没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件事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对马</w:t>
      </w:r>
      <w:r>
        <w:rPr>
          <w:rFonts w:ascii="宋体" w:eastAsia="宋体" w:hAnsi="MS Mincho" w:cs="宋体"/>
          <w:sz w:val="28"/>
        </w:rPr>
        <w:t>克思有了更深刻的理解，工人活得那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辛苦，当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肯定没有特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加工帮你自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切割小葫芦，就</w:t>
      </w:r>
      <w:r>
        <w:rPr>
          <w:rFonts w:ascii="宋体" w:eastAsia="宋体" w:hAnsi="SimSun" w:cs="宋体"/>
          <w:sz w:val="28"/>
        </w:rPr>
        <w:t>给发</w:t>
      </w:r>
      <w:r>
        <w:rPr>
          <w:rFonts w:ascii="宋体" w:eastAsia="宋体" w:hAnsi="MS Mincho" w:cs="宋体"/>
          <w:sz w:val="28"/>
        </w:rPr>
        <w:t>那点工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，不造反才怪</w:t>
      </w:r>
      <w:r>
        <w:rPr>
          <w:rFonts w:ascii="宋体" w:eastAsia="宋体" w:cs="宋体"/>
          <w:sz w:val="28"/>
        </w:rPr>
        <w:t>……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我自然比男生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磨完</w:t>
      </w:r>
      <w:r>
        <w:rPr>
          <w:rFonts w:ascii="宋体" w:eastAsia="宋体" w:cs="宋体"/>
          <w:sz w:val="28"/>
        </w:rPr>
        <w:t>20</w:t>
      </w:r>
      <w:r>
        <w:rPr>
          <w:rFonts w:ascii="宋体" w:eastAsia="宋体" w:hAnsi="MS Mincho" w:cs="宋体"/>
          <w:sz w:val="28"/>
        </w:rPr>
        <w:t>到</w:t>
      </w:r>
      <w:r>
        <w:rPr>
          <w:rFonts w:ascii="宋体" w:eastAsia="宋体" w:cs="宋体"/>
          <w:sz w:val="28"/>
        </w:rPr>
        <w:t>30</w:t>
      </w:r>
      <w:r>
        <w:rPr>
          <w:rFonts w:ascii="宋体" w:eastAsia="宋体" w:hAnsi="MS Mincho" w:cs="宋体"/>
          <w:sz w:val="28"/>
        </w:rPr>
        <w:t>分</w:t>
      </w:r>
      <w:r>
        <w:rPr>
          <w:rFonts w:ascii="宋体" w:eastAsia="宋体" w:hAnsi="SimSun" w:cs="宋体"/>
          <w:sz w:val="28"/>
        </w:rPr>
        <w:t>钟</w:t>
      </w:r>
      <w:r>
        <w:rPr>
          <w:rFonts w:ascii="宋体" w:eastAsia="宋体" w:hAnsi="MS Mincho" w:cs="宋体"/>
          <w:sz w:val="28"/>
        </w:rPr>
        <w:t>，甚至，他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已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用小</w:t>
      </w:r>
      <w:r>
        <w:rPr>
          <w:rFonts w:ascii="宋体" w:eastAsia="宋体" w:hAnsi="SimSun" w:cs="宋体"/>
          <w:sz w:val="28"/>
        </w:rPr>
        <w:t>锉</w:t>
      </w:r>
      <w:r>
        <w:rPr>
          <w:rFonts w:ascii="宋体" w:eastAsia="宋体" w:hAnsi="MS Mincho" w:cs="宋体"/>
          <w:sz w:val="28"/>
        </w:rPr>
        <w:t>刀精加工（也就是打磨）了好久了，但我很自豪了，因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我是自食其力的，而且，我</w:t>
      </w:r>
      <w:r>
        <w:rPr>
          <w:rFonts w:ascii="宋体" w:eastAsia="宋体" w:hAnsi="SimSun" w:cs="宋体"/>
          <w:sz w:val="28"/>
        </w:rPr>
        <w:t>毕</w:t>
      </w:r>
      <w:r>
        <w:rPr>
          <w:rFonts w:ascii="宋体" w:eastAsia="宋体" w:hAnsi="MS Mincho" w:cs="宋体"/>
          <w:sz w:val="28"/>
        </w:rPr>
        <w:t>竟是个女生，一下午挫完加上打磨完，不</w:t>
      </w:r>
      <w:r>
        <w:rPr>
          <w:rFonts w:ascii="宋体" w:eastAsia="宋体" w:hAnsi="SimSun" w:cs="宋体"/>
          <w:sz w:val="28"/>
        </w:rPr>
        <w:t>错</w:t>
      </w:r>
      <w:r>
        <w:rPr>
          <w:rFonts w:ascii="宋体" w:eastAsia="宋体" w:hAnsi="MS Mincho" w:cs="宋体"/>
          <w:sz w:val="28"/>
        </w:rPr>
        <w:t>了。不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，我也</w:t>
      </w:r>
      <w:r>
        <w:rPr>
          <w:rFonts w:ascii="宋体" w:eastAsia="宋体" w:hAnsi="SimSun" w:cs="宋体"/>
          <w:sz w:val="28"/>
        </w:rPr>
        <w:t>绝对</w:t>
      </w:r>
      <w:r>
        <w:rPr>
          <w:rFonts w:ascii="宋体" w:eastAsia="宋体" w:hAnsi="MS Mincho" w:cs="宋体"/>
          <w:sz w:val="28"/>
        </w:rPr>
        <w:t>不敢掉以</w:t>
      </w:r>
      <w:r>
        <w:rPr>
          <w:rFonts w:ascii="宋体" w:eastAsia="宋体" w:hAnsi="SimSun" w:cs="宋体"/>
          <w:sz w:val="28"/>
        </w:rPr>
        <w:t>轻</w:t>
      </w:r>
      <w:r>
        <w:rPr>
          <w:rFonts w:ascii="宋体" w:eastAsia="宋体" w:hAnsi="MS Mincho" w:cs="宋体"/>
          <w:sz w:val="28"/>
        </w:rPr>
        <w:t>心，要是下周用</w:t>
      </w:r>
      <w:r>
        <w:rPr>
          <w:rFonts w:ascii="宋体" w:eastAsia="宋体" w:hAnsi="SimSun" w:cs="宋体"/>
          <w:sz w:val="28"/>
        </w:rPr>
        <w:t>锯</w:t>
      </w:r>
      <w:r>
        <w:rPr>
          <w:rFonts w:ascii="宋体" w:eastAsia="宋体" w:hAnsi="MS Mincho" w:cs="宋体"/>
          <w:sz w:val="28"/>
        </w:rPr>
        <w:t>条</w:t>
      </w:r>
      <w:r>
        <w:rPr>
          <w:rFonts w:ascii="宋体" w:eastAsia="宋体" w:hAnsi="SimSun" w:cs="宋体"/>
          <w:sz w:val="28"/>
        </w:rPr>
        <w:t>锯</w:t>
      </w:r>
      <w:r>
        <w:rPr>
          <w:rFonts w:ascii="宋体" w:eastAsia="宋体" w:hAnsi="MS Mincho" w:cs="宋体"/>
          <w:sz w:val="28"/>
        </w:rPr>
        <w:t>坏，恐怕我会</w:t>
      </w:r>
      <w:r>
        <w:rPr>
          <w:rFonts w:ascii="宋体" w:eastAsia="宋体" w:hAnsi="SimSun" w:cs="宋体"/>
          <w:sz w:val="28"/>
        </w:rPr>
        <w:t>发疯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……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以前我用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砂</w:t>
      </w:r>
      <w:r>
        <w:rPr>
          <w:rFonts w:ascii="宋体" w:eastAsia="宋体" w:hAnsi="SimSun" w:cs="宋体"/>
          <w:sz w:val="28"/>
        </w:rPr>
        <w:t>纸</w:t>
      </w:r>
      <w:r>
        <w:rPr>
          <w:rFonts w:ascii="宋体" w:eastAsia="宋体" w:hAnsi="MS Mincho" w:cs="宋体"/>
          <w:sz w:val="28"/>
        </w:rPr>
        <w:t>啊</w:t>
      </w:r>
      <w:r>
        <w:rPr>
          <w:rFonts w:ascii="宋体" w:eastAsia="宋体" w:hAnsi="SimSun" w:cs="宋体"/>
          <w:sz w:val="28"/>
        </w:rPr>
        <w:t>锉</w:t>
      </w:r>
      <w:r>
        <w:rPr>
          <w:rFonts w:ascii="宋体" w:eastAsia="宋体" w:hAnsi="MS Mincho" w:cs="宋体"/>
          <w:sz w:val="28"/>
        </w:rPr>
        <w:t>刀啊</w:t>
      </w:r>
      <w:r>
        <w:rPr>
          <w:rFonts w:ascii="宋体" w:eastAsia="宋体" w:hAnsi="SimSun" w:cs="宋体"/>
          <w:sz w:val="28"/>
        </w:rPr>
        <w:t>锯</w:t>
      </w:r>
      <w:r>
        <w:rPr>
          <w:rFonts w:ascii="宋体" w:eastAsia="宋体" w:hAnsi="MS Mincho" w:cs="宋体"/>
          <w:sz w:val="28"/>
        </w:rPr>
        <w:t>子啊，小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候最喜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玩儿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个，</w:t>
      </w:r>
      <w:r>
        <w:rPr>
          <w:rFonts w:ascii="宋体" w:eastAsia="宋体" w:hAnsi="SimSun" w:cs="宋体"/>
          <w:sz w:val="28"/>
        </w:rPr>
        <w:t>捡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块废</w:t>
      </w:r>
      <w:r>
        <w:rPr>
          <w:rFonts w:ascii="宋体" w:eastAsia="宋体" w:hAnsi="MS Mincho" w:cs="宋体"/>
          <w:sz w:val="28"/>
        </w:rPr>
        <w:t>弃的木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，自己用</w:t>
      </w:r>
      <w:r>
        <w:rPr>
          <w:rFonts w:ascii="宋体" w:eastAsia="宋体" w:hAnsi="SimSun" w:cs="宋体"/>
          <w:sz w:val="28"/>
        </w:rPr>
        <w:t>锯</w:t>
      </w:r>
      <w:r>
        <w:rPr>
          <w:rFonts w:ascii="宋体" w:eastAsia="宋体" w:hAnsi="MS Mincho" w:cs="宋体"/>
          <w:sz w:val="28"/>
        </w:rPr>
        <w:t>条和砂</w:t>
      </w:r>
      <w:r>
        <w:rPr>
          <w:rFonts w:ascii="宋体" w:eastAsia="宋体" w:hAnsi="SimSun" w:cs="宋体"/>
          <w:sz w:val="28"/>
        </w:rPr>
        <w:t>纸</w:t>
      </w:r>
      <w:r>
        <w:rPr>
          <w:rFonts w:ascii="宋体" w:eastAsia="宋体" w:hAnsi="MS Mincho" w:cs="宋体"/>
          <w:sz w:val="28"/>
        </w:rPr>
        <w:t>加工成四四方方的一</w:t>
      </w:r>
      <w:r>
        <w:rPr>
          <w:rFonts w:ascii="宋体" w:eastAsia="宋体" w:hAnsi="SimSun" w:cs="宋体"/>
          <w:sz w:val="28"/>
        </w:rPr>
        <w:t>块</w:t>
      </w:r>
      <w:r>
        <w:rPr>
          <w:rFonts w:ascii="宋体" w:eastAsia="宋体" w:hAnsi="MS Mincho" w:cs="宋体"/>
          <w:sz w:val="28"/>
        </w:rPr>
        <w:t>，或是惊堂木，或是一个大大的印章</w:t>
      </w: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MS Mincho" w:cs="宋体"/>
          <w:sz w:val="28"/>
        </w:rPr>
        <w:t>古装</w:t>
      </w:r>
      <w:r>
        <w:rPr>
          <w:rFonts w:ascii="宋体" w:eastAsia="宋体" w:hAnsi="SimSun" w:cs="宋体"/>
          <w:sz w:val="28"/>
        </w:rPr>
        <w:t>剧</w:t>
      </w:r>
      <w:r>
        <w:rPr>
          <w:rFonts w:ascii="宋体" w:eastAsia="宋体" w:hAnsi="MS Mincho" w:cs="宋体"/>
          <w:sz w:val="28"/>
        </w:rPr>
        <w:t>中</w:t>
      </w:r>
      <w:r>
        <w:rPr>
          <w:rFonts w:ascii="宋体" w:eastAsia="宋体" w:hAnsi="SimSun" w:cs="宋体"/>
          <w:sz w:val="28"/>
        </w:rPr>
        <w:t>县</w:t>
      </w:r>
      <w:r>
        <w:rPr>
          <w:rFonts w:ascii="宋体" w:eastAsia="宋体" w:hAnsi="MS Mincho" w:cs="宋体"/>
          <w:sz w:val="28"/>
        </w:rPr>
        <w:t>令常用的。我切歪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不止一次，惊堂木最后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是我三大</w:t>
      </w:r>
      <w:r>
        <w:rPr>
          <w:rFonts w:ascii="宋体" w:eastAsia="宋体" w:hAnsi="SimSun" w:cs="宋体"/>
          <w:sz w:val="28"/>
        </w:rPr>
        <w:t>爷</w:t>
      </w:r>
      <w:r>
        <w:rPr>
          <w:rFonts w:ascii="宋体" w:eastAsia="宋体" w:hAnsi="MS Mincho" w:cs="宋体"/>
          <w:sz w:val="28"/>
        </w:rPr>
        <w:t>帮我做好的。那个印章，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然歪了，我却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认认</w:t>
      </w:r>
      <w:r>
        <w:rPr>
          <w:rFonts w:ascii="宋体" w:eastAsia="宋体" w:hAnsi="MS Mincho" w:cs="宋体"/>
          <w:sz w:val="28"/>
        </w:rPr>
        <w:t>真真用砂</w:t>
      </w:r>
      <w:r>
        <w:rPr>
          <w:rFonts w:ascii="宋体" w:eastAsia="宋体" w:hAnsi="SimSun" w:cs="宋体"/>
          <w:sz w:val="28"/>
        </w:rPr>
        <w:t>纸</w:t>
      </w:r>
      <w:r>
        <w:rPr>
          <w:rFonts w:ascii="宋体" w:eastAsia="宋体" w:hAnsi="MS Mincho" w:cs="宋体"/>
          <w:sz w:val="28"/>
        </w:rPr>
        <w:t>打磨得无比光滑，在我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是小学生的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候。然后刻上自己的大名，那</w:t>
      </w:r>
      <w:r>
        <w:rPr>
          <w:rFonts w:ascii="宋体" w:eastAsia="宋体" w:hAnsi="SimSun" w:cs="宋体"/>
          <w:sz w:val="28"/>
        </w:rPr>
        <w:t>时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没有打印机，只能自己手写然后雕刻，弄得无比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看，但是我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持刻完了，</w:t>
      </w:r>
      <w:r>
        <w:rPr>
          <w:rFonts w:ascii="宋体" w:eastAsia="宋体" w:hAnsi="SimSun" w:cs="宋体"/>
          <w:sz w:val="28"/>
        </w:rPr>
        <w:t>还试</w:t>
      </w:r>
      <w:r>
        <w:rPr>
          <w:rFonts w:ascii="宋体" w:eastAsia="宋体" w:hAnsi="MS Mincho" w:cs="宋体"/>
          <w:sz w:val="28"/>
        </w:rPr>
        <w:t>印了一番，很是自豪。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本以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早已失去了那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自己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手制作木制小玩意儿的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趣以及快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，不想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在，我玩起</w:t>
      </w:r>
      <w:r>
        <w:rPr>
          <w:rFonts w:ascii="宋体" w:eastAsia="宋体" w:hAnsi="SimSun" w:cs="宋体"/>
          <w:sz w:val="28"/>
        </w:rPr>
        <w:t>钢铁</w:t>
      </w:r>
      <w:r>
        <w:rPr>
          <w:rFonts w:ascii="宋体" w:eastAsia="宋体" w:hAnsi="MS Mincho" w:cs="宋体"/>
          <w:sz w:val="28"/>
        </w:rPr>
        <w:t>来，一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痛并快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着，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便是理工科的魅力。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大学生金工</w:t>
      </w:r>
      <w:r>
        <w:rPr>
          <w:rFonts w:ascii="宋体" w:eastAsia="宋体" w:hAnsi="SimSun" w:cs="宋体"/>
          <w:i w:val="0"/>
          <w:iCs w:val="0"/>
          <w:sz w:val="28"/>
        </w:rPr>
        <w:t>实习总结</w:t>
      </w:r>
      <w:r>
        <w:rPr>
          <w:rFonts w:ascii="宋体" w:eastAsia="宋体" w:hAnsi="Times New Roman" w:cs="宋体"/>
          <w:i w:val="0"/>
          <w:iCs w:val="0"/>
          <w:sz w:val="28"/>
        </w:rPr>
        <w:t>3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实习</w:t>
      </w:r>
      <w:r>
        <w:rPr>
          <w:rFonts w:ascii="宋体" w:eastAsia="宋体" w:hAnsi="MS Mincho" w:cs="宋体"/>
          <w:sz w:val="28"/>
        </w:rPr>
        <w:t>目的：理</w:t>
      </w:r>
      <w:r>
        <w:rPr>
          <w:rFonts w:ascii="宋体" w:eastAsia="宋体" w:hAnsi="SimSun" w:cs="宋体"/>
          <w:sz w:val="28"/>
        </w:rPr>
        <w:t>论联</w:t>
      </w:r>
      <w:r>
        <w:rPr>
          <w:rFonts w:ascii="宋体" w:eastAsia="宋体" w:hAnsi="MS Mincho" w:cs="宋体"/>
          <w:sz w:val="28"/>
        </w:rPr>
        <w:t>系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，在特定机械</w:t>
      </w:r>
      <w:r>
        <w:rPr>
          <w:rFonts w:ascii="宋体" w:eastAsia="宋体" w:hAnsi="SimSun" w:cs="宋体"/>
          <w:sz w:val="28"/>
        </w:rPr>
        <w:t>领</w:t>
      </w:r>
      <w:r>
        <w:rPr>
          <w:rFonts w:ascii="宋体" w:eastAsia="宋体" w:hAnsi="MS Mincho" w:cs="宋体"/>
          <w:sz w:val="28"/>
        </w:rPr>
        <w:t>域</w:t>
      </w:r>
      <w:r>
        <w:rPr>
          <w:rFonts w:ascii="宋体" w:eastAsia="宋体" w:cs="宋体"/>
          <w:sz w:val="28"/>
        </w:rPr>
        <w:t>(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机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内了解理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中的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用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实习时间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20xx</w:t>
      </w:r>
      <w:r>
        <w:rPr>
          <w:rFonts w:ascii="宋体" w:eastAsia="宋体" w:hAnsi="MS Mincho" w:cs="宋体"/>
          <w:sz w:val="28"/>
        </w:rPr>
        <w:t>学年暑假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期</w:t>
      </w:r>
      <w:r>
        <w:rPr>
          <w:rFonts w:ascii="宋体" w:eastAsia="宋体" w:cs="宋体"/>
          <w:sz w:val="28"/>
        </w:rPr>
        <w:t>20</w:t>
      </w:r>
      <w:r>
        <w:rPr>
          <w:rFonts w:ascii="宋体" w:eastAsia="宋体" w:hAnsi="MS Mincho" w:cs="宋体"/>
          <w:sz w:val="28"/>
        </w:rPr>
        <w:t>天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实习</w:t>
      </w:r>
      <w:r>
        <w:rPr>
          <w:rFonts w:ascii="宋体" w:eastAsia="宋体" w:hAnsi="MS Mincho" w:cs="宋体"/>
          <w:sz w:val="28"/>
        </w:rPr>
        <w:t>地点：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省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市中成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机工程有限公司</w:t>
      </w:r>
      <w:r>
        <w:rPr>
          <w:rFonts w:ascii="宋体" w:eastAsia="宋体" w:cs="宋体"/>
          <w:sz w:val="28"/>
        </w:rPr>
        <w:t>(7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20</w:t>
      </w:r>
      <w:r>
        <w:rPr>
          <w:rFonts w:ascii="宋体" w:eastAsia="宋体" w:hAnsi="MS Mincho" w:cs="宋体"/>
          <w:sz w:val="28"/>
        </w:rPr>
        <w:t>日迁至</w:t>
      </w:r>
      <w:r>
        <w:rPr>
          <w:rFonts w:ascii="宋体" w:eastAsia="宋体" w:hAnsi="SimSun" w:cs="宋体"/>
          <w:sz w:val="28"/>
        </w:rPr>
        <w:t>辽</w:t>
      </w:r>
      <w:r>
        <w:rPr>
          <w:rFonts w:ascii="宋体" w:eastAsia="宋体" w:hAnsi="MS Mincho" w:cs="宋体"/>
          <w:sz w:val="28"/>
        </w:rPr>
        <w:t>宁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SimSun" w:cs="宋体"/>
          <w:sz w:val="28"/>
        </w:rPr>
        <w:t>现辽</w:t>
      </w:r>
      <w:r>
        <w:rPr>
          <w:rFonts w:ascii="宋体" w:eastAsia="宋体" w:hAnsi="MS Mincho" w:cs="宋体"/>
          <w:sz w:val="28"/>
        </w:rPr>
        <w:t>宁金丰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机工程有限公司</w:t>
      </w:r>
      <w:r>
        <w:rPr>
          <w:rFonts w:ascii="宋体" w:eastAsia="宋体" w:cs="宋体"/>
          <w:sz w:val="28"/>
        </w:rPr>
        <w:t>)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实习</w:t>
      </w:r>
      <w:r>
        <w:rPr>
          <w:rFonts w:ascii="宋体" w:eastAsia="宋体" w:hAnsi="MS Mincho" w:cs="宋体"/>
          <w:sz w:val="28"/>
        </w:rPr>
        <w:t>内容：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机相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简单</w:t>
      </w:r>
      <w:r>
        <w:rPr>
          <w:rFonts w:ascii="宋体" w:eastAsia="宋体" w:hAnsi="MS Mincho" w:cs="宋体"/>
          <w:sz w:val="28"/>
        </w:rPr>
        <w:t>内容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实习总结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与以往的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兄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相比，我的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次暑期社会</w:t>
      </w:r>
      <w:r>
        <w:rPr>
          <w:rFonts w:ascii="宋体" w:eastAsia="宋体" w:hAnsi="SimSun" w:cs="宋体"/>
          <w:sz w:val="28"/>
        </w:rPr>
        <w:t>实习</w:t>
      </w:r>
      <w:r>
        <w:rPr>
          <w:rFonts w:ascii="宋体" w:eastAsia="宋体" w:hAnsi="MS Mincho" w:cs="宋体"/>
          <w:sz w:val="28"/>
        </w:rPr>
        <w:t>可以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幸运得多。在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机厂里我受到了不少照</w:t>
      </w:r>
      <w:r>
        <w:rPr>
          <w:rFonts w:ascii="宋体" w:eastAsia="宋体" w:hAnsi="SimSun" w:cs="宋体"/>
          <w:sz w:val="28"/>
        </w:rPr>
        <w:t>顾</w:t>
      </w:r>
      <w:r>
        <w:rPr>
          <w:rFonts w:ascii="宋体" w:eastAsia="宋体" w:hAnsi="MS Mincho" w:cs="宋体"/>
          <w:sz w:val="28"/>
        </w:rPr>
        <w:t>而不是像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多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兄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姐所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的那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到工厂里只是搬了一个月的</w:t>
      </w:r>
      <w:r>
        <w:rPr>
          <w:rFonts w:ascii="宋体" w:eastAsia="宋体" w:hAnsi="SimSun" w:cs="宋体"/>
          <w:sz w:val="28"/>
        </w:rPr>
        <w:t>砖头</w:t>
      </w:r>
      <w:r>
        <w:rPr>
          <w:rFonts w:ascii="宋体" w:eastAsia="宋体" w:hAnsi="MS Mincho" w:cs="宋体"/>
          <w:sz w:val="28"/>
        </w:rPr>
        <w:t>或者其他各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的体力活却没有学到什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更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西。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起来，我想我的</w:t>
      </w:r>
      <w:r>
        <w:rPr>
          <w:rFonts w:ascii="宋体" w:eastAsia="宋体" w:hAnsi="SimSun" w:cs="宋体"/>
          <w:sz w:val="28"/>
        </w:rPr>
        <w:t>实习</w:t>
      </w:r>
      <w:r>
        <w:rPr>
          <w:rFonts w:ascii="宋体" w:eastAsia="宋体" w:hAnsi="MS Mincho" w:cs="宋体"/>
          <w:sz w:val="28"/>
        </w:rPr>
        <w:t>与其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起来是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实习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，更不如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我在学校所学到的知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无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纯</w:t>
      </w:r>
      <w:r>
        <w:rPr>
          <w:rFonts w:ascii="宋体" w:eastAsia="宋体" w:hAnsi="MS Mincho" w:cs="宋体"/>
          <w:sz w:val="28"/>
        </w:rPr>
        <w:t>理</w:t>
      </w:r>
      <w:r>
        <w:rPr>
          <w:rFonts w:ascii="宋体" w:eastAsia="宋体" w:hAnsi="SimSun" w:cs="宋体"/>
          <w:sz w:val="28"/>
        </w:rPr>
        <w:t>论还</w:t>
      </w:r>
      <w:r>
        <w:rPr>
          <w:rFonts w:ascii="宋体" w:eastAsia="宋体" w:hAnsi="MS Mincho" w:cs="宋体"/>
          <w:sz w:val="28"/>
        </w:rPr>
        <w:t>是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2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金工</w:t>
      </w:r>
      <w:r>
        <w:rPr>
          <w:rFonts w:ascii="宋体" w:eastAsia="宋体" w:hAnsi="SimSun" w:cs="宋体"/>
          <w:sz w:val="28"/>
        </w:rPr>
        <w:t>实习</w:t>
      </w:r>
      <w:r>
        <w:rPr>
          <w:rFonts w:ascii="宋体" w:eastAsia="宋体" w:hAnsi="MS Mincho" w:cs="宋体"/>
          <w:sz w:val="28"/>
        </w:rPr>
        <w:t>的操作在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里都几乎没有用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。前五天我的</w:t>
      </w:r>
      <w:r>
        <w:rPr>
          <w:rFonts w:ascii="宋体" w:eastAsia="宋体" w:hAnsi="SimSun" w:cs="宋体"/>
          <w:sz w:val="28"/>
        </w:rPr>
        <w:t>实习</w:t>
      </w:r>
      <w:r>
        <w:rPr>
          <w:rFonts w:ascii="宋体" w:eastAsia="宋体" w:hAnsi="MS Mincho" w:cs="宋体"/>
          <w:sz w:val="28"/>
        </w:rPr>
        <w:t>内容大多都是坐在工厂里的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公室里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行的，我相信，不会有哪个同学通</w:t>
      </w:r>
      <w:r>
        <w:rPr>
          <w:rFonts w:ascii="宋体" w:eastAsia="宋体" w:hAnsi="SimSun" w:cs="宋体"/>
          <w:sz w:val="28"/>
        </w:rPr>
        <w:t>过实习</w:t>
      </w:r>
      <w:r>
        <w:rPr>
          <w:rFonts w:ascii="宋体" w:eastAsia="宋体" w:hAnsi="MS Mincho" w:cs="宋体"/>
          <w:sz w:val="28"/>
        </w:rPr>
        <w:t>学到的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西会比我的更理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。当然，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实习</w:t>
      </w:r>
      <w:r>
        <w:rPr>
          <w:rFonts w:ascii="宋体" w:eastAsia="宋体" w:hAnsi="MS Mincho" w:cs="宋体"/>
          <w:sz w:val="28"/>
        </w:rPr>
        <w:t>也并不</w:t>
      </w:r>
      <w:r>
        <w:rPr>
          <w:rFonts w:ascii="宋体" w:eastAsia="宋体" w:hAnsi="SimSun" w:cs="宋体"/>
          <w:sz w:val="28"/>
        </w:rPr>
        <w:t>轻</w:t>
      </w:r>
      <w:r>
        <w:rPr>
          <w:rFonts w:ascii="宋体" w:eastAsia="宋体" w:hAnsi="MS Mincho" w:cs="宋体"/>
          <w:sz w:val="28"/>
        </w:rPr>
        <w:t>松，</w:t>
      </w:r>
      <w:r>
        <w:rPr>
          <w:rFonts w:ascii="宋体" w:eastAsia="宋体" w:hAnsi="SimSun" w:cs="宋体"/>
          <w:sz w:val="28"/>
        </w:rPr>
        <w:t>经过</w:t>
      </w:r>
      <w:r>
        <w:rPr>
          <w:rFonts w:ascii="宋体" w:eastAsia="宋体" w:hAnsi="MS Mincho" w:cs="宋体"/>
          <w:sz w:val="28"/>
        </w:rPr>
        <w:t>了一个月不洗澡不理</w:t>
      </w:r>
      <w:r>
        <w:rPr>
          <w:rFonts w:ascii="宋体" w:eastAsia="宋体" w:hAnsi="SimSun" w:cs="宋体"/>
          <w:sz w:val="28"/>
        </w:rPr>
        <w:t>发每</w:t>
      </w:r>
      <w:r>
        <w:rPr>
          <w:rFonts w:ascii="宋体" w:eastAsia="宋体" w:hAnsi="MS Mincho" w:cs="宋体"/>
          <w:sz w:val="28"/>
        </w:rPr>
        <w:t>天在自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室里学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cs="宋体"/>
          <w:sz w:val="28"/>
        </w:rPr>
        <w:t>14</w:t>
      </w:r>
      <w:r>
        <w:rPr>
          <w:rFonts w:ascii="宋体" w:eastAsia="宋体" w:hAnsi="MS Mincho" w:cs="宋体"/>
          <w:sz w:val="28"/>
        </w:rPr>
        <w:t>个小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以上的期末</w:t>
      </w:r>
      <w:r>
        <w:rPr>
          <w:rFonts w:ascii="宋体" w:eastAsia="宋体" w:hAnsi="SimSun" w:cs="宋体"/>
          <w:sz w:val="28"/>
        </w:rPr>
        <w:t>复习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的煎熬之后在暑假</w:t>
      </w:r>
      <w:r>
        <w:rPr>
          <w:rFonts w:ascii="宋体" w:eastAsia="宋体" w:hAnsi="SimSun" w:cs="宋体"/>
          <w:sz w:val="28"/>
        </w:rPr>
        <w:t>实习</w:t>
      </w:r>
      <w:r>
        <w:rPr>
          <w:rFonts w:ascii="宋体" w:eastAsia="宋体" w:hAnsi="MS Mincho" w:cs="宋体"/>
          <w:sz w:val="28"/>
        </w:rPr>
        <w:t>，我也同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相信，所有人都宁愿去底下搬</w:t>
      </w:r>
      <w:r>
        <w:rPr>
          <w:rFonts w:ascii="宋体" w:eastAsia="宋体" w:hAnsi="SimSun" w:cs="宋体"/>
          <w:sz w:val="28"/>
        </w:rPr>
        <w:t>砖头</w:t>
      </w:r>
      <w:r>
        <w:rPr>
          <w:rFonts w:ascii="宋体" w:eastAsia="宋体" w:hAnsi="MS Mincho" w:cs="宋体"/>
          <w:sz w:val="28"/>
        </w:rPr>
        <w:t>。而之后的内容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是到</w:t>
      </w:r>
      <w:r>
        <w:rPr>
          <w:rFonts w:ascii="宋体" w:eastAsia="宋体" w:hAnsi="SimSun" w:cs="宋体"/>
          <w:sz w:val="28"/>
        </w:rPr>
        <w:t>车间</w:t>
      </w:r>
      <w:r>
        <w:rPr>
          <w:rFonts w:ascii="宋体" w:eastAsia="宋体" w:hAnsi="MS Mincho" w:cs="宋体"/>
          <w:sz w:val="28"/>
        </w:rPr>
        <w:t>里</w:t>
      </w:r>
      <w:r>
        <w:rPr>
          <w:rFonts w:ascii="宋体" w:eastAsia="宋体" w:hAnsi="SimSun" w:cs="宋体"/>
          <w:sz w:val="28"/>
        </w:rPr>
        <w:t>练习</w:t>
      </w:r>
      <w:r>
        <w:rPr>
          <w:rFonts w:ascii="宋体" w:eastAsia="宋体" w:hAnsi="MS Mincho" w:cs="宋体"/>
          <w:sz w:val="28"/>
        </w:rPr>
        <w:t>装配和平衡</w:t>
      </w:r>
      <w:r>
        <w:rPr>
          <w:rFonts w:ascii="宋体" w:eastAsia="宋体" w:hAnsi="SimSun" w:cs="宋体"/>
          <w:sz w:val="28"/>
        </w:rPr>
        <w:t>调试</w:t>
      </w:r>
      <w:r>
        <w:rPr>
          <w:rFonts w:ascii="宋体" w:eastAsia="宋体" w:hAnsi="MS Mincho" w:cs="宋体"/>
          <w:sz w:val="28"/>
        </w:rPr>
        <w:t>等工作，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然都只是</w:t>
      </w:r>
      <w:r>
        <w:rPr>
          <w:rFonts w:ascii="宋体" w:eastAsia="宋体" w:hAnsi="SimSun" w:cs="宋体"/>
          <w:sz w:val="28"/>
        </w:rPr>
        <w:t>拧</w:t>
      </w:r>
      <w:r>
        <w:rPr>
          <w:rFonts w:ascii="宋体" w:eastAsia="宋体" w:hAnsi="MS Mincho" w:cs="宋体"/>
          <w:sz w:val="28"/>
        </w:rPr>
        <w:t>螺</w:t>
      </w:r>
      <w:r>
        <w:rPr>
          <w:rFonts w:ascii="宋体" w:eastAsia="宋体" w:hAnsi="SimSun" w:cs="宋体"/>
          <w:sz w:val="28"/>
        </w:rPr>
        <w:t>丝</w:t>
      </w:r>
      <w:r>
        <w:rPr>
          <w:rFonts w:ascii="宋体" w:eastAsia="宋体" w:hAnsi="MS Mincho" w:cs="宋体"/>
          <w:sz w:val="28"/>
        </w:rPr>
        <w:t>之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的打下手的工作</w:t>
      </w: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技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工作我也根本作不了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，但凡是其中所遇到的相</w:t>
      </w:r>
      <w:r>
        <w:rPr>
          <w:rFonts w:ascii="宋体" w:eastAsia="宋体" w:hAnsi="SimSun" w:cs="宋体"/>
          <w:sz w:val="28"/>
        </w:rPr>
        <w:t>关问题</w:t>
      </w:r>
      <w:r>
        <w:rPr>
          <w:rFonts w:ascii="宋体" w:eastAsia="宋体" w:hAnsi="MS Mincho" w:cs="宋体"/>
          <w:sz w:val="28"/>
        </w:rPr>
        <w:t>几位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傅都会</w:t>
      </w:r>
      <w:r>
        <w:rPr>
          <w:rFonts w:ascii="宋体" w:eastAsia="宋体" w:hAnsi="SimSun" w:cs="宋体"/>
          <w:sz w:val="28"/>
        </w:rPr>
        <w:t>详细</w:t>
      </w:r>
      <w:r>
        <w:rPr>
          <w:rFonts w:ascii="宋体" w:eastAsia="宋体" w:hAnsi="MS Mincho" w:cs="宋体"/>
          <w:sz w:val="28"/>
        </w:rPr>
        <w:t>地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解，理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中的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用得到了更透</w:t>
      </w:r>
      <w:r>
        <w:rPr>
          <w:rFonts w:ascii="宋体" w:eastAsia="宋体" w:hAnsi="SimSun" w:cs="宋体"/>
          <w:sz w:val="28"/>
        </w:rPr>
        <w:t>彻</w:t>
      </w:r>
      <w:r>
        <w:rPr>
          <w:rFonts w:ascii="宋体" w:eastAsia="宋体" w:hAnsi="MS Mincho" w:cs="宋体"/>
          <w:sz w:val="28"/>
        </w:rPr>
        <w:t>的理解，之前在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公室里学到的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西也都起到了很大作用。而且和工人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傅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在一起很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心。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3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通</w:t>
      </w:r>
      <w:r>
        <w:rPr>
          <w:rFonts w:ascii="宋体" w:eastAsia="宋体" w:hAnsi="SimSun" w:cs="宋体"/>
          <w:sz w:val="28"/>
        </w:rPr>
        <w:t>过这</w:t>
      </w:r>
      <w:r>
        <w:rPr>
          <w:rFonts w:ascii="宋体" w:eastAsia="宋体" w:hAnsi="MS Mincho" w:cs="宋体"/>
          <w:sz w:val="28"/>
        </w:rPr>
        <w:t>次</w:t>
      </w:r>
      <w:r>
        <w:rPr>
          <w:rFonts w:ascii="宋体" w:eastAsia="宋体" w:hAnsi="SimSun" w:cs="宋体"/>
          <w:sz w:val="28"/>
        </w:rPr>
        <w:t>实习</w:t>
      </w:r>
      <w:r>
        <w:rPr>
          <w:rFonts w:ascii="宋体" w:eastAsia="宋体" w:hAnsi="MS Mincho" w:cs="宋体"/>
          <w:sz w:val="28"/>
        </w:rPr>
        <w:t>，我所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到的最重要的是：我在学校里学到的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西在工厂里究竟有什</w:t>
      </w:r>
      <w:r>
        <w:rPr>
          <w:rFonts w:ascii="宋体" w:eastAsia="宋体" w:hAnsi="SimSun" w:cs="宋体"/>
          <w:sz w:val="28"/>
        </w:rPr>
        <w:t>么样</w:t>
      </w:r>
      <w:r>
        <w:rPr>
          <w:rFonts w:ascii="宋体" w:eastAsia="宋体" w:hAnsi="MS Mincho" w:cs="宋体"/>
          <w:sz w:val="28"/>
        </w:rPr>
        <w:t>的用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。在</w:t>
      </w:r>
      <w:r>
        <w:rPr>
          <w:rFonts w:ascii="宋体" w:eastAsia="宋体" w:hAnsi="SimSun" w:cs="宋体"/>
          <w:sz w:val="28"/>
        </w:rPr>
        <w:t>实习刚刚开</w:t>
      </w:r>
      <w:r>
        <w:rPr>
          <w:rFonts w:ascii="宋体" w:eastAsia="宋体" w:hAnsi="MS Mincho" w:cs="宋体"/>
          <w:sz w:val="28"/>
        </w:rPr>
        <w:t>始的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候，机械原理和材料力学考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才</w:t>
      </w:r>
      <w:r>
        <w:rPr>
          <w:rFonts w:ascii="宋体" w:eastAsia="宋体" w:hAnsi="SimSun" w:cs="宋体"/>
          <w:sz w:val="28"/>
        </w:rPr>
        <w:t>刚刚结</w:t>
      </w:r>
      <w:r>
        <w:rPr>
          <w:rFonts w:ascii="宋体" w:eastAsia="宋体" w:hAnsi="MS Mincho" w:cs="宋体"/>
          <w:sz w:val="28"/>
        </w:rPr>
        <w:t>束。本来以</w:t>
      </w:r>
      <w:r>
        <w:rPr>
          <w:rFonts w:ascii="宋体" w:eastAsia="宋体" w:hAnsi="SimSun" w:cs="宋体"/>
          <w:sz w:val="28"/>
        </w:rPr>
        <w:t>为这</w:t>
      </w:r>
      <w:r>
        <w:rPr>
          <w:rFonts w:ascii="宋体" w:eastAsia="宋体" w:hAnsi="MS Mincho" w:cs="宋体"/>
          <w:sz w:val="28"/>
        </w:rPr>
        <w:t>些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西都会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我的</w:t>
      </w:r>
      <w:r>
        <w:rPr>
          <w:rFonts w:ascii="宋体" w:eastAsia="宋体" w:hAnsi="SimSun" w:cs="宋体"/>
          <w:sz w:val="28"/>
        </w:rPr>
        <w:t>实习带</w:t>
      </w:r>
      <w:r>
        <w:rPr>
          <w:rFonts w:ascii="宋体" w:eastAsia="宋体" w:hAnsi="MS Mincho" w:cs="宋体"/>
          <w:sz w:val="28"/>
        </w:rPr>
        <w:t>来很多帮助，但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上，它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几乎一点用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都没有</w:t>
      </w: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只有机械原理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于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静平衡的知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点在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叶</w:t>
      </w:r>
      <w:r>
        <w:rPr>
          <w:rFonts w:ascii="宋体" w:eastAsia="宋体" w:hAnsi="SimSun" w:cs="宋体"/>
          <w:sz w:val="28"/>
        </w:rPr>
        <w:t>轮</w:t>
      </w:r>
      <w:r>
        <w:rPr>
          <w:rFonts w:ascii="宋体" w:eastAsia="宋体" w:hAnsi="MS Mincho" w:cs="宋体"/>
          <w:sz w:val="28"/>
        </w:rPr>
        <w:t>做平衡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有助于我的理解和操作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。在工厂里，我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不需要通</w:t>
      </w:r>
      <w:r>
        <w:rPr>
          <w:rFonts w:ascii="宋体" w:eastAsia="宋体" w:hAnsi="SimSun" w:cs="宋体"/>
          <w:sz w:val="28"/>
        </w:rPr>
        <w:t>过复杂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算去</w:t>
      </w:r>
      <w:r>
        <w:rPr>
          <w:rFonts w:ascii="宋体" w:eastAsia="宋体" w:hAnsi="SimSun" w:cs="宋体"/>
          <w:sz w:val="28"/>
        </w:rPr>
        <w:t>选择</w:t>
      </w:r>
      <w:r>
        <w:rPr>
          <w:rFonts w:ascii="宋体" w:eastAsia="宋体" w:hAnsi="MS Mincho" w:cs="宋体"/>
          <w:sz w:val="28"/>
        </w:rPr>
        <w:t>用料，起</w:t>
      </w:r>
      <w:r>
        <w:rPr>
          <w:rFonts w:ascii="宋体" w:eastAsia="宋体" w:hAnsi="SimSun" w:cs="宋体"/>
          <w:sz w:val="28"/>
        </w:rPr>
        <w:t>码</w:t>
      </w:r>
      <w:r>
        <w:rPr>
          <w:rFonts w:ascii="宋体" w:eastAsia="宋体" w:hAnsi="MS Mincho" w:cs="宋体"/>
          <w:sz w:val="28"/>
        </w:rPr>
        <w:t>在我参加</w:t>
      </w:r>
      <w:r>
        <w:rPr>
          <w:rFonts w:ascii="宋体" w:eastAsia="宋体" w:hAnsi="SimSun" w:cs="宋体"/>
          <w:sz w:val="28"/>
        </w:rPr>
        <w:t>实习</w:t>
      </w:r>
      <w:r>
        <w:rPr>
          <w:rFonts w:ascii="宋体" w:eastAsia="宋体" w:hAnsi="MS Mincho" w:cs="宋体"/>
          <w:sz w:val="28"/>
        </w:rPr>
        <w:t>的工厂里，常用的材料只有</w:t>
      </w:r>
      <w:r>
        <w:rPr>
          <w:rFonts w:ascii="宋体" w:eastAsia="宋体" w:cs="宋体"/>
          <w:sz w:val="28"/>
        </w:rPr>
        <w:t>q235,16mn,ht250,zg45</w:t>
      </w:r>
      <w:r>
        <w:rPr>
          <w:rFonts w:ascii="宋体" w:eastAsia="宋体" w:hAnsi="MS Mincho" w:cs="宋体"/>
          <w:sz w:val="28"/>
        </w:rPr>
        <w:t>等几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钢</w:t>
      </w:r>
      <w:r>
        <w:rPr>
          <w:rFonts w:ascii="宋体" w:eastAsia="宋体" w:hAnsi="MS Mincho" w:cs="宋体"/>
          <w:sz w:val="28"/>
        </w:rPr>
        <w:t>材常用的也只有槽</w:t>
      </w:r>
      <w:r>
        <w:rPr>
          <w:rFonts w:ascii="宋体" w:eastAsia="宋体" w:hAnsi="SimSun" w:cs="宋体"/>
          <w:sz w:val="28"/>
        </w:rPr>
        <w:t>钢</w:t>
      </w:r>
      <w:r>
        <w:rPr>
          <w:rFonts w:ascii="宋体" w:eastAsia="宋体" w:hAnsi="MS Mincho" w:cs="宋体"/>
          <w:sz w:val="28"/>
        </w:rPr>
        <w:t>角</w:t>
      </w:r>
      <w:r>
        <w:rPr>
          <w:rFonts w:ascii="宋体" w:eastAsia="宋体" w:hAnsi="SimSun" w:cs="宋体"/>
          <w:sz w:val="28"/>
        </w:rPr>
        <w:t>钢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带钢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带钢</w:t>
      </w:r>
      <w:r>
        <w:rPr>
          <w:rFonts w:ascii="宋体" w:eastAsia="宋体" w:hAnsi="MS Mincho" w:cs="宋体"/>
          <w:sz w:val="28"/>
        </w:rPr>
        <w:t>在学校的相</w:t>
      </w:r>
      <w:r>
        <w:rPr>
          <w:rFonts w:ascii="宋体" w:eastAsia="宋体" w:hAnsi="SimSun" w:cs="宋体"/>
          <w:sz w:val="28"/>
        </w:rPr>
        <w:t>关课</w:t>
      </w:r>
      <w:r>
        <w:rPr>
          <w:rFonts w:ascii="宋体" w:eastAsia="宋体" w:hAnsi="MS Mincho" w:cs="宋体"/>
          <w:sz w:val="28"/>
        </w:rPr>
        <w:t>程里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没有学</w:t>
      </w:r>
      <w:r>
        <w:rPr>
          <w:rFonts w:ascii="宋体" w:eastAsia="宋体" w:hAnsi="SimSun" w:cs="宋体"/>
          <w:sz w:val="28"/>
        </w:rPr>
        <w:t>习过</w:t>
      </w:r>
      <w:r>
        <w:rPr>
          <w:rFonts w:ascii="宋体" w:eastAsia="宋体" w:hAnsi="MS Mincho" w:cs="宋体"/>
          <w:sz w:val="28"/>
        </w:rPr>
        <w:t>。工字</w:t>
      </w:r>
      <w:r>
        <w:rPr>
          <w:rFonts w:ascii="宋体" w:eastAsia="宋体" w:hAnsi="SimSun" w:cs="宋体"/>
          <w:sz w:val="28"/>
        </w:rPr>
        <w:t>钢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cs="宋体"/>
          <w:sz w:val="28"/>
        </w:rPr>
        <w:t>t</w:t>
      </w:r>
      <w:r>
        <w:rPr>
          <w:rFonts w:ascii="宋体" w:eastAsia="宋体" w:hAnsi="MS Mincho" w:cs="宋体"/>
          <w:sz w:val="28"/>
        </w:rPr>
        <w:t>型</w:t>
      </w:r>
      <w:r>
        <w:rPr>
          <w:rFonts w:ascii="宋体" w:eastAsia="宋体" w:hAnsi="SimSun" w:cs="宋体"/>
          <w:sz w:val="28"/>
        </w:rPr>
        <w:t>钢</w:t>
      </w:r>
      <w:r>
        <w:rPr>
          <w:rFonts w:ascii="宋体" w:eastAsia="宋体" w:hAnsi="MS Mincho" w:cs="宋体"/>
          <w:sz w:val="28"/>
        </w:rPr>
        <w:t>在建筑中可能用的会多一些但是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机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里基本不用，而且槽</w:t>
      </w:r>
      <w:r>
        <w:rPr>
          <w:rFonts w:ascii="宋体" w:eastAsia="宋体" w:hAnsi="SimSun" w:cs="宋体"/>
          <w:sz w:val="28"/>
        </w:rPr>
        <w:t>钢</w:t>
      </w:r>
      <w:r>
        <w:rPr>
          <w:rFonts w:ascii="宋体" w:eastAsia="宋体" w:hAnsi="MS Mincho" w:cs="宋体"/>
          <w:sz w:val="28"/>
        </w:rPr>
        <w:t>的用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大多是用作支架，不用像材料力学中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算扭</w:t>
      </w:r>
      <w:r>
        <w:rPr>
          <w:rFonts w:ascii="宋体" w:eastAsia="宋体" w:hAnsi="SimSun" w:cs="宋体"/>
          <w:sz w:val="28"/>
        </w:rPr>
        <w:t>转时</w:t>
      </w:r>
      <w:r>
        <w:rPr>
          <w:rFonts w:ascii="宋体" w:eastAsia="宋体" w:hAnsi="MS Mincho" w:cs="宋体"/>
          <w:sz w:val="28"/>
        </w:rPr>
        <w:t>那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麻</w:t>
      </w:r>
      <w:r>
        <w:rPr>
          <w:rFonts w:ascii="宋体" w:eastAsia="宋体" w:hAnsi="SimSun" w:cs="宋体"/>
          <w:sz w:val="28"/>
        </w:rPr>
        <w:t>烦</w:t>
      </w:r>
      <w:r>
        <w:rPr>
          <w:rFonts w:ascii="宋体" w:eastAsia="宋体" w:hAnsi="MS Mincho" w:cs="宋体"/>
          <w:sz w:val="28"/>
        </w:rPr>
        <w:t>。而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</w:t>
      </w:r>
      <w:r>
        <w:rPr>
          <w:rFonts w:ascii="宋体" w:eastAsia="宋体" w:hAnsi="SimSun" w:cs="宋体"/>
          <w:sz w:val="28"/>
        </w:rPr>
        <w:t>钢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热处</w:t>
      </w:r>
      <w:r>
        <w:rPr>
          <w:rFonts w:ascii="宋体" w:eastAsia="宋体" w:hAnsi="MS Mincho" w:cs="宋体"/>
          <w:sz w:val="28"/>
        </w:rPr>
        <w:t>理，也不会要求到</w:t>
      </w:r>
      <w:r>
        <w:rPr>
          <w:rFonts w:ascii="宋体" w:eastAsia="宋体" w:hAnsi="SimSun" w:cs="宋体"/>
          <w:sz w:val="28"/>
        </w:rPr>
        <w:t>组织转换</w:t>
      </w:r>
      <w:r>
        <w:rPr>
          <w:rFonts w:ascii="宋体" w:eastAsia="宋体" w:hAnsi="MS Mincho" w:cs="宋体"/>
          <w:sz w:val="28"/>
        </w:rPr>
        <w:t>那</w:t>
      </w:r>
      <w:r>
        <w:rPr>
          <w:rFonts w:ascii="宋体" w:eastAsia="宋体" w:hAnsi="SimSun" w:cs="宋体"/>
          <w:sz w:val="28"/>
        </w:rPr>
        <w:t>么细</w:t>
      </w:r>
      <w:r>
        <w:rPr>
          <w:rFonts w:ascii="宋体" w:eastAsia="宋体" w:hAnsi="MS Mincho" w:cs="宋体"/>
          <w:sz w:val="28"/>
        </w:rPr>
        <w:t>致，只需要知道通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的工</w:t>
      </w:r>
      <w:r>
        <w:rPr>
          <w:rFonts w:ascii="宋体" w:eastAsia="宋体" w:hAnsi="SimSun" w:cs="宋体"/>
          <w:sz w:val="28"/>
        </w:rPr>
        <w:t>艺</w:t>
      </w:r>
      <w:r>
        <w:rPr>
          <w:rFonts w:ascii="宋体" w:eastAsia="宋体" w:hAnsi="MS Mincho" w:cs="宋体"/>
          <w:sz w:val="28"/>
        </w:rPr>
        <w:t>多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能得到要求的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度</w:t>
      </w:r>
      <w:r>
        <w:rPr>
          <w:rFonts w:ascii="宋体" w:eastAsia="宋体" w:hAnsi="SimSun" w:cs="宋体"/>
          <w:sz w:val="28"/>
        </w:rPr>
        <w:t>刚</w:t>
      </w:r>
      <w:r>
        <w:rPr>
          <w:rFonts w:ascii="宋体" w:eastAsia="宋体" w:hAnsi="MS Mincho" w:cs="宋体"/>
          <w:sz w:val="28"/>
        </w:rPr>
        <w:t>度就可以了。</w:t>
      </w:r>
      <w:r>
        <w:rPr>
          <w:rFonts w:ascii="宋体" w:eastAsia="宋体" w:hAnsi="SimSun" w:cs="宋体"/>
          <w:sz w:val="28"/>
        </w:rPr>
        <w:t>对每</w:t>
      </w:r>
      <w:r>
        <w:rPr>
          <w:rFonts w:ascii="宋体" w:eastAsia="宋体" w:hAnsi="MS Mincho" w:cs="宋体"/>
          <w:sz w:val="28"/>
        </w:rPr>
        <w:t>个部件都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度和</w:t>
      </w:r>
      <w:r>
        <w:rPr>
          <w:rFonts w:ascii="宋体" w:eastAsia="宋体" w:hAnsi="SimSun" w:cs="宋体"/>
          <w:sz w:val="28"/>
        </w:rPr>
        <w:t>刚</w:t>
      </w:r>
      <w:r>
        <w:rPr>
          <w:rFonts w:ascii="宋体" w:eastAsia="宋体" w:hAnsi="MS Mincho" w:cs="宋体"/>
          <w:sz w:val="28"/>
        </w:rPr>
        <w:t>度的校核然后</w:t>
      </w:r>
      <w:r>
        <w:rPr>
          <w:rFonts w:ascii="宋体" w:eastAsia="宋体" w:hAnsi="SimSun" w:cs="宋体"/>
          <w:sz w:val="28"/>
        </w:rPr>
        <w:t>对应</w:t>
      </w:r>
      <w:r>
        <w:rPr>
          <w:rFonts w:ascii="宋体" w:eastAsia="宋体" w:hAnsi="MS Mincho" w:cs="宋体"/>
          <w:sz w:val="28"/>
        </w:rPr>
        <w:t>地</w:t>
      </w:r>
      <w:r>
        <w:rPr>
          <w:rFonts w:ascii="宋体" w:eastAsia="宋体" w:hAnsi="SimSun" w:cs="宋体"/>
          <w:sz w:val="28"/>
        </w:rPr>
        <w:t>选</w:t>
      </w:r>
      <w:r>
        <w:rPr>
          <w:rFonts w:ascii="宋体" w:eastAsia="宋体" w:hAnsi="MS Mincho" w:cs="宋体"/>
          <w:sz w:val="28"/>
        </w:rPr>
        <w:t>取最好的用料，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是没有效率的也是没有必要的。很多部件的</w:t>
      </w:r>
      <w:r>
        <w:rPr>
          <w:rFonts w:ascii="宋体" w:eastAsia="宋体" w:hAnsi="SimSun" w:cs="宋体"/>
          <w:sz w:val="28"/>
        </w:rPr>
        <w:t>铸</w:t>
      </w:r>
      <w:r>
        <w:rPr>
          <w:rFonts w:ascii="宋体" w:eastAsia="宋体" w:hAnsi="MS Mincho" w:cs="宋体"/>
          <w:sz w:val="28"/>
        </w:rPr>
        <w:t>造已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有了</w:t>
      </w:r>
      <w:r>
        <w:rPr>
          <w:rFonts w:ascii="宋体" w:eastAsia="宋体" w:hAnsi="SimSun" w:cs="宋体"/>
          <w:sz w:val="28"/>
        </w:rPr>
        <w:t>对应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准或者手册里有</w:t>
      </w:r>
      <w:r>
        <w:rPr>
          <w:rFonts w:ascii="宋体" w:eastAsia="宋体" w:hAnsi="SimSun" w:cs="宋体"/>
          <w:sz w:val="28"/>
        </w:rPr>
        <w:t>对应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公式，而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中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相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的工件也都保守地达到了安全。以前不理解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工程力学</w:t>
      </w:r>
      <w:r>
        <w:rPr>
          <w:rFonts w:ascii="宋体" w:eastAsia="宋体" w:hAnsi="SimSun" w:cs="宋体"/>
          <w:sz w:val="28"/>
        </w:rPr>
        <w:t>毕业</w:t>
      </w:r>
      <w:r>
        <w:rPr>
          <w:rFonts w:ascii="宋体" w:eastAsia="宋体" w:hAnsi="MS Mincho" w:cs="宋体"/>
          <w:sz w:val="28"/>
        </w:rPr>
        <w:t>的学生不好找工作，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在明白了，没人会花</w:t>
      </w:r>
      <w:r>
        <w:rPr>
          <w:rFonts w:ascii="宋体" w:eastAsia="宋体" w:hAnsi="SimSun" w:cs="宋体"/>
          <w:sz w:val="28"/>
        </w:rPr>
        <w:t>钱</w:t>
      </w:r>
      <w:r>
        <w:rPr>
          <w:rFonts w:ascii="宋体" w:eastAsia="宋体" w:hAnsi="MS Mincho" w:cs="宋体"/>
          <w:sz w:val="28"/>
        </w:rPr>
        <w:t>去雇用一个掌握着自己跟本用不到的本</w:t>
      </w:r>
      <w:r>
        <w:rPr>
          <w:rFonts w:ascii="宋体" w:eastAsia="宋体" w:hAnsi="SimSun" w:cs="宋体"/>
          <w:sz w:val="28"/>
        </w:rPr>
        <w:t>领</w:t>
      </w:r>
      <w:r>
        <w:rPr>
          <w:rFonts w:ascii="宋体" w:eastAsia="宋体" w:hAnsi="MS Mincho" w:cs="宋体"/>
          <w:sz w:val="28"/>
        </w:rPr>
        <w:t>的大学生。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</w:t>
      </w:r>
      <w:r>
        <w:rPr>
          <w:rFonts w:ascii="宋体" w:eastAsia="宋体" w:hAnsi="SimSun" w:cs="宋体"/>
          <w:sz w:val="28"/>
        </w:rPr>
        <w:t>这样说</w:t>
      </w:r>
      <w:r>
        <w:rPr>
          <w:rFonts w:ascii="宋体" w:eastAsia="宋体" w:hAnsi="MS Mincho" w:cs="宋体"/>
          <w:sz w:val="28"/>
        </w:rPr>
        <w:t>，我并不是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在学校里学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没有必要，相反，在我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学校里学到的</w:t>
      </w:r>
      <w:r>
        <w:rPr>
          <w:rFonts w:ascii="宋体" w:eastAsia="宋体" w:hAnsi="SimSun" w:cs="宋体"/>
          <w:sz w:val="28"/>
        </w:rPr>
        <w:t>东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西没有太多用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的同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我竟矛盾地感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习这样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西都有着十分重要的意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，学校里的学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提高的不是我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的技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，而是我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的能力，而如果没有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的能力，到了工厂里我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将一无是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始的几天通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看</w:t>
      </w:r>
      <w:r>
        <w:rPr>
          <w:rFonts w:ascii="宋体" w:eastAsia="宋体" w:cs="宋体"/>
          <w:sz w:val="28"/>
        </w:rPr>
        <w:t>y4-73-11no 20f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图纸</w:t>
      </w:r>
      <w:r>
        <w:rPr>
          <w:rFonts w:ascii="宋体" w:eastAsia="宋体" w:cs="宋体"/>
          <w:sz w:val="28"/>
        </w:rPr>
        <w:t>(</w:t>
      </w:r>
      <w:r>
        <w:rPr>
          <w:rFonts w:ascii="宋体" w:eastAsia="宋体" w:hAnsi="SimSun" w:cs="宋体"/>
          <w:sz w:val="28"/>
        </w:rPr>
        <w:t>锅</w:t>
      </w:r>
      <w:r>
        <w:rPr>
          <w:rFonts w:ascii="宋体" w:eastAsia="宋体" w:hAnsi="MS Mincho" w:cs="宋体"/>
          <w:sz w:val="28"/>
        </w:rPr>
        <w:t>炉用离心引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机，</w:t>
      </w:r>
      <w:r>
        <w:rPr>
          <w:rFonts w:ascii="宋体" w:eastAsia="宋体" w:hAnsi="SimSun" w:cs="宋体"/>
          <w:sz w:val="28"/>
        </w:rPr>
        <w:t>压</w:t>
      </w:r>
      <w:r>
        <w:rPr>
          <w:rFonts w:ascii="宋体" w:eastAsia="宋体" w:hAnsi="MS Mincho" w:cs="宋体"/>
          <w:sz w:val="28"/>
        </w:rPr>
        <w:t>力系数乘以</w:t>
      </w: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后取整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比</w:t>
      </w:r>
      <w:r>
        <w:rPr>
          <w:rFonts w:ascii="宋体" w:eastAsia="宋体" w:hAnsi="SimSun" w:cs="宋体"/>
          <w:sz w:val="28"/>
        </w:rPr>
        <w:t>转</w:t>
      </w:r>
      <w:r>
        <w:rPr>
          <w:rFonts w:ascii="宋体" w:eastAsia="宋体" w:hAnsi="MS Mincho" w:cs="宋体"/>
          <w:sz w:val="28"/>
        </w:rPr>
        <w:t>速</w:t>
      </w:r>
      <w:r>
        <w:rPr>
          <w:rFonts w:ascii="宋体" w:eastAsia="宋体" w:cs="宋体"/>
          <w:sz w:val="28"/>
        </w:rPr>
        <w:t>73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序号</w:t>
      </w:r>
      <w:r>
        <w:rPr>
          <w:rFonts w:ascii="宋体" w:eastAsia="宋体" w:cs="宋体"/>
          <w:sz w:val="28"/>
        </w:rPr>
        <w:t>11</w:t>
      </w:r>
      <w:r>
        <w:rPr>
          <w:rFonts w:ascii="宋体" w:eastAsia="宋体" w:hAnsi="MS Mincho" w:cs="宋体"/>
          <w:sz w:val="28"/>
        </w:rPr>
        <w:t>机号</w:t>
      </w:r>
      <w:r>
        <w:rPr>
          <w:rFonts w:ascii="宋体" w:eastAsia="宋体" w:cs="宋体"/>
          <w:sz w:val="28"/>
        </w:rPr>
        <w:t>20</w:t>
      </w:r>
      <w:r>
        <w:rPr>
          <w:rFonts w:ascii="宋体" w:eastAsia="宋体" w:hAnsi="MS Mincho" w:cs="宋体"/>
          <w:sz w:val="28"/>
        </w:rPr>
        <w:t>即叶</w:t>
      </w:r>
      <w:r>
        <w:rPr>
          <w:rFonts w:ascii="宋体" w:eastAsia="宋体" w:hAnsi="SimSun" w:cs="宋体"/>
          <w:sz w:val="28"/>
        </w:rPr>
        <w:t>轮</w:t>
      </w:r>
      <w:r>
        <w:rPr>
          <w:rFonts w:ascii="宋体" w:eastAsia="宋体" w:hAnsi="MS Mincho" w:cs="宋体"/>
          <w:sz w:val="28"/>
        </w:rPr>
        <w:t>直径</w:t>
      </w:r>
      <w:r>
        <w:rPr>
          <w:rFonts w:ascii="宋体" w:eastAsia="宋体" w:cs="宋体"/>
          <w:sz w:val="28"/>
        </w:rPr>
        <w:t>xxmm</w:t>
      </w:r>
      <w:r>
        <w:rPr>
          <w:rFonts w:ascii="宋体" w:eastAsia="宋体" w:hAnsi="SimSun" w:cs="宋体"/>
          <w:sz w:val="28"/>
        </w:rPr>
        <w:t>联轴</w:t>
      </w:r>
      <w:r>
        <w:rPr>
          <w:rFonts w:ascii="宋体" w:eastAsia="宋体" w:hAnsi="MS Mincho" w:cs="宋体"/>
          <w:sz w:val="28"/>
        </w:rPr>
        <w:t>器</w:t>
      </w:r>
      <w:r>
        <w:rPr>
          <w:rFonts w:ascii="宋体" w:eastAsia="宋体" w:hAnsi="SimSun" w:cs="宋体"/>
          <w:sz w:val="28"/>
        </w:rPr>
        <w:t>传动</w:t>
      </w:r>
      <w:r>
        <w:rPr>
          <w:rFonts w:ascii="宋体" w:eastAsia="宋体" w:hAnsi="MS Mincho" w:cs="宋体"/>
          <w:sz w:val="28"/>
        </w:rPr>
        <w:t>叶</w:t>
      </w:r>
      <w:r>
        <w:rPr>
          <w:rFonts w:ascii="宋体" w:eastAsia="宋体" w:hAnsi="SimSun" w:cs="宋体"/>
          <w:sz w:val="28"/>
        </w:rPr>
        <w:t>轮</w:t>
      </w:r>
      <w:r>
        <w:rPr>
          <w:rFonts w:ascii="宋体" w:eastAsia="宋体" w:hAnsi="MS Mincho" w:cs="宋体"/>
          <w:sz w:val="28"/>
        </w:rPr>
        <w:t>安装在两</w:t>
      </w:r>
      <w:r>
        <w:rPr>
          <w:rFonts w:ascii="宋体" w:eastAsia="宋体" w:hAnsi="SimSun" w:cs="宋体"/>
          <w:sz w:val="28"/>
        </w:rPr>
        <w:t>轴</w:t>
      </w:r>
      <w:r>
        <w:rPr>
          <w:rFonts w:ascii="宋体" w:eastAsia="宋体" w:hAnsi="MS Mincho" w:cs="宋体"/>
          <w:sz w:val="28"/>
        </w:rPr>
        <w:t>承之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，好不容易学的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西</w:t>
      </w:r>
      <w:r>
        <w:rPr>
          <w:rFonts w:ascii="宋体" w:eastAsia="宋体" w:hAnsi="SimSun" w:cs="宋体"/>
          <w:sz w:val="28"/>
        </w:rPr>
        <w:t>实习报</w:t>
      </w:r>
      <w:r>
        <w:rPr>
          <w:rFonts w:ascii="宋体" w:eastAsia="宋体" w:hAnsi="MS Mincho" w:cs="宋体"/>
          <w:sz w:val="28"/>
        </w:rPr>
        <w:t>告里拿出来得瑟得瑟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对风</w:t>
      </w:r>
      <w:r>
        <w:rPr>
          <w:rFonts w:ascii="宋体" w:eastAsia="宋体" w:hAnsi="MS Mincho" w:cs="宋体"/>
          <w:sz w:val="28"/>
        </w:rPr>
        <w:t>机的一般工作原理有了一个大概的了解。当然，更</w:t>
      </w:r>
      <w:r>
        <w:rPr>
          <w:rFonts w:ascii="宋体" w:eastAsia="宋体" w:hAnsi="SimSun" w:cs="宋体"/>
          <w:sz w:val="28"/>
        </w:rPr>
        <w:t>细节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西不是通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几天就可以学会的，我也就放弃了更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致的研究，而之后在</w:t>
      </w:r>
      <w:r>
        <w:rPr>
          <w:rFonts w:ascii="宋体" w:eastAsia="宋体" w:hAnsi="SimSun" w:cs="宋体"/>
          <w:sz w:val="28"/>
        </w:rPr>
        <w:t>车间实习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</w:t>
      </w:r>
      <w:r>
        <w:rPr>
          <w:rFonts w:ascii="宋体" w:eastAsia="宋体" w:hAnsi="SimSun" w:cs="宋体"/>
          <w:sz w:val="28"/>
        </w:rPr>
        <w:t>细节</w:t>
      </w:r>
      <w:r>
        <w:rPr>
          <w:rFonts w:ascii="宋体" w:eastAsia="宋体" w:hAnsi="MS Mincho" w:cs="宋体"/>
          <w:sz w:val="28"/>
        </w:rPr>
        <w:t>竟也都弄懂了。在工厂里学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的好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得到了体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：在看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无法理解的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候可以到楼下</w:t>
      </w:r>
      <w:r>
        <w:rPr>
          <w:rFonts w:ascii="宋体" w:eastAsia="宋体" w:hAnsi="SimSun" w:cs="宋体"/>
          <w:sz w:val="28"/>
        </w:rPr>
        <w:t>车间</w:t>
      </w:r>
      <w:r>
        <w:rPr>
          <w:rFonts w:ascii="宋体" w:eastAsia="宋体" w:hAnsi="MS Mincho" w:cs="宋体"/>
          <w:sz w:val="28"/>
        </w:rPr>
        <w:t>里找到</w:t>
      </w:r>
      <w:r>
        <w:rPr>
          <w:rFonts w:ascii="宋体" w:eastAsia="宋体" w:hAnsi="SimSun" w:cs="宋体"/>
          <w:sz w:val="28"/>
        </w:rPr>
        <w:t>对应</w:t>
      </w:r>
      <w:r>
        <w:rPr>
          <w:rFonts w:ascii="宋体" w:eastAsia="宋体" w:hAnsi="MS Mincho" w:cs="宋体"/>
          <w:sz w:val="28"/>
        </w:rPr>
        <w:t>的零件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察，比如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叶</w:t>
      </w:r>
      <w:r>
        <w:rPr>
          <w:rFonts w:ascii="宋体" w:eastAsia="宋体" w:hAnsi="SimSun" w:cs="宋体"/>
          <w:sz w:val="28"/>
        </w:rPr>
        <w:t>轮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调节门</w:t>
      </w:r>
      <w:r>
        <w:rPr>
          <w:rFonts w:ascii="宋体" w:eastAsia="宋体" w:hAnsi="MS Mincho" w:cs="宋体"/>
          <w:sz w:val="28"/>
        </w:rPr>
        <w:t>等相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比</w:t>
      </w:r>
      <w:r>
        <w:rPr>
          <w:rFonts w:ascii="宋体" w:eastAsia="宋体" w:hAnsi="SimSun" w:cs="宋体"/>
          <w:sz w:val="28"/>
        </w:rPr>
        <w:t>较复杂</w:t>
      </w:r>
      <w:r>
        <w:rPr>
          <w:rFonts w:ascii="宋体" w:eastAsia="宋体" w:hAnsi="MS Mincho" w:cs="宋体"/>
          <w:sz w:val="28"/>
        </w:rPr>
        <w:t>的零件，依然有疑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可以</w:t>
      </w:r>
      <w:r>
        <w:rPr>
          <w:rFonts w:ascii="宋体" w:eastAsia="宋体" w:hAnsi="SimSun" w:cs="宋体"/>
          <w:sz w:val="28"/>
        </w:rPr>
        <w:t>询问</w:t>
      </w:r>
      <w:r>
        <w:rPr>
          <w:rFonts w:ascii="宋体" w:eastAsia="宋体" w:hAnsi="MS Mincho" w:cs="宋体"/>
          <w:sz w:val="28"/>
        </w:rPr>
        <w:t>身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者，比如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止推</w:t>
      </w:r>
      <w:r>
        <w:rPr>
          <w:rFonts w:ascii="宋体" w:eastAsia="宋体" w:hAnsi="SimSun" w:cs="宋体"/>
          <w:sz w:val="28"/>
        </w:rPr>
        <w:t>轴</w:t>
      </w:r>
      <w:r>
        <w:rPr>
          <w:rFonts w:ascii="宋体" w:eastAsia="宋体" w:hAnsi="MS Mincho" w:cs="宋体"/>
          <w:sz w:val="28"/>
        </w:rPr>
        <w:t>承和支撑</w:t>
      </w:r>
      <w:r>
        <w:rPr>
          <w:rFonts w:ascii="宋体" w:eastAsia="宋体" w:hAnsi="SimSun" w:cs="宋体"/>
          <w:sz w:val="28"/>
        </w:rPr>
        <w:t>轴</w:t>
      </w:r>
      <w:r>
        <w:rPr>
          <w:rFonts w:ascii="宋体" w:eastAsia="宋体" w:hAnsi="MS Mincho" w:cs="宋体"/>
          <w:sz w:val="28"/>
        </w:rPr>
        <w:t>承的区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个型号的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机</w:t>
      </w:r>
      <w:r>
        <w:rPr>
          <w:rFonts w:ascii="宋体" w:eastAsia="宋体" w:hAnsi="SimSun" w:cs="宋体"/>
          <w:sz w:val="28"/>
        </w:rPr>
        <w:t>进风</w:t>
      </w:r>
      <w:r>
        <w:rPr>
          <w:rFonts w:ascii="宋体" w:eastAsia="宋体" w:hAnsi="MS Mincho" w:cs="宋体"/>
          <w:sz w:val="28"/>
        </w:rPr>
        <w:t>口用的是</w:t>
      </w:r>
      <w:r>
        <w:rPr>
          <w:rFonts w:ascii="宋体" w:eastAsia="宋体" w:hAnsi="SimSun" w:cs="宋体"/>
          <w:sz w:val="28"/>
        </w:rPr>
        <w:t>马</w:t>
      </w:r>
      <w:r>
        <w:rPr>
          <w:rFonts w:ascii="宋体" w:eastAsia="宋体" w:hAnsi="MS Mincho" w:cs="宋体"/>
          <w:sz w:val="28"/>
        </w:rPr>
        <w:t>蹄性状的特殊式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和制作都十分困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，很少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用，在</w:t>
      </w:r>
      <w:r>
        <w:rPr>
          <w:rFonts w:ascii="宋体" w:eastAsia="宋体" w:hAnsi="SimSun" w:cs="宋体"/>
          <w:sz w:val="28"/>
        </w:rPr>
        <w:t>车间</w:t>
      </w:r>
      <w:r>
        <w:rPr>
          <w:rFonts w:ascii="宋体" w:eastAsia="宋体" w:hAnsi="MS Mincho" w:cs="宋体"/>
          <w:sz w:val="28"/>
        </w:rPr>
        <w:t>里我没有找到</w:t>
      </w:r>
      <w:r>
        <w:rPr>
          <w:rFonts w:ascii="宋体" w:eastAsia="宋体" w:hAnsi="SimSun" w:cs="宋体"/>
          <w:sz w:val="28"/>
        </w:rPr>
        <w:t>对应</w:t>
      </w:r>
      <w:r>
        <w:rPr>
          <w:rFonts w:ascii="宋体" w:eastAsia="宋体" w:hAnsi="MS Mincho" w:cs="宋体"/>
          <w:sz w:val="28"/>
        </w:rPr>
        <w:t>的部件，只能想象它的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子。工程力学系的工程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学和机械原理学的都是</w:t>
      </w:r>
      <w:r>
        <w:rPr>
          <w:rFonts w:ascii="宋体" w:eastAsia="宋体" w:cs="宋体"/>
          <w:sz w:val="28"/>
        </w:rPr>
        <w:t>b(</w:t>
      </w:r>
      <w:r>
        <w:rPr>
          <w:rFonts w:ascii="宋体" w:eastAsia="宋体" w:hAnsi="MS Mincho" w:cs="宋体"/>
          <w:sz w:val="28"/>
        </w:rPr>
        <w:t>似乎</w:t>
      </w:r>
      <w:r>
        <w:rPr>
          <w:rFonts w:ascii="宋体" w:eastAsia="宋体" w:cs="宋体"/>
          <w:sz w:val="28"/>
        </w:rPr>
        <w:t>08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程是</w:t>
      </w:r>
      <w:r>
        <w:rPr>
          <w:rFonts w:ascii="宋体" w:eastAsia="宋体" w:cs="宋体"/>
          <w:sz w:val="28"/>
        </w:rPr>
        <w:t xml:space="preserve"> a)</w:t>
      </w:r>
      <w:r>
        <w:rPr>
          <w:rFonts w:ascii="宋体" w:eastAsia="宋体" w:hAnsi="MS Mincho" w:cs="宋体"/>
          <w:sz w:val="28"/>
        </w:rPr>
        <w:t>，所以</w:t>
      </w:r>
      <w:r>
        <w:rPr>
          <w:rFonts w:ascii="宋体" w:eastAsia="宋体" w:hAnsi="SimSun" w:cs="宋体"/>
          <w:sz w:val="28"/>
        </w:rPr>
        <w:t>对这样</w:t>
      </w:r>
      <w:r>
        <w:rPr>
          <w:rFonts w:ascii="宋体" w:eastAsia="宋体" w:hAnsi="MS Mincho" w:cs="宋体"/>
          <w:sz w:val="28"/>
        </w:rPr>
        <w:t>的方面我感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自己没能更深入的了解更多的只是停留在表</w:t>
      </w:r>
      <w:r>
        <w:rPr>
          <w:rFonts w:ascii="宋体" w:eastAsia="宋体" w:hAnsi="SimSun" w:cs="宋体"/>
          <w:sz w:val="28"/>
        </w:rPr>
        <w:t>层</w:t>
      </w:r>
      <w:r>
        <w:rPr>
          <w:rFonts w:ascii="宋体" w:eastAsia="宋体" w:hAnsi="MS Mincho" w:cs="宋体"/>
          <w:sz w:val="28"/>
        </w:rPr>
        <w:t>上。当然，拿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一套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机</w:t>
      </w:r>
      <w:r>
        <w:rPr>
          <w:rFonts w:ascii="宋体" w:eastAsia="宋体" w:hAnsi="SimSun" w:cs="宋体"/>
          <w:sz w:val="28"/>
        </w:rPr>
        <w:t>图纸</w:t>
      </w:r>
      <w:r>
        <w:rPr>
          <w:rFonts w:ascii="宋体" w:eastAsia="宋体" w:hAnsi="MS Mincho" w:cs="宋体"/>
          <w:sz w:val="28"/>
        </w:rPr>
        <w:t>，我已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能完全看懂了。至于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加工，没学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也没有充足的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去学，</w:t>
      </w:r>
      <w:r>
        <w:rPr>
          <w:rFonts w:ascii="宋体" w:eastAsia="宋体" w:hAnsi="SimSun" w:cs="宋体"/>
          <w:sz w:val="28"/>
        </w:rPr>
        <w:t>毕</w:t>
      </w:r>
      <w:r>
        <w:rPr>
          <w:rFonts w:ascii="宋体" w:eastAsia="宋体" w:hAnsi="MS Mincho" w:cs="宋体"/>
          <w:sz w:val="28"/>
        </w:rPr>
        <w:t>竟我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的是吉大而不是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技大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，想学到工人的手</w:t>
      </w:r>
      <w:r>
        <w:rPr>
          <w:rFonts w:ascii="宋体" w:eastAsia="宋体" w:hAnsi="SimSun" w:cs="宋体"/>
          <w:sz w:val="28"/>
        </w:rPr>
        <w:t>艺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傅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告</w:t>
      </w:r>
      <w:r>
        <w:rPr>
          <w:rFonts w:ascii="宋体" w:eastAsia="宋体" w:hAnsi="SimSun" w:cs="宋体"/>
          <w:sz w:val="28"/>
        </w:rPr>
        <w:t>诉</w:t>
      </w:r>
      <w:r>
        <w:rPr>
          <w:rFonts w:ascii="宋体" w:eastAsia="宋体" w:hAnsi="MS Mincho" w:cs="宋体"/>
          <w:sz w:val="28"/>
        </w:rPr>
        <w:t>我：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没两年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下不来。</w:t>
      </w:r>
      <w:r>
        <w:rPr>
          <w:rFonts w:ascii="宋体" w:eastAsia="宋体" w:cs="宋体"/>
          <w:sz w:val="28"/>
        </w:rPr>
        <w:t>”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4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《通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机</w:t>
      </w:r>
      <w:r>
        <w:rPr>
          <w:rFonts w:ascii="宋体" w:eastAsia="宋体" w:hAnsi="SimSun" w:cs="宋体"/>
          <w:sz w:val="28"/>
        </w:rPr>
        <w:t>选</w:t>
      </w:r>
      <w:r>
        <w:rPr>
          <w:rFonts w:ascii="宋体" w:eastAsia="宋体" w:hAnsi="MS Mincho" w:cs="宋体"/>
          <w:sz w:val="28"/>
        </w:rPr>
        <w:t>型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用手册》</w:t>
      </w:r>
      <w:r>
        <w:rPr>
          <w:rFonts w:ascii="宋体" w:eastAsia="宋体" w:cs="宋体"/>
          <w:sz w:val="28"/>
        </w:rPr>
        <w:t>(</w:t>
      </w:r>
      <w:r>
        <w:rPr>
          <w:rFonts w:ascii="宋体" w:eastAsia="宋体" w:hAnsi="SimSun" w:cs="宋体"/>
          <w:sz w:val="28"/>
        </w:rPr>
        <w:t>孙</w:t>
      </w:r>
      <w:r>
        <w:rPr>
          <w:rFonts w:ascii="宋体" w:eastAsia="宋体" w:hAnsi="MS Mincho" w:cs="宋体"/>
          <w:sz w:val="28"/>
        </w:rPr>
        <w:t>研主</w:t>
      </w:r>
      <w:r>
        <w:rPr>
          <w:rFonts w:ascii="宋体" w:eastAsia="宋体" w:hAnsi="SimSun" w:cs="宋体"/>
          <w:sz w:val="28"/>
        </w:rPr>
        <w:t>编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，我没能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行得太久，只和之前的</w:t>
      </w:r>
      <w:r>
        <w:rPr>
          <w:rFonts w:ascii="宋体" w:eastAsia="宋体" w:hAnsi="SimSun" w:cs="宋体"/>
          <w:sz w:val="28"/>
        </w:rPr>
        <w:t>图纸对应</w:t>
      </w:r>
      <w:r>
        <w:rPr>
          <w:rFonts w:ascii="宋体" w:eastAsia="宋体" w:hAnsi="MS Mincho" w:cs="宋体"/>
          <w:sz w:val="28"/>
        </w:rPr>
        <w:t>着看了不到</w:t>
      </w:r>
      <w:r>
        <w:rPr>
          <w:rFonts w:ascii="宋体" w:eastAsia="宋体" w:cs="宋体"/>
          <w:sz w:val="28"/>
        </w:rPr>
        <w:t>200</w:t>
      </w:r>
      <w:r>
        <w:rPr>
          <w:rFonts w:ascii="宋体" w:eastAsia="宋体" w:hAnsi="SimSun" w:cs="宋体"/>
          <w:sz w:val="28"/>
        </w:rPr>
        <w:t>页</w:t>
      </w:r>
      <w:r>
        <w:rPr>
          <w:rFonts w:ascii="宋体" w:eastAsia="宋体" w:hAnsi="MS Mincho" w:cs="宋体"/>
          <w:sz w:val="28"/>
        </w:rPr>
        <w:t>，因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里面的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西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在是太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于</w:t>
      </w:r>
      <w:r>
        <w:rPr>
          <w:rFonts w:ascii="宋体" w:eastAsia="宋体" w:hAnsi="SimSun" w:cs="宋体"/>
          <w:sz w:val="28"/>
        </w:rPr>
        <w:t>专业让</w:t>
      </w:r>
      <w:r>
        <w:rPr>
          <w:rFonts w:ascii="宋体" w:eastAsia="宋体" w:hAnsi="MS Mincho" w:cs="宋体"/>
          <w:sz w:val="28"/>
        </w:rPr>
        <w:t>我短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内无法理解</w:t>
      </w:r>
      <w:r>
        <w:rPr>
          <w:rFonts w:ascii="宋体" w:eastAsia="宋体" w:cs="宋体"/>
          <w:sz w:val="28"/>
        </w:rPr>
        <w:t>(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是手册，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厚度达到了</w:t>
      </w:r>
      <w:r>
        <w:rPr>
          <w:rFonts w:ascii="宋体" w:eastAsia="宋体" w:cs="宋体"/>
          <w:sz w:val="28"/>
        </w:rPr>
        <w:t>1129</w:t>
      </w:r>
      <w:r>
        <w:rPr>
          <w:rFonts w:ascii="宋体" w:eastAsia="宋体" w:hAnsi="SimSun" w:cs="宋体"/>
          <w:sz w:val="28"/>
        </w:rPr>
        <w:t>页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。在学校学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都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得教材里的理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部分比公式部分更好理解，而看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过专业书</w:t>
      </w:r>
      <w:r>
        <w:rPr>
          <w:rFonts w:ascii="宋体" w:eastAsia="宋体" w:hAnsi="MS Mincho" w:cs="宋体"/>
          <w:sz w:val="28"/>
        </w:rPr>
        <w:t>籍之后我的感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正好相反：通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在学校里的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训练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得</w:t>
      </w:r>
      <w:r>
        <w:rPr>
          <w:rFonts w:ascii="宋体" w:eastAsia="宋体" w:hAnsi="SimSun" w:cs="宋体"/>
          <w:sz w:val="28"/>
        </w:rPr>
        <w:t>这种书</w:t>
      </w:r>
      <w:r>
        <w:rPr>
          <w:rFonts w:ascii="宋体" w:eastAsia="宋体" w:hAnsi="MS Mincho" w:cs="宋体"/>
          <w:sz w:val="28"/>
        </w:rPr>
        <w:t>里的公式都不是很很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，而</w:t>
      </w:r>
      <w:r>
        <w:rPr>
          <w:rFonts w:ascii="宋体" w:eastAsia="宋体" w:hAnsi="SimSun" w:cs="宋体"/>
          <w:sz w:val="28"/>
        </w:rPr>
        <w:t>对专业</w:t>
      </w:r>
      <w:r>
        <w:rPr>
          <w:rFonts w:ascii="宋体" w:eastAsia="宋体" w:hAnsi="MS Mincho" w:cs="宋体"/>
          <w:sz w:val="28"/>
        </w:rPr>
        <w:t>叙述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明的部分</w:t>
      </w:r>
      <w:r>
        <w:rPr>
          <w:rFonts w:ascii="宋体" w:eastAsia="宋体" w:hAnsi="SimSun" w:cs="宋体"/>
          <w:sz w:val="28"/>
        </w:rPr>
        <w:t>则实</w:t>
      </w:r>
      <w:r>
        <w:rPr>
          <w:rFonts w:ascii="宋体" w:eastAsia="宋体" w:hAnsi="MS Mincho" w:cs="宋体"/>
          <w:sz w:val="28"/>
        </w:rPr>
        <w:t>在是看不懂。在学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微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分概率</w:t>
      </w:r>
      <w:r>
        <w:rPr>
          <w:rFonts w:ascii="宋体" w:eastAsia="宋体" w:hAnsi="SimSun" w:cs="宋体"/>
          <w:sz w:val="28"/>
        </w:rPr>
        <w:t>复变</w:t>
      </w:r>
      <w:r>
        <w:rPr>
          <w:rFonts w:ascii="宋体" w:eastAsia="宋体" w:hAnsi="MS Mincho" w:cs="宋体"/>
          <w:sz w:val="28"/>
        </w:rPr>
        <w:t>函数数学物理方程等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都在抱怨：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学来有什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用，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上，我在看手册的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候感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到，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是一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思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上的</w:t>
      </w:r>
      <w:r>
        <w:rPr>
          <w:rFonts w:ascii="宋体" w:eastAsia="宋体" w:hAnsi="SimSun" w:cs="宋体"/>
          <w:sz w:val="28"/>
        </w:rPr>
        <w:t>锻炼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有了一个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行数字分析的能力，否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看到那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多抽象的符号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形和公式，我一定会</w:t>
      </w:r>
      <w:r>
        <w:rPr>
          <w:rFonts w:ascii="宋体" w:eastAsia="宋体" w:hAnsi="SimSun" w:cs="宋体"/>
          <w:sz w:val="28"/>
        </w:rPr>
        <w:t>疯</w:t>
      </w:r>
      <w:r>
        <w:rPr>
          <w:rFonts w:ascii="宋体" w:eastAsia="宋体" w:hAnsi="MS Mincho" w:cs="宋体"/>
          <w:sz w:val="28"/>
        </w:rPr>
        <w:t>掉。当然，如果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算全</w:t>
      </w:r>
      <w:r>
        <w:rPr>
          <w:rFonts w:ascii="宋体" w:eastAsia="宋体" w:hAnsi="SimSun" w:cs="宋体"/>
          <w:sz w:val="28"/>
        </w:rPr>
        <w:t>压</w:t>
      </w:r>
      <w:r>
        <w:rPr>
          <w:rFonts w:ascii="宋体" w:eastAsia="宋体" w:hAnsi="MS Mincho" w:cs="宋体"/>
          <w:sz w:val="28"/>
        </w:rPr>
        <w:t>静</w:t>
      </w:r>
      <w:r>
        <w:rPr>
          <w:rFonts w:ascii="宋体" w:eastAsia="宋体" w:hAnsi="SimSun" w:cs="宋体"/>
          <w:sz w:val="28"/>
        </w:rPr>
        <w:t>压风</w:t>
      </w:r>
      <w:r>
        <w:rPr>
          <w:rFonts w:ascii="宋体" w:eastAsia="宋体" w:hAnsi="MS Mincho" w:cs="宋体"/>
          <w:sz w:val="28"/>
        </w:rPr>
        <w:t>速，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得比</w:t>
      </w:r>
      <w:r>
        <w:rPr>
          <w:rFonts w:ascii="宋体" w:eastAsia="宋体" w:hAnsi="SimSun" w:cs="宋体"/>
          <w:sz w:val="28"/>
        </w:rPr>
        <w:t>较简单</w:t>
      </w:r>
      <w:r>
        <w:rPr>
          <w:rFonts w:ascii="宋体" w:eastAsia="宋体" w:hAnsi="MS Mincho" w:cs="宋体"/>
          <w:sz w:val="28"/>
        </w:rPr>
        <w:t>，但我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真没有那个本事。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我父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也搞了十几年的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机并且有着不少的成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，我小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候也会去四平市鼓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机厂里玩，可能是由于离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领</w:t>
      </w:r>
      <w:r>
        <w:rPr>
          <w:rFonts w:ascii="宋体" w:eastAsia="宋体" w:hAnsi="MS Mincho" w:cs="宋体"/>
          <w:sz w:val="28"/>
        </w:rPr>
        <w:t>域太近，一直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得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机没有什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技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含量，不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是几个叶片在</w:t>
      </w:r>
      <w:r>
        <w:rPr>
          <w:rFonts w:ascii="宋体" w:eastAsia="宋体" w:hAnsi="SimSun" w:cs="宋体"/>
          <w:sz w:val="28"/>
        </w:rPr>
        <w:t>转</w:t>
      </w:r>
      <w:r>
        <w:rPr>
          <w:rFonts w:ascii="宋体" w:eastAsia="宋体" w:hAnsi="MS Mincho" w:cs="宋体"/>
          <w:sz w:val="28"/>
        </w:rPr>
        <w:t>然后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出些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力而已。而看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工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和手册之后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，其</w:t>
      </w:r>
      <w:r>
        <w:rPr>
          <w:rFonts w:ascii="宋体" w:eastAsia="宋体" w:hAnsi="SimSun" w:cs="宋体"/>
          <w:sz w:val="28"/>
        </w:rPr>
        <w:t>实这</w:t>
      </w:r>
      <w:r>
        <w:rPr>
          <w:rFonts w:ascii="宋体" w:eastAsia="宋体" w:hAnsi="MS Mincho" w:cs="宋体"/>
          <w:sz w:val="28"/>
        </w:rPr>
        <w:t>并不是什</w:t>
      </w:r>
      <w:r>
        <w:rPr>
          <w:rFonts w:ascii="宋体" w:eastAsia="宋体" w:hAnsi="SimSun" w:cs="宋体"/>
          <w:sz w:val="28"/>
        </w:rPr>
        <w:t>么简单</w:t>
      </w:r>
      <w:r>
        <w:rPr>
          <w:rFonts w:ascii="宋体" w:eastAsia="宋体" w:hAnsi="MS Mincho" w:cs="宋体"/>
          <w:sz w:val="28"/>
        </w:rPr>
        <w:t>粗暴的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西。工作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选</w:t>
      </w:r>
      <w:r>
        <w:rPr>
          <w:rFonts w:ascii="宋体" w:eastAsia="宋体" w:hAnsi="MS Mincho" w:cs="宋体"/>
          <w:sz w:val="28"/>
        </w:rPr>
        <w:t>用离心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机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轴</w:t>
      </w:r>
      <w:r>
        <w:rPr>
          <w:rFonts w:ascii="宋体" w:eastAsia="宋体" w:hAnsi="MS Mincho" w:cs="宋体"/>
          <w:sz w:val="28"/>
        </w:rPr>
        <w:t>流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机左旋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是右旋低</w:t>
      </w:r>
      <w:r>
        <w:rPr>
          <w:rFonts w:ascii="宋体" w:eastAsia="宋体" w:hAnsi="SimSun" w:cs="宋体"/>
          <w:sz w:val="28"/>
        </w:rPr>
        <w:t>压还</w:t>
      </w:r>
      <w:r>
        <w:rPr>
          <w:rFonts w:ascii="宋体" w:eastAsia="宋体" w:hAnsi="MS Mincho" w:cs="宋体"/>
          <w:sz w:val="28"/>
        </w:rPr>
        <w:t>是高</w:t>
      </w:r>
      <w:r>
        <w:rPr>
          <w:rFonts w:ascii="宋体" w:eastAsia="宋体" w:hAnsi="SimSun" w:cs="宋体"/>
          <w:sz w:val="28"/>
        </w:rPr>
        <w:t>压</w:t>
      </w:r>
      <w:r>
        <w:rPr>
          <w:rFonts w:ascii="宋体" w:eastAsia="宋体" w:hAnsi="MS Mincho" w:cs="宋体"/>
          <w:sz w:val="28"/>
        </w:rPr>
        <w:t>用</w:t>
      </w:r>
      <w:r>
        <w:rPr>
          <w:rFonts w:ascii="宋体" w:eastAsia="宋体" w:cs="宋体"/>
          <w:sz w:val="28"/>
        </w:rPr>
        <w:t>d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是用</w:t>
      </w:r>
      <w:r>
        <w:rPr>
          <w:rFonts w:ascii="宋体" w:eastAsia="宋体" w:cs="宋体"/>
          <w:sz w:val="28"/>
        </w:rPr>
        <w:t>c</w:t>
      </w:r>
      <w:r>
        <w:rPr>
          <w:rFonts w:ascii="宋体" w:eastAsia="宋体" w:hAnsi="MS Mincho" w:cs="宋体"/>
          <w:sz w:val="28"/>
        </w:rPr>
        <w:t>等等等等。尽管不是什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精致的机器不用做得像</w:t>
      </w:r>
      <w:r>
        <w:rPr>
          <w:rFonts w:ascii="宋体" w:eastAsia="宋体" w:hAnsi="SimSun" w:cs="宋体"/>
          <w:sz w:val="28"/>
        </w:rPr>
        <w:t>电</w:t>
      </w:r>
      <w:r>
        <w:rPr>
          <w:rFonts w:ascii="宋体" w:eastAsia="宋体" w:hAnsi="MS Mincho" w:cs="宋体"/>
          <w:sz w:val="28"/>
        </w:rPr>
        <w:t>子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品那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精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，但它会受到多方面影响。在我</w:t>
      </w:r>
      <w:r>
        <w:rPr>
          <w:rFonts w:ascii="宋体" w:eastAsia="宋体" w:hAnsi="SimSun" w:cs="宋体"/>
          <w:sz w:val="28"/>
        </w:rPr>
        <w:t>实习</w:t>
      </w:r>
      <w:r>
        <w:rPr>
          <w:rFonts w:ascii="宋体" w:eastAsia="宋体" w:hAnsi="MS Mincho" w:cs="宋体"/>
          <w:sz w:val="28"/>
        </w:rPr>
        <w:t>的第二天，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公室的一位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者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商家打</w:t>
      </w:r>
      <w:r>
        <w:rPr>
          <w:rFonts w:ascii="宋体" w:eastAsia="宋体" w:hAnsi="SimSun" w:cs="宋体"/>
          <w:sz w:val="28"/>
        </w:rPr>
        <w:t>电话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说订购风</w:t>
      </w:r>
      <w:r>
        <w:rPr>
          <w:rFonts w:ascii="宋体" w:eastAsia="宋体" w:hAnsi="MS Mincho" w:cs="宋体"/>
          <w:sz w:val="28"/>
        </w:rPr>
        <w:t>机的厂商所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的位置有一个海拔，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机工作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会受到大气</w:t>
      </w:r>
      <w:r>
        <w:rPr>
          <w:rFonts w:ascii="宋体" w:eastAsia="宋体" w:hAnsi="SimSun" w:cs="宋体"/>
          <w:sz w:val="28"/>
        </w:rPr>
        <w:t>压</w:t>
      </w:r>
      <w:r>
        <w:rPr>
          <w:rFonts w:ascii="宋体" w:eastAsia="宋体" w:hAnsi="MS Mincho" w:cs="宋体"/>
          <w:sz w:val="28"/>
        </w:rPr>
        <w:t>的影响使用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准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格的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机可能会有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机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之</w:t>
      </w:r>
      <w:r>
        <w:rPr>
          <w:rFonts w:ascii="宋体" w:eastAsia="宋体" w:hAnsi="SimSun" w:cs="宋体"/>
          <w:sz w:val="28"/>
        </w:rPr>
        <w:t>复杂</w:t>
      </w:r>
      <w:r>
        <w:rPr>
          <w:rFonts w:ascii="宋体" w:eastAsia="宋体" w:hAnsi="MS Mincho" w:cs="宋体"/>
          <w:sz w:val="28"/>
        </w:rPr>
        <w:t>由此可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一斑。当然，如果到装配</w:t>
      </w:r>
      <w:r>
        <w:rPr>
          <w:rFonts w:ascii="宋体" w:eastAsia="宋体" w:hAnsi="SimSun" w:cs="宋体"/>
          <w:sz w:val="28"/>
        </w:rPr>
        <w:t>车间</w:t>
      </w:r>
      <w:r>
        <w:rPr>
          <w:rFonts w:ascii="宋体" w:eastAsia="宋体" w:hAnsi="MS Mincho" w:cs="宋体"/>
          <w:sz w:val="28"/>
        </w:rPr>
        <w:t>里去看一看，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多内容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是很容易理解的，而且与汽</w:t>
      </w:r>
      <w:r>
        <w:rPr>
          <w:rFonts w:ascii="宋体" w:eastAsia="宋体" w:hAnsi="SimSun" w:cs="宋体"/>
          <w:sz w:val="28"/>
        </w:rPr>
        <w:t>车飞</w:t>
      </w:r>
      <w:r>
        <w:rPr>
          <w:rFonts w:ascii="宋体" w:eastAsia="宋体" w:hAnsi="MS Mincho" w:cs="宋体"/>
          <w:sz w:val="28"/>
        </w:rPr>
        <w:t>机等比起来，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机</w:t>
      </w:r>
      <w:r>
        <w:rPr>
          <w:rFonts w:ascii="宋体" w:eastAsia="宋体" w:hAnsi="SimSun" w:cs="宋体"/>
          <w:sz w:val="28"/>
        </w:rPr>
        <w:t>应该还</w:t>
      </w:r>
      <w:r>
        <w:rPr>
          <w:rFonts w:ascii="宋体" w:eastAsia="宋体" w:hAnsi="MS Mincho" w:cs="宋体"/>
          <w:sz w:val="28"/>
        </w:rPr>
        <w:t>算是比</w:t>
      </w:r>
      <w:r>
        <w:rPr>
          <w:rFonts w:ascii="宋体" w:eastAsia="宋体" w:hAnsi="SimSun" w:cs="宋体"/>
          <w:sz w:val="28"/>
        </w:rPr>
        <w:t>较简单</w:t>
      </w:r>
      <w:r>
        <w:rPr>
          <w:rFonts w:ascii="宋体" w:eastAsia="宋体" w:hAnsi="MS Mincho" w:cs="宋体"/>
          <w:sz w:val="28"/>
        </w:rPr>
        <w:t>的机械工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。在大学里没有具体的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机</w:t>
      </w:r>
      <w:r>
        <w:rPr>
          <w:rFonts w:ascii="宋体" w:eastAsia="宋体" w:hAnsi="SimSun" w:cs="宋体"/>
          <w:sz w:val="28"/>
        </w:rPr>
        <w:t>专业</w:t>
      </w:r>
      <w:r>
        <w:rPr>
          <w:rFonts w:ascii="宋体" w:eastAsia="宋体" w:hAnsi="MS Mincho" w:cs="宋体"/>
          <w:sz w:val="28"/>
        </w:rPr>
        <w:t>，不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有相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的重要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程：我在下学期要学的流体力学。据</w:t>
      </w:r>
      <w:r>
        <w:rPr>
          <w:rFonts w:ascii="宋体" w:eastAsia="宋体" w:hAnsi="SimSun" w:cs="宋体"/>
          <w:sz w:val="28"/>
        </w:rPr>
        <w:t>说这门课</w:t>
      </w:r>
      <w:r>
        <w:rPr>
          <w:rFonts w:ascii="宋体" w:eastAsia="宋体" w:hAnsi="MS Mincho" w:cs="宋体"/>
          <w:sz w:val="28"/>
        </w:rPr>
        <w:t>程不是很好学，特点是有大量的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公式，看来下学期学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候我得格外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真才行。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5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而在</w:t>
      </w:r>
      <w:r>
        <w:rPr>
          <w:rFonts w:ascii="宋体" w:eastAsia="宋体" w:hAnsi="SimSun" w:cs="宋体"/>
          <w:sz w:val="28"/>
        </w:rPr>
        <w:t>练习</w:t>
      </w:r>
      <w:r>
        <w:rPr>
          <w:rFonts w:ascii="宋体" w:eastAsia="宋体" w:cs="宋体"/>
          <w:sz w:val="28"/>
        </w:rPr>
        <w:t>cad</w:t>
      </w:r>
      <w:r>
        <w:rPr>
          <w:rFonts w:ascii="宋体" w:eastAsia="宋体" w:hAnsi="MS Mincho" w:cs="宋体"/>
          <w:sz w:val="28"/>
        </w:rPr>
        <w:t>制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候，我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得在工厂里所使用的清</w:t>
      </w:r>
      <w:r>
        <w:rPr>
          <w:rFonts w:ascii="宋体" w:eastAsia="宋体" w:hAnsi="SimSun" w:cs="宋体"/>
          <w:sz w:val="28"/>
        </w:rPr>
        <w:t>华</w:t>
      </w:r>
      <w:r>
        <w:rPr>
          <w:rFonts w:ascii="宋体" w:eastAsia="宋体" w:hAnsi="MS Mincho" w:cs="宋体"/>
          <w:sz w:val="28"/>
        </w:rPr>
        <w:t>天河</w:t>
      </w:r>
      <w:r>
        <w:rPr>
          <w:rFonts w:ascii="宋体" w:eastAsia="宋体" w:cs="宋体"/>
          <w:sz w:val="28"/>
        </w:rPr>
        <w:t>pccad</w:t>
      </w:r>
      <w:r>
        <w:rPr>
          <w:rFonts w:ascii="宋体" w:eastAsia="宋体" w:hAnsi="MS Mincho" w:cs="宋体"/>
          <w:sz w:val="28"/>
        </w:rPr>
        <w:t>要比学校里所使用的</w:t>
      </w:r>
      <w:r>
        <w:rPr>
          <w:rFonts w:ascii="宋体" w:eastAsia="宋体" w:cs="宋体"/>
          <w:sz w:val="28"/>
        </w:rPr>
        <w:t>autocad</w:t>
      </w:r>
      <w:r>
        <w:rPr>
          <w:rFonts w:ascii="宋体" w:eastAsia="宋体" w:hAnsi="MS Mincho" w:cs="宋体"/>
          <w:sz w:val="28"/>
        </w:rPr>
        <w:t>方便得多。在上一个小学期工程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设计课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程中我画了我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所有的油</w:t>
      </w:r>
      <w:r>
        <w:rPr>
          <w:rFonts w:ascii="宋体" w:eastAsia="宋体" w:hAnsi="SimSun" w:cs="宋体"/>
          <w:sz w:val="28"/>
        </w:rPr>
        <w:t>泵</w:t>
      </w:r>
      <w:r>
        <w:rPr>
          <w:rFonts w:ascii="宋体" w:eastAsia="宋体" w:hAnsi="MS Mincho" w:cs="宋体"/>
          <w:sz w:val="28"/>
        </w:rPr>
        <w:t>零部件</w:t>
      </w:r>
      <w:r>
        <w:rPr>
          <w:rFonts w:ascii="宋体" w:eastAsia="宋体" w:cs="宋体"/>
          <w:sz w:val="28"/>
        </w:rPr>
        <w:t>cad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，相比之下</w:t>
      </w:r>
      <w:r>
        <w:rPr>
          <w:rFonts w:ascii="宋体" w:eastAsia="宋体" w:hAnsi="SimSun" w:cs="宋体"/>
          <w:sz w:val="28"/>
        </w:rPr>
        <w:t>复杂</w:t>
      </w:r>
      <w:r>
        <w:rPr>
          <w:rFonts w:ascii="宋体" w:eastAsia="宋体" w:hAnsi="MS Mincho" w:cs="宋体"/>
          <w:sz w:val="28"/>
        </w:rPr>
        <w:t>的操作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我做了不少无用功，如果当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使用的是清</w:t>
      </w:r>
      <w:r>
        <w:rPr>
          <w:rFonts w:ascii="宋体" w:eastAsia="宋体" w:hAnsi="SimSun" w:cs="宋体"/>
          <w:sz w:val="28"/>
        </w:rPr>
        <w:t>华</w:t>
      </w:r>
      <w:r>
        <w:rPr>
          <w:rFonts w:ascii="宋体" w:eastAsia="宋体" w:hAnsi="MS Mincho" w:cs="宋体"/>
          <w:sz w:val="28"/>
        </w:rPr>
        <w:t>天河的</w:t>
      </w:r>
      <w:r>
        <w:rPr>
          <w:rFonts w:ascii="宋体" w:eastAsia="宋体" w:cs="宋体"/>
          <w:sz w:val="28"/>
        </w:rPr>
        <w:t>pccad</w:t>
      </w:r>
      <w:r>
        <w:rPr>
          <w:rFonts w:ascii="宋体" w:eastAsia="宋体" w:hAnsi="MS Mincho" w:cs="宋体"/>
          <w:sz w:val="28"/>
        </w:rPr>
        <w:t>我想我会省力得多。比如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，在使用</w:t>
      </w:r>
      <w:r>
        <w:rPr>
          <w:rFonts w:ascii="宋体" w:eastAsia="宋体" w:cs="宋体"/>
          <w:sz w:val="28"/>
        </w:rPr>
        <w:t>autocad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，尺寸公差要用特定的命令</w:t>
      </w:r>
      <w:r>
        <w:rPr>
          <w:rFonts w:ascii="宋体" w:eastAsia="宋体" w:hAnsi="SimSun" w:cs="宋体"/>
          <w:sz w:val="28"/>
        </w:rPr>
        <w:t>输</w:t>
      </w:r>
      <w:r>
        <w:rPr>
          <w:rFonts w:ascii="宋体" w:eastAsia="宋体" w:hAnsi="MS Mincho" w:cs="宋体"/>
          <w:sz w:val="28"/>
        </w:rPr>
        <w:t>入，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注表面粗糙度的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候要建立</w:t>
      </w:r>
      <w:r>
        <w:rPr>
          <w:rFonts w:ascii="宋体" w:eastAsia="宋体" w:hAnsi="SimSun" w:cs="宋体"/>
          <w:sz w:val="28"/>
        </w:rPr>
        <w:t>块</w:t>
      </w:r>
      <w:r>
        <w:rPr>
          <w:rFonts w:ascii="宋体" w:eastAsia="宋体" w:hAnsi="MS Mincho" w:cs="宋体"/>
          <w:sz w:val="28"/>
        </w:rPr>
        <w:t>，剖面</w:t>
      </w:r>
      <w:r>
        <w:rPr>
          <w:rFonts w:ascii="宋体" w:eastAsia="宋体" w:hAnsi="SimSun" w:cs="宋体"/>
          <w:sz w:val="28"/>
        </w:rPr>
        <w:t>线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会因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形不</w:t>
      </w:r>
      <w:r>
        <w:rPr>
          <w:rFonts w:ascii="宋体" w:eastAsia="宋体" w:hAnsi="SimSun" w:cs="宋体"/>
          <w:sz w:val="28"/>
        </w:rPr>
        <w:t>连续</w:t>
      </w:r>
      <w:r>
        <w:rPr>
          <w:rFonts w:ascii="宋体" w:eastAsia="宋体" w:hAnsi="MS Mincho" w:cs="宋体"/>
          <w:sz w:val="28"/>
        </w:rPr>
        <w:t>无法填充等等，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些都不是所</w:t>
      </w:r>
      <w:r>
        <w:rPr>
          <w:rFonts w:ascii="宋体" w:eastAsia="宋体" w:hAnsi="SimSun" w:cs="宋体"/>
          <w:sz w:val="28"/>
        </w:rPr>
        <w:t>谓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土路子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，而是老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堂上所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授的方法。</w:t>
      </w:r>
      <w:r>
        <w:rPr>
          <w:rFonts w:ascii="宋体" w:eastAsia="宋体" w:cs="宋体"/>
          <w:sz w:val="28"/>
        </w:rPr>
        <w:t>pccad</w:t>
      </w:r>
      <w:r>
        <w:rPr>
          <w:rFonts w:ascii="宋体" w:eastAsia="宋体" w:hAnsi="MS Mincho" w:cs="宋体"/>
          <w:sz w:val="28"/>
        </w:rPr>
        <w:t>就省去了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些麻</w:t>
      </w:r>
      <w:r>
        <w:rPr>
          <w:rFonts w:ascii="宋体" w:eastAsia="宋体" w:hAnsi="SimSun" w:cs="宋体"/>
          <w:sz w:val="28"/>
        </w:rPr>
        <w:t>烦</w:t>
      </w:r>
      <w:r>
        <w:rPr>
          <w:rFonts w:ascii="宋体" w:eastAsia="宋体" w:hAnsi="MS Mincho" w:cs="宋体"/>
          <w:sz w:val="28"/>
        </w:rPr>
        <w:t>，几乎所有操作都会有</w:t>
      </w:r>
      <w:r>
        <w:rPr>
          <w:rFonts w:ascii="宋体" w:eastAsia="宋体" w:hAnsi="SimSun" w:cs="宋体"/>
          <w:sz w:val="28"/>
        </w:rPr>
        <w:t>对应选项</w:t>
      </w:r>
      <w:r>
        <w:rPr>
          <w:rFonts w:ascii="宋体" w:eastAsia="宋体" w:hAnsi="MS Mincho" w:cs="宋体"/>
          <w:sz w:val="28"/>
        </w:rPr>
        <w:t>，尺寸公差的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注只需要双</w:t>
      </w:r>
      <w:r>
        <w:rPr>
          <w:rFonts w:ascii="宋体" w:eastAsia="宋体" w:hAnsi="SimSun" w:cs="宋体"/>
          <w:sz w:val="28"/>
        </w:rPr>
        <w:t>击</w:t>
      </w:r>
      <w:r>
        <w:rPr>
          <w:rFonts w:ascii="宋体" w:eastAsia="宋体" w:hAnsi="MS Mincho" w:cs="宋体"/>
          <w:sz w:val="28"/>
        </w:rPr>
        <w:t>尺寸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对应</w:t>
      </w:r>
      <w:r>
        <w:rPr>
          <w:rFonts w:ascii="宋体" w:eastAsia="宋体" w:hAnsi="MS Mincho" w:cs="宋体"/>
          <w:sz w:val="28"/>
        </w:rPr>
        <w:t>修改，粗糙度可以在</w:t>
      </w:r>
      <w:r>
        <w:rPr>
          <w:rFonts w:ascii="宋体" w:eastAsia="宋体" w:cs="宋体"/>
          <w:sz w:val="28"/>
        </w:rPr>
        <w:t>pccad</w:t>
      </w:r>
      <w:r>
        <w:rPr>
          <w:rFonts w:ascii="宋体" w:eastAsia="宋体" w:hAnsi="MS Mincho" w:cs="宋体"/>
          <w:sz w:val="28"/>
        </w:rPr>
        <w:t>常用命令中找到，剖面</w:t>
      </w:r>
      <w:r>
        <w:rPr>
          <w:rFonts w:ascii="宋体" w:eastAsia="宋体" w:hAnsi="SimSun" w:cs="宋体"/>
          <w:sz w:val="28"/>
        </w:rPr>
        <w:t>线视图</w:t>
      </w:r>
      <w:r>
        <w:rPr>
          <w:rFonts w:ascii="宋体" w:eastAsia="宋体" w:hAnsi="MS Mincho" w:cs="宋体"/>
          <w:sz w:val="28"/>
        </w:rPr>
        <w:t>放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即可填充。甚至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当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用</w:t>
      </w:r>
      <w:r>
        <w:rPr>
          <w:rFonts w:ascii="宋体" w:eastAsia="宋体" w:cs="宋体"/>
          <w:sz w:val="28"/>
        </w:rPr>
        <w:t>auto</w:t>
      </w:r>
      <w:r>
        <w:rPr>
          <w:rFonts w:ascii="宋体" w:eastAsia="宋体" w:hAnsi="SimSun" w:cs="宋体"/>
          <w:sz w:val="28"/>
        </w:rPr>
        <w:t>时图纸</w:t>
      </w:r>
      <w:r>
        <w:rPr>
          <w:rFonts w:ascii="宋体" w:eastAsia="宋体" w:hAnsi="MS Mincho" w:cs="宋体"/>
          <w:sz w:val="28"/>
        </w:rPr>
        <w:t>的尺寸都需要自己画，</w:t>
      </w:r>
      <w:r>
        <w:rPr>
          <w:rFonts w:ascii="宋体" w:eastAsia="宋体" w:cs="宋体"/>
          <w:sz w:val="28"/>
        </w:rPr>
        <w:t>pc</w:t>
      </w:r>
      <w:r>
        <w:rPr>
          <w:rFonts w:ascii="宋体" w:eastAsia="宋体" w:hAnsi="MS Mincho" w:cs="宋体"/>
          <w:sz w:val="28"/>
        </w:rPr>
        <w:t>完全没有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的必要。</w:t>
      </w:r>
      <w:r>
        <w:rPr>
          <w:rFonts w:ascii="宋体" w:eastAsia="宋体" w:hAnsi="SimSun" w:cs="宋体"/>
          <w:sz w:val="28"/>
        </w:rPr>
        <w:t>长时间</w:t>
      </w:r>
      <w:r>
        <w:rPr>
          <w:rFonts w:ascii="宋体" w:eastAsia="宋体" w:hAnsi="MS Mincho" w:cs="宋体"/>
          <w:sz w:val="28"/>
        </w:rPr>
        <w:t>没有用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cs="宋体"/>
          <w:sz w:val="28"/>
        </w:rPr>
        <w:t xml:space="preserve"> cad</w:t>
      </w:r>
      <w:r>
        <w:rPr>
          <w:rFonts w:ascii="宋体" w:eastAsia="宋体" w:hAnsi="MS Mincho" w:cs="宋体"/>
          <w:sz w:val="28"/>
        </w:rPr>
        <w:t>，感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很生疏，以后</w:t>
      </w:r>
      <w:r>
        <w:rPr>
          <w:rFonts w:ascii="宋体" w:eastAsia="宋体" w:hAnsi="SimSun" w:cs="宋体"/>
          <w:sz w:val="28"/>
        </w:rPr>
        <w:t>对这样</w:t>
      </w:r>
      <w:r>
        <w:rPr>
          <w:rFonts w:ascii="宋体" w:eastAsia="宋体" w:hAnsi="MS Mincho" w:cs="宋体"/>
          <w:sz w:val="28"/>
        </w:rPr>
        <w:t>重要的工具我会常加</w:t>
      </w:r>
      <w:r>
        <w:rPr>
          <w:rFonts w:ascii="宋体" w:eastAsia="宋体" w:hAnsi="SimSun" w:cs="宋体"/>
          <w:sz w:val="28"/>
        </w:rPr>
        <w:t>练习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6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而之后到</w:t>
      </w:r>
      <w:r>
        <w:rPr>
          <w:rFonts w:ascii="宋体" w:eastAsia="宋体" w:hAnsi="SimSun" w:cs="宋体"/>
          <w:sz w:val="28"/>
        </w:rPr>
        <w:t>车间</w:t>
      </w:r>
      <w:r>
        <w:rPr>
          <w:rFonts w:ascii="宋体" w:eastAsia="宋体" w:hAnsi="MS Mincho" w:cs="宋体"/>
          <w:sz w:val="28"/>
        </w:rPr>
        <w:t>里所学到的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西，个人</w:t>
      </w:r>
      <w:r>
        <w:rPr>
          <w:rFonts w:ascii="宋体" w:eastAsia="宋体" w:hAnsi="SimSun" w:cs="宋体"/>
          <w:sz w:val="28"/>
        </w:rPr>
        <w:t>认为</w:t>
      </w:r>
      <w:r>
        <w:rPr>
          <w:rFonts w:ascii="宋体" w:eastAsia="宋体" w:hAnsi="MS Mincho" w:cs="宋体"/>
          <w:sz w:val="28"/>
        </w:rPr>
        <w:t>更加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用。正如几位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傅所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的，理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西到了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中遇到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本知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学得再好未必能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解决，更何况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本里也未必找得到。当然，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细节</w:t>
      </w:r>
      <w:r>
        <w:rPr>
          <w:rFonts w:ascii="宋体" w:eastAsia="宋体" w:hAnsi="MS Mincho" w:cs="宋体"/>
          <w:sz w:val="28"/>
        </w:rPr>
        <w:t>在短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实习</w:t>
      </w:r>
      <w:r>
        <w:rPr>
          <w:rFonts w:ascii="宋体" w:eastAsia="宋体" w:hAnsi="MS Mincho" w:cs="宋体"/>
          <w:sz w:val="28"/>
        </w:rPr>
        <w:t>中我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没能学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到但也有了不少体会。在</w:t>
      </w:r>
      <w:r>
        <w:rPr>
          <w:rFonts w:ascii="宋体" w:eastAsia="宋体" w:hAnsi="SimSun" w:cs="宋体"/>
          <w:sz w:val="28"/>
        </w:rPr>
        <w:t>车间</w:t>
      </w:r>
      <w:r>
        <w:rPr>
          <w:rFonts w:ascii="宋体" w:eastAsia="宋体" w:hAnsi="MS Mincho" w:cs="宋体"/>
          <w:sz w:val="28"/>
        </w:rPr>
        <w:t>里，我所能做的不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是偶</w:t>
      </w:r>
      <w:r>
        <w:rPr>
          <w:rFonts w:ascii="宋体" w:eastAsia="宋体" w:hAnsi="SimSun" w:cs="宋体"/>
          <w:sz w:val="28"/>
        </w:rPr>
        <w:t>尔拧拧</w:t>
      </w:r>
      <w:r>
        <w:rPr>
          <w:rFonts w:ascii="宋体" w:eastAsia="宋体" w:hAnsi="MS Mincho" w:cs="宋体"/>
          <w:sz w:val="28"/>
        </w:rPr>
        <w:t>螺</w:t>
      </w:r>
      <w:r>
        <w:rPr>
          <w:rFonts w:ascii="宋体" w:eastAsia="宋体" w:hAnsi="SimSun" w:cs="宋体"/>
          <w:sz w:val="28"/>
        </w:rPr>
        <w:t>丝</w:t>
      </w:r>
      <w:r>
        <w:rPr>
          <w:rFonts w:ascii="宋体" w:eastAsia="宋体" w:hAnsi="MS Mincho" w:cs="宋体"/>
          <w:sz w:val="28"/>
        </w:rPr>
        <w:t>或者帮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傅</w:t>
      </w:r>
      <w:r>
        <w:rPr>
          <w:rFonts w:ascii="宋体" w:eastAsia="宋体" w:hAnsi="SimSun" w:cs="宋体"/>
          <w:sz w:val="28"/>
        </w:rPr>
        <w:t>递</w:t>
      </w:r>
      <w:r>
        <w:rPr>
          <w:rFonts w:ascii="宋体" w:eastAsia="宋体" w:hAnsi="MS Mincho" w:cs="宋体"/>
          <w:sz w:val="28"/>
        </w:rPr>
        <w:t>些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西</w:t>
      </w: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后来也会跟着做平衡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，大部分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我都是在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察学</w:t>
      </w:r>
      <w:r>
        <w:rPr>
          <w:rFonts w:ascii="宋体" w:eastAsia="宋体" w:hAnsi="SimSun" w:cs="宋体"/>
          <w:sz w:val="28"/>
        </w:rPr>
        <w:t>习师</w:t>
      </w:r>
      <w:r>
        <w:rPr>
          <w:rFonts w:ascii="宋体" w:eastAsia="宋体" w:hAnsi="MS Mincho" w:cs="宋体"/>
          <w:sz w:val="28"/>
        </w:rPr>
        <w:t>傅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的工作。通</w:t>
      </w:r>
      <w:r>
        <w:rPr>
          <w:rFonts w:ascii="宋体" w:eastAsia="宋体" w:hAnsi="SimSun" w:cs="宋体"/>
          <w:sz w:val="28"/>
        </w:rPr>
        <w:t>过这样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实际练习</w:t>
      </w:r>
      <w:r>
        <w:rPr>
          <w:rFonts w:ascii="宋体" w:eastAsia="宋体" w:hAnsi="MS Mincho" w:cs="宋体"/>
          <w:sz w:val="28"/>
        </w:rPr>
        <w:t>，第一个星期里所留下的疑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都得到了解答，比如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在安装</w:t>
      </w:r>
      <w:r>
        <w:rPr>
          <w:rFonts w:ascii="宋体" w:eastAsia="宋体" w:hAnsi="SimSun" w:cs="宋体"/>
          <w:sz w:val="28"/>
        </w:rPr>
        <w:t>轴</w:t>
      </w:r>
      <w:r>
        <w:rPr>
          <w:rFonts w:ascii="宋体" w:eastAsia="宋体" w:hAnsi="MS Mincho" w:cs="宋体"/>
          <w:sz w:val="28"/>
        </w:rPr>
        <w:t>承箱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中我所看到的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机型号</w:t>
      </w: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比如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第一天看到的</w:t>
      </w:r>
      <w:r>
        <w:rPr>
          <w:rFonts w:ascii="宋体" w:eastAsia="宋体" w:cs="宋体"/>
          <w:sz w:val="28"/>
        </w:rPr>
        <w:t>g4-72-11no10d</w:t>
      </w:r>
      <w:r>
        <w:rPr>
          <w:rFonts w:ascii="宋体" w:eastAsia="宋体" w:hAnsi="SimSun" w:cs="宋体"/>
          <w:sz w:val="28"/>
        </w:rPr>
        <w:t>轴</w:t>
      </w:r>
      <w:r>
        <w:rPr>
          <w:rFonts w:ascii="宋体" w:eastAsia="宋体" w:hAnsi="MS Mincho" w:cs="宋体"/>
          <w:sz w:val="28"/>
        </w:rPr>
        <w:t>承箱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和我之前所看的</w:t>
      </w:r>
      <w:r>
        <w:rPr>
          <w:rFonts w:ascii="宋体" w:eastAsia="宋体" w:hAnsi="SimSun" w:cs="宋体"/>
          <w:sz w:val="28"/>
        </w:rPr>
        <w:t>图纸</w:t>
      </w:r>
      <w:r>
        <w:rPr>
          <w:rFonts w:ascii="宋体" w:eastAsia="宋体" w:hAnsi="MS Mincho" w:cs="宋体"/>
          <w:sz w:val="28"/>
        </w:rPr>
        <w:t>不一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，但</w:t>
      </w:r>
      <w:r>
        <w:rPr>
          <w:rFonts w:ascii="宋体" w:eastAsia="宋体" w:hAnsi="SimSun" w:cs="宋体"/>
          <w:sz w:val="28"/>
        </w:rPr>
        <w:t>毕</w:t>
      </w:r>
      <w:r>
        <w:rPr>
          <w:rFonts w:ascii="宋体" w:eastAsia="宋体" w:hAnsi="MS Mincho" w:cs="宋体"/>
          <w:sz w:val="28"/>
        </w:rPr>
        <w:t>竟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似，明</w:t>
      </w:r>
      <w:r>
        <w:rPr>
          <w:rFonts w:ascii="宋体" w:eastAsia="宋体" w:hAnsi="SimSun" w:cs="宋体"/>
          <w:sz w:val="28"/>
        </w:rPr>
        <w:t>显</w:t>
      </w:r>
      <w:r>
        <w:rPr>
          <w:rFonts w:ascii="宋体" w:eastAsia="宋体" w:hAnsi="MS Mincho" w:cs="宋体"/>
          <w:sz w:val="28"/>
        </w:rPr>
        <w:t>的区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cs="宋体"/>
          <w:sz w:val="28"/>
        </w:rPr>
        <w:t>d</w:t>
      </w:r>
      <w:r>
        <w:rPr>
          <w:rFonts w:ascii="宋体" w:eastAsia="宋体" w:hAnsi="MS Mincho" w:cs="宋体"/>
          <w:sz w:val="28"/>
        </w:rPr>
        <w:t>式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机止推</w:t>
      </w:r>
      <w:r>
        <w:rPr>
          <w:rFonts w:ascii="宋体" w:eastAsia="宋体" w:hAnsi="SimSun" w:cs="宋体"/>
          <w:sz w:val="28"/>
        </w:rPr>
        <w:t>轴</w:t>
      </w:r>
      <w:r>
        <w:rPr>
          <w:rFonts w:ascii="宋体" w:eastAsia="宋体" w:hAnsi="MS Mincho" w:cs="宋体"/>
          <w:sz w:val="28"/>
        </w:rPr>
        <w:t>承和支撑</w:t>
      </w:r>
      <w:r>
        <w:rPr>
          <w:rFonts w:ascii="宋体" w:eastAsia="宋体" w:hAnsi="SimSun" w:cs="宋体"/>
          <w:sz w:val="28"/>
        </w:rPr>
        <w:t>轴</w:t>
      </w:r>
      <w:r>
        <w:rPr>
          <w:rFonts w:ascii="宋体" w:eastAsia="宋体" w:hAnsi="MS Mincho" w:cs="宋体"/>
          <w:sz w:val="28"/>
        </w:rPr>
        <w:t>承安装在一个</w:t>
      </w:r>
      <w:r>
        <w:rPr>
          <w:rFonts w:ascii="宋体" w:eastAsia="宋体" w:hAnsi="SimSun" w:cs="宋体"/>
          <w:sz w:val="28"/>
        </w:rPr>
        <w:t>轴</w:t>
      </w:r>
      <w:r>
        <w:rPr>
          <w:rFonts w:ascii="宋体" w:eastAsia="宋体" w:hAnsi="MS Mincho" w:cs="宋体"/>
          <w:sz w:val="28"/>
        </w:rPr>
        <w:t>承箱中叶</w:t>
      </w:r>
      <w:r>
        <w:rPr>
          <w:rFonts w:ascii="宋体" w:eastAsia="宋体" w:hAnsi="SimSun" w:cs="宋体"/>
          <w:sz w:val="28"/>
        </w:rPr>
        <w:t>轮</w:t>
      </w:r>
      <w:r>
        <w:rPr>
          <w:rFonts w:ascii="宋体" w:eastAsia="宋体" w:hAnsi="MS Mincho" w:cs="宋体"/>
          <w:sz w:val="28"/>
        </w:rPr>
        <w:t>安装在两个</w:t>
      </w:r>
      <w:r>
        <w:rPr>
          <w:rFonts w:ascii="宋体" w:eastAsia="宋体" w:hAnsi="SimSun" w:cs="宋体"/>
          <w:sz w:val="28"/>
        </w:rPr>
        <w:t>轴</w:t>
      </w:r>
      <w:r>
        <w:rPr>
          <w:rFonts w:ascii="宋体" w:eastAsia="宋体" w:hAnsi="MS Mincho" w:cs="宋体"/>
          <w:sz w:val="28"/>
        </w:rPr>
        <w:t>承的同</w:t>
      </w:r>
      <w:r>
        <w:rPr>
          <w:rFonts w:ascii="宋体" w:eastAsia="宋体" w:hAnsi="SimSun" w:cs="宋体"/>
          <w:sz w:val="28"/>
        </w:rPr>
        <w:t>侧</w:t>
      </w:r>
      <w:r>
        <w:rPr>
          <w:rFonts w:ascii="宋体" w:eastAsia="宋体" w:hAnsi="MS Mincho" w:cs="宋体"/>
          <w:sz w:val="28"/>
        </w:rPr>
        <w:t>而已，所以有</w:t>
      </w:r>
      <w:r>
        <w:rPr>
          <w:rFonts w:ascii="宋体" w:eastAsia="宋体" w:hAnsi="SimSun" w:cs="宋体"/>
          <w:sz w:val="28"/>
        </w:rPr>
        <w:t>关轴</w:t>
      </w:r>
      <w:r>
        <w:rPr>
          <w:rFonts w:ascii="宋体" w:eastAsia="宋体" w:hAnsi="MS Mincho" w:cs="宋体"/>
          <w:sz w:val="28"/>
        </w:rPr>
        <w:t>承箱的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自然明了，而且其加工装配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程也都熟悉了。在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之前，一直以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装配是没有太高的技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要求的，看</w:t>
      </w:r>
      <w:r>
        <w:rPr>
          <w:rFonts w:ascii="宋体" w:eastAsia="宋体" w:hAnsi="SimSun" w:cs="宋体"/>
          <w:sz w:val="28"/>
        </w:rPr>
        <w:t>过师</w:t>
      </w:r>
      <w:r>
        <w:rPr>
          <w:rFonts w:ascii="宋体" w:eastAsia="宋体" w:hAnsi="MS Mincho" w:cs="宋体"/>
          <w:sz w:val="28"/>
        </w:rPr>
        <w:t>傅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的操作和听</w:t>
      </w:r>
      <w:r>
        <w:rPr>
          <w:rFonts w:ascii="宋体" w:eastAsia="宋体" w:hAnsi="SimSun" w:cs="宋体"/>
          <w:sz w:val="28"/>
        </w:rPr>
        <w:t>过讲</w:t>
      </w:r>
      <w:r>
        <w:rPr>
          <w:rFonts w:ascii="宋体" w:eastAsia="宋体" w:hAnsi="MS Mincho" w:cs="宋体"/>
          <w:sz w:val="28"/>
        </w:rPr>
        <w:t>解之后，</w:t>
      </w:r>
      <w:r>
        <w:rPr>
          <w:rFonts w:ascii="宋体" w:eastAsia="宋体" w:hAnsi="SimSun" w:cs="宋体"/>
          <w:sz w:val="28"/>
        </w:rPr>
        <w:t>发现这样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点是完全</w:t>
      </w:r>
      <w:r>
        <w:rPr>
          <w:rFonts w:ascii="宋体" w:eastAsia="宋体" w:hAnsi="SimSun" w:cs="宋体"/>
          <w:sz w:val="28"/>
        </w:rPr>
        <w:t>错误</w:t>
      </w:r>
      <w:r>
        <w:rPr>
          <w:rFonts w:ascii="宋体" w:eastAsia="宋体" w:hAnsi="MS Mincho" w:cs="宋体"/>
          <w:sz w:val="28"/>
        </w:rPr>
        <w:t>的。比如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安装</w:t>
      </w:r>
      <w:r>
        <w:rPr>
          <w:rFonts w:ascii="宋体" w:eastAsia="宋体" w:hAnsi="SimSun" w:cs="宋体"/>
          <w:sz w:val="28"/>
        </w:rPr>
        <w:t>轴</w:t>
      </w:r>
      <w:r>
        <w:rPr>
          <w:rFonts w:ascii="宋体" w:eastAsia="宋体" w:hAnsi="MS Mincho" w:cs="宋体"/>
          <w:sz w:val="28"/>
        </w:rPr>
        <w:t>承就是完完全全的技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活。我所看到的</w:t>
      </w:r>
      <w:r>
        <w:rPr>
          <w:rFonts w:ascii="宋体" w:eastAsia="宋体" w:hAnsi="SimSun" w:cs="宋体"/>
          <w:sz w:val="28"/>
        </w:rPr>
        <w:t>轴</w:t>
      </w:r>
      <w:r>
        <w:rPr>
          <w:rFonts w:ascii="宋体" w:eastAsia="宋体" w:hAnsi="MS Mincho" w:cs="宋体"/>
          <w:sz w:val="28"/>
        </w:rPr>
        <w:t>承箱装配中</w:t>
      </w:r>
      <w:r>
        <w:rPr>
          <w:rFonts w:ascii="宋体" w:eastAsia="宋体" w:hAnsi="SimSun" w:cs="宋体"/>
          <w:sz w:val="28"/>
        </w:rPr>
        <w:t>轴</w:t>
      </w:r>
      <w:r>
        <w:rPr>
          <w:rFonts w:ascii="宋体" w:eastAsia="宋体" w:hAnsi="MS Mincho" w:cs="宋体"/>
          <w:sz w:val="28"/>
        </w:rPr>
        <w:t>承都是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盈配合需要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安装，安装之前</w:t>
      </w:r>
      <w:r>
        <w:rPr>
          <w:rFonts w:ascii="宋体" w:eastAsia="宋体" w:hAnsi="SimSun" w:cs="宋体"/>
          <w:sz w:val="28"/>
        </w:rPr>
        <w:t>轴</w:t>
      </w:r>
      <w:r>
        <w:rPr>
          <w:rFonts w:ascii="宋体" w:eastAsia="宋体" w:hAnsi="MS Mincho" w:cs="宋体"/>
          <w:sz w:val="28"/>
        </w:rPr>
        <w:t>承要在油中加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至一百度，然后安装到主</w:t>
      </w:r>
      <w:r>
        <w:rPr>
          <w:rFonts w:ascii="宋体" w:eastAsia="宋体" w:hAnsi="SimSun" w:cs="宋体"/>
          <w:sz w:val="28"/>
        </w:rPr>
        <w:t>轴</w:t>
      </w:r>
      <w:r>
        <w:rPr>
          <w:rFonts w:ascii="宋体" w:eastAsia="宋体" w:hAnsi="MS Mincho" w:cs="宋体"/>
          <w:sz w:val="28"/>
        </w:rPr>
        <w:t>上，如果</w:t>
      </w:r>
      <w:r>
        <w:rPr>
          <w:rFonts w:ascii="宋体" w:eastAsia="宋体" w:hAnsi="SimSun" w:cs="宋体"/>
          <w:sz w:val="28"/>
        </w:rPr>
        <w:t>轴</w:t>
      </w:r>
      <w:r>
        <w:rPr>
          <w:rFonts w:ascii="宋体" w:eastAsia="宋体" w:hAnsi="MS Mincho" w:cs="宋体"/>
          <w:sz w:val="28"/>
        </w:rPr>
        <w:t>承受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不均匀或者在安装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没有一推到底使得</w:t>
      </w:r>
      <w:r>
        <w:rPr>
          <w:rFonts w:ascii="宋体" w:eastAsia="宋体" w:hAnsi="SimSun" w:cs="宋体"/>
          <w:sz w:val="28"/>
        </w:rPr>
        <w:t>轴</w:t>
      </w:r>
      <w:r>
        <w:rPr>
          <w:rFonts w:ascii="宋体" w:eastAsia="宋体" w:hAnsi="MS Mincho" w:cs="宋体"/>
          <w:sz w:val="28"/>
        </w:rPr>
        <w:t>承卡在主</w:t>
      </w:r>
      <w:r>
        <w:rPr>
          <w:rFonts w:ascii="宋体" w:eastAsia="宋体" w:hAnsi="SimSun" w:cs="宋体"/>
          <w:sz w:val="28"/>
        </w:rPr>
        <w:t>轴</w:t>
      </w:r>
      <w:r>
        <w:rPr>
          <w:rFonts w:ascii="宋体" w:eastAsia="宋体" w:hAnsi="MS Mincho" w:cs="宋体"/>
          <w:sz w:val="28"/>
        </w:rPr>
        <w:t>上，可能一下午的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都要浪</w:t>
      </w:r>
      <w:r>
        <w:rPr>
          <w:rFonts w:ascii="宋体" w:eastAsia="宋体" w:hAnsi="SimSun" w:cs="宋体"/>
          <w:sz w:val="28"/>
        </w:rPr>
        <w:t>费</w:t>
      </w:r>
      <w:r>
        <w:rPr>
          <w:rFonts w:ascii="宋体" w:eastAsia="宋体" w:hAnsi="MS Mincho" w:cs="宋体"/>
          <w:sz w:val="28"/>
        </w:rPr>
        <w:t>到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理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轴</w:t>
      </w:r>
      <w:r>
        <w:rPr>
          <w:rFonts w:ascii="宋体" w:eastAsia="宋体" w:hAnsi="MS Mincho" w:cs="宋体"/>
          <w:sz w:val="28"/>
        </w:rPr>
        <w:t>承上了。而其他的</w:t>
      </w:r>
      <w:r>
        <w:rPr>
          <w:rFonts w:ascii="宋体" w:eastAsia="宋体" w:hAnsi="SimSun" w:cs="宋体"/>
          <w:sz w:val="28"/>
        </w:rPr>
        <w:t>细节</w:t>
      </w:r>
      <w:r>
        <w:rPr>
          <w:rFonts w:ascii="宋体" w:eastAsia="宋体" w:hAnsi="MS Mincho" w:cs="宋体"/>
          <w:sz w:val="28"/>
        </w:rPr>
        <w:t>，比如</w:t>
      </w:r>
      <w:r>
        <w:rPr>
          <w:rFonts w:ascii="宋体" w:eastAsia="宋体" w:hAnsi="SimSun" w:cs="宋体"/>
          <w:sz w:val="28"/>
        </w:rPr>
        <w:t>说轴</w:t>
      </w:r>
      <w:r>
        <w:rPr>
          <w:rFonts w:ascii="宋体" w:eastAsia="宋体" w:hAnsi="MS Mincho" w:cs="宋体"/>
          <w:sz w:val="28"/>
        </w:rPr>
        <w:t>承不能直接放在地上以免沾灰、</w:t>
      </w:r>
      <w:r>
        <w:rPr>
          <w:rFonts w:ascii="宋体" w:eastAsia="宋体" w:hAnsi="SimSun" w:cs="宋体"/>
          <w:sz w:val="28"/>
        </w:rPr>
        <w:t>轴</w:t>
      </w:r>
      <w:r>
        <w:rPr>
          <w:rFonts w:ascii="宋体" w:eastAsia="宋体" w:hAnsi="MS Mincho" w:cs="宋体"/>
          <w:sz w:val="28"/>
        </w:rPr>
        <w:t>承箱未</w:t>
      </w:r>
      <w:r>
        <w:rPr>
          <w:rFonts w:ascii="宋体" w:eastAsia="宋体" w:hAnsi="SimSun" w:cs="宋体"/>
          <w:sz w:val="28"/>
        </w:rPr>
        <w:t>经过时</w:t>
      </w:r>
      <w:r>
        <w:rPr>
          <w:rFonts w:ascii="宋体" w:eastAsia="宋体" w:hAnsi="MS Mincho" w:cs="宋体"/>
          <w:sz w:val="28"/>
        </w:rPr>
        <w:t>效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理需要在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沿部分磨出角度以免以后</w:t>
      </w:r>
      <w:r>
        <w:rPr>
          <w:rFonts w:ascii="宋体" w:eastAsia="宋体" w:hAnsi="SimSun" w:cs="宋体"/>
          <w:sz w:val="28"/>
        </w:rPr>
        <w:t>轴</w:t>
      </w:r>
      <w:r>
        <w:rPr>
          <w:rFonts w:ascii="宋体" w:eastAsia="宋体" w:hAnsi="MS Mincho" w:cs="宋体"/>
          <w:sz w:val="28"/>
        </w:rPr>
        <w:t>承箱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形将</w:t>
      </w:r>
      <w:r>
        <w:rPr>
          <w:rFonts w:ascii="宋体" w:eastAsia="宋体" w:hAnsi="SimSun" w:cs="宋体"/>
          <w:sz w:val="28"/>
        </w:rPr>
        <w:t>轴</w:t>
      </w:r>
      <w:r>
        <w:rPr>
          <w:rFonts w:ascii="宋体" w:eastAsia="宋体" w:hAnsi="MS Mincho" w:cs="宋体"/>
          <w:sz w:val="28"/>
        </w:rPr>
        <w:t>承卡死、一些部件不能装配需当做配件一起出厂等等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都是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上所没有的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同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的，在</w:t>
      </w:r>
      <w:r>
        <w:rPr>
          <w:rFonts w:ascii="宋体" w:eastAsia="宋体" w:hAnsi="SimSun" w:cs="宋体"/>
          <w:sz w:val="28"/>
        </w:rPr>
        <w:t>车间</w:t>
      </w:r>
      <w:r>
        <w:rPr>
          <w:rFonts w:ascii="宋体" w:eastAsia="宋体" w:hAnsi="MS Mincho" w:cs="宋体"/>
          <w:sz w:val="28"/>
        </w:rPr>
        <w:t>里我也能</w:t>
      </w:r>
      <w:r>
        <w:rPr>
          <w:rFonts w:ascii="宋体" w:eastAsia="宋体" w:hAnsi="SimSun" w:cs="宋体"/>
          <w:sz w:val="28"/>
        </w:rPr>
        <w:t>发现许</w:t>
      </w:r>
      <w:r>
        <w:rPr>
          <w:rFonts w:ascii="宋体" w:eastAsia="宋体" w:hAnsi="MS Mincho" w:cs="宋体"/>
          <w:sz w:val="28"/>
        </w:rPr>
        <w:t>多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西在学校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程中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解的并不</w:t>
      </w:r>
      <w:r>
        <w:rPr>
          <w:rFonts w:ascii="宋体" w:eastAsia="宋体" w:hAnsi="SimSun" w:cs="宋体"/>
          <w:sz w:val="28"/>
        </w:rPr>
        <w:t>够详细</w:t>
      </w:r>
      <w:r>
        <w:rPr>
          <w:rFonts w:ascii="宋体" w:eastAsia="宋体" w:hAnsi="MS Mincho" w:cs="宋体"/>
          <w:sz w:val="28"/>
        </w:rPr>
        <w:t>。比如</w:t>
      </w:r>
      <w:r>
        <w:rPr>
          <w:rFonts w:ascii="宋体" w:eastAsia="宋体" w:hAnsi="SimSun" w:cs="宋体"/>
          <w:sz w:val="28"/>
        </w:rPr>
        <w:t>说车</w:t>
      </w:r>
      <w:r>
        <w:rPr>
          <w:rFonts w:ascii="宋体" w:eastAsia="宋体" w:hAnsi="MS Mincho" w:cs="宋体"/>
          <w:sz w:val="28"/>
        </w:rPr>
        <w:t>床加工，金工</w:t>
      </w:r>
      <w:r>
        <w:rPr>
          <w:rFonts w:ascii="宋体" w:eastAsia="宋体" w:hAnsi="SimSun" w:cs="宋体"/>
          <w:sz w:val="28"/>
        </w:rPr>
        <w:t>实习</w:t>
      </w:r>
      <w:r>
        <w:rPr>
          <w:rFonts w:ascii="宋体" w:eastAsia="宋体" w:hAnsi="MS Mincho" w:cs="宋体"/>
          <w:sz w:val="28"/>
        </w:rPr>
        <w:t>中所学到的都是用来加工</w:t>
      </w:r>
      <w:r>
        <w:rPr>
          <w:rFonts w:ascii="宋体" w:eastAsia="宋体" w:hAnsi="SimSun" w:cs="宋体"/>
          <w:sz w:val="28"/>
        </w:rPr>
        <w:t>规则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轴类</w:t>
      </w:r>
      <w:r>
        <w:rPr>
          <w:rFonts w:ascii="宋体" w:eastAsia="宋体" w:hAnsi="MS Mincho" w:cs="宋体"/>
          <w:sz w:val="28"/>
        </w:rPr>
        <w:t>零件，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上，一些支座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的内孔除了用</w:t>
      </w:r>
      <w:r>
        <w:rPr>
          <w:rFonts w:ascii="宋体" w:eastAsia="宋体" w:hAnsi="SimSun" w:cs="宋体"/>
          <w:sz w:val="28"/>
        </w:rPr>
        <w:t>镗</w:t>
      </w:r>
      <w:r>
        <w:rPr>
          <w:rFonts w:ascii="宋体" w:eastAsia="宋体" w:hAnsi="MS Mincho" w:cs="宋体"/>
          <w:sz w:val="28"/>
        </w:rPr>
        <w:t>床外也需要用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床加工，在金工</w:t>
      </w:r>
      <w:r>
        <w:rPr>
          <w:rFonts w:ascii="宋体" w:eastAsia="宋体" w:hAnsi="SimSun" w:cs="宋体"/>
          <w:sz w:val="28"/>
        </w:rPr>
        <w:t>实习课</w:t>
      </w:r>
      <w:r>
        <w:rPr>
          <w:rFonts w:ascii="宋体" w:eastAsia="宋体" w:hAnsi="MS Mincho" w:cs="宋体"/>
          <w:sz w:val="28"/>
        </w:rPr>
        <w:t>上，我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无法想象笨重的</w:t>
      </w:r>
      <w:r>
        <w:rPr>
          <w:rFonts w:ascii="宋体" w:eastAsia="宋体" w:hAnsi="SimSun" w:cs="宋体"/>
          <w:sz w:val="28"/>
        </w:rPr>
        <w:t>轴</w:t>
      </w:r>
      <w:r>
        <w:rPr>
          <w:rFonts w:ascii="宋体" w:eastAsia="宋体" w:hAnsi="MS Mincho" w:cs="宋体"/>
          <w:sz w:val="28"/>
        </w:rPr>
        <w:t>承箱也能卡在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床卡</w:t>
      </w:r>
      <w:r>
        <w:rPr>
          <w:rFonts w:ascii="宋体" w:eastAsia="宋体" w:hAnsi="SimSun" w:cs="宋体"/>
          <w:sz w:val="28"/>
        </w:rPr>
        <w:t>盘</w:t>
      </w:r>
      <w:r>
        <w:rPr>
          <w:rFonts w:ascii="宋体" w:eastAsia="宋体" w:hAnsi="MS Mincho" w:cs="宋体"/>
          <w:sz w:val="28"/>
        </w:rPr>
        <w:t>上，而事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上，可以。再比如，</w:t>
      </w:r>
      <w:r>
        <w:rPr>
          <w:rFonts w:ascii="宋体" w:eastAsia="宋体" w:hAnsi="SimSun" w:cs="宋体"/>
          <w:sz w:val="28"/>
        </w:rPr>
        <w:t>铣</w:t>
      </w:r>
      <w:r>
        <w:rPr>
          <w:rFonts w:ascii="宋体" w:eastAsia="宋体" w:hAnsi="MS Mincho" w:cs="宋体"/>
          <w:sz w:val="28"/>
        </w:rPr>
        <w:t>工</w:t>
      </w:r>
      <w:r>
        <w:rPr>
          <w:rFonts w:ascii="宋体" w:eastAsia="宋体" w:hAnsi="SimSun" w:cs="宋体"/>
          <w:sz w:val="28"/>
        </w:rPr>
        <w:t>实习时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只是提到</w:t>
      </w:r>
      <w:r>
        <w:rPr>
          <w:rFonts w:ascii="宋体" w:eastAsia="宋体" w:hAnsi="SimSun" w:cs="宋体"/>
          <w:sz w:val="28"/>
        </w:rPr>
        <w:t>过铣</w:t>
      </w:r>
      <w:r>
        <w:rPr>
          <w:rFonts w:ascii="宋体" w:eastAsia="宋体" w:hAnsi="MS Mincho" w:cs="宋体"/>
          <w:sz w:val="28"/>
        </w:rPr>
        <w:t>床可以用来加工</w:t>
      </w:r>
      <w:r>
        <w:rPr>
          <w:rFonts w:ascii="宋体" w:eastAsia="宋体" w:hAnsi="SimSun" w:cs="宋体"/>
          <w:sz w:val="28"/>
        </w:rPr>
        <w:t>键</w:t>
      </w:r>
      <w:r>
        <w:rPr>
          <w:rFonts w:ascii="宋体" w:eastAsia="宋体" w:hAnsi="MS Mincho" w:cs="宋体"/>
          <w:sz w:val="28"/>
        </w:rPr>
        <w:t>槽但我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所看到的</w:t>
      </w:r>
      <w:r>
        <w:rPr>
          <w:rFonts w:ascii="宋体" w:eastAsia="宋体" w:hAnsi="SimSun" w:cs="宋体"/>
          <w:sz w:val="28"/>
        </w:rPr>
        <w:t>铣</w:t>
      </w:r>
      <w:r>
        <w:rPr>
          <w:rFonts w:ascii="宋体" w:eastAsia="宋体" w:hAnsi="MS Mincho" w:cs="宋体"/>
          <w:sz w:val="28"/>
        </w:rPr>
        <w:t>刀都是</w:t>
      </w:r>
      <w:r>
        <w:rPr>
          <w:rFonts w:ascii="宋体" w:eastAsia="宋体" w:hAnsi="SimSun" w:cs="宋体"/>
          <w:sz w:val="28"/>
        </w:rPr>
        <w:t>盘</w:t>
      </w:r>
      <w:r>
        <w:rPr>
          <w:rFonts w:ascii="宋体" w:eastAsia="宋体" w:hAnsi="MS Mincho" w:cs="宋体"/>
          <w:sz w:val="28"/>
        </w:rPr>
        <w:t>状的，在工厂里看到用</w:t>
      </w:r>
      <w:r>
        <w:rPr>
          <w:rFonts w:ascii="宋体" w:eastAsia="宋体" w:hAnsi="SimSun" w:cs="宋体"/>
          <w:sz w:val="28"/>
        </w:rPr>
        <w:t>铣</w:t>
      </w:r>
      <w:r>
        <w:rPr>
          <w:rFonts w:ascii="宋体" w:eastAsia="宋体" w:hAnsi="MS Mincho" w:cs="宋体"/>
          <w:sz w:val="28"/>
        </w:rPr>
        <w:t>床加工</w:t>
      </w:r>
      <w:r>
        <w:rPr>
          <w:rFonts w:ascii="宋体" w:eastAsia="宋体" w:hAnsi="SimSun" w:cs="宋体"/>
          <w:sz w:val="28"/>
        </w:rPr>
        <w:t>键</w:t>
      </w:r>
      <w:r>
        <w:rPr>
          <w:rFonts w:ascii="宋体" w:eastAsia="宋体" w:hAnsi="MS Mincho" w:cs="宋体"/>
          <w:sz w:val="28"/>
        </w:rPr>
        <w:t>槽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我竟没有反</w:t>
      </w:r>
      <w:r>
        <w:rPr>
          <w:rFonts w:ascii="宋体" w:eastAsia="宋体" w:hAnsi="SimSun" w:cs="宋体"/>
          <w:sz w:val="28"/>
        </w:rPr>
        <w:t>应过</w:t>
      </w:r>
      <w:r>
        <w:rPr>
          <w:rFonts w:ascii="宋体" w:eastAsia="宋体" w:hAnsi="MS Mincho" w:cs="宋体"/>
          <w:sz w:val="28"/>
        </w:rPr>
        <w:t>来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铣</w:t>
      </w:r>
      <w:r>
        <w:rPr>
          <w:rFonts w:ascii="宋体" w:eastAsia="宋体" w:hAnsi="MS Mincho" w:cs="宋体"/>
          <w:sz w:val="28"/>
        </w:rPr>
        <w:t>床因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刀具和我在校工厂里所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的完全不同。在机械原理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上，第十章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于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静平衡的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主要学到的都是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</w:t>
      </w:r>
      <w:r>
        <w:rPr>
          <w:rFonts w:ascii="宋体" w:eastAsia="宋体" w:hAnsi="SimSun" w:cs="宋体"/>
          <w:sz w:val="28"/>
        </w:rPr>
        <w:t>轴类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平衡的方法和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算，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上在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机方面需要做平衡的是</w:t>
      </w:r>
      <w:r>
        <w:rPr>
          <w:rFonts w:ascii="宋体" w:eastAsia="宋体" w:hAnsi="SimSun" w:cs="宋体"/>
          <w:sz w:val="28"/>
        </w:rPr>
        <w:t>盘类</w:t>
      </w:r>
      <w:r>
        <w:rPr>
          <w:rFonts w:ascii="宋体" w:eastAsia="宋体" w:hAnsi="MS Mincho" w:cs="宋体"/>
          <w:sz w:val="28"/>
        </w:rPr>
        <w:t>零件叶</w:t>
      </w:r>
      <w:r>
        <w:rPr>
          <w:rFonts w:ascii="宋体" w:eastAsia="宋体" w:hAnsi="SimSun" w:cs="宋体"/>
          <w:sz w:val="28"/>
        </w:rPr>
        <w:t>轮</w:t>
      </w:r>
      <w:r>
        <w:rPr>
          <w:rFonts w:ascii="宋体" w:eastAsia="宋体" w:hAnsi="MS Mincho" w:cs="宋体"/>
          <w:sz w:val="28"/>
        </w:rPr>
        <w:t>，而加工出来的主</w:t>
      </w:r>
      <w:r>
        <w:rPr>
          <w:rFonts w:ascii="宋体" w:eastAsia="宋体" w:hAnsi="SimSun" w:cs="宋体"/>
          <w:sz w:val="28"/>
        </w:rPr>
        <w:t>轴</w:t>
      </w:r>
      <w:r>
        <w:rPr>
          <w:rFonts w:ascii="宋体" w:eastAsia="宋体" w:hAnsi="MS Mincho" w:cs="宋体"/>
          <w:sz w:val="28"/>
        </w:rPr>
        <w:t>基本上已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达到了平衡条件不需要做平衡。在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叶</w:t>
      </w:r>
      <w:r>
        <w:rPr>
          <w:rFonts w:ascii="宋体" w:eastAsia="宋体" w:hAnsi="SimSun" w:cs="宋体"/>
          <w:sz w:val="28"/>
        </w:rPr>
        <w:t>轮</w:t>
      </w:r>
      <w:r>
        <w:rPr>
          <w:rFonts w:ascii="宋体" w:eastAsia="宋体" w:hAnsi="MS Mincho" w:cs="宋体"/>
          <w:sz w:val="28"/>
        </w:rPr>
        <w:t>做平衡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，需要正确地操作平衡机。第一次的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理需要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大数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的平衡</w:t>
      </w:r>
      <w:r>
        <w:rPr>
          <w:rFonts w:ascii="宋体" w:eastAsia="宋体" w:hAnsi="SimSun" w:cs="宋体"/>
          <w:sz w:val="28"/>
        </w:rPr>
        <w:t>调</w:t>
      </w:r>
      <w:r>
        <w:rPr>
          <w:rFonts w:ascii="宋体" w:eastAsia="宋体" w:hAnsi="MS Mincho" w:cs="宋体"/>
          <w:sz w:val="28"/>
        </w:rPr>
        <w:t>整，</w:t>
      </w:r>
      <w:r>
        <w:rPr>
          <w:rFonts w:ascii="宋体" w:eastAsia="宋体" w:hAnsi="SimSun" w:cs="宋体"/>
          <w:sz w:val="28"/>
        </w:rPr>
        <w:t>调</w:t>
      </w:r>
      <w:r>
        <w:rPr>
          <w:rFonts w:ascii="宋体" w:eastAsia="宋体" w:hAnsi="MS Mincho" w:cs="宋体"/>
          <w:sz w:val="28"/>
        </w:rPr>
        <w:t>整方式是在</w:t>
      </w:r>
      <w:r>
        <w:rPr>
          <w:rFonts w:ascii="宋体" w:eastAsia="宋体" w:hAnsi="SimSun" w:cs="宋体"/>
          <w:sz w:val="28"/>
        </w:rPr>
        <w:t>对应</w:t>
      </w:r>
      <w:r>
        <w:rPr>
          <w:rFonts w:ascii="宋体" w:eastAsia="宋体" w:hAnsi="MS Mincho" w:cs="宋体"/>
          <w:sz w:val="28"/>
        </w:rPr>
        <w:t>角度位置上</w:t>
      </w:r>
      <w:r>
        <w:rPr>
          <w:rFonts w:ascii="宋体" w:eastAsia="宋体" w:hAnsi="SimSun" w:cs="宋体"/>
          <w:sz w:val="28"/>
        </w:rPr>
        <w:t>焊</w:t>
      </w:r>
      <w:r>
        <w:rPr>
          <w:rFonts w:ascii="宋体" w:eastAsia="宋体" w:hAnsi="MS Mincho" w:cs="宋体"/>
          <w:sz w:val="28"/>
        </w:rPr>
        <w:t>接相</w:t>
      </w:r>
      <w:r>
        <w:rPr>
          <w:rFonts w:ascii="宋体" w:eastAsia="宋体" w:hAnsi="SimSun" w:cs="宋体"/>
          <w:sz w:val="28"/>
        </w:rPr>
        <w:t>应质</w:t>
      </w:r>
      <w:r>
        <w:rPr>
          <w:rFonts w:ascii="宋体" w:eastAsia="宋体" w:hAnsi="MS Mincho" w:cs="宋体"/>
          <w:sz w:val="28"/>
        </w:rPr>
        <w:t>量的平衡</w:t>
      </w:r>
      <w:r>
        <w:rPr>
          <w:rFonts w:ascii="宋体" w:eastAsia="宋体" w:hAnsi="SimSun" w:cs="宋体"/>
          <w:sz w:val="28"/>
        </w:rPr>
        <w:t>块</w:t>
      </w:r>
      <w:r>
        <w:rPr>
          <w:rFonts w:ascii="宋体" w:eastAsia="宋体" w:hAnsi="MS Mincho" w:cs="宋体"/>
          <w:sz w:val="28"/>
        </w:rPr>
        <w:t>，在</w:t>
      </w:r>
      <w:r>
        <w:rPr>
          <w:rFonts w:ascii="宋体" w:eastAsia="宋体" w:hAnsi="SimSun" w:cs="宋体"/>
          <w:sz w:val="28"/>
        </w:rPr>
        <w:t>焊</w:t>
      </w:r>
      <w:r>
        <w:rPr>
          <w:rFonts w:ascii="宋体" w:eastAsia="宋体" w:hAnsi="MS Mincho" w:cs="宋体"/>
          <w:sz w:val="28"/>
        </w:rPr>
        <w:t>接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要注意</w:t>
      </w:r>
      <w:r>
        <w:rPr>
          <w:rFonts w:ascii="宋体" w:eastAsia="宋体" w:hAnsi="SimSun" w:cs="宋体"/>
          <w:sz w:val="28"/>
        </w:rPr>
        <w:t>焊</w:t>
      </w:r>
      <w:r>
        <w:rPr>
          <w:rFonts w:ascii="宋体" w:eastAsia="宋体" w:hAnsi="MS Mincho" w:cs="宋体"/>
          <w:sz w:val="28"/>
        </w:rPr>
        <w:t>接</w:t>
      </w:r>
      <w:r>
        <w:rPr>
          <w:rFonts w:ascii="宋体" w:eastAsia="宋体" w:hAnsi="SimSun" w:cs="宋体"/>
          <w:sz w:val="28"/>
        </w:rPr>
        <w:t>电</w:t>
      </w:r>
      <w:r>
        <w:rPr>
          <w:rFonts w:ascii="宋体" w:eastAsia="宋体" w:hAnsi="MS Mincho" w:cs="宋体"/>
          <w:sz w:val="28"/>
        </w:rPr>
        <w:t>机的工作方式，即要注意</w:t>
      </w:r>
      <w:r>
        <w:rPr>
          <w:rFonts w:ascii="宋体" w:eastAsia="宋体" w:hAnsi="SimSun" w:cs="宋体"/>
          <w:sz w:val="28"/>
        </w:rPr>
        <w:t>关闭</w:t>
      </w:r>
      <w:r>
        <w:rPr>
          <w:rFonts w:ascii="宋体" w:eastAsia="宋体" w:hAnsi="MS Mincho" w:cs="宋体"/>
          <w:sz w:val="28"/>
        </w:rPr>
        <w:t>平衡机以免回路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其造成</w:t>
      </w:r>
      <w:r>
        <w:rPr>
          <w:rFonts w:ascii="宋体" w:eastAsia="宋体" w:hAnsi="SimSun" w:cs="宋体"/>
          <w:sz w:val="28"/>
        </w:rPr>
        <w:t>损</w:t>
      </w:r>
      <w:r>
        <w:rPr>
          <w:rFonts w:ascii="宋体" w:eastAsia="宋体" w:hAnsi="MS Mincho" w:cs="宋体"/>
          <w:sz w:val="28"/>
        </w:rPr>
        <w:t>害。之后是</w:t>
      </w:r>
      <w:r>
        <w:rPr>
          <w:rFonts w:ascii="宋体" w:eastAsia="宋体" w:hAnsi="SimSun" w:cs="宋体"/>
          <w:sz w:val="28"/>
        </w:rPr>
        <w:t>焊</w:t>
      </w:r>
      <w:r>
        <w:rPr>
          <w:rFonts w:ascii="宋体" w:eastAsia="宋体" w:hAnsi="MS Mincho" w:cs="宋体"/>
          <w:sz w:val="28"/>
        </w:rPr>
        <w:t>接平衡</w:t>
      </w:r>
      <w:r>
        <w:rPr>
          <w:rFonts w:ascii="宋体" w:eastAsia="宋体" w:hAnsi="SimSun" w:cs="宋体"/>
          <w:sz w:val="28"/>
        </w:rPr>
        <w:t>块还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行磨削加工需要以所差的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量</w:t>
      </w:r>
      <w:r>
        <w:rPr>
          <w:rFonts w:ascii="宋体" w:eastAsia="宋体" w:hAnsi="SimSun" w:cs="宋体"/>
          <w:sz w:val="28"/>
        </w:rPr>
        <w:t>为标</w:t>
      </w:r>
      <w:r>
        <w:rPr>
          <w:rFonts w:ascii="宋体" w:eastAsia="宋体" w:hAnsi="MS Mincho" w:cs="宋体"/>
          <w:sz w:val="28"/>
        </w:rPr>
        <w:t>准。</w:t>
      </w:r>
      <w:r>
        <w:rPr>
          <w:rFonts w:ascii="宋体" w:eastAsia="宋体" w:hAnsi="SimSun" w:cs="宋体"/>
          <w:sz w:val="28"/>
        </w:rPr>
        <w:t>焊</w:t>
      </w:r>
      <w:r>
        <w:rPr>
          <w:rFonts w:ascii="宋体" w:eastAsia="宋体" w:hAnsi="MS Mincho" w:cs="宋体"/>
          <w:sz w:val="28"/>
        </w:rPr>
        <w:t>接平衡</w:t>
      </w:r>
      <w:r>
        <w:rPr>
          <w:rFonts w:ascii="宋体" w:eastAsia="宋体" w:hAnsi="SimSun" w:cs="宋体"/>
          <w:sz w:val="28"/>
        </w:rPr>
        <w:t>块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可以用天平称出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量，但是磨削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需要大量的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以把握自己所磨掉的部分到底是多少克。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7"/>
          <w:cols w:space="708"/>
          <w:titlePg w:val="0"/>
        </w:sectPr>
      </w:pPr>
      <w:r>
        <w:rPr>
          <w:rFonts w:ascii="宋体" w:eastAsia="宋体" w:hAnsi="MS Mincho" w:cs="宋体"/>
          <w:i w:val="0"/>
          <w:iCs w:val="0"/>
          <w:sz w:val="28"/>
        </w:rPr>
        <w:t>大学生金工</w:t>
      </w:r>
      <w:r>
        <w:rPr>
          <w:rFonts w:ascii="宋体" w:eastAsia="宋体" w:hAnsi="SimSun" w:cs="宋体"/>
          <w:i w:val="0"/>
          <w:iCs w:val="0"/>
          <w:sz w:val="28"/>
        </w:rPr>
        <w:t>实习总结</w:t>
      </w:r>
      <w:r>
        <w:rPr>
          <w:rFonts w:ascii="宋体" w:eastAsia="宋体" w:hAnsi="Times New Roman" w:cs="宋体"/>
          <w:i w:val="0"/>
          <w:iCs w:val="0"/>
          <w:sz w:val="28"/>
        </w:rPr>
        <w:t>4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期两周的</w:t>
      </w:r>
      <w:r>
        <w:rPr>
          <w:rFonts w:ascii="宋体" w:eastAsia="宋体" w:hAnsi="SimSun" w:cs="宋体"/>
          <w:sz w:val="28"/>
        </w:rPr>
        <w:t>实习</w:t>
      </w:r>
      <w:r>
        <w:rPr>
          <w:rFonts w:ascii="宋体" w:eastAsia="宋体" w:hAnsi="MS Mincho" w:cs="宋体"/>
          <w:sz w:val="28"/>
        </w:rPr>
        <w:t>金工</w:t>
      </w:r>
      <w:r>
        <w:rPr>
          <w:rFonts w:ascii="宋体" w:eastAsia="宋体" w:hAnsi="SimSun" w:cs="宋体"/>
          <w:sz w:val="28"/>
        </w:rPr>
        <w:t>实习</w:t>
      </w:r>
      <w:r>
        <w:rPr>
          <w:rFonts w:ascii="宋体" w:eastAsia="宋体" w:hAnsi="MS Mincho" w:cs="宋体"/>
          <w:sz w:val="28"/>
        </w:rPr>
        <w:t>就</w:t>
      </w:r>
      <w:r>
        <w:rPr>
          <w:rFonts w:ascii="宋体" w:eastAsia="宋体" w:hAnsi="SimSun" w:cs="宋体"/>
          <w:sz w:val="28"/>
        </w:rPr>
        <w:t>这样轻轻</w:t>
      </w:r>
      <w:r>
        <w:rPr>
          <w:rFonts w:ascii="宋体" w:eastAsia="宋体" w:hAnsi="MS Mincho" w:cs="宋体"/>
          <w:sz w:val="28"/>
        </w:rPr>
        <w:t>的落下帷幕，回</w:t>
      </w:r>
      <w:r>
        <w:rPr>
          <w:rFonts w:ascii="宋体" w:eastAsia="宋体" w:hAnsi="SimSun" w:cs="宋体"/>
          <w:sz w:val="28"/>
        </w:rPr>
        <w:t>忆这</w:t>
      </w:r>
      <w:r>
        <w:rPr>
          <w:rFonts w:ascii="宋体" w:eastAsia="宋体" w:hAnsi="MS Mincho" w:cs="宋体"/>
          <w:sz w:val="28"/>
        </w:rPr>
        <w:t>两周的点点滴滴，真可</w:t>
      </w:r>
      <w:r>
        <w:rPr>
          <w:rFonts w:ascii="宋体" w:eastAsia="宋体" w:hAnsi="SimSun" w:cs="宋体"/>
          <w:sz w:val="28"/>
        </w:rPr>
        <w:t>谓</w:t>
      </w:r>
      <w:r>
        <w:rPr>
          <w:rFonts w:ascii="宋体" w:eastAsia="宋体" w:hAnsi="MS Mincho" w:cs="宋体"/>
          <w:sz w:val="28"/>
        </w:rPr>
        <w:t>是收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多多，感慨多多，在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里，我体会到很多成功的喜悦，也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我明了成功的背后都得付出心酸的汗水，在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个浩瀚的大千世界，才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大学生有太多的不足，有太多的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西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得去学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，并且不管什</w:t>
      </w:r>
      <w:r>
        <w:rPr>
          <w:rFonts w:ascii="宋体" w:eastAsia="宋体" w:hAnsi="SimSun" w:cs="宋体"/>
          <w:sz w:val="28"/>
        </w:rPr>
        <w:t>么时</w:t>
      </w:r>
      <w:r>
        <w:rPr>
          <w:rFonts w:ascii="宋体" w:eastAsia="宋体" w:hAnsi="MS Mincho" w:cs="宋体"/>
          <w:sz w:val="28"/>
        </w:rPr>
        <w:t>候，我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都得抱着虚心的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度去学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金工</w:t>
      </w:r>
      <w:r>
        <w:rPr>
          <w:rFonts w:ascii="宋体" w:eastAsia="宋体" w:hAnsi="SimSun" w:cs="宋体"/>
          <w:sz w:val="28"/>
        </w:rPr>
        <w:t>实习</w:t>
      </w:r>
      <w:r>
        <w:rPr>
          <w:rFonts w:ascii="宋体" w:eastAsia="宋体" w:hAnsi="MS Mincho" w:cs="宋体"/>
          <w:sz w:val="28"/>
        </w:rPr>
        <w:t>是一</w:t>
      </w:r>
      <w:r>
        <w:rPr>
          <w:rFonts w:ascii="宋体" w:eastAsia="宋体" w:hAnsi="SimSun" w:cs="宋体"/>
          <w:sz w:val="28"/>
        </w:rPr>
        <w:t>门实</w:t>
      </w:r>
      <w:r>
        <w:rPr>
          <w:rFonts w:ascii="宋体" w:eastAsia="宋体" w:hAnsi="MS Mincho" w:cs="宋体"/>
          <w:sz w:val="28"/>
        </w:rPr>
        <w:t>践性的技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基</w:t>
      </w:r>
      <w:r>
        <w:rPr>
          <w:rFonts w:ascii="宋体" w:eastAsia="宋体" w:hAnsi="SimSun" w:cs="宋体"/>
          <w:sz w:val="28"/>
        </w:rPr>
        <w:t>础课</w:t>
      </w:r>
      <w:r>
        <w:rPr>
          <w:rFonts w:ascii="宋体" w:eastAsia="宋体" w:hAnsi="MS Mincho" w:cs="宋体"/>
          <w:sz w:val="28"/>
        </w:rPr>
        <w:t>，是高等院校工科学生学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机械制造的基本工</w:t>
      </w:r>
      <w:r>
        <w:rPr>
          <w:rFonts w:ascii="宋体" w:eastAsia="宋体" w:hAnsi="SimSun" w:cs="宋体"/>
          <w:sz w:val="28"/>
        </w:rPr>
        <w:t>艺</w:t>
      </w:r>
      <w:r>
        <w:rPr>
          <w:rFonts w:ascii="宋体" w:eastAsia="宋体" w:hAnsi="MS Mincho" w:cs="宋体"/>
          <w:sz w:val="28"/>
        </w:rPr>
        <w:t>方法和技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经过这</w:t>
      </w:r>
      <w:r>
        <w:rPr>
          <w:rFonts w:ascii="宋体" w:eastAsia="宋体" w:hAnsi="MS Mincho" w:cs="宋体"/>
          <w:sz w:val="28"/>
        </w:rPr>
        <w:t>次的</w:t>
      </w:r>
      <w:r>
        <w:rPr>
          <w:rFonts w:ascii="宋体" w:eastAsia="宋体" w:hAnsi="SimSun" w:cs="宋体"/>
          <w:sz w:val="28"/>
        </w:rPr>
        <w:t>实习</w:t>
      </w:r>
      <w:r>
        <w:rPr>
          <w:rFonts w:ascii="宋体" w:eastAsia="宋体" w:hAnsi="MS Mincho" w:cs="宋体"/>
          <w:sz w:val="28"/>
        </w:rPr>
        <w:t>金工</w:t>
      </w:r>
      <w:r>
        <w:rPr>
          <w:rFonts w:ascii="宋体" w:eastAsia="宋体" w:hAnsi="SimSun" w:cs="宋体"/>
          <w:sz w:val="28"/>
        </w:rPr>
        <w:t>实习</w:t>
      </w:r>
      <w:r>
        <w:rPr>
          <w:rFonts w:ascii="宋体" w:eastAsia="宋体" w:hAnsi="MS Mincho" w:cs="宋体"/>
          <w:sz w:val="28"/>
        </w:rPr>
        <w:t>，我很多方面得到了很大的提高，最主要的就是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手能力，学校只是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灌</w:t>
      </w:r>
      <w:r>
        <w:rPr>
          <w:rFonts w:ascii="宋体" w:eastAsia="宋体" w:hAnsi="SimSun" w:cs="宋体"/>
          <w:sz w:val="28"/>
        </w:rPr>
        <w:t>输</w:t>
      </w:r>
      <w:r>
        <w:rPr>
          <w:rFonts w:ascii="宋体" w:eastAsia="宋体" w:hAnsi="MS Mincho" w:cs="宋体"/>
          <w:sz w:val="28"/>
        </w:rPr>
        <w:t>理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的海洋，此次的</w:t>
      </w:r>
      <w:r>
        <w:rPr>
          <w:rFonts w:ascii="宋体" w:eastAsia="宋体" w:hAnsi="SimSun" w:cs="宋体"/>
          <w:sz w:val="28"/>
        </w:rPr>
        <w:t>实习</w:t>
      </w:r>
      <w:r>
        <w:rPr>
          <w:rFonts w:ascii="宋体" w:eastAsia="宋体" w:hAnsi="MS Mincho" w:cs="宋体"/>
          <w:sz w:val="28"/>
        </w:rPr>
        <w:t>金工就是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的理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重</w:t>
      </w:r>
      <w:r>
        <w:rPr>
          <w:rFonts w:ascii="宋体" w:eastAsia="宋体" w:hAnsi="SimSun" w:cs="宋体"/>
          <w:sz w:val="28"/>
        </w:rPr>
        <w:t>归</w:t>
      </w:r>
      <w:r>
        <w:rPr>
          <w:rFonts w:ascii="宋体" w:eastAsia="宋体" w:hAnsi="MS Mincho" w:cs="宋体"/>
          <w:sz w:val="28"/>
        </w:rPr>
        <w:t>与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践，使我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能更</w:t>
      </w:r>
      <w:r>
        <w:rPr>
          <w:rFonts w:ascii="宋体" w:eastAsia="宋体" w:hAnsi="SimSun" w:cs="宋体"/>
          <w:sz w:val="28"/>
        </w:rPr>
        <w:t>贴</w:t>
      </w:r>
      <w:r>
        <w:rPr>
          <w:rFonts w:ascii="宋体" w:eastAsia="宋体" w:hAnsi="MS Mincho" w:cs="宋体"/>
          <w:sz w:val="28"/>
        </w:rPr>
        <w:t>近生活，更</w:t>
      </w:r>
      <w:r>
        <w:rPr>
          <w:rFonts w:ascii="宋体" w:eastAsia="宋体" w:hAnsi="SimSun" w:cs="宋体"/>
          <w:sz w:val="28"/>
        </w:rPr>
        <w:t>贴</w:t>
      </w:r>
      <w:r>
        <w:rPr>
          <w:rFonts w:ascii="宋体" w:eastAsia="宋体" w:hAnsi="MS Mincho" w:cs="宋体"/>
          <w:sz w:val="28"/>
        </w:rPr>
        <w:t>近社会，此外</w:t>
      </w:r>
      <w:r>
        <w:rPr>
          <w:rFonts w:ascii="宋体" w:eastAsia="宋体" w:hAnsi="SimSun" w:cs="宋体"/>
          <w:sz w:val="28"/>
        </w:rPr>
        <w:t>团队</w:t>
      </w:r>
      <w:r>
        <w:rPr>
          <w:rFonts w:ascii="宋体" w:eastAsia="宋体" w:hAnsi="MS Mincho" w:cs="宋体"/>
          <w:sz w:val="28"/>
        </w:rPr>
        <w:t>合作能力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是相当重要的，很多事情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靠我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自己的力量是很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完成的，就算能完成也得花很多的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，常言道，三人行必有我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焉，以前很多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候我都是个独来独往的人，到了大学，稍稍得到少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改善，</w:t>
      </w:r>
      <w:r>
        <w:rPr>
          <w:rFonts w:ascii="宋体" w:eastAsia="宋体" w:hAnsi="SimSun" w:cs="宋体"/>
          <w:sz w:val="28"/>
        </w:rPr>
        <w:t>实习过</w:t>
      </w:r>
      <w:r>
        <w:rPr>
          <w:rFonts w:ascii="宋体" w:eastAsia="宋体" w:hAnsi="MS Mincho" w:cs="宋体"/>
          <w:sz w:val="28"/>
        </w:rPr>
        <w:t>后，我的</w:t>
      </w:r>
      <w:r>
        <w:rPr>
          <w:rFonts w:ascii="宋体" w:eastAsia="宋体" w:hAnsi="SimSun" w:cs="宋体"/>
          <w:sz w:val="28"/>
        </w:rPr>
        <w:t>团队</w:t>
      </w:r>
      <w:r>
        <w:rPr>
          <w:rFonts w:ascii="宋体" w:eastAsia="宋体" w:hAnsi="MS Mincho" w:cs="宋体"/>
          <w:sz w:val="28"/>
        </w:rPr>
        <w:t>精神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得到了升</w:t>
      </w:r>
      <w:r>
        <w:rPr>
          <w:rFonts w:ascii="宋体" w:eastAsia="宋体" w:hAnsi="SimSun" w:cs="宋体"/>
          <w:sz w:val="28"/>
        </w:rPr>
        <w:t>华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另外，通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此次</w:t>
      </w:r>
      <w:r>
        <w:rPr>
          <w:rFonts w:ascii="宋体" w:eastAsia="宋体" w:hAnsi="SimSun" w:cs="宋体"/>
          <w:sz w:val="28"/>
        </w:rPr>
        <w:t>实习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我更有</w:t>
      </w:r>
      <w:r>
        <w:rPr>
          <w:rFonts w:ascii="宋体" w:eastAsia="宋体" w:hAnsi="SimSun" w:cs="宋体"/>
          <w:sz w:val="28"/>
        </w:rPr>
        <w:t>时间观</w:t>
      </w:r>
      <w:r>
        <w:rPr>
          <w:rFonts w:ascii="宋体" w:eastAsia="宋体" w:hAnsi="MS Mincho" w:cs="宋体"/>
          <w:sz w:val="28"/>
        </w:rPr>
        <w:t>念了，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天上午</w:t>
      </w:r>
      <w:r>
        <w:rPr>
          <w:rFonts w:ascii="宋体" w:eastAsia="宋体" w:cs="宋体"/>
          <w:sz w:val="28"/>
        </w:rPr>
        <w:t>8:00</w:t>
      </w:r>
      <w:r>
        <w:rPr>
          <w:rFonts w:ascii="宋体" w:eastAsia="宋体" w:hAnsi="MS Mincho" w:cs="宋体"/>
          <w:sz w:val="28"/>
        </w:rPr>
        <w:t>上班</w:t>
      </w:r>
      <w:r>
        <w:rPr>
          <w:rFonts w:ascii="宋体" w:eastAsia="宋体" w:cs="宋体"/>
          <w:sz w:val="28"/>
        </w:rPr>
        <w:t>11:30</w:t>
      </w:r>
      <w:r>
        <w:rPr>
          <w:rFonts w:ascii="宋体" w:eastAsia="宋体" w:hAnsi="MS Mincho" w:cs="宋体"/>
          <w:sz w:val="28"/>
        </w:rPr>
        <w:t>下班，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我改善了以前睡</w:t>
      </w:r>
      <w:r>
        <w:rPr>
          <w:rFonts w:ascii="宋体" w:eastAsia="宋体" w:hAnsi="SimSun" w:cs="宋体"/>
          <w:sz w:val="28"/>
        </w:rPr>
        <w:t>懒觉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实习</w:t>
      </w:r>
      <w:r>
        <w:rPr>
          <w:rFonts w:ascii="宋体" w:eastAsia="宋体" w:hAnsi="MS Mincho" w:cs="宋体"/>
          <w:sz w:val="28"/>
        </w:rPr>
        <w:t>期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天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子</w:t>
      </w:r>
      <w:r>
        <w:rPr>
          <w:rFonts w:ascii="宋体" w:eastAsia="宋体" w:cs="宋体"/>
          <w:sz w:val="28"/>
        </w:rPr>
        <w:t>7:15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，也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不得不</w:t>
      </w: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点多点就得起床，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个人有点小小的抱怨，后来</w:t>
      </w:r>
      <w:r>
        <w:rPr>
          <w:rFonts w:ascii="宋体" w:eastAsia="宋体" w:hAnsi="SimSun" w:cs="宋体"/>
          <w:sz w:val="28"/>
        </w:rPr>
        <w:t>渐渐</w:t>
      </w:r>
      <w:r>
        <w:rPr>
          <w:rFonts w:ascii="宋体" w:eastAsia="宋体" w:hAnsi="MS Mincho" w:cs="宋体"/>
          <w:sz w:val="28"/>
        </w:rPr>
        <w:t>的成了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实习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束，心里也有少</w:t>
      </w:r>
      <w:r>
        <w:rPr>
          <w:rFonts w:ascii="宋体" w:eastAsia="宋体" w:hAnsi="SimSun" w:cs="宋体"/>
          <w:sz w:val="28"/>
        </w:rPr>
        <w:t>许怀</w:t>
      </w:r>
      <w:r>
        <w:rPr>
          <w:rFonts w:ascii="宋体" w:eastAsia="宋体" w:hAnsi="MS Mincho" w:cs="宋体"/>
          <w:sz w:val="28"/>
        </w:rPr>
        <w:t>念</w:t>
      </w:r>
      <w:r>
        <w:rPr>
          <w:rFonts w:ascii="宋体" w:eastAsia="宋体" w:hAnsi="SimSun" w:cs="宋体"/>
          <w:sz w:val="28"/>
        </w:rPr>
        <w:t>实习</w:t>
      </w:r>
      <w:r>
        <w:rPr>
          <w:rFonts w:ascii="宋体" w:eastAsia="宋体" w:hAnsi="MS Mincho" w:cs="宋体"/>
          <w:sz w:val="28"/>
        </w:rPr>
        <w:t>的生活，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</w:t>
      </w:r>
      <w:r>
        <w:rPr>
          <w:rFonts w:ascii="宋体" w:eastAsia="宋体" w:hAnsi="SimSun" w:cs="宋体"/>
          <w:sz w:val="28"/>
        </w:rPr>
        <w:t>实习过</w:t>
      </w:r>
      <w:r>
        <w:rPr>
          <w:rFonts w:ascii="宋体" w:eastAsia="宋体" w:hAnsi="MS Mincho" w:cs="宋体"/>
          <w:sz w:val="28"/>
        </w:rPr>
        <w:t>程中有的工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很累，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天早上吃</w:t>
      </w:r>
      <w:r>
        <w:rPr>
          <w:rFonts w:ascii="宋体" w:eastAsia="宋体" w:hAnsi="SimSun" w:cs="宋体"/>
          <w:sz w:val="28"/>
        </w:rPr>
        <w:t>饭</w:t>
      </w:r>
      <w:r>
        <w:rPr>
          <w:rFonts w:ascii="宋体" w:eastAsia="宋体" w:hAnsi="MS Mincho" w:cs="宋体"/>
          <w:sz w:val="28"/>
        </w:rPr>
        <w:t>后几百号人一起坐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去北校，差不多半小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吧，到那差不多也上班，下午就是</w:t>
      </w:r>
      <w:r>
        <w:rPr>
          <w:rFonts w:ascii="宋体" w:eastAsia="宋体" w:cs="宋体"/>
          <w:sz w:val="28"/>
        </w:rPr>
        <w:t>2:30</w:t>
      </w:r>
      <w:r>
        <w:rPr>
          <w:rFonts w:ascii="宋体" w:eastAsia="宋体" w:hAnsi="MS Mincho" w:cs="宋体"/>
          <w:sz w:val="28"/>
        </w:rPr>
        <w:t>上班</w:t>
      </w:r>
      <w:r>
        <w:rPr>
          <w:rFonts w:ascii="宋体" w:eastAsia="宋体" w:cs="宋体"/>
          <w:sz w:val="28"/>
        </w:rPr>
        <w:t>5:30</w:t>
      </w:r>
      <w:r>
        <w:rPr>
          <w:rFonts w:ascii="宋体" w:eastAsia="宋体" w:hAnsi="MS Mincho" w:cs="宋体"/>
          <w:sz w:val="28"/>
        </w:rPr>
        <w:t>下班再又坐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回来，不管是上班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是坐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时间观</w:t>
      </w:r>
      <w:r>
        <w:rPr>
          <w:rFonts w:ascii="宋体" w:eastAsia="宋体" w:hAnsi="MS Mincho" w:cs="宋体"/>
          <w:sz w:val="28"/>
        </w:rPr>
        <w:t>念都得很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不然吃</w:t>
      </w:r>
      <w:r>
        <w:rPr>
          <w:rFonts w:ascii="宋体" w:eastAsia="宋体" w:hAnsi="SimSun" w:cs="宋体"/>
          <w:sz w:val="28"/>
        </w:rPr>
        <w:t>亏</w:t>
      </w:r>
      <w:r>
        <w:rPr>
          <w:rFonts w:ascii="宋体" w:eastAsia="宋体" w:hAnsi="MS Mincho" w:cs="宋体"/>
          <w:sz w:val="28"/>
        </w:rPr>
        <w:t>的是自己。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8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第一天，坐</w:t>
      </w:r>
      <w:r>
        <w:rPr>
          <w:rFonts w:ascii="宋体" w:eastAsia="宋体" w:hAnsi="SimSun" w:cs="宋体"/>
          <w:sz w:val="28"/>
        </w:rPr>
        <w:t>车怀</w:t>
      </w:r>
      <w:r>
        <w:rPr>
          <w:rFonts w:ascii="宋体" w:eastAsia="宋体" w:hAnsi="MS Mincho" w:cs="宋体"/>
          <w:sz w:val="28"/>
        </w:rPr>
        <w:t>着喜悦的心情来到了北校，迫切的想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足自己的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手能力，老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把我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所有的人召集道一个不是很大的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室，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行安全知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以及事故的</w:t>
      </w:r>
      <w:r>
        <w:rPr>
          <w:rFonts w:ascii="宋体" w:eastAsia="宋体" w:hAnsi="SimSun" w:cs="宋体"/>
          <w:sz w:val="28"/>
        </w:rPr>
        <w:t>视频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我知道了做什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事都得</w:t>
      </w:r>
      <w:r>
        <w:rPr>
          <w:rFonts w:ascii="宋体" w:eastAsia="宋体" w:hAnsi="SimSun" w:cs="宋体"/>
          <w:sz w:val="28"/>
        </w:rPr>
        <w:t>谨</w:t>
      </w:r>
      <w:r>
        <w:rPr>
          <w:rFonts w:ascii="宋体" w:eastAsia="宋体" w:hAnsi="MS Mincho" w:cs="宋体"/>
          <w:sz w:val="28"/>
        </w:rPr>
        <w:t>慎，一个小小的失</w:t>
      </w:r>
      <w:r>
        <w:rPr>
          <w:rFonts w:ascii="宋体" w:eastAsia="宋体" w:hAnsi="SimSun" w:cs="宋体"/>
          <w:sz w:val="28"/>
        </w:rPr>
        <w:t>误</w:t>
      </w:r>
      <w:r>
        <w:rPr>
          <w:rFonts w:ascii="宋体" w:eastAsia="宋体" w:hAnsi="MS Mincho" w:cs="宋体"/>
          <w:sz w:val="28"/>
        </w:rPr>
        <w:t>都可能</w:t>
      </w:r>
      <w:r>
        <w:rPr>
          <w:rFonts w:ascii="宋体" w:eastAsia="宋体" w:hAnsi="SimSun" w:cs="宋体"/>
          <w:sz w:val="28"/>
        </w:rPr>
        <w:t>导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致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于挽回的事故，屏幕上一幕一幕惊心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魄的事故重重的撞</w:t>
      </w:r>
      <w:r>
        <w:rPr>
          <w:rFonts w:ascii="宋体" w:eastAsia="宋体" w:hAnsi="SimSun" w:cs="宋体"/>
          <w:sz w:val="28"/>
        </w:rPr>
        <w:t>击</w:t>
      </w:r>
      <w:r>
        <w:rPr>
          <w:rFonts w:ascii="宋体" w:eastAsia="宋体" w:hAnsi="MS Mincho" w:cs="宋体"/>
          <w:sz w:val="28"/>
        </w:rPr>
        <w:t>我的心坎，老</w:t>
      </w:r>
      <w:r>
        <w:rPr>
          <w:rFonts w:ascii="宋体" w:eastAsia="宋体" w:hAnsi="SimSun" w:cs="宋体"/>
          <w:sz w:val="28"/>
        </w:rPr>
        <w:t>师说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，不管做什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，安全第一，光是</w:t>
      </w:r>
      <w:r>
        <w:rPr>
          <w:rFonts w:ascii="宋体" w:eastAsia="宋体" w:hAnsi="SimSun" w:cs="宋体"/>
          <w:sz w:val="28"/>
        </w:rPr>
        <w:t>视频</w:t>
      </w:r>
      <w:r>
        <w:rPr>
          <w:rFonts w:ascii="宋体" w:eastAsia="宋体" w:hAnsi="MS Mincho" w:cs="宋体"/>
          <w:sz w:val="28"/>
        </w:rPr>
        <w:t>教育就花了将近两个小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，可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安全的重要性，两个小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后，上午也就</w:t>
      </w:r>
      <w:r>
        <w:rPr>
          <w:rFonts w:ascii="宋体" w:eastAsia="宋体" w:hAnsi="SimSun" w:cs="宋体"/>
          <w:sz w:val="28"/>
        </w:rPr>
        <w:t>为时</w:t>
      </w:r>
      <w:r>
        <w:rPr>
          <w:rFonts w:ascii="宋体" w:eastAsia="宋体" w:hAnsi="MS Mincho" w:cs="宋体"/>
          <w:sz w:val="28"/>
        </w:rPr>
        <w:t>不多了呀！班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立刻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去到工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控制工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MS Mincho" w:cs="宋体"/>
          <w:sz w:val="28"/>
        </w:rPr>
        <w:t>机室，之前听学校</w:t>
      </w:r>
      <w:r>
        <w:rPr>
          <w:rFonts w:ascii="宋体" w:eastAsia="宋体" w:hAnsi="SimSun" w:cs="宋体"/>
          <w:sz w:val="28"/>
        </w:rPr>
        <w:t>这边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师说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么实习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很</w:t>
      </w:r>
      <w:r>
        <w:rPr>
          <w:rFonts w:ascii="宋体" w:eastAsia="宋体" w:hAnsi="SimSun" w:cs="宋体"/>
          <w:sz w:val="28"/>
        </w:rPr>
        <w:t>严肃</w:t>
      </w:r>
      <w:r>
        <w:rPr>
          <w:rFonts w:ascii="宋体" w:eastAsia="宋体" w:hAnsi="MS Mincho" w:cs="宋体"/>
          <w:sz w:val="28"/>
        </w:rPr>
        <w:t>，很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格，当我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和第一位</w:t>
      </w:r>
      <w:r>
        <w:rPr>
          <w:rFonts w:ascii="宋体" w:eastAsia="宋体" w:hAnsi="SimSun" w:cs="宋体"/>
          <w:sz w:val="28"/>
        </w:rPr>
        <w:t>实习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接触会才知道，原来</w:t>
      </w:r>
      <w:r>
        <w:rPr>
          <w:rFonts w:ascii="宋体" w:eastAsia="宋体" w:hAnsi="SimSun" w:cs="宋体"/>
          <w:sz w:val="28"/>
        </w:rPr>
        <w:t>实习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这么</w:t>
      </w:r>
      <w:r>
        <w:rPr>
          <w:rFonts w:ascii="宋体" w:eastAsia="宋体" w:hAnsi="MS Mincho" w:cs="宋体"/>
          <w:sz w:val="28"/>
        </w:rPr>
        <w:t>幽默，是</w:t>
      </w:r>
      <w:r>
        <w:rPr>
          <w:rFonts w:ascii="宋体" w:eastAsia="宋体" w:hAnsi="SimSun" w:cs="宋体"/>
          <w:sz w:val="28"/>
        </w:rPr>
        <w:t>这么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蔼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紧</w:t>
      </w:r>
      <w:r>
        <w:rPr>
          <w:rFonts w:ascii="宋体" w:eastAsia="宋体" w:hAnsi="MS Mincho" w:cs="宋体"/>
          <w:sz w:val="28"/>
        </w:rPr>
        <w:t>接着老</w:t>
      </w:r>
      <w:r>
        <w:rPr>
          <w:rFonts w:ascii="宋体" w:eastAsia="宋体" w:hAnsi="SimSun" w:cs="宋体"/>
          <w:sz w:val="28"/>
        </w:rPr>
        <w:t>师给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演示了</w:t>
      </w:r>
      <w:r>
        <w:rPr>
          <w:rFonts w:ascii="宋体" w:eastAsia="宋体" w:hAnsi="SimSun" w:cs="宋体"/>
          <w:sz w:val="28"/>
        </w:rPr>
        <w:t>齿轮变</w:t>
      </w:r>
      <w:r>
        <w:rPr>
          <w:rFonts w:ascii="宋体" w:eastAsia="宋体" w:hAnsi="MS Mincho" w:cs="宋体"/>
          <w:sz w:val="28"/>
        </w:rPr>
        <w:t>速原理和机器人操作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们这</w:t>
      </w:r>
      <w:r>
        <w:rPr>
          <w:rFonts w:ascii="宋体" w:eastAsia="宋体" w:hAnsi="MS Mincho" w:cs="宋体"/>
          <w:sz w:val="28"/>
        </w:rPr>
        <w:t>些初出牛</w:t>
      </w:r>
      <w:r>
        <w:rPr>
          <w:rFonts w:ascii="宋体" w:eastAsia="宋体" w:hAnsi="SimSun" w:cs="宋体"/>
          <w:sz w:val="28"/>
        </w:rPr>
        <w:t>犊</w:t>
      </w:r>
      <w:r>
        <w:rPr>
          <w:rFonts w:ascii="宋体" w:eastAsia="宋体" w:hAnsi="MS Mincho" w:cs="宋体"/>
          <w:sz w:val="28"/>
        </w:rPr>
        <w:t>同学迫不及待的想上前去自己操作，很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利的我</w:t>
      </w:r>
      <w:r>
        <w:rPr>
          <w:rFonts w:ascii="宋体" w:eastAsia="宋体" w:hAnsi="SimSun" w:cs="宋体"/>
          <w:sz w:val="28"/>
        </w:rPr>
        <w:t>们每</w:t>
      </w:r>
      <w:r>
        <w:rPr>
          <w:rFonts w:ascii="宋体" w:eastAsia="宋体" w:hAnsi="MS Mincho" w:cs="宋体"/>
          <w:sz w:val="28"/>
        </w:rPr>
        <w:t>个人都如愿以</w:t>
      </w:r>
      <w:r>
        <w:rPr>
          <w:rFonts w:ascii="宋体" w:eastAsia="宋体" w:hAnsi="SimSun" w:cs="宋体"/>
          <w:sz w:val="28"/>
        </w:rPr>
        <w:t>偿</w:t>
      </w:r>
      <w:r>
        <w:rPr>
          <w:rFonts w:ascii="宋体" w:eastAsia="宋体" w:hAnsi="MS Mincho" w:cs="宋体"/>
          <w:sz w:val="28"/>
        </w:rPr>
        <w:t>，但</w:t>
      </w:r>
      <w:r>
        <w:rPr>
          <w:rFonts w:ascii="宋体" w:eastAsia="宋体" w:hAnsi="SimSun" w:cs="宋体"/>
          <w:sz w:val="28"/>
        </w:rPr>
        <w:t>这让</w:t>
      </w:r>
      <w:r>
        <w:rPr>
          <w:rFonts w:ascii="宋体" w:eastAsia="宋体" w:hAnsi="MS Mincho" w:cs="宋体"/>
          <w:sz w:val="28"/>
        </w:rPr>
        <w:t>我知道，很多看似</w:t>
      </w:r>
      <w:r>
        <w:rPr>
          <w:rFonts w:ascii="宋体" w:eastAsia="宋体" w:hAnsi="SimSun" w:cs="宋体"/>
          <w:sz w:val="28"/>
        </w:rPr>
        <w:t>简单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西如若真正操作起来的</w:t>
      </w:r>
      <w:r>
        <w:rPr>
          <w:rFonts w:ascii="宋体" w:eastAsia="宋体" w:hAnsi="SimSun" w:cs="宋体"/>
          <w:sz w:val="28"/>
        </w:rPr>
        <w:t>话还</w:t>
      </w:r>
      <w:r>
        <w:rPr>
          <w:rFonts w:ascii="宋体" w:eastAsia="宋体" w:hAnsi="MS Mincho" w:cs="宋体"/>
          <w:sz w:val="28"/>
        </w:rPr>
        <w:t>是会遇到很多阻碍，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就需要我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的耐心以及敏</w:t>
      </w:r>
      <w:r>
        <w:rPr>
          <w:rFonts w:ascii="宋体" w:eastAsia="宋体" w:hAnsi="SimSun" w:cs="宋体"/>
          <w:sz w:val="28"/>
        </w:rPr>
        <w:t>锐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察力，就在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一个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境中我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第一天就快接近尾声，后来老</w:t>
      </w:r>
      <w:r>
        <w:rPr>
          <w:rFonts w:ascii="宋体" w:eastAsia="宋体" w:hAnsi="SimSun" w:cs="宋体"/>
          <w:sz w:val="28"/>
        </w:rPr>
        <w:t>师给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死命的提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谁</w:t>
      </w:r>
      <w:r>
        <w:rPr>
          <w:rFonts w:ascii="宋体" w:eastAsia="宋体" w:hAnsi="MS Mincho" w:cs="宋体"/>
          <w:sz w:val="28"/>
        </w:rPr>
        <w:t>回答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就加分，那个气氛，太</w:t>
      </w:r>
      <w:r>
        <w:rPr>
          <w:rFonts w:ascii="宋体" w:eastAsia="宋体" w:cs="宋体"/>
          <w:sz w:val="28"/>
        </w:rPr>
        <w:t>high</w:t>
      </w:r>
      <w:r>
        <w:rPr>
          <w:rFonts w:ascii="宋体" w:eastAsia="宋体" w:hAnsi="MS Mincho" w:cs="宋体"/>
          <w:sz w:val="28"/>
        </w:rPr>
        <w:t>了呀，同学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都是管知不知道就</w:t>
      </w:r>
      <w:r>
        <w:rPr>
          <w:rFonts w:ascii="宋体" w:eastAsia="宋体" w:hAnsi="SimSun" w:cs="宋体"/>
          <w:sz w:val="28"/>
        </w:rPr>
        <w:t>抢</w:t>
      </w:r>
      <w:r>
        <w:rPr>
          <w:rFonts w:ascii="宋体" w:eastAsia="宋体" w:hAnsi="MS Mincho" w:cs="宋体"/>
          <w:sz w:val="28"/>
        </w:rPr>
        <w:t>答，真可</w:t>
      </w:r>
      <w:r>
        <w:rPr>
          <w:rFonts w:ascii="宋体" w:eastAsia="宋体" w:hAnsi="SimSun" w:cs="宋体"/>
          <w:sz w:val="28"/>
        </w:rPr>
        <w:t>谓</w:t>
      </w:r>
      <w:r>
        <w:rPr>
          <w:rFonts w:ascii="宋体" w:eastAsia="宋体" w:hAnsi="MS Mincho" w:cs="宋体"/>
          <w:sz w:val="28"/>
        </w:rPr>
        <w:t>是加分就是王道，第一天快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束，但相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来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的目的心中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是有点小小的失望，</w:t>
      </w:r>
      <w:r>
        <w:rPr>
          <w:rFonts w:ascii="宋体" w:eastAsia="宋体" w:hAnsi="SimSun" w:cs="宋体"/>
          <w:sz w:val="28"/>
        </w:rPr>
        <w:t>毕</w:t>
      </w:r>
      <w:r>
        <w:rPr>
          <w:rFonts w:ascii="宋体" w:eastAsia="宋体" w:hAnsi="MS Mincho" w:cs="宋体"/>
          <w:sz w:val="28"/>
        </w:rPr>
        <w:t>竟今天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手的地方不多。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9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第二天，我</w:t>
      </w:r>
      <w:r>
        <w:rPr>
          <w:rFonts w:ascii="宋体" w:eastAsia="宋体" w:hAnsi="SimSun" w:cs="宋体"/>
          <w:sz w:val="28"/>
        </w:rPr>
        <w:t>们实习</w:t>
      </w:r>
      <w:r>
        <w:rPr>
          <w:rFonts w:ascii="宋体" w:eastAsia="宋体" w:hAnsi="MS Mincho" w:cs="宋体"/>
          <w:sz w:val="28"/>
        </w:rPr>
        <w:t>的工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铸</w:t>
      </w:r>
      <w:r>
        <w:rPr>
          <w:rFonts w:ascii="宋体" w:eastAsia="宋体" w:hAnsi="MS Mincho" w:cs="宋体"/>
          <w:sz w:val="28"/>
        </w:rPr>
        <w:t>造，一听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名有点吓人，后来一走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此工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工厂，眼前看到的全是沙土，心里抱着十分的好奇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是些</w:t>
      </w:r>
      <w:r>
        <w:rPr>
          <w:rFonts w:ascii="宋体" w:eastAsia="宋体" w:hAnsi="SimSun" w:cs="宋体"/>
          <w:sz w:val="28"/>
        </w:rPr>
        <w:t>啥</w:t>
      </w:r>
      <w:r>
        <w:rPr>
          <w:rFonts w:ascii="宋体" w:eastAsia="宋体" w:hAnsi="MS Mincho" w:cs="宋体"/>
          <w:sz w:val="28"/>
        </w:rPr>
        <w:t>玩意，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沉静在</w:t>
      </w:r>
      <w:r>
        <w:rPr>
          <w:rFonts w:ascii="宋体" w:eastAsia="宋体" w:hAnsi="SimSun" w:cs="宋体"/>
          <w:sz w:val="28"/>
        </w:rPr>
        <w:t>这种</w:t>
      </w:r>
      <w:r>
        <w:rPr>
          <w:rFonts w:ascii="宋体" w:eastAsia="宋体" w:hAnsi="MS Mincho" w:cs="宋体"/>
          <w:sz w:val="28"/>
        </w:rPr>
        <w:t>好奇中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，一个滑稽的老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一走了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来，三下两下就</w:t>
      </w:r>
      <w:r>
        <w:rPr>
          <w:rFonts w:ascii="宋体" w:eastAsia="宋体" w:hAnsi="SimSun" w:cs="宋体"/>
          <w:sz w:val="28"/>
        </w:rPr>
        <w:t>飞</w:t>
      </w:r>
      <w:r>
        <w:rPr>
          <w:rFonts w:ascii="宋体" w:eastAsia="宋体" w:hAnsi="MS Mincho" w:cs="宋体"/>
          <w:sz w:val="28"/>
        </w:rPr>
        <w:t>出了一大堆粤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，我勒了个去了，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我听的云里</w:t>
      </w:r>
      <w:r>
        <w:rPr>
          <w:rFonts w:ascii="宋体" w:eastAsia="宋体" w:hAnsi="SimSun" w:cs="宋体"/>
          <w:sz w:val="28"/>
        </w:rPr>
        <w:t>雾</w:t>
      </w:r>
      <w:r>
        <w:rPr>
          <w:rFonts w:ascii="宋体" w:eastAsia="宋体" w:hAnsi="MS Mincho" w:cs="宋体"/>
          <w:sz w:val="28"/>
        </w:rPr>
        <w:t>里呀，后</w:t>
      </w:r>
      <w:r>
        <w:rPr>
          <w:rFonts w:ascii="宋体" w:eastAsia="宋体" w:hAnsi="SimSun" w:cs="宋体"/>
          <w:sz w:val="28"/>
        </w:rPr>
        <w:t>续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师给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们讲</w:t>
      </w:r>
      <w:r>
        <w:rPr>
          <w:rFonts w:ascii="宋体" w:eastAsia="宋体" w:hAnsi="MS Mincho" w:cs="宋体"/>
          <w:sz w:val="28"/>
        </w:rPr>
        <w:t>了今天的任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也就是作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，老</w:t>
      </w:r>
      <w:r>
        <w:rPr>
          <w:rFonts w:ascii="宋体" w:eastAsia="宋体" w:hAnsi="SimSun" w:cs="宋体"/>
          <w:sz w:val="28"/>
        </w:rPr>
        <w:t>师讲</w:t>
      </w:r>
      <w:r>
        <w:rPr>
          <w:rFonts w:ascii="宋体" w:eastAsia="宋体" w:hAnsi="MS Mincho" w:cs="宋体"/>
          <w:sz w:val="28"/>
        </w:rPr>
        <w:t>完后立刻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操作演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见识</w:t>
      </w:r>
      <w:r>
        <w:rPr>
          <w:rFonts w:ascii="宋体" w:eastAsia="宋体" w:hAnsi="MS Mincho" w:cs="宋体"/>
          <w:sz w:val="28"/>
        </w:rPr>
        <w:t>了什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事人才，什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是以低成本。。。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铸</w:t>
      </w:r>
      <w:r>
        <w:rPr>
          <w:rFonts w:ascii="宋体" w:eastAsia="宋体" w:hAnsi="MS Mincho" w:cs="宋体"/>
          <w:sz w:val="28"/>
        </w:rPr>
        <w:t>造就是弄出模型出来，老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交代完后，同学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各自找好</w:t>
      </w:r>
      <w:r>
        <w:rPr>
          <w:rFonts w:ascii="宋体" w:eastAsia="宋体" w:hAnsi="SimSun" w:cs="宋体"/>
          <w:sz w:val="28"/>
        </w:rPr>
        <w:t>组员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，我和另外两大男生手脚灵活的把沙土灌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木框里，死命的用棒子</w:t>
      </w:r>
      <w:r>
        <w:rPr>
          <w:rFonts w:ascii="宋体" w:eastAsia="宋体" w:hAnsi="SimSun" w:cs="宋体"/>
          <w:sz w:val="28"/>
        </w:rPr>
        <w:t>锤</w:t>
      </w:r>
      <w:r>
        <w:rPr>
          <w:rFonts w:ascii="宋体" w:eastAsia="宋体" w:hAnsi="MS Mincho" w:cs="宋体"/>
          <w:sz w:val="28"/>
        </w:rPr>
        <w:t>，以及一些其他的，不久我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就做出了一个模型，之后用作了跟看是</w:t>
      </w:r>
      <w:r>
        <w:rPr>
          <w:rFonts w:ascii="宋体" w:eastAsia="宋体" w:hAnsi="SimSun" w:cs="宋体"/>
          <w:sz w:val="28"/>
        </w:rPr>
        <w:t>夹</w:t>
      </w:r>
      <w:r>
        <w:rPr>
          <w:rFonts w:ascii="宋体" w:eastAsia="宋体" w:hAnsi="MS Mincho" w:cs="宋体"/>
          <w:sz w:val="28"/>
        </w:rPr>
        <w:t>心</w:t>
      </w:r>
      <w:r>
        <w:rPr>
          <w:rFonts w:ascii="宋体" w:eastAsia="宋体" w:hAnsi="SimSun" w:cs="宋体"/>
          <w:sz w:val="28"/>
        </w:rPr>
        <w:t>饼</w:t>
      </w:r>
      <w:r>
        <w:rPr>
          <w:rFonts w:ascii="宋体" w:eastAsia="宋体" w:hAnsi="MS Mincho" w:cs="宋体"/>
          <w:sz w:val="28"/>
        </w:rPr>
        <w:t>干的</w:t>
      </w:r>
      <w:r>
        <w:rPr>
          <w:rFonts w:ascii="宋体" w:eastAsia="宋体" w:hAnsi="SimSun" w:cs="宋体"/>
          <w:sz w:val="28"/>
        </w:rPr>
        <w:t>东东</w:t>
      </w:r>
      <w:r>
        <w:rPr>
          <w:rFonts w:ascii="宋体" w:eastAsia="宋体" w:hAnsi="MS Mincho" w:cs="宋体"/>
          <w:sz w:val="28"/>
        </w:rPr>
        <w:t>，哈哈哈，最后我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得了</w:t>
      </w:r>
      <w:r>
        <w:rPr>
          <w:rFonts w:ascii="宋体" w:eastAsia="宋体" w:cs="宋体"/>
          <w:sz w:val="28"/>
        </w:rPr>
        <w:t>a</w:t>
      </w:r>
      <w:r>
        <w:rPr>
          <w:rFonts w:ascii="宋体" w:eastAsia="宋体" w:hAnsi="MS Mincho" w:cs="宋体"/>
          <w:sz w:val="28"/>
        </w:rPr>
        <w:t>，之后就是全身</w:t>
      </w:r>
      <w:r>
        <w:rPr>
          <w:rFonts w:ascii="宋体" w:eastAsia="宋体" w:hAnsi="SimSun" w:cs="宋体"/>
          <w:sz w:val="28"/>
        </w:rPr>
        <w:t>发软</w:t>
      </w:r>
      <w:r>
        <w:rPr>
          <w:rFonts w:ascii="宋体" w:eastAsia="宋体" w:hAnsi="MS Mincho" w:cs="宋体"/>
          <w:sz w:val="28"/>
        </w:rPr>
        <w:t>，四肢疼痛呀，可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大学生身体是多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脆弱，是多</w:t>
      </w:r>
      <w:r>
        <w:rPr>
          <w:rFonts w:ascii="宋体" w:eastAsia="宋体" w:hAnsi="SimSun" w:cs="宋体"/>
          <w:sz w:val="28"/>
        </w:rPr>
        <w:t>么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缺少</w:t>
      </w:r>
      <w:r>
        <w:rPr>
          <w:rFonts w:ascii="宋体" w:eastAsia="宋体" w:hAnsi="SimSun" w:cs="宋体"/>
          <w:sz w:val="28"/>
        </w:rPr>
        <w:t>锻炼</w:t>
      </w:r>
      <w:r>
        <w:rPr>
          <w:rFonts w:ascii="宋体" w:eastAsia="宋体" w:hAnsi="MS Mincho" w:cs="宋体"/>
          <w:sz w:val="28"/>
        </w:rPr>
        <w:t>，同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也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我知道什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是三个臭皮匠</w:t>
      </w:r>
      <w:r>
        <w:rPr>
          <w:rFonts w:ascii="宋体" w:eastAsia="宋体" w:hAnsi="SimSun" w:cs="宋体"/>
          <w:sz w:val="28"/>
        </w:rPr>
        <w:t>赛过诸</w:t>
      </w:r>
      <w:r>
        <w:rPr>
          <w:rFonts w:ascii="宋体" w:eastAsia="宋体" w:hAnsi="MS Mincho" w:cs="宋体"/>
          <w:sz w:val="28"/>
        </w:rPr>
        <w:t>葛亮，</w:t>
      </w:r>
      <w:r>
        <w:rPr>
          <w:rFonts w:ascii="宋体" w:eastAsia="宋体" w:hAnsi="SimSun" w:cs="宋体"/>
          <w:sz w:val="28"/>
        </w:rPr>
        <w:t>团队</w:t>
      </w:r>
      <w:r>
        <w:rPr>
          <w:rFonts w:ascii="宋体" w:eastAsia="宋体" w:hAnsi="MS Mincho" w:cs="宋体"/>
          <w:sz w:val="28"/>
        </w:rPr>
        <w:t>合作</w:t>
      </w:r>
      <w:r>
        <w:rPr>
          <w:rFonts w:ascii="宋体" w:eastAsia="宋体" w:hAnsi="SimSun" w:cs="宋体"/>
          <w:sz w:val="28"/>
        </w:rPr>
        <w:t>谨</w:t>
      </w:r>
      <w:r>
        <w:rPr>
          <w:rFonts w:ascii="宋体" w:eastAsia="宋体" w:hAnsi="MS Mincho" w:cs="宋体"/>
          <w:sz w:val="28"/>
        </w:rPr>
        <w:t>慎的重要性以及做事要有耐心。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第三天，当我看到</w:t>
      </w:r>
      <w:r>
        <w:rPr>
          <w:rFonts w:ascii="宋体" w:eastAsia="宋体" w:hAnsi="SimSun" w:cs="宋体"/>
          <w:sz w:val="28"/>
        </w:rPr>
        <w:t>焊</w:t>
      </w:r>
      <w:r>
        <w:rPr>
          <w:rFonts w:ascii="宋体" w:eastAsia="宋体" w:hAnsi="MS Mincho" w:cs="宋体"/>
          <w:sz w:val="28"/>
        </w:rPr>
        <w:t>接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个工</w:t>
      </w:r>
      <w:r>
        <w:rPr>
          <w:rFonts w:ascii="宋体" w:eastAsia="宋体" w:hAnsi="SimSun" w:cs="宋体"/>
          <w:sz w:val="28"/>
        </w:rPr>
        <w:t>种时</w:t>
      </w:r>
      <w:r>
        <w:rPr>
          <w:rFonts w:ascii="宋体" w:eastAsia="宋体" w:hAnsi="MS Mincho" w:cs="宋体"/>
          <w:sz w:val="28"/>
        </w:rPr>
        <w:t>，我内心就有</w:t>
      </w:r>
      <w:r>
        <w:rPr>
          <w:rFonts w:ascii="宋体" w:eastAsia="宋体" w:hAnsi="SimSun" w:cs="宋体"/>
          <w:sz w:val="28"/>
        </w:rPr>
        <w:t>种压</w:t>
      </w:r>
      <w:r>
        <w:rPr>
          <w:rFonts w:ascii="宋体" w:eastAsia="宋体" w:hAnsi="MS Mincho" w:cs="宋体"/>
          <w:sz w:val="28"/>
        </w:rPr>
        <w:t>不住的</w:t>
      </w:r>
      <w:r>
        <w:rPr>
          <w:rFonts w:ascii="宋体" w:eastAsia="宋体" w:hAnsi="SimSun" w:cs="宋体"/>
          <w:sz w:val="28"/>
        </w:rPr>
        <w:t>兴奋</w:t>
      </w:r>
      <w:r>
        <w:rPr>
          <w:rFonts w:ascii="宋体" w:eastAsia="宋体" w:hAnsi="MS Mincho" w:cs="宋体"/>
          <w:sz w:val="28"/>
        </w:rPr>
        <w:t>，因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我之前就玩</w:t>
      </w:r>
      <w:r>
        <w:rPr>
          <w:rFonts w:ascii="宋体" w:eastAsia="宋体" w:hAnsi="SimSun" w:cs="宋体"/>
          <w:sz w:val="28"/>
        </w:rPr>
        <w:t>过电焊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得相当好玩，也知到</w:t>
      </w:r>
      <w:r>
        <w:rPr>
          <w:rFonts w:ascii="宋体" w:eastAsia="宋体" w:hAnsi="SimSun" w:cs="宋体"/>
          <w:sz w:val="28"/>
        </w:rPr>
        <w:t>这么</w:t>
      </w:r>
      <w:r>
        <w:rPr>
          <w:rFonts w:ascii="宋体" w:eastAsia="宋体" w:hAnsi="MS Mincho" w:cs="宋体"/>
          <w:sz w:val="28"/>
        </w:rPr>
        <w:t>工作有很大的技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性，老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先跟我</w:t>
      </w:r>
      <w:r>
        <w:rPr>
          <w:rFonts w:ascii="宋体" w:eastAsia="宋体" w:hAnsi="SimSun" w:cs="宋体"/>
          <w:sz w:val="28"/>
        </w:rPr>
        <w:t>们讲</w:t>
      </w:r>
      <w:r>
        <w:rPr>
          <w:rFonts w:ascii="宋体" w:eastAsia="宋体" w:hAnsi="MS Mincho" w:cs="宋体"/>
          <w:sz w:val="28"/>
        </w:rPr>
        <w:t>解了一遍在演示了一遍，我早就耐不住了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上面具以及手套等，从老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解中我了解到：</w:t>
      </w:r>
      <w:r>
        <w:rPr>
          <w:rFonts w:ascii="宋体" w:eastAsia="宋体" w:hAnsi="SimSun" w:cs="宋体"/>
          <w:sz w:val="28"/>
        </w:rPr>
        <w:t>焊</w:t>
      </w:r>
      <w:r>
        <w:rPr>
          <w:rFonts w:ascii="宋体" w:eastAsia="宋体" w:hAnsi="MS Mincho" w:cs="宋体"/>
          <w:sz w:val="28"/>
        </w:rPr>
        <w:t>条的角度一般在七十到八十之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焊</w:t>
      </w:r>
      <w:r>
        <w:rPr>
          <w:rFonts w:ascii="宋体" w:eastAsia="宋体" w:hAnsi="MS Mincho" w:cs="宋体"/>
          <w:sz w:val="28"/>
        </w:rPr>
        <w:t>条的速度，要求当然是匀速，然而在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操作中，我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往往是不快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慢，很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保持匀速，因此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SimSun" w:cs="宋体"/>
          <w:sz w:val="28"/>
        </w:rPr>
        <w:t>焊</w:t>
      </w:r>
      <w:r>
        <w:rPr>
          <w:rFonts w:ascii="宋体" w:eastAsia="宋体" w:hAnsi="MS Mincho" w:cs="宋体"/>
          <w:sz w:val="28"/>
        </w:rPr>
        <w:t>出来的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果是很不流</w:t>
      </w:r>
      <w:r>
        <w:rPr>
          <w:rFonts w:ascii="宋体" w:eastAsia="宋体" w:hAnsi="SimSun" w:cs="宋体"/>
          <w:sz w:val="28"/>
        </w:rPr>
        <w:t>畅</w:t>
      </w:r>
      <w:r>
        <w:rPr>
          <w:rFonts w:ascii="宋体" w:eastAsia="宋体" w:hAnsi="MS Mincho" w:cs="宋体"/>
          <w:sz w:val="28"/>
        </w:rPr>
        <w:t>的，有的地方停留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短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当然没有</w:t>
      </w:r>
      <w:r>
        <w:rPr>
          <w:rFonts w:ascii="宋体" w:eastAsia="宋体" w:hAnsi="SimSun" w:cs="宋体"/>
          <w:sz w:val="28"/>
        </w:rPr>
        <w:t>焊</w:t>
      </w:r>
      <w:r>
        <w:rPr>
          <w:rFonts w:ascii="宋体" w:eastAsia="宋体" w:hAnsi="MS Mincho" w:cs="宋体"/>
          <w:sz w:val="28"/>
        </w:rPr>
        <w:t>好，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有裂</w:t>
      </w:r>
      <w:r>
        <w:rPr>
          <w:rFonts w:ascii="宋体" w:eastAsia="宋体" w:hAnsi="SimSun" w:cs="宋体"/>
          <w:sz w:val="28"/>
        </w:rPr>
        <w:t>纹</w:t>
      </w:r>
      <w:r>
        <w:rPr>
          <w:rFonts w:ascii="宋体" w:eastAsia="宋体" w:hAnsi="MS Mincho" w:cs="宋体"/>
          <w:sz w:val="28"/>
        </w:rPr>
        <w:t>，停留</w:t>
      </w:r>
      <w:r>
        <w:rPr>
          <w:rFonts w:ascii="宋体" w:eastAsia="宋体" w:hAnsi="SimSun" w:cs="宋体"/>
          <w:sz w:val="28"/>
        </w:rPr>
        <w:t>时间长</w:t>
      </w:r>
      <w:r>
        <w:rPr>
          <w:rFonts w:ascii="宋体" w:eastAsia="宋体" w:hAnsi="MS Mincho" w:cs="宋体"/>
          <w:sz w:val="28"/>
        </w:rPr>
        <w:t>的地方，</w:t>
      </w:r>
      <w:r>
        <w:rPr>
          <w:rFonts w:ascii="宋体" w:eastAsia="宋体" w:hAnsi="SimSun" w:cs="宋体"/>
          <w:sz w:val="28"/>
        </w:rPr>
        <w:t>则经</w:t>
      </w:r>
      <w:r>
        <w:rPr>
          <w:rFonts w:ascii="宋体" w:eastAsia="宋体" w:hAnsi="MS Mincho" w:cs="宋体"/>
          <w:sz w:val="28"/>
        </w:rPr>
        <w:t>常会出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被</w:t>
      </w:r>
      <w:r>
        <w:rPr>
          <w:rFonts w:ascii="宋体" w:eastAsia="宋体" w:hAnsi="SimSun" w:cs="宋体"/>
          <w:sz w:val="28"/>
        </w:rPr>
        <w:t>焊</w:t>
      </w:r>
      <w:r>
        <w:rPr>
          <w:rFonts w:ascii="宋体" w:eastAsia="宋体" w:hAnsi="MS Mincho" w:cs="宋体"/>
          <w:sz w:val="28"/>
        </w:rPr>
        <w:t>透的毛病，出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了漏洞；</w:t>
      </w:r>
      <w:r>
        <w:rPr>
          <w:rFonts w:ascii="宋体" w:eastAsia="宋体" w:hAnsi="SimSun" w:cs="宋体"/>
          <w:sz w:val="28"/>
        </w:rPr>
        <w:t>焊</w:t>
      </w:r>
      <w:r>
        <w:rPr>
          <w:rFonts w:ascii="宋体" w:eastAsia="宋体" w:hAnsi="MS Mincho" w:cs="宋体"/>
          <w:sz w:val="28"/>
        </w:rPr>
        <w:t>条的高度要求保持在二至四毫米，听似</w:t>
      </w:r>
      <w:r>
        <w:rPr>
          <w:rFonts w:ascii="宋体" w:eastAsia="宋体" w:hAnsi="SimSun" w:cs="宋体"/>
          <w:sz w:val="28"/>
        </w:rPr>
        <w:t>简单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，操作起来那是相当的苦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呀，一次一次</w:t>
      </w:r>
      <w:r>
        <w:rPr>
          <w:rFonts w:ascii="宋体" w:eastAsia="宋体" w:hAnsi="SimSun" w:cs="宋体"/>
          <w:sz w:val="28"/>
        </w:rPr>
        <w:t>焊</w:t>
      </w:r>
      <w:r>
        <w:rPr>
          <w:rFonts w:ascii="宋体" w:eastAsia="宋体" w:hAnsi="MS Mincho" w:cs="宋体"/>
          <w:sz w:val="28"/>
        </w:rPr>
        <w:t>的不均匀，一次一次</w:t>
      </w:r>
      <w:r>
        <w:rPr>
          <w:rFonts w:ascii="宋体" w:eastAsia="宋体" w:hAnsi="SimSun" w:cs="宋体"/>
          <w:sz w:val="28"/>
        </w:rPr>
        <w:t>焊</w:t>
      </w:r>
      <w:r>
        <w:rPr>
          <w:rFonts w:ascii="宋体" w:eastAsia="宋体" w:hAnsi="MS Mincho" w:cs="宋体"/>
          <w:sz w:val="28"/>
        </w:rPr>
        <w:t>出个洞，一次次的失</w:t>
      </w:r>
      <w:r>
        <w:rPr>
          <w:rFonts w:ascii="宋体" w:eastAsia="宋体" w:hAnsi="SimSun" w:cs="宋体"/>
          <w:sz w:val="28"/>
        </w:rPr>
        <w:t>败</w:t>
      </w:r>
      <w:r>
        <w:rPr>
          <w:rFonts w:ascii="宋体" w:eastAsia="宋体" w:hAnsi="MS Mincho" w:cs="宋体"/>
          <w:sz w:val="28"/>
        </w:rPr>
        <w:t>差点蒙</w:t>
      </w:r>
      <w:r>
        <w:rPr>
          <w:rFonts w:ascii="宋体" w:eastAsia="宋体" w:hAnsi="SimSun" w:cs="宋体"/>
          <w:sz w:val="28"/>
        </w:rPr>
        <w:t>闭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头脑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是老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走到我身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跟我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，没事，</w:t>
      </w:r>
      <w:r>
        <w:rPr>
          <w:rFonts w:ascii="宋体" w:eastAsia="宋体" w:hAnsi="SimSun" w:cs="宋体"/>
          <w:sz w:val="28"/>
        </w:rPr>
        <w:t>实习</w:t>
      </w:r>
      <w:r>
        <w:rPr>
          <w:rFonts w:ascii="宋体" w:eastAsia="宋体" w:hAnsi="MS Mincho" w:cs="宋体"/>
          <w:sz w:val="28"/>
        </w:rPr>
        <w:t>金工</w:t>
      </w:r>
      <w:r>
        <w:rPr>
          <w:rFonts w:ascii="宋体" w:eastAsia="宋体" w:hAnsi="SimSun" w:cs="宋体"/>
          <w:sz w:val="28"/>
        </w:rPr>
        <w:t>实习</w:t>
      </w:r>
      <w:r>
        <w:rPr>
          <w:rFonts w:ascii="宋体" w:eastAsia="宋体" w:hAnsi="MS Mincho" w:cs="宋体"/>
          <w:sz w:val="28"/>
        </w:rPr>
        <w:t>就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，想在一天完全学会那是不可能的，主要是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践，再后来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独演示了一遍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我，在我百般</w:t>
      </w:r>
      <w:r>
        <w:rPr>
          <w:rFonts w:ascii="宋体" w:eastAsia="宋体" w:hAnsi="SimSun" w:cs="宋体"/>
          <w:sz w:val="28"/>
        </w:rPr>
        <w:t>尝试</w:t>
      </w:r>
      <w:r>
        <w:rPr>
          <w:rFonts w:ascii="宋体" w:eastAsia="宋体" w:hAnsi="MS Mincho" w:cs="宋体"/>
          <w:sz w:val="28"/>
        </w:rPr>
        <w:t>下，最后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于弄出个，自己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意的作品，也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我体会到了成功的喜悦。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0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第四天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的工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是汽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我明白了很多</w:t>
      </w:r>
      <w:r>
        <w:rPr>
          <w:rFonts w:ascii="宋体" w:eastAsia="宋体" w:hAnsi="SimSun" w:cs="宋体"/>
          <w:sz w:val="28"/>
        </w:rPr>
        <w:t>贴</w:t>
      </w:r>
      <w:r>
        <w:rPr>
          <w:rFonts w:ascii="宋体" w:eastAsia="宋体" w:hAnsi="MS Mincho" w:cs="宋体"/>
          <w:sz w:val="28"/>
        </w:rPr>
        <w:t>近我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生活的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西我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很少会去深</w:t>
      </w:r>
      <w:r>
        <w:rPr>
          <w:rFonts w:ascii="宋体" w:eastAsia="宋体" w:hAnsi="SimSun" w:cs="宋体"/>
          <w:sz w:val="28"/>
        </w:rPr>
        <w:t>层</w:t>
      </w:r>
      <w:r>
        <w:rPr>
          <w:rFonts w:ascii="宋体" w:eastAsia="宋体" w:hAnsi="MS Mincho" w:cs="宋体"/>
          <w:sz w:val="28"/>
        </w:rPr>
        <w:t>次的去研究他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，很多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西都是想当然，通</w:t>
      </w:r>
      <w:r>
        <w:rPr>
          <w:rFonts w:ascii="宋体" w:eastAsia="宋体" w:hAnsi="SimSun" w:cs="宋体"/>
          <w:sz w:val="28"/>
        </w:rPr>
        <w:t>过这</w:t>
      </w:r>
      <w:r>
        <w:rPr>
          <w:rFonts w:ascii="宋体" w:eastAsia="宋体" w:hAnsi="MS Mincho" w:cs="宋体"/>
          <w:sz w:val="28"/>
        </w:rPr>
        <w:t>天的学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汽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减速，加速以及倒档，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有了一定的了解，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我以后看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西能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更深一个</w:t>
      </w:r>
      <w:r>
        <w:rPr>
          <w:rFonts w:ascii="宋体" w:eastAsia="宋体" w:hAnsi="SimSun" w:cs="宋体"/>
          <w:sz w:val="28"/>
        </w:rPr>
        <w:t>层</w:t>
      </w:r>
      <w:r>
        <w:rPr>
          <w:rFonts w:ascii="宋体" w:eastAsia="宋体" w:hAnsi="MS Mincho" w:cs="宋体"/>
          <w:sz w:val="28"/>
        </w:rPr>
        <w:t>次，用不同的角度去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它了解它。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有就是理工学校的学生</w:t>
      </w:r>
      <w:r>
        <w:rPr>
          <w:rFonts w:ascii="宋体" w:eastAsia="宋体" w:hAnsi="SimSun" w:cs="宋体"/>
          <w:sz w:val="28"/>
        </w:rPr>
        <w:t>对这种东</w:t>
      </w:r>
      <w:r>
        <w:rPr>
          <w:rFonts w:ascii="宋体" w:eastAsia="宋体" w:hAnsi="MS Mincho" w:cs="宋体"/>
          <w:sz w:val="28"/>
        </w:rPr>
        <w:t>西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自内心的喜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理工学生以后看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有很大的帮助。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第五天，加工中心，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我明白了什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卧</w:t>
      </w:r>
      <w:r>
        <w:rPr>
          <w:rFonts w:ascii="宋体" w:eastAsia="宋体" w:hAnsi="MS Mincho" w:cs="宋体"/>
          <w:sz w:val="28"/>
        </w:rPr>
        <w:t>式加工中心，什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事立式加工中心，也</w:t>
      </w:r>
      <w:r>
        <w:rPr>
          <w:rFonts w:ascii="宋体" w:eastAsia="宋体" w:hAnsi="SimSun" w:cs="宋体"/>
          <w:sz w:val="28"/>
        </w:rPr>
        <w:t>对电脑</w:t>
      </w:r>
      <w:r>
        <w:rPr>
          <w:rFonts w:ascii="宋体" w:eastAsia="宋体" w:hAnsi="MS Mincho" w:cs="宋体"/>
          <w:sz w:val="28"/>
        </w:rPr>
        <w:t>上一些没</w:t>
      </w:r>
      <w:r>
        <w:rPr>
          <w:rFonts w:ascii="宋体" w:eastAsia="宋体" w:hAnsi="SimSun" w:cs="宋体"/>
          <w:sz w:val="28"/>
        </w:rPr>
        <w:t>见过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软</w:t>
      </w:r>
      <w:r>
        <w:rPr>
          <w:rFonts w:ascii="宋体" w:eastAsia="宋体" w:hAnsi="MS Mincho" w:cs="宋体"/>
          <w:sz w:val="28"/>
        </w:rPr>
        <w:t>件有了一定的了解，在</w:t>
      </w:r>
      <w:r>
        <w:rPr>
          <w:rFonts w:ascii="宋体" w:eastAsia="宋体" w:hAnsi="SimSun" w:cs="宋体"/>
          <w:sz w:val="28"/>
        </w:rPr>
        <w:t>电脑</w:t>
      </w:r>
      <w:r>
        <w:rPr>
          <w:rFonts w:ascii="宋体" w:eastAsia="宋体" w:hAnsi="MS Mincho" w:cs="宋体"/>
          <w:sz w:val="28"/>
        </w:rPr>
        <w:t>上操作能力也有了一定的提高，老</w:t>
      </w:r>
      <w:r>
        <w:rPr>
          <w:rFonts w:ascii="宋体" w:eastAsia="宋体" w:hAnsi="SimSun" w:cs="宋体"/>
          <w:sz w:val="28"/>
        </w:rPr>
        <w:t>师给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布置了作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，先</w:t>
      </w:r>
      <w:r>
        <w:rPr>
          <w:rFonts w:ascii="宋体" w:eastAsia="宋体" w:hAnsi="SimSun" w:cs="宋体"/>
          <w:sz w:val="28"/>
        </w:rPr>
        <w:t>编</w:t>
      </w:r>
      <w:r>
        <w:rPr>
          <w:rFonts w:ascii="宋体" w:eastAsia="宋体" w:hAnsi="MS Mincho" w:cs="宋体"/>
          <w:sz w:val="28"/>
        </w:rPr>
        <w:t>程出一个字的程序，最后加工，再一次一次失</w:t>
      </w:r>
      <w:r>
        <w:rPr>
          <w:rFonts w:ascii="宋体" w:eastAsia="宋体" w:hAnsi="SimSun" w:cs="宋体"/>
          <w:sz w:val="28"/>
        </w:rPr>
        <w:t>败</w:t>
      </w:r>
      <w:r>
        <w:rPr>
          <w:rFonts w:ascii="宋体" w:eastAsia="宋体" w:hAnsi="MS Mincho" w:cs="宋体"/>
          <w:sz w:val="28"/>
        </w:rPr>
        <w:t>，一次一次重来的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候，最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我加工好了自己名字中的</w:t>
      </w:r>
      <w:r>
        <w:rPr>
          <w:rFonts w:ascii="宋体" w:eastAsia="宋体" w:hAnsi="SimSun" w:cs="宋体"/>
          <w:sz w:val="28"/>
        </w:rPr>
        <w:t>鹏</w:t>
      </w:r>
      <w:r>
        <w:rPr>
          <w:rFonts w:ascii="宋体" w:eastAsia="宋体" w:hAnsi="MS Mincho" w:cs="宋体"/>
          <w:sz w:val="28"/>
        </w:rPr>
        <w:t>字，也就在那一刻，我内心是多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自豪，是多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高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我明白，成功其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并不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第六天，塑料加工，我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在机室看到的机器都是很少</w:t>
      </w:r>
      <w:r>
        <w:rPr>
          <w:rFonts w:ascii="宋体" w:eastAsia="宋体" w:hAnsi="SimSun" w:cs="宋体"/>
          <w:sz w:val="28"/>
        </w:rPr>
        <w:t>见过</w:t>
      </w:r>
      <w:r>
        <w:rPr>
          <w:rFonts w:ascii="宋体" w:eastAsia="宋体" w:hAnsi="MS Mincho" w:cs="宋体"/>
          <w:sz w:val="28"/>
        </w:rPr>
        <w:t>的，都是很昂</w:t>
      </w:r>
      <w:r>
        <w:rPr>
          <w:rFonts w:ascii="宋体" w:eastAsia="宋体" w:hAnsi="SimSun" w:cs="宋体"/>
          <w:sz w:val="28"/>
        </w:rPr>
        <w:t>贵</w:t>
      </w:r>
      <w:r>
        <w:rPr>
          <w:rFonts w:ascii="宋体" w:eastAsia="宋体" w:hAnsi="MS Mincho" w:cs="宋体"/>
          <w:sz w:val="28"/>
        </w:rPr>
        <w:t>的，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我不禁感慨人</w:t>
      </w:r>
      <w:r>
        <w:rPr>
          <w:rFonts w:ascii="宋体" w:eastAsia="宋体" w:hAnsi="SimSun" w:cs="宋体"/>
          <w:sz w:val="28"/>
        </w:rPr>
        <w:t>类聪</w:t>
      </w:r>
      <w:r>
        <w:rPr>
          <w:rFonts w:ascii="宋体" w:eastAsia="宋体" w:hAnsi="MS Mincho" w:cs="宋体"/>
          <w:sz w:val="28"/>
        </w:rPr>
        <w:t>明的大</w:t>
      </w:r>
      <w:r>
        <w:rPr>
          <w:rFonts w:ascii="宋体" w:eastAsia="宋体" w:hAnsi="SimSun" w:cs="宋体"/>
          <w:sz w:val="28"/>
        </w:rPr>
        <w:t>脑</w:t>
      </w:r>
      <w:r>
        <w:rPr>
          <w:rFonts w:ascii="宋体" w:eastAsia="宋体" w:hAnsi="MS Mincho" w:cs="宋体"/>
          <w:sz w:val="28"/>
        </w:rPr>
        <w:t>，跟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我深刻体会到很多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西回收作用是那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大，也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我不禁想到自己的渺小，自己所懂的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西是那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微不足道，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自己以后的路有了更大的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1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第七天．</w:t>
      </w:r>
      <w:r>
        <w:rPr>
          <w:rFonts w:ascii="宋体" w:eastAsia="宋体" w:hAnsi="SimSun" w:cs="宋体"/>
          <w:sz w:val="28"/>
        </w:rPr>
        <w:t>钳</w:t>
      </w:r>
      <w:r>
        <w:rPr>
          <w:rFonts w:ascii="宋体" w:eastAsia="宋体" w:hAnsi="MS Mincho" w:cs="宋体"/>
          <w:sz w:val="28"/>
        </w:rPr>
        <w:t>工，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一天是我印象最深的一天，注定要在我</w:t>
      </w:r>
      <w:r>
        <w:rPr>
          <w:rFonts w:ascii="宋体" w:eastAsia="宋体" w:hAnsi="SimSun" w:cs="宋体"/>
          <w:sz w:val="28"/>
        </w:rPr>
        <w:t>记忆</w:t>
      </w:r>
      <w:r>
        <w:rPr>
          <w:rFonts w:ascii="宋体" w:eastAsia="宋体" w:hAnsi="MS Mincho" w:cs="宋体"/>
          <w:sz w:val="28"/>
        </w:rPr>
        <w:t>中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留，在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我相信了什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是只要有恒心</w:t>
      </w:r>
      <w:r>
        <w:rPr>
          <w:rFonts w:ascii="宋体" w:eastAsia="宋体" w:hAnsi="SimSun" w:cs="宋体"/>
          <w:sz w:val="28"/>
        </w:rPr>
        <w:t>铁</w:t>
      </w:r>
      <w:r>
        <w:rPr>
          <w:rFonts w:ascii="宋体" w:eastAsia="宋体" w:hAnsi="MS Mincho" w:cs="宋体"/>
          <w:sz w:val="28"/>
        </w:rPr>
        <w:t>杵都能磨成</w:t>
      </w:r>
      <w:r>
        <w:rPr>
          <w:rFonts w:ascii="宋体" w:eastAsia="宋体" w:hAnsi="SimSun" w:cs="宋体"/>
          <w:sz w:val="28"/>
        </w:rPr>
        <w:t>针</w:t>
      </w:r>
      <w:r>
        <w:rPr>
          <w:rFonts w:ascii="宋体" w:eastAsia="宋体" w:hAnsi="MS Mincho" w:cs="宋体"/>
          <w:sz w:val="28"/>
        </w:rPr>
        <w:t>，一根</w:t>
      </w:r>
      <w:r>
        <w:rPr>
          <w:rFonts w:ascii="宋体" w:eastAsia="宋体" w:hAnsi="SimSun" w:cs="宋体"/>
          <w:sz w:val="28"/>
        </w:rPr>
        <w:t>长长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铁</w:t>
      </w:r>
      <w:r>
        <w:rPr>
          <w:rFonts w:ascii="宋体" w:eastAsia="宋体" w:hAnsi="MS Mincho" w:cs="宋体"/>
          <w:sz w:val="28"/>
        </w:rPr>
        <w:t>棒是怎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被磨成一个精巧的五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形螺帽，靠的是咱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的耐心，靠的是咱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的毅力，什</w:t>
      </w:r>
      <w:r>
        <w:rPr>
          <w:rFonts w:ascii="宋体" w:eastAsia="宋体" w:hAnsi="SimSun" w:cs="宋体"/>
          <w:sz w:val="28"/>
        </w:rPr>
        <w:t>么锯</w:t>
      </w:r>
      <w:r>
        <w:rPr>
          <w:rFonts w:ascii="宋体" w:eastAsia="宋体" w:hAnsi="MS Mincho" w:cs="宋体"/>
          <w:sz w:val="28"/>
        </w:rPr>
        <w:t>呀，什</w:t>
      </w:r>
      <w:r>
        <w:rPr>
          <w:rFonts w:ascii="宋体" w:eastAsia="宋体" w:hAnsi="SimSun" w:cs="宋体"/>
          <w:sz w:val="28"/>
        </w:rPr>
        <w:t>么锉</w:t>
      </w:r>
      <w:r>
        <w:rPr>
          <w:rFonts w:ascii="宋体" w:eastAsia="宋体" w:hAnsi="MS Mincho" w:cs="宋体"/>
          <w:sz w:val="28"/>
        </w:rPr>
        <w:t>呀，什</w:t>
      </w:r>
      <w:r>
        <w:rPr>
          <w:rFonts w:ascii="宋体" w:eastAsia="宋体" w:hAnsi="SimSun" w:cs="宋体"/>
          <w:sz w:val="28"/>
        </w:rPr>
        <w:t>么锤</w:t>
      </w:r>
      <w:r>
        <w:rPr>
          <w:rFonts w:ascii="宋体" w:eastAsia="宋体" w:hAnsi="MS Mincho" w:cs="宋体"/>
          <w:sz w:val="28"/>
        </w:rPr>
        <w:t>呀，一整天同学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都沉醉在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西跟</w:t>
      </w:r>
      <w:r>
        <w:rPr>
          <w:rFonts w:ascii="宋体" w:eastAsia="宋体" w:hAnsi="SimSun" w:cs="宋体"/>
          <w:sz w:val="28"/>
        </w:rPr>
        <w:t>铁</w:t>
      </w:r>
      <w:r>
        <w:rPr>
          <w:rFonts w:ascii="宋体" w:eastAsia="宋体" w:hAnsi="MS Mincho" w:cs="宋体"/>
          <w:sz w:val="28"/>
        </w:rPr>
        <w:t>杵抨</w:t>
      </w:r>
      <w:r>
        <w:rPr>
          <w:rFonts w:ascii="宋体" w:eastAsia="宋体" w:hAnsi="SimSun" w:cs="宋体"/>
          <w:sz w:val="28"/>
        </w:rPr>
        <w:t>击</w:t>
      </w:r>
      <w:r>
        <w:rPr>
          <w:rFonts w:ascii="宋体" w:eastAsia="宋体" w:hAnsi="MS Mincho" w:cs="宋体"/>
          <w:sz w:val="28"/>
        </w:rPr>
        <w:t>的天</w:t>
      </w:r>
      <w:r>
        <w:rPr>
          <w:rFonts w:ascii="宋体" w:eastAsia="宋体" w:hAnsi="SimSun" w:cs="宋体"/>
          <w:sz w:val="28"/>
        </w:rPr>
        <w:t>籁</w:t>
      </w:r>
      <w:r>
        <w:rPr>
          <w:rFonts w:ascii="宋体" w:eastAsia="宋体" w:hAnsi="MS Mincho" w:cs="宋体"/>
          <w:sz w:val="28"/>
        </w:rPr>
        <w:t>之声中，尽管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个工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几天做辛苦的一天，尽管手中磨出了几个泡，尽管汗水一直在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吻桌面，同学</w:t>
      </w:r>
      <w:r>
        <w:rPr>
          <w:rFonts w:ascii="宋体" w:eastAsia="宋体" w:hAnsi="SimSun" w:cs="宋体"/>
          <w:sz w:val="28"/>
        </w:rPr>
        <w:t>们还</w:t>
      </w:r>
      <w:r>
        <w:rPr>
          <w:rFonts w:ascii="宋体" w:eastAsia="宋体" w:hAnsi="MS Mincho" w:cs="宋体"/>
          <w:sz w:val="28"/>
        </w:rPr>
        <w:t>是用尽全力的交了</w:t>
      </w:r>
      <w:r>
        <w:rPr>
          <w:rFonts w:ascii="宋体" w:eastAsia="宋体" w:hAnsi="SimSun" w:cs="宋体"/>
          <w:sz w:val="28"/>
        </w:rPr>
        <w:t>张</w:t>
      </w:r>
      <w:r>
        <w:rPr>
          <w:rFonts w:ascii="宋体" w:eastAsia="宋体" w:hAnsi="MS Mincho" w:cs="宋体"/>
          <w:sz w:val="28"/>
        </w:rPr>
        <w:t>自己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意的答卷，</w:t>
      </w:r>
      <w:r>
        <w:rPr>
          <w:rFonts w:ascii="宋体" w:eastAsia="宋体" w:hAnsi="SimSun" w:cs="宋体"/>
          <w:sz w:val="28"/>
        </w:rPr>
        <w:t>这种</w:t>
      </w:r>
      <w:r>
        <w:rPr>
          <w:rFonts w:ascii="宋体" w:eastAsia="宋体" w:hAnsi="MS Mincho" w:cs="宋体"/>
          <w:sz w:val="28"/>
        </w:rPr>
        <w:t>精神深深的感染了我，尽管</w:t>
      </w:r>
      <w:r>
        <w:rPr>
          <w:rFonts w:ascii="宋体" w:eastAsia="宋体" w:hAnsi="SimSun" w:cs="宋体"/>
          <w:sz w:val="28"/>
        </w:rPr>
        <w:t>这种</w:t>
      </w:r>
      <w:r>
        <w:rPr>
          <w:rFonts w:ascii="宋体" w:eastAsia="宋体" w:hAnsi="MS Mincho" w:cs="宋体"/>
          <w:sz w:val="28"/>
        </w:rPr>
        <w:t>方法在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在生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中基本上没用，但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磨</w:t>
      </w:r>
      <w:r>
        <w:rPr>
          <w:rFonts w:ascii="宋体" w:eastAsia="宋体" w:hAnsi="SimSun" w:cs="宋体"/>
          <w:sz w:val="28"/>
        </w:rPr>
        <w:t>练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们这样</w:t>
      </w:r>
      <w:r>
        <w:rPr>
          <w:rFonts w:ascii="宋体" w:eastAsia="宋体" w:hAnsi="MS Mincho" w:cs="宋体"/>
          <w:sz w:val="28"/>
        </w:rPr>
        <w:t>的大学生有着不可估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极作用，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以后的道路也有相当大的益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，因</w:t>
      </w:r>
      <w:r>
        <w:rPr>
          <w:rFonts w:ascii="宋体" w:eastAsia="宋体" w:hAnsi="SimSun" w:cs="宋体"/>
          <w:sz w:val="28"/>
        </w:rPr>
        <w:t>为这样</w:t>
      </w:r>
      <w:r>
        <w:rPr>
          <w:rFonts w:ascii="宋体" w:eastAsia="宋体" w:hAnsi="MS Mincho" w:cs="宋体"/>
          <w:sz w:val="28"/>
        </w:rPr>
        <w:t>的辛酸都会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留下深深的印象，提高咱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大学生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极上下，吃苦耐</w:t>
      </w:r>
      <w:r>
        <w:rPr>
          <w:rFonts w:ascii="宋体" w:eastAsia="宋体" w:hAnsi="SimSun" w:cs="宋体"/>
          <w:sz w:val="28"/>
        </w:rPr>
        <w:t>劳</w:t>
      </w:r>
      <w:r>
        <w:rPr>
          <w:rFonts w:ascii="宋体" w:eastAsia="宋体" w:hAnsi="MS Mincho" w:cs="宋体"/>
          <w:sz w:val="28"/>
        </w:rPr>
        <w:t>的意志等。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第八天，</w:t>
      </w:r>
      <w:r>
        <w:rPr>
          <w:rFonts w:ascii="宋体" w:eastAsia="宋体" w:hAnsi="SimSun" w:cs="宋体"/>
          <w:sz w:val="28"/>
        </w:rPr>
        <w:t>铣</w:t>
      </w:r>
      <w:r>
        <w:rPr>
          <w:rFonts w:ascii="宋体" w:eastAsia="宋体" w:hAnsi="MS Mincho" w:cs="宋体"/>
          <w:sz w:val="28"/>
        </w:rPr>
        <w:t>工，又是一</w:t>
      </w:r>
      <w:r>
        <w:rPr>
          <w:rFonts w:ascii="宋体" w:eastAsia="宋体" w:hAnsi="SimSun" w:cs="宋体"/>
          <w:sz w:val="28"/>
        </w:rPr>
        <w:t>项让</w:t>
      </w:r>
      <w:r>
        <w:rPr>
          <w:rFonts w:ascii="宋体" w:eastAsia="宋体" w:hAnsi="MS Mincho" w:cs="宋体"/>
          <w:sz w:val="28"/>
        </w:rPr>
        <w:t>我不禁大</w:t>
      </w:r>
      <w:r>
        <w:rPr>
          <w:rFonts w:ascii="宋体" w:eastAsia="宋体" w:hAnsi="SimSun" w:cs="宋体"/>
          <w:sz w:val="28"/>
        </w:rPr>
        <w:t>赞</w:t>
      </w:r>
      <w:r>
        <w:rPr>
          <w:rFonts w:ascii="宋体" w:eastAsia="宋体" w:hAnsi="MS Mincho" w:cs="宋体"/>
          <w:sz w:val="28"/>
        </w:rPr>
        <w:t>的工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天相</w:t>
      </w:r>
      <w:r>
        <w:rPr>
          <w:rFonts w:ascii="宋体" w:eastAsia="宋体" w:hAnsi="SimSun" w:cs="宋体"/>
          <w:sz w:val="28"/>
        </w:rPr>
        <w:t>对钳</w:t>
      </w:r>
      <w:r>
        <w:rPr>
          <w:rFonts w:ascii="宋体" w:eastAsia="宋体" w:hAnsi="MS Mincho" w:cs="宋体"/>
          <w:sz w:val="28"/>
        </w:rPr>
        <w:t>工那天要很</w:t>
      </w:r>
      <w:r>
        <w:rPr>
          <w:rFonts w:ascii="宋体" w:eastAsia="宋体" w:hAnsi="SimSun" w:cs="宋体"/>
          <w:sz w:val="28"/>
        </w:rPr>
        <w:t>轻</w:t>
      </w:r>
      <w:r>
        <w:rPr>
          <w:rFonts w:ascii="宋体" w:eastAsia="宋体" w:hAnsi="MS Mincho" w:cs="宋体"/>
          <w:sz w:val="28"/>
        </w:rPr>
        <w:t>松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多，同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也是一根</w:t>
      </w:r>
      <w:r>
        <w:rPr>
          <w:rFonts w:ascii="宋体" w:eastAsia="宋体" w:hAnsi="SimSun" w:cs="宋体"/>
          <w:sz w:val="28"/>
        </w:rPr>
        <w:t>铁</w:t>
      </w:r>
      <w:r>
        <w:rPr>
          <w:rFonts w:ascii="宋体" w:eastAsia="宋体" w:hAnsi="MS Mincho" w:cs="宋体"/>
          <w:sz w:val="28"/>
        </w:rPr>
        <w:t>杵，先固定在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床的</w:t>
      </w:r>
      <w:r>
        <w:rPr>
          <w:rFonts w:ascii="宋体" w:eastAsia="宋体" w:hAnsi="SimSun" w:cs="宋体"/>
          <w:sz w:val="28"/>
        </w:rPr>
        <w:t>夹</w:t>
      </w:r>
      <w:r>
        <w:rPr>
          <w:rFonts w:ascii="宋体" w:eastAsia="宋体" w:hAnsi="MS Mincho" w:cs="宋体"/>
          <w:sz w:val="28"/>
        </w:rPr>
        <w:t>子上，等把一切位置都</w:t>
      </w:r>
      <w:r>
        <w:rPr>
          <w:rFonts w:ascii="宋体" w:eastAsia="宋体" w:hAnsi="SimSun" w:cs="宋体"/>
          <w:sz w:val="28"/>
        </w:rPr>
        <w:t>调</w:t>
      </w:r>
      <w:r>
        <w:rPr>
          <w:rFonts w:ascii="宋体" w:eastAsia="宋体" w:hAnsi="MS Mincho" w:cs="宋体"/>
          <w:sz w:val="28"/>
        </w:rPr>
        <w:t>好后，</w:t>
      </w:r>
      <w:r>
        <w:rPr>
          <w:rFonts w:ascii="宋体" w:eastAsia="宋体" w:hAnsi="SimSun" w:cs="宋体"/>
          <w:sz w:val="28"/>
        </w:rPr>
        <w:t>咔咔</w:t>
      </w:r>
      <w:r>
        <w:rPr>
          <w:rFonts w:ascii="宋体" w:eastAsia="宋体" w:hAnsi="MS Mincho" w:cs="宋体"/>
          <w:sz w:val="28"/>
        </w:rPr>
        <w:t>的就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始，降温的油在</w:t>
      </w:r>
      <w:r>
        <w:rPr>
          <w:rFonts w:ascii="宋体" w:eastAsia="宋体" w:hAnsi="SimSun" w:cs="宋体"/>
          <w:sz w:val="28"/>
        </w:rPr>
        <w:t>齿轮间</w:t>
      </w:r>
      <w:r>
        <w:rPr>
          <w:rFonts w:ascii="宋体" w:eastAsia="宋体" w:hAnsi="MS Mincho" w:cs="宋体"/>
          <w:sz w:val="28"/>
        </w:rPr>
        <w:t>像嬉水的小孩一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，是那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有活力，</w:t>
      </w:r>
      <w:r>
        <w:rPr>
          <w:rFonts w:ascii="宋体" w:eastAsia="宋体" w:hAnsi="SimSun" w:cs="宋体"/>
          <w:sz w:val="28"/>
        </w:rPr>
        <w:t>经过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层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层</w:t>
      </w:r>
      <w:r>
        <w:rPr>
          <w:rFonts w:ascii="宋体" w:eastAsia="宋体" w:hAnsi="MS Mincho" w:cs="宋体"/>
          <w:sz w:val="28"/>
        </w:rPr>
        <w:t>的打磨。最后出来个</w:t>
      </w:r>
      <w:r>
        <w:rPr>
          <w:rFonts w:ascii="宋体" w:eastAsia="宋体" w:hAnsi="SimSun" w:cs="宋体"/>
          <w:sz w:val="28"/>
        </w:rPr>
        <w:t>银</w:t>
      </w:r>
      <w:r>
        <w:rPr>
          <w:rFonts w:ascii="宋体" w:eastAsia="宋体" w:hAnsi="MS Mincho" w:cs="宋体"/>
          <w:sz w:val="28"/>
        </w:rPr>
        <w:t>光</w:t>
      </w:r>
      <w:r>
        <w:rPr>
          <w:rFonts w:ascii="宋体" w:eastAsia="宋体" w:hAnsi="SimSun" w:cs="宋体"/>
          <w:sz w:val="28"/>
        </w:rPr>
        <w:t>闪闪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方体</w:t>
      </w:r>
      <w:r>
        <w:rPr>
          <w:rFonts w:ascii="宋体" w:eastAsia="宋体" w:hAnsi="SimSun" w:cs="宋体"/>
          <w:sz w:val="28"/>
        </w:rPr>
        <w:t>铁</w:t>
      </w:r>
      <w:r>
        <w:rPr>
          <w:rFonts w:ascii="宋体" w:eastAsia="宋体" w:hAnsi="MS Mincho" w:cs="宋体"/>
          <w:sz w:val="28"/>
        </w:rPr>
        <w:t>柱，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个工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主要是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机械的操作能力，也正是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个工</w:t>
      </w:r>
      <w:r>
        <w:rPr>
          <w:rFonts w:ascii="宋体" w:eastAsia="宋体" w:hAnsi="SimSun" w:cs="宋体"/>
          <w:sz w:val="28"/>
        </w:rPr>
        <w:t>艺让</w:t>
      </w:r>
      <w:r>
        <w:rPr>
          <w:rFonts w:ascii="宋体" w:eastAsia="宋体" w:hAnsi="MS Mincho" w:cs="宋体"/>
          <w:sz w:val="28"/>
        </w:rPr>
        <w:t>我明白做什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事都得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心，此工</w:t>
      </w:r>
      <w:r>
        <w:rPr>
          <w:rFonts w:ascii="宋体" w:eastAsia="宋体" w:hAnsi="SimSun" w:cs="宋体"/>
          <w:sz w:val="28"/>
        </w:rPr>
        <w:t>艺</w:t>
      </w:r>
      <w:r>
        <w:rPr>
          <w:rFonts w:ascii="宋体" w:eastAsia="宋体" w:hAnsi="MS Mincho" w:cs="宋体"/>
          <w:sz w:val="28"/>
        </w:rPr>
        <w:t>要求的精度很高，要在游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卡尺反</w:t>
      </w:r>
      <w:r>
        <w:rPr>
          <w:rFonts w:ascii="宋体" w:eastAsia="宋体" w:hAnsi="SimSun" w:cs="宋体"/>
          <w:sz w:val="28"/>
        </w:rPr>
        <w:t>复测</w:t>
      </w:r>
      <w:r>
        <w:rPr>
          <w:rFonts w:ascii="宋体" w:eastAsia="宋体" w:hAnsi="MS Mincho" w:cs="宋体"/>
          <w:sz w:val="28"/>
        </w:rPr>
        <w:t>量确</w:t>
      </w:r>
      <w:r>
        <w:rPr>
          <w:rFonts w:ascii="宋体" w:eastAsia="宋体" w:hAnsi="SimSun" w:cs="宋体"/>
          <w:sz w:val="28"/>
        </w:rPr>
        <w:t>诊</w:t>
      </w:r>
      <w:r>
        <w:rPr>
          <w:rFonts w:ascii="宋体" w:eastAsia="宋体" w:hAnsi="MS Mincho" w:cs="宋体"/>
          <w:sz w:val="28"/>
        </w:rPr>
        <w:t>无</w:t>
      </w:r>
      <w:r>
        <w:rPr>
          <w:rFonts w:ascii="宋体" w:eastAsia="宋体" w:hAnsi="SimSun" w:cs="宋体"/>
          <w:sz w:val="28"/>
        </w:rPr>
        <w:t>误</w:t>
      </w:r>
      <w:r>
        <w:rPr>
          <w:rFonts w:ascii="宋体" w:eastAsia="宋体" w:hAnsi="MS Mincho" w:cs="宋体"/>
          <w:sz w:val="28"/>
        </w:rPr>
        <w:t>后才能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那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，更能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自己内心的那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，同</w:t>
      </w:r>
      <w:r>
        <w:rPr>
          <w:rFonts w:ascii="宋体" w:eastAsia="宋体" w:hAnsi="SimSun" w:cs="宋体"/>
          <w:sz w:val="28"/>
        </w:rPr>
        <w:t>时这项</w:t>
      </w:r>
      <w:r>
        <w:rPr>
          <w:rFonts w:ascii="宋体" w:eastAsia="宋体" w:hAnsi="MS Mincho" w:cs="宋体"/>
          <w:sz w:val="28"/>
        </w:rPr>
        <w:t>工</w:t>
      </w:r>
      <w:r>
        <w:rPr>
          <w:rFonts w:ascii="宋体" w:eastAsia="宋体" w:hAnsi="SimSun" w:cs="宋体"/>
          <w:sz w:val="28"/>
        </w:rPr>
        <w:t>艺</w:t>
      </w:r>
      <w:r>
        <w:rPr>
          <w:rFonts w:ascii="宋体" w:eastAsia="宋体" w:hAnsi="MS Mincho" w:cs="宋体"/>
          <w:sz w:val="28"/>
        </w:rPr>
        <w:t>得一人控制</w:t>
      </w:r>
      <w:r>
        <w:rPr>
          <w:rFonts w:ascii="宋体" w:eastAsia="宋体" w:hAnsi="SimSun" w:cs="宋体"/>
          <w:sz w:val="28"/>
        </w:rPr>
        <w:t>开关</w:t>
      </w:r>
      <w:r>
        <w:rPr>
          <w:rFonts w:ascii="宋体" w:eastAsia="宋体" w:hAnsi="MS Mincho" w:cs="宋体"/>
          <w:sz w:val="28"/>
        </w:rPr>
        <w:t>一人控制操作台，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也就需要很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团队</w:t>
      </w:r>
      <w:r>
        <w:rPr>
          <w:rFonts w:ascii="宋体" w:eastAsia="宋体" w:hAnsi="MS Mincho" w:cs="宋体"/>
          <w:sz w:val="28"/>
        </w:rPr>
        <w:t>合作精神，才能确保我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能在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定的</w:t>
      </w:r>
      <w:r>
        <w:rPr>
          <w:rFonts w:ascii="宋体" w:eastAsia="宋体" w:hAnsi="SimSun" w:cs="宋体"/>
          <w:sz w:val="28"/>
        </w:rPr>
        <w:t>时间胜</w:t>
      </w:r>
      <w:r>
        <w:rPr>
          <w:rFonts w:ascii="宋体" w:eastAsia="宋体" w:hAnsi="MS Mincho" w:cs="宋体"/>
          <w:sz w:val="28"/>
        </w:rPr>
        <w:t>利完成任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等。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第十天，</w:t>
      </w:r>
      <w:r>
        <w:rPr>
          <w:rFonts w:ascii="宋体" w:eastAsia="宋体" w:hAnsi="SimSun" w:cs="宋体"/>
          <w:sz w:val="28"/>
        </w:rPr>
        <w:t>线</w:t>
      </w:r>
      <w:r>
        <w:rPr>
          <w:rFonts w:ascii="宋体" w:eastAsia="宋体" w:hAnsi="MS Mincho" w:cs="宋体"/>
          <w:sz w:val="28"/>
        </w:rPr>
        <w:t>切割，也就是最后一天，内心不免生起一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失落，</w:t>
      </w:r>
      <w:r>
        <w:rPr>
          <w:rFonts w:ascii="宋体" w:eastAsia="宋体" w:hAnsi="SimSun" w:cs="宋体"/>
          <w:sz w:val="28"/>
        </w:rPr>
        <w:t>线</w:t>
      </w:r>
      <w:r>
        <w:rPr>
          <w:rFonts w:ascii="宋体" w:eastAsia="宋体" w:hAnsi="MS Mincho" w:cs="宋体"/>
          <w:sz w:val="28"/>
        </w:rPr>
        <w:t>切割，也是分两个部分，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电脑</w:t>
      </w:r>
      <w:r>
        <w:rPr>
          <w:rFonts w:ascii="宋体" w:eastAsia="宋体" w:hAnsi="MS Mincho" w:cs="宋体"/>
          <w:sz w:val="28"/>
        </w:rPr>
        <w:t>上操作，画个</w:t>
      </w:r>
      <w:r>
        <w:rPr>
          <w:rFonts w:ascii="宋体" w:eastAsia="宋体" w:hAnsi="SimSun" w:cs="宋体"/>
          <w:sz w:val="28"/>
        </w:rPr>
        <w:t>闭</w:t>
      </w:r>
      <w:r>
        <w:rPr>
          <w:rFonts w:ascii="宋体" w:eastAsia="宋体" w:hAnsi="MS Mincho" w:cs="宋体"/>
          <w:sz w:val="28"/>
        </w:rPr>
        <w:t>合的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案，再</w:t>
      </w:r>
      <w:r>
        <w:rPr>
          <w:rFonts w:ascii="宋体" w:eastAsia="宋体" w:hAnsi="SimSun" w:cs="宋体"/>
          <w:sz w:val="28"/>
        </w:rPr>
        <w:t>编辑</w:t>
      </w:r>
      <w:r>
        <w:rPr>
          <w:rFonts w:ascii="宋体" w:eastAsia="宋体" w:hAnsi="MS Mincho" w:cs="宋体"/>
          <w:sz w:val="28"/>
        </w:rPr>
        <w:t>程序，然后再到机械上加工自己</w:t>
      </w:r>
      <w:r>
        <w:rPr>
          <w:rFonts w:ascii="宋体" w:eastAsia="宋体" w:hAnsi="SimSun" w:cs="宋体"/>
          <w:sz w:val="28"/>
        </w:rPr>
        <w:t>编</w:t>
      </w:r>
      <w:r>
        <w:rPr>
          <w:rFonts w:ascii="宋体" w:eastAsia="宋体" w:hAnsi="MS Mincho" w:cs="宋体"/>
          <w:sz w:val="28"/>
        </w:rPr>
        <w:t>程的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案，我是画了个娃娃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，由于机器的原因很多人没去加工，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好我占到个位置，成功的把我那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案加工出来，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一点我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是相当</w:t>
      </w:r>
      <w:r>
        <w:rPr>
          <w:rFonts w:ascii="宋体" w:eastAsia="宋体" w:hAnsi="SimSun" w:cs="宋体"/>
          <w:sz w:val="28"/>
        </w:rPr>
        <w:t>庆</w:t>
      </w:r>
      <w:r>
        <w:rPr>
          <w:rFonts w:ascii="宋体" w:eastAsia="宋体" w:hAnsi="MS Mincho" w:cs="宋体"/>
          <w:sz w:val="28"/>
        </w:rPr>
        <w:t>幸的，在下午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点半，我</w:t>
      </w:r>
      <w:r>
        <w:rPr>
          <w:rFonts w:ascii="宋体" w:eastAsia="宋体" w:hAnsi="SimSun" w:cs="宋体"/>
          <w:sz w:val="28"/>
        </w:rPr>
        <w:t>们进</w:t>
      </w:r>
      <w:r>
        <w:rPr>
          <w:rFonts w:ascii="宋体" w:eastAsia="宋体" w:hAnsi="MS Mincho" w:cs="宋体"/>
          <w:sz w:val="28"/>
        </w:rPr>
        <w:t>行的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几天所学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西理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的考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实习</w:t>
      </w:r>
      <w:r>
        <w:rPr>
          <w:rFonts w:ascii="宋体" w:eastAsia="宋体" w:hAnsi="MS Mincho" w:cs="宋体"/>
          <w:sz w:val="28"/>
        </w:rPr>
        <w:t>就</w:t>
      </w:r>
      <w:r>
        <w:rPr>
          <w:rFonts w:ascii="宋体" w:eastAsia="宋体" w:hAnsi="SimSun" w:cs="宋体"/>
          <w:sz w:val="28"/>
        </w:rPr>
        <w:t>这样结</w:t>
      </w:r>
      <w:r>
        <w:rPr>
          <w:rFonts w:ascii="宋体" w:eastAsia="宋体" w:hAnsi="MS Mincho" w:cs="宋体"/>
          <w:sz w:val="28"/>
        </w:rPr>
        <w:t>束了。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尽管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短短的几天很</w:t>
      </w:r>
      <w:r>
        <w:rPr>
          <w:rFonts w:ascii="宋体" w:eastAsia="宋体" w:hAnsi="SimSun" w:cs="宋体"/>
          <w:sz w:val="28"/>
        </w:rPr>
        <w:t>难让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完全学会某</w:t>
      </w:r>
      <w:r>
        <w:rPr>
          <w:rFonts w:ascii="宋体" w:eastAsia="宋体" w:hAnsi="SimSun" w:cs="宋体"/>
          <w:sz w:val="28"/>
        </w:rPr>
        <w:t>种东</w:t>
      </w:r>
      <w:r>
        <w:rPr>
          <w:rFonts w:ascii="宋体" w:eastAsia="宋体" w:hAnsi="MS Mincho" w:cs="宋体"/>
          <w:sz w:val="28"/>
        </w:rPr>
        <w:t>西，但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次</w:t>
      </w:r>
      <w:r>
        <w:rPr>
          <w:rFonts w:ascii="宋体" w:eastAsia="宋体" w:hAnsi="SimSun" w:cs="宋体"/>
          <w:sz w:val="28"/>
        </w:rPr>
        <w:t>实习</w:t>
      </w:r>
      <w:r>
        <w:rPr>
          <w:rFonts w:ascii="宋体" w:eastAsia="宋体" w:hAnsi="MS Mincho" w:cs="宋体"/>
          <w:sz w:val="28"/>
        </w:rPr>
        <w:t>都将在我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内心里留下美好的回</w:t>
      </w:r>
      <w:r>
        <w:rPr>
          <w:rFonts w:ascii="宋体" w:eastAsia="宋体" w:hAnsi="SimSun" w:cs="宋体"/>
          <w:sz w:val="28"/>
        </w:rPr>
        <w:t>忆</w:t>
      </w:r>
      <w:r>
        <w:rPr>
          <w:rFonts w:ascii="宋体" w:eastAsia="宋体" w:hAnsi="MS Mincho" w:cs="宋体"/>
          <w:sz w:val="28"/>
        </w:rPr>
        <w:t>，在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些天有各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酸甜苦辣，但也只有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身体会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才知道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其中的美，在此，非常感</w:t>
      </w:r>
      <w:r>
        <w:rPr>
          <w:rFonts w:ascii="宋体" w:eastAsia="宋体" w:hAnsi="SimSun" w:cs="宋体"/>
          <w:sz w:val="28"/>
        </w:rPr>
        <w:t>谢</w:t>
      </w:r>
      <w:r>
        <w:rPr>
          <w:rFonts w:ascii="宋体" w:eastAsia="宋体" w:hAnsi="MS Mincho" w:cs="宋体"/>
          <w:sz w:val="28"/>
        </w:rPr>
        <w:t>学校能</w:t>
      </w:r>
      <w:r>
        <w:rPr>
          <w:rFonts w:ascii="宋体" w:eastAsia="宋体" w:hAnsi="SimSun" w:cs="宋体"/>
          <w:sz w:val="28"/>
        </w:rPr>
        <w:t>够给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提供一个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的平台，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的理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重</w:t>
      </w:r>
      <w:r>
        <w:rPr>
          <w:rFonts w:ascii="宋体" w:eastAsia="宋体" w:hAnsi="SimSun" w:cs="宋体"/>
          <w:sz w:val="28"/>
        </w:rPr>
        <w:t>归</w:t>
      </w:r>
      <w:r>
        <w:rPr>
          <w:rFonts w:ascii="宋体" w:eastAsia="宋体" w:hAnsi="MS Mincho" w:cs="宋体"/>
          <w:sz w:val="28"/>
        </w:rPr>
        <w:t>于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践，最后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次</w:t>
      </w:r>
      <w:r>
        <w:rPr>
          <w:rFonts w:ascii="宋体" w:eastAsia="宋体" w:hAnsi="SimSun" w:cs="宋体"/>
          <w:sz w:val="28"/>
        </w:rPr>
        <w:t>实习</w:t>
      </w:r>
      <w:r>
        <w:rPr>
          <w:rFonts w:ascii="宋体" w:eastAsia="宋体" w:hAnsi="MS Mincho" w:cs="宋体"/>
          <w:sz w:val="28"/>
        </w:rPr>
        <w:t>将永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留在我的</w:t>
      </w:r>
      <w:r>
        <w:rPr>
          <w:rFonts w:ascii="宋体" w:eastAsia="宋体" w:hAnsi="SimSun" w:cs="宋体"/>
          <w:sz w:val="28"/>
        </w:rPr>
        <w:t>记忆</w:t>
      </w:r>
      <w:r>
        <w:rPr>
          <w:rFonts w:ascii="宋体" w:eastAsia="宋体" w:hAnsi="MS Mincho" w:cs="宋体"/>
          <w:sz w:val="28"/>
        </w:rPr>
        <w:t>里，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我更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极向往未来的人生之路。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2"/>
          <w:cols w:space="708"/>
          <w:titlePg w:val="0"/>
        </w:sectPr>
      </w:pPr>
      <w:r>
        <w:rPr>
          <w:rFonts w:ascii="宋体" w:eastAsia="宋体" w:hAnsi="MS Mincho" w:cs="宋体"/>
          <w:i w:val="0"/>
          <w:iCs w:val="0"/>
          <w:sz w:val="28"/>
        </w:rPr>
        <w:t>大学生金工</w:t>
      </w:r>
      <w:r>
        <w:rPr>
          <w:rFonts w:ascii="宋体" w:eastAsia="宋体" w:hAnsi="SimSun" w:cs="宋体"/>
          <w:i w:val="0"/>
          <w:iCs w:val="0"/>
          <w:sz w:val="28"/>
        </w:rPr>
        <w:t>实习总结</w:t>
      </w:r>
      <w:r>
        <w:rPr>
          <w:rFonts w:ascii="宋体" w:eastAsia="宋体" w:hAnsi="Times New Roman" w:cs="宋体"/>
          <w:i w:val="0"/>
          <w:iCs w:val="0"/>
          <w:sz w:val="28"/>
        </w:rPr>
        <w:t>5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于金工</w:t>
      </w:r>
      <w:r>
        <w:rPr>
          <w:rFonts w:ascii="宋体" w:eastAsia="宋体" w:hAnsi="SimSun" w:cs="宋体"/>
          <w:sz w:val="28"/>
        </w:rPr>
        <w:t>实习</w:t>
      </w:r>
      <w:r>
        <w:rPr>
          <w:rFonts w:ascii="宋体" w:eastAsia="宋体" w:hAnsi="MS Mincho" w:cs="宋体"/>
          <w:sz w:val="28"/>
        </w:rPr>
        <w:t>，我是抱着一</w:t>
      </w:r>
      <w:r>
        <w:rPr>
          <w:rFonts w:ascii="宋体" w:eastAsia="宋体" w:hAnsi="SimSun" w:cs="宋体"/>
          <w:sz w:val="28"/>
        </w:rPr>
        <w:t>颗</w:t>
      </w:r>
      <w:r>
        <w:rPr>
          <w:rFonts w:ascii="宋体" w:eastAsia="宋体" w:hAnsi="MS Mincho" w:cs="宋体"/>
          <w:sz w:val="28"/>
        </w:rPr>
        <w:t>好奇的心去迎接它的。在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之前，我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都只是学</w:t>
      </w:r>
      <w:r>
        <w:rPr>
          <w:rFonts w:ascii="宋体" w:eastAsia="宋体" w:hAnsi="SimSun" w:cs="宋体"/>
          <w:sz w:val="28"/>
        </w:rPr>
        <w:t>习书</w:t>
      </w:r>
      <w:r>
        <w:rPr>
          <w:rFonts w:ascii="宋体" w:eastAsia="宋体" w:hAnsi="MS Mincho" w:cs="宋体"/>
          <w:sz w:val="28"/>
        </w:rPr>
        <w:t>本上的知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，而金工</w:t>
      </w:r>
      <w:r>
        <w:rPr>
          <w:rFonts w:ascii="宋体" w:eastAsia="宋体" w:hAnsi="SimSun" w:cs="宋体"/>
          <w:sz w:val="28"/>
        </w:rPr>
        <w:t>实习给</w:t>
      </w:r>
      <w:r>
        <w:rPr>
          <w:rFonts w:ascii="宋体" w:eastAsia="宋体" w:hAnsi="MS Mincho" w:cs="宋体"/>
          <w:sz w:val="28"/>
        </w:rPr>
        <w:t>了我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一个真正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手去做的机会！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天碰到的老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都</w:t>
      </w:r>
      <w:r>
        <w:rPr>
          <w:rFonts w:ascii="宋体" w:eastAsia="宋体" w:hAnsi="SimSun" w:cs="宋体"/>
          <w:sz w:val="28"/>
        </w:rPr>
        <w:t>纠</w:t>
      </w:r>
      <w:r>
        <w:rPr>
          <w:rFonts w:ascii="宋体" w:eastAsia="宋体" w:hAnsi="MS Mincho" w:cs="宋体"/>
          <w:sz w:val="28"/>
        </w:rPr>
        <w:t>正我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下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法，他</w:t>
      </w:r>
      <w:r>
        <w:rPr>
          <w:rFonts w:ascii="宋体" w:eastAsia="宋体" w:hAnsi="SimSun" w:cs="宋体"/>
          <w:sz w:val="28"/>
        </w:rPr>
        <w:t>们说</w:t>
      </w:r>
      <w:r>
        <w:rPr>
          <w:rFonts w:ascii="宋体" w:eastAsia="宋体" w:hAnsi="MS Mincho" w:cs="宋体"/>
          <w:sz w:val="28"/>
        </w:rPr>
        <w:t>金工</w:t>
      </w:r>
      <w:r>
        <w:rPr>
          <w:rFonts w:ascii="宋体" w:eastAsia="宋体" w:hAnsi="SimSun" w:cs="宋体"/>
          <w:sz w:val="28"/>
        </w:rPr>
        <w:t>实习</w:t>
      </w:r>
      <w:r>
        <w:rPr>
          <w:rFonts w:ascii="宋体" w:eastAsia="宋体" w:hAnsi="MS Mincho" w:cs="宋体"/>
          <w:sz w:val="28"/>
        </w:rPr>
        <w:t>期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要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上班下班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。不久我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也知道了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与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上班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的区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。果然，当你面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着机器想着要完成你的任</w:t>
      </w:r>
      <w:r>
        <w:rPr>
          <w:rFonts w:ascii="宋体" w:eastAsia="宋体" w:hAnsi="SimSun" w:cs="宋体"/>
          <w:sz w:val="28"/>
        </w:rPr>
        <w:t>务时</w:t>
      </w:r>
      <w:r>
        <w:rPr>
          <w:rFonts w:ascii="宋体" w:eastAsia="宋体" w:hAnsi="MS Mincho" w:cs="宋体"/>
          <w:sz w:val="28"/>
        </w:rPr>
        <w:t>，你就完全没有在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堂上的感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，而是像一个工人一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上班工作。在我</w:t>
      </w:r>
      <w:r>
        <w:rPr>
          <w:rFonts w:ascii="宋体" w:eastAsia="宋体" w:hAnsi="SimSun" w:cs="宋体"/>
          <w:sz w:val="28"/>
        </w:rPr>
        <w:t>认为实习</w:t>
      </w:r>
      <w:r>
        <w:rPr>
          <w:rFonts w:ascii="宋体" w:eastAsia="宋体" w:hAnsi="MS Mincho" w:cs="宋体"/>
          <w:sz w:val="28"/>
        </w:rPr>
        <w:t>的本身目的就是</w:t>
      </w:r>
      <w:r>
        <w:rPr>
          <w:rFonts w:ascii="宋体" w:eastAsia="宋体" w:hAnsi="SimSun" w:cs="宋体"/>
          <w:sz w:val="28"/>
        </w:rPr>
        <w:t>锻炼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手能力以及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工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的基本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。一个</w:t>
      </w:r>
      <w:r>
        <w:rPr>
          <w:rFonts w:ascii="宋体" w:eastAsia="宋体" w:hAnsi="SimSun" w:cs="宋体"/>
          <w:sz w:val="28"/>
        </w:rPr>
        <w:t>简单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m12</w:t>
      </w:r>
      <w:r>
        <w:rPr>
          <w:rFonts w:ascii="宋体" w:eastAsia="宋体" w:hAnsi="MS Mincho" w:cs="宋体"/>
          <w:sz w:val="28"/>
        </w:rPr>
        <w:t>螺母，要想知道它是怎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来的，是要</w:t>
      </w:r>
      <w:r>
        <w:rPr>
          <w:rFonts w:ascii="宋体" w:eastAsia="宋体" w:hAnsi="SimSun" w:cs="宋体"/>
          <w:sz w:val="28"/>
        </w:rPr>
        <w:t>颇费</w:t>
      </w:r>
      <w:r>
        <w:rPr>
          <w:rFonts w:ascii="宋体" w:eastAsia="宋体" w:hAnsi="MS Mincho" w:cs="宋体"/>
          <w:sz w:val="28"/>
        </w:rPr>
        <w:t>一番功夫的。生活在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代社会的我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，早已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了那些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成的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西，在用的同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，也不会多想它究竟是如何得来的，如果偶</w:t>
      </w:r>
      <w:r>
        <w:rPr>
          <w:rFonts w:ascii="宋体" w:eastAsia="宋体" w:hAnsi="SimSun" w:cs="宋体"/>
          <w:sz w:val="28"/>
        </w:rPr>
        <w:t>尔</w:t>
      </w:r>
      <w:r>
        <w:rPr>
          <w:rFonts w:ascii="宋体" w:eastAsia="宋体" w:hAnsi="MS Mincho" w:cs="宋体"/>
          <w:sz w:val="28"/>
        </w:rPr>
        <w:t>有人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起，也会很不以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然的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不是我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所</w:t>
      </w:r>
      <w:r>
        <w:rPr>
          <w:rFonts w:ascii="宋体" w:eastAsia="宋体" w:hAnsi="SimSun" w:cs="宋体"/>
          <w:sz w:val="28"/>
        </w:rPr>
        <w:t>应该</w:t>
      </w:r>
      <w:r>
        <w:rPr>
          <w:rFonts w:ascii="宋体" w:eastAsia="宋体" w:hAnsi="MS Mincho" w:cs="宋体"/>
          <w:sz w:val="28"/>
        </w:rPr>
        <w:t>知道的。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在才知道</w:t>
      </w:r>
      <w:r>
        <w:rPr>
          <w:rFonts w:ascii="宋体" w:eastAsia="宋体" w:hAnsi="SimSun" w:cs="宋体"/>
          <w:sz w:val="28"/>
        </w:rPr>
        <w:t>这种</w:t>
      </w:r>
      <w:r>
        <w:rPr>
          <w:rFonts w:ascii="宋体" w:eastAsia="宋体" w:hAnsi="MS Mincho" w:cs="宋体"/>
          <w:sz w:val="28"/>
        </w:rPr>
        <w:t>想法是多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幼稚，从而也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我知道了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期两周的金工</w:t>
      </w:r>
      <w:r>
        <w:rPr>
          <w:rFonts w:ascii="宋体" w:eastAsia="宋体" w:hAnsi="SimSun" w:cs="宋体"/>
          <w:sz w:val="28"/>
        </w:rPr>
        <w:t>实习对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是多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重要！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还记</w:t>
      </w:r>
      <w:r>
        <w:rPr>
          <w:rFonts w:ascii="宋体" w:eastAsia="宋体" w:hAnsi="MS Mincho" w:cs="宋体"/>
          <w:sz w:val="28"/>
        </w:rPr>
        <w:t>得，金工</w:t>
      </w:r>
      <w:r>
        <w:rPr>
          <w:rFonts w:ascii="宋体" w:eastAsia="宋体" w:hAnsi="SimSun" w:cs="宋体"/>
          <w:sz w:val="28"/>
        </w:rPr>
        <w:t>实习</w:t>
      </w:r>
      <w:r>
        <w:rPr>
          <w:rFonts w:ascii="宋体" w:eastAsia="宋体" w:hAnsi="MS Mincho" w:cs="宋体"/>
          <w:sz w:val="28"/>
        </w:rPr>
        <w:t>第一天，上午上了一堂安全教育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。通</w:t>
      </w:r>
      <w:r>
        <w:rPr>
          <w:rFonts w:ascii="宋体" w:eastAsia="宋体" w:hAnsi="SimSun" w:cs="宋体"/>
          <w:sz w:val="28"/>
        </w:rPr>
        <w:t>过观</w:t>
      </w:r>
      <w:r>
        <w:rPr>
          <w:rFonts w:ascii="宋体" w:eastAsia="宋体" w:hAnsi="MS Mincho" w:cs="宋体"/>
          <w:sz w:val="28"/>
        </w:rPr>
        <w:t>看</w:t>
      </w:r>
      <w:r>
        <w:rPr>
          <w:rFonts w:ascii="宋体" w:eastAsia="宋体" w:hAnsi="SimSun" w:cs="宋体"/>
          <w:sz w:val="28"/>
        </w:rPr>
        <w:t>录</w:t>
      </w:r>
      <w:r>
        <w:rPr>
          <w:rFonts w:ascii="宋体" w:eastAsia="宋体" w:hAnsi="MS Mincho" w:cs="宋体"/>
          <w:sz w:val="28"/>
        </w:rPr>
        <w:t>像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了解了</w:t>
      </w:r>
      <w:r>
        <w:rPr>
          <w:rFonts w:ascii="宋体" w:eastAsia="宋体" w:hAnsi="SimSun" w:cs="宋体"/>
          <w:sz w:val="28"/>
        </w:rPr>
        <w:t>实习</w:t>
      </w:r>
      <w:r>
        <w:rPr>
          <w:rFonts w:ascii="宋体" w:eastAsia="宋体" w:hAnsi="MS Mincho" w:cs="宋体"/>
          <w:sz w:val="28"/>
        </w:rPr>
        <w:t>中同学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易犯的危</w:t>
      </w:r>
      <w:r>
        <w:rPr>
          <w:rFonts w:ascii="宋体" w:eastAsia="宋体" w:hAnsi="SimSun" w:cs="宋体"/>
          <w:sz w:val="28"/>
        </w:rPr>
        <w:t>险</w:t>
      </w:r>
      <w:r>
        <w:rPr>
          <w:rFonts w:ascii="宋体" w:eastAsia="宋体" w:hAnsi="MS Mincho" w:cs="宋体"/>
          <w:sz w:val="28"/>
        </w:rPr>
        <w:t>的操作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作。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真是不看不知道，一看吓一跳！一个无意的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作或是一个小小的疏忽，都可能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致机械事故甚至人身安全事故。有一个</w:t>
      </w:r>
      <w:r>
        <w:rPr>
          <w:rFonts w:ascii="宋体" w:eastAsia="宋体" w:hAnsi="SimSun" w:cs="宋体"/>
          <w:sz w:val="28"/>
        </w:rPr>
        <w:t>视频</w:t>
      </w:r>
      <w:r>
        <w:rPr>
          <w:rFonts w:ascii="宋体" w:eastAsia="宋体" w:hAnsi="MS Mincho" w:cs="宋体"/>
          <w:sz w:val="28"/>
        </w:rPr>
        <w:t>是一个工人触</w:t>
      </w:r>
      <w:r>
        <w:rPr>
          <w:rFonts w:ascii="宋体" w:eastAsia="宋体" w:hAnsi="SimSun" w:cs="宋体"/>
          <w:sz w:val="28"/>
        </w:rPr>
        <w:t>电</w:t>
      </w:r>
      <w:r>
        <w:rPr>
          <w:rFonts w:ascii="宋体" w:eastAsia="宋体" w:hAnsi="MS Mincho" w:cs="宋体"/>
          <w:sz w:val="28"/>
        </w:rPr>
        <w:t>，当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身亡。当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我的感想是，安全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于工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是如此重要，出了事故，不</w:t>
      </w:r>
      <w:r>
        <w:rPr>
          <w:rFonts w:ascii="宋体" w:eastAsia="宋体" w:hAnsi="SimSun" w:cs="宋体"/>
          <w:sz w:val="28"/>
        </w:rPr>
        <w:t>仅夺</w:t>
      </w:r>
      <w:r>
        <w:rPr>
          <w:rFonts w:ascii="宋体" w:eastAsia="宋体" w:hAnsi="MS Mincho" w:cs="宋体"/>
          <w:sz w:val="28"/>
        </w:rPr>
        <w:t>去宝</w:t>
      </w:r>
      <w:r>
        <w:rPr>
          <w:rFonts w:ascii="宋体" w:eastAsia="宋体" w:hAnsi="SimSun" w:cs="宋体"/>
          <w:sz w:val="28"/>
        </w:rPr>
        <w:t>贵</w:t>
      </w:r>
      <w:r>
        <w:rPr>
          <w:rFonts w:ascii="宋体" w:eastAsia="宋体" w:hAnsi="MS Mincho" w:cs="宋体"/>
          <w:sz w:val="28"/>
        </w:rPr>
        <w:t>的生命，而且影响社会生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。作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一名以后会踏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工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界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展的工科学生，我的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MS Mincho" w:cs="宋体"/>
          <w:sz w:val="28"/>
        </w:rPr>
        <w:t>期望是改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机器，提高自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化程度，在增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安全性的同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提高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量。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3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第一次真正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手是金工</w:t>
      </w:r>
      <w:r>
        <w:rPr>
          <w:rFonts w:ascii="宋体" w:eastAsia="宋体" w:hAnsi="SimSun" w:cs="宋体"/>
          <w:sz w:val="28"/>
        </w:rPr>
        <w:t>实习</w:t>
      </w:r>
      <w:r>
        <w:rPr>
          <w:rFonts w:ascii="宋体" w:eastAsia="宋体" w:hAnsi="MS Mincho" w:cs="宋体"/>
          <w:sz w:val="28"/>
        </w:rPr>
        <w:t>第一天的下午，工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焊</w:t>
      </w:r>
      <w:r>
        <w:rPr>
          <w:rFonts w:ascii="宋体" w:eastAsia="宋体" w:hAnsi="MS Mincho" w:cs="宋体"/>
          <w:sz w:val="28"/>
        </w:rPr>
        <w:t>接。我当上了我</w:t>
      </w:r>
      <w:r>
        <w:rPr>
          <w:rFonts w:ascii="宋体" w:eastAsia="宋体" w:hAnsi="SimSun" w:cs="宋体"/>
          <w:sz w:val="28"/>
        </w:rPr>
        <w:t>们组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组长</w:t>
      </w:r>
      <w:r>
        <w:rPr>
          <w:rFonts w:ascii="宋体" w:eastAsia="宋体" w:hAnsi="MS Mincho" w:cs="宋体"/>
          <w:sz w:val="28"/>
        </w:rPr>
        <w:t>。我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听完老</w:t>
      </w:r>
      <w:r>
        <w:rPr>
          <w:rFonts w:ascii="宋体" w:eastAsia="宋体" w:hAnsi="SimSun" w:cs="宋体"/>
          <w:sz w:val="28"/>
        </w:rPr>
        <w:t>师详细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解，穿上防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装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，老</w:t>
      </w:r>
      <w:r>
        <w:rPr>
          <w:rFonts w:ascii="宋体" w:eastAsia="宋体" w:hAnsi="SimSun" w:cs="宋体"/>
          <w:sz w:val="28"/>
        </w:rPr>
        <w:t>师给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示范一次之后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始分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工作。</w:t>
      </w:r>
      <w:r>
        <w:rPr>
          <w:rFonts w:ascii="宋体" w:eastAsia="宋体" w:hAnsi="SimSun" w:cs="宋体"/>
          <w:sz w:val="28"/>
        </w:rPr>
        <w:t>焊</w:t>
      </w:r>
      <w:r>
        <w:rPr>
          <w:rFonts w:ascii="宋体" w:eastAsia="宋体" w:hAnsi="MS Mincho" w:cs="宋体"/>
          <w:sz w:val="28"/>
        </w:rPr>
        <w:t>接的</w:t>
      </w:r>
      <w:r>
        <w:rPr>
          <w:rFonts w:ascii="宋体" w:eastAsia="宋体" w:hAnsi="SimSun" w:cs="宋体"/>
          <w:sz w:val="28"/>
        </w:rPr>
        <w:t>关键</w:t>
      </w:r>
      <w:r>
        <w:rPr>
          <w:rFonts w:ascii="宋体" w:eastAsia="宋体" w:hAnsi="MS Mincho" w:cs="宋体"/>
          <w:sz w:val="28"/>
        </w:rPr>
        <w:t>在于如何引弧、如何运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，以保</w:t>
      </w:r>
      <w:r>
        <w:rPr>
          <w:rFonts w:ascii="宋体" w:eastAsia="宋体" w:hAnsi="SimSun" w:cs="宋体"/>
          <w:sz w:val="28"/>
        </w:rPr>
        <w:t>证</w:t>
      </w:r>
      <w:r>
        <w:rPr>
          <w:rFonts w:ascii="宋体" w:eastAsia="宋体" w:hAnsi="MS Mincho" w:cs="宋体"/>
          <w:sz w:val="28"/>
        </w:rPr>
        <w:t>不粘条，</w:t>
      </w:r>
      <w:r>
        <w:rPr>
          <w:rFonts w:ascii="宋体" w:eastAsia="宋体" w:hAnsi="SimSun" w:cs="宋体"/>
          <w:sz w:val="28"/>
        </w:rPr>
        <w:t>稳</w:t>
      </w:r>
      <w:r>
        <w:rPr>
          <w:rFonts w:ascii="宋体" w:eastAsia="宋体" w:hAnsi="MS Mincho" w:cs="宋体"/>
          <w:sz w:val="28"/>
        </w:rPr>
        <w:t>定燃</w:t>
      </w:r>
      <w:r>
        <w:rPr>
          <w:rFonts w:ascii="宋体" w:eastAsia="宋体" w:hAnsi="SimSun" w:cs="宋体"/>
          <w:sz w:val="28"/>
        </w:rPr>
        <w:t>烧</w:t>
      </w:r>
      <w:r>
        <w:rPr>
          <w:rFonts w:ascii="宋体" w:eastAsia="宋体" w:hAnsi="MS Mincho" w:cs="宋体"/>
          <w:sz w:val="28"/>
        </w:rPr>
        <w:t>。我初次</w:t>
      </w:r>
      <w:r>
        <w:rPr>
          <w:rFonts w:ascii="宋体" w:eastAsia="宋体" w:hAnsi="SimSun" w:cs="宋体"/>
          <w:sz w:val="28"/>
        </w:rPr>
        <w:t>尝试时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常出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粘</w:t>
      </w:r>
      <w:r>
        <w:rPr>
          <w:rFonts w:ascii="宋体" w:eastAsia="宋体" w:hAnsi="SimSun" w:cs="宋体"/>
          <w:sz w:val="28"/>
        </w:rPr>
        <w:t>丝</w:t>
      </w:r>
      <w:r>
        <w:rPr>
          <w:rFonts w:ascii="宋体" w:eastAsia="宋体" w:hAnsi="MS Mincho" w:cs="宋体"/>
          <w:sz w:val="28"/>
        </w:rPr>
        <w:t>，在一旁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看的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傅就</w:t>
      </w:r>
      <w:r>
        <w:rPr>
          <w:rFonts w:ascii="宋体" w:eastAsia="宋体" w:hAnsi="SimSun" w:cs="宋体"/>
          <w:sz w:val="28"/>
        </w:rPr>
        <w:t>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来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心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解示范，原来控制角度、距离都是要有技巧的，我学会了很多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西，也</w:t>
      </w:r>
      <w:r>
        <w:rPr>
          <w:rFonts w:ascii="宋体" w:eastAsia="宋体" w:hAnsi="SimSun" w:cs="宋体"/>
          <w:sz w:val="28"/>
        </w:rPr>
        <w:t>见识</w:t>
      </w:r>
      <w:r>
        <w:rPr>
          <w:rFonts w:ascii="宋体" w:eastAsia="宋体" w:hAnsi="MS Mincho" w:cs="宋体"/>
          <w:sz w:val="28"/>
        </w:rPr>
        <w:t>到了原来金工</w:t>
      </w:r>
      <w:r>
        <w:rPr>
          <w:rFonts w:ascii="宋体" w:eastAsia="宋体" w:hAnsi="SimSun" w:cs="宋体"/>
          <w:sz w:val="28"/>
        </w:rPr>
        <w:t>实习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这么</w:t>
      </w:r>
      <w:r>
        <w:rPr>
          <w:rFonts w:ascii="宋体" w:eastAsia="宋体" w:hAnsi="MS Mincho" w:cs="宋体"/>
          <w:sz w:val="28"/>
        </w:rPr>
        <w:t>一回事！但是我</w:t>
      </w:r>
      <w:r>
        <w:rPr>
          <w:rFonts w:ascii="宋体" w:eastAsia="宋体" w:hAnsi="SimSun" w:cs="宋体"/>
          <w:sz w:val="28"/>
        </w:rPr>
        <w:t>焊</w:t>
      </w:r>
      <w:r>
        <w:rPr>
          <w:rFonts w:ascii="宋体" w:eastAsia="宋体" w:hAnsi="MS Mincho" w:cs="宋体"/>
          <w:sz w:val="28"/>
        </w:rPr>
        <w:t>出来的工件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量不好，作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初品作品，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在是一个</w:t>
      </w:r>
      <w:r>
        <w:rPr>
          <w:rFonts w:ascii="宋体" w:eastAsia="宋体" w:hAnsi="SimSun" w:cs="宋体"/>
          <w:sz w:val="28"/>
        </w:rPr>
        <w:t>遗</w:t>
      </w:r>
      <w:r>
        <w:rPr>
          <w:rFonts w:ascii="宋体" w:eastAsia="宋体" w:hAnsi="MS Mincho" w:cs="宋体"/>
          <w:sz w:val="28"/>
        </w:rPr>
        <w:t>憾！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第一次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我感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很高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实习</w:t>
      </w:r>
      <w:r>
        <w:rPr>
          <w:rFonts w:ascii="宋体" w:eastAsia="宋体" w:hAnsi="MS Mincho" w:cs="宋体"/>
          <w:sz w:val="28"/>
        </w:rPr>
        <w:t>工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cs="宋体"/>
          <w:sz w:val="28"/>
        </w:rPr>
        <w:t>plc</w:t>
      </w:r>
      <w:r>
        <w:rPr>
          <w:rFonts w:ascii="宋体" w:eastAsia="宋体" w:hAnsi="MS Mincho" w:cs="宋体"/>
          <w:sz w:val="28"/>
        </w:rPr>
        <w:t>。坐在</w:t>
      </w:r>
      <w:r>
        <w:rPr>
          <w:rFonts w:ascii="宋体" w:eastAsia="宋体" w:hAnsi="SimSun" w:cs="宋体"/>
          <w:sz w:val="28"/>
        </w:rPr>
        <w:t>电脑</w:t>
      </w:r>
      <w:r>
        <w:rPr>
          <w:rFonts w:ascii="宋体" w:eastAsia="宋体" w:hAnsi="MS Mincho" w:cs="宋体"/>
          <w:sz w:val="28"/>
        </w:rPr>
        <w:t>面前</w:t>
      </w:r>
      <w:r>
        <w:rPr>
          <w:rFonts w:ascii="宋体" w:eastAsia="宋体" w:hAnsi="SimSun" w:cs="宋体"/>
          <w:sz w:val="28"/>
        </w:rPr>
        <w:t>编</w:t>
      </w:r>
      <w:r>
        <w:rPr>
          <w:rFonts w:ascii="宋体" w:eastAsia="宋体" w:hAnsi="MS Mincho" w:cs="宋体"/>
          <w:sz w:val="28"/>
        </w:rPr>
        <w:t>程、操作</w:t>
      </w:r>
      <w:r>
        <w:rPr>
          <w:rFonts w:ascii="宋体" w:eastAsia="宋体" w:hAnsi="SimSun" w:cs="宋体"/>
          <w:sz w:val="28"/>
        </w:rPr>
        <w:t>仪</w:t>
      </w:r>
      <w:r>
        <w:rPr>
          <w:rFonts w:ascii="宋体" w:eastAsia="宋体" w:hAnsi="MS Mincho" w:cs="宋体"/>
          <w:sz w:val="28"/>
        </w:rPr>
        <w:t>器，那就是工程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的模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。下午的作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主要是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两个</w:t>
      </w:r>
      <w:r>
        <w:rPr>
          <w:rFonts w:ascii="宋体" w:eastAsia="宋体" w:hAnsi="SimSun" w:cs="宋体"/>
          <w:sz w:val="28"/>
        </w:rPr>
        <w:t>电</w:t>
      </w:r>
      <w:r>
        <w:rPr>
          <w:rFonts w:ascii="宋体" w:eastAsia="宋体" w:hAnsi="MS Mincho" w:cs="宋体"/>
          <w:sz w:val="28"/>
        </w:rPr>
        <w:t>路：</w:t>
      </w:r>
      <w:r>
        <w:rPr>
          <w:rFonts w:ascii="宋体" w:eastAsia="宋体" w:hAnsi="SimSun" w:cs="宋体"/>
          <w:sz w:val="28"/>
        </w:rPr>
        <w:t>抢</w:t>
      </w:r>
      <w:r>
        <w:rPr>
          <w:rFonts w:ascii="宋体" w:eastAsia="宋体" w:hAnsi="MS Mincho" w:cs="宋体"/>
          <w:sz w:val="28"/>
        </w:rPr>
        <w:t>答器以及小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运送</w:t>
      </w:r>
      <w:r>
        <w:rPr>
          <w:rFonts w:ascii="宋体" w:eastAsia="宋体" w:hAnsi="SimSun" w:cs="宋体"/>
          <w:sz w:val="28"/>
        </w:rPr>
        <w:t>货</w:t>
      </w:r>
      <w:r>
        <w:rPr>
          <w:rFonts w:ascii="宋体" w:eastAsia="宋体" w:hAnsi="MS Mincho" w:cs="宋体"/>
          <w:sz w:val="28"/>
        </w:rPr>
        <w:t>物。</w:t>
      </w:r>
      <w:r>
        <w:rPr>
          <w:rFonts w:ascii="宋体" w:eastAsia="宋体" w:hAnsi="SimSun" w:cs="宋体"/>
          <w:sz w:val="28"/>
        </w:rPr>
        <w:t>动脑动</w:t>
      </w:r>
      <w:r>
        <w:rPr>
          <w:rFonts w:ascii="宋体" w:eastAsia="宋体" w:hAnsi="MS Mincho" w:cs="宋体"/>
          <w:sz w:val="28"/>
        </w:rPr>
        <w:t>手，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我很享受那天的金工</w:t>
      </w:r>
      <w:r>
        <w:rPr>
          <w:rFonts w:ascii="宋体" w:eastAsia="宋体" w:hAnsi="SimSun" w:cs="宋体"/>
          <w:sz w:val="28"/>
        </w:rPr>
        <w:t>实习</w:t>
      </w:r>
      <w:r>
        <w:rPr>
          <w:rFonts w:ascii="宋体" w:eastAsia="宋体" w:hAnsi="MS Mincho" w:cs="宋体"/>
          <w:sz w:val="28"/>
        </w:rPr>
        <w:t>！当我</w:t>
      </w:r>
      <w:r>
        <w:rPr>
          <w:rFonts w:ascii="宋体" w:eastAsia="宋体" w:hAnsi="SimSun" w:cs="宋体"/>
          <w:sz w:val="28"/>
        </w:rPr>
        <w:t>编</w:t>
      </w:r>
      <w:r>
        <w:rPr>
          <w:rFonts w:ascii="宋体" w:eastAsia="宋体" w:hAnsi="MS Mincho" w:cs="宋体"/>
          <w:sz w:val="28"/>
        </w:rPr>
        <w:t>程完</w:t>
      </w:r>
      <w:r>
        <w:rPr>
          <w:rFonts w:ascii="宋体" w:eastAsia="宋体" w:hAnsi="SimSun" w:cs="宋体"/>
          <w:sz w:val="28"/>
        </w:rPr>
        <w:t>毕</w:t>
      </w:r>
      <w:r>
        <w:rPr>
          <w:rFonts w:ascii="宋体" w:eastAsia="宋体" w:hAnsi="MS Mincho" w:cs="宋体"/>
          <w:sz w:val="28"/>
        </w:rPr>
        <w:t>，操作</w:t>
      </w:r>
      <w:r>
        <w:rPr>
          <w:rFonts w:ascii="宋体" w:eastAsia="宋体" w:hAnsi="SimSun" w:cs="宋体"/>
          <w:sz w:val="28"/>
        </w:rPr>
        <w:t>验证</w:t>
      </w:r>
      <w:r>
        <w:rPr>
          <w:rFonts w:ascii="宋体" w:eastAsia="宋体" w:hAnsi="MS Mincho" w:cs="宋体"/>
          <w:sz w:val="28"/>
        </w:rPr>
        <w:t>是否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，如果出</w:t>
      </w:r>
      <w:r>
        <w:rPr>
          <w:rFonts w:ascii="宋体" w:eastAsia="宋体" w:hAnsi="SimSun" w:cs="宋体"/>
          <w:sz w:val="28"/>
        </w:rPr>
        <w:t>错</w:t>
      </w:r>
      <w:r>
        <w:rPr>
          <w:rFonts w:ascii="宋体" w:eastAsia="宋体" w:hAnsi="MS Mincho" w:cs="宋体"/>
          <w:sz w:val="28"/>
        </w:rPr>
        <w:t>了，就会十分激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地和同学</w:t>
      </w:r>
      <w:r>
        <w:rPr>
          <w:rFonts w:ascii="宋体" w:eastAsia="宋体" w:hAnsi="SimSun" w:cs="宋体"/>
          <w:sz w:val="28"/>
        </w:rPr>
        <w:t>讨论</w:t>
      </w:r>
      <w:r>
        <w:rPr>
          <w:rFonts w:ascii="宋体" w:eastAsia="宋体" w:hAnsi="MS Mincho" w:cs="宋体"/>
          <w:sz w:val="28"/>
        </w:rPr>
        <w:t>哪里出</w:t>
      </w:r>
      <w:r>
        <w:rPr>
          <w:rFonts w:ascii="宋体" w:eastAsia="宋体" w:hAnsi="SimSun" w:cs="宋体"/>
          <w:sz w:val="28"/>
        </w:rPr>
        <w:t>错</w:t>
      </w:r>
      <w:r>
        <w:rPr>
          <w:rFonts w:ascii="宋体" w:eastAsia="宋体" w:hAnsi="MS Mincho" w:cs="宋体"/>
          <w:sz w:val="28"/>
        </w:rPr>
        <w:t>，在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程当中，我</w:t>
      </w:r>
      <w:r>
        <w:rPr>
          <w:rFonts w:ascii="宋体" w:eastAsia="宋体" w:hAnsi="SimSun" w:cs="宋体"/>
          <w:sz w:val="28"/>
        </w:rPr>
        <w:t>纠</w:t>
      </w:r>
      <w:r>
        <w:rPr>
          <w:rFonts w:ascii="宋体" w:eastAsia="宋体" w:hAnsi="MS Mincho" w:cs="宋体"/>
          <w:sz w:val="28"/>
        </w:rPr>
        <w:t>正了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多</w:t>
      </w:r>
      <w:r>
        <w:rPr>
          <w:rFonts w:ascii="宋体" w:eastAsia="宋体" w:hAnsi="SimSun" w:cs="宋体"/>
          <w:sz w:val="28"/>
        </w:rPr>
        <w:t>错误</w:t>
      </w:r>
      <w:r>
        <w:rPr>
          <w:rFonts w:ascii="宋体" w:eastAsia="宋体" w:hAnsi="MS Mincho" w:cs="宋体"/>
          <w:sz w:val="28"/>
        </w:rPr>
        <w:t>，学到了很多有用的知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我很感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趣的是十字路口</w:t>
      </w:r>
      <w:r>
        <w:rPr>
          <w:rFonts w:ascii="宋体" w:eastAsia="宋体" w:hAnsi="SimSun" w:cs="宋体"/>
          <w:sz w:val="28"/>
        </w:rPr>
        <w:t>红绿</w:t>
      </w:r>
      <w:r>
        <w:rPr>
          <w:rFonts w:ascii="宋体" w:eastAsia="宋体" w:hAnsi="MS Mincho" w:cs="宋体"/>
          <w:sz w:val="28"/>
        </w:rPr>
        <w:t>灯的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，希望以后有机会接触学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尝试</w:t>
      </w:r>
      <w:r>
        <w:rPr>
          <w:rFonts w:ascii="宋体" w:eastAsia="宋体" w:hAnsi="MS Mincho" w:cs="宋体"/>
          <w:sz w:val="28"/>
        </w:rPr>
        <w:t>自己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4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第一次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我感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很累的工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钳</w:t>
      </w:r>
      <w:r>
        <w:rPr>
          <w:rFonts w:ascii="宋体" w:eastAsia="宋体" w:hAnsi="MS Mincho" w:cs="宋体"/>
          <w:sz w:val="28"/>
        </w:rPr>
        <w:t>工。花了一天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把一根</w:t>
      </w:r>
      <w:r>
        <w:rPr>
          <w:rFonts w:ascii="宋体" w:eastAsia="宋体" w:hAnsi="SimSun" w:cs="宋体"/>
          <w:sz w:val="28"/>
        </w:rPr>
        <w:t>铁</w:t>
      </w:r>
      <w:r>
        <w:rPr>
          <w:rFonts w:ascii="宋体" w:eastAsia="宋体" w:hAnsi="MS Mincho" w:cs="宋体"/>
          <w:sz w:val="28"/>
        </w:rPr>
        <w:t>棒磨成</w:t>
      </w:r>
      <w:r>
        <w:rPr>
          <w:rFonts w:ascii="宋体" w:eastAsia="宋体" w:cs="宋体"/>
          <w:sz w:val="28"/>
        </w:rPr>
        <w:t>m12</w:t>
      </w:r>
      <w:r>
        <w:rPr>
          <w:rFonts w:ascii="宋体" w:eastAsia="宋体" w:hAnsi="MS Mincho" w:cs="宋体"/>
          <w:sz w:val="28"/>
        </w:rPr>
        <w:t>螺母，真是累人的工作。先是把</w:t>
      </w:r>
      <w:r>
        <w:rPr>
          <w:rFonts w:ascii="宋体" w:eastAsia="宋体" w:hAnsi="SimSun" w:cs="宋体"/>
          <w:sz w:val="28"/>
        </w:rPr>
        <w:t>铁</w:t>
      </w:r>
      <w:r>
        <w:rPr>
          <w:rFonts w:ascii="宋体" w:eastAsia="宋体" w:hAnsi="MS Mincho" w:cs="宋体"/>
          <w:sz w:val="28"/>
        </w:rPr>
        <w:t>棒的一个面</w:t>
      </w:r>
      <w:r>
        <w:rPr>
          <w:rFonts w:ascii="宋体" w:eastAsia="宋体" w:hAnsi="SimSun" w:cs="宋体"/>
          <w:sz w:val="28"/>
        </w:rPr>
        <w:t>锉</w:t>
      </w:r>
      <w:r>
        <w:rPr>
          <w:rFonts w:ascii="宋体" w:eastAsia="宋体" w:hAnsi="MS Mincho" w:cs="宋体"/>
          <w:sz w:val="28"/>
        </w:rPr>
        <w:t>平，然后</w:t>
      </w:r>
      <w:r>
        <w:rPr>
          <w:rFonts w:ascii="宋体" w:eastAsia="宋体" w:hAnsi="SimSun" w:cs="宋体"/>
          <w:sz w:val="28"/>
        </w:rPr>
        <w:t>测</w:t>
      </w:r>
      <w:r>
        <w:rPr>
          <w:rFonts w:ascii="宋体" w:eastAsia="宋体" w:hAnsi="MS Mincho" w:cs="宋体"/>
          <w:sz w:val="28"/>
        </w:rPr>
        <w:t>量，割削出一个</w:t>
      </w:r>
      <w:r>
        <w:rPr>
          <w:rFonts w:ascii="宋体" w:eastAsia="宋体" w:cs="宋体"/>
          <w:sz w:val="28"/>
        </w:rPr>
        <w:t>10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cs="宋体"/>
          <w:sz w:val="28"/>
        </w:rPr>
        <w:t>5mm</w:t>
      </w:r>
      <w:r>
        <w:rPr>
          <w:rFonts w:ascii="宋体" w:eastAsia="宋体" w:hAnsi="MS Mincho" w:cs="宋体"/>
          <w:sz w:val="28"/>
        </w:rPr>
        <w:t>左右的</w:t>
      </w:r>
      <w:r>
        <w:rPr>
          <w:rFonts w:ascii="宋体" w:eastAsia="宋体" w:hAnsi="SimSun" w:cs="宋体"/>
          <w:sz w:val="28"/>
        </w:rPr>
        <w:t>圆</w:t>
      </w:r>
      <w:r>
        <w:rPr>
          <w:rFonts w:ascii="宋体" w:eastAsia="宋体" w:hAnsi="MS Mincho" w:cs="宋体"/>
          <w:sz w:val="28"/>
        </w:rPr>
        <w:t>柱，然后再</w:t>
      </w:r>
      <w:r>
        <w:rPr>
          <w:rFonts w:ascii="宋体" w:eastAsia="宋体" w:hAnsi="SimSun" w:cs="宋体"/>
          <w:sz w:val="28"/>
        </w:rPr>
        <w:t>锉</w:t>
      </w:r>
      <w:r>
        <w:rPr>
          <w:rFonts w:ascii="宋体" w:eastAsia="宋体" w:hAnsi="MS Mincho" w:cs="宋体"/>
          <w:sz w:val="28"/>
        </w:rPr>
        <w:t>另一个面，然后按照</w:t>
      </w:r>
      <w:r>
        <w:rPr>
          <w:rFonts w:ascii="宋体" w:eastAsia="宋体" w:cs="宋体"/>
          <w:sz w:val="28"/>
        </w:rPr>
        <w:t>m12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准做成正六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形，由于</w:t>
      </w:r>
      <w:r>
        <w:rPr>
          <w:rFonts w:ascii="宋体" w:eastAsia="宋体" w:hAnsi="SimSun" w:cs="宋体"/>
          <w:sz w:val="28"/>
        </w:rPr>
        <w:t>时间关</w:t>
      </w:r>
      <w:r>
        <w:rPr>
          <w:rFonts w:ascii="宋体" w:eastAsia="宋体" w:hAnsi="MS Mincho" w:cs="宋体"/>
          <w:sz w:val="28"/>
        </w:rPr>
        <w:t>系，我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没打孔没攻螺</w:t>
      </w:r>
      <w:r>
        <w:rPr>
          <w:rFonts w:ascii="宋体" w:eastAsia="宋体" w:hAnsi="SimSun" w:cs="宋体"/>
          <w:sz w:val="28"/>
        </w:rPr>
        <w:t>纹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是削割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程就很痛苦了。第一次削割，出来一个最短</w:t>
      </w:r>
      <w:r>
        <w:rPr>
          <w:rFonts w:ascii="宋体" w:eastAsia="宋体" w:cs="宋体"/>
          <w:sz w:val="28"/>
        </w:rPr>
        <w:t>9mm</w:t>
      </w:r>
      <w:r>
        <w:rPr>
          <w:rFonts w:ascii="宋体" w:eastAsia="宋体" w:hAnsi="MS Mincho" w:cs="宋体"/>
          <w:sz w:val="28"/>
        </w:rPr>
        <w:t>、最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cs="宋体"/>
          <w:sz w:val="28"/>
        </w:rPr>
        <w:t>11mm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圆</w:t>
      </w:r>
      <w:r>
        <w:rPr>
          <w:rFonts w:ascii="宋体" w:eastAsia="宋体" w:hAnsi="MS Mincho" w:cs="宋体"/>
          <w:sz w:val="28"/>
        </w:rPr>
        <w:t>柱，我没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法，只好再来一次，做了两次工作，真的很浪</w:t>
      </w:r>
      <w:r>
        <w:rPr>
          <w:rFonts w:ascii="宋体" w:eastAsia="宋体" w:hAnsi="SimSun" w:cs="宋体"/>
          <w:sz w:val="28"/>
        </w:rPr>
        <w:t>费</w:t>
      </w:r>
      <w:r>
        <w:rPr>
          <w:rFonts w:ascii="宋体" w:eastAsia="宋体" w:hAnsi="MS Mincho" w:cs="宋体"/>
          <w:sz w:val="28"/>
        </w:rPr>
        <w:t>力气。第二次削割，我有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多了，我不急着赶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，而是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心地一</w:t>
      </w:r>
      <w:r>
        <w:rPr>
          <w:rFonts w:ascii="宋体" w:eastAsia="宋体" w:hAnsi="SimSun" w:cs="宋体"/>
          <w:sz w:val="28"/>
        </w:rPr>
        <w:t>边测</w:t>
      </w:r>
      <w:r>
        <w:rPr>
          <w:rFonts w:ascii="宋体" w:eastAsia="宋体" w:hAnsi="MS Mincho" w:cs="宋体"/>
          <w:sz w:val="28"/>
        </w:rPr>
        <w:t>量一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割。</w:t>
      </w:r>
      <w:r>
        <w:rPr>
          <w:rFonts w:ascii="宋体" w:eastAsia="宋体" w:hAnsi="SimSun" w:cs="宋体"/>
          <w:sz w:val="28"/>
        </w:rPr>
        <w:t>锉</w:t>
      </w:r>
      <w:r>
        <w:rPr>
          <w:rFonts w:ascii="宋体" w:eastAsia="宋体" w:hAnsi="MS Mincho" w:cs="宋体"/>
          <w:sz w:val="28"/>
        </w:rPr>
        <w:t>，也是要用很大力气的！也要耐心、毅力，同学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都做到</w:t>
      </w:r>
      <w:r>
        <w:rPr>
          <w:rFonts w:ascii="宋体" w:eastAsia="宋体" w:hAnsi="SimSun" w:cs="宋体"/>
          <w:sz w:val="28"/>
        </w:rPr>
        <w:t>满头</w:t>
      </w:r>
      <w:r>
        <w:rPr>
          <w:rFonts w:ascii="宋体" w:eastAsia="宋体" w:hAnsi="MS Mincho" w:cs="宋体"/>
          <w:sz w:val="28"/>
        </w:rPr>
        <w:t>大汗了，互相看着苦笑。到最后做</w:t>
      </w:r>
      <w:r>
        <w:rPr>
          <w:rFonts w:ascii="宋体" w:eastAsia="宋体" w:hAnsi="SimSun" w:cs="宋体"/>
          <w:sz w:val="28"/>
        </w:rPr>
        <w:t>圆</w:t>
      </w:r>
      <w:r>
        <w:rPr>
          <w:rFonts w:ascii="宋体" w:eastAsia="宋体" w:hAnsi="MS Mincho" w:cs="宋体"/>
          <w:sz w:val="28"/>
        </w:rPr>
        <w:t>角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，得到老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的指点，好做多了。欣</w:t>
      </w:r>
      <w:r>
        <w:rPr>
          <w:rFonts w:ascii="宋体" w:eastAsia="宋体" w:hAnsi="SimSun" w:cs="宋体"/>
          <w:sz w:val="28"/>
        </w:rPr>
        <w:t>赏</w:t>
      </w:r>
      <w:r>
        <w:rPr>
          <w:rFonts w:ascii="宋体" w:eastAsia="宋体" w:hAnsi="MS Mincho" w:cs="宋体"/>
          <w:sz w:val="28"/>
        </w:rPr>
        <w:t>着自己的作品，一股自豪感油然而生。同学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也互相看作品，也互相取笑，真是又累又苦又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心的一天。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很有趣的一个工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是加工中心。我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先在</w:t>
      </w:r>
      <w:r>
        <w:rPr>
          <w:rFonts w:ascii="宋体" w:eastAsia="宋体" w:hAnsi="SimSun" w:cs="宋体"/>
          <w:sz w:val="28"/>
        </w:rPr>
        <w:t>电脑</w:t>
      </w:r>
      <w:r>
        <w:rPr>
          <w:rFonts w:ascii="宋体" w:eastAsia="宋体" w:hAnsi="MS Mincho" w:cs="宋体"/>
          <w:sz w:val="28"/>
        </w:rPr>
        <w:t>做好模型，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又是我喜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的活儿。做模型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不是玩的，玩的是做完模型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有机会用数控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床把模型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现实</w:t>
      </w:r>
      <w:r>
        <w:rPr>
          <w:rFonts w:ascii="宋体" w:eastAsia="宋体" w:hAnsi="MS Mincho" w:cs="宋体"/>
          <w:sz w:val="28"/>
        </w:rPr>
        <w:t>工件。可惜的是，我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只有一个上午，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不允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啊。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铣</w:t>
      </w:r>
      <w:r>
        <w:rPr>
          <w:rFonts w:ascii="宋体" w:eastAsia="宋体" w:hAnsi="MS Mincho" w:cs="宋体"/>
          <w:sz w:val="28"/>
        </w:rPr>
        <w:t>工</w:t>
      </w:r>
      <w:r>
        <w:rPr>
          <w:rFonts w:ascii="宋体" w:eastAsia="宋体" w:hAnsi="SimSun" w:cs="宋体"/>
          <w:sz w:val="28"/>
        </w:rPr>
        <w:t>实习</w:t>
      </w:r>
      <w:r>
        <w:rPr>
          <w:rFonts w:ascii="宋体" w:eastAsia="宋体" w:hAnsi="MS Mincho" w:cs="宋体"/>
          <w:sz w:val="28"/>
        </w:rPr>
        <w:t>中，我才真正感受到工厂加工</w:t>
      </w:r>
      <w:r>
        <w:rPr>
          <w:rFonts w:ascii="宋体" w:eastAsia="宋体" w:hAnsi="SimSun" w:cs="宋体"/>
          <w:sz w:val="28"/>
        </w:rPr>
        <w:t>车间</w:t>
      </w:r>
      <w:r>
        <w:rPr>
          <w:rFonts w:ascii="宋体" w:eastAsia="宋体" w:hAnsi="MS Mincho" w:cs="宋体"/>
          <w:sz w:val="28"/>
        </w:rPr>
        <w:t>的气氛。机器</w:t>
      </w:r>
      <w:r>
        <w:rPr>
          <w:rFonts w:ascii="宋体" w:eastAsia="宋体" w:hAnsi="SimSun" w:cs="宋体"/>
          <w:sz w:val="28"/>
        </w:rPr>
        <w:t>轰鸣</w:t>
      </w:r>
      <w:r>
        <w:rPr>
          <w:rFonts w:ascii="宋体" w:eastAsia="宋体" w:hAnsi="MS Mincho" w:cs="宋体"/>
          <w:sz w:val="28"/>
        </w:rPr>
        <w:t>着，巨大的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扇旋</w:t>
      </w:r>
      <w:r>
        <w:rPr>
          <w:rFonts w:ascii="宋体" w:eastAsia="宋体" w:hAnsi="SimSun" w:cs="宋体"/>
          <w:sz w:val="28"/>
        </w:rPr>
        <w:t>转</w:t>
      </w:r>
      <w:r>
        <w:rPr>
          <w:rFonts w:ascii="宋体" w:eastAsia="宋体" w:hAnsi="MS Mincho" w:cs="宋体"/>
          <w:sz w:val="28"/>
        </w:rPr>
        <w:t>者，</w:t>
      </w:r>
      <w:r>
        <w:rPr>
          <w:rFonts w:ascii="宋体" w:eastAsia="宋体" w:hAnsi="SimSun" w:cs="宋体"/>
          <w:sz w:val="28"/>
        </w:rPr>
        <w:t>铣车</w:t>
      </w:r>
      <w:r>
        <w:rPr>
          <w:rFonts w:ascii="宋体" w:eastAsia="宋体" w:hAnsi="MS Mincho" w:cs="宋体"/>
          <w:sz w:val="28"/>
        </w:rPr>
        <w:t>上油沫</w:t>
      </w:r>
      <w:r>
        <w:rPr>
          <w:rFonts w:ascii="宋体" w:eastAsia="宋体" w:hAnsi="SimSun" w:cs="宋体"/>
          <w:sz w:val="28"/>
        </w:rPr>
        <w:t>飞溅</w:t>
      </w:r>
      <w:r>
        <w:rPr>
          <w:rFonts w:ascii="宋体" w:eastAsia="宋体" w:hAnsi="MS Mincho" w:cs="宋体"/>
          <w:sz w:val="28"/>
        </w:rPr>
        <w:t>。我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人一</w:t>
      </w:r>
      <w:r>
        <w:rPr>
          <w:rFonts w:ascii="宋体" w:eastAsia="宋体" w:hAnsi="SimSun" w:cs="宋体"/>
          <w:sz w:val="28"/>
        </w:rPr>
        <w:t>组围</w:t>
      </w:r>
      <w:r>
        <w:rPr>
          <w:rFonts w:ascii="宋体" w:eastAsia="宋体" w:hAnsi="MS Mincho" w:cs="宋体"/>
          <w:sz w:val="28"/>
        </w:rPr>
        <w:t>在一台机器旁，</w:t>
      </w:r>
      <w:r>
        <w:rPr>
          <w:rFonts w:ascii="宋体" w:eastAsia="宋体" w:hAnsi="SimSun" w:cs="宋体"/>
          <w:sz w:val="28"/>
        </w:rPr>
        <w:t>隐约</w:t>
      </w:r>
      <w:r>
        <w:rPr>
          <w:rFonts w:ascii="宋体" w:eastAsia="宋体" w:hAnsi="MS Mincho" w:cs="宋体"/>
          <w:sz w:val="28"/>
        </w:rPr>
        <w:t>感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自己是一个工人了。看着那些油不断地流出来，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刀具工件降温，有一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浪漫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源的感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，希望以后我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的机器能更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省能源。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热处</w:t>
      </w:r>
      <w:r>
        <w:rPr>
          <w:rFonts w:ascii="宋体" w:eastAsia="宋体" w:hAnsi="MS Mincho" w:cs="宋体"/>
          <w:sz w:val="28"/>
        </w:rPr>
        <w:t>理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个工</w:t>
      </w:r>
      <w:r>
        <w:rPr>
          <w:rFonts w:ascii="宋体" w:eastAsia="宋体" w:hAnsi="SimSun" w:cs="宋体"/>
          <w:sz w:val="28"/>
        </w:rPr>
        <w:t>种给</w:t>
      </w:r>
      <w:r>
        <w:rPr>
          <w:rFonts w:ascii="宋体" w:eastAsia="宋体" w:hAnsi="MS Mincho" w:cs="宋体"/>
          <w:sz w:val="28"/>
        </w:rPr>
        <w:t>我留下的回</w:t>
      </w:r>
      <w:r>
        <w:rPr>
          <w:rFonts w:ascii="宋体" w:eastAsia="宋体" w:hAnsi="SimSun" w:cs="宋体"/>
          <w:sz w:val="28"/>
        </w:rPr>
        <w:t>忆</w:t>
      </w:r>
      <w:r>
        <w:rPr>
          <w:rFonts w:ascii="宋体" w:eastAsia="宋体" w:hAnsi="MS Mincho" w:cs="宋体"/>
          <w:sz w:val="28"/>
        </w:rPr>
        <w:t>不是很深刻，只是画金属相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自己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有些画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的功底。淬火的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候很担心会弄</w:t>
      </w:r>
      <w:r>
        <w:rPr>
          <w:rFonts w:ascii="宋体" w:eastAsia="宋体" w:hAnsi="SimSun" w:cs="宋体"/>
          <w:sz w:val="28"/>
        </w:rPr>
        <w:t>伤</w:t>
      </w:r>
      <w:r>
        <w:rPr>
          <w:rFonts w:ascii="宋体" w:eastAsia="宋体" w:hAnsi="MS Mincho" w:cs="宋体"/>
          <w:sz w:val="28"/>
        </w:rPr>
        <w:t>自己。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最后的工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铸</w:t>
      </w:r>
      <w:r>
        <w:rPr>
          <w:rFonts w:ascii="宋体" w:eastAsia="宋体" w:hAnsi="MS Mincho" w:cs="宋体"/>
          <w:sz w:val="28"/>
        </w:rPr>
        <w:t>造，听做完的同学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是个不</w:t>
      </w:r>
      <w:r>
        <w:rPr>
          <w:rFonts w:ascii="宋体" w:eastAsia="宋体" w:hAnsi="SimSun" w:cs="宋体"/>
          <w:sz w:val="28"/>
        </w:rPr>
        <w:t>轻</w:t>
      </w:r>
      <w:r>
        <w:rPr>
          <w:rFonts w:ascii="宋体" w:eastAsia="宋体" w:hAnsi="MS Mincho" w:cs="宋体"/>
          <w:sz w:val="28"/>
        </w:rPr>
        <w:t>松的活儿！要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那些没有形状的沙子和泥巴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成我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想要的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西是要我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好好的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动脑</w:t>
      </w:r>
      <w:r>
        <w:rPr>
          <w:rFonts w:ascii="宋体" w:eastAsia="宋体" w:hAnsi="MS Mincho" w:cs="宋体"/>
          <w:sz w:val="28"/>
        </w:rPr>
        <w:t>筋的，它需要的不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是我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的体力，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要我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的耐心，来不得半点</w:t>
      </w:r>
      <w:r>
        <w:rPr>
          <w:rFonts w:ascii="宋体" w:eastAsia="宋体" w:hAnsi="SimSun" w:cs="宋体"/>
          <w:sz w:val="28"/>
        </w:rPr>
        <w:t>马</w:t>
      </w:r>
      <w:r>
        <w:rPr>
          <w:rFonts w:ascii="宋体" w:eastAsia="宋体" w:hAnsi="MS Mincho" w:cs="宋体"/>
          <w:sz w:val="28"/>
        </w:rPr>
        <w:t>虎！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铸</w:t>
      </w:r>
      <w:r>
        <w:rPr>
          <w:rFonts w:ascii="宋体" w:eastAsia="宋体" w:hAnsi="MS Mincho" w:cs="宋体"/>
          <w:sz w:val="28"/>
        </w:rPr>
        <w:t>造成型，可以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完全是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侯玩泥沙的回味。不</w:t>
      </w:r>
      <w:r>
        <w:rPr>
          <w:rFonts w:ascii="宋体" w:eastAsia="宋体" w:hAnsi="SimSun" w:cs="宋体"/>
          <w:sz w:val="28"/>
        </w:rPr>
        <w:t>过这</w:t>
      </w:r>
      <w:r>
        <w:rPr>
          <w:rFonts w:ascii="宋体" w:eastAsia="宋体" w:hAnsi="MS Mincho" w:cs="宋体"/>
          <w:sz w:val="28"/>
        </w:rPr>
        <w:t>次除了那份冲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的心外，更需要的要算是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心加耐心了。看起来就</w:t>
      </w:r>
      <w:r>
        <w:rPr>
          <w:rFonts w:ascii="宋体" w:eastAsia="宋体" w:hAnsi="SimSun" w:cs="宋体"/>
          <w:sz w:val="28"/>
        </w:rPr>
        <w:t>这么简单</w:t>
      </w:r>
      <w:r>
        <w:rPr>
          <w:rFonts w:ascii="宋体" w:eastAsia="宋体" w:hAnsi="MS Mincho" w:cs="宋体"/>
          <w:sz w:val="28"/>
        </w:rPr>
        <w:t>的四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、造下沙型；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、造上沙型；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、打通气孔；</w:t>
      </w: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箱起模与合型。但是要想做出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大家</w:t>
      </w:r>
      <w:r>
        <w:rPr>
          <w:rFonts w:ascii="宋体" w:eastAsia="宋体" w:hAnsi="SimSun" w:cs="宋体"/>
          <w:sz w:val="28"/>
        </w:rPr>
        <w:t>叹为观</w:t>
      </w:r>
      <w:r>
        <w:rPr>
          <w:rFonts w:ascii="宋体" w:eastAsia="宋体" w:hAnsi="MS Mincho" w:cs="宋体"/>
          <w:sz w:val="28"/>
        </w:rPr>
        <w:t>止的模子来，不通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反反</w:t>
      </w:r>
      <w:r>
        <w:rPr>
          <w:rFonts w:ascii="宋体" w:eastAsia="宋体" w:hAnsi="SimSun" w:cs="宋体"/>
          <w:sz w:val="28"/>
        </w:rPr>
        <w:t>复复</w:t>
      </w:r>
      <w:r>
        <w:rPr>
          <w:rFonts w:ascii="宋体" w:eastAsia="宋体" w:hAnsi="MS Mincho" w:cs="宋体"/>
          <w:sz w:val="28"/>
        </w:rPr>
        <w:t>的修整是不可能得到的。有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候妙笔能生花但有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候也就是因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你的一点点修</w:t>
      </w:r>
      <w:r>
        <w:rPr>
          <w:rFonts w:ascii="宋体" w:eastAsia="宋体" w:hAnsi="SimSun" w:cs="宋体"/>
          <w:sz w:val="28"/>
        </w:rPr>
        <w:t>补让</w:t>
      </w:r>
      <w:r>
        <w:rPr>
          <w:rFonts w:ascii="宋体" w:eastAsia="宋体" w:hAnsi="MS Mincho" w:cs="宋体"/>
          <w:sz w:val="28"/>
        </w:rPr>
        <w:t>你前功尽弃！一上午尽管我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都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累得腰酸背疼，但是看到我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的辛苦</w:t>
      </w:r>
      <w:r>
        <w:rPr>
          <w:rFonts w:ascii="宋体" w:eastAsia="宋体" w:hAnsi="SimSun" w:cs="宋体"/>
          <w:sz w:val="28"/>
        </w:rPr>
        <w:t>换</w:t>
      </w:r>
      <w:r>
        <w:rPr>
          <w:rFonts w:ascii="宋体" w:eastAsia="宋体" w:hAnsi="MS Mincho" w:cs="宋体"/>
          <w:sz w:val="28"/>
        </w:rPr>
        <w:t>来的成果，心里就想其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那也不算什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！只是</w:t>
      </w:r>
      <w:r>
        <w:rPr>
          <w:rFonts w:ascii="宋体" w:eastAsia="宋体" w:hAnsi="SimSun" w:cs="宋体"/>
          <w:sz w:val="28"/>
        </w:rPr>
        <w:t>连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自己都会不相信自己的眼睛，那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一堆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西在我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的精心加工下竟可以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成如此漂亮。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5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第一次走</w:t>
      </w:r>
      <w:r>
        <w:rPr>
          <w:rFonts w:ascii="宋体" w:eastAsia="宋体" w:hAnsi="SimSun" w:cs="宋体"/>
          <w:sz w:val="28"/>
        </w:rPr>
        <w:t>进车间</w:t>
      </w:r>
      <w:r>
        <w:rPr>
          <w:rFonts w:ascii="宋体" w:eastAsia="宋体" w:hAnsi="MS Mincho" w:cs="宋体"/>
          <w:sz w:val="28"/>
        </w:rPr>
        <w:t>，第一次真正地操作那些机器，我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能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利并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好地完成了金工</w:t>
      </w:r>
      <w:r>
        <w:rPr>
          <w:rFonts w:ascii="宋体" w:eastAsia="宋体" w:hAnsi="SimSun" w:cs="宋体"/>
          <w:sz w:val="28"/>
        </w:rPr>
        <w:t>实习</w:t>
      </w:r>
      <w:r>
        <w:rPr>
          <w:rFonts w:ascii="宋体" w:eastAsia="宋体" w:hAnsi="MS Mincho" w:cs="宋体"/>
          <w:sz w:val="28"/>
        </w:rPr>
        <w:t>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与培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中心的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傅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负责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实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事求是的工作作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是分不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的！培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中心的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位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傅都是那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的和</w:t>
      </w:r>
      <w:r>
        <w:rPr>
          <w:rFonts w:ascii="宋体" w:eastAsia="宋体" w:hAnsi="SimSun" w:cs="宋体"/>
          <w:sz w:val="28"/>
        </w:rPr>
        <w:t>蔼</w:t>
      </w:r>
      <w:r>
        <w:rPr>
          <w:rFonts w:ascii="宋体" w:eastAsia="宋体" w:hAnsi="MS Mincho" w:cs="宋体"/>
          <w:sz w:val="28"/>
        </w:rPr>
        <w:t>可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，都是那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情，都是那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诲</w:t>
      </w:r>
      <w:r>
        <w:rPr>
          <w:rFonts w:ascii="宋体" w:eastAsia="宋体" w:hAnsi="MS Mincho" w:cs="宋体"/>
          <w:sz w:val="28"/>
        </w:rPr>
        <w:t>人不倦！他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谆谆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导让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如沐春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，他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的精辟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解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茅塞</w:t>
      </w:r>
      <w:r>
        <w:rPr>
          <w:rFonts w:ascii="宋体" w:eastAsia="宋体" w:hAnsi="SimSun" w:cs="宋体"/>
          <w:sz w:val="28"/>
        </w:rPr>
        <w:t>顿开</w:t>
      </w:r>
      <w:r>
        <w:rPr>
          <w:rFonts w:ascii="宋体" w:eastAsia="宋体" w:hAnsi="MS Mincho" w:cs="宋体"/>
          <w:sz w:val="28"/>
        </w:rPr>
        <w:t>！感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，恰是我此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此刻的心情！感</w:t>
      </w:r>
      <w:r>
        <w:rPr>
          <w:rFonts w:ascii="宋体" w:eastAsia="宋体" w:hAnsi="SimSun" w:cs="宋体"/>
          <w:sz w:val="28"/>
        </w:rPr>
        <w:t>谢</w:t>
      </w:r>
      <w:r>
        <w:rPr>
          <w:rFonts w:ascii="宋体" w:eastAsia="宋体" w:hAnsi="MS Mincho" w:cs="宋体"/>
          <w:sz w:val="28"/>
        </w:rPr>
        <w:t>，希望能略表我的心意！在此衷心感</w:t>
      </w:r>
      <w:r>
        <w:rPr>
          <w:rFonts w:ascii="宋体" w:eastAsia="宋体" w:hAnsi="SimSun" w:cs="宋体"/>
          <w:sz w:val="28"/>
        </w:rPr>
        <w:t>谢华</w:t>
      </w:r>
      <w:r>
        <w:rPr>
          <w:rFonts w:ascii="宋体" w:eastAsia="宋体" w:hAnsi="MS Mincho" w:cs="宋体"/>
          <w:sz w:val="28"/>
        </w:rPr>
        <w:t>工工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中心的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傅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谢谢这</w:t>
      </w:r>
      <w:r>
        <w:rPr>
          <w:rFonts w:ascii="宋体" w:eastAsia="宋体" w:hAnsi="MS Mincho" w:cs="宋体"/>
          <w:sz w:val="28"/>
        </w:rPr>
        <w:t>十四天来你</w:t>
      </w:r>
      <w:r>
        <w:rPr>
          <w:rFonts w:ascii="宋体" w:eastAsia="宋体" w:hAnsi="SimSun" w:cs="宋体"/>
          <w:sz w:val="28"/>
        </w:rPr>
        <w:t>们给</w:t>
      </w:r>
      <w:r>
        <w:rPr>
          <w:rFonts w:ascii="宋体" w:eastAsia="宋体" w:hAnsi="MS Mincho" w:cs="宋体"/>
          <w:sz w:val="28"/>
        </w:rPr>
        <w:t>予我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与帮助，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心与照</w:t>
      </w:r>
      <w:r>
        <w:rPr>
          <w:rFonts w:ascii="宋体" w:eastAsia="宋体" w:hAnsi="SimSun" w:cs="宋体"/>
          <w:sz w:val="28"/>
        </w:rPr>
        <w:t>顾</w:t>
      </w:r>
      <w:r>
        <w:rPr>
          <w:rFonts w:ascii="宋体" w:eastAsia="宋体" w:hAnsi="MS Mincho" w:cs="宋体"/>
          <w:sz w:val="28"/>
        </w:rPr>
        <w:t>！并感</w:t>
      </w:r>
      <w:r>
        <w:rPr>
          <w:rFonts w:ascii="宋体" w:eastAsia="宋体" w:hAnsi="SimSun" w:cs="宋体"/>
          <w:sz w:val="28"/>
        </w:rPr>
        <w:t>谢</w:t>
      </w:r>
      <w:r>
        <w:rPr>
          <w:rFonts w:ascii="宋体" w:eastAsia="宋体" w:hAnsi="MS Mincho" w:cs="宋体"/>
          <w:sz w:val="28"/>
        </w:rPr>
        <w:t>学校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提供</w:t>
      </w:r>
      <w:r>
        <w:rPr>
          <w:rFonts w:ascii="宋体" w:eastAsia="宋体" w:hAnsi="SimSun" w:cs="宋体"/>
          <w:sz w:val="28"/>
        </w:rPr>
        <w:t>这么</w:t>
      </w:r>
      <w:r>
        <w:rPr>
          <w:rFonts w:ascii="宋体" w:eastAsia="宋体" w:hAnsi="MS Mincho" w:cs="宋体"/>
          <w:sz w:val="28"/>
        </w:rPr>
        <w:t>好的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境去学到一些在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本上无法学到的知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！再次</w:t>
      </w:r>
      <w:r>
        <w:rPr>
          <w:rFonts w:ascii="宋体" w:eastAsia="宋体" w:hAnsi="SimSun" w:cs="宋体"/>
          <w:sz w:val="28"/>
        </w:rPr>
        <w:t>谢谢</w:t>
      </w:r>
      <w:r>
        <w:rPr>
          <w:rFonts w:ascii="宋体" w:eastAsia="宋体" w:hAnsi="MS Mincho" w:cs="宋体"/>
          <w:sz w:val="28"/>
        </w:rPr>
        <w:t>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最后，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工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中心提点建</w:t>
      </w:r>
      <w:r>
        <w:rPr>
          <w:rFonts w:ascii="宋体" w:eastAsia="宋体" w:hAnsi="SimSun" w:cs="宋体"/>
          <w:sz w:val="28"/>
        </w:rPr>
        <w:t>议</w:t>
      </w:r>
      <w:r>
        <w:rPr>
          <w:rFonts w:ascii="宋体" w:eastAsia="宋体" w:hAnsi="MS Mincho" w:cs="宋体"/>
          <w:sz w:val="28"/>
        </w:rPr>
        <w:t>：希望提供一些有趣味性与自主研究性的工</w:t>
      </w:r>
      <w:r>
        <w:rPr>
          <w:rFonts w:ascii="宋体" w:eastAsia="宋体" w:hAnsi="SimSun" w:cs="宋体"/>
          <w:sz w:val="28"/>
        </w:rPr>
        <w:t>种给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学生体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！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大学生金工</w:t>
      </w:r>
      <w:r>
        <w:rPr>
          <w:rFonts w:ascii="宋体" w:eastAsia="宋体" w:hAnsi="SimSun" w:cs="宋体"/>
          <w:i w:val="0"/>
          <w:iCs w:val="0"/>
          <w:sz w:val="28"/>
        </w:rPr>
        <w:t>实习总结</w:t>
      </w:r>
      <w:r>
        <w:rPr>
          <w:rFonts w:ascii="宋体" w:eastAsia="宋体" w:hAnsi="Times New Roman" w:cs="宋体"/>
          <w:i w:val="0"/>
          <w:iCs w:val="0"/>
          <w:sz w:val="28"/>
        </w:rPr>
        <w:t>6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不知不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，金工</w:t>
      </w:r>
      <w:r>
        <w:rPr>
          <w:rFonts w:ascii="宋体" w:eastAsia="宋体" w:hAnsi="SimSun" w:cs="宋体"/>
          <w:sz w:val="28"/>
        </w:rPr>
        <w:t>实习</w:t>
      </w:r>
      <w:r>
        <w:rPr>
          <w:rFonts w:ascii="宋体" w:eastAsia="宋体" w:hAnsi="MS Mincho" w:cs="宋体"/>
          <w:sz w:val="28"/>
        </w:rPr>
        <w:t>周在今天</w:t>
      </w:r>
      <w:r>
        <w:rPr>
          <w:rFonts w:ascii="宋体" w:eastAsia="宋体" w:cs="宋体"/>
          <w:sz w:val="28"/>
        </w:rPr>
        <w:t>31</w:t>
      </w:r>
      <w:r>
        <w:rPr>
          <w:rFonts w:ascii="宋体" w:eastAsia="宋体" w:hAnsi="MS Mincho" w:cs="宋体"/>
          <w:sz w:val="28"/>
        </w:rPr>
        <w:t>号已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束了。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真的很快啊，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然留不住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但是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段</w:t>
      </w:r>
      <w:r>
        <w:rPr>
          <w:rFonts w:ascii="宋体" w:eastAsia="宋体" w:hAnsi="SimSun" w:cs="宋体"/>
          <w:sz w:val="28"/>
        </w:rPr>
        <w:t>实习时间</w:t>
      </w:r>
      <w:r>
        <w:rPr>
          <w:rFonts w:ascii="宋体" w:eastAsia="宋体" w:hAnsi="MS Mincho" w:cs="宋体"/>
          <w:sz w:val="28"/>
        </w:rPr>
        <w:t>将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我的大学生活添加了一笔很</w:t>
      </w:r>
      <w:r>
        <w:rPr>
          <w:rFonts w:ascii="宋体" w:eastAsia="宋体" w:hAnsi="SimSun" w:cs="宋体"/>
          <w:sz w:val="28"/>
        </w:rPr>
        <w:t>绚丽</w:t>
      </w:r>
      <w:r>
        <w:rPr>
          <w:rFonts w:ascii="宋体" w:eastAsia="宋体" w:hAnsi="MS Mincho" w:cs="宋体"/>
          <w:sz w:val="28"/>
        </w:rPr>
        <w:t>的色彩，金工</w:t>
      </w:r>
      <w:r>
        <w:rPr>
          <w:rFonts w:ascii="宋体" w:eastAsia="宋体" w:hAnsi="SimSun" w:cs="宋体"/>
          <w:sz w:val="28"/>
        </w:rPr>
        <w:t>实习过</w:t>
      </w:r>
      <w:r>
        <w:rPr>
          <w:rFonts w:ascii="宋体" w:eastAsia="宋体" w:hAnsi="MS Mincho" w:cs="宋体"/>
          <w:sz w:val="28"/>
        </w:rPr>
        <w:t>程的点点滴滴也会深深地刻在</w:t>
      </w:r>
      <w:r>
        <w:rPr>
          <w:rFonts w:ascii="宋体" w:eastAsia="宋体" w:hAnsi="SimSun" w:cs="宋体"/>
          <w:sz w:val="28"/>
        </w:rPr>
        <w:t>脑</w:t>
      </w:r>
      <w:r>
        <w:rPr>
          <w:rFonts w:ascii="宋体" w:eastAsia="宋体" w:hAnsi="MS Mincho" w:cs="宋体"/>
          <w:sz w:val="28"/>
        </w:rPr>
        <w:t>海中，成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一段不可抹掉美好的回</w:t>
      </w:r>
      <w:r>
        <w:rPr>
          <w:rFonts w:ascii="宋体" w:eastAsia="宋体" w:hAnsi="SimSun" w:cs="宋体"/>
          <w:sz w:val="28"/>
        </w:rPr>
        <w:t>忆</w:t>
      </w:r>
      <w:r>
        <w:rPr>
          <w:rFonts w:ascii="宋体" w:eastAsia="宋体" w:hAnsi="MS Mincho" w:cs="宋体"/>
          <w:sz w:val="28"/>
        </w:rPr>
        <w:t>。在</w:t>
      </w:r>
      <w:r>
        <w:rPr>
          <w:rFonts w:ascii="宋体" w:eastAsia="宋体" w:hAnsi="SimSun" w:cs="宋体"/>
          <w:sz w:val="28"/>
        </w:rPr>
        <w:t>实习过</w:t>
      </w:r>
      <w:r>
        <w:rPr>
          <w:rFonts w:ascii="宋体" w:eastAsia="宋体" w:hAnsi="MS Mincho" w:cs="宋体"/>
          <w:sz w:val="28"/>
        </w:rPr>
        <w:t>程中我不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学到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本上学不到体会不到的知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操作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，也深深的体会到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程的</w:t>
      </w:r>
      <w:r>
        <w:rPr>
          <w:rFonts w:ascii="宋体" w:eastAsia="宋体" w:hAnsi="SimSun" w:cs="宋体"/>
          <w:sz w:val="28"/>
        </w:rPr>
        <w:t>艰难</w:t>
      </w:r>
      <w:r>
        <w:rPr>
          <w:rFonts w:ascii="宋体" w:eastAsia="宋体" w:hAnsi="MS Mincho" w:cs="宋体"/>
          <w:sz w:val="28"/>
        </w:rPr>
        <w:t>，但是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段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真的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我学到很多知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很多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很多生活中不可缺少的技能技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，是自己的</w:t>
      </w:r>
      <w:r>
        <w:rPr>
          <w:rFonts w:ascii="宋体" w:eastAsia="宋体" w:hAnsi="SimSun" w:cs="宋体"/>
          <w:sz w:val="28"/>
        </w:rPr>
        <w:t>综</w:t>
      </w:r>
      <w:r>
        <w:rPr>
          <w:rFonts w:ascii="宋体" w:eastAsia="宋体" w:hAnsi="MS Mincho" w:cs="宋体"/>
          <w:sz w:val="28"/>
        </w:rPr>
        <w:t>合能力有了一定的提高。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b/>
          <w:bCs/>
          <w:sz w:val="28"/>
        </w:rPr>
        <w:t>热</w:t>
      </w:r>
      <w:r>
        <w:rPr>
          <w:rFonts w:ascii="宋体" w:eastAsia="宋体" w:hAnsi="MS Mincho" w:cs="宋体"/>
          <w:b/>
          <w:bCs/>
          <w:sz w:val="28"/>
        </w:rPr>
        <w:t>加工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6"/>
          <w:cols w:space="708"/>
          <w:titlePg w:val="0"/>
        </w:sectPr>
      </w:pPr>
      <w:r>
        <w:rPr>
          <w:rFonts w:ascii="宋体" w:eastAsia="宋体" w:cs="宋体"/>
          <w:sz w:val="28"/>
        </w:rPr>
        <w:t>27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cs="宋体"/>
          <w:sz w:val="28"/>
        </w:rPr>
        <w:t>28</w:t>
      </w:r>
      <w:r>
        <w:rPr>
          <w:rFonts w:ascii="宋体" w:eastAsia="宋体" w:hAnsi="MS Mincho" w:cs="宋体"/>
          <w:sz w:val="28"/>
        </w:rPr>
        <w:t>号是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于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加工方面的。在第一天我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有好多的迷惑，甚至在出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前我</w:t>
      </w:r>
      <w:r>
        <w:rPr>
          <w:rFonts w:ascii="宋体" w:eastAsia="宋体" w:hAnsi="SimSun" w:cs="宋体"/>
          <w:sz w:val="28"/>
        </w:rPr>
        <w:t>们还</w:t>
      </w:r>
      <w:r>
        <w:rPr>
          <w:rFonts w:ascii="宋体" w:eastAsia="宋体" w:hAnsi="MS Mincho" w:cs="宋体"/>
          <w:sz w:val="28"/>
        </w:rPr>
        <w:t>在犹豫着到底要不要穿</w:t>
      </w:r>
      <w:r>
        <w:rPr>
          <w:rFonts w:ascii="宋体" w:eastAsia="宋体" w:hAnsi="SimSun" w:cs="宋体"/>
          <w:sz w:val="28"/>
        </w:rPr>
        <w:t>军</w:t>
      </w:r>
      <w:r>
        <w:rPr>
          <w:rFonts w:ascii="宋体" w:eastAsia="宋体" w:hAnsi="MS Mincho" w:cs="宋体"/>
          <w:sz w:val="28"/>
        </w:rPr>
        <w:t>服因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在我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的眼里</w:t>
      </w:r>
      <w:r>
        <w:rPr>
          <w:rFonts w:ascii="宋体" w:eastAsia="宋体" w:hAnsi="SimSun" w:cs="宋体"/>
          <w:sz w:val="28"/>
        </w:rPr>
        <w:t>车间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境是很</w:t>
      </w:r>
      <w:r>
        <w:rPr>
          <w:rFonts w:ascii="宋体" w:eastAsia="宋体" w:hAnsi="SimSun" w:cs="宋体"/>
          <w:sz w:val="28"/>
        </w:rPr>
        <w:t>脏</w:t>
      </w:r>
      <w:r>
        <w:rPr>
          <w:rFonts w:ascii="宋体" w:eastAsia="宋体" w:hAnsi="MS Mincho" w:cs="宋体"/>
          <w:sz w:val="28"/>
        </w:rPr>
        <w:t>的其中也避免不了那些油</w:t>
      </w:r>
      <w:r>
        <w:rPr>
          <w:rFonts w:ascii="宋体" w:eastAsia="宋体" w:hAnsi="SimSun" w:cs="宋体"/>
          <w:sz w:val="28"/>
        </w:rPr>
        <w:t>污</w:t>
      </w:r>
      <w:r>
        <w:rPr>
          <w:rFonts w:ascii="宋体" w:eastAsia="宋体" w:hAnsi="MS Mincho" w:cs="宋体"/>
          <w:sz w:val="28"/>
        </w:rPr>
        <w:t>之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，呵呵，想想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真的是可笑。其</w:t>
      </w:r>
      <w:r>
        <w:rPr>
          <w:rFonts w:ascii="宋体" w:eastAsia="宋体" w:hAnsi="SimSun" w:cs="宋体"/>
          <w:sz w:val="28"/>
        </w:rPr>
        <w:t>实开</w:t>
      </w:r>
      <w:r>
        <w:rPr>
          <w:rFonts w:ascii="宋体" w:eastAsia="宋体" w:hAnsi="MS Mincho" w:cs="宋体"/>
          <w:sz w:val="28"/>
        </w:rPr>
        <w:t>始的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候我是既向往金工</w:t>
      </w:r>
      <w:r>
        <w:rPr>
          <w:rFonts w:ascii="宋体" w:eastAsia="宋体" w:hAnsi="SimSun" w:cs="宋体"/>
          <w:sz w:val="28"/>
        </w:rPr>
        <w:t>实习</w:t>
      </w:r>
      <w:r>
        <w:rPr>
          <w:rFonts w:ascii="宋体" w:eastAsia="宋体" w:hAnsi="MS Mincho" w:cs="宋体"/>
          <w:sz w:val="28"/>
        </w:rPr>
        <w:t>有是那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的不情愿的，因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们实习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束就要快要考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了，怕</w:t>
      </w:r>
      <w:r>
        <w:rPr>
          <w:rFonts w:ascii="宋体" w:eastAsia="宋体" w:hAnsi="SimSun" w:cs="宋体"/>
          <w:sz w:val="28"/>
        </w:rPr>
        <w:t>实习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影响到期末</w:t>
      </w:r>
      <w:r>
        <w:rPr>
          <w:rFonts w:ascii="宋体" w:eastAsia="宋体" w:hAnsi="SimSun" w:cs="宋体"/>
          <w:sz w:val="28"/>
        </w:rPr>
        <w:t>复习</w:t>
      </w:r>
      <w:r>
        <w:rPr>
          <w:rFonts w:ascii="宋体" w:eastAsia="宋体" w:hAnsi="MS Mincho" w:cs="宋体"/>
          <w:sz w:val="28"/>
        </w:rPr>
        <w:t>，我想好多同学都是</w:t>
      </w:r>
      <w:r>
        <w:rPr>
          <w:rFonts w:ascii="宋体" w:eastAsia="宋体" w:hAnsi="SimSun" w:cs="宋体"/>
          <w:sz w:val="28"/>
        </w:rPr>
        <w:t>这样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想的。但是当从第一次</w:t>
      </w:r>
      <w:r>
        <w:rPr>
          <w:rFonts w:ascii="宋体" w:eastAsia="宋体" w:hAnsi="SimSun" w:cs="宋体"/>
          <w:sz w:val="28"/>
        </w:rPr>
        <w:t>实习</w:t>
      </w:r>
      <w:r>
        <w:rPr>
          <w:rFonts w:ascii="宋体" w:eastAsia="宋体" w:hAnsi="MS Mincho" w:cs="宋体"/>
          <w:sz w:val="28"/>
        </w:rPr>
        <w:t>之后就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自己当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是那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的无知。金工</w:t>
      </w:r>
      <w:r>
        <w:rPr>
          <w:rFonts w:ascii="宋体" w:eastAsia="宋体" w:hAnsi="SimSun" w:cs="宋体"/>
          <w:sz w:val="28"/>
        </w:rPr>
        <w:t>实习</w:t>
      </w:r>
      <w:r>
        <w:rPr>
          <w:rFonts w:ascii="宋体" w:eastAsia="宋体" w:hAnsi="MS Mincho" w:cs="宋体"/>
          <w:sz w:val="28"/>
        </w:rPr>
        <w:t>没有同学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猜想的那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恐怖和困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。在</w:t>
      </w:r>
      <w:r>
        <w:rPr>
          <w:rFonts w:ascii="宋体" w:eastAsia="宋体" w:hAnsi="SimSun" w:cs="宋体"/>
          <w:sz w:val="28"/>
        </w:rPr>
        <w:t>经过</w:t>
      </w:r>
      <w:r>
        <w:rPr>
          <w:rFonts w:ascii="宋体" w:eastAsia="宋体" w:hAnsi="MS Mincho" w:cs="宋体"/>
          <w:sz w:val="28"/>
        </w:rPr>
        <w:t>第一次我的想法也是</w:t>
      </w:r>
      <w:r>
        <w:rPr>
          <w:rFonts w:ascii="宋体" w:eastAsia="宋体" w:hAnsi="SimSun" w:cs="宋体"/>
          <w:sz w:val="28"/>
        </w:rPr>
        <w:t>焕</w:t>
      </w:r>
      <w:r>
        <w:rPr>
          <w:rFonts w:ascii="宋体" w:eastAsia="宋体" w:hAnsi="MS Mincho" w:cs="宋体"/>
          <w:sz w:val="28"/>
        </w:rPr>
        <w:t>然一新，从此同学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慢慢的</w:t>
      </w:r>
      <w:r>
        <w:rPr>
          <w:rFonts w:ascii="宋体" w:eastAsia="宋体" w:hAnsi="SimSun" w:cs="宋体"/>
          <w:sz w:val="28"/>
        </w:rPr>
        <w:t>对实习</w:t>
      </w:r>
      <w:r>
        <w:rPr>
          <w:rFonts w:ascii="宋体" w:eastAsia="宋体" w:hAnsi="MS Mincho" w:cs="宋体"/>
          <w:sz w:val="28"/>
        </w:rPr>
        <w:t>更加有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27</w:t>
      </w:r>
      <w:r>
        <w:rPr>
          <w:rFonts w:ascii="宋体" w:eastAsia="宋体" w:hAnsi="MS Mincho" w:cs="宋体"/>
          <w:sz w:val="28"/>
        </w:rPr>
        <w:t>号早上八点，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然天气有点冷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吹着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，但是我班和</w:t>
      </w: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班的同学都准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的在学校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口，等待学校的校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。我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到学校校外的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SimSun" w:cs="宋体"/>
          <w:sz w:val="28"/>
        </w:rPr>
        <w:t>实习</w:t>
      </w:r>
      <w:r>
        <w:rPr>
          <w:rFonts w:ascii="宋体" w:eastAsia="宋体" w:hAnsi="MS Mincho" w:cs="宋体"/>
          <w:sz w:val="28"/>
        </w:rPr>
        <w:t>基地大概用了半个小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吧，在路途中我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都是很遵守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律，叶老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也是我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第一个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的老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，他</w:t>
      </w:r>
      <w:r>
        <w:rPr>
          <w:rFonts w:ascii="宋体" w:eastAsia="宋体" w:hAnsi="SimSun" w:cs="宋体"/>
          <w:sz w:val="28"/>
        </w:rPr>
        <w:t>负责热</w:t>
      </w:r>
      <w:r>
        <w:rPr>
          <w:rFonts w:ascii="宋体" w:eastAsia="宋体" w:hAnsi="MS Mincho" w:cs="宋体"/>
          <w:sz w:val="28"/>
        </w:rPr>
        <w:t>加工的一个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目。另外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邓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张</w:t>
      </w:r>
      <w:r>
        <w:rPr>
          <w:rFonts w:ascii="宋体" w:eastAsia="宋体" w:hAnsi="MS Mincho" w:cs="宋体"/>
          <w:sz w:val="28"/>
        </w:rPr>
        <w:t>，温三个老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第一</w:t>
      </w:r>
      <w:r>
        <w:rPr>
          <w:rFonts w:ascii="宋体" w:eastAsia="宋体" w:hAnsi="SimSun" w:cs="宋体"/>
          <w:sz w:val="28"/>
        </w:rPr>
        <w:t>节课</w:t>
      </w:r>
      <w:r>
        <w:rPr>
          <w:rFonts w:ascii="宋体" w:eastAsia="宋体" w:hAnsi="MS Mincho" w:cs="宋体"/>
          <w:sz w:val="28"/>
        </w:rPr>
        <w:t>，叶老</w:t>
      </w:r>
      <w:r>
        <w:rPr>
          <w:rFonts w:ascii="宋体" w:eastAsia="宋体" w:hAnsi="SimSun" w:cs="宋体"/>
          <w:sz w:val="28"/>
        </w:rPr>
        <w:t>师给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介</w:t>
      </w:r>
      <w:r>
        <w:rPr>
          <w:rFonts w:ascii="宋体" w:eastAsia="宋体" w:hAnsi="SimSun" w:cs="宋体"/>
          <w:sz w:val="28"/>
        </w:rPr>
        <w:t>绍</w:t>
      </w:r>
      <w:r>
        <w:rPr>
          <w:rFonts w:ascii="宋体" w:eastAsia="宋体" w:hAnsi="MS Mincho" w:cs="宋体"/>
          <w:sz w:val="28"/>
        </w:rPr>
        <w:t>了，我</w:t>
      </w:r>
      <w:r>
        <w:rPr>
          <w:rFonts w:ascii="宋体" w:eastAsia="宋体" w:hAnsi="SimSun" w:cs="宋体"/>
          <w:sz w:val="28"/>
        </w:rPr>
        <w:t>们现</w:t>
      </w:r>
      <w:r>
        <w:rPr>
          <w:rFonts w:ascii="宋体" w:eastAsia="宋体" w:hAnsi="MS Mincho" w:cs="宋体"/>
          <w:sz w:val="28"/>
        </w:rPr>
        <w:t>代的工程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用中的各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各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的工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。包括在金属材料加工中常用到的方法和各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各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的工具。大概用了一个小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多吧。之后他</w:t>
      </w:r>
      <w:r>
        <w:rPr>
          <w:rFonts w:ascii="宋体" w:eastAsia="宋体" w:hAnsi="SimSun" w:cs="宋体"/>
          <w:sz w:val="28"/>
        </w:rPr>
        <w:t>带领</w:t>
      </w:r>
      <w:r>
        <w:rPr>
          <w:rFonts w:ascii="宋体" w:eastAsia="宋体" w:hAnsi="MS Mincho" w:cs="宋体"/>
          <w:sz w:val="28"/>
        </w:rPr>
        <w:t>着我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看了和了解到那些大型的机械</w:t>
      </w:r>
      <w:r>
        <w:rPr>
          <w:rFonts w:ascii="宋体" w:eastAsia="宋体" w:hAnsi="SimSun" w:cs="宋体"/>
          <w:sz w:val="28"/>
        </w:rPr>
        <w:t>仪</w:t>
      </w:r>
      <w:r>
        <w:rPr>
          <w:rFonts w:ascii="宋体" w:eastAsia="宋体" w:hAnsi="MS Mincho" w:cs="宋体"/>
          <w:sz w:val="28"/>
        </w:rPr>
        <w:t>器基本的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构和用途，其中有剪板机，卷板机，等离子切割机，气</w:t>
      </w:r>
      <w:r>
        <w:rPr>
          <w:rFonts w:ascii="宋体" w:eastAsia="宋体" w:hAnsi="SimSun" w:cs="宋体"/>
          <w:sz w:val="28"/>
        </w:rPr>
        <w:t>焊</w:t>
      </w:r>
      <w:r>
        <w:rPr>
          <w:rFonts w:ascii="宋体" w:eastAsia="宋体" w:hAnsi="MS Mincho" w:cs="宋体"/>
          <w:sz w:val="28"/>
        </w:rPr>
        <w:t>机，</w:t>
      </w:r>
      <w:r>
        <w:rPr>
          <w:rFonts w:ascii="宋体" w:eastAsia="宋体" w:hAnsi="SimSun" w:cs="宋体"/>
          <w:sz w:val="28"/>
        </w:rPr>
        <w:t>电焊</w:t>
      </w:r>
      <w:r>
        <w:rPr>
          <w:rFonts w:ascii="宋体" w:eastAsia="宋体" w:hAnsi="MS Mincho" w:cs="宋体"/>
          <w:sz w:val="28"/>
        </w:rPr>
        <w:t>机，起重机，</w:t>
      </w:r>
      <w:r>
        <w:rPr>
          <w:rFonts w:ascii="宋体" w:eastAsia="宋体" w:hAnsi="SimSun" w:cs="宋体"/>
          <w:sz w:val="28"/>
        </w:rPr>
        <w:t>压</w:t>
      </w:r>
      <w:r>
        <w:rPr>
          <w:rFonts w:ascii="宋体" w:eastAsia="宋体" w:hAnsi="MS Mincho" w:cs="宋体"/>
          <w:sz w:val="28"/>
        </w:rPr>
        <w:t>扳机</w:t>
      </w:r>
      <w:r>
        <w:rPr>
          <w:rFonts w:ascii="宋体" w:eastAsia="宋体" w:cs="宋体"/>
          <w:sz w:val="28"/>
        </w:rPr>
        <w:t>······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快要中午回学校的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候，叶老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还带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到那个正在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阳江核</w:t>
      </w:r>
      <w:r>
        <w:rPr>
          <w:rFonts w:ascii="宋体" w:eastAsia="宋体" w:hAnsi="SimSun" w:cs="宋体"/>
          <w:sz w:val="28"/>
        </w:rPr>
        <w:t>电</w:t>
      </w:r>
      <w:r>
        <w:rPr>
          <w:rFonts w:ascii="宋体" w:eastAsia="宋体" w:hAnsi="MS Mincho" w:cs="宋体"/>
          <w:sz w:val="28"/>
        </w:rPr>
        <w:t>站制造的一个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目。当我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看到那个</w:t>
      </w:r>
      <w:r>
        <w:rPr>
          <w:rFonts w:ascii="宋体" w:eastAsia="宋体" w:hAnsi="SimSun" w:cs="宋体"/>
          <w:sz w:val="28"/>
        </w:rPr>
        <w:t>车间</w:t>
      </w:r>
      <w:r>
        <w:rPr>
          <w:rFonts w:ascii="宋体" w:eastAsia="宋体" w:hAnsi="MS Mincho" w:cs="宋体"/>
          <w:sz w:val="28"/>
        </w:rPr>
        <w:t>的上面挂着一条横幅写着：肩</w:t>
      </w:r>
      <w:r>
        <w:rPr>
          <w:rFonts w:ascii="宋体" w:eastAsia="宋体" w:hAnsi="SimSun" w:cs="宋体"/>
          <w:sz w:val="28"/>
        </w:rPr>
        <w:t>负</w:t>
      </w:r>
      <w:r>
        <w:rPr>
          <w:rFonts w:ascii="宋体" w:eastAsia="宋体" w:hAnsi="MS Mincho" w:cs="宋体"/>
          <w:sz w:val="28"/>
        </w:rPr>
        <w:t>国家重任，制造核</w:t>
      </w:r>
      <w:r>
        <w:rPr>
          <w:rFonts w:ascii="宋体" w:eastAsia="宋体" w:hAnsi="SimSun" w:cs="宋体"/>
          <w:sz w:val="28"/>
        </w:rPr>
        <w:t>电</w:t>
      </w:r>
      <w:r>
        <w:rPr>
          <w:rFonts w:ascii="宋体" w:eastAsia="宋体" w:hAnsi="MS Mincho" w:cs="宋体"/>
          <w:sz w:val="28"/>
        </w:rPr>
        <w:t>精品。心中不由得善慕那些工人了，呵呵，一个人可能一</w:t>
      </w:r>
      <w:r>
        <w:rPr>
          <w:rFonts w:ascii="宋体" w:eastAsia="宋体" w:hAnsi="SimSun" w:cs="宋体"/>
          <w:sz w:val="28"/>
        </w:rPr>
        <w:t>辈</w:t>
      </w:r>
      <w:r>
        <w:rPr>
          <w:rFonts w:ascii="宋体" w:eastAsia="宋体" w:hAnsi="MS Mincho" w:cs="宋体"/>
          <w:sz w:val="28"/>
        </w:rPr>
        <w:t>子也不会接触到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于那些核</w:t>
      </w:r>
      <w:r>
        <w:rPr>
          <w:rFonts w:ascii="宋体" w:eastAsia="宋体" w:hAnsi="SimSun" w:cs="宋体"/>
          <w:sz w:val="28"/>
        </w:rPr>
        <w:t>电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西，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做的那些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于那个工程来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鸡</w:t>
      </w:r>
      <w:r>
        <w:rPr>
          <w:rFonts w:ascii="宋体" w:eastAsia="宋体" w:hAnsi="MS Mincho" w:cs="宋体"/>
          <w:sz w:val="28"/>
        </w:rPr>
        <w:t>皮蒜事，不足一提，但是他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背后的那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流汗流泪的</w:t>
      </w:r>
      <w:r>
        <w:rPr>
          <w:rFonts w:ascii="宋体" w:eastAsia="宋体" w:hAnsi="SimSun" w:cs="宋体"/>
          <w:sz w:val="28"/>
        </w:rPr>
        <w:t>艰</w:t>
      </w:r>
      <w:r>
        <w:rPr>
          <w:rFonts w:ascii="宋体" w:eastAsia="宋体" w:hAnsi="MS Mincho" w:cs="宋体"/>
          <w:sz w:val="28"/>
        </w:rPr>
        <w:t>辛不由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。无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多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成功的</w:t>
      </w:r>
      <w:r>
        <w:rPr>
          <w:rFonts w:ascii="宋体" w:eastAsia="宋体" w:hAnsi="SimSun" w:cs="宋体"/>
          <w:sz w:val="28"/>
        </w:rPr>
        <w:t>伟</w:t>
      </w:r>
      <w:r>
        <w:rPr>
          <w:rFonts w:ascii="宋体" w:eastAsia="宋体" w:hAnsi="MS Mincho" w:cs="宋体"/>
          <w:sz w:val="28"/>
        </w:rPr>
        <w:t>大的工程，背后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是付出巨大的人力，</w:t>
      </w:r>
      <w:r>
        <w:rPr>
          <w:rFonts w:ascii="宋体" w:eastAsia="宋体" w:hAnsi="SimSun" w:cs="宋体"/>
          <w:sz w:val="28"/>
        </w:rPr>
        <w:t>经济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遗</w:t>
      </w:r>
      <w:r>
        <w:rPr>
          <w:rFonts w:ascii="宋体" w:eastAsia="宋体" w:hAnsi="MS Mincho" w:cs="宋体"/>
          <w:sz w:val="28"/>
        </w:rPr>
        <w:t>憾的是，叶老</w:t>
      </w:r>
      <w:r>
        <w:rPr>
          <w:rFonts w:ascii="宋体" w:eastAsia="宋体" w:hAnsi="SimSun" w:cs="宋体"/>
          <w:sz w:val="28"/>
        </w:rPr>
        <w:t>师说</w:t>
      </w:r>
      <w:r>
        <w:rPr>
          <w:rFonts w:ascii="宋体" w:eastAsia="宋体" w:hAnsi="MS Mincho" w:cs="宋体"/>
          <w:sz w:val="28"/>
        </w:rPr>
        <w:t>管理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目的技</w:t>
      </w:r>
      <w:r>
        <w:rPr>
          <w:rFonts w:ascii="宋体" w:eastAsia="宋体" w:hAnsi="SimSun" w:cs="宋体"/>
          <w:sz w:val="28"/>
        </w:rPr>
        <w:t>术师</w:t>
      </w:r>
      <w:r>
        <w:rPr>
          <w:rFonts w:ascii="宋体" w:eastAsia="宋体" w:hAnsi="MS Mincho" w:cs="宋体"/>
          <w:sz w:val="28"/>
        </w:rPr>
        <w:t>没有空，所以不能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们讲</w:t>
      </w:r>
      <w:r>
        <w:rPr>
          <w:rFonts w:ascii="宋体" w:eastAsia="宋体" w:hAnsi="MS Mincho" w:cs="宋体"/>
          <w:sz w:val="28"/>
        </w:rPr>
        <w:t>解那些原理，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是很感</w:t>
      </w:r>
      <w:r>
        <w:rPr>
          <w:rFonts w:ascii="宋体" w:eastAsia="宋体" w:hAnsi="SimSun" w:cs="宋体"/>
          <w:sz w:val="28"/>
        </w:rPr>
        <w:t>谢</w:t>
      </w:r>
      <w:r>
        <w:rPr>
          <w:rFonts w:ascii="宋体" w:eastAsia="宋体" w:hAnsi="MS Mincho" w:cs="宋体"/>
          <w:sz w:val="28"/>
        </w:rPr>
        <w:t>叶老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了解到那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多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外知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7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下午，</w:t>
      </w:r>
      <w:r>
        <w:rPr>
          <w:rFonts w:ascii="宋体" w:eastAsia="宋体" w:hAnsi="SimSun" w:cs="宋体"/>
          <w:sz w:val="28"/>
        </w:rPr>
        <w:t>邓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师说</w:t>
      </w:r>
      <w:r>
        <w:rPr>
          <w:rFonts w:ascii="宋体" w:eastAsia="宋体" w:hAnsi="MS Mincho" w:cs="宋体"/>
          <w:sz w:val="28"/>
        </w:rPr>
        <w:t>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学校的限制，我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只能有机会</w:t>
      </w:r>
      <w:r>
        <w:rPr>
          <w:rFonts w:ascii="宋体" w:eastAsia="宋体" w:hAnsi="SimSun" w:cs="宋体"/>
          <w:sz w:val="28"/>
        </w:rPr>
        <w:t>练习电焊</w:t>
      </w:r>
      <w:r>
        <w:rPr>
          <w:rFonts w:ascii="宋体" w:eastAsia="宋体" w:hAnsi="MS Mincho" w:cs="宋体"/>
          <w:sz w:val="28"/>
        </w:rPr>
        <w:t>，气</w:t>
      </w:r>
      <w:r>
        <w:rPr>
          <w:rFonts w:ascii="宋体" w:eastAsia="宋体" w:hAnsi="SimSun" w:cs="宋体"/>
          <w:sz w:val="28"/>
        </w:rPr>
        <w:t>焊</w:t>
      </w:r>
      <w:r>
        <w:rPr>
          <w:rFonts w:ascii="宋体" w:eastAsia="宋体" w:hAnsi="MS Mincho" w:cs="宋体"/>
          <w:sz w:val="28"/>
        </w:rPr>
        <w:t>，气割。他是</w:t>
      </w:r>
      <w:r>
        <w:rPr>
          <w:rFonts w:ascii="宋体" w:eastAsia="宋体" w:hAnsi="SimSun" w:cs="宋体"/>
          <w:sz w:val="28"/>
        </w:rPr>
        <w:t>负责</w:t>
      </w:r>
      <w:r>
        <w:rPr>
          <w:rFonts w:ascii="宋体" w:eastAsia="宋体" w:hAnsi="MS Mincho" w:cs="宋体"/>
          <w:sz w:val="28"/>
        </w:rPr>
        <w:t>教我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操作和使用</w:t>
      </w:r>
      <w:r>
        <w:rPr>
          <w:rFonts w:ascii="宋体" w:eastAsia="宋体" w:hAnsi="SimSun" w:cs="宋体"/>
          <w:sz w:val="28"/>
        </w:rPr>
        <w:t>电焊</w:t>
      </w:r>
      <w:r>
        <w:rPr>
          <w:rFonts w:ascii="宋体" w:eastAsia="宋体" w:hAnsi="MS Mincho" w:cs="宋体"/>
          <w:sz w:val="28"/>
        </w:rPr>
        <w:t>的。</w:t>
      </w:r>
      <w:r>
        <w:rPr>
          <w:rFonts w:ascii="宋体" w:eastAsia="宋体" w:hAnsi="SimSun" w:cs="宋体"/>
          <w:sz w:val="28"/>
        </w:rPr>
        <w:t>邓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，把那些</w:t>
      </w:r>
      <w:r>
        <w:rPr>
          <w:rFonts w:ascii="宋体" w:eastAsia="宋体" w:hAnsi="SimSun" w:cs="宋体"/>
          <w:sz w:val="28"/>
        </w:rPr>
        <w:t>焊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工方面的知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做了更深一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诠释</w:t>
      </w:r>
      <w:r>
        <w:rPr>
          <w:rFonts w:ascii="宋体" w:eastAsia="宋体" w:hAnsi="MS Mincho" w:cs="宋体"/>
          <w:sz w:val="28"/>
        </w:rPr>
        <w:t>和探</w:t>
      </w:r>
      <w:r>
        <w:rPr>
          <w:rFonts w:ascii="宋体" w:eastAsia="宋体" w:hAnsi="SimSun" w:cs="宋体"/>
          <w:sz w:val="28"/>
        </w:rPr>
        <w:t>讨</w:t>
      </w:r>
      <w:r>
        <w:rPr>
          <w:rFonts w:ascii="宋体" w:eastAsia="宋体" w:hAnsi="MS Mincho" w:cs="宋体"/>
          <w:sz w:val="28"/>
        </w:rPr>
        <w:t>。在操作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程中他向我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着重</w:t>
      </w:r>
      <w:r>
        <w:rPr>
          <w:rFonts w:ascii="宋体" w:eastAsia="宋体" w:hAnsi="SimSun" w:cs="宋体"/>
          <w:sz w:val="28"/>
        </w:rPr>
        <w:t>强调</w:t>
      </w:r>
      <w:r>
        <w:rPr>
          <w:rFonts w:ascii="宋体" w:eastAsia="宋体" w:hAnsi="MS Mincho" w:cs="宋体"/>
          <w:sz w:val="28"/>
        </w:rPr>
        <w:t>要无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做什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机械加工都要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格遵守安全操作</w:t>
      </w:r>
      <w:r>
        <w:rPr>
          <w:rFonts w:ascii="宋体" w:eastAsia="宋体" w:hAnsi="SimSun" w:cs="宋体"/>
          <w:sz w:val="28"/>
        </w:rPr>
        <w:t>规则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邓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师举</w:t>
      </w:r>
      <w:r>
        <w:rPr>
          <w:rFonts w:ascii="宋体" w:eastAsia="宋体" w:hAnsi="MS Mincho" w:cs="宋体"/>
          <w:sz w:val="28"/>
        </w:rPr>
        <w:t>了茂名的一些安全事故，都是有部分</w:t>
      </w:r>
      <w:r>
        <w:rPr>
          <w:rFonts w:ascii="宋体" w:eastAsia="宋体" w:hAnsi="SimSun" w:cs="宋体"/>
          <w:sz w:val="28"/>
        </w:rPr>
        <w:t>对电焊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不了解的</w:t>
      </w:r>
      <w:r>
        <w:rPr>
          <w:rFonts w:ascii="宋体" w:eastAsia="宋体" w:hAnsi="SimSun" w:cs="宋体"/>
          <w:sz w:val="28"/>
        </w:rPr>
        <w:t>焊</w:t>
      </w:r>
      <w:r>
        <w:rPr>
          <w:rFonts w:ascii="宋体" w:eastAsia="宋体" w:hAnsi="MS Mincho" w:cs="宋体"/>
          <w:sz w:val="28"/>
        </w:rPr>
        <w:t>工，就是往往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那些漏油的油罐</w:t>
      </w:r>
      <w:r>
        <w:rPr>
          <w:rFonts w:ascii="宋体" w:eastAsia="宋体" w:hAnsi="SimSun" w:cs="宋体"/>
          <w:sz w:val="28"/>
        </w:rPr>
        <w:t>焊</w:t>
      </w:r>
      <w:r>
        <w:rPr>
          <w:rFonts w:ascii="宋体" w:eastAsia="宋体" w:hAnsi="MS Mincho" w:cs="宋体"/>
          <w:sz w:val="28"/>
        </w:rPr>
        <w:t>接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没有清理那些可燃材料，一旦</w:t>
      </w:r>
      <w:r>
        <w:rPr>
          <w:rFonts w:ascii="宋体" w:eastAsia="宋体" w:hAnsi="SimSun" w:cs="宋体"/>
          <w:sz w:val="28"/>
        </w:rPr>
        <w:t>焊</w:t>
      </w:r>
      <w:r>
        <w:rPr>
          <w:rFonts w:ascii="宋体" w:eastAsia="宋体" w:hAnsi="MS Mincho" w:cs="宋体"/>
          <w:sz w:val="28"/>
        </w:rPr>
        <w:t>接，就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生爆炸。以下是我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叶老</w:t>
      </w:r>
      <w:r>
        <w:rPr>
          <w:rFonts w:ascii="宋体" w:eastAsia="宋体" w:hAnsi="SimSun" w:cs="宋体"/>
          <w:sz w:val="28"/>
        </w:rPr>
        <w:t>师对电焊</w:t>
      </w:r>
      <w:r>
        <w:rPr>
          <w:rFonts w:ascii="宋体" w:eastAsia="宋体" w:hAnsi="MS Mincho" w:cs="宋体"/>
          <w:sz w:val="28"/>
        </w:rPr>
        <w:t>操作的粗略理解：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安全操作：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SimSun" w:cs="宋体"/>
          <w:sz w:val="28"/>
        </w:rPr>
        <w:t>焊</w:t>
      </w:r>
      <w:r>
        <w:rPr>
          <w:rFonts w:ascii="宋体" w:eastAsia="宋体" w:hAnsi="MS Mincho" w:cs="宋体"/>
          <w:sz w:val="28"/>
        </w:rPr>
        <w:t>接前</w:t>
      </w:r>
      <w:r>
        <w:rPr>
          <w:rFonts w:ascii="宋体" w:eastAsia="宋体" w:hAnsi="SimSun" w:cs="宋体"/>
          <w:sz w:val="28"/>
        </w:rPr>
        <w:t>应检查焊</w:t>
      </w:r>
      <w:r>
        <w:rPr>
          <w:rFonts w:ascii="宋体" w:eastAsia="宋体" w:hAnsi="MS Mincho" w:cs="宋体"/>
          <w:sz w:val="28"/>
        </w:rPr>
        <w:t>接</w:t>
      </w:r>
      <w:r>
        <w:rPr>
          <w:rFonts w:ascii="宋体" w:eastAsia="宋体" w:hAnsi="SimSun" w:cs="宋体"/>
          <w:sz w:val="28"/>
        </w:rPr>
        <w:t>设备</w:t>
      </w:r>
      <w:r>
        <w:rPr>
          <w:rFonts w:ascii="宋体" w:eastAsia="宋体" w:hAnsi="MS Mincho" w:cs="宋体"/>
          <w:sz w:val="28"/>
        </w:rPr>
        <w:t>、工具并达到完好，防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用品要</w:t>
      </w:r>
      <w:r>
        <w:rPr>
          <w:rFonts w:ascii="宋体" w:eastAsia="宋体" w:hAnsi="SimSun" w:cs="宋体"/>
          <w:sz w:val="28"/>
        </w:rPr>
        <w:t>齐</w:t>
      </w:r>
      <w:r>
        <w:rPr>
          <w:rFonts w:ascii="宋体" w:eastAsia="宋体" w:hAnsi="MS Mincho" w:cs="宋体"/>
          <w:sz w:val="28"/>
        </w:rPr>
        <w:t>全完好。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SimSun" w:cs="宋体"/>
          <w:sz w:val="28"/>
        </w:rPr>
        <w:t>焊钳</w:t>
      </w:r>
      <w:r>
        <w:rPr>
          <w:rFonts w:ascii="宋体" w:eastAsia="宋体" w:hAnsi="MS Mincho" w:cs="宋体"/>
          <w:sz w:val="28"/>
        </w:rPr>
        <w:t>与把</w:t>
      </w:r>
      <w:r>
        <w:rPr>
          <w:rFonts w:ascii="宋体" w:eastAsia="宋体" w:hAnsi="SimSun" w:cs="宋体"/>
          <w:sz w:val="28"/>
        </w:rPr>
        <w:t>线</w:t>
      </w:r>
      <w:r>
        <w:rPr>
          <w:rFonts w:ascii="宋体" w:eastAsia="宋体" w:hAnsi="MS Mincho" w:cs="宋体"/>
          <w:sz w:val="28"/>
        </w:rPr>
        <w:t>必</w:t>
      </w:r>
      <w:r>
        <w:rPr>
          <w:rFonts w:ascii="宋体" w:eastAsia="宋体" w:hAnsi="SimSun" w:cs="宋体"/>
          <w:sz w:val="28"/>
        </w:rPr>
        <w:t>须绝缘</w:t>
      </w:r>
      <w:r>
        <w:rPr>
          <w:rFonts w:ascii="宋体" w:eastAsia="宋体" w:hAnsi="MS Mincho" w:cs="宋体"/>
          <w:sz w:val="28"/>
        </w:rPr>
        <w:t>良好、</w:t>
      </w:r>
      <w:r>
        <w:rPr>
          <w:rFonts w:ascii="宋体" w:eastAsia="宋体" w:hAnsi="SimSun" w:cs="宋体"/>
          <w:sz w:val="28"/>
        </w:rPr>
        <w:t>连</w:t>
      </w:r>
      <w:r>
        <w:rPr>
          <w:rFonts w:ascii="宋体" w:eastAsia="宋体" w:hAnsi="MS Mincho" w:cs="宋体"/>
          <w:sz w:val="28"/>
        </w:rPr>
        <w:t>接牢固，更</w:t>
      </w:r>
      <w:r>
        <w:rPr>
          <w:rFonts w:ascii="宋体" w:eastAsia="宋体" w:hAnsi="SimSun" w:cs="宋体"/>
          <w:sz w:val="28"/>
        </w:rPr>
        <w:t>换焊</w:t>
      </w:r>
      <w:r>
        <w:rPr>
          <w:rFonts w:ascii="宋体" w:eastAsia="宋体" w:hAnsi="MS Mincho" w:cs="宋体"/>
          <w:sz w:val="28"/>
        </w:rPr>
        <w:t>条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戴手套，在潮湿地点工作，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站在</w:t>
      </w:r>
      <w:r>
        <w:rPr>
          <w:rFonts w:ascii="宋体" w:eastAsia="宋体" w:hAnsi="SimSun" w:cs="宋体"/>
          <w:sz w:val="28"/>
        </w:rPr>
        <w:t>绝缘</w:t>
      </w:r>
      <w:r>
        <w:rPr>
          <w:rFonts w:ascii="宋体" w:eastAsia="宋体" w:hAnsi="MS Mincho" w:cs="宋体"/>
          <w:sz w:val="28"/>
        </w:rPr>
        <w:t>胶板或木板上。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3.</w:t>
      </w:r>
      <w:r>
        <w:rPr>
          <w:rFonts w:ascii="宋体" w:eastAsia="宋体" w:hAnsi="MS Mincho" w:cs="宋体"/>
          <w:sz w:val="28"/>
        </w:rPr>
        <w:t>清除</w:t>
      </w:r>
      <w:r>
        <w:rPr>
          <w:rFonts w:ascii="宋体" w:eastAsia="宋体" w:hAnsi="SimSun" w:cs="宋体"/>
          <w:sz w:val="28"/>
        </w:rPr>
        <w:t>焊</w:t>
      </w:r>
      <w:r>
        <w:rPr>
          <w:rFonts w:ascii="宋体" w:eastAsia="宋体" w:hAnsi="MS Mincho" w:cs="宋体"/>
          <w:sz w:val="28"/>
        </w:rPr>
        <w:t>渣，采用</w:t>
      </w:r>
      <w:r>
        <w:rPr>
          <w:rFonts w:ascii="宋体" w:eastAsia="宋体" w:hAnsi="SimSun" w:cs="宋体"/>
          <w:sz w:val="28"/>
        </w:rPr>
        <w:t>电</w:t>
      </w:r>
      <w:r>
        <w:rPr>
          <w:rFonts w:ascii="宋体" w:eastAsia="宋体" w:hAnsi="MS Mincho" w:cs="宋体"/>
          <w:sz w:val="28"/>
        </w:rPr>
        <w:t>弧气刨清根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戴防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眼</w:t>
      </w:r>
      <w:r>
        <w:rPr>
          <w:rFonts w:ascii="宋体" w:eastAsia="宋体" w:hAnsi="SimSun" w:cs="宋体"/>
          <w:sz w:val="28"/>
        </w:rPr>
        <w:t>镜</w:t>
      </w:r>
      <w:r>
        <w:rPr>
          <w:rFonts w:ascii="宋体" w:eastAsia="宋体" w:hAnsi="MS Mincho" w:cs="宋体"/>
          <w:sz w:val="28"/>
        </w:rPr>
        <w:t>或面罩，防止</w:t>
      </w:r>
      <w:r>
        <w:rPr>
          <w:rFonts w:ascii="宋体" w:eastAsia="宋体" w:hAnsi="SimSun" w:cs="宋体"/>
          <w:sz w:val="28"/>
        </w:rPr>
        <w:t>铁</w:t>
      </w:r>
      <w:r>
        <w:rPr>
          <w:rFonts w:ascii="宋体" w:eastAsia="宋体" w:hAnsi="MS Mincho" w:cs="宋体"/>
          <w:sz w:val="28"/>
        </w:rPr>
        <w:t>渣</w:t>
      </w:r>
      <w:r>
        <w:rPr>
          <w:rFonts w:ascii="宋体" w:eastAsia="宋体" w:hAnsi="SimSun" w:cs="宋体"/>
          <w:sz w:val="28"/>
        </w:rPr>
        <w:t>飞溅伤</w:t>
      </w:r>
      <w:r>
        <w:rPr>
          <w:rFonts w:ascii="宋体" w:eastAsia="宋体" w:hAnsi="MS Mincho" w:cs="宋体"/>
          <w:sz w:val="28"/>
        </w:rPr>
        <w:t>人。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如何使用：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 xml:space="preserve">1. </w:t>
      </w:r>
      <w:r>
        <w:rPr>
          <w:rFonts w:ascii="宋体" w:eastAsia="宋体" w:hAnsi="MS Mincho" w:cs="宋体"/>
          <w:sz w:val="28"/>
        </w:rPr>
        <w:t>引弧</w:t>
      </w:r>
      <w:r>
        <w:rPr>
          <w:rFonts w:ascii="宋体" w:eastAsia="宋体" w:cs="宋体"/>
          <w:sz w:val="28"/>
        </w:rPr>
        <w:t xml:space="preserve"> 2</w:t>
      </w:r>
      <w:r>
        <w:rPr>
          <w:rFonts w:ascii="宋体" w:eastAsia="宋体" w:hAnsi="MS Mincho" w:cs="宋体"/>
          <w:sz w:val="28"/>
        </w:rPr>
        <w:t>点弧</w:t>
      </w:r>
      <w:r>
        <w:rPr>
          <w:rFonts w:ascii="宋体" w:eastAsia="宋体" w:cs="宋体"/>
          <w:sz w:val="28"/>
        </w:rPr>
        <w:t xml:space="preserve"> 3</w:t>
      </w:r>
      <w:r>
        <w:rPr>
          <w:rFonts w:ascii="宋体" w:eastAsia="宋体" w:hAnsi="SimSun" w:cs="宋体"/>
          <w:sz w:val="28"/>
        </w:rPr>
        <w:t>焊</w:t>
      </w:r>
      <w:r>
        <w:rPr>
          <w:rFonts w:ascii="宋体" w:eastAsia="宋体" w:hAnsi="MS Mincho" w:cs="宋体"/>
          <w:sz w:val="28"/>
        </w:rPr>
        <w:t>接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使用</w:t>
      </w:r>
      <w:r>
        <w:rPr>
          <w:rFonts w:ascii="宋体" w:eastAsia="宋体" w:hAnsi="SimSun" w:cs="宋体"/>
          <w:sz w:val="28"/>
        </w:rPr>
        <w:t>电焊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时间虽</w:t>
      </w:r>
      <w:r>
        <w:rPr>
          <w:rFonts w:ascii="宋体" w:eastAsia="宋体" w:hAnsi="MS Mincho" w:cs="宋体"/>
          <w:sz w:val="28"/>
        </w:rPr>
        <w:t>然只有短短的几分</w:t>
      </w:r>
      <w:r>
        <w:rPr>
          <w:rFonts w:ascii="宋体" w:eastAsia="宋体" w:hAnsi="SimSun" w:cs="宋体"/>
          <w:sz w:val="28"/>
        </w:rPr>
        <w:t>钟</w:t>
      </w:r>
      <w:r>
        <w:rPr>
          <w:rFonts w:ascii="宋体" w:eastAsia="宋体" w:hAnsi="MS Mincho" w:cs="宋体"/>
          <w:sz w:val="28"/>
        </w:rPr>
        <w:t>，但是我知道自己不熟悉不熟</w:t>
      </w:r>
      <w:r>
        <w:rPr>
          <w:rFonts w:ascii="宋体" w:eastAsia="宋体" w:hAnsi="SimSun" w:cs="宋体"/>
          <w:sz w:val="28"/>
        </w:rPr>
        <w:t>练</w:t>
      </w:r>
      <w:r>
        <w:rPr>
          <w:rFonts w:ascii="宋体" w:eastAsia="宋体" w:hAnsi="MS Mincho" w:cs="宋体"/>
          <w:sz w:val="28"/>
        </w:rPr>
        <w:t>操作的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作方面有很多需要改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的。幸好能在老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和同学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的互相帮忙，慢慢的有所掌握。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28</w:t>
      </w:r>
      <w:r>
        <w:rPr>
          <w:rFonts w:ascii="宋体" w:eastAsia="宋体" w:hAnsi="MS Mincho" w:cs="宋体"/>
          <w:sz w:val="28"/>
        </w:rPr>
        <w:t>号，上午，</w:t>
      </w:r>
      <w:r>
        <w:rPr>
          <w:rFonts w:ascii="宋体" w:eastAsia="宋体" w:hAnsi="SimSun" w:cs="宋体"/>
          <w:sz w:val="28"/>
        </w:rPr>
        <w:t>张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教我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了解气割原理操作方法。</w:t>
      </w:r>
      <w:r>
        <w:rPr>
          <w:rFonts w:ascii="宋体" w:eastAsia="宋体" w:hAnsi="SimSun" w:cs="宋体"/>
          <w:sz w:val="28"/>
        </w:rPr>
        <w:t>张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然看起来是彪悍，但是他的</w:t>
      </w:r>
      <w:r>
        <w:rPr>
          <w:rFonts w:ascii="宋体" w:eastAsia="宋体" w:hAnsi="SimSun" w:cs="宋体"/>
          <w:sz w:val="28"/>
        </w:rPr>
        <w:t>话还</w:t>
      </w:r>
      <w:r>
        <w:rPr>
          <w:rFonts w:ascii="宋体" w:eastAsia="宋体" w:hAnsi="MS Mincho" w:cs="宋体"/>
          <w:sz w:val="28"/>
        </w:rPr>
        <w:t>是蛮有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趣的，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解的很具体。包括怎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拿，怎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端的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作姿</w:t>
      </w:r>
      <w:r>
        <w:rPr>
          <w:rFonts w:ascii="宋体" w:eastAsia="宋体" w:hAnsi="SimSun" w:cs="宋体"/>
          <w:sz w:val="28"/>
        </w:rPr>
        <w:t>势</w:t>
      </w:r>
      <w:r>
        <w:rPr>
          <w:rFonts w:ascii="宋体" w:eastAsia="宋体" w:hAnsi="MS Mincho" w:cs="宋体"/>
          <w:sz w:val="28"/>
        </w:rPr>
        <w:t>。以下是我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气</w:t>
      </w:r>
      <w:r>
        <w:rPr>
          <w:rFonts w:ascii="宋体" w:eastAsia="宋体" w:hAnsi="SimSun" w:cs="宋体"/>
          <w:sz w:val="28"/>
        </w:rPr>
        <w:t>焊</w:t>
      </w:r>
      <w:r>
        <w:rPr>
          <w:rFonts w:ascii="宋体" w:eastAsia="宋体" w:hAnsi="MS Mincho" w:cs="宋体"/>
          <w:sz w:val="28"/>
        </w:rPr>
        <w:t>的一些粗略概括。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安全操作和</w:t>
      </w:r>
      <w:r>
        <w:rPr>
          <w:rFonts w:ascii="宋体" w:eastAsia="宋体" w:hAnsi="SimSun" w:cs="宋体"/>
          <w:b/>
          <w:bCs/>
          <w:sz w:val="28"/>
        </w:rPr>
        <w:t>电焊</w:t>
      </w:r>
      <w:r>
        <w:rPr>
          <w:rFonts w:ascii="宋体" w:eastAsia="宋体" w:hAnsi="MS Mincho" w:cs="宋体"/>
          <w:b/>
          <w:bCs/>
          <w:sz w:val="28"/>
        </w:rPr>
        <w:t>有点接近。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8"/>
          <w:cols w:space="708"/>
          <w:titlePg w:val="0"/>
        </w:sectPr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MS Mincho" w:cs="宋体"/>
          <w:sz w:val="28"/>
        </w:rPr>
        <w:t>氧气瓶、乙炔表及</w:t>
      </w:r>
      <w:r>
        <w:rPr>
          <w:rFonts w:ascii="宋体" w:eastAsia="宋体" w:hAnsi="SimSun" w:cs="宋体"/>
          <w:sz w:val="28"/>
        </w:rPr>
        <w:t>焊</w:t>
      </w:r>
      <w:r>
        <w:rPr>
          <w:rFonts w:ascii="宋体" w:eastAsia="宋体" w:hAnsi="MS Mincho" w:cs="宋体"/>
          <w:sz w:val="28"/>
        </w:rPr>
        <w:t>割工具上禁止沾染油脂。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MS Mincho" w:cs="宋体"/>
          <w:sz w:val="28"/>
        </w:rPr>
        <w:t>氧气、乙炔瓶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配</w:t>
      </w:r>
      <w:r>
        <w:rPr>
          <w:rFonts w:ascii="宋体" w:eastAsia="宋体" w:hAnsi="SimSun" w:cs="宋体"/>
          <w:sz w:val="28"/>
        </w:rPr>
        <w:t>齐</w:t>
      </w:r>
      <w:r>
        <w:rPr>
          <w:rFonts w:ascii="宋体" w:eastAsia="宋体" w:hAnsi="MS Mincho" w:cs="宋体"/>
          <w:sz w:val="28"/>
        </w:rPr>
        <w:t>防震帽，搬运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防止撞</w:t>
      </w:r>
      <w:r>
        <w:rPr>
          <w:rFonts w:ascii="宋体" w:eastAsia="宋体" w:hAnsi="SimSun" w:cs="宋体"/>
          <w:sz w:val="28"/>
        </w:rPr>
        <w:t>击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剧</w:t>
      </w:r>
      <w:r>
        <w:rPr>
          <w:rFonts w:ascii="宋体" w:eastAsia="宋体" w:hAnsi="MS Mincho" w:cs="宋体"/>
          <w:sz w:val="28"/>
        </w:rPr>
        <w:t>烈震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3.</w:t>
      </w:r>
      <w:r>
        <w:rPr>
          <w:rFonts w:ascii="宋体" w:eastAsia="宋体" w:hAnsi="MS Mincho" w:cs="宋体"/>
          <w:sz w:val="28"/>
        </w:rPr>
        <w:t>氧气瓶、乙炔瓶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距不得小于</w:t>
      </w: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米，氧气瓶、乙炔瓶距明火距离不小于</w:t>
      </w:r>
      <w:r>
        <w:rPr>
          <w:rFonts w:ascii="宋体" w:eastAsia="宋体" w:cs="宋体"/>
          <w:sz w:val="28"/>
        </w:rPr>
        <w:t>10</w:t>
      </w:r>
      <w:r>
        <w:rPr>
          <w:rFonts w:ascii="宋体" w:eastAsia="宋体" w:hAnsi="MS Mincho" w:cs="宋体"/>
          <w:sz w:val="28"/>
        </w:rPr>
        <w:t>米，点火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焊</w:t>
      </w:r>
      <w:r>
        <w:rPr>
          <w:rFonts w:ascii="宋体" w:eastAsia="宋体" w:hAnsi="MS Mincho" w:cs="宋体"/>
          <w:sz w:val="28"/>
        </w:rPr>
        <w:t>割</w:t>
      </w:r>
      <w:r>
        <w:rPr>
          <w:rFonts w:ascii="宋体" w:eastAsia="宋体" w:hAnsi="SimSun" w:cs="宋体"/>
          <w:sz w:val="28"/>
        </w:rPr>
        <w:t>枪</w:t>
      </w:r>
      <w:r>
        <w:rPr>
          <w:rFonts w:ascii="宋体" w:eastAsia="宋体" w:hAnsi="MS Mincho" w:cs="宋体"/>
          <w:sz w:val="28"/>
        </w:rPr>
        <w:t>口不准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人，正在燃</w:t>
      </w:r>
      <w:r>
        <w:rPr>
          <w:rFonts w:ascii="宋体" w:eastAsia="宋体" w:hAnsi="SimSun" w:cs="宋体"/>
          <w:sz w:val="28"/>
        </w:rPr>
        <w:t>烧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焊</w:t>
      </w:r>
      <w:r>
        <w:rPr>
          <w:rFonts w:ascii="宋体" w:eastAsia="宋体" w:hAnsi="MS Mincho" w:cs="宋体"/>
          <w:sz w:val="28"/>
        </w:rPr>
        <w:t>、割炬不得放在工件和地面上。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4.</w:t>
      </w:r>
      <w:r>
        <w:rPr>
          <w:rFonts w:ascii="宋体" w:eastAsia="宋体" w:hAnsi="SimSun" w:cs="宋体"/>
          <w:sz w:val="28"/>
        </w:rPr>
        <w:t>蓝</w:t>
      </w:r>
      <w:r>
        <w:rPr>
          <w:rFonts w:ascii="宋体" w:eastAsia="宋体" w:hAnsi="MS Mincho" w:cs="宋体"/>
          <w:sz w:val="28"/>
        </w:rPr>
        <w:t>色涂料是氧气瓶，白色涂料是乙炔瓶。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5.</w:t>
      </w:r>
      <w:r>
        <w:rPr>
          <w:rFonts w:ascii="宋体" w:eastAsia="宋体" w:hAnsi="SimSun" w:cs="宋体"/>
          <w:sz w:val="28"/>
        </w:rPr>
        <w:t>红</w:t>
      </w:r>
      <w:r>
        <w:rPr>
          <w:rFonts w:ascii="宋体" w:eastAsia="宋体" w:hAnsi="MS Mincho" w:cs="宋体"/>
          <w:sz w:val="28"/>
        </w:rPr>
        <w:t>管接氧气，黑管接乙炔。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6.</w:t>
      </w:r>
      <w:r>
        <w:rPr>
          <w:rFonts w:ascii="宋体" w:eastAsia="宋体" w:hAnsi="MS Mincho" w:cs="宋体"/>
          <w:sz w:val="28"/>
        </w:rPr>
        <w:t>操作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要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墨</w:t>
      </w:r>
      <w:r>
        <w:rPr>
          <w:rFonts w:ascii="宋体" w:eastAsia="宋体" w:hAnsi="SimSun" w:cs="宋体"/>
          <w:sz w:val="28"/>
        </w:rPr>
        <w:t>镜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7.</w:t>
      </w:r>
      <w:r>
        <w:rPr>
          <w:rFonts w:ascii="宋体" w:eastAsia="宋体" w:hAnsi="MS Mincho" w:cs="宋体"/>
          <w:sz w:val="28"/>
        </w:rPr>
        <w:t>前面的旋</w:t>
      </w:r>
      <w:r>
        <w:rPr>
          <w:rFonts w:ascii="宋体" w:eastAsia="宋体" w:hAnsi="SimSun" w:cs="宋体"/>
          <w:sz w:val="28"/>
        </w:rPr>
        <w:t>钮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调节</w:t>
      </w:r>
      <w:r>
        <w:rPr>
          <w:rFonts w:ascii="宋体" w:eastAsia="宋体" w:hAnsi="MS Mincho" w:cs="宋体"/>
          <w:sz w:val="28"/>
        </w:rPr>
        <w:t>氧气，中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是氧气和乙炔的混合物，后面的是</w:t>
      </w:r>
      <w:r>
        <w:rPr>
          <w:rFonts w:ascii="宋体" w:eastAsia="宋体" w:hAnsi="SimSun" w:cs="宋体"/>
          <w:sz w:val="28"/>
        </w:rPr>
        <w:t>调节</w:t>
      </w:r>
      <w:r>
        <w:rPr>
          <w:rFonts w:ascii="宋体" w:eastAsia="宋体" w:hAnsi="MS Mincho" w:cs="宋体"/>
          <w:sz w:val="28"/>
        </w:rPr>
        <w:t>乙炔。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操作方法：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 xml:space="preserve">1. </w:t>
      </w:r>
      <w:r>
        <w:rPr>
          <w:rFonts w:ascii="宋体" w:eastAsia="宋体" w:hAnsi="MS Mincho" w:cs="宋体"/>
          <w:sz w:val="28"/>
        </w:rPr>
        <w:t>氧气，乙炔，一般是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cs="宋体"/>
          <w:sz w:val="28"/>
        </w:rPr>
        <w:t>0.03-0.05pa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 xml:space="preserve">2. </w:t>
      </w:r>
      <w:r>
        <w:rPr>
          <w:rFonts w:ascii="宋体" w:eastAsia="宋体" w:hAnsi="MS Mincho" w:cs="宋体"/>
          <w:sz w:val="28"/>
        </w:rPr>
        <w:t>点燃前只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乙炔半格。点燃</w:t>
      </w:r>
      <w:r>
        <w:rPr>
          <w:rFonts w:ascii="宋体" w:eastAsia="宋体" w:hAnsi="SimSun" w:cs="宋体"/>
          <w:sz w:val="28"/>
        </w:rPr>
        <w:t>时枪</w:t>
      </w:r>
      <w:r>
        <w:rPr>
          <w:rFonts w:ascii="宋体" w:eastAsia="宋体" w:hAnsi="MS Mincho" w:cs="宋体"/>
          <w:sz w:val="28"/>
        </w:rPr>
        <w:t>口不能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自己和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人。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 xml:space="preserve">3. </w:t>
      </w:r>
      <w:r>
        <w:rPr>
          <w:rFonts w:ascii="宋体" w:eastAsia="宋体" w:hAnsi="SimSun" w:cs="宋体"/>
          <w:sz w:val="28"/>
        </w:rPr>
        <w:t>调节</w:t>
      </w:r>
      <w:r>
        <w:rPr>
          <w:rFonts w:ascii="宋体" w:eastAsia="宋体" w:hAnsi="MS Mincho" w:cs="宋体"/>
          <w:sz w:val="28"/>
        </w:rPr>
        <w:t>焰心，使中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气流成</w:t>
      </w:r>
      <w:r>
        <w:rPr>
          <w:rFonts w:ascii="宋体" w:eastAsia="宋体" w:hAnsi="SimSun" w:cs="宋体"/>
          <w:sz w:val="28"/>
        </w:rPr>
        <w:t>稳</w:t>
      </w:r>
      <w:r>
        <w:rPr>
          <w:rFonts w:ascii="宋体" w:eastAsia="宋体" w:hAnsi="MS Mincho" w:cs="宋体"/>
          <w:sz w:val="28"/>
        </w:rPr>
        <w:t>定的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直</w:t>
      </w:r>
      <w:r>
        <w:rPr>
          <w:rFonts w:ascii="宋体" w:eastAsia="宋体" w:hAnsi="SimSun" w:cs="宋体"/>
          <w:sz w:val="28"/>
        </w:rPr>
        <w:t>线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 xml:space="preserve">4. </w:t>
      </w:r>
      <w:r>
        <w:rPr>
          <w:rFonts w:ascii="宋体" w:eastAsia="宋体" w:hAnsi="MS Mincho" w:cs="宋体"/>
          <w:sz w:val="28"/>
        </w:rPr>
        <w:t>切割前先</w:t>
      </w:r>
      <w:r>
        <w:rPr>
          <w:rFonts w:ascii="宋体" w:eastAsia="宋体" w:hAnsi="SimSun" w:cs="宋体"/>
          <w:sz w:val="28"/>
        </w:rPr>
        <w:t>预热</w:t>
      </w:r>
      <w:r>
        <w:rPr>
          <w:rFonts w:ascii="宋体" w:eastAsia="宋体" w:hAnsi="MS Mincho" w:cs="宋体"/>
          <w:sz w:val="28"/>
        </w:rPr>
        <w:t>，在放氧气。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 xml:space="preserve">5. </w:t>
      </w:r>
      <w:r>
        <w:rPr>
          <w:rFonts w:ascii="宋体" w:eastAsia="宋体" w:hAnsi="MS Mincho" w:cs="宋体"/>
          <w:sz w:val="28"/>
        </w:rPr>
        <w:t>离切割面两三毫米。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 xml:space="preserve">6. 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作姿</w:t>
      </w:r>
      <w:r>
        <w:rPr>
          <w:rFonts w:ascii="宋体" w:eastAsia="宋体" w:hAnsi="SimSun" w:cs="宋体"/>
          <w:sz w:val="28"/>
        </w:rPr>
        <w:t>势</w:t>
      </w:r>
      <w:r>
        <w:rPr>
          <w:rFonts w:ascii="宋体" w:eastAsia="宋体" w:hAnsi="MS Mincho" w:cs="宋体"/>
          <w:sz w:val="28"/>
        </w:rPr>
        <w:t>要适当。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下午，温老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，教我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使用，气</w:t>
      </w:r>
      <w:r>
        <w:rPr>
          <w:rFonts w:ascii="宋体" w:eastAsia="宋体" w:hAnsi="SimSun" w:cs="宋体"/>
          <w:sz w:val="28"/>
        </w:rPr>
        <w:t>焊</w:t>
      </w:r>
      <w:r>
        <w:rPr>
          <w:rFonts w:ascii="宋体" w:eastAsia="宋体" w:hAnsi="MS Mincho" w:cs="宋体"/>
          <w:sz w:val="28"/>
        </w:rPr>
        <w:t>。气</w:t>
      </w:r>
      <w:r>
        <w:rPr>
          <w:rFonts w:ascii="宋体" w:eastAsia="宋体" w:hAnsi="SimSun" w:cs="宋体"/>
          <w:sz w:val="28"/>
        </w:rPr>
        <w:t>焊</w:t>
      </w:r>
      <w:r>
        <w:rPr>
          <w:rFonts w:ascii="宋体" w:eastAsia="宋体" w:hAnsi="MS Mincho" w:cs="宋体"/>
          <w:sz w:val="28"/>
        </w:rPr>
        <w:t>的工作原理和气割的工作原理基本上是一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的。只是气割是利用氧气冲去那些融掉的</w:t>
      </w:r>
      <w:r>
        <w:rPr>
          <w:rFonts w:ascii="宋体" w:eastAsia="宋体" w:hAnsi="SimSun" w:cs="宋体"/>
          <w:sz w:val="28"/>
        </w:rPr>
        <w:t>铁</w:t>
      </w:r>
      <w:r>
        <w:rPr>
          <w:rFonts w:ascii="宋体" w:eastAsia="宋体" w:hAnsi="MS Mincho" w:cs="宋体"/>
          <w:sz w:val="28"/>
        </w:rPr>
        <w:t>水，而气</w:t>
      </w:r>
      <w:r>
        <w:rPr>
          <w:rFonts w:ascii="宋体" w:eastAsia="宋体" w:hAnsi="SimSun" w:cs="宋体"/>
          <w:sz w:val="28"/>
        </w:rPr>
        <w:t>焊</w:t>
      </w:r>
      <w:r>
        <w:rPr>
          <w:rFonts w:ascii="宋体" w:eastAsia="宋体" w:hAnsi="MS Mincho" w:cs="宋体"/>
          <w:sz w:val="28"/>
        </w:rPr>
        <w:t>是利用火，达到熔点，就是熔化</w:t>
      </w:r>
      <w:r>
        <w:rPr>
          <w:rFonts w:ascii="宋体" w:eastAsia="宋体" w:hAnsi="SimSun" w:cs="宋体"/>
          <w:sz w:val="28"/>
        </w:rPr>
        <w:t>焊</w:t>
      </w:r>
      <w:r>
        <w:rPr>
          <w:rFonts w:ascii="宋体" w:eastAsia="宋体" w:hAnsi="MS Mincho" w:cs="宋体"/>
          <w:sz w:val="28"/>
        </w:rPr>
        <w:t>。以下是我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气</w:t>
      </w:r>
      <w:r>
        <w:rPr>
          <w:rFonts w:ascii="宋体" w:eastAsia="宋体" w:hAnsi="SimSun" w:cs="宋体"/>
          <w:sz w:val="28"/>
        </w:rPr>
        <w:t>焊</w:t>
      </w:r>
      <w:r>
        <w:rPr>
          <w:rFonts w:ascii="宋体" w:eastAsia="宋体" w:hAnsi="MS Mincho" w:cs="宋体"/>
          <w:sz w:val="28"/>
        </w:rPr>
        <w:t>的一些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9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安全操作和气割基本相同。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操作方法也和气</w:t>
      </w:r>
      <w:r>
        <w:rPr>
          <w:rFonts w:ascii="宋体" w:eastAsia="宋体" w:hAnsi="SimSun" w:cs="宋体"/>
          <w:sz w:val="28"/>
        </w:rPr>
        <w:t>焊</w:t>
      </w:r>
      <w:r>
        <w:rPr>
          <w:rFonts w:ascii="宋体" w:eastAsia="宋体" w:hAnsi="MS Mincho" w:cs="宋体"/>
          <w:sz w:val="28"/>
        </w:rPr>
        <w:t>差不多。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大学生金工</w:t>
      </w:r>
      <w:r>
        <w:rPr>
          <w:rFonts w:ascii="宋体" w:eastAsia="宋体" w:hAnsi="SimSun" w:cs="宋体"/>
          <w:i w:val="0"/>
          <w:iCs w:val="0"/>
          <w:sz w:val="28"/>
        </w:rPr>
        <w:t>实习总结</w:t>
      </w:r>
      <w:r>
        <w:rPr>
          <w:rFonts w:ascii="宋体" w:eastAsia="宋体" w:hAnsi="Times New Roman" w:cs="宋体"/>
          <w:i w:val="0"/>
          <w:iCs w:val="0"/>
          <w:sz w:val="28"/>
        </w:rPr>
        <w:t>7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大学生</w:t>
      </w:r>
      <w:r>
        <w:rPr>
          <w:rFonts w:ascii="宋体" w:eastAsia="宋体" w:hAnsi="SimSun" w:cs="宋体"/>
          <w:sz w:val="28"/>
        </w:rPr>
        <w:t>实习对</w:t>
      </w:r>
      <w:r>
        <w:rPr>
          <w:rFonts w:ascii="宋体" w:eastAsia="宋体" w:hAnsi="MS Mincho" w:cs="宋体"/>
          <w:sz w:val="28"/>
        </w:rPr>
        <w:t>我来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已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不是陌生的事情了，因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前一段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我已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到工厂</w:t>
      </w:r>
      <w:r>
        <w:rPr>
          <w:rFonts w:ascii="宋体" w:eastAsia="宋体" w:hAnsi="SimSun" w:cs="宋体"/>
          <w:sz w:val="28"/>
        </w:rPr>
        <w:t>实习过</w:t>
      </w:r>
      <w:r>
        <w:rPr>
          <w:rFonts w:ascii="宋体" w:eastAsia="宋体" w:hAnsi="MS Mincho" w:cs="宋体"/>
          <w:sz w:val="28"/>
        </w:rPr>
        <w:t>了，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算是弥</w:t>
      </w:r>
      <w:r>
        <w:rPr>
          <w:rFonts w:ascii="宋体" w:eastAsia="宋体" w:hAnsi="SimSun" w:cs="宋体"/>
          <w:sz w:val="28"/>
        </w:rPr>
        <w:t>补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这么</w:t>
      </w:r>
      <w:r>
        <w:rPr>
          <w:rFonts w:ascii="宋体" w:eastAsia="宋体" w:hAnsi="MS Mincho" w:cs="宋体"/>
          <w:sz w:val="28"/>
        </w:rPr>
        <w:t>多年想</w:t>
      </w:r>
      <w:r>
        <w:rPr>
          <w:rFonts w:ascii="宋体" w:eastAsia="宋体" w:hAnsi="SimSun" w:cs="宋体"/>
          <w:sz w:val="28"/>
        </w:rPr>
        <w:t>实习</w:t>
      </w:r>
      <w:r>
        <w:rPr>
          <w:rFonts w:ascii="宋体" w:eastAsia="宋体" w:hAnsi="MS Mincho" w:cs="宋体"/>
          <w:sz w:val="28"/>
        </w:rPr>
        <w:t>的心愿了。在</w:t>
      </w:r>
      <w:r>
        <w:rPr>
          <w:rFonts w:ascii="宋体" w:eastAsia="宋体" w:hAnsi="SimSun" w:cs="宋体"/>
          <w:sz w:val="28"/>
        </w:rPr>
        <w:t>经过</w:t>
      </w:r>
      <w:r>
        <w:rPr>
          <w:rFonts w:ascii="宋体" w:eastAsia="宋体" w:hAnsi="MS Mincho" w:cs="宋体"/>
          <w:sz w:val="28"/>
        </w:rPr>
        <w:t>了两周的</w:t>
      </w:r>
      <w:r>
        <w:rPr>
          <w:rFonts w:ascii="宋体" w:eastAsia="宋体" w:hAnsi="SimSun" w:cs="宋体"/>
          <w:sz w:val="28"/>
        </w:rPr>
        <w:t>实习</w:t>
      </w:r>
      <w:r>
        <w:rPr>
          <w:rFonts w:ascii="宋体" w:eastAsia="宋体" w:hAnsi="MS Mincho" w:cs="宋体"/>
          <w:sz w:val="28"/>
        </w:rPr>
        <w:t>后，我感受到了不同的生活，</w:t>
      </w:r>
      <w:r>
        <w:rPr>
          <w:rFonts w:ascii="宋体" w:eastAsia="宋体" w:hAnsi="SimSun" w:cs="宋体"/>
          <w:sz w:val="28"/>
        </w:rPr>
        <w:t>实习</w:t>
      </w:r>
      <w:r>
        <w:rPr>
          <w:rFonts w:ascii="宋体" w:eastAsia="宋体" w:hAnsi="MS Mincho" w:cs="宋体"/>
          <w:sz w:val="28"/>
        </w:rPr>
        <w:t>中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到的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西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然不是很多，但是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足以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我受用一生了。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的受用一生不是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我学到了多少技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，而是我在</w:t>
      </w:r>
      <w:r>
        <w:rPr>
          <w:rFonts w:ascii="宋体" w:eastAsia="宋体" w:hAnsi="SimSun" w:cs="宋体"/>
          <w:sz w:val="28"/>
        </w:rPr>
        <w:t>实习</w:t>
      </w:r>
      <w:r>
        <w:rPr>
          <w:rFonts w:ascii="宋体" w:eastAsia="宋体" w:hAnsi="MS Mincho" w:cs="宋体"/>
          <w:sz w:val="28"/>
        </w:rPr>
        <w:t>中的感受，在</w:t>
      </w:r>
      <w:r>
        <w:rPr>
          <w:rFonts w:ascii="宋体" w:eastAsia="宋体" w:hAnsi="SimSun" w:cs="宋体"/>
          <w:sz w:val="28"/>
        </w:rPr>
        <w:t>实习</w:t>
      </w:r>
      <w:r>
        <w:rPr>
          <w:rFonts w:ascii="宋体" w:eastAsia="宋体" w:hAnsi="MS Mincho" w:cs="宋体"/>
          <w:sz w:val="28"/>
        </w:rPr>
        <w:t>中学到的精神和工作的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度，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有我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广大</w:t>
      </w:r>
      <w:r>
        <w:rPr>
          <w:rFonts w:ascii="宋体" w:eastAsia="宋体" w:hAnsi="SimSun" w:cs="宋体"/>
          <w:sz w:val="28"/>
        </w:rPr>
        <w:t>劳动</w:t>
      </w:r>
      <w:r>
        <w:rPr>
          <w:rFonts w:ascii="宋体" w:eastAsia="宋体" w:hAnsi="MS Mincho" w:cs="宋体"/>
          <w:sz w:val="28"/>
        </w:rPr>
        <w:t>群众的尊重，我感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自己已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不是那个眼高手低的我了，我可以走到基</w:t>
      </w:r>
      <w:r>
        <w:rPr>
          <w:rFonts w:ascii="宋体" w:eastAsia="宋体" w:hAnsi="SimSun" w:cs="宋体"/>
          <w:sz w:val="28"/>
        </w:rPr>
        <w:t>层</w:t>
      </w:r>
      <w:r>
        <w:rPr>
          <w:rFonts w:ascii="宋体" w:eastAsia="宋体" w:hAnsi="MS Mincho" w:cs="宋体"/>
          <w:sz w:val="28"/>
        </w:rPr>
        <w:t>去，走到人民大众去，来</w:t>
      </w:r>
      <w:r>
        <w:rPr>
          <w:rFonts w:ascii="宋体" w:eastAsia="宋体" w:hAnsi="SimSun" w:cs="宋体"/>
          <w:sz w:val="28"/>
        </w:rPr>
        <w:t>实现</w:t>
      </w:r>
      <w:r>
        <w:rPr>
          <w:rFonts w:ascii="宋体" w:eastAsia="宋体" w:hAnsi="MS Mincho" w:cs="宋体"/>
          <w:sz w:val="28"/>
        </w:rPr>
        <w:t>我的抱</w:t>
      </w:r>
      <w:r>
        <w:rPr>
          <w:rFonts w:ascii="宋体" w:eastAsia="宋体" w:hAnsi="SimSun" w:cs="宋体"/>
          <w:sz w:val="28"/>
        </w:rPr>
        <w:t>负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期两周的金工</w:t>
      </w:r>
      <w:r>
        <w:rPr>
          <w:rFonts w:ascii="宋体" w:eastAsia="宋体" w:hAnsi="SimSun" w:cs="宋体"/>
          <w:sz w:val="28"/>
        </w:rPr>
        <w:t>实习</w:t>
      </w:r>
      <w:r>
        <w:rPr>
          <w:rFonts w:ascii="宋体" w:eastAsia="宋体" w:hAnsi="MS Mincho" w:cs="宋体"/>
          <w:sz w:val="28"/>
        </w:rPr>
        <w:t>就要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束了。想想当初来的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候，</w:t>
      </w:r>
      <w:r>
        <w:rPr>
          <w:rFonts w:ascii="宋体" w:eastAsia="宋体" w:hAnsi="SimSun" w:cs="宋体"/>
          <w:sz w:val="28"/>
        </w:rPr>
        <w:t>还觉</w:t>
      </w:r>
      <w:r>
        <w:rPr>
          <w:rFonts w:ascii="宋体" w:eastAsia="宋体" w:hAnsi="MS Mincho" w:cs="宋体"/>
          <w:sz w:val="28"/>
        </w:rPr>
        <w:t>得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会是一件苦差事，恨不得有什</w:t>
      </w:r>
      <w:r>
        <w:rPr>
          <w:rFonts w:ascii="宋体" w:eastAsia="宋体" w:hAnsi="SimSun" w:cs="宋体"/>
          <w:sz w:val="28"/>
        </w:rPr>
        <w:t>么时</w:t>
      </w:r>
      <w:r>
        <w:rPr>
          <w:rFonts w:ascii="宋体" w:eastAsia="宋体" w:hAnsi="MS Mincho" w:cs="宋体"/>
          <w:sz w:val="28"/>
        </w:rPr>
        <w:t>光机可以把日</w:t>
      </w:r>
      <w:r>
        <w:rPr>
          <w:rFonts w:ascii="宋体" w:eastAsia="宋体" w:hAnsi="SimSun" w:cs="宋体"/>
          <w:sz w:val="28"/>
        </w:rPr>
        <w:t>历</w:t>
      </w:r>
      <w:r>
        <w:rPr>
          <w:rFonts w:ascii="宋体" w:eastAsia="宋体" w:hAnsi="MS Mincho" w:cs="宋体"/>
          <w:sz w:val="28"/>
        </w:rPr>
        <w:t>翻快些；</w:t>
      </w:r>
      <w:r>
        <w:rPr>
          <w:rFonts w:ascii="宋体" w:eastAsia="宋体" w:hAnsi="SimSun" w:cs="宋体"/>
          <w:sz w:val="28"/>
        </w:rPr>
        <w:t>实习</w:t>
      </w:r>
      <w:r>
        <w:rPr>
          <w:rFonts w:ascii="宋体" w:eastAsia="宋体" w:hAnsi="MS Mincho" w:cs="宋体"/>
          <w:sz w:val="28"/>
        </w:rPr>
        <w:t>的前几天也是，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是死</w:t>
      </w:r>
      <w:r>
        <w:rPr>
          <w:rFonts w:ascii="宋体" w:eastAsia="宋体" w:hAnsi="SimSun" w:cs="宋体"/>
          <w:sz w:val="28"/>
        </w:rPr>
        <w:t>盯</w:t>
      </w:r>
      <w:r>
        <w:rPr>
          <w:rFonts w:ascii="宋体" w:eastAsia="宋体" w:hAnsi="MS Mincho" w:cs="宋体"/>
          <w:sz w:val="28"/>
        </w:rPr>
        <w:t>着</w:t>
      </w:r>
      <w:r>
        <w:rPr>
          <w:rFonts w:ascii="宋体" w:eastAsia="宋体" w:hAnsi="SimSun" w:cs="宋体"/>
          <w:sz w:val="28"/>
        </w:rPr>
        <w:t>墙</w:t>
      </w:r>
      <w:r>
        <w:rPr>
          <w:rFonts w:ascii="宋体" w:eastAsia="宋体" w:hAnsi="MS Mincho" w:cs="宋体"/>
          <w:sz w:val="28"/>
        </w:rPr>
        <w:t>上的</w:t>
      </w:r>
      <w:r>
        <w:rPr>
          <w:rFonts w:ascii="宋体" w:eastAsia="宋体" w:hAnsi="SimSun" w:cs="宋体"/>
          <w:sz w:val="28"/>
        </w:rPr>
        <w:t>钟</w:t>
      </w:r>
      <w:r>
        <w:rPr>
          <w:rFonts w:ascii="宋体" w:eastAsia="宋体" w:hAnsi="MS Mincho" w:cs="宋体"/>
          <w:sz w:val="28"/>
        </w:rPr>
        <w:t>表看，似乎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得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像静止了一般。但是越到后来，反越希望</w:t>
      </w:r>
      <w:r>
        <w:rPr>
          <w:rFonts w:ascii="宋体" w:eastAsia="宋体" w:hAnsi="SimSun" w:cs="宋体"/>
          <w:sz w:val="28"/>
        </w:rPr>
        <w:t>实习晚</w:t>
      </w:r>
      <w:r>
        <w:rPr>
          <w:rFonts w:ascii="宋体" w:eastAsia="宋体" w:hAnsi="MS Mincho" w:cs="宋体"/>
          <w:sz w:val="28"/>
        </w:rPr>
        <w:t>些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束，希望在工厂里多干一会儿，多学一点知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30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前两天是</w:t>
      </w:r>
      <w:r>
        <w:rPr>
          <w:rFonts w:ascii="宋体" w:eastAsia="宋体" w:hAnsi="SimSun" w:cs="宋体"/>
          <w:sz w:val="28"/>
        </w:rPr>
        <w:t>铸</w:t>
      </w:r>
      <w:r>
        <w:rPr>
          <w:rFonts w:ascii="宋体" w:eastAsia="宋体" w:hAnsi="MS Mincho" w:cs="宋体"/>
          <w:sz w:val="28"/>
        </w:rPr>
        <w:t>工和</w:t>
      </w:r>
      <w:r>
        <w:rPr>
          <w:rFonts w:ascii="宋体" w:eastAsia="宋体" w:hAnsi="SimSun" w:cs="宋体"/>
          <w:sz w:val="28"/>
        </w:rPr>
        <w:t>锻</w:t>
      </w:r>
      <w:r>
        <w:rPr>
          <w:rFonts w:ascii="宋体" w:eastAsia="宋体" w:hAnsi="MS Mincho" w:cs="宋体"/>
          <w:sz w:val="28"/>
        </w:rPr>
        <w:t>工，由于没做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活，力气比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小，所以舂沙的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也舂不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；一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始我</w:t>
      </w:r>
      <w:r>
        <w:rPr>
          <w:rFonts w:ascii="宋体" w:eastAsia="宋体" w:hAnsi="SimSun" w:cs="宋体"/>
          <w:sz w:val="28"/>
        </w:rPr>
        <w:t>还总</w:t>
      </w:r>
      <w:r>
        <w:rPr>
          <w:rFonts w:ascii="宋体" w:eastAsia="宋体" w:hAnsi="MS Mincho" w:cs="宋体"/>
          <w:sz w:val="28"/>
        </w:rPr>
        <w:t>嫌那些黑乎乎的沙子</w:t>
      </w:r>
      <w:r>
        <w:rPr>
          <w:rFonts w:ascii="宋体" w:eastAsia="宋体" w:hAnsi="SimSun" w:cs="宋体"/>
          <w:sz w:val="28"/>
        </w:rPr>
        <w:t>脏</w:t>
      </w:r>
      <w:r>
        <w:rPr>
          <w:rFonts w:ascii="宋体" w:eastAsia="宋体" w:hAnsi="MS Mincho" w:cs="宋体"/>
          <w:sz w:val="28"/>
        </w:rPr>
        <w:t>。但是后来，随着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践的深入，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得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是挺有趣的。</w:t>
      </w:r>
      <w:r>
        <w:rPr>
          <w:rFonts w:ascii="宋体" w:eastAsia="宋体" w:hAnsi="SimSun" w:cs="宋体"/>
          <w:sz w:val="28"/>
        </w:rPr>
        <w:t>刚</w:t>
      </w:r>
      <w:r>
        <w:rPr>
          <w:rFonts w:ascii="宋体" w:eastAsia="宋体" w:hAnsi="MS Mincho" w:cs="宋体"/>
          <w:sz w:val="28"/>
        </w:rPr>
        <w:t>才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是黑</w:t>
      </w:r>
      <w:r>
        <w:rPr>
          <w:rFonts w:ascii="宋体" w:eastAsia="宋体" w:hAnsi="SimSun" w:cs="宋体"/>
          <w:sz w:val="28"/>
        </w:rPr>
        <w:t>黢黢脏</w:t>
      </w:r>
      <w:r>
        <w:rPr>
          <w:rFonts w:ascii="宋体" w:eastAsia="宋体" w:hAnsi="MS Mincho" w:cs="宋体"/>
          <w:sz w:val="28"/>
        </w:rPr>
        <w:t>乎乎的沙子，在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傅手里就像施了魔法一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，不一会儿就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成了成型的沙胎，真的很神奇。到后来，我</w:t>
      </w:r>
      <w:r>
        <w:rPr>
          <w:rFonts w:ascii="宋体" w:eastAsia="宋体" w:hAnsi="SimSun" w:cs="宋体"/>
          <w:sz w:val="28"/>
        </w:rPr>
        <w:t>们每</w:t>
      </w:r>
      <w:r>
        <w:rPr>
          <w:rFonts w:ascii="宋体" w:eastAsia="宋体" w:hAnsi="MS Mincho" w:cs="宋体"/>
          <w:sz w:val="28"/>
        </w:rPr>
        <w:t>个人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自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了一个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念</w:t>
      </w:r>
      <w:r>
        <w:rPr>
          <w:rFonts w:ascii="宋体" w:eastAsia="宋体" w:hAnsi="SimSun" w:cs="宋体"/>
          <w:sz w:val="28"/>
        </w:rPr>
        <w:t>币</w:t>
      </w:r>
      <w:r>
        <w:rPr>
          <w:rFonts w:ascii="宋体" w:eastAsia="宋体" w:hAnsi="MS Mincho" w:cs="宋体"/>
          <w:sz w:val="28"/>
        </w:rPr>
        <w:t>，然后用同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的方法做出来。我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爸爸做了一个嵌有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将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字的中国象棋棋子，爸爸知道了高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得不得了，逢人便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。我也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得很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心，</w:t>
      </w:r>
      <w:r>
        <w:rPr>
          <w:rFonts w:ascii="宋体" w:eastAsia="宋体" w:hAnsi="SimSun" w:cs="宋体"/>
          <w:sz w:val="28"/>
        </w:rPr>
        <w:t>毕</w:t>
      </w:r>
      <w:r>
        <w:rPr>
          <w:rFonts w:ascii="宋体" w:eastAsia="宋体" w:hAnsi="MS Mincho" w:cs="宋体"/>
          <w:sz w:val="28"/>
        </w:rPr>
        <w:t>竟是自己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手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制作的。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最辛苦的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算是</w:t>
      </w:r>
      <w:r>
        <w:rPr>
          <w:rFonts w:ascii="宋体" w:eastAsia="宋体" w:hAnsi="SimSun" w:cs="宋体"/>
          <w:sz w:val="28"/>
        </w:rPr>
        <w:t>钳</w:t>
      </w:r>
      <w:r>
        <w:rPr>
          <w:rFonts w:ascii="宋体" w:eastAsia="宋体" w:hAnsi="MS Mincho" w:cs="宋体"/>
          <w:sz w:val="28"/>
        </w:rPr>
        <w:t>工。我在</w:t>
      </w:r>
      <w:r>
        <w:rPr>
          <w:rFonts w:ascii="宋体" w:eastAsia="宋体" w:hAnsi="SimSun" w:cs="宋体"/>
          <w:sz w:val="28"/>
        </w:rPr>
        <w:t>钳</w:t>
      </w:r>
      <w:r>
        <w:rPr>
          <w:rFonts w:ascii="宋体" w:eastAsia="宋体" w:hAnsi="MS Mincho" w:cs="宋体"/>
          <w:sz w:val="28"/>
        </w:rPr>
        <w:t>工</w:t>
      </w:r>
      <w:r>
        <w:rPr>
          <w:rFonts w:ascii="宋体" w:eastAsia="宋体" w:hAnsi="SimSun" w:cs="宋体"/>
          <w:sz w:val="28"/>
        </w:rPr>
        <w:t>实习时</w:t>
      </w:r>
      <w:r>
        <w:rPr>
          <w:rFonts w:ascii="宋体" w:eastAsia="宋体" w:hAnsi="MS Mincho" w:cs="宋体"/>
          <w:sz w:val="28"/>
        </w:rPr>
        <w:t>手上磨出了一个血泡、两个</w:t>
      </w:r>
      <w:r>
        <w:rPr>
          <w:rFonts w:ascii="宋体" w:eastAsia="宋体" w:hAnsi="SimSun" w:cs="宋体"/>
          <w:sz w:val="28"/>
        </w:rPr>
        <w:t>茧</w:t>
      </w:r>
      <w:r>
        <w:rPr>
          <w:rFonts w:ascii="宋体" w:eastAsia="宋体" w:hAnsi="MS Mincho" w:cs="宋体"/>
          <w:sz w:val="28"/>
        </w:rPr>
        <w:t>子，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哭了一鼻子，的确很辛苦。但是后来看着自己做的小</w:t>
      </w:r>
      <w:r>
        <w:rPr>
          <w:rFonts w:ascii="宋体" w:eastAsia="宋体" w:hAnsi="SimSun" w:cs="宋体"/>
          <w:sz w:val="28"/>
        </w:rPr>
        <w:t>锤</w:t>
      </w:r>
      <w:r>
        <w:rPr>
          <w:rFonts w:ascii="宋体" w:eastAsia="宋体" w:hAnsi="MS Mincho" w:cs="宋体"/>
          <w:sz w:val="28"/>
        </w:rPr>
        <w:t>和启子</w:t>
      </w:r>
      <w:r>
        <w:rPr>
          <w:rFonts w:ascii="宋体" w:eastAsia="宋体" w:hAnsi="SimSun" w:cs="宋体"/>
          <w:sz w:val="28"/>
        </w:rPr>
        <w:t>摆</w:t>
      </w:r>
      <w:r>
        <w:rPr>
          <w:rFonts w:ascii="宋体" w:eastAsia="宋体" w:hAnsi="MS Mincho" w:cs="宋体"/>
          <w:sz w:val="28"/>
        </w:rPr>
        <w:t>在宿舍的架子上，真的有一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成就感。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痛并快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着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大概就是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践的真正意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所在吧。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接下来的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焊</w:t>
      </w:r>
      <w:r>
        <w:rPr>
          <w:rFonts w:ascii="宋体" w:eastAsia="宋体" w:hAnsi="MS Mincho" w:cs="宋体"/>
          <w:sz w:val="28"/>
        </w:rPr>
        <w:t>接。我</w:t>
      </w:r>
      <w:r>
        <w:rPr>
          <w:rFonts w:ascii="宋体" w:eastAsia="宋体" w:hAnsi="SimSun" w:cs="宋体"/>
          <w:sz w:val="28"/>
        </w:rPr>
        <w:t>们实习焊</w:t>
      </w:r>
      <w:r>
        <w:rPr>
          <w:rFonts w:ascii="宋体" w:eastAsia="宋体" w:hAnsi="MS Mincho" w:cs="宋体"/>
          <w:sz w:val="28"/>
        </w:rPr>
        <w:t>接的两天正是温度最高的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候，即使在室外坐一会儿也会出汗，更何况是穿得</w:t>
      </w:r>
      <w:r>
        <w:rPr>
          <w:rFonts w:ascii="宋体" w:eastAsia="宋体" w:hAnsi="SimSun" w:cs="宋体"/>
          <w:sz w:val="28"/>
        </w:rPr>
        <w:t>严严实实</w:t>
      </w:r>
      <w:r>
        <w:rPr>
          <w:rFonts w:ascii="宋体" w:eastAsia="宋体" w:hAnsi="MS Mincho" w:cs="宋体"/>
          <w:sz w:val="28"/>
        </w:rPr>
        <w:t>，在高温火焰和</w:t>
      </w:r>
      <w:r>
        <w:rPr>
          <w:rFonts w:ascii="宋体" w:eastAsia="宋体" w:hAnsi="SimSun" w:cs="宋体"/>
          <w:sz w:val="28"/>
        </w:rPr>
        <w:t>电</w:t>
      </w:r>
      <w:r>
        <w:rPr>
          <w:rFonts w:ascii="宋体" w:eastAsia="宋体" w:hAnsi="MS Mincho" w:cs="宋体"/>
          <w:sz w:val="28"/>
        </w:rPr>
        <w:t>弧下作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铁</w:t>
      </w:r>
      <w:r>
        <w:rPr>
          <w:rFonts w:ascii="宋体" w:eastAsia="宋体" w:hAnsi="MS Mincho" w:cs="宋体"/>
          <w:sz w:val="28"/>
        </w:rPr>
        <w:t>屑火花</w:t>
      </w:r>
      <w:r>
        <w:rPr>
          <w:rFonts w:ascii="宋体" w:eastAsia="宋体" w:hAnsi="SimSun" w:cs="宋体"/>
          <w:sz w:val="28"/>
        </w:rPr>
        <w:t>溅</w:t>
      </w:r>
      <w:r>
        <w:rPr>
          <w:rFonts w:ascii="宋体" w:eastAsia="宋体" w:hAnsi="MS Mincho" w:cs="宋体"/>
          <w:sz w:val="28"/>
        </w:rPr>
        <w:t>到身上。但是我个人</w:t>
      </w:r>
      <w:r>
        <w:rPr>
          <w:rFonts w:ascii="宋体" w:eastAsia="宋体" w:hAnsi="SimSun" w:cs="宋体"/>
          <w:sz w:val="28"/>
        </w:rPr>
        <w:t>认为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焊</w:t>
      </w:r>
      <w:r>
        <w:rPr>
          <w:rFonts w:ascii="宋体" w:eastAsia="宋体" w:hAnsi="MS Mincho" w:cs="宋体"/>
          <w:sz w:val="28"/>
        </w:rPr>
        <w:t>接尤其是</w:t>
      </w:r>
      <w:r>
        <w:rPr>
          <w:rFonts w:ascii="宋体" w:eastAsia="宋体" w:hAnsi="SimSun" w:cs="宋体"/>
          <w:sz w:val="28"/>
        </w:rPr>
        <w:t>电</w:t>
      </w:r>
      <w:r>
        <w:rPr>
          <w:rFonts w:ascii="宋体" w:eastAsia="宋体" w:hAnsi="MS Mincho" w:cs="宋体"/>
          <w:sz w:val="28"/>
        </w:rPr>
        <w:t>弧</w:t>
      </w:r>
      <w:r>
        <w:rPr>
          <w:rFonts w:ascii="宋体" w:eastAsia="宋体" w:hAnsi="SimSun" w:cs="宋体"/>
          <w:sz w:val="28"/>
        </w:rPr>
        <w:t>焊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实习</w:t>
      </w:r>
      <w:r>
        <w:rPr>
          <w:rFonts w:ascii="宋体" w:eastAsia="宋体" w:hAnsi="MS Mincho" w:cs="宋体"/>
          <w:sz w:val="28"/>
        </w:rPr>
        <w:t>中最有意思的。也可能是掌握了</w:t>
      </w:r>
      <w:r>
        <w:rPr>
          <w:rFonts w:ascii="宋体" w:eastAsia="宋体" w:hAnsi="SimSun" w:cs="宋体"/>
          <w:sz w:val="28"/>
        </w:rPr>
        <w:t>焊</w:t>
      </w:r>
      <w:r>
        <w:rPr>
          <w:rFonts w:ascii="宋体" w:eastAsia="宋体" w:hAnsi="MS Mincho" w:cs="宋体"/>
          <w:sz w:val="28"/>
        </w:rPr>
        <w:t>接的技巧吧，就是要注意</w:t>
      </w:r>
      <w:r>
        <w:rPr>
          <w:rFonts w:ascii="宋体" w:eastAsia="宋体" w:hAnsi="SimSun" w:cs="宋体"/>
          <w:sz w:val="28"/>
        </w:rPr>
        <w:t>压</w:t>
      </w:r>
      <w:r>
        <w:rPr>
          <w:rFonts w:ascii="宋体" w:eastAsia="宋体" w:hAnsi="MS Mincho" w:cs="宋体"/>
          <w:sz w:val="28"/>
        </w:rPr>
        <w:t>低</w:t>
      </w:r>
      <w:r>
        <w:rPr>
          <w:rFonts w:ascii="宋体" w:eastAsia="宋体" w:hAnsi="SimSun" w:cs="宋体"/>
          <w:sz w:val="28"/>
        </w:rPr>
        <w:t>焊</w:t>
      </w:r>
      <w:r>
        <w:rPr>
          <w:rFonts w:ascii="宋体" w:eastAsia="宋体" w:hAnsi="MS Mincho" w:cs="宋体"/>
          <w:sz w:val="28"/>
        </w:rPr>
        <w:t>条和放慢速度，其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推</w:t>
      </w:r>
      <w:r>
        <w:rPr>
          <w:rFonts w:ascii="宋体" w:eastAsia="宋体" w:hAnsi="SimSun" w:cs="宋体"/>
          <w:sz w:val="28"/>
        </w:rPr>
        <w:t>进焊</w:t>
      </w:r>
      <w:r>
        <w:rPr>
          <w:rFonts w:ascii="宋体" w:eastAsia="宋体" w:hAnsi="MS Mincho" w:cs="宋体"/>
          <w:sz w:val="28"/>
        </w:rPr>
        <w:t>条在</w:t>
      </w:r>
      <w:r>
        <w:rPr>
          <w:rFonts w:ascii="宋体" w:eastAsia="宋体" w:hAnsi="SimSun" w:cs="宋体"/>
          <w:sz w:val="28"/>
        </w:rPr>
        <w:t>铁</w:t>
      </w:r>
      <w:r>
        <w:rPr>
          <w:rFonts w:ascii="宋体" w:eastAsia="宋体" w:hAnsi="MS Mincho" w:cs="宋体"/>
          <w:sz w:val="28"/>
        </w:rPr>
        <w:t>板上一条一条地走</w:t>
      </w:r>
      <w:r>
        <w:rPr>
          <w:rFonts w:ascii="宋体" w:eastAsia="宋体" w:hAnsi="SimSun" w:cs="宋体"/>
          <w:sz w:val="28"/>
        </w:rPr>
        <w:t>还时间</w:t>
      </w:r>
      <w:r>
        <w:rPr>
          <w:rFonts w:ascii="宋体" w:eastAsia="宋体" w:hAnsi="MS Mincho" w:cs="宋体"/>
          <w:sz w:val="28"/>
        </w:rPr>
        <w:t>蛮有趣的事。而且我最后</w:t>
      </w:r>
      <w:r>
        <w:rPr>
          <w:rFonts w:ascii="宋体" w:eastAsia="宋体" w:hAnsi="SimSun" w:cs="宋体"/>
          <w:sz w:val="28"/>
        </w:rPr>
        <w:t>焊</w:t>
      </w:r>
      <w:r>
        <w:rPr>
          <w:rFonts w:ascii="宋体" w:eastAsia="宋体" w:hAnsi="MS Mincho" w:cs="宋体"/>
          <w:sz w:val="28"/>
        </w:rPr>
        <w:t>的作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在我</w:t>
      </w:r>
      <w:r>
        <w:rPr>
          <w:rFonts w:ascii="宋体" w:eastAsia="宋体" w:hAnsi="SimSun" w:cs="宋体"/>
          <w:sz w:val="28"/>
        </w:rPr>
        <w:t>们组</w:t>
      </w:r>
      <w:r>
        <w:rPr>
          <w:rFonts w:ascii="宋体" w:eastAsia="宋体" w:hAnsi="MS Mincho" w:cs="宋体"/>
          <w:sz w:val="28"/>
        </w:rPr>
        <w:t>得了最高分，老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也夸</w:t>
      </w:r>
      <w:r>
        <w:rPr>
          <w:rFonts w:ascii="宋体" w:eastAsia="宋体" w:hAnsi="SimSun" w:cs="宋体"/>
          <w:sz w:val="28"/>
        </w:rPr>
        <w:t>奖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焊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纹</w:t>
      </w:r>
      <w:r>
        <w:rPr>
          <w:rFonts w:ascii="宋体" w:eastAsia="宋体" w:hAnsi="MS Mincho" w:cs="宋体"/>
          <w:sz w:val="28"/>
        </w:rPr>
        <w:t>路好。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比起第一周来，第二周的</w:t>
      </w:r>
      <w:r>
        <w:rPr>
          <w:rFonts w:ascii="宋体" w:eastAsia="宋体" w:hAnsi="SimSun" w:cs="宋体"/>
          <w:sz w:val="28"/>
        </w:rPr>
        <w:t>车铣</w:t>
      </w:r>
      <w:r>
        <w:rPr>
          <w:rFonts w:ascii="宋体" w:eastAsia="宋体" w:hAnsi="MS Mincho" w:cs="宋体"/>
          <w:sz w:val="28"/>
        </w:rPr>
        <w:t>磨特等等就算不了什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了。但是特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加工和</w:t>
      </w:r>
      <w:r>
        <w:rPr>
          <w:rFonts w:ascii="宋体" w:eastAsia="宋体" w:hAnsi="SimSun" w:cs="宋体"/>
          <w:sz w:val="28"/>
        </w:rPr>
        <w:t>线</w:t>
      </w:r>
      <w:r>
        <w:rPr>
          <w:rFonts w:ascii="宋体" w:eastAsia="宋体" w:hAnsi="MS Mincho" w:cs="宋体"/>
          <w:sz w:val="28"/>
        </w:rPr>
        <w:t>切割的成品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是很好的。尤其是特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加工，可以在那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漂亮的一</w:t>
      </w:r>
      <w:r>
        <w:rPr>
          <w:rFonts w:ascii="宋体" w:eastAsia="宋体" w:hAnsi="SimSun" w:cs="宋体"/>
          <w:sz w:val="28"/>
        </w:rPr>
        <w:t>块</w:t>
      </w:r>
      <w:r>
        <w:rPr>
          <w:rFonts w:ascii="宋体" w:eastAsia="宋体" w:hAnsi="MS Mincho" w:cs="宋体"/>
          <w:sz w:val="28"/>
        </w:rPr>
        <w:t>水晶上用激光画出各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各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自己喜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形和文字，我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都很想做一个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念品拿回去。但我最</w:t>
      </w:r>
      <w:r>
        <w:rPr>
          <w:rFonts w:ascii="宋体" w:eastAsia="宋体" w:hAnsi="SimSun" w:cs="宋体"/>
          <w:sz w:val="28"/>
        </w:rPr>
        <w:t>终还</w:t>
      </w:r>
      <w:r>
        <w:rPr>
          <w:rFonts w:ascii="宋体" w:eastAsia="宋体" w:hAnsi="MS Mincho" w:cs="宋体"/>
          <w:sz w:val="28"/>
        </w:rPr>
        <w:t>是没有抽中，是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里的一个男生做的。不</w:t>
      </w:r>
      <w:r>
        <w:rPr>
          <w:rFonts w:ascii="宋体" w:eastAsia="宋体" w:hAnsi="SimSun" w:cs="宋体"/>
          <w:sz w:val="28"/>
        </w:rPr>
        <w:t>过线</w:t>
      </w:r>
      <w:r>
        <w:rPr>
          <w:rFonts w:ascii="宋体" w:eastAsia="宋体" w:hAnsi="MS Mincho" w:cs="宋体"/>
          <w:sz w:val="28"/>
        </w:rPr>
        <w:t>切割的效果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错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成品很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意。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其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仔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想想，两周的</w:t>
      </w:r>
      <w:r>
        <w:rPr>
          <w:rFonts w:ascii="宋体" w:eastAsia="宋体" w:hAnsi="SimSun" w:cs="宋体"/>
          <w:sz w:val="28"/>
        </w:rPr>
        <w:t>实习</w:t>
      </w:r>
      <w:r>
        <w:rPr>
          <w:rFonts w:ascii="宋体" w:eastAsia="宋体" w:hAnsi="MS Mincho" w:cs="宋体"/>
          <w:sz w:val="28"/>
        </w:rPr>
        <w:t>根本学不到什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很深入的知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与技能，但我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得重要的是我</w:t>
      </w:r>
      <w:r>
        <w:rPr>
          <w:rFonts w:ascii="宋体" w:eastAsia="宋体" w:hAnsi="SimSun" w:cs="宋体"/>
          <w:sz w:val="28"/>
        </w:rPr>
        <w:t>们对</w:t>
      </w:r>
      <w:r>
        <w:rPr>
          <w:rFonts w:ascii="宋体" w:eastAsia="宋体" w:hAnsi="MS Mincho" w:cs="宋体"/>
          <w:sz w:val="28"/>
        </w:rPr>
        <w:t>工厂的工作有了初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与了解，学会了一些最基本的方法，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今后更深一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打好了基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。而且，更重要的是，通</w:t>
      </w:r>
      <w:r>
        <w:rPr>
          <w:rFonts w:ascii="宋体" w:eastAsia="宋体" w:hAnsi="SimSun" w:cs="宋体"/>
          <w:sz w:val="28"/>
        </w:rPr>
        <w:t>过这</w:t>
      </w:r>
      <w:r>
        <w:rPr>
          <w:rFonts w:ascii="宋体" w:eastAsia="宋体" w:hAnsi="MS Mincho" w:cs="宋体"/>
          <w:sz w:val="28"/>
        </w:rPr>
        <w:t>两周在工厂里的</w:t>
      </w:r>
      <w:r>
        <w:rPr>
          <w:rFonts w:ascii="宋体" w:eastAsia="宋体" w:hAnsi="SimSun" w:cs="宋体"/>
          <w:sz w:val="28"/>
        </w:rPr>
        <w:t>劳动</w:t>
      </w:r>
      <w:r>
        <w:rPr>
          <w:rFonts w:ascii="宋体" w:eastAsia="宋体" w:hAnsi="MS Mincho" w:cs="宋体"/>
          <w:sz w:val="28"/>
        </w:rPr>
        <w:t>，通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与工人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傅的学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与交流，我</w:t>
      </w:r>
      <w:r>
        <w:rPr>
          <w:rFonts w:ascii="宋体" w:eastAsia="宋体" w:hAnsi="SimSun" w:cs="宋体"/>
          <w:sz w:val="28"/>
        </w:rPr>
        <w:t>们每</w:t>
      </w:r>
      <w:r>
        <w:rPr>
          <w:rFonts w:ascii="宋体" w:eastAsia="宋体" w:hAnsi="MS Mincho" w:cs="宋体"/>
          <w:sz w:val="28"/>
        </w:rPr>
        <w:t>个人都深切体会到了工人的辛苦，也十分佩服他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造力，明白了什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叫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劳动</w:t>
      </w:r>
      <w:r>
        <w:rPr>
          <w:rFonts w:ascii="宋体" w:eastAsia="宋体" w:hAnsi="MS Mincho" w:cs="宋体"/>
          <w:sz w:val="28"/>
        </w:rPr>
        <w:t>最光</w:t>
      </w:r>
      <w:r>
        <w:rPr>
          <w:rFonts w:ascii="宋体" w:eastAsia="宋体" w:hAnsi="SimSun" w:cs="宋体"/>
          <w:sz w:val="28"/>
        </w:rPr>
        <w:t>荣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。最重要的，</w:t>
      </w:r>
      <w:r>
        <w:rPr>
          <w:rFonts w:ascii="宋体" w:eastAsia="宋体" w:hAnsi="SimSun" w:cs="宋体"/>
          <w:sz w:val="28"/>
        </w:rPr>
        <w:t>劳动锻炼</w:t>
      </w:r>
      <w:r>
        <w:rPr>
          <w:rFonts w:ascii="宋体" w:eastAsia="宋体" w:hAnsi="MS Mincho" w:cs="宋体"/>
          <w:sz w:val="28"/>
        </w:rPr>
        <w:t>了我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手能力，磨</w:t>
      </w:r>
      <w:r>
        <w:rPr>
          <w:rFonts w:ascii="宋体" w:eastAsia="宋体" w:hAnsi="SimSun" w:cs="宋体"/>
          <w:sz w:val="28"/>
        </w:rPr>
        <w:t>练</w:t>
      </w:r>
      <w:r>
        <w:rPr>
          <w:rFonts w:ascii="宋体" w:eastAsia="宋体" w:hAnsi="MS Mincho" w:cs="宋体"/>
          <w:sz w:val="28"/>
        </w:rPr>
        <w:t>了我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的意志，培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了吃苦耐</w:t>
      </w:r>
      <w:r>
        <w:rPr>
          <w:rFonts w:ascii="宋体" w:eastAsia="宋体" w:hAnsi="SimSun" w:cs="宋体"/>
          <w:sz w:val="28"/>
        </w:rPr>
        <w:t>劳</w:t>
      </w:r>
      <w:r>
        <w:rPr>
          <w:rFonts w:ascii="宋体" w:eastAsia="宋体" w:hAnsi="MS Mincho" w:cs="宋体"/>
          <w:sz w:val="28"/>
        </w:rPr>
        <w:t>的精神，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些都是今后的学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工作中必要而重要的。</w:t>
      </w:r>
      <w:r>
        <w:br/>
      </w:r>
      <w:r>
        <w:br/>
      </w:r>
    </w:p>
    <w:p>
      <w:pPr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https://d.book118.com/665134343310011040</w:t>
        </w:r>
      </w:hyperlink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</w:p>
    <w:sectPr>
      <w:type w:val="nextPage"/>
      <w:pgMar w:top="1440" w:right="1514" w:bottom="1440" w:left="1514" w:header="708" w:footer="708" w:gutter="0"/>
      <w:pgNumType w:start="31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character" w:customStyle="1" w:styleId="time">
    <w:name w:val="time"/>
    <w:basedOn w:val="DefaultParagraphFont"/>
  </w:style>
  <w:style w:type="character" w:customStyle="1" w:styleId="smaftertime">
    <w:name w:val="sm_after_time"/>
    <w:basedOn w:val="DefaultParagraphFont"/>
  </w:style>
  <w:style w:type="character" w:customStyle="1" w:styleId="source">
    <w:name w:val="source"/>
    <w:basedOn w:val="DefaultParagraphFont"/>
  </w:style>
  <w:style w:type="character" w:customStyle="1" w:styleId="excellenttitle">
    <w:name w:val="excellent_title"/>
    <w:basedOn w:val="DefaultParagraphFont"/>
  </w:style>
  <w:style w:type="character" w:customStyle="1" w:styleId="excellentstar">
    <w:name w:val="excellent_star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665134343310011040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34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【热门】大学生金工实习总结</dc:title>
  <dc:subject>总结是对过去一定时期的工作、学习或思想情况进行回顾、分析，并做出客观评价的书面材料，它能够使头脑更加清醒，目标更加明确，我想我们需要写一份总结了吧。总结你想好怎么写了吗？以下是小编帮大家整理的大学生金</dc:subject>
  <cp:keywords>大学生金工实习总结</cp:keywords>
  <cp:revision>0</cp:revision>
</cp:coreProperties>
</file>