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新学期中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职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班主任工作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计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划</w:t>
      </w:r>
      <w:r>
        <w:rPr>
          <w:rFonts w:ascii="宋体" w:eastAsia="黑体" w:cs="宋体"/>
          <w:b/>
          <w:sz w:val="40"/>
          <w:bdr w:val="none" w:sz="0" w:space="0" w:color="auto"/>
        </w:rPr>
        <w:t>(7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人生天地之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，若白</w:t>
      </w:r>
      <w:r>
        <w:rPr>
          <w:rFonts w:ascii="宋体" w:eastAsia="宋体" w:hAnsi="SimSun" w:cs="宋体"/>
          <w:sz w:val="28"/>
          <w:bdr w:val="none" w:sz="0" w:space="0" w:color="auto"/>
        </w:rPr>
        <w:t>驹过</w:t>
      </w:r>
      <w:r>
        <w:rPr>
          <w:rFonts w:ascii="宋体" w:eastAsia="宋体" w:hAnsi="MS Mincho" w:cs="宋体"/>
          <w:sz w:val="28"/>
          <w:bdr w:val="none" w:sz="0" w:space="0" w:color="auto"/>
        </w:rPr>
        <w:t>隙，忽然而已，前方等待着我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的是新的机遇和挑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始制定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划了。那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去写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精心整理的新学期中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划，供大家参考借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，希望可以帮助到有需要的朋友。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新学期中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本学期我担任新一届的</w:t>
      </w:r>
      <w:r>
        <w:rPr>
          <w:rFonts w:ascii="宋体" w:eastAsia="宋体" w:hAnsi="SimSun" w:cs="宋体"/>
          <w:sz w:val="28"/>
          <w:bdr w:val="none" w:sz="0" w:space="0" w:color="auto"/>
        </w:rPr>
        <w:t>焊</w:t>
      </w:r>
      <w:r>
        <w:rPr>
          <w:rFonts w:ascii="宋体" w:eastAsia="宋体" w:hAnsi="MS Mincho" w:cs="宋体"/>
          <w:sz w:val="28"/>
          <w:bdr w:val="none" w:sz="0" w:space="0" w:color="auto"/>
        </w:rPr>
        <w:t>接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班的班主任，根据</w:t>
      </w:r>
      <w:r>
        <w:rPr>
          <w:rFonts w:ascii="宋体" w:eastAsia="宋体" w:hAnsi="SimSun" w:cs="宋体"/>
          <w:sz w:val="28"/>
          <w:bdr w:val="none" w:sz="0" w:space="0" w:color="auto"/>
        </w:rPr>
        <w:t>对该</w:t>
      </w:r>
      <w:r>
        <w:rPr>
          <w:rFonts w:ascii="宋体" w:eastAsia="宋体" w:hAnsi="MS Mincho" w:cs="宋体"/>
          <w:sz w:val="28"/>
          <w:bdr w:val="none" w:sz="0" w:space="0" w:color="auto"/>
        </w:rPr>
        <w:t>班学生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行沟通后的了解和我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状况以及自身的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条件，特制定本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尊重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信任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共情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在德育工作中要尊重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个学生的人格，相信他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的潜在的力量，善于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点和</w:t>
      </w:r>
      <w:r>
        <w:rPr>
          <w:rFonts w:ascii="宋体" w:eastAsia="宋体" w:hAnsi="SimSun" w:cs="宋体"/>
          <w:sz w:val="28"/>
          <w:bdr w:val="none" w:sz="0" w:space="0" w:color="auto"/>
        </w:rPr>
        <w:t>长处</w:t>
      </w:r>
      <w:r>
        <w:rPr>
          <w:rFonts w:ascii="宋体" w:eastAsia="宋体" w:hAnsi="MS Mincho" w:cs="宋体"/>
          <w:sz w:val="28"/>
          <w:bdr w:val="none" w:sz="0" w:space="0" w:color="auto"/>
        </w:rPr>
        <w:t>，并以深厚的感情来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待和教育他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，要相信学生都有用心的一面。我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也明白，你如果不</w:t>
      </w:r>
      <w:r>
        <w:rPr>
          <w:rFonts w:ascii="宋体" w:eastAsia="宋体" w:hAnsi="SimSun" w:cs="宋体"/>
          <w:sz w:val="28"/>
          <w:bdr w:val="none" w:sz="0" w:space="0" w:color="auto"/>
        </w:rPr>
        <w:t>负职责</w:t>
      </w:r>
      <w:r>
        <w:rPr>
          <w:rFonts w:ascii="宋体" w:eastAsia="宋体" w:hAnsi="MS Mincho" w:cs="宋体"/>
          <w:sz w:val="28"/>
          <w:bdr w:val="none" w:sz="0" w:space="0" w:color="auto"/>
        </w:rPr>
        <w:t>的去埋怨或者是批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或者是</w:t>
      </w:r>
      <w:r>
        <w:rPr>
          <w:rFonts w:ascii="宋体" w:eastAsia="宋体" w:hAnsi="SimSun" w:cs="宋体"/>
          <w:sz w:val="28"/>
          <w:bdr w:val="none" w:sz="0" w:space="0" w:color="auto"/>
        </w:rPr>
        <w:t>惩罚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一个学生，就是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他人格的极度不尊重和不信任，那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果是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来学生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你的不尊重和不理解，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果是班主任工作的极</w:t>
      </w:r>
      <w:r>
        <w:rPr>
          <w:rFonts w:ascii="宋体" w:eastAsia="宋体" w:hAnsi="SimSun" w:cs="宋体"/>
          <w:sz w:val="28"/>
          <w:bdr w:val="none" w:sz="0" w:space="0" w:color="auto"/>
        </w:rPr>
        <w:t>难开</w:t>
      </w:r>
      <w:r>
        <w:rPr>
          <w:rFonts w:ascii="宋体" w:eastAsia="宋体" w:hAnsi="MS Mincho" w:cs="宋体"/>
          <w:sz w:val="28"/>
          <w:bdr w:val="none" w:sz="0" w:space="0" w:color="auto"/>
        </w:rPr>
        <w:t>展。我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也明白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己所不欲，勿施与人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用人不疑，疑人不用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。只有在了解的基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上充分的尊重和信任，才能限度的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学生的潜能。所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共情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是指要和学生的感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相通，即要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位思考，只有我</w:t>
      </w:r>
      <w:r>
        <w:rPr>
          <w:rFonts w:ascii="宋体" w:eastAsia="宋体" w:hAnsi="SimSun" w:cs="宋体"/>
          <w:sz w:val="28"/>
          <w:bdr w:val="none" w:sz="0" w:space="0" w:color="auto"/>
        </w:rPr>
        <w:t>们经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位思考，我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才能明白学生在想什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，他想的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，他的做法是否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合他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的特征。所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，就是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注学生的成</w:t>
      </w:r>
      <w:r>
        <w:rPr>
          <w:rFonts w:ascii="宋体" w:eastAsia="宋体" w:hAnsi="SimSun" w:cs="宋体"/>
          <w:sz w:val="28"/>
          <w:bdr w:val="none" w:sz="0" w:space="0" w:color="auto"/>
        </w:rPr>
        <w:t>长进步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都明白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决定成功。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奋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斗目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要到达一个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校学生的形象，需要做到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八有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有人格，有胸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，有教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，有潜力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律，有效率，有成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。前面的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四有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是教育学生怎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做人，后面的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四有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如何学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有人格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是做人的最起</w:t>
      </w:r>
      <w:r>
        <w:rPr>
          <w:rFonts w:ascii="宋体" w:eastAsia="宋体" w:hAnsi="SimSun" w:cs="宋体"/>
          <w:sz w:val="28"/>
          <w:bdr w:val="none" w:sz="0" w:space="0" w:color="auto"/>
        </w:rPr>
        <w:t>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会使我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群众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得融洽，同学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如一家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有教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，注意，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并不是一个特</w:t>
      </w:r>
      <w:r>
        <w:rPr>
          <w:rFonts w:ascii="宋体" w:eastAsia="宋体" w:hAnsi="SimSun" w:cs="宋体"/>
          <w:sz w:val="28"/>
          <w:bdr w:val="none" w:sz="0" w:space="0" w:color="auto"/>
        </w:rPr>
        <w:t>别贬义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们经</w:t>
      </w:r>
      <w:r>
        <w:rPr>
          <w:rFonts w:ascii="宋体" w:eastAsia="宋体" w:hAnsi="MS Mincho" w:cs="宋体"/>
          <w:sz w:val="28"/>
          <w:bdr w:val="none" w:sz="0" w:space="0" w:color="auto"/>
        </w:rPr>
        <w:t>常看到有人在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灯的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候照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横穿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路，如果你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他会回答：因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好像他遵守交通</w:t>
      </w:r>
      <w:r>
        <w:rPr>
          <w:rFonts w:ascii="宋体" w:eastAsia="宋体" w:hAnsi="SimSun" w:cs="宋体"/>
          <w:sz w:val="28"/>
          <w:bdr w:val="none" w:sz="0" w:space="0" w:color="auto"/>
        </w:rPr>
        <w:t>规则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x</w:t>
      </w:r>
      <w:r>
        <w:rPr>
          <w:rFonts w:ascii="宋体" w:eastAsia="宋体" w:hAnsi="MS Mincho" w:cs="宋体"/>
          <w:sz w:val="28"/>
          <w:bdr w:val="none" w:sz="0" w:space="0" w:color="auto"/>
        </w:rPr>
        <w:t>守的。我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的学生也是如此，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常看到学生在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中写到：我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不起老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的教育之情，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不起家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sz w:val="28"/>
          <w:bdr w:val="none" w:sz="0" w:space="0" w:color="auto"/>
        </w:rPr>
        <w:t>育之恩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好像他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整天的学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学，可惜的是我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看到学生以上的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，可能就以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学生真的已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悔改了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像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的学生和老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都属于没有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有潜力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呢有的学生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，但是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操作不行，不会唱歌，不会吟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，不会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法，不会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，不会演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，不懂幽默</w:t>
      </w:r>
      <w:r>
        <w:rPr>
          <w:rFonts w:ascii="宋体" w:eastAsia="宋体" w:hAnsi="MS UI Gothic" w:cs="宋体"/>
          <w:sz w:val="28"/>
          <w:bdr w:val="none" w:sz="0" w:space="0" w:color="auto"/>
        </w:rPr>
        <w:t>┉┉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的学生我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得就是没有潜力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：很多学生是得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且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型，他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整天忙忙碌碌，或者无所事事，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些都是没有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，有的学生不服气，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划，比如我要成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秀的工人，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那是理想，愿望，或者是你的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划太空洞，可操作性不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。所以我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月的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号是全班同学制定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划日，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个人都要制定出操作可行的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以及班主任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。另外，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周甚至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一天都要制定一个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一旦有了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慢慢的就会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起来。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：生活有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律有利于人的健康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寿，学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律有利于成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  <w:r>
        <w:rPr>
          <w:rFonts w:ascii="宋体" w:eastAsia="宋体" w:hAnsi="MS Mincho" w:cs="宋体"/>
          <w:sz w:val="28"/>
          <w:bdr w:val="none" w:sz="0" w:space="0" w:color="auto"/>
        </w:rPr>
        <w:t>提高，决不能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三天打</w:t>
      </w:r>
      <w:r>
        <w:rPr>
          <w:rFonts w:ascii="宋体" w:eastAsia="宋体" w:hAnsi="SimSun" w:cs="宋体"/>
          <w:sz w:val="28"/>
          <w:bdr w:val="none" w:sz="0" w:space="0" w:color="auto"/>
        </w:rPr>
        <w:t>鱼</w:t>
      </w:r>
      <w:r>
        <w:rPr>
          <w:rFonts w:ascii="宋体" w:eastAsia="宋体" w:hAnsi="MS Mincho" w:cs="宋体"/>
          <w:sz w:val="28"/>
          <w:bdr w:val="none" w:sz="0" w:space="0" w:color="auto"/>
        </w:rPr>
        <w:t>两天晾网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，有那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多的学生不是不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明，是由于做事没有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律而浪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了太多的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，从而学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及潜力很一般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有效率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常看到有的学生整天忙碌，埋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苦干，就是看不出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，原因就在于没有提高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效率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三、具体措施：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思想行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教育方面：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、制定班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以及班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制度，建立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制：全班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置大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就作到了人人有事做，真正把班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当成了自己的家庭一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来看待，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有些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皮的学生有事可做，也能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分散他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的一些其他方面的注意力，同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使学生逐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走向自主管理，真正成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自己的主人。可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一箭三雕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一些学生起到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束作用，也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自主管理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置一个良好的后盾，我特意制定了十分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一日、一周及一月常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，使事情具体化、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化，操作起来更加容易，班干部容易管理，学生的状况容易量化，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今后的工作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展打下基矗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班会的作用：主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班会是一座大熔炉，它能集中全班同学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思想，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而感染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一个同学，起到催化</w:t>
      </w:r>
      <w:r>
        <w:rPr>
          <w:rFonts w:ascii="宋体" w:eastAsia="宋体" w:hAnsi="SimSun" w:cs="宋体"/>
          <w:sz w:val="28"/>
          <w:bdr w:val="none" w:sz="0" w:space="0" w:color="auto"/>
        </w:rPr>
        <w:t>剂</w:t>
      </w:r>
      <w:r>
        <w:rPr>
          <w:rFonts w:ascii="宋体" w:eastAsia="宋体" w:hAnsi="MS Mincho" w:cs="宋体"/>
          <w:sz w:val="28"/>
          <w:bdr w:val="none" w:sz="0" w:space="0" w:color="auto"/>
        </w:rPr>
        <w:t>的作用。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于此，我打算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两周高一次主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班会，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料也是密切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系本班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状况以及学校的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展一些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：其目的一是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学生的潜力，另一方面也增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了学生的群众主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感。增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的凝聚力。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、确定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，提高潜力：如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高效学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治病救人周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等等，借以来增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学生各方面的潜力。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和潜力，我制定了以下措施：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一天都要制定出自己学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一天清晨按照班</w:t>
      </w:r>
      <w:r>
        <w:rPr>
          <w:rFonts w:ascii="宋体" w:eastAsia="宋体" w:hAnsi="SimSun" w:cs="宋体"/>
          <w:sz w:val="28"/>
          <w:bdr w:val="none" w:sz="0" w:space="0" w:color="auto"/>
        </w:rPr>
        <w:t>级规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一天抽出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钟时间练</w:t>
      </w:r>
      <w:r>
        <w:rPr>
          <w:rFonts w:ascii="宋体" w:eastAsia="宋体" w:hAnsi="MS Mincho" w:cs="宋体"/>
          <w:sz w:val="28"/>
          <w:bdr w:val="none" w:sz="0" w:space="0" w:color="auto"/>
        </w:rPr>
        <w:t>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展一些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技能比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保知</w:t>
      </w:r>
      <w:r>
        <w:rPr>
          <w:rFonts w:ascii="宋体" w:eastAsia="宋体" w:hAnsi="SimSun" w:cs="宋体"/>
          <w:sz w:val="28"/>
          <w:bdr w:val="none" w:sz="0" w:space="0" w:color="auto"/>
        </w:rPr>
        <w:t>识竞赛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法制知</w:t>
      </w:r>
      <w:r>
        <w:rPr>
          <w:rFonts w:ascii="宋体" w:eastAsia="宋体" w:hAnsi="SimSun" w:cs="宋体"/>
          <w:sz w:val="28"/>
          <w:bdr w:val="none" w:sz="0" w:space="0" w:color="auto"/>
        </w:rPr>
        <w:t>识竞赛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，借以来提高学生的学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与各任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系，抓好各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学科的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合潜力的培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，用心培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造精神，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，如知</w:t>
      </w:r>
      <w:r>
        <w:rPr>
          <w:rFonts w:ascii="宋体" w:eastAsia="宋体" w:hAnsi="SimSun" w:cs="宋体"/>
          <w:sz w:val="28"/>
          <w:bdr w:val="none" w:sz="0" w:space="0" w:color="auto"/>
        </w:rPr>
        <w:t>识竞赛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交流会等。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自主作</w:t>
      </w:r>
      <w:r>
        <w:rPr>
          <w:rFonts w:ascii="宋体" w:eastAsia="宋体" w:hAnsi="SimSun" w:cs="宋体"/>
          <w:sz w:val="28"/>
          <w:bdr w:val="none" w:sz="0" w:space="0" w:color="auto"/>
        </w:rPr>
        <w:t>业时</w:t>
      </w:r>
      <w:r>
        <w:rPr>
          <w:rFonts w:ascii="宋体" w:eastAsia="宋体" w:hAnsi="MS Mincho" w:cs="宋体"/>
          <w:sz w:val="28"/>
          <w:bdr w:val="none" w:sz="0" w:space="0" w:color="auto"/>
        </w:rPr>
        <w:t>的自主管理。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及心理素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新学期中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一年半的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，装潢班的班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班貌形成，在最初所定的班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理念</w:t>
      </w:r>
      <w:r>
        <w:rPr>
          <w:rFonts w:ascii="宋体" w:eastAsia="宋体" w:cs="宋体"/>
          <w:sz w:val="28"/>
          <w:bdr w:val="none" w:sz="0" w:space="0" w:color="auto"/>
        </w:rPr>
        <w:t>——“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自己是什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的人，就将成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也一直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穿全年。无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从考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是班</w:t>
      </w:r>
      <w:r>
        <w:rPr>
          <w:rFonts w:ascii="宋体" w:eastAsia="宋体" w:hAnsi="SimSun" w:cs="宋体"/>
          <w:sz w:val="28"/>
          <w:bdr w:val="none" w:sz="0" w:space="0" w:color="auto"/>
        </w:rPr>
        <w:t>风营</w:t>
      </w:r>
      <w:r>
        <w:rPr>
          <w:rFonts w:ascii="宋体" w:eastAsia="宋体" w:hAnsi="MS Mincho" w:cs="宋体"/>
          <w:sz w:val="28"/>
          <w:bdr w:val="none" w:sz="0" w:space="0" w:color="auto"/>
        </w:rPr>
        <w:t>造等方面，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个理念一直引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全面健康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一理念，在高二的第二学期，我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划了几大班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，主要有班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三个方面是相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相成的。班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管理，可以将班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打理的井井有条，而且可以将班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思想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穿起来，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学生，也促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。整体的文化氛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好了，学生自主学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力也就有了。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管理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管理，从去年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始一直到今年，无外乎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天的早操、出勤、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以及个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学生的重大</w:t>
      </w:r>
      <w:r>
        <w:rPr>
          <w:rFonts w:ascii="宋体" w:eastAsia="宋体" w:hAnsi="SimSun" w:cs="宋体"/>
          <w:sz w:val="28"/>
          <w:bdr w:val="none" w:sz="0" w:space="0" w:color="auto"/>
        </w:rPr>
        <w:t>违纪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班去年一直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自主管理，全班分了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，三大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组设</w:t>
      </w:r>
      <w:r>
        <w:rPr>
          <w:rFonts w:ascii="宋体" w:eastAsia="宋体" w:hAnsi="MS Mincho" w:cs="宋体"/>
          <w:sz w:val="28"/>
          <w:bdr w:val="none" w:sz="0" w:space="0" w:color="auto"/>
        </w:rPr>
        <w:t>有大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、小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组员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个人各司其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，做好自己分内的事情，向班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自主管理的方面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的正常运行，离不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班委成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，首先，我将我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班的班干部召集起来，放下班主任的姿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，与学生一起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去年出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整，由学生</w:t>
      </w:r>
      <w:r>
        <w:rPr>
          <w:rFonts w:ascii="宋体" w:eastAsia="宋体" w:hAnsi="SimSun" w:cs="宋体"/>
          <w:sz w:val="28"/>
          <w:bdr w:val="none" w:sz="0" w:space="0" w:color="auto"/>
        </w:rPr>
        <w:t>选举</w:t>
      </w:r>
      <w:r>
        <w:rPr>
          <w:rFonts w:ascii="宋体" w:eastAsia="宋体" w:hAnsi="MS Mincho" w:cs="宋体"/>
          <w:sz w:val="28"/>
          <w:bdr w:val="none" w:sz="0" w:space="0" w:color="auto"/>
        </w:rPr>
        <w:t>去年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秀的班干部，有能力者上，能力稍弱者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个学生在自己合适的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亮，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行新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周的周日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cs="宋体"/>
          <w:sz w:val="28"/>
          <w:bdr w:val="none" w:sz="0" w:space="0" w:color="auto"/>
        </w:rPr>
        <w:t>——7:40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班委会，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行一周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和下周的安排。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班干部安排好以后，跟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习组长进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，并与班委成</w:t>
      </w:r>
      <w:r>
        <w:rPr>
          <w:rFonts w:ascii="宋体" w:eastAsia="宋体" w:hAnsi="SimSun" w:cs="宋体"/>
          <w:sz w:val="28"/>
          <w:bdr w:val="none" w:sz="0" w:space="0" w:color="auto"/>
        </w:rPr>
        <w:t>员结</w:t>
      </w:r>
      <w:r>
        <w:rPr>
          <w:rFonts w:ascii="宋体" w:eastAsia="宋体" w:hAnsi="MS Mincho" w:cs="宋体"/>
          <w:sz w:val="28"/>
          <w:bdr w:val="none" w:sz="0" w:space="0" w:color="auto"/>
        </w:rPr>
        <w:t>合，</w:t>
      </w:r>
      <w:r>
        <w:rPr>
          <w:rFonts w:ascii="宋体" w:eastAsia="宋体" w:hAnsi="SimSun" w:cs="宋体"/>
          <w:sz w:val="28"/>
          <w:bdr w:val="none" w:sz="0" w:space="0" w:color="auto"/>
        </w:rPr>
        <w:t>辅</w:t>
      </w:r>
      <w:r>
        <w:rPr>
          <w:rFonts w:ascii="宋体" w:eastAsia="宋体" w:hAnsi="MS Mincho" w:cs="宋体"/>
          <w:sz w:val="28"/>
          <w:bdr w:val="none" w:sz="0" w:space="0" w:color="auto"/>
        </w:rPr>
        <w:t>助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完成班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增加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，从原来的五名增加到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名，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更多的人参与班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管理，确保班</w:t>
      </w:r>
      <w:r>
        <w:rPr>
          <w:rFonts w:ascii="宋体" w:eastAsia="宋体" w:hAnsi="SimSun" w:cs="宋体"/>
          <w:sz w:val="28"/>
          <w:bdr w:val="none" w:sz="0" w:space="0" w:color="auto"/>
        </w:rPr>
        <w:t>级课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律、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生、集体活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等工作高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量完成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完善班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管理流程，在网上找相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的管理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管理学知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，灵活的运用一些管理工具，也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班干部管理有了技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含量。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硬件，那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软</w:t>
      </w:r>
      <w:r>
        <w:rPr>
          <w:rFonts w:ascii="宋体" w:eastAsia="宋体" w:hAnsi="MS Mincho" w:cs="宋体"/>
          <w:sz w:val="28"/>
          <w:bdr w:val="none" w:sz="0" w:space="0" w:color="auto"/>
        </w:rPr>
        <w:t>件。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装潢班，的特色就是班</w:t>
      </w:r>
      <w:r>
        <w:rPr>
          <w:rFonts w:ascii="宋体" w:eastAsia="宋体" w:hAnsi="SimSun" w:cs="宋体"/>
          <w:sz w:val="28"/>
          <w:bdr w:val="none" w:sz="0" w:space="0" w:color="auto"/>
        </w:rPr>
        <w:t>级专业</w:t>
      </w:r>
      <w:r>
        <w:rPr>
          <w:rFonts w:ascii="宋体" w:eastAsia="宋体" w:hAnsi="MS Mincho" w:cs="宋体"/>
          <w:sz w:val="28"/>
          <w:bdr w:val="none" w:sz="0" w:space="0" w:color="auto"/>
        </w:rPr>
        <w:t>文化，本身学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装潢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，所以，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一学期，我将把</w:t>
      </w:r>
      <w:r>
        <w:rPr>
          <w:rFonts w:ascii="宋体" w:eastAsia="宋体" w:hAnsi="SimSun" w:cs="宋体"/>
          <w:sz w:val="28"/>
          <w:bdr w:val="none" w:sz="0" w:space="0" w:color="auto"/>
        </w:rPr>
        <w:t>专业设计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文化更大的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将是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班的亮点。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级环</w:t>
      </w:r>
      <w:r>
        <w:rPr>
          <w:rFonts w:ascii="宋体" w:eastAsia="宋体" w:hAnsi="MS Mincho" w:cs="宋体"/>
          <w:sz w:val="28"/>
          <w:bdr w:val="none" w:sz="0" w:space="0" w:color="auto"/>
        </w:rPr>
        <w:t>境文化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文化第一站，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，由于高二我</w:t>
      </w:r>
      <w:r>
        <w:rPr>
          <w:rFonts w:ascii="宋体" w:eastAsia="宋体" w:hAnsi="SimSun" w:cs="宋体"/>
          <w:sz w:val="28"/>
          <w:bdr w:val="none" w:sz="0" w:space="0" w:color="auto"/>
        </w:rPr>
        <w:t>们调换</w:t>
      </w:r>
      <w:r>
        <w:rPr>
          <w:rFonts w:ascii="宋体" w:eastAsia="宋体" w:hAnsi="MS Mincho" w:cs="宋体"/>
          <w:sz w:val="28"/>
          <w:bdr w:val="none" w:sz="0" w:space="0" w:color="auto"/>
        </w:rPr>
        <w:t>了教室，在搬迁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损毁</w:t>
      </w:r>
      <w:r>
        <w:rPr>
          <w:rFonts w:ascii="宋体" w:eastAsia="宋体" w:hAnsi="MS Mincho" w:cs="宋体"/>
          <w:sz w:val="28"/>
          <w:bdr w:val="none" w:sz="0" w:space="0" w:color="auto"/>
        </w:rPr>
        <w:t>了两</w:t>
      </w:r>
      <w:r>
        <w:rPr>
          <w:rFonts w:ascii="宋体" w:eastAsia="宋体" w:hAnsi="SimSun" w:cs="宋体"/>
          <w:sz w:val="28"/>
          <w:bdr w:val="none" w:sz="0" w:space="0" w:color="auto"/>
        </w:rPr>
        <w:t>张奖</w:t>
      </w:r>
      <w:r>
        <w:rPr>
          <w:rFonts w:ascii="宋体" w:eastAsia="宋体" w:hAnsi="MS Mincho" w:cs="宋体"/>
          <w:sz w:val="28"/>
          <w:bdr w:val="none" w:sz="0" w:space="0" w:color="auto"/>
        </w:rPr>
        <w:t>状，所以我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挽救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，完成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奖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文化第二站，装潢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就是我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的教室，我将教室空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了装潢班同学接受的第一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生意，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们亲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，主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定在了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温馨的中式家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一基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上，打造属于我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hAnsi="MS Mincho" w:cs="宋体"/>
          <w:sz w:val="28"/>
          <w:bdr w:val="none" w:sz="0" w:space="0" w:color="auto"/>
        </w:rPr>
        <w:t>出一名相</w:t>
      </w:r>
      <w:r>
        <w:rPr>
          <w:rFonts w:ascii="宋体" w:eastAsia="宋体" w:hAnsi="SimSun" w:cs="宋体"/>
          <w:sz w:val="28"/>
          <w:bdr w:val="none" w:sz="0" w:space="0" w:color="auto"/>
        </w:rPr>
        <w:t>对细</w:t>
      </w:r>
      <w:r>
        <w:rPr>
          <w:rFonts w:ascii="宋体" w:eastAsia="宋体" w:hAnsi="MS Mincho" w:cs="宋体"/>
          <w:sz w:val="28"/>
          <w:bdr w:val="none" w:sz="0" w:space="0" w:color="auto"/>
        </w:rPr>
        <w:t>心的同学，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，定期的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文化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坏的地方以及的修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文化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兵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行翻</w:t>
      </w:r>
      <w:r>
        <w:rPr>
          <w:rFonts w:ascii="宋体" w:eastAsia="宋体" w:hAnsi="SimSun" w:cs="宋体"/>
          <w:sz w:val="28"/>
          <w:bdr w:val="none" w:sz="0" w:space="0" w:color="auto"/>
        </w:rPr>
        <w:t>译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上英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更新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日早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料，通</w:t>
      </w:r>
      <w:r>
        <w:rPr>
          <w:rFonts w:ascii="宋体" w:eastAsia="宋体" w:hAnsi="SimSun" w:cs="宋体"/>
          <w:sz w:val="28"/>
          <w:bdr w:val="none" w:sz="0" w:space="0" w:color="auto"/>
        </w:rPr>
        <w:t>过对</w:t>
      </w:r>
      <w:r>
        <w:rPr>
          <w:rFonts w:ascii="宋体" w:eastAsia="宋体" w:hAnsi="MS Mincho" w:cs="宋体"/>
          <w:sz w:val="28"/>
          <w:bdr w:val="none" w:sz="0" w:space="0" w:color="auto"/>
        </w:rPr>
        <w:t>高三老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的咨</w:t>
      </w:r>
      <w:r>
        <w:rPr>
          <w:rFonts w:ascii="宋体" w:eastAsia="宋体" w:hAnsi="SimSun" w:cs="宋体"/>
          <w:sz w:val="28"/>
          <w:bdr w:val="none" w:sz="0" w:space="0" w:color="auto"/>
        </w:rPr>
        <w:t>询</w:t>
      </w:r>
      <w:r>
        <w:rPr>
          <w:rFonts w:ascii="宋体" w:eastAsia="宋体" w:hAnsi="MS Mincho" w:cs="宋体"/>
          <w:sz w:val="28"/>
          <w:bdr w:val="none" w:sz="0" w:space="0" w:color="auto"/>
        </w:rPr>
        <w:t>和了解，明白了高考的知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要点，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高考方向，我要求学生将高一年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的所有教科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到校，并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领读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，划分了重点，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要点，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高三做准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周定一篇必背的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文，并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当周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行抽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流程，字帖、速写以及当日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代表布置作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当天的学</w:t>
      </w:r>
      <w:r>
        <w:rPr>
          <w:rFonts w:ascii="宋体" w:eastAsia="宋体" w:hAnsi="SimSun" w:cs="宋体"/>
          <w:sz w:val="28"/>
          <w:bdr w:val="none" w:sz="0" w:space="0" w:color="auto"/>
        </w:rPr>
        <w:t>习进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。拓展了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代表的工作范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发挥课</w:t>
      </w:r>
      <w:r>
        <w:rPr>
          <w:rFonts w:ascii="宋体" w:eastAsia="宋体" w:hAnsi="MS Mincho" w:cs="宋体"/>
          <w:sz w:val="28"/>
          <w:bdr w:val="none" w:sz="0" w:space="0" w:color="auto"/>
        </w:rPr>
        <w:t>代表的教学助理作用。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在班</w:t>
      </w:r>
      <w:r>
        <w:rPr>
          <w:rFonts w:ascii="宋体" w:eastAsia="宋体" w:hAnsi="SimSun" w:cs="宋体"/>
          <w:sz w:val="28"/>
          <w:bdr w:val="none" w:sz="0" w:space="0" w:color="auto"/>
        </w:rPr>
        <w:t>级开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内帮</w:t>
      </w:r>
      <w:r>
        <w:rPr>
          <w:rFonts w:ascii="宋体" w:eastAsia="宋体" w:hAnsi="SimSun" w:cs="宋体"/>
          <w:sz w:val="28"/>
          <w:bdr w:val="none" w:sz="0" w:space="0" w:color="auto"/>
        </w:rPr>
        <w:t>衬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多帮一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学生感情的基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上，改善学生学科薄弱的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状，整体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三、班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超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，在听取了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综艺节</w:t>
      </w:r>
      <w:r>
        <w:rPr>
          <w:rFonts w:ascii="宋体" w:eastAsia="宋体" w:hAnsi="MS Mincho" w:cs="宋体"/>
          <w:sz w:val="28"/>
          <w:bdr w:val="none" w:sz="0" w:space="0" w:color="auto"/>
        </w:rPr>
        <w:t>目，然后抽取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，定一主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行一分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cs="宋体"/>
          <w:sz w:val="28"/>
          <w:bdr w:val="none" w:sz="0" w:space="0" w:color="auto"/>
        </w:rPr>
        <w:t>——3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的演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学生的口才和展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自我的能力。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周利用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性的和学生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行交流，除了心灵成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以外，及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了解学生的家庭状况，并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特殊学生，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帮助活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评选优</w:t>
      </w:r>
      <w:r>
        <w:rPr>
          <w:rFonts w:ascii="宋体" w:eastAsia="宋体" w:hAnsi="MS Mincho" w:cs="宋体"/>
          <w:sz w:val="28"/>
          <w:bdr w:val="none" w:sz="0" w:space="0" w:color="auto"/>
        </w:rPr>
        <w:t>秀周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，并将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秀周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由学生</w:t>
      </w:r>
      <w:r>
        <w:rPr>
          <w:rFonts w:ascii="宋体" w:eastAsia="宋体" w:hAnsi="SimSun" w:cs="宋体"/>
          <w:sz w:val="28"/>
          <w:bdr w:val="none" w:sz="0" w:space="0" w:color="auto"/>
        </w:rPr>
        <w:t>录</w:t>
      </w:r>
      <w:r>
        <w:rPr>
          <w:rFonts w:ascii="宋体" w:eastAsia="宋体" w:hAnsi="MS Mincho" w:cs="宋体"/>
          <w:sz w:val="28"/>
          <w:bdr w:val="none" w:sz="0" w:space="0" w:color="auto"/>
        </w:rPr>
        <w:t>入形成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子稿，以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适当的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集印制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利用微信群等方式与家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沟通，及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解决学生的潜在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取不同的学生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行班会的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展，将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一次的班会都当成一次舞台演出，更大程度的将学生的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起来。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新学期中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得很快，学生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接近尾声了。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陪学生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行三个月的工作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践，使我深刻体会到，要当好一个班的班主任的确不容易。从学生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入工厂的那一天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始我担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起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班的班主任，三个月下来，我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如下几方面。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认识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熟知班群众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一个班群众，有四十名同学，我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没来得及在教室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，就分了两批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入工厂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接手一个二手班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，之前又没有班主任工作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，管理起来真是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上加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始了匆忙的奔波，去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的手机号和姓名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始。慢慢熟知，不到了两天的</w:t>
      </w:r>
      <w:r>
        <w:rPr>
          <w:rFonts w:ascii="宋体" w:eastAsia="宋体" w:hAnsi="SimSun" w:cs="宋体"/>
          <w:sz w:val="28"/>
          <w:bdr w:val="none" w:sz="0" w:space="0" w:color="auto"/>
        </w:rPr>
        <w:t>时间对每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一位同学都熟悉起来，但是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不是十分的了解，相互的了解是需要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的累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的。再一方面，我自己也以身作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，努力做学生的榜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，跟班勤，治理方法得力，班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正、学</w:t>
      </w:r>
      <w:r>
        <w:rPr>
          <w:rFonts w:ascii="宋体" w:eastAsia="宋体" w:hAnsi="SimSun" w:cs="宋体"/>
          <w:sz w:val="28"/>
          <w:bdr w:val="none" w:sz="0" w:space="0" w:color="auto"/>
        </w:rPr>
        <w:t>风浓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二、及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做好工厂和学生之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桥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当有的学生不适合一个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位或者感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太累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跟厂子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沟通，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调岗</w:t>
      </w:r>
      <w:r>
        <w:rPr>
          <w:rFonts w:ascii="宋体" w:eastAsia="宋体" w:hAnsi="MS Mincho" w:cs="宋体"/>
          <w:sz w:val="28"/>
          <w:bdr w:val="none" w:sz="0" w:space="0" w:color="auto"/>
        </w:rPr>
        <w:t>，当有的老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跟他</w:t>
      </w:r>
      <w:r>
        <w:rPr>
          <w:rFonts w:ascii="宋体" w:eastAsia="宋体" w:hAnsi="SimSun" w:cs="宋体"/>
          <w:sz w:val="28"/>
          <w:bdr w:val="none" w:sz="0" w:space="0" w:color="auto"/>
        </w:rPr>
        <w:t>们领导</w:t>
      </w:r>
      <w:r>
        <w:rPr>
          <w:rFonts w:ascii="宋体" w:eastAsia="宋体" w:hAnsi="MS Mincho" w:cs="宋体"/>
          <w:sz w:val="28"/>
          <w:bdr w:val="none" w:sz="0" w:space="0" w:color="auto"/>
        </w:rPr>
        <w:t>沟通，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换岗</w:t>
      </w:r>
      <w:r>
        <w:rPr>
          <w:rFonts w:ascii="宋体" w:eastAsia="宋体" w:hAnsi="MS Mincho" w:cs="宋体"/>
          <w:sz w:val="28"/>
          <w:bdr w:val="none" w:sz="0" w:space="0" w:color="auto"/>
        </w:rPr>
        <w:t>或者与老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工做好沟通。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三、做好学生思想工作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按照老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的要求做，就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必在思想上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相通，思想工作做好了，其它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也就迎刃而解了。我深感思想教育是十分重要的，在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方面，我主要有以下一些做法：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式管理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现阶</w:t>
      </w:r>
      <w:r>
        <w:rPr>
          <w:rFonts w:ascii="宋体" w:eastAsia="宋体" w:hAnsi="MS Mincho" w:cs="宋体"/>
          <w:sz w:val="28"/>
          <w:bdr w:val="none" w:sz="0" w:space="0" w:color="auto"/>
        </w:rPr>
        <w:t>段的大部分学生感到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是不快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的或</w:t>
      </w:r>
      <w:r>
        <w:rPr>
          <w:rFonts w:ascii="宋体" w:eastAsia="宋体" w:hAnsi="SimSun" w:cs="宋体"/>
          <w:sz w:val="28"/>
          <w:bdr w:val="none" w:sz="0" w:space="0" w:color="auto"/>
        </w:rPr>
        <w:t>对实习</w:t>
      </w:r>
      <w:r>
        <w:rPr>
          <w:rFonts w:ascii="宋体" w:eastAsia="宋体" w:hAnsi="MS Mincho" w:cs="宋体"/>
          <w:sz w:val="28"/>
          <w:bdr w:val="none" w:sz="0" w:space="0" w:color="auto"/>
        </w:rPr>
        <w:t>没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趣，根据此状况我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本学期的班会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整，此刻的班会通常先由学生自己</w:t>
      </w:r>
      <w:r>
        <w:rPr>
          <w:rFonts w:ascii="宋体" w:eastAsia="宋体" w:hAnsi="SimSun" w:cs="宋体"/>
          <w:sz w:val="28"/>
          <w:bdr w:val="none" w:sz="0" w:space="0" w:color="auto"/>
        </w:rPr>
        <w:t>总结现阶</w:t>
      </w:r>
      <w:r>
        <w:rPr>
          <w:rFonts w:ascii="宋体" w:eastAsia="宋体" w:hAnsi="MS Mincho" w:cs="宋体"/>
          <w:sz w:val="28"/>
          <w:bdr w:val="none" w:sz="0" w:space="0" w:color="auto"/>
        </w:rPr>
        <w:t>段班里的状况，然后是我做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并以多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形式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行教育。最后做群众游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，在游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中鼓励学生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学生在不影响群众的状况下充分展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自己的潜力与潜力，到达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感受到在群众生活、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是快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的，透</w:t>
      </w:r>
      <w:r>
        <w:rPr>
          <w:rFonts w:ascii="宋体" w:eastAsia="宋体" w:hAnsi="SimSun" w:cs="宋体"/>
          <w:sz w:val="28"/>
          <w:bdr w:val="none" w:sz="0" w:space="0" w:color="auto"/>
        </w:rPr>
        <w:t>过实习</w:t>
      </w:r>
      <w:r>
        <w:rPr>
          <w:rFonts w:ascii="宋体" w:eastAsia="宋体" w:hAnsi="MS Mincho" w:cs="宋体"/>
          <w:sz w:val="28"/>
          <w:bdr w:val="none" w:sz="0" w:space="0" w:color="auto"/>
        </w:rPr>
        <w:t>找到自己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有的位置。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、做好个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同学的思想工作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有些学生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不准自己的位置，</w:t>
      </w:r>
      <w:r>
        <w:rPr>
          <w:rFonts w:ascii="宋体" w:eastAsia="宋体" w:hAnsi="SimSun" w:cs="宋体"/>
          <w:sz w:val="28"/>
          <w:bdr w:val="none" w:sz="0" w:space="0" w:color="auto"/>
        </w:rPr>
        <w:t>总觉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得自己不适合在工厂干活，就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公室玩着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有的学生嫌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少，不愿意去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，不能正确的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就要做思想工作。当某些很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我生气的事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生后，我采取冷静法，先不找学生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，等自己冷静下来重新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整思路后，用另一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方式再找学生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心平气和，思路清晰，</w:t>
      </w:r>
      <w:r>
        <w:rPr>
          <w:rFonts w:ascii="宋体" w:eastAsia="宋体" w:hAnsi="SimSun" w:cs="宋体"/>
          <w:sz w:val="28"/>
          <w:bdr w:val="none" w:sz="0" w:space="0" w:color="auto"/>
        </w:rPr>
        <w:t>谈话</w:t>
      </w:r>
      <w:r>
        <w:rPr>
          <w:rFonts w:ascii="宋体" w:eastAsia="宋体" w:hAnsi="MS Mincho" w:cs="宋体"/>
          <w:sz w:val="28"/>
          <w:bdr w:val="none" w:sz="0" w:space="0" w:color="auto"/>
        </w:rPr>
        <w:t>往往能到达很好的效果。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四、加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与家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院校的学生的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是十分重要的，，因此班主任如何抓好学生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才是最重要，也是最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的。本班学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很好，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争意</w:t>
      </w:r>
      <w:r>
        <w:rPr>
          <w:rFonts w:ascii="宋体" w:eastAsia="宋体" w:hAnsi="SimSun" w:cs="宋体"/>
          <w:sz w:val="28"/>
          <w:bdr w:val="none" w:sz="0" w:space="0" w:color="auto"/>
        </w:rPr>
        <w:t>识强</w:t>
      </w:r>
      <w:r>
        <w:rPr>
          <w:rFonts w:ascii="宋体" w:eastAsia="宋体" w:hAnsi="MS Mincho" w:cs="宋体"/>
          <w:sz w:val="28"/>
          <w:bdr w:val="none" w:sz="0" w:space="0" w:color="auto"/>
        </w:rPr>
        <w:t>，但是由于大部分都是女生，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工厂</w:t>
      </w:r>
      <w:r>
        <w:rPr>
          <w:rFonts w:ascii="宋体" w:eastAsia="宋体" w:hAnsi="SimSun" w:cs="宋体"/>
          <w:sz w:val="28"/>
          <w:bdr w:val="none" w:sz="0" w:space="0" w:color="auto"/>
        </w:rPr>
        <w:t>实习对</w:t>
      </w:r>
      <w:r>
        <w:rPr>
          <w:rFonts w:ascii="宋体" w:eastAsia="宋体" w:hAnsi="MS Mincho" w:cs="宋体"/>
          <w:sz w:val="28"/>
          <w:bdr w:val="none" w:sz="0" w:space="0" w:color="auto"/>
        </w:rPr>
        <w:t>一部分女生来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hAnsi="SimSun" w:cs="宋体"/>
          <w:sz w:val="28"/>
          <w:bdr w:val="none" w:sz="0" w:space="0" w:color="auto"/>
        </w:rPr>
        <w:t>针对这种</w:t>
      </w:r>
      <w:r>
        <w:rPr>
          <w:rFonts w:ascii="宋体" w:eastAsia="宋体" w:hAnsi="MS Mincho" w:cs="宋体"/>
          <w:sz w:val="28"/>
          <w:bdr w:val="none" w:sz="0" w:space="0" w:color="auto"/>
        </w:rPr>
        <w:t>状况，我在与学生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心之余，了解他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的想法，并且鼓励她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持完成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。在鼓励的基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上，提出更高目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。在此期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一些不愿再工厂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，去外面打工的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行了与家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的沟通，家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与我站在了同一</w:t>
      </w:r>
      <w:r>
        <w:rPr>
          <w:rFonts w:ascii="宋体" w:eastAsia="宋体" w:hAnsi="SimSun" w:cs="宋体"/>
          <w:sz w:val="28"/>
          <w:bdr w:val="none" w:sz="0" w:space="0" w:color="auto"/>
        </w:rPr>
        <w:t>战线</w:t>
      </w:r>
      <w:r>
        <w:rPr>
          <w:rFonts w:ascii="宋体" w:eastAsia="宋体" w:hAnsi="MS Mincho" w:cs="宋体"/>
          <w:sz w:val="28"/>
          <w:bdr w:val="none" w:sz="0" w:space="0" w:color="auto"/>
        </w:rPr>
        <w:t>，最后都能回来，使班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整体在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上有了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https://d.book118.com/665223123012011120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6522312301201112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新学期中职班主任工作计划(7篇)</dc:title>
  <dc:subject>人生天地之间，若白驹过隙，忽然而已，前方等待着我们的是新的机遇和挑战，是时候开始制定计划了。那么我们该怎么去写计划呢？下面是小编精心整理的新学期中职班主任工作计划，供大家参考借鉴，希望可以帮助到有需要</dc:subject>
  <cp:keywords>新学期中职班主任工作计划</cp:keywords>
  <cp:revision>0</cp:revision>
</cp:coreProperties>
</file>