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思品教</w:t>
      </w:r>
      <w:r>
        <w:rPr>
          <w:rFonts w:ascii="宋体" w:eastAsia="黑体" w:hAnsi="SimSun" w:cs="宋体"/>
          <w:b/>
          <w:sz w:val="40"/>
          <w:bdr w:val="none" w:sz="0" w:space="0" w:color="auto"/>
        </w:rPr>
        <w:t>师</w:t>
      </w:r>
      <w:r>
        <w:rPr>
          <w:rFonts w:ascii="宋体" w:eastAsia="黑体" w:hAnsi="MS Mincho" w:cs="宋体"/>
          <w:b/>
          <w:sz w:val="40"/>
          <w:bdr w:val="none" w:sz="0" w:space="0" w:color="auto"/>
        </w:rPr>
        <w:t>个人工作</w:t>
      </w:r>
      <w:r>
        <w:rPr>
          <w:rFonts w:ascii="宋体" w:eastAsia="黑体" w:hAnsi="SimSun" w:cs="宋体"/>
          <w:b/>
          <w:sz w:val="40"/>
          <w:bdr w:val="none" w:sz="0" w:space="0" w:color="auto"/>
        </w:rPr>
        <w:t>总结</w:t>
      </w:r>
      <w:r>
        <w:rPr>
          <w:rFonts w:ascii="宋体" w:eastAsia="黑体" w:hAnsi="MS Mincho" w:cs="宋体"/>
          <w:b/>
          <w:sz w:val="40"/>
          <w:bdr w:val="none" w:sz="0" w:space="0" w:color="auto"/>
        </w:rPr>
        <w:t>（精</w:t>
      </w:r>
      <w:r>
        <w:rPr>
          <w:rFonts w:ascii="宋体" w:eastAsia="黑体" w:hAnsi="SimSun" w:cs="宋体"/>
          <w:b/>
          <w:sz w:val="40"/>
          <w:bdr w:val="none" w:sz="0" w:space="0" w:color="auto"/>
        </w:rPr>
        <w:t>选</w:t>
      </w:r>
      <w:r>
        <w:rPr>
          <w:rFonts w:ascii="宋体" w:eastAsia="黑体" w:cs="宋体"/>
          <w:b/>
          <w:sz w:val="40"/>
          <w:bdr w:val="none" w:sz="0" w:space="0" w:color="auto"/>
        </w:rPr>
        <w:t>15</w:t>
      </w:r>
      <w:r>
        <w:rPr>
          <w:rFonts w:ascii="宋体" w:eastAsia="黑体" w:hAnsi="MS Mincho" w:cs="宋体"/>
          <w:b/>
          <w:sz w:val="40"/>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是在一段</w:t>
      </w:r>
      <w:r>
        <w:rPr>
          <w:rFonts w:ascii="宋体" w:eastAsia="宋体" w:hAnsi="SimSun" w:cs="宋体"/>
          <w:sz w:val="28"/>
          <w:bdr w:val="none" w:sz="0" w:space="0" w:color="auto"/>
        </w:rPr>
        <w:t>时间</w:t>
      </w:r>
      <w:r>
        <w:rPr>
          <w:rFonts w:ascii="宋体" w:eastAsia="宋体" w:hAnsi="MS Mincho" w:cs="宋体"/>
          <w:sz w:val="28"/>
          <w:bdr w:val="none" w:sz="0" w:space="0" w:color="auto"/>
        </w:rPr>
        <w:t>内</w:t>
      </w:r>
      <w:r>
        <w:rPr>
          <w:rFonts w:ascii="宋体" w:eastAsia="宋体" w:hAnsi="SimSun" w:cs="宋体"/>
          <w:sz w:val="28"/>
          <w:bdr w:val="none" w:sz="0" w:space="0" w:color="auto"/>
        </w:rPr>
        <w:t>对</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和工作生活等表</w:t>
      </w:r>
      <w:r>
        <w:rPr>
          <w:rFonts w:ascii="宋体" w:eastAsia="宋体" w:hAnsi="SimSun" w:cs="宋体"/>
          <w:sz w:val="28"/>
          <w:bdr w:val="none" w:sz="0" w:space="0" w:color="auto"/>
        </w:rPr>
        <w:t>现</w:t>
      </w:r>
      <w:r>
        <w:rPr>
          <w:rFonts w:ascii="宋体" w:eastAsia="宋体" w:hAnsi="MS Mincho" w:cs="宋体"/>
          <w:sz w:val="28"/>
          <w:bdr w:val="none" w:sz="0" w:space="0" w:color="auto"/>
        </w:rPr>
        <w:t>加以</w:t>
      </w:r>
      <w:r>
        <w:rPr>
          <w:rFonts w:ascii="宋体" w:eastAsia="宋体" w:hAnsi="SimSun" w:cs="宋体"/>
          <w:sz w:val="28"/>
          <w:bdr w:val="none" w:sz="0" w:space="0" w:color="auto"/>
        </w:rPr>
        <w:t>总结</w:t>
      </w:r>
      <w:r>
        <w:rPr>
          <w:rFonts w:ascii="宋体" w:eastAsia="宋体" w:hAnsi="MS Mincho" w:cs="宋体"/>
          <w:sz w:val="28"/>
          <w:bdr w:val="none" w:sz="0" w:space="0" w:color="auto"/>
        </w:rPr>
        <w:t>和概括的一</w:t>
      </w:r>
      <w:r>
        <w:rPr>
          <w:rFonts w:ascii="宋体" w:eastAsia="宋体" w:hAnsi="SimSun" w:cs="宋体"/>
          <w:sz w:val="28"/>
          <w:bdr w:val="none" w:sz="0" w:space="0" w:color="auto"/>
        </w:rPr>
        <w:t>种书</w:t>
      </w:r>
      <w:r>
        <w:rPr>
          <w:rFonts w:ascii="宋体" w:eastAsia="宋体" w:hAnsi="MS Mincho" w:cs="宋体"/>
          <w:sz w:val="28"/>
          <w:bdr w:val="none" w:sz="0" w:space="0" w:color="auto"/>
        </w:rPr>
        <w:t>面材料，它能</w:t>
      </w:r>
      <w:r>
        <w:rPr>
          <w:rFonts w:ascii="宋体" w:eastAsia="宋体" w:hAnsi="SimSun" w:cs="宋体"/>
          <w:sz w:val="28"/>
          <w:bdr w:val="none" w:sz="0" w:space="0" w:color="auto"/>
        </w:rPr>
        <w:t>够给</w:t>
      </w:r>
      <w:r>
        <w:rPr>
          <w:rFonts w:ascii="宋体" w:eastAsia="宋体" w:hAnsi="MS Mincho" w:cs="宋体"/>
          <w:sz w:val="28"/>
          <w:bdr w:val="none" w:sz="0" w:space="0" w:color="auto"/>
        </w:rPr>
        <w:t>人努力工作的</w:t>
      </w:r>
      <w:r>
        <w:rPr>
          <w:rFonts w:ascii="宋体" w:eastAsia="宋体" w:hAnsi="SimSun" w:cs="宋体"/>
          <w:sz w:val="28"/>
          <w:bdr w:val="none" w:sz="0" w:space="0" w:color="auto"/>
        </w:rPr>
        <w:t>动</w:t>
      </w:r>
      <w:r>
        <w:rPr>
          <w:rFonts w:ascii="宋体" w:eastAsia="宋体" w:hAnsi="MS Mincho" w:cs="宋体"/>
          <w:sz w:val="28"/>
          <w:bdr w:val="none" w:sz="0" w:space="0" w:color="auto"/>
        </w:rPr>
        <w:t>力，因此十分有必</w:t>
      </w:r>
      <w:r>
        <w:rPr>
          <w:rFonts w:ascii="宋体" w:eastAsia="宋体" w:hAnsi="SimSun" w:cs="宋体"/>
          <w:sz w:val="28"/>
          <w:bdr w:val="none" w:sz="0" w:space="0" w:color="auto"/>
        </w:rPr>
        <w:t>须</w:t>
      </w:r>
      <w:r>
        <w:rPr>
          <w:rFonts w:ascii="宋体" w:eastAsia="宋体" w:hAnsi="MS Mincho" w:cs="宋体"/>
          <w:sz w:val="28"/>
          <w:bdr w:val="none" w:sz="0" w:space="0" w:color="auto"/>
        </w:rPr>
        <w:t>要写一份</w:t>
      </w:r>
      <w:r>
        <w:rPr>
          <w:rFonts w:ascii="宋体" w:eastAsia="宋体" w:hAnsi="SimSun" w:cs="宋体"/>
          <w:sz w:val="28"/>
          <w:bdr w:val="none" w:sz="0" w:space="0" w:color="auto"/>
        </w:rPr>
        <w:t>总结</w:t>
      </w:r>
      <w:r>
        <w:rPr>
          <w:rFonts w:ascii="宋体" w:eastAsia="宋体" w:hAnsi="MS Mincho" w:cs="宋体"/>
          <w:sz w:val="28"/>
          <w:bdr w:val="none" w:sz="0" w:space="0" w:color="auto"/>
        </w:rPr>
        <w:t>哦。那</w:t>
      </w:r>
      <w:r>
        <w:rPr>
          <w:rFonts w:ascii="宋体" w:eastAsia="宋体" w:hAnsi="SimSun" w:cs="宋体"/>
          <w:sz w:val="28"/>
          <w:bdr w:val="none" w:sz="0" w:space="0" w:color="auto"/>
        </w:rPr>
        <w:t>么</w:t>
      </w:r>
      <w:r>
        <w:rPr>
          <w:rFonts w:ascii="宋体" w:eastAsia="宋体" w:hAnsi="MS Mincho" w:cs="宋体"/>
          <w:sz w:val="28"/>
          <w:bdr w:val="none" w:sz="0" w:space="0" w:color="auto"/>
        </w:rPr>
        <w:t>如何把</w:t>
      </w:r>
      <w:r>
        <w:rPr>
          <w:rFonts w:ascii="宋体" w:eastAsia="宋体" w:hAnsi="SimSun" w:cs="宋体"/>
          <w:sz w:val="28"/>
          <w:bdr w:val="none" w:sz="0" w:space="0" w:color="auto"/>
        </w:rPr>
        <w:t>总结</w:t>
      </w:r>
      <w:r>
        <w:rPr>
          <w:rFonts w:ascii="宋体" w:eastAsia="宋体" w:hAnsi="MS Mincho" w:cs="宋体"/>
          <w:sz w:val="28"/>
          <w:bdr w:val="none" w:sz="0" w:space="0" w:color="auto"/>
        </w:rPr>
        <w:t>写出新花</w:t>
      </w:r>
      <w:r>
        <w:rPr>
          <w:rFonts w:ascii="宋体" w:eastAsia="宋体" w:hAnsi="SimSun" w:cs="宋体"/>
          <w:sz w:val="28"/>
          <w:bdr w:val="none" w:sz="0" w:space="0" w:color="auto"/>
        </w:rPr>
        <w:t>样</w:t>
      </w:r>
      <w:r>
        <w:rPr>
          <w:rFonts w:ascii="宋体" w:eastAsia="宋体" w:hAnsi="MS Mincho" w:cs="宋体"/>
          <w:sz w:val="28"/>
          <w:bdr w:val="none" w:sz="0" w:space="0" w:color="auto"/>
        </w:rPr>
        <w:t>呢？以下是小</w:t>
      </w:r>
      <w:r>
        <w:rPr>
          <w:rFonts w:ascii="宋体" w:eastAsia="宋体" w:hAnsi="SimSun" w:cs="宋体"/>
          <w:sz w:val="28"/>
          <w:bdr w:val="none" w:sz="0" w:space="0" w:color="auto"/>
        </w:rPr>
        <w:t>编</w:t>
      </w:r>
      <w:r>
        <w:rPr>
          <w:rFonts w:ascii="宋体" w:eastAsia="宋体" w:hAnsi="MS Mincho" w:cs="宋体"/>
          <w:sz w:val="28"/>
          <w:bdr w:val="none" w:sz="0" w:space="0" w:color="auto"/>
        </w:rPr>
        <w:t>收集整理的思品教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hAnsi="MS Mincho" w:cs="宋体"/>
          <w:sz w:val="28"/>
          <w:bdr w:val="none" w:sz="0" w:space="0" w:color="auto"/>
        </w:rPr>
        <w:t>，供大家参考借</w:t>
      </w:r>
      <w:r>
        <w:rPr>
          <w:rFonts w:ascii="宋体" w:eastAsia="宋体" w:hAnsi="SimSun" w:cs="宋体"/>
          <w:sz w:val="28"/>
          <w:bdr w:val="none" w:sz="0" w:space="0" w:color="auto"/>
        </w:rPr>
        <w:t>鉴</w:t>
      </w:r>
      <w:r>
        <w:rPr>
          <w:rFonts w:ascii="宋体" w:eastAsia="宋体" w:hAnsi="MS Mincho" w:cs="宋体"/>
          <w:sz w:val="28"/>
          <w:bdr w:val="none" w:sz="0" w:space="0" w:color="auto"/>
        </w:rPr>
        <w:t>，希望可以帮助到有需要的朋友。</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思品教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本学期本人担任初一年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cs="宋体"/>
          <w:sz w:val="28"/>
          <w:bdr w:val="none" w:sz="0" w:space="0" w:color="auto"/>
        </w:rPr>
        <w:t>7</w:t>
      </w:r>
      <w:r>
        <w:rPr>
          <w:rFonts w:ascii="宋体" w:eastAsia="宋体" w:hAnsi="MS Mincho" w:cs="宋体"/>
          <w:sz w:val="28"/>
          <w:bdr w:val="none" w:sz="0" w:space="0" w:color="auto"/>
        </w:rPr>
        <w:t>、</w:t>
      </w:r>
      <w:r>
        <w:rPr>
          <w:rFonts w:ascii="宋体" w:eastAsia="宋体" w:cs="宋体"/>
          <w:sz w:val="28"/>
          <w:bdr w:val="none" w:sz="0" w:space="0" w:color="auto"/>
        </w:rPr>
        <w:t>12</w:t>
      </w:r>
      <w:r>
        <w:rPr>
          <w:rFonts w:ascii="宋体" w:eastAsia="宋体" w:hAnsi="MS Mincho" w:cs="宋体"/>
          <w:sz w:val="28"/>
          <w:bdr w:val="none" w:sz="0" w:space="0" w:color="auto"/>
        </w:rPr>
        <w:t>）五个班</w:t>
      </w:r>
      <w:r>
        <w:rPr>
          <w:rFonts w:ascii="宋体" w:eastAsia="宋体" w:hAnsi="SimSun" w:cs="宋体"/>
          <w:sz w:val="28"/>
          <w:bdr w:val="none" w:sz="0" w:space="0" w:color="auto"/>
        </w:rPr>
        <w:t>级</w:t>
      </w:r>
      <w:r>
        <w:rPr>
          <w:rFonts w:ascii="宋体" w:eastAsia="宋体" w:hAnsi="MS Mincho" w:cs="宋体"/>
          <w:sz w:val="28"/>
          <w:bdr w:val="none" w:sz="0" w:space="0" w:color="auto"/>
        </w:rPr>
        <w:t>的政治学科教学工作。一学期以来，本人自始至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持不懈的精神完成本学期的教学和教研工作。</w:t>
      </w:r>
      <w:r>
        <w:rPr>
          <w:rFonts w:ascii="宋体" w:eastAsia="宋体" w:hAnsi="SimSun" w:cs="宋体"/>
          <w:sz w:val="28"/>
          <w:bdr w:val="none" w:sz="0" w:space="0" w:color="auto"/>
        </w:rPr>
        <w:t>现</w:t>
      </w:r>
      <w:r>
        <w:rPr>
          <w:rFonts w:ascii="宋体" w:eastAsia="宋体" w:hAnsi="MS Mincho" w:cs="宋体"/>
          <w:sz w:val="28"/>
          <w:bdr w:val="none" w:sz="0" w:space="0" w:color="auto"/>
        </w:rPr>
        <w:t>将本学期的教学教研工作</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w:t>
      </w:r>
      <w:r>
        <w:rPr>
          <w:rStyle w:val="strong"/>
          <w:rFonts w:ascii="宋体" w:eastAsia="宋体" w:hAnsi="SimSun" w:cs="宋体"/>
          <w:b/>
          <w:sz w:val="28"/>
          <w:bdr w:val="none" w:sz="0" w:space="0" w:color="auto"/>
        </w:rPr>
        <w:t>组织</w:t>
      </w:r>
      <w:r>
        <w:rPr>
          <w:rStyle w:val="strong"/>
          <w:rFonts w:ascii="宋体" w:eastAsia="宋体" w:hAnsi="MS Mincho" w:cs="宋体"/>
          <w:b/>
          <w:sz w:val="28"/>
          <w:bdr w:val="none" w:sz="0" w:space="0" w:color="auto"/>
        </w:rPr>
        <w:t>教学工作，提高教学的有效性。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由于担任的是基</w:t>
      </w:r>
      <w:r>
        <w:rPr>
          <w:rFonts w:ascii="宋体" w:eastAsia="宋体" w:hAnsi="SimSun" w:cs="宋体"/>
          <w:sz w:val="28"/>
          <w:bdr w:val="none" w:sz="0" w:space="0" w:color="auto"/>
        </w:rPr>
        <w:t>础</w:t>
      </w:r>
      <w:r>
        <w:rPr>
          <w:rFonts w:ascii="宋体" w:eastAsia="宋体" w:hAnsi="MS Mincho" w:cs="宋体"/>
          <w:sz w:val="28"/>
          <w:bdr w:val="none" w:sz="0" w:space="0" w:color="auto"/>
        </w:rPr>
        <w:t>年</w:t>
      </w:r>
      <w:r>
        <w:rPr>
          <w:rFonts w:ascii="宋体" w:eastAsia="宋体" w:hAnsi="SimSun" w:cs="宋体"/>
          <w:sz w:val="28"/>
          <w:bdr w:val="none" w:sz="0" w:space="0" w:color="auto"/>
        </w:rPr>
        <w:t>级</w:t>
      </w:r>
      <w:r>
        <w:rPr>
          <w:rFonts w:ascii="宋体" w:eastAsia="宋体" w:hAnsi="MS Mincho" w:cs="宋体"/>
          <w:sz w:val="28"/>
          <w:bdr w:val="none" w:sz="0" w:space="0" w:color="auto"/>
        </w:rPr>
        <w:t>的教学，需要</w:t>
      </w:r>
      <w:r>
        <w:rPr>
          <w:rFonts w:ascii="宋体" w:eastAsia="宋体" w:hAnsi="SimSun" w:cs="宋体"/>
          <w:sz w:val="28"/>
          <w:bdr w:val="none" w:sz="0" w:space="0" w:color="auto"/>
        </w:rPr>
        <w:t>为</w:t>
      </w:r>
      <w:r>
        <w:rPr>
          <w:rFonts w:ascii="宋体" w:eastAsia="宋体" w:hAnsi="MS Mincho" w:cs="宋体"/>
          <w:sz w:val="28"/>
          <w:bdr w:val="none" w:sz="0" w:space="0" w:color="auto"/>
        </w:rPr>
        <w:t>以后的教学打好基</w:t>
      </w:r>
      <w:r>
        <w:rPr>
          <w:rFonts w:ascii="宋体" w:eastAsia="宋体" w:hAnsi="SimSun" w:cs="宋体"/>
          <w:sz w:val="28"/>
          <w:bdr w:val="none" w:sz="0" w:space="0" w:color="auto"/>
        </w:rPr>
        <w:t>础</w:t>
      </w:r>
      <w:r>
        <w:rPr>
          <w:rFonts w:ascii="宋体" w:eastAsia="宋体" w:hAnsi="MS Mincho" w:cs="宋体"/>
          <w:sz w:val="28"/>
          <w:bdr w:val="none" w:sz="0" w:space="0" w:color="auto"/>
        </w:rPr>
        <w:t>，在本学期本人</w:t>
      </w:r>
      <w:r>
        <w:rPr>
          <w:rFonts w:ascii="宋体" w:eastAsia="宋体" w:hAnsi="SimSun" w:cs="宋体"/>
          <w:sz w:val="28"/>
          <w:bdr w:val="none" w:sz="0" w:space="0" w:color="auto"/>
        </w:rPr>
        <w:t>认</w:t>
      </w:r>
      <w:r>
        <w:rPr>
          <w:rFonts w:ascii="宋体" w:eastAsia="宋体" w:hAnsi="MS Mincho" w:cs="宋体"/>
          <w:sz w:val="28"/>
          <w:bdr w:val="none" w:sz="0" w:space="0" w:color="auto"/>
        </w:rPr>
        <w:t>真把</w:t>
      </w:r>
      <w:r>
        <w:rPr>
          <w:rFonts w:ascii="宋体" w:eastAsia="宋体" w:hAnsi="SimSun" w:cs="宋体"/>
          <w:sz w:val="28"/>
          <w:bdr w:val="none" w:sz="0" w:space="0" w:color="auto"/>
        </w:rPr>
        <w:t>课备</w:t>
      </w:r>
      <w:r>
        <w:rPr>
          <w:rFonts w:ascii="宋体" w:eastAsia="宋体" w:hAnsi="MS Mincho" w:cs="宋体"/>
          <w:sz w:val="28"/>
          <w:bdr w:val="none" w:sz="0" w:space="0" w:color="auto"/>
        </w:rPr>
        <w:t>好，不但</w:t>
      </w:r>
      <w:r>
        <w:rPr>
          <w:rFonts w:ascii="宋体" w:eastAsia="宋体" w:hAnsi="SimSun" w:cs="宋体"/>
          <w:sz w:val="28"/>
          <w:bdr w:val="none" w:sz="0" w:space="0" w:color="auto"/>
        </w:rPr>
        <w:t>备</w:t>
      </w:r>
      <w:r>
        <w:rPr>
          <w:rFonts w:ascii="宋体" w:eastAsia="宋体" w:hAnsi="MS Mincho" w:cs="宋体"/>
          <w:sz w:val="28"/>
          <w:bdr w:val="none" w:sz="0" w:space="0" w:color="auto"/>
        </w:rPr>
        <w:t>教材</w:t>
      </w:r>
      <w:r>
        <w:rPr>
          <w:rFonts w:ascii="宋体" w:eastAsia="宋体" w:hAnsi="SimSun" w:cs="宋体"/>
          <w:sz w:val="28"/>
          <w:bdr w:val="none" w:sz="0" w:space="0" w:color="auto"/>
        </w:rPr>
        <w:t>备</w:t>
      </w:r>
      <w:r>
        <w:rPr>
          <w:rFonts w:ascii="宋体" w:eastAsia="宋体" w:hAnsi="MS Mincho" w:cs="宋体"/>
          <w:sz w:val="28"/>
          <w:bdr w:val="none" w:sz="0" w:space="0" w:color="auto"/>
        </w:rPr>
        <w:t>教法而且</w:t>
      </w:r>
      <w:r>
        <w:rPr>
          <w:rFonts w:ascii="宋体" w:eastAsia="宋体" w:hAnsi="SimSun" w:cs="宋体"/>
          <w:sz w:val="28"/>
          <w:bdr w:val="none" w:sz="0" w:space="0" w:color="auto"/>
        </w:rPr>
        <w:t>备</w:t>
      </w:r>
      <w:r>
        <w:rPr>
          <w:rFonts w:ascii="宋体" w:eastAsia="宋体" w:hAnsi="MS Mincho" w:cs="宋体"/>
          <w:sz w:val="28"/>
          <w:bdr w:val="none" w:sz="0" w:space="0" w:color="auto"/>
        </w:rPr>
        <w:t>学生。根据初一的</w:t>
      </w:r>
      <w:r>
        <w:rPr>
          <w:rFonts w:ascii="宋体" w:eastAsia="宋体" w:hAnsi="SimSun" w:cs="宋体"/>
          <w:sz w:val="28"/>
          <w:bdr w:val="none" w:sz="0" w:space="0" w:color="auto"/>
        </w:rPr>
        <w:t>实际</w:t>
      </w:r>
      <w:r>
        <w:rPr>
          <w:rFonts w:ascii="宋体" w:eastAsia="宋体" w:hAnsi="MS Mincho" w:cs="宋体"/>
          <w:sz w:val="28"/>
          <w:bdr w:val="none" w:sz="0" w:space="0" w:color="auto"/>
        </w:rPr>
        <w:t>，</w:t>
      </w:r>
      <w:r>
        <w:rPr>
          <w:rFonts w:ascii="宋体" w:eastAsia="宋体" w:hAnsi="SimSun" w:cs="宋体"/>
          <w:sz w:val="28"/>
          <w:bdr w:val="none" w:sz="0" w:space="0" w:color="auto"/>
        </w:rPr>
        <w:t>设计课</w:t>
      </w:r>
      <w:r>
        <w:rPr>
          <w:rFonts w:ascii="宋体" w:eastAsia="宋体" w:hAnsi="MS Mincho" w:cs="宋体"/>
          <w:sz w:val="28"/>
          <w:bdr w:val="none" w:sz="0" w:space="0" w:color="auto"/>
        </w:rPr>
        <w:t>的</w:t>
      </w:r>
      <w:r>
        <w:rPr>
          <w:rFonts w:ascii="宋体" w:eastAsia="宋体" w:hAnsi="SimSun" w:cs="宋体"/>
          <w:sz w:val="28"/>
          <w:bdr w:val="none" w:sz="0" w:space="0" w:color="auto"/>
        </w:rPr>
        <w:t>类</w:t>
      </w:r>
      <w:r>
        <w:rPr>
          <w:rFonts w:ascii="宋体" w:eastAsia="宋体" w:hAnsi="MS Mincho" w:cs="宋体"/>
          <w:sz w:val="28"/>
          <w:bdr w:val="none" w:sz="0" w:space="0" w:color="auto"/>
        </w:rPr>
        <w:t>型，</w:t>
      </w:r>
      <w:r>
        <w:rPr>
          <w:rFonts w:ascii="宋体" w:eastAsia="宋体" w:hAnsi="SimSun" w:cs="宋体"/>
          <w:sz w:val="28"/>
          <w:bdr w:val="none" w:sz="0" w:space="0" w:color="auto"/>
        </w:rPr>
        <w:t>拟</w:t>
      </w:r>
      <w:r>
        <w:rPr>
          <w:rFonts w:ascii="宋体" w:eastAsia="宋体" w:hAnsi="MS Mincho" w:cs="宋体"/>
          <w:sz w:val="28"/>
          <w:bdr w:val="none" w:sz="0" w:space="0" w:color="auto"/>
        </w:rPr>
        <w:t>定采用的教学方法，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并</w:t>
      </w:r>
      <w:r>
        <w:rPr>
          <w:rFonts w:ascii="宋体" w:eastAsia="宋体" w:hAnsi="SimSun" w:cs="宋体"/>
          <w:sz w:val="28"/>
          <w:bdr w:val="none" w:sz="0" w:space="0" w:color="auto"/>
        </w:rPr>
        <w:t>对</w:t>
      </w:r>
      <w:r>
        <w:rPr>
          <w:rFonts w:ascii="宋体" w:eastAsia="宋体" w:hAnsi="MS Mincho" w:cs="宋体"/>
          <w:sz w:val="28"/>
          <w:bdr w:val="none" w:sz="0" w:space="0" w:color="auto"/>
        </w:rPr>
        <w:t>教学</w:t>
      </w:r>
      <w:r>
        <w:rPr>
          <w:rFonts w:ascii="宋体" w:eastAsia="宋体" w:hAnsi="SimSun" w:cs="宋体"/>
          <w:sz w:val="28"/>
          <w:bdr w:val="none" w:sz="0" w:space="0" w:color="auto"/>
        </w:rPr>
        <w:t>过</w:t>
      </w:r>
      <w:r>
        <w:rPr>
          <w:rFonts w:ascii="宋体" w:eastAsia="宋体" w:hAnsi="MS Mincho" w:cs="宋体"/>
          <w:sz w:val="28"/>
          <w:bdr w:val="none" w:sz="0" w:space="0" w:color="auto"/>
        </w:rPr>
        <w:t>程的程序及</w:t>
      </w:r>
      <w:r>
        <w:rPr>
          <w:rFonts w:ascii="宋体" w:eastAsia="宋体" w:hAnsi="SimSun" w:cs="宋体"/>
          <w:sz w:val="28"/>
          <w:bdr w:val="none" w:sz="0" w:space="0" w:color="auto"/>
        </w:rPr>
        <w:t>时间</w:t>
      </w:r>
      <w:r>
        <w:rPr>
          <w:rFonts w:ascii="宋体" w:eastAsia="宋体" w:hAnsi="MS Mincho" w:cs="宋体"/>
          <w:sz w:val="28"/>
          <w:bdr w:val="none" w:sz="0" w:space="0" w:color="auto"/>
        </w:rPr>
        <w:t>安排都作了</w:t>
      </w:r>
      <w:r>
        <w:rPr>
          <w:rFonts w:ascii="宋体" w:eastAsia="宋体" w:hAnsi="SimSun" w:cs="宋体"/>
          <w:sz w:val="28"/>
          <w:bdr w:val="none" w:sz="0" w:space="0" w:color="auto"/>
        </w:rPr>
        <w:t>详细</w:t>
      </w:r>
      <w:r>
        <w:rPr>
          <w:rFonts w:ascii="宋体" w:eastAsia="宋体" w:hAnsi="MS Mincho" w:cs="宋体"/>
          <w:sz w:val="28"/>
          <w:bdr w:val="none" w:sz="0" w:space="0" w:color="auto"/>
        </w:rPr>
        <w:t>的</w:t>
      </w:r>
      <w:r>
        <w:rPr>
          <w:rFonts w:ascii="宋体" w:eastAsia="宋体" w:hAnsi="SimSun" w:cs="宋体"/>
          <w:sz w:val="28"/>
          <w:bdr w:val="none" w:sz="0" w:space="0" w:color="auto"/>
        </w:rPr>
        <w:t>记录</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真写好</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课</w:t>
      </w:r>
      <w:r>
        <w:rPr>
          <w:rFonts w:ascii="宋体" w:eastAsia="宋体" w:hAnsi="MS Mincho" w:cs="宋体"/>
          <w:sz w:val="28"/>
          <w:bdr w:val="none" w:sz="0" w:space="0" w:color="auto"/>
        </w:rPr>
        <w:t>教案，力争做到</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课</w:t>
      </w:r>
      <w:r>
        <w:rPr>
          <w:rFonts w:ascii="宋体" w:eastAsia="宋体" w:hAnsi="MS Mincho" w:cs="宋体"/>
          <w:sz w:val="28"/>
          <w:bdr w:val="none" w:sz="0" w:space="0" w:color="auto"/>
        </w:rPr>
        <w:t>都做到</w:t>
      </w:r>
      <w:r>
        <w:rPr>
          <w:rFonts w:ascii="宋体" w:eastAsia="宋体" w:cs="宋体"/>
          <w:sz w:val="28"/>
          <w:bdr w:val="none" w:sz="0" w:space="0" w:color="auto"/>
        </w:rPr>
        <w:t>“</w:t>
      </w:r>
      <w:r>
        <w:rPr>
          <w:rFonts w:ascii="宋体" w:eastAsia="宋体" w:hAnsi="MS Mincho" w:cs="宋体"/>
          <w:sz w:val="28"/>
          <w:bdr w:val="none" w:sz="0" w:space="0" w:color="auto"/>
        </w:rPr>
        <w:t>有</w:t>
      </w:r>
      <w:r>
        <w:rPr>
          <w:rFonts w:ascii="宋体" w:eastAsia="宋体" w:hAnsi="SimSun" w:cs="宋体"/>
          <w:sz w:val="28"/>
          <w:bdr w:val="none" w:sz="0" w:space="0" w:color="auto"/>
        </w:rPr>
        <w:t>备</w:t>
      </w:r>
      <w:r>
        <w:rPr>
          <w:rFonts w:ascii="宋体" w:eastAsia="宋体" w:hAnsi="MS Mincho" w:cs="宋体"/>
          <w:sz w:val="28"/>
          <w:bdr w:val="none" w:sz="0" w:space="0" w:color="auto"/>
        </w:rPr>
        <w:t>而来</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堂</w:t>
      </w:r>
      <w:r>
        <w:rPr>
          <w:rFonts w:ascii="宋体" w:eastAsia="宋体" w:hAnsi="SimSun" w:cs="宋体"/>
          <w:sz w:val="28"/>
          <w:bdr w:val="none" w:sz="0" w:space="0" w:color="auto"/>
        </w:rPr>
        <w:t>课</w:t>
      </w:r>
      <w:r>
        <w:rPr>
          <w:rFonts w:ascii="宋体" w:eastAsia="宋体" w:hAnsi="MS Mincho" w:cs="宋体"/>
          <w:sz w:val="28"/>
          <w:bdr w:val="none" w:sz="0" w:space="0" w:color="auto"/>
        </w:rPr>
        <w:t>都在</w:t>
      </w:r>
      <w:r>
        <w:rPr>
          <w:rFonts w:ascii="宋体" w:eastAsia="宋体" w:hAnsi="SimSun" w:cs="宋体"/>
          <w:sz w:val="28"/>
          <w:bdr w:val="none" w:sz="0" w:space="0" w:color="auto"/>
        </w:rPr>
        <w:t>课</w:t>
      </w:r>
      <w:r>
        <w:rPr>
          <w:rFonts w:ascii="宋体" w:eastAsia="宋体" w:hAnsi="MS Mincho" w:cs="宋体"/>
          <w:sz w:val="28"/>
          <w:bdr w:val="none" w:sz="0" w:space="0" w:color="auto"/>
        </w:rPr>
        <w:t>前做好充分的准</w:t>
      </w:r>
      <w:r>
        <w:rPr>
          <w:rFonts w:ascii="宋体" w:eastAsia="宋体" w:hAnsi="SimSun" w:cs="宋体"/>
          <w:sz w:val="28"/>
          <w:bdr w:val="none" w:sz="0" w:space="0" w:color="auto"/>
        </w:rPr>
        <w:t>备</w:t>
      </w:r>
      <w:r>
        <w:rPr>
          <w:rFonts w:ascii="宋体" w:eastAsia="宋体" w:hAnsi="MS Mincho" w:cs="宋体"/>
          <w:sz w:val="28"/>
          <w:bdr w:val="none" w:sz="0" w:space="0" w:color="auto"/>
        </w:rPr>
        <w:t>。并根据教学的需要，采用多</w:t>
      </w:r>
      <w:r>
        <w:rPr>
          <w:rFonts w:ascii="宋体" w:eastAsia="宋体" w:hAnsi="SimSun" w:cs="宋体"/>
          <w:sz w:val="28"/>
          <w:bdr w:val="none" w:sz="0" w:space="0" w:color="auto"/>
        </w:rPr>
        <w:t>种</w:t>
      </w:r>
      <w:r>
        <w:rPr>
          <w:rFonts w:ascii="宋体" w:eastAsia="宋体" w:hAnsi="MS Mincho" w:cs="宋体"/>
          <w:sz w:val="28"/>
          <w:bdr w:val="none" w:sz="0" w:space="0" w:color="auto"/>
        </w:rPr>
        <w:t>的教学方法，提高学生的学</w:t>
      </w:r>
      <w:r>
        <w:rPr>
          <w:rFonts w:ascii="宋体" w:eastAsia="宋体" w:hAnsi="SimSun" w:cs="宋体"/>
          <w:sz w:val="28"/>
          <w:bdr w:val="none" w:sz="0" w:space="0" w:color="auto"/>
        </w:rPr>
        <w:t>习积</w:t>
      </w:r>
      <w:r>
        <w:rPr>
          <w:rFonts w:ascii="宋体" w:eastAsia="宋体" w:hAnsi="MS Mincho" w:cs="宋体"/>
          <w:sz w:val="28"/>
          <w:bdr w:val="none" w:sz="0" w:space="0" w:color="auto"/>
        </w:rPr>
        <w:t>极性和教学的</w:t>
      </w:r>
      <w:r>
        <w:rPr>
          <w:rFonts w:ascii="宋体" w:eastAsia="宋体" w:hAnsi="SimSun" w:cs="宋体"/>
          <w:sz w:val="28"/>
          <w:bdr w:val="none" w:sz="0" w:space="0" w:color="auto"/>
        </w:rPr>
        <w:t>时</w:t>
      </w:r>
      <w:r>
        <w:rPr>
          <w:rFonts w:ascii="宋体" w:eastAsia="宋体" w:hAnsi="MS Mincho" w:cs="宋体"/>
          <w:sz w:val="28"/>
          <w:bdr w:val="none" w:sz="0" w:space="0" w:color="auto"/>
        </w:rPr>
        <w:t>效性，并且在</w:t>
      </w:r>
      <w:r>
        <w:rPr>
          <w:rFonts w:ascii="宋体" w:eastAsia="宋体" w:hAnsi="SimSun" w:cs="宋体"/>
          <w:sz w:val="28"/>
          <w:bdr w:val="none" w:sz="0" w:space="0" w:color="auto"/>
        </w:rPr>
        <w:t>课</w:t>
      </w:r>
      <w:r>
        <w:rPr>
          <w:rFonts w:ascii="宋体" w:eastAsia="宋体" w:hAnsi="MS Mincho" w:cs="宋体"/>
          <w:sz w:val="28"/>
          <w:bdr w:val="none" w:sz="0" w:space="0" w:color="auto"/>
        </w:rPr>
        <w:t>后及</w:t>
      </w:r>
      <w:r>
        <w:rPr>
          <w:rFonts w:ascii="宋体" w:eastAsia="宋体" w:hAnsi="SimSun" w:cs="宋体"/>
          <w:sz w:val="28"/>
          <w:bdr w:val="none" w:sz="0" w:space="0" w:color="auto"/>
        </w:rPr>
        <w:t>时对该课</w:t>
      </w:r>
      <w:r>
        <w:rPr>
          <w:rFonts w:ascii="宋体" w:eastAsia="宋体" w:hAnsi="MS Mincho" w:cs="宋体"/>
          <w:sz w:val="28"/>
          <w:bdr w:val="none" w:sz="0" w:space="0" w:color="auto"/>
        </w:rPr>
        <w:t>作出</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Style w:val="strong"/>
          <w:rFonts w:ascii="宋体" w:eastAsia="宋体" w:hAnsi="MS Mincho" w:cs="宋体"/>
          <w:b/>
          <w:sz w:val="28"/>
          <w:bdr w:val="none" w:sz="0" w:space="0" w:color="auto"/>
        </w:rPr>
        <w:t>二、在教学措施上，</w:t>
      </w:r>
      <w:r>
        <w:rPr>
          <w:rStyle w:val="strong"/>
          <w:rFonts w:ascii="宋体" w:eastAsia="宋体" w:hAnsi="SimSun" w:cs="宋体"/>
          <w:b/>
          <w:sz w:val="28"/>
          <w:bdr w:val="none" w:sz="0" w:space="0" w:color="auto"/>
        </w:rPr>
        <w:t>积</w:t>
      </w:r>
      <w:r>
        <w:rPr>
          <w:rStyle w:val="strong"/>
          <w:rFonts w:ascii="宋体" w:eastAsia="宋体" w:hAnsi="MS Mincho" w:cs="宋体"/>
          <w:b/>
          <w:sz w:val="28"/>
          <w:bdr w:val="none" w:sz="0" w:space="0" w:color="auto"/>
        </w:rPr>
        <w:t>极采用新的教学方法，增</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教学的</w:t>
      </w:r>
      <w:r>
        <w:rPr>
          <w:rStyle w:val="strong"/>
          <w:rFonts w:ascii="宋体" w:eastAsia="宋体" w:hAnsi="SimSun" w:cs="宋体"/>
          <w:b/>
          <w:sz w:val="28"/>
          <w:bdr w:val="none" w:sz="0" w:space="0" w:color="auto"/>
        </w:rPr>
        <w:t>时</w:t>
      </w:r>
      <w:r>
        <w:rPr>
          <w:rStyle w:val="strong"/>
          <w:rFonts w:ascii="宋体" w:eastAsia="宋体" w:hAnsi="MS Mincho" w:cs="宋体"/>
          <w:b/>
          <w:sz w:val="28"/>
          <w:bdr w:val="none" w:sz="0" w:space="0" w:color="auto"/>
        </w:rPr>
        <w:t>效性。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本学期本人在教学措施上力</w:t>
      </w:r>
      <w:r>
        <w:rPr>
          <w:rFonts w:ascii="宋体" w:eastAsia="宋体" w:hAnsi="SimSun" w:cs="宋体"/>
          <w:sz w:val="28"/>
          <w:bdr w:val="none" w:sz="0" w:space="0" w:color="auto"/>
        </w:rPr>
        <w:t>图创</w:t>
      </w:r>
      <w:r>
        <w:rPr>
          <w:rFonts w:ascii="宋体" w:eastAsia="宋体" w:hAnsi="MS Mincho" w:cs="宋体"/>
          <w:sz w:val="28"/>
          <w:bdr w:val="none" w:sz="0" w:space="0" w:color="auto"/>
        </w:rPr>
        <w:t>新，以适</w:t>
      </w:r>
      <w:r>
        <w:rPr>
          <w:rFonts w:ascii="宋体" w:eastAsia="宋体" w:hAnsi="SimSun" w:cs="宋体"/>
          <w:sz w:val="28"/>
          <w:bdr w:val="none" w:sz="0" w:space="0" w:color="auto"/>
        </w:rPr>
        <w:t>应</w:t>
      </w:r>
      <w:r>
        <w:rPr>
          <w:rFonts w:ascii="宋体" w:eastAsia="宋体" w:hAnsi="MS Mincho" w:cs="宋体"/>
          <w:sz w:val="28"/>
          <w:bdr w:val="none" w:sz="0" w:space="0" w:color="auto"/>
        </w:rPr>
        <w:t>教育教学的需要。本学期在教学上</w:t>
      </w:r>
      <w:r>
        <w:rPr>
          <w:rFonts w:ascii="宋体" w:eastAsia="宋体" w:hAnsi="SimSun" w:cs="宋体"/>
          <w:sz w:val="28"/>
          <w:bdr w:val="none" w:sz="0" w:space="0" w:color="auto"/>
        </w:rPr>
        <w:t>经</w:t>
      </w:r>
      <w:r>
        <w:rPr>
          <w:rFonts w:ascii="宋体" w:eastAsia="宋体" w:hAnsi="MS Mincho" w:cs="宋体"/>
          <w:sz w:val="28"/>
          <w:bdr w:val="none" w:sz="0" w:space="0" w:color="auto"/>
        </w:rPr>
        <w:t>常采用多媒体教学，运用多</w:t>
      </w:r>
      <w:r>
        <w:rPr>
          <w:rFonts w:ascii="宋体" w:eastAsia="宋体" w:hAnsi="SimSun" w:cs="宋体"/>
          <w:sz w:val="28"/>
          <w:bdr w:val="none" w:sz="0" w:space="0" w:color="auto"/>
        </w:rPr>
        <w:t>种</w:t>
      </w:r>
      <w:r>
        <w:rPr>
          <w:rFonts w:ascii="宋体" w:eastAsia="宋体" w:hAnsi="MS Mincho" w:cs="宋体"/>
          <w:sz w:val="28"/>
          <w:bdr w:val="none" w:sz="0" w:space="0" w:color="auto"/>
        </w:rPr>
        <w:t>方式</w:t>
      </w:r>
      <w:r>
        <w:rPr>
          <w:rFonts w:ascii="宋体" w:eastAsia="宋体" w:hAnsi="SimSun" w:cs="宋体"/>
          <w:sz w:val="28"/>
          <w:bdr w:val="none" w:sz="0" w:space="0" w:color="auto"/>
        </w:rPr>
        <w:t>进</w:t>
      </w:r>
      <w:r>
        <w:rPr>
          <w:rFonts w:ascii="宋体" w:eastAsia="宋体" w:hAnsi="MS Mincho" w:cs="宋体"/>
          <w:sz w:val="28"/>
          <w:bdr w:val="none" w:sz="0" w:space="0" w:color="auto"/>
        </w:rPr>
        <w:t>行教学，在很多</w:t>
      </w:r>
      <w:r>
        <w:rPr>
          <w:rFonts w:ascii="宋体" w:eastAsia="宋体" w:hAnsi="SimSun" w:cs="宋体"/>
          <w:sz w:val="28"/>
          <w:bdr w:val="none" w:sz="0" w:space="0" w:color="auto"/>
        </w:rPr>
        <w:t>课时</w:t>
      </w:r>
      <w:r>
        <w:rPr>
          <w:rFonts w:ascii="宋体" w:eastAsia="宋体" w:hAnsi="MS Mincho" w:cs="宋体"/>
          <w:sz w:val="28"/>
          <w:bdr w:val="none" w:sz="0" w:space="0" w:color="auto"/>
        </w:rPr>
        <w:t>中充分运用</w:t>
      </w:r>
      <w:r>
        <w:rPr>
          <w:rFonts w:ascii="宋体" w:eastAsia="宋体" w:hAnsi="SimSun" w:cs="宋体"/>
          <w:sz w:val="28"/>
          <w:bdr w:val="none" w:sz="0" w:space="0" w:color="auto"/>
        </w:rPr>
        <w:t>视频</w:t>
      </w:r>
      <w:r>
        <w:rPr>
          <w:rFonts w:ascii="宋体" w:eastAsia="宋体" w:hAnsi="MS Mincho" w:cs="宋体"/>
          <w:sz w:val="28"/>
          <w:bdr w:val="none" w:sz="0" w:space="0" w:color="auto"/>
        </w:rPr>
        <w:t>音</w:t>
      </w:r>
      <w:r>
        <w:rPr>
          <w:rFonts w:ascii="宋体" w:eastAsia="宋体" w:hAnsi="SimSun" w:cs="宋体"/>
          <w:sz w:val="28"/>
          <w:bdr w:val="none" w:sz="0" w:space="0" w:color="auto"/>
        </w:rPr>
        <w:t>频进</w:t>
      </w:r>
      <w:r>
        <w:rPr>
          <w:rFonts w:ascii="宋体" w:eastAsia="宋体" w:hAnsi="MS Mincho" w:cs="宋体"/>
          <w:sz w:val="28"/>
          <w:bdr w:val="none" w:sz="0" w:space="0" w:color="auto"/>
        </w:rPr>
        <w:t>行教学，以提高学生的上</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极性和有效性。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堂上特</w:t>
      </w:r>
      <w:r>
        <w:rPr>
          <w:rFonts w:ascii="宋体" w:eastAsia="宋体" w:hAnsi="SimSun" w:cs="宋体"/>
          <w:sz w:val="28"/>
          <w:bdr w:val="none" w:sz="0" w:space="0" w:color="auto"/>
        </w:rPr>
        <w:t>别</w:t>
      </w:r>
      <w:r>
        <w:rPr>
          <w:rFonts w:ascii="宋体" w:eastAsia="宋体" w:hAnsi="MS Mincho" w:cs="宋体"/>
          <w:sz w:val="28"/>
          <w:bdr w:val="none" w:sz="0" w:space="0" w:color="auto"/>
        </w:rPr>
        <w:t>注意</w:t>
      </w:r>
      <w:r>
        <w:rPr>
          <w:rFonts w:ascii="宋体" w:eastAsia="宋体" w:hAnsi="SimSun" w:cs="宋体"/>
          <w:sz w:val="28"/>
          <w:bdr w:val="none" w:sz="0" w:space="0" w:color="auto"/>
        </w:rPr>
        <w:t>调动</w:t>
      </w:r>
      <w:r>
        <w:rPr>
          <w:rFonts w:ascii="宋体" w:eastAsia="宋体" w:hAnsi="MS Mincho" w:cs="宋体"/>
          <w:sz w:val="28"/>
          <w:bdr w:val="none" w:sz="0" w:space="0" w:color="auto"/>
        </w:rPr>
        <w:t>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极性，加</w:t>
      </w:r>
      <w:r>
        <w:rPr>
          <w:rFonts w:ascii="宋体" w:eastAsia="宋体" w:hAnsi="SimSun" w:cs="宋体"/>
          <w:sz w:val="28"/>
          <w:bdr w:val="none" w:sz="0" w:space="0" w:color="auto"/>
        </w:rPr>
        <w:t>强师</w:t>
      </w:r>
      <w:r>
        <w:rPr>
          <w:rFonts w:ascii="宋体" w:eastAsia="宋体" w:hAnsi="MS Mincho" w:cs="宋体"/>
          <w:sz w:val="28"/>
          <w:bdr w:val="none" w:sz="0" w:space="0" w:color="auto"/>
        </w:rPr>
        <w:t>生交流，充分体</w:t>
      </w:r>
      <w:r>
        <w:rPr>
          <w:rFonts w:ascii="宋体" w:eastAsia="宋体" w:hAnsi="SimSun" w:cs="宋体"/>
          <w:sz w:val="28"/>
          <w:bdr w:val="none" w:sz="0" w:space="0" w:color="auto"/>
        </w:rPr>
        <w:t>现</w:t>
      </w:r>
      <w:r>
        <w:rPr>
          <w:rFonts w:ascii="宋体" w:eastAsia="宋体" w:hAnsi="MS Mincho" w:cs="宋体"/>
          <w:sz w:val="28"/>
          <w:bdr w:val="none" w:sz="0" w:space="0" w:color="auto"/>
        </w:rPr>
        <w:t>学生的主作用，</w:t>
      </w:r>
      <w:r>
        <w:rPr>
          <w:rFonts w:ascii="宋体" w:eastAsia="宋体" w:hAnsi="SimSun" w:cs="宋体"/>
          <w:sz w:val="28"/>
          <w:bdr w:val="none" w:sz="0" w:space="0" w:color="auto"/>
        </w:rPr>
        <w:t>让</w:t>
      </w:r>
      <w:r>
        <w:rPr>
          <w:rFonts w:ascii="宋体" w:eastAsia="宋体" w:hAnsi="MS Mincho" w:cs="宋体"/>
          <w:sz w:val="28"/>
          <w:bdr w:val="none" w:sz="0" w:space="0" w:color="auto"/>
        </w:rPr>
        <w:t>学生学得容易，学得</w:t>
      </w:r>
      <w:r>
        <w:rPr>
          <w:rFonts w:ascii="宋体" w:eastAsia="宋体" w:hAnsi="SimSun" w:cs="宋体"/>
          <w:sz w:val="28"/>
          <w:bdr w:val="none" w:sz="0" w:space="0" w:color="auto"/>
        </w:rPr>
        <w:t>轻</w:t>
      </w:r>
      <w:r>
        <w:rPr>
          <w:rFonts w:ascii="宋体" w:eastAsia="宋体" w:hAnsi="MS Mincho" w:cs="宋体"/>
          <w:sz w:val="28"/>
          <w:bdr w:val="none" w:sz="0" w:space="0" w:color="auto"/>
        </w:rPr>
        <w:t>松，学得愉快；注意精</w:t>
      </w:r>
      <w:r>
        <w:rPr>
          <w:rFonts w:ascii="宋体" w:eastAsia="宋体" w:hAnsi="SimSun" w:cs="宋体"/>
          <w:sz w:val="28"/>
          <w:bdr w:val="none" w:sz="0" w:space="0" w:color="auto"/>
        </w:rPr>
        <w:t>讲</w:t>
      </w:r>
      <w:r>
        <w:rPr>
          <w:rFonts w:ascii="宋体" w:eastAsia="宋体" w:hAnsi="MS Mincho" w:cs="宋体"/>
          <w:sz w:val="28"/>
          <w:bdr w:val="none" w:sz="0" w:space="0" w:color="auto"/>
        </w:rPr>
        <w:t>精</w:t>
      </w:r>
      <w:r>
        <w:rPr>
          <w:rFonts w:ascii="宋体" w:eastAsia="宋体" w:hAnsi="SimSun" w:cs="宋体"/>
          <w:sz w:val="28"/>
          <w:bdr w:val="none" w:sz="0" w:space="0" w:color="auto"/>
        </w:rPr>
        <w:t>练</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堂上老</w:t>
      </w:r>
      <w:r>
        <w:rPr>
          <w:rFonts w:ascii="宋体" w:eastAsia="宋体" w:hAnsi="SimSun" w:cs="宋体"/>
          <w:sz w:val="28"/>
          <w:bdr w:val="none" w:sz="0" w:space="0" w:color="auto"/>
        </w:rPr>
        <w:t>师讲</w:t>
      </w:r>
      <w:r>
        <w:rPr>
          <w:rFonts w:ascii="宋体" w:eastAsia="宋体" w:hAnsi="MS Mincho" w:cs="宋体"/>
          <w:sz w:val="28"/>
          <w:bdr w:val="none" w:sz="0" w:space="0" w:color="auto"/>
        </w:rPr>
        <w:t>得尽量少，学生</w:t>
      </w:r>
      <w:r>
        <w:rPr>
          <w:rFonts w:ascii="宋体" w:eastAsia="宋体" w:hAnsi="SimSun" w:cs="宋体"/>
          <w:sz w:val="28"/>
          <w:bdr w:val="none" w:sz="0" w:space="0" w:color="auto"/>
        </w:rPr>
        <w:t>动</w:t>
      </w:r>
      <w:r>
        <w:rPr>
          <w:rFonts w:ascii="宋体" w:eastAsia="宋体" w:hAnsi="MS Mincho" w:cs="宋体"/>
          <w:sz w:val="28"/>
          <w:bdr w:val="none" w:sz="0" w:space="0" w:color="auto"/>
        </w:rPr>
        <w:t>口</w:t>
      </w:r>
      <w:r>
        <w:rPr>
          <w:rFonts w:ascii="宋体" w:eastAsia="宋体" w:hAnsi="SimSun" w:cs="宋体"/>
          <w:sz w:val="28"/>
          <w:bdr w:val="none" w:sz="0" w:space="0" w:color="auto"/>
        </w:rPr>
        <w:t>动</w:t>
      </w:r>
      <w:r>
        <w:rPr>
          <w:rFonts w:ascii="宋体" w:eastAsia="宋体" w:hAnsi="MS Mincho" w:cs="宋体"/>
          <w:sz w:val="28"/>
          <w:bdr w:val="none" w:sz="0" w:space="0" w:color="auto"/>
        </w:rPr>
        <w:t>手</w:t>
      </w:r>
      <w:r>
        <w:rPr>
          <w:rFonts w:ascii="宋体" w:eastAsia="宋体" w:hAnsi="SimSun" w:cs="宋体"/>
          <w:sz w:val="28"/>
          <w:bdr w:val="none" w:sz="0" w:space="0" w:color="auto"/>
        </w:rPr>
        <w:t>动脑</w:t>
      </w:r>
      <w:r>
        <w:rPr>
          <w:rFonts w:ascii="宋体" w:eastAsia="宋体" w:hAnsi="MS Mincho" w:cs="宋体"/>
          <w:sz w:val="28"/>
          <w:bdr w:val="none" w:sz="0" w:space="0" w:color="auto"/>
        </w:rPr>
        <w:t>尽量多；同</w:t>
      </w:r>
      <w:r>
        <w:rPr>
          <w:rFonts w:ascii="宋体" w:eastAsia="宋体" w:hAnsi="SimSun" w:cs="宋体"/>
          <w:sz w:val="28"/>
          <w:bdr w:val="none" w:sz="0" w:space="0" w:color="auto"/>
        </w:rPr>
        <w:t>时</w:t>
      </w:r>
      <w:r>
        <w:rPr>
          <w:rFonts w:ascii="宋体" w:eastAsia="宋体" w:hAnsi="MS Mincho" w:cs="宋体"/>
          <w:sz w:val="28"/>
          <w:bdr w:val="none" w:sz="0" w:space="0" w:color="auto"/>
        </w:rPr>
        <w:t>在</w:t>
      </w:r>
      <w:r>
        <w:rPr>
          <w:rFonts w:ascii="宋体" w:eastAsia="宋体" w:hAnsi="SimSun" w:cs="宋体"/>
          <w:sz w:val="28"/>
          <w:bdr w:val="none" w:sz="0" w:space="0" w:color="auto"/>
        </w:rPr>
        <w:t>每</w:t>
      </w:r>
      <w:r>
        <w:rPr>
          <w:rFonts w:ascii="宋体" w:eastAsia="宋体" w:hAnsi="MS Mincho" w:cs="宋体"/>
          <w:sz w:val="28"/>
          <w:bdr w:val="none" w:sz="0" w:space="0" w:color="auto"/>
        </w:rPr>
        <w:t>一堂</w:t>
      </w:r>
      <w:r>
        <w:rPr>
          <w:rFonts w:ascii="宋体" w:eastAsia="宋体" w:hAnsi="SimSun" w:cs="宋体"/>
          <w:sz w:val="28"/>
          <w:bdr w:val="none" w:sz="0" w:space="0" w:color="auto"/>
        </w:rPr>
        <w:t>课</w:t>
      </w:r>
      <w:r>
        <w:rPr>
          <w:rFonts w:ascii="宋体" w:eastAsia="宋体" w:hAnsi="MS Mincho" w:cs="宋体"/>
          <w:sz w:val="28"/>
          <w:bdr w:val="none" w:sz="0" w:space="0" w:color="auto"/>
        </w:rPr>
        <w:t>上都充分考</w:t>
      </w:r>
      <w:r>
        <w:rPr>
          <w:rFonts w:ascii="宋体" w:eastAsia="宋体" w:hAnsi="SimSun" w:cs="宋体"/>
          <w:sz w:val="28"/>
          <w:bdr w:val="none" w:sz="0" w:space="0" w:color="auto"/>
        </w:rPr>
        <w:t>虑每</w:t>
      </w:r>
      <w:r>
        <w:rPr>
          <w:rFonts w:ascii="宋体" w:eastAsia="宋体" w:hAnsi="MS Mincho" w:cs="宋体"/>
          <w:sz w:val="28"/>
          <w:bdr w:val="none" w:sz="0" w:space="0" w:color="auto"/>
        </w:rPr>
        <w:t>一个</w:t>
      </w:r>
      <w:r>
        <w:rPr>
          <w:rFonts w:ascii="宋体" w:eastAsia="宋体" w:hAnsi="SimSun" w:cs="宋体"/>
          <w:sz w:val="28"/>
          <w:bdr w:val="none" w:sz="0" w:space="0" w:color="auto"/>
        </w:rPr>
        <w:t>层</w:t>
      </w:r>
      <w:r>
        <w:rPr>
          <w:rFonts w:ascii="宋体" w:eastAsia="宋体" w:hAnsi="MS Mincho" w:cs="宋体"/>
          <w:sz w:val="28"/>
          <w:bdr w:val="none" w:sz="0" w:space="0" w:color="auto"/>
        </w:rPr>
        <w:t>次的学生学</w:t>
      </w:r>
      <w:r>
        <w:rPr>
          <w:rFonts w:ascii="宋体" w:eastAsia="宋体" w:hAnsi="SimSun" w:cs="宋体"/>
          <w:sz w:val="28"/>
          <w:bdr w:val="none" w:sz="0" w:space="0" w:color="auto"/>
        </w:rPr>
        <w:t>习</w:t>
      </w:r>
      <w:r>
        <w:rPr>
          <w:rFonts w:ascii="宋体" w:eastAsia="宋体" w:hAnsi="MS Mincho" w:cs="宋体"/>
          <w:sz w:val="28"/>
          <w:bdr w:val="none" w:sz="0" w:space="0" w:color="auto"/>
        </w:rPr>
        <w:t>需求和学</w:t>
      </w:r>
      <w:r>
        <w:rPr>
          <w:rFonts w:ascii="宋体" w:eastAsia="宋体" w:hAnsi="SimSun" w:cs="宋体"/>
          <w:sz w:val="28"/>
          <w:bdr w:val="none" w:sz="0" w:space="0" w:color="auto"/>
        </w:rPr>
        <w:t>习</w:t>
      </w:r>
      <w:r>
        <w:rPr>
          <w:rFonts w:ascii="宋体" w:eastAsia="宋体" w:hAnsi="MS Mincho" w:cs="宋体"/>
          <w:sz w:val="28"/>
          <w:bdr w:val="none" w:sz="0" w:space="0" w:color="auto"/>
        </w:rPr>
        <w:t>能力，</w:t>
      </w:r>
      <w:r>
        <w:rPr>
          <w:rFonts w:ascii="宋体" w:eastAsia="宋体" w:hAnsi="SimSun" w:cs="宋体"/>
          <w:sz w:val="28"/>
          <w:bdr w:val="none" w:sz="0" w:space="0" w:color="auto"/>
        </w:rPr>
        <w:t>让</w:t>
      </w:r>
      <w:r>
        <w:rPr>
          <w:rFonts w:ascii="宋体" w:eastAsia="宋体" w:hAnsi="MS Mincho" w:cs="宋体"/>
          <w:sz w:val="28"/>
          <w:bdr w:val="none" w:sz="0" w:space="0" w:color="auto"/>
        </w:rPr>
        <w:t>各个</w:t>
      </w:r>
      <w:r>
        <w:rPr>
          <w:rFonts w:ascii="宋体" w:eastAsia="宋体" w:hAnsi="SimSun" w:cs="宋体"/>
          <w:sz w:val="28"/>
          <w:bdr w:val="none" w:sz="0" w:space="0" w:color="auto"/>
        </w:rPr>
        <w:t>层</w:t>
      </w:r>
      <w:r>
        <w:rPr>
          <w:rFonts w:ascii="宋体" w:eastAsia="宋体" w:hAnsi="MS Mincho" w:cs="宋体"/>
          <w:sz w:val="28"/>
          <w:bdr w:val="none" w:sz="0" w:space="0" w:color="auto"/>
        </w:rPr>
        <w:t>次的学生都得到提高。</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三、虚心学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，提高自己教学基本功。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本学期，本人一共上了两次教学公</w:t>
      </w:r>
      <w:r>
        <w:rPr>
          <w:rFonts w:ascii="宋体" w:eastAsia="宋体" w:hAnsi="SimSun" w:cs="宋体"/>
          <w:sz w:val="28"/>
          <w:bdr w:val="none" w:sz="0" w:space="0" w:color="auto"/>
        </w:rPr>
        <w:t>开课</w:t>
      </w:r>
      <w:r>
        <w:rPr>
          <w:rFonts w:ascii="宋体" w:eastAsia="宋体" w:hAnsi="MS Mincho" w:cs="宋体"/>
          <w:sz w:val="28"/>
          <w:bdr w:val="none" w:sz="0" w:space="0" w:color="auto"/>
        </w:rPr>
        <w:t>，分</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储</w:t>
      </w:r>
      <w:r>
        <w:rPr>
          <w:rFonts w:ascii="宋体" w:eastAsia="宋体" w:hAnsi="MS Mincho" w:cs="宋体"/>
          <w:sz w:val="28"/>
          <w:bdr w:val="none" w:sz="0" w:space="0" w:color="auto"/>
        </w:rPr>
        <w:t>蓄存款和商</w:t>
      </w:r>
      <w:r>
        <w:rPr>
          <w:rFonts w:ascii="宋体" w:eastAsia="宋体" w:hAnsi="SimSun" w:cs="宋体"/>
          <w:sz w:val="28"/>
          <w:bdr w:val="none" w:sz="0" w:space="0" w:color="auto"/>
        </w:rPr>
        <w:t>业银</w:t>
      </w:r>
      <w:r>
        <w:rPr>
          <w:rFonts w:ascii="宋体" w:eastAsia="宋体" w:hAnsi="MS Mincho" w:cs="宋体"/>
          <w:sz w:val="28"/>
          <w:bdr w:val="none" w:sz="0" w:space="0" w:color="auto"/>
        </w:rPr>
        <w:t>行》和《收入分配与社会公平》，通</w:t>
      </w:r>
      <w:r>
        <w:rPr>
          <w:rFonts w:ascii="宋体" w:eastAsia="宋体" w:hAnsi="SimSun" w:cs="宋体"/>
          <w:sz w:val="28"/>
          <w:bdr w:val="none" w:sz="0" w:space="0" w:color="auto"/>
        </w:rPr>
        <w:t>过</w:t>
      </w:r>
      <w:r>
        <w:rPr>
          <w:rFonts w:ascii="宋体" w:eastAsia="宋体" w:hAnsi="MS Mincho" w:cs="宋体"/>
          <w:sz w:val="28"/>
          <w:bdr w:val="none" w:sz="0" w:space="0" w:color="auto"/>
        </w:rPr>
        <w:t>公</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现</w:t>
      </w:r>
      <w:r>
        <w:rPr>
          <w:rFonts w:ascii="宋体" w:eastAsia="宋体" w:hAnsi="MS Mincho" w:cs="宋体"/>
          <w:sz w:val="28"/>
          <w:bdr w:val="none" w:sz="0" w:space="0" w:color="auto"/>
        </w:rPr>
        <w:t>自己的教学基本功，</w:t>
      </w:r>
      <w:r>
        <w:rPr>
          <w:rFonts w:ascii="宋体" w:eastAsia="宋体" w:hAnsi="SimSun" w:cs="宋体"/>
          <w:sz w:val="28"/>
          <w:bdr w:val="none" w:sz="0" w:space="0" w:color="auto"/>
        </w:rPr>
        <w:t>请</w:t>
      </w:r>
      <w:r>
        <w:rPr>
          <w:rFonts w:ascii="宋体" w:eastAsia="宋体" w:hAnsi="MS Mincho" w:cs="宋体"/>
          <w:sz w:val="28"/>
          <w:bdr w:val="none" w:sz="0" w:space="0" w:color="auto"/>
        </w:rPr>
        <w:t>同</w:t>
      </w:r>
      <w:r>
        <w:rPr>
          <w:rFonts w:ascii="宋体" w:eastAsia="宋体" w:hAnsi="SimSun" w:cs="宋体"/>
          <w:sz w:val="28"/>
          <w:bdr w:val="none" w:sz="0" w:space="0" w:color="auto"/>
        </w:rPr>
        <w:t>组</w:t>
      </w:r>
      <w:r>
        <w:rPr>
          <w:rFonts w:ascii="宋体" w:eastAsia="宋体" w:hAnsi="MS Mincho" w:cs="宋体"/>
          <w:sz w:val="28"/>
          <w:bdr w:val="none" w:sz="0" w:space="0" w:color="auto"/>
        </w:rPr>
        <w:t>的老</w:t>
      </w:r>
      <w:r>
        <w:rPr>
          <w:rFonts w:ascii="宋体" w:eastAsia="宋体" w:hAnsi="SimSun" w:cs="宋体"/>
          <w:sz w:val="28"/>
          <w:bdr w:val="none" w:sz="0" w:space="0" w:color="auto"/>
        </w:rPr>
        <w:t>师进</w:t>
      </w:r>
      <w:r>
        <w:rPr>
          <w:rFonts w:ascii="宋体" w:eastAsia="宋体" w:hAnsi="MS Mincho" w:cs="宋体"/>
          <w:sz w:val="28"/>
          <w:bdr w:val="none" w:sz="0" w:space="0" w:color="auto"/>
        </w:rPr>
        <w:t>行</w:t>
      </w:r>
      <w:r>
        <w:rPr>
          <w:rFonts w:ascii="宋体" w:eastAsia="宋体" w:hAnsi="SimSun" w:cs="宋体"/>
          <w:sz w:val="28"/>
          <w:bdr w:val="none" w:sz="0" w:space="0" w:color="auto"/>
        </w:rPr>
        <w:t>评</w:t>
      </w:r>
      <w:r>
        <w:rPr>
          <w:rFonts w:ascii="宋体" w:eastAsia="宋体" w:hAnsi="MS Mincho" w:cs="宋体"/>
          <w:sz w:val="28"/>
          <w:bdr w:val="none" w:sz="0" w:space="0" w:color="auto"/>
        </w:rPr>
        <w:t>价，虚心</w:t>
      </w:r>
      <w:r>
        <w:rPr>
          <w:rFonts w:ascii="宋体" w:eastAsia="宋体" w:hAnsi="SimSun" w:cs="宋体"/>
          <w:sz w:val="28"/>
          <w:bdr w:val="none" w:sz="0" w:space="0" w:color="auto"/>
        </w:rPr>
        <w:t>请</w:t>
      </w:r>
      <w:r>
        <w:rPr>
          <w:rFonts w:ascii="宋体" w:eastAsia="宋体" w:hAnsi="MS Mincho" w:cs="宋体"/>
          <w:sz w:val="28"/>
          <w:bdr w:val="none" w:sz="0" w:space="0" w:color="auto"/>
        </w:rPr>
        <w:t>教其他老</w:t>
      </w:r>
      <w:r>
        <w:rPr>
          <w:rFonts w:ascii="宋体" w:eastAsia="宋体" w:hAnsi="SimSun" w:cs="宋体"/>
          <w:sz w:val="28"/>
          <w:bdr w:val="none" w:sz="0" w:space="0" w:color="auto"/>
        </w:rPr>
        <w:t>师</w:t>
      </w:r>
      <w:r>
        <w:rPr>
          <w:rFonts w:ascii="宋体" w:eastAsia="宋体" w:hAnsi="MS Mincho" w:cs="宋体"/>
          <w:sz w:val="28"/>
          <w:bdr w:val="none" w:sz="0" w:space="0" w:color="auto"/>
        </w:rPr>
        <w:t>，提高自己的教学能力。同</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真听其他老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，学</w:t>
      </w:r>
      <w:r>
        <w:rPr>
          <w:rFonts w:ascii="宋体" w:eastAsia="宋体" w:hAnsi="SimSun" w:cs="宋体"/>
          <w:sz w:val="28"/>
          <w:bdr w:val="none" w:sz="0" w:space="0" w:color="auto"/>
        </w:rPr>
        <w:t>习别</w:t>
      </w:r>
      <w:r>
        <w:rPr>
          <w:rFonts w:ascii="宋体" w:eastAsia="宋体" w:hAnsi="MS Mincho" w:cs="宋体"/>
          <w:sz w:val="28"/>
          <w:bdr w:val="none" w:sz="0" w:space="0" w:color="auto"/>
        </w:rPr>
        <w:t>人的</w:t>
      </w:r>
      <w:r>
        <w:rPr>
          <w:rFonts w:ascii="宋体" w:eastAsia="宋体" w:hAnsi="SimSun" w:cs="宋体"/>
          <w:sz w:val="28"/>
          <w:bdr w:val="none" w:sz="0" w:space="0" w:color="auto"/>
        </w:rPr>
        <w:t>优</w:t>
      </w:r>
      <w:r>
        <w:rPr>
          <w:rFonts w:ascii="宋体" w:eastAsia="宋体" w:hAnsi="MS Mincho" w:cs="宋体"/>
          <w:sz w:val="28"/>
          <w:bdr w:val="none" w:sz="0" w:space="0" w:color="auto"/>
        </w:rPr>
        <w:t>点，克服自己的不足。</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w:t>
      </w:r>
      <w:r>
        <w:rPr>
          <w:rStyle w:val="strong"/>
          <w:rFonts w:ascii="宋体" w:eastAsia="宋体" w:hAnsi="SimSun" w:cs="宋体"/>
          <w:b/>
          <w:sz w:val="28"/>
          <w:bdr w:val="none" w:sz="0" w:space="0" w:color="auto"/>
        </w:rPr>
        <w:t>开</w:t>
      </w:r>
      <w:r>
        <w:rPr>
          <w:rStyle w:val="strong"/>
          <w:rFonts w:ascii="宋体" w:eastAsia="宋体" w:hAnsi="MS Mincho" w:cs="宋体"/>
          <w:b/>
          <w:sz w:val="28"/>
          <w:bdr w:val="none" w:sz="0" w:space="0" w:color="auto"/>
        </w:rPr>
        <w:t>展教研活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，提高自己的教学科研水平。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本学期，本人担任初一年</w:t>
      </w:r>
      <w:r>
        <w:rPr>
          <w:rFonts w:ascii="宋体" w:eastAsia="宋体" w:hAnsi="SimSun" w:cs="宋体"/>
          <w:sz w:val="28"/>
          <w:bdr w:val="none" w:sz="0" w:space="0" w:color="auto"/>
        </w:rPr>
        <w:t>级</w:t>
      </w:r>
      <w:r>
        <w:rPr>
          <w:rFonts w:ascii="宋体" w:eastAsia="宋体" w:hAnsi="MS Mincho" w:cs="宋体"/>
          <w:sz w:val="28"/>
          <w:bdr w:val="none" w:sz="0" w:space="0" w:color="auto"/>
        </w:rPr>
        <w:t>的政治学科</w:t>
      </w:r>
      <w:r>
        <w:rPr>
          <w:rFonts w:ascii="宋体" w:eastAsia="宋体" w:hAnsi="SimSun" w:cs="宋体"/>
          <w:sz w:val="28"/>
          <w:bdr w:val="none" w:sz="0" w:space="0" w:color="auto"/>
        </w:rPr>
        <w:t>备课组长</w:t>
      </w:r>
      <w:r>
        <w:rPr>
          <w:rFonts w:ascii="宋体" w:eastAsia="宋体" w:hAnsi="MS Mincho" w:cs="宋体"/>
          <w:sz w:val="28"/>
          <w:bdr w:val="none" w:sz="0" w:space="0" w:color="auto"/>
        </w:rPr>
        <w:t>，本人</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开</w:t>
      </w:r>
      <w:r>
        <w:rPr>
          <w:rFonts w:ascii="宋体" w:eastAsia="宋体" w:hAnsi="MS Mincho" w:cs="宋体"/>
          <w:sz w:val="28"/>
          <w:bdr w:val="none" w:sz="0" w:space="0" w:color="auto"/>
        </w:rPr>
        <w:t>展教研工作，在</w:t>
      </w:r>
      <w:r>
        <w:rPr>
          <w:rFonts w:ascii="宋体" w:eastAsia="宋体" w:hAnsi="SimSun" w:cs="宋体"/>
          <w:sz w:val="28"/>
          <w:bdr w:val="none" w:sz="0" w:space="0" w:color="auto"/>
        </w:rPr>
        <w:t>组织</w:t>
      </w:r>
      <w:r>
        <w:rPr>
          <w:rFonts w:ascii="宋体" w:eastAsia="宋体" w:hAnsi="MS Mincho" w:cs="宋体"/>
          <w:sz w:val="28"/>
          <w:bdr w:val="none" w:sz="0" w:space="0" w:color="auto"/>
        </w:rPr>
        <w:t>本</w:t>
      </w:r>
      <w:r>
        <w:rPr>
          <w:rFonts w:ascii="宋体" w:eastAsia="宋体" w:hAnsi="SimSun" w:cs="宋体"/>
          <w:sz w:val="28"/>
          <w:bdr w:val="none" w:sz="0" w:space="0" w:color="auto"/>
        </w:rPr>
        <w:t>组</w:t>
      </w:r>
      <w:r>
        <w:rPr>
          <w:rFonts w:ascii="宋体" w:eastAsia="宋体" w:hAnsi="MS Mincho" w:cs="宋体"/>
          <w:sz w:val="28"/>
          <w:bdr w:val="none" w:sz="0" w:space="0" w:color="auto"/>
        </w:rPr>
        <w:t>成</w:t>
      </w:r>
      <w:r>
        <w:rPr>
          <w:rFonts w:ascii="宋体" w:eastAsia="宋体" w:hAnsi="SimSun" w:cs="宋体"/>
          <w:sz w:val="28"/>
          <w:bdr w:val="none" w:sz="0" w:space="0" w:color="auto"/>
        </w:rPr>
        <w:t>员开</w:t>
      </w:r>
      <w:r>
        <w:rPr>
          <w:rFonts w:ascii="宋体" w:eastAsia="宋体" w:hAnsi="MS Mincho" w:cs="宋体"/>
          <w:sz w:val="28"/>
          <w:bdr w:val="none" w:sz="0" w:space="0" w:color="auto"/>
        </w:rPr>
        <w:t>展活</w:t>
      </w:r>
      <w:r>
        <w:rPr>
          <w:rFonts w:ascii="宋体" w:eastAsia="宋体" w:hAnsi="SimSun" w:cs="宋体"/>
          <w:sz w:val="28"/>
          <w:bdr w:val="none" w:sz="0" w:space="0" w:color="auto"/>
        </w:rPr>
        <w:t>动</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，本人也</w:t>
      </w:r>
      <w:r>
        <w:rPr>
          <w:rFonts w:ascii="宋体" w:eastAsia="宋体" w:hAnsi="SimSun" w:cs="宋体"/>
          <w:sz w:val="28"/>
          <w:bdr w:val="none" w:sz="0" w:space="0" w:color="auto"/>
        </w:rPr>
        <w:t>获</w:t>
      </w:r>
      <w:r>
        <w:rPr>
          <w:rFonts w:ascii="宋体" w:eastAsia="宋体" w:hAnsi="MS Mincho" w:cs="宋体"/>
          <w:sz w:val="28"/>
          <w:bdr w:val="none" w:sz="0" w:space="0" w:color="auto"/>
        </w:rPr>
        <w:t>益匪浅，自己的教研水平得以提高。</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五、</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真做好教学常</w:t>
      </w:r>
      <w:r>
        <w:rPr>
          <w:rStyle w:val="strong"/>
          <w:rFonts w:ascii="宋体" w:eastAsia="宋体" w:hAnsi="SimSun" w:cs="宋体"/>
          <w:b/>
          <w:sz w:val="28"/>
          <w:bdr w:val="none" w:sz="0" w:space="0" w:color="auto"/>
        </w:rPr>
        <w:t>规</w:t>
      </w:r>
      <w:r>
        <w:rPr>
          <w:rStyle w:val="strong"/>
          <w:rFonts w:ascii="宋体" w:eastAsia="宋体" w:hAnsi="MS Mincho" w:cs="宋体"/>
          <w:b/>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SimSun" w:cs="宋体"/>
          <w:sz w:val="28"/>
          <w:bdr w:val="none" w:sz="0" w:space="0" w:color="auto"/>
        </w:rPr>
        <w:t>认</w:t>
      </w:r>
      <w:r>
        <w:rPr>
          <w:rFonts w:ascii="宋体" w:eastAsia="宋体" w:hAnsi="MS Mincho" w:cs="宋体"/>
          <w:sz w:val="28"/>
          <w:bdr w:val="none" w:sz="0" w:space="0" w:color="auto"/>
        </w:rPr>
        <w:t>真批改作</w:t>
      </w:r>
      <w:r>
        <w:rPr>
          <w:rFonts w:ascii="宋体" w:eastAsia="宋体" w:hAnsi="SimSun" w:cs="宋体"/>
          <w:sz w:val="28"/>
          <w:bdr w:val="none" w:sz="0" w:space="0" w:color="auto"/>
        </w:rPr>
        <w:t>业</w:t>
      </w:r>
      <w:r>
        <w:rPr>
          <w:rFonts w:ascii="宋体" w:eastAsia="宋体" w:hAnsi="MS Mincho" w:cs="宋体"/>
          <w:sz w:val="28"/>
          <w:bdr w:val="none" w:sz="0" w:space="0" w:color="auto"/>
        </w:rPr>
        <w:t>，布置作</w:t>
      </w:r>
      <w:r>
        <w:rPr>
          <w:rFonts w:ascii="宋体" w:eastAsia="宋体" w:hAnsi="SimSun" w:cs="宋体"/>
          <w:sz w:val="28"/>
          <w:bdr w:val="none" w:sz="0" w:space="0" w:color="auto"/>
        </w:rPr>
        <w:t>业</w:t>
      </w:r>
      <w:r>
        <w:rPr>
          <w:rFonts w:ascii="宋体" w:eastAsia="宋体" w:hAnsi="MS Mincho" w:cs="宋体"/>
          <w:sz w:val="28"/>
          <w:bdr w:val="none" w:sz="0" w:space="0" w:color="auto"/>
        </w:rPr>
        <w:t>做到精</w:t>
      </w:r>
      <w:r>
        <w:rPr>
          <w:rFonts w:ascii="宋体" w:eastAsia="宋体" w:hAnsi="SimSun" w:cs="宋体"/>
          <w:sz w:val="28"/>
          <w:bdr w:val="none" w:sz="0" w:space="0" w:color="auto"/>
        </w:rPr>
        <w:t>读</w:t>
      </w:r>
      <w:r>
        <w:rPr>
          <w:rFonts w:ascii="宋体" w:eastAsia="宋体" w:hAnsi="MS Mincho" w:cs="宋体"/>
          <w:sz w:val="28"/>
          <w:bdr w:val="none" w:sz="0" w:space="0" w:color="auto"/>
        </w:rPr>
        <w:t>精</w:t>
      </w:r>
      <w:r>
        <w:rPr>
          <w:rFonts w:ascii="宋体" w:eastAsia="宋体" w:hAnsi="SimSun" w:cs="宋体"/>
          <w:sz w:val="28"/>
          <w:bdr w:val="none" w:sz="0" w:space="0" w:color="auto"/>
        </w:rPr>
        <w:t>练</w:t>
      </w:r>
      <w:r>
        <w:rPr>
          <w:rFonts w:ascii="宋体" w:eastAsia="宋体" w:hAnsi="MS Mincho" w:cs="宋体"/>
          <w:sz w:val="28"/>
          <w:bdr w:val="none" w:sz="0" w:space="0" w:color="auto"/>
        </w:rPr>
        <w:t>。有</w:t>
      </w:r>
      <w:r>
        <w:rPr>
          <w:rFonts w:ascii="宋体" w:eastAsia="宋体" w:hAnsi="SimSun" w:cs="宋体"/>
          <w:sz w:val="28"/>
          <w:bdr w:val="none" w:sz="0" w:space="0" w:color="auto"/>
        </w:rPr>
        <w:t>针对</w:t>
      </w:r>
      <w:r>
        <w:rPr>
          <w:rFonts w:ascii="宋体" w:eastAsia="宋体" w:hAnsi="MS Mincho" w:cs="宋体"/>
          <w:sz w:val="28"/>
          <w:bdr w:val="none" w:sz="0" w:space="0" w:color="auto"/>
        </w:rPr>
        <w:t>性，有</w:t>
      </w:r>
      <w:r>
        <w:rPr>
          <w:rFonts w:ascii="宋体" w:eastAsia="宋体" w:hAnsi="SimSun" w:cs="宋体"/>
          <w:sz w:val="28"/>
          <w:bdr w:val="none" w:sz="0" w:space="0" w:color="auto"/>
        </w:rPr>
        <w:t>层</w:t>
      </w:r>
      <w:r>
        <w:rPr>
          <w:rFonts w:ascii="宋体" w:eastAsia="宋体" w:hAnsi="MS Mincho" w:cs="宋体"/>
          <w:sz w:val="28"/>
          <w:bdr w:val="none" w:sz="0" w:space="0" w:color="auto"/>
        </w:rPr>
        <w:t>次性。同</w:t>
      </w:r>
      <w:r>
        <w:rPr>
          <w:rFonts w:ascii="宋体" w:eastAsia="宋体" w:hAnsi="SimSun" w:cs="宋体"/>
          <w:sz w:val="28"/>
          <w:bdr w:val="none" w:sz="0" w:space="0" w:color="auto"/>
        </w:rPr>
        <w:t>时对</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批改及</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真，分析并</w:t>
      </w:r>
      <w:r>
        <w:rPr>
          <w:rFonts w:ascii="宋体" w:eastAsia="宋体" w:hAnsi="SimSun" w:cs="宋体"/>
          <w:sz w:val="28"/>
          <w:bdr w:val="none" w:sz="0" w:space="0" w:color="auto"/>
        </w:rPr>
        <w:t>记录</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情况，将他</w:t>
      </w:r>
      <w:r>
        <w:rPr>
          <w:rFonts w:ascii="宋体" w:eastAsia="宋体" w:hAnsi="SimSun" w:cs="宋体"/>
          <w:sz w:val="28"/>
          <w:bdr w:val="none" w:sz="0" w:space="0" w:color="auto"/>
        </w:rPr>
        <w:t>们</w:t>
      </w:r>
      <w:r>
        <w:rPr>
          <w:rFonts w:ascii="宋体" w:eastAsia="宋体" w:hAnsi="MS Mincho" w:cs="宋体"/>
          <w:sz w:val="28"/>
          <w:bdr w:val="none" w:sz="0" w:space="0" w:color="auto"/>
        </w:rPr>
        <w:t>在作</w:t>
      </w:r>
      <w:r>
        <w:rPr>
          <w:rFonts w:ascii="宋体" w:eastAsia="宋体" w:hAnsi="SimSun" w:cs="宋体"/>
          <w:sz w:val="28"/>
          <w:bdr w:val="none" w:sz="0" w:space="0" w:color="auto"/>
        </w:rPr>
        <w:t>业过</w:t>
      </w:r>
      <w:r>
        <w:rPr>
          <w:rFonts w:ascii="宋体" w:eastAsia="宋体" w:hAnsi="MS Mincho" w:cs="宋体"/>
          <w:sz w:val="28"/>
          <w:bdr w:val="none" w:sz="0" w:space="0" w:color="auto"/>
        </w:rPr>
        <w:t>程出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作出分</w:t>
      </w:r>
      <w:r>
        <w:rPr>
          <w:rFonts w:ascii="宋体" w:eastAsia="宋体" w:hAnsi="SimSun" w:cs="宋体"/>
          <w:sz w:val="28"/>
          <w:bdr w:val="none" w:sz="0" w:space="0" w:color="auto"/>
        </w:rPr>
        <w:t>类总结</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行透切的</w:t>
      </w:r>
      <w:r>
        <w:rPr>
          <w:rFonts w:ascii="宋体" w:eastAsia="宋体" w:hAnsi="SimSun" w:cs="宋体"/>
          <w:sz w:val="28"/>
          <w:bdr w:val="none" w:sz="0" w:space="0" w:color="auto"/>
        </w:rPr>
        <w:t>评讲</w:t>
      </w:r>
      <w:r>
        <w:rPr>
          <w:rFonts w:ascii="宋体" w:eastAsia="宋体" w:hAnsi="MS Mincho" w:cs="宋体"/>
          <w:sz w:val="28"/>
          <w:bdr w:val="none" w:sz="0" w:space="0" w:color="auto"/>
        </w:rPr>
        <w:t>，并</w:t>
      </w:r>
      <w:r>
        <w:rPr>
          <w:rFonts w:ascii="宋体" w:eastAsia="宋体" w:hAnsi="SimSun" w:cs="宋体"/>
          <w:sz w:val="28"/>
          <w:bdr w:val="none" w:sz="0" w:space="0" w:color="auto"/>
        </w:rPr>
        <w:t>针对</w:t>
      </w:r>
      <w:r>
        <w:rPr>
          <w:rFonts w:ascii="宋体" w:eastAsia="宋体" w:hAnsi="MS Mincho" w:cs="宋体"/>
          <w:sz w:val="28"/>
          <w:bdr w:val="none" w:sz="0" w:space="0" w:color="auto"/>
        </w:rPr>
        <w:t>有</w:t>
      </w:r>
      <w:r>
        <w:rPr>
          <w:rFonts w:ascii="宋体" w:eastAsia="宋体" w:hAnsi="SimSun" w:cs="宋体"/>
          <w:sz w:val="28"/>
          <w:bdr w:val="none" w:sz="0" w:space="0" w:color="auto"/>
        </w:rPr>
        <w:t>关</w:t>
      </w:r>
      <w:r>
        <w:rPr>
          <w:rFonts w:ascii="宋体" w:eastAsia="宋体" w:hAnsi="MS Mincho" w:cs="宋体"/>
          <w:sz w:val="28"/>
          <w:bdr w:val="none" w:sz="0" w:space="0" w:color="auto"/>
        </w:rPr>
        <w:t>情况及</w:t>
      </w:r>
      <w:r>
        <w:rPr>
          <w:rFonts w:ascii="宋体" w:eastAsia="宋体" w:hAnsi="SimSun" w:cs="宋体"/>
          <w:sz w:val="28"/>
          <w:bdr w:val="none" w:sz="0" w:space="0" w:color="auto"/>
        </w:rPr>
        <w:t>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改</w:t>
      </w:r>
      <w:r>
        <w:rPr>
          <w:rFonts w:ascii="宋体" w:eastAsia="宋体" w:hAnsi="SimSun" w:cs="宋体"/>
          <w:sz w:val="28"/>
          <w:bdr w:val="none" w:sz="0" w:space="0" w:color="auto"/>
        </w:rPr>
        <w:t>进</w:t>
      </w:r>
      <w:r>
        <w:rPr>
          <w:rFonts w:ascii="宋体" w:eastAsia="宋体" w:hAnsi="MS Mincho" w:cs="宋体"/>
          <w:sz w:val="28"/>
          <w:bdr w:val="none" w:sz="0" w:space="0" w:color="auto"/>
        </w:rPr>
        <w:t>教学方法，做到有的放矢。做好</w:t>
      </w:r>
      <w:r>
        <w:rPr>
          <w:rFonts w:ascii="宋体" w:eastAsia="宋体" w:hAnsi="SimSun" w:cs="宋体"/>
          <w:sz w:val="28"/>
          <w:bdr w:val="none" w:sz="0" w:space="0" w:color="auto"/>
        </w:rPr>
        <w:t>课</w:t>
      </w:r>
      <w:r>
        <w:rPr>
          <w:rFonts w:ascii="宋体" w:eastAsia="宋体" w:hAnsi="MS Mincho" w:cs="宋体"/>
          <w:sz w:val="28"/>
          <w:bdr w:val="none" w:sz="0" w:space="0" w:color="auto"/>
        </w:rPr>
        <w:t>后</w:t>
      </w:r>
      <w:r>
        <w:rPr>
          <w:rFonts w:ascii="宋体" w:eastAsia="宋体" w:hAnsi="SimSun" w:cs="宋体"/>
          <w:sz w:val="28"/>
          <w:bdr w:val="none" w:sz="0" w:space="0" w:color="auto"/>
        </w:rPr>
        <w:t>辅导</w:t>
      </w:r>
      <w:r>
        <w:rPr>
          <w:rFonts w:ascii="宋体" w:eastAsia="宋体" w:hAnsi="MS Mincho" w:cs="宋体"/>
          <w:sz w:val="28"/>
          <w:bdr w:val="none" w:sz="0" w:space="0" w:color="auto"/>
        </w:rPr>
        <w:t>工作，注意分</w:t>
      </w:r>
      <w:r>
        <w:rPr>
          <w:rFonts w:ascii="宋体" w:eastAsia="宋体" w:hAnsi="SimSun" w:cs="宋体"/>
          <w:sz w:val="28"/>
          <w:bdr w:val="none" w:sz="0" w:space="0" w:color="auto"/>
        </w:rPr>
        <w:t>层</w:t>
      </w:r>
      <w:r>
        <w:rPr>
          <w:rFonts w:ascii="宋体" w:eastAsia="宋体" w:hAnsi="MS Mincho" w:cs="宋体"/>
          <w:sz w:val="28"/>
          <w:bdr w:val="none" w:sz="0" w:space="0" w:color="auto"/>
        </w:rPr>
        <w:t>教学。在</w:t>
      </w:r>
      <w:r>
        <w:rPr>
          <w:rFonts w:ascii="宋体" w:eastAsia="宋体" w:hAnsi="SimSun" w:cs="宋体"/>
          <w:sz w:val="28"/>
          <w:bdr w:val="none" w:sz="0" w:space="0" w:color="auto"/>
        </w:rPr>
        <w:t>课</w:t>
      </w:r>
      <w:r>
        <w:rPr>
          <w:rFonts w:ascii="宋体" w:eastAsia="宋体" w:hAnsi="MS Mincho" w:cs="宋体"/>
          <w:sz w:val="28"/>
          <w:bdr w:val="none" w:sz="0" w:space="0" w:color="auto"/>
        </w:rPr>
        <w:t>后，</w:t>
      </w:r>
      <w:r>
        <w:rPr>
          <w:rFonts w:ascii="宋体" w:eastAsia="宋体" w:hAnsi="SimSun" w:cs="宋体"/>
          <w:sz w:val="28"/>
          <w:bdr w:val="none" w:sz="0" w:space="0" w:color="auto"/>
        </w:rPr>
        <w:t>为</w:t>
      </w:r>
      <w:r>
        <w:rPr>
          <w:rFonts w:ascii="宋体" w:eastAsia="宋体" w:hAnsi="MS Mincho" w:cs="宋体"/>
          <w:sz w:val="28"/>
          <w:bdr w:val="none" w:sz="0" w:space="0" w:color="auto"/>
        </w:rPr>
        <w:t>不同</w:t>
      </w:r>
      <w:r>
        <w:rPr>
          <w:rFonts w:ascii="宋体" w:eastAsia="宋体" w:hAnsi="SimSun" w:cs="宋体"/>
          <w:sz w:val="28"/>
          <w:bdr w:val="none" w:sz="0" w:space="0" w:color="auto"/>
        </w:rPr>
        <w:t>层</w:t>
      </w:r>
      <w:r>
        <w:rPr>
          <w:rFonts w:ascii="宋体" w:eastAsia="宋体" w:hAnsi="MS Mincho" w:cs="宋体"/>
          <w:sz w:val="28"/>
          <w:bdr w:val="none" w:sz="0" w:space="0" w:color="auto"/>
        </w:rPr>
        <w:t>次的学生</w:t>
      </w:r>
      <w:r>
        <w:rPr>
          <w:rFonts w:ascii="宋体" w:eastAsia="宋体" w:hAnsi="SimSun" w:cs="宋体"/>
          <w:sz w:val="28"/>
          <w:bdr w:val="none" w:sz="0" w:space="0" w:color="auto"/>
        </w:rPr>
        <w:t>进</w:t>
      </w:r>
      <w:r>
        <w:rPr>
          <w:rFonts w:ascii="宋体" w:eastAsia="宋体" w:hAnsi="MS Mincho" w:cs="宋体"/>
          <w:sz w:val="28"/>
          <w:bdr w:val="none" w:sz="0" w:space="0" w:color="auto"/>
        </w:rPr>
        <w:t>行相</w:t>
      </w:r>
      <w:r>
        <w:rPr>
          <w:rFonts w:ascii="宋体" w:eastAsia="宋体" w:hAnsi="SimSun" w:cs="宋体"/>
          <w:sz w:val="28"/>
          <w:bdr w:val="none" w:sz="0" w:space="0" w:color="auto"/>
        </w:rPr>
        <w:t>应</w:t>
      </w:r>
      <w:r>
        <w:rPr>
          <w:rFonts w:ascii="宋体" w:eastAsia="宋体" w:hAnsi="MS Mincho" w:cs="宋体"/>
          <w:sz w:val="28"/>
          <w:bdr w:val="none" w:sz="0" w:space="0" w:color="auto"/>
        </w:rPr>
        <w:t>的</w:t>
      </w:r>
      <w:r>
        <w:rPr>
          <w:rFonts w:ascii="宋体" w:eastAsia="宋体" w:hAnsi="SimSun" w:cs="宋体"/>
          <w:sz w:val="28"/>
          <w:bdr w:val="none" w:sz="0" w:space="0" w:color="auto"/>
        </w:rPr>
        <w:t>辅导</w:t>
      </w:r>
      <w:r>
        <w:rPr>
          <w:rFonts w:ascii="宋体" w:eastAsia="宋体" w:hAnsi="MS Mincho" w:cs="宋体"/>
          <w:sz w:val="28"/>
          <w:bdr w:val="none" w:sz="0" w:space="0" w:color="auto"/>
        </w:rPr>
        <w:t>，以</w:t>
      </w:r>
      <w:r>
        <w:rPr>
          <w:rFonts w:ascii="宋体" w:eastAsia="宋体" w:hAnsi="SimSun" w:cs="宋体"/>
          <w:sz w:val="28"/>
          <w:bdr w:val="none" w:sz="0" w:space="0" w:color="auto"/>
        </w:rPr>
        <w:t>满</w:t>
      </w:r>
      <w:r>
        <w:rPr>
          <w:rFonts w:ascii="宋体" w:eastAsia="宋体" w:hAnsi="MS Mincho" w:cs="宋体"/>
          <w:sz w:val="28"/>
          <w:bdr w:val="none" w:sz="0" w:space="0" w:color="auto"/>
        </w:rPr>
        <w:t>足不同</w:t>
      </w:r>
      <w:r>
        <w:rPr>
          <w:rFonts w:ascii="宋体" w:eastAsia="宋体" w:hAnsi="SimSun" w:cs="宋体"/>
          <w:sz w:val="28"/>
          <w:bdr w:val="none" w:sz="0" w:space="0" w:color="auto"/>
        </w:rPr>
        <w:t>层</w:t>
      </w:r>
      <w:r>
        <w:rPr>
          <w:rFonts w:ascii="宋体" w:eastAsia="宋体" w:hAnsi="MS Mincho" w:cs="宋体"/>
          <w:sz w:val="28"/>
          <w:bdr w:val="none" w:sz="0" w:space="0" w:color="auto"/>
        </w:rPr>
        <w:t>次的学生的需求，避免了一刀切的弊端，同</w:t>
      </w:r>
      <w:r>
        <w:rPr>
          <w:rFonts w:ascii="宋体" w:eastAsia="宋体" w:hAnsi="SimSun" w:cs="宋体"/>
          <w:sz w:val="28"/>
          <w:bdr w:val="none" w:sz="0" w:space="0" w:color="auto"/>
        </w:rPr>
        <w:t>时</w:t>
      </w:r>
      <w:r>
        <w:rPr>
          <w:rFonts w:ascii="宋体" w:eastAsia="宋体" w:hAnsi="MS Mincho" w:cs="宋体"/>
          <w:sz w:val="28"/>
          <w:bdr w:val="none" w:sz="0" w:space="0" w:color="auto"/>
        </w:rPr>
        <w:t>加大了后</w:t>
      </w:r>
      <w:r>
        <w:rPr>
          <w:rFonts w:ascii="宋体" w:eastAsia="宋体" w:hAnsi="SimSun" w:cs="宋体"/>
          <w:sz w:val="28"/>
          <w:bdr w:val="none" w:sz="0" w:space="0" w:color="auto"/>
        </w:rPr>
        <w:t>进</w:t>
      </w:r>
      <w:r>
        <w:rPr>
          <w:rFonts w:ascii="宋体" w:eastAsia="宋体" w:hAnsi="MS Mincho" w:cs="宋体"/>
          <w:sz w:val="28"/>
          <w:bdr w:val="none" w:sz="0" w:space="0" w:color="auto"/>
        </w:rPr>
        <w:t>生的</w:t>
      </w:r>
      <w:r>
        <w:rPr>
          <w:rFonts w:ascii="宋体" w:eastAsia="宋体" w:hAnsi="SimSun" w:cs="宋体"/>
          <w:sz w:val="28"/>
          <w:bdr w:val="none" w:sz="0" w:space="0" w:color="auto"/>
        </w:rPr>
        <w:t>辅导</w:t>
      </w:r>
      <w:r>
        <w:rPr>
          <w:rFonts w:ascii="宋体" w:eastAsia="宋体" w:hAnsi="MS Mincho" w:cs="宋体"/>
          <w:sz w:val="28"/>
          <w:bdr w:val="none" w:sz="0" w:space="0" w:color="auto"/>
        </w:rPr>
        <w:t>力度。</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六、工作中存在的</w:t>
      </w:r>
      <w:r>
        <w:rPr>
          <w:rStyle w:val="strong"/>
          <w:rFonts w:ascii="宋体" w:eastAsia="宋体" w:hAnsi="SimSun" w:cs="宋体"/>
          <w:b/>
          <w:sz w:val="28"/>
          <w:bdr w:val="none" w:sz="0" w:space="0" w:color="auto"/>
        </w:rPr>
        <w:t>问题</w:t>
      </w:r>
      <w:r>
        <w:rPr>
          <w:rStyle w:val="strong"/>
          <w:rFonts w:ascii="宋体" w:eastAsia="宋体" w:hAnsi="MS Mincho" w:cs="宋体"/>
          <w:b/>
          <w:sz w:val="28"/>
          <w:bdr w:val="none" w:sz="0" w:space="0" w:color="auto"/>
        </w:rPr>
        <w:t>和需要改</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的方面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、在探索新的教学模式，尤其是新</w:t>
      </w:r>
      <w:r>
        <w:rPr>
          <w:rFonts w:ascii="宋体" w:eastAsia="宋体" w:hAnsi="SimSun" w:cs="宋体"/>
          <w:sz w:val="28"/>
          <w:bdr w:val="none" w:sz="0" w:space="0" w:color="auto"/>
        </w:rPr>
        <w:t>课</w:t>
      </w:r>
      <w:r>
        <w:rPr>
          <w:rFonts w:ascii="宋体" w:eastAsia="宋体" w:hAnsi="MS Mincho" w:cs="宋体"/>
          <w:sz w:val="28"/>
          <w:bdr w:val="none" w:sz="0" w:space="0" w:color="auto"/>
        </w:rPr>
        <w:t>程改革后的政治教学模式，</w:t>
      </w:r>
      <w:r>
        <w:rPr>
          <w:rFonts w:ascii="宋体" w:eastAsia="宋体" w:hAnsi="SimSun" w:cs="宋体"/>
          <w:sz w:val="28"/>
          <w:bdr w:val="none" w:sz="0" w:space="0" w:color="auto"/>
        </w:rPr>
        <w:t>还</w:t>
      </w:r>
      <w:r>
        <w:rPr>
          <w:rFonts w:ascii="宋体" w:eastAsia="宋体" w:hAnsi="MS Mincho" w:cs="宋体"/>
          <w:sz w:val="28"/>
          <w:bdr w:val="none" w:sz="0" w:space="0" w:color="auto"/>
        </w:rPr>
        <w:t>需要在</w:t>
      </w:r>
      <w:r>
        <w:rPr>
          <w:rFonts w:ascii="宋体" w:eastAsia="宋体" w:hAnsi="SimSun" w:cs="宋体"/>
          <w:sz w:val="28"/>
          <w:bdr w:val="none" w:sz="0" w:space="0" w:color="auto"/>
        </w:rPr>
        <w:t>实</w:t>
      </w:r>
      <w:r>
        <w:rPr>
          <w:rFonts w:ascii="宋体" w:eastAsia="宋体" w:hAnsi="MS Mincho" w:cs="宋体"/>
          <w:sz w:val="28"/>
          <w:bdr w:val="none" w:sz="0" w:space="0" w:color="auto"/>
        </w:rPr>
        <w:t>践中在</w:t>
      </w:r>
      <w:r>
        <w:rPr>
          <w:rFonts w:ascii="宋体" w:eastAsia="宋体" w:hAnsi="SimSun" w:cs="宋体"/>
          <w:sz w:val="28"/>
          <w:bdr w:val="none" w:sz="0" w:space="0" w:color="auto"/>
        </w:rPr>
        <w:t>进</w:t>
      </w:r>
      <w:r>
        <w:rPr>
          <w:rFonts w:ascii="宋体" w:eastAsia="宋体" w:hAnsi="MS Mincho" w:cs="宋体"/>
          <w:sz w:val="28"/>
          <w:bdr w:val="none" w:sz="0" w:space="0" w:color="auto"/>
        </w:rPr>
        <w:t>行改</w:t>
      </w:r>
      <w:r>
        <w:rPr>
          <w:rFonts w:ascii="宋体" w:eastAsia="宋体" w:hAnsi="SimSun" w:cs="宋体"/>
          <w:sz w:val="28"/>
          <w:bdr w:val="none" w:sz="0" w:space="0" w:color="auto"/>
        </w:rPr>
        <w:t>进</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注意提高教学的有效性。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、在教研工作中，</w:t>
      </w:r>
      <w:r>
        <w:rPr>
          <w:rFonts w:ascii="宋体" w:eastAsia="宋体" w:hAnsi="SimSun" w:cs="宋体"/>
          <w:sz w:val="28"/>
          <w:bdr w:val="none" w:sz="0" w:space="0" w:color="auto"/>
        </w:rPr>
        <w:t>还</w:t>
      </w:r>
      <w:r>
        <w:rPr>
          <w:rFonts w:ascii="宋体" w:eastAsia="宋体" w:hAnsi="MS Mincho" w:cs="宋体"/>
          <w:sz w:val="28"/>
          <w:bdr w:val="none" w:sz="0" w:space="0" w:color="auto"/>
        </w:rPr>
        <w:t>需要提高教研的水平和方式，尤其是集体</w:t>
      </w:r>
      <w:r>
        <w:rPr>
          <w:rFonts w:ascii="宋体" w:eastAsia="宋体" w:hAnsi="SimSun" w:cs="宋体"/>
          <w:sz w:val="28"/>
          <w:bdr w:val="none" w:sz="0" w:space="0" w:color="auto"/>
        </w:rPr>
        <w:t>备课</w:t>
      </w:r>
      <w:r>
        <w:rPr>
          <w:rFonts w:ascii="宋体" w:eastAsia="宋体" w:hAnsi="MS Mincho" w:cs="宋体"/>
          <w:sz w:val="28"/>
          <w:bdr w:val="none" w:sz="0" w:space="0" w:color="auto"/>
        </w:rPr>
        <w:t>方面</w:t>
      </w:r>
      <w:r>
        <w:rPr>
          <w:rFonts w:ascii="宋体" w:eastAsia="宋体" w:hAnsi="SimSun" w:cs="宋体"/>
          <w:sz w:val="28"/>
          <w:bdr w:val="none" w:sz="0" w:space="0" w:color="auto"/>
        </w:rPr>
        <w:t>还</w:t>
      </w:r>
      <w:r>
        <w:rPr>
          <w:rFonts w:ascii="宋体" w:eastAsia="宋体" w:hAnsi="MS Mincho" w:cs="宋体"/>
          <w:sz w:val="28"/>
          <w:bdr w:val="none" w:sz="0" w:space="0" w:color="auto"/>
        </w:rPr>
        <w:t>需要再推</w:t>
      </w:r>
      <w:r>
        <w:rPr>
          <w:rFonts w:ascii="宋体" w:eastAsia="宋体" w:hAnsi="SimSun" w:cs="宋体"/>
          <w:sz w:val="28"/>
          <w:bdr w:val="none" w:sz="0" w:space="0" w:color="auto"/>
        </w:rPr>
        <w:t>进</w:t>
      </w:r>
      <w:r>
        <w:rPr>
          <w:rFonts w:ascii="宋体" w:eastAsia="宋体" w:hAnsi="MS Mincho" w:cs="宋体"/>
          <w:sz w:val="28"/>
          <w:bdr w:val="none" w:sz="0" w:space="0" w:color="auto"/>
        </w:rPr>
        <w:t>，本学期做的不</w:t>
      </w:r>
      <w:r>
        <w:rPr>
          <w:rFonts w:ascii="宋体" w:eastAsia="宋体" w:hAnsi="SimSun" w:cs="宋体"/>
          <w:sz w:val="28"/>
          <w:bdr w:val="none" w:sz="0" w:space="0" w:color="auto"/>
        </w:rPr>
        <w:t>够</w:t>
      </w:r>
      <w:r>
        <w:rPr>
          <w:rFonts w:ascii="宋体" w:eastAsia="宋体" w:hAnsi="MS Mincho" w:cs="宋体"/>
          <w:sz w:val="28"/>
          <w:bdr w:val="none" w:sz="0" w:space="0" w:color="auto"/>
        </w:rPr>
        <w:t>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难</w:t>
      </w:r>
      <w:r>
        <w:rPr>
          <w:rFonts w:ascii="宋体" w:eastAsia="宋体" w:hAnsi="MS Mincho" w:cs="宋体"/>
          <w:sz w:val="28"/>
          <w:bdr w:val="none" w:sz="0" w:space="0" w:color="auto"/>
        </w:rPr>
        <w:t>以做到因人而教。</w:t>
      </w:r>
      <w:r>
        <w:rPr>
          <w:rFonts w:ascii="宋体" w:eastAsia="宋体" w:hAnsi="SimSun" w:cs="宋体"/>
          <w:sz w:val="28"/>
          <w:bdr w:val="none" w:sz="0" w:space="0" w:color="auto"/>
        </w:rPr>
        <w:t>对</w:t>
      </w:r>
      <w:r>
        <w:rPr>
          <w:rFonts w:ascii="宋体" w:eastAsia="宋体" w:hAnsi="MS Mincho" w:cs="宋体"/>
          <w:sz w:val="28"/>
          <w:bdr w:val="none" w:sz="0" w:space="0" w:color="auto"/>
        </w:rPr>
        <w:t>于上</w:t>
      </w:r>
      <w:r>
        <w:rPr>
          <w:rFonts w:ascii="宋体" w:eastAsia="宋体" w:hAnsi="SimSun" w:cs="宋体"/>
          <w:sz w:val="28"/>
          <w:bdr w:val="none" w:sz="0" w:space="0" w:color="auto"/>
        </w:rPr>
        <w:t>课</w:t>
      </w:r>
      <w:r>
        <w:rPr>
          <w:rFonts w:ascii="宋体" w:eastAsia="宋体" w:hAnsi="MS Mincho" w:cs="宋体"/>
          <w:sz w:val="28"/>
          <w:bdr w:val="none" w:sz="0" w:space="0" w:color="auto"/>
        </w:rPr>
        <w:t>，一部分成</w:t>
      </w:r>
      <w:r>
        <w:rPr>
          <w:rFonts w:ascii="宋体" w:eastAsia="宋体" w:hAnsi="SimSun" w:cs="宋体"/>
          <w:sz w:val="28"/>
          <w:bdr w:val="none" w:sz="0" w:space="0" w:color="auto"/>
        </w:rPr>
        <w:t>绩</w:t>
      </w:r>
      <w:r>
        <w:rPr>
          <w:rFonts w:ascii="宋体" w:eastAsia="宋体" w:hAnsi="MS Mincho" w:cs="宋体"/>
          <w:sz w:val="28"/>
          <w:bdr w:val="none" w:sz="0" w:space="0" w:color="auto"/>
        </w:rPr>
        <w:t>好的的同学，</w:t>
      </w:r>
      <w:r>
        <w:rPr>
          <w:rFonts w:ascii="宋体" w:eastAsia="宋体" w:hAnsi="SimSun" w:cs="宋体"/>
          <w:sz w:val="28"/>
          <w:bdr w:val="none" w:sz="0" w:space="0" w:color="auto"/>
        </w:rPr>
        <w:t>觉</w:t>
      </w:r>
      <w:r>
        <w:rPr>
          <w:rFonts w:ascii="宋体" w:eastAsia="宋体" w:hAnsi="MS Mincho" w:cs="宋体"/>
          <w:sz w:val="28"/>
          <w:bdr w:val="none" w:sz="0" w:space="0" w:color="auto"/>
        </w:rPr>
        <w:t>得上</w:t>
      </w:r>
      <w:r>
        <w:rPr>
          <w:rFonts w:ascii="宋体" w:eastAsia="宋体" w:hAnsi="SimSun" w:cs="宋体"/>
          <w:sz w:val="28"/>
          <w:bdr w:val="none" w:sz="0" w:space="0" w:color="auto"/>
        </w:rPr>
        <w:t>课</w:t>
      </w:r>
      <w:r>
        <w:rPr>
          <w:rFonts w:ascii="宋体" w:eastAsia="宋体" w:hAnsi="MS Mincho" w:cs="宋体"/>
          <w:sz w:val="28"/>
          <w:bdr w:val="none" w:sz="0" w:space="0" w:color="auto"/>
        </w:rPr>
        <w:t>效率不高，</w:t>
      </w:r>
      <w:r>
        <w:rPr>
          <w:rFonts w:ascii="宋体" w:eastAsia="宋体" w:hAnsi="SimSun" w:cs="宋体"/>
          <w:sz w:val="28"/>
          <w:bdr w:val="none" w:sz="0" w:space="0" w:color="auto"/>
        </w:rPr>
        <w:t>对</w:t>
      </w:r>
      <w:r>
        <w:rPr>
          <w:rFonts w:ascii="宋体" w:eastAsia="宋体" w:hAnsi="MS Mincho" w:cs="宋体"/>
          <w:sz w:val="28"/>
          <w:bdr w:val="none" w:sz="0" w:space="0" w:color="auto"/>
        </w:rPr>
        <w:t>于成</w:t>
      </w:r>
      <w:r>
        <w:rPr>
          <w:rFonts w:ascii="宋体" w:eastAsia="宋体" w:hAnsi="SimSun" w:cs="宋体"/>
          <w:sz w:val="28"/>
          <w:bdr w:val="none" w:sz="0" w:space="0" w:color="auto"/>
        </w:rPr>
        <w:t>绩较</w:t>
      </w:r>
      <w:r>
        <w:rPr>
          <w:rFonts w:ascii="宋体" w:eastAsia="宋体" w:hAnsi="MS Mincho" w:cs="宋体"/>
          <w:sz w:val="28"/>
          <w:bdr w:val="none" w:sz="0" w:space="0" w:color="auto"/>
        </w:rPr>
        <w:t>差的同学，</w:t>
      </w:r>
      <w:r>
        <w:rPr>
          <w:rFonts w:ascii="宋体" w:eastAsia="宋体" w:hAnsi="SimSun" w:cs="宋体"/>
          <w:sz w:val="28"/>
          <w:bdr w:val="none" w:sz="0" w:space="0" w:color="auto"/>
        </w:rPr>
        <w:t>觉</w:t>
      </w:r>
      <w:r>
        <w:rPr>
          <w:rFonts w:ascii="宋体" w:eastAsia="宋体" w:hAnsi="MS Mincho" w:cs="宋体"/>
          <w:sz w:val="28"/>
          <w:bdr w:val="none" w:sz="0" w:space="0" w:color="auto"/>
        </w:rPr>
        <w:t>得内容深且多，没有把不同</w:t>
      </w:r>
      <w:r>
        <w:rPr>
          <w:rFonts w:ascii="宋体" w:eastAsia="宋体" w:hAnsi="SimSun" w:cs="宋体"/>
          <w:sz w:val="28"/>
          <w:bdr w:val="none" w:sz="0" w:space="0" w:color="auto"/>
        </w:rPr>
        <w:t>层</w:t>
      </w:r>
      <w:r>
        <w:rPr>
          <w:rFonts w:ascii="宋体" w:eastAsia="宋体" w:hAnsi="MS Mincho" w:cs="宋体"/>
          <w:sz w:val="28"/>
          <w:bdr w:val="none" w:sz="0" w:space="0" w:color="auto"/>
        </w:rPr>
        <w:t>次能力的学生很好的</w:t>
      </w:r>
      <w:r>
        <w:rPr>
          <w:rFonts w:ascii="宋体" w:eastAsia="宋体" w:hAnsi="SimSun" w:cs="宋体"/>
          <w:sz w:val="28"/>
          <w:bdr w:val="none" w:sz="0" w:space="0" w:color="auto"/>
        </w:rPr>
        <w:t>协调</w:t>
      </w:r>
      <w:r>
        <w:rPr>
          <w:rFonts w:ascii="宋体" w:eastAsia="宋体" w:hAnsi="MS Mincho" w:cs="宋体"/>
          <w:sz w:val="28"/>
          <w:bdr w:val="none" w:sz="0" w:space="0" w:color="auto"/>
        </w:rPr>
        <w:t>起来。</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之，本学期本人自</w:t>
      </w:r>
      <w:r>
        <w:rPr>
          <w:rFonts w:ascii="宋体" w:eastAsia="宋体" w:hAnsi="SimSun" w:cs="宋体"/>
          <w:sz w:val="28"/>
          <w:bdr w:val="none" w:sz="0" w:space="0" w:color="auto"/>
        </w:rPr>
        <w:t>认为还</w:t>
      </w:r>
      <w:r>
        <w:rPr>
          <w:rFonts w:ascii="宋体" w:eastAsia="宋体" w:hAnsi="MS Mincho" w:cs="宋体"/>
          <w:sz w:val="28"/>
          <w:bdr w:val="none" w:sz="0" w:space="0" w:color="auto"/>
        </w:rPr>
        <w:t>是比</w:t>
      </w:r>
      <w:r>
        <w:rPr>
          <w:rFonts w:ascii="宋体" w:eastAsia="宋体" w:hAnsi="SimSun" w:cs="宋体"/>
          <w:sz w:val="28"/>
          <w:bdr w:val="none" w:sz="0" w:space="0" w:color="auto"/>
        </w:rPr>
        <w:t>较</w:t>
      </w:r>
      <w:r>
        <w:rPr>
          <w:rFonts w:ascii="宋体" w:eastAsia="宋体" w:hAnsi="MS Mincho" w:cs="宋体"/>
          <w:sz w:val="28"/>
          <w:bdr w:val="none" w:sz="0" w:space="0" w:color="auto"/>
        </w:rPr>
        <w:t>努力工作的，尽管有一些</w:t>
      </w:r>
      <w:r>
        <w:rPr>
          <w:rFonts w:ascii="宋体" w:eastAsia="宋体" w:hAnsi="SimSun" w:cs="宋体"/>
          <w:sz w:val="28"/>
          <w:bdr w:val="none" w:sz="0" w:space="0" w:color="auto"/>
        </w:rPr>
        <w:t>遗</w:t>
      </w:r>
      <w:r>
        <w:rPr>
          <w:rFonts w:ascii="宋体" w:eastAsia="宋体" w:hAnsi="MS Mincho" w:cs="宋体"/>
          <w:sz w:val="28"/>
          <w:bdr w:val="none" w:sz="0" w:space="0" w:color="auto"/>
        </w:rPr>
        <w:t>憾，但在未来的日子里，只要自己不断</w:t>
      </w:r>
      <w:r>
        <w:rPr>
          <w:rFonts w:ascii="宋体" w:eastAsia="宋体" w:hAnsi="SimSun" w:cs="宋体"/>
          <w:sz w:val="28"/>
          <w:bdr w:val="none" w:sz="0" w:space="0" w:color="auto"/>
        </w:rPr>
        <w:t>总结经验</w:t>
      </w:r>
      <w:r>
        <w:rPr>
          <w:rFonts w:ascii="宋体" w:eastAsia="宋体" w:hAnsi="MS Mincho" w:cs="宋体"/>
          <w:sz w:val="28"/>
          <w:bdr w:val="none" w:sz="0" w:space="0" w:color="auto"/>
        </w:rPr>
        <w:t>，提高教学水平，相信，有耕耘</w:t>
      </w:r>
      <w:r>
        <w:rPr>
          <w:rFonts w:ascii="宋体" w:eastAsia="宋体" w:hAnsi="SimSun" w:cs="宋体"/>
          <w:sz w:val="28"/>
          <w:bdr w:val="none" w:sz="0" w:space="0" w:color="auto"/>
        </w:rPr>
        <w:t>总</w:t>
      </w:r>
      <w:r>
        <w:rPr>
          <w:rFonts w:ascii="宋体" w:eastAsia="宋体" w:hAnsi="MS Mincho" w:cs="宋体"/>
          <w:sz w:val="28"/>
          <w:bdr w:val="none" w:sz="0" w:space="0" w:color="auto"/>
        </w:rPr>
        <w:t>会有收</w:t>
      </w:r>
      <w:r>
        <w:rPr>
          <w:rFonts w:ascii="宋体" w:eastAsia="宋体" w:hAnsi="SimSun" w:cs="宋体"/>
          <w:sz w:val="28"/>
          <w:bdr w:val="none" w:sz="0" w:space="0" w:color="auto"/>
        </w:rPr>
        <w:t>获</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思品教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本学期，我担任</w:t>
      </w:r>
      <w:r>
        <w:rPr>
          <w:rFonts w:ascii="宋体" w:eastAsia="宋体" w:cs="宋体"/>
          <w:sz w:val="28"/>
          <w:bdr w:val="none" w:sz="0" w:space="0" w:color="auto"/>
        </w:rPr>
        <w:t>xx</w:t>
      </w:r>
      <w:r>
        <w:rPr>
          <w:rFonts w:ascii="宋体" w:eastAsia="宋体" w:hAnsi="MS Mincho" w:cs="宋体"/>
          <w:sz w:val="28"/>
          <w:bdr w:val="none" w:sz="0" w:space="0" w:color="auto"/>
        </w:rPr>
        <w:t>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cs="宋体"/>
          <w:sz w:val="28"/>
          <w:bdr w:val="none" w:sz="0" w:space="0" w:color="auto"/>
        </w:rPr>
        <w:t>12</w:t>
      </w:r>
      <w:r>
        <w:rPr>
          <w:rFonts w:ascii="宋体" w:eastAsia="宋体" w:hAnsi="MS Mincho" w:cs="宋体"/>
          <w:sz w:val="28"/>
          <w:bdr w:val="none" w:sz="0" w:space="0" w:color="auto"/>
        </w:rPr>
        <w:t>）班、（</w:t>
      </w:r>
      <w:r>
        <w:rPr>
          <w:rFonts w:ascii="宋体" w:eastAsia="宋体" w:cs="宋体"/>
          <w:sz w:val="28"/>
          <w:bdr w:val="none" w:sz="0" w:space="0" w:color="auto"/>
        </w:rPr>
        <w:t>13</w:t>
      </w:r>
      <w:r>
        <w:rPr>
          <w:rFonts w:ascii="宋体" w:eastAsia="宋体" w:hAnsi="MS Mincho" w:cs="宋体"/>
          <w:sz w:val="28"/>
          <w:bdr w:val="none" w:sz="0" w:space="0" w:color="auto"/>
        </w:rPr>
        <w:t>）班、（</w:t>
      </w:r>
      <w:r>
        <w:rPr>
          <w:rFonts w:ascii="宋体" w:eastAsia="宋体" w:cs="宋体"/>
          <w:sz w:val="28"/>
          <w:bdr w:val="none" w:sz="0" w:space="0" w:color="auto"/>
        </w:rPr>
        <w:t>14</w:t>
      </w:r>
      <w:r>
        <w:rPr>
          <w:rFonts w:ascii="宋体" w:eastAsia="宋体" w:hAnsi="MS Mincho" w:cs="宋体"/>
          <w:sz w:val="28"/>
          <w:bdr w:val="none" w:sz="0" w:space="0" w:color="auto"/>
        </w:rPr>
        <w:t>）班、（</w:t>
      </w:r>
      <w:r>
        <w:rPr>
          <w:rFonts w:ascii="宋体" w:eastAsia="宋体" w:cs="宋体"/>
          <w:sz w:val="28"/>
          <w:bdr w:val="none" w:sz="0" w:space="0" w:color="auto"/>
        </w:rPr>
        <w:t>20</w:t>
      </w:r>
      <w:r>
        <w:rPr>
          <w:rFonts w:ascii="宋体" w:eastAsia="宋体" w:hAnsi="MS Mincho" w:cs="宋体"/>
          <w:sz w:val="28"/>
          <w:bdr w:val="none" w:sz="0" w:space="0" w:color="auto"/>
        </w:rPr>
        <w:t>）班的思想品德科教学工作。教学</w:t>
      </w:r>
      <w:r>
        <w:rPr>
          <w:rFonts w:ascii="宋体" w:eastAsia="宋体" w:hAnsi="SimSun" w:cs="宋体"/>
          <w:sz w:val="28"/>
          <w:bdr w:val="none" w:sz="0" w:space="0" w:color="auto"/>
        </w:rPr>
        <w:t>过</w:t>
      </w:r>
      <w:r>
        <w:rPr>
          <w:rFonts w:ascii="宋体" w:eastAsia="宋体" w:hAnsi="MS Mincho" w:cs="宋体"/>
          <w:sz w:val="28"/>
          <w:bdr w:val="none" w:sz="0" w:space="0" w:color="auto"/>
        </w:rPr>
        <w:t>程中我</w:t>
      </w:r>
      <w:r>
        <w:rPr>
          <w:rFonts w:ascii="宋体" w:eastAsia="宋体" w:hAnsi="SimSun" w:cs="宋体"/>
          <w:sz w:val="28"/>
          <w:bdr w:val="none" w:sz="0" w:space="0" w:color="auto"/>
        </w:rPr>
        <w:t>坚</w:t>
      </w:r>
      <w:r>
        <w:rPr>
          <w:rFonts w:ascii="宋体" w:eastAsia="宋体" w:hAnsi="MS Mincho" w:cs="宋体"/>
          <w:sz w:val="28"/>
          <w:bdr w:val="none" w:sz="0" w:space="0" w:color="auto"/>
        </w:rPr>
        <w:t>持以新</w:t>
      </w:r>
      <w:r>
        <w:rPr>
          <w:rFonts w:ascii="宋体" w:eastAsia="宋体" w:hAnsi="SimSun" w:cs="宋体"/>
          <w:sz w:val="28"/>
          <w:bdr w:val="none" w:sz="0" w:space="0" w:color="auto"/>
        </w:rPr>
        <w:t>课标为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，以学生</w:t>
      </w:r>
      <w:r>
        <w:rPr>
          <w:rFonts w:ascii="宋体" w:eastAsia="宋体" w:hAnsi="SimSun" w:cs="宋体"/>
          <w:sz w:val="28"/>
          <w:bdr w:val="none" w:sz="0" w:space="0" w:color="auto"/>
        </w:rPr>
        <w:t>实际</w:t>
      </w:r>
      <w:r>
        <w:rPr>
          <w:rFonts w:ascii="宋体" w:eastAsia="宋体" w:hAnsi="MS Mincho" w:cs="宋体"/>
          <w:sz w:val="28"/>
          <w:bdr w:val="none" w:sz="0" w:space="0" w:color="auto"/>
        </w:rPr>
        <w:t>生活</w:t>
      </w:r>
      <w:r>
        <w:rPr>
          <w:rFonts w:ascii="宋体" w:eastAsia="宋体" w:hAnsi="SimSun" w:cs="宋体"/>
          <w:sz w:val="28"/>
          <w:bdr w:val="none" w:sz="0" w:space="0" w:color="auto"/>
        </w:rPr>
        <w:t>为</w:t>
      </w:r>
      <w:r>
        <w:rPr>
          <w:rFonts w:ascii="宋体" w:eastAsia="宋体" w:hAnsi="MS Mincho" w:cs="宋体"/>
          <w:sz w:val="28"/>
          <w:bdr w:val="none" w:sz="0" w:space="0" w:color="auto"/>
        </w:rPr>
        <w:t>依据，以提高学生的思想品德知</w:t>
      </w:r>
      <w:r>
        <w:rPr>
          <w:rFonts w:ascii="宋体" w:eastAsia="宋体" w:hAnsi="SimSun" w:cs="宋体"/>
          <w:sz w:val="28"/>
          <w:bdr w:val="none" w:sz="0" w:space="0" w:color="auto"/>
        </w:rPr>
        <w:t>识</w:t>
      </w:r>
      <w:r>
        <w:rPr>
          <w:rFonts w:ascii="宋体" w:eastAsia="宋体" w:hAnsi="MS Mincho" w:cs="宋体"/>
          <w:sz w:val="28"/>
          <w:bdr w:val="none" w:sz="0" w:space="0" w:color="auto"/>
        </w:rPr>
        <w:t>水平和</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创</w:t>
      </w:r>
      <w:r>
        <w:rPr>
          <w:rFonts w:ascii="宋体" w:eastAsia="宋体" w:hAnsi="MS Mincho" w:cs="宋体"/>
          <w:sz w:val="28"/>
          <w:bdr w:val="none" w:sz="0" w:space="0" w:color="auto"/>
        </w:rPr>
        <w:t>新能力</w:t>
      </w:r>
      <w:r>
        <w:rPr>
          <w:rFonts w:ascii="宋体" w:eastAsia="宋体" w:hAnsi="SimSun" w:cs="宋体"/>
          <w:sz w:val="28"/>
          <w:bdr w:val="none" w:sz="0" w:space="0" w:color="auto"/>
        </w:rPr>
        <w:t>为</w:t>
      </w:r>
      <w:r>
        <w:rPr>
          <w:rFonts w:ascii="宋体" w:eastAsia="宋体" w:hAnsi="MS Mincho" w:cs="宋体"/>
          <w:sz w:val="28"/>
          <w:bdr w:val="none" w:sz="0" w:space="0" w:color="auto"/>
        </w:rPr>
        <w:t>出</w:t>
      </w:r>
      <w:r>
        <w:rPr>
          <w:rFonts w:ascii="宋体" w:eastAsia="宋体" w:hAnsi="SimSun" w:cs="宋体"/>
          <w:sz w:val="28"/>
          <w:bdr w:val="none" w:sz="0" w:space="0" w:color="auto"/>
        </w:rPr>
        <w:t>发</w:t>
      </w:r>
      <w:r>
        <w:rPr>
          <w:rFonts w:ascii="宋体" w:eastAsia="宋体" w:hAnsi="MS Mincho" w:cs="宋体"/>
          <w:sz w:val="28"/>
          <w:bdr w:val="none" w:sz="0" w:space="0" w:color="auto"/>
        </w:rPr>
        <w:t>点，</w:t>
      </w:r>
      <w:r>
        <w:rPr>
          <w:rFonts w:ascii="宋体" w:eastAsia="宋体" w:hAnsi="SimSun" w:cs="宋体"/>
          <w:sz w:val="28"/>
          <w:bdr w:val="none" w:sz="0" w:space="0" w:color="auto"/>
        </w:rPr>
        <w:t>严</w:t>
      </w:r>
      <w:r>
        <w:rPr>
          <w:rFonts w:ascii="宋体" w:eastAsia="宋体" w:hAnsi="MS Mincho" w:cs="宋体"/>
          <w:sz w:val="28"/>
          <w:bdr w:val="none" w:sz="0" w:space="0" w:color="auto"/>
        </w:rPr>
        <w:t>格按照学校的教育教学工作的要求，勤勤</w:t>
      </w:r>
      <w:r>
        <w:rPr>
          <w:rFonts w:ascii="宋体" w:eastAsia="宋体" w:hAnsi="SimSun" w:cs="宋体"/>
          <w:sz w:val="28"/>
          <w:bdr w:val="none" w:sz="0" w:space="0" w:color="auto"/>
        </w:rPr>
        <w:t>恳恳</w:t>
      </w:r>
      <w:r>
        <w:rPr>
          <w:rFonts w:ascii="宋体" w:eastAsia="宋体" w:hAnsi="MS Mincho" w:cs="宋体"/>
          <w:sz w:val="28"/>
          <w:bdr w:val="none" w:sz="0" w:space="0" w:color="auto"/>
        </w:rPr>
        <w:t>，兢兢</w:t>
      </w:r>
      <w:r>
        <w:rPr>
          <w:rFonts w:ascii="宋体" w:eastAsia="宋体" w:hAnsi="SimSun" w:cs="宋体"/>
          <w:sz w:val="28"/>
          <w:bdr w:val="none" w:sz="0" w:space="0" w:color="auto"/>
        </w:rPr>
        <w:t>业业</w:t>
      </w:r>
      <w:r>
        <w:rPr>
          <w:rFonts w:ascii="宋体" w:eastAsia="宋体" w:hAnsi="MS Mincho" w:cs="宋体"/>
          <w:sz w:val="28"/>
          <w:bdr w:val="none" w:sz="0" w:space="0" w:color="auto"/>
        </w:rPr>
        <w:t>，有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步骤</w:t>
      </w:r>
      <w:r>
        <w:rPr>
          <w:rFonts w:ascii="宋体" w:eastAsia="宋体" w:hAnsi="MS Mincho" w:cs="宋体"/>
          <w:sz w:val="28"/>
          <w:bdr w:val="none" w:sz="0" w:space="0" w:color="auto"/>
        </w:rPr>
        <w:t>地</w:t>
      </w:r>
      <w:r>
        <w:rPr>
          <w:rFonts w:ascii="宋体" w:eastAsia="宋体" w:hAnsi="SimSun" w:cs="宋体"/>
          <w:sz w:val="28"/>
          <w:bdr w:val="none" w:sz="0" w:space="0" w:color="auto"/>
        </w:rPr>
        <w:t>开</w:t>
      </w:r>
      <w:r>
        <w:rPr>
          <w:rFonts w:ascii="宋体" w:eastAsia="宋体" w:hAnsi="MS Mincho" w:cs="宋体"/>
          <w:sz w:val="28"/>
          <w:bdr w:val="none" w:sz="0" w:space="0" w:color="auto"/>
        </w:rPr>
        <w:t>展教学工作，切</w:t>
      </w:r>
      <w:r>
        <w:rPr>
          <w:rFonts w:ascii="宋体" w:eastAsia="宋体" w:hAnsi="SimSun" w:cs="宋体"/>
          <w:sz w:val="28"/>
          <w:bdr w:val="none" w:sz="0" w:space="0" w:color="auto"/>
        </w:rPr>
        <w:t>实</w:t>
      </w:r>
      <w:r>
        <w:rPr>
          <w:rFonts w:ascii="宋体" w:eastAsia="宋体" w:hAnsi="MS Mincho" w:cs="宋体"/>
          <w:sz w:val="28"/>
          <w:bdr w:val="none" w:sz="0" w:space="0" w:color="auto"/>
        </w:rPr>
        <w:t>完成了本学期的教学任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现对</w:t>
      </w:r>
      <w:r>
        <w:rPr>
          <w:rFonts w:ascii="宋体" w:eastAsia="宋体" w:hAnsi="MS Mincho" w:cs="宋体"/>
          <w:sz w:val="28"/>
          <w:bdr w:val="none" w:sz="0" w:space="0" w:color="auto"/>
        </w:rPr>
        <w:t>本学期教学工作做如下</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w:t>
      </w:r>
      <w:r>
        <w:rPr>
          <w:rStyle w:val="strong"/>
          <w:rFonts w:ascii="宋体" w:eastAsia="宋体" w:hAnsi="SimSun" w:cs="宋体"/>
          <w:b/>
          <w:sz w:val="28"/>
          <w:bdr w:val="none" w:sz="0" w:space="0" w:color="auto"/>
        </w:rPr>
        <w:t>备</w:t>
      </w:r>
      <w:r>
        <w:rPr>
          <w:rStyle w:val="strong"/>
          <w:rFonts w:ascii="宋体" w:eastAsia="宋体" w:hAnsi="MS Mincho" w:cs="宋体"/>
          <w:b/>
          <w:sz w:val="28"/>
          <w:bdr w:val="none" w:sz="0" w:space="0" w:color="auto"/>
        </w:rPr>
        <w:t>好</w:t>
      </w:r>
      <w:r>
        <w:rPr>
          <w:rStyle w:val="strong"/>
          <w:rFonts w:ascii="宋体" w:eastAsia="宋体" w:hAnsi="SimSun" w:cs="宋体"/>
          <w:b/>
          <w:sz w:val="28"/>
          <w:bdr w:val="none" w:sz="0" w:space="0" w:color="auto"/>
        </w:rPr>
        <w:t>每</w:t>
      </w: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节课</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良好的</w:t>
      </w:r>
      <w:r>
        <w:rPr>
          <w:rFonts w:ascii="宋体" w:eastAsia="宋体" w:hAnsi="SimSun" w:cs="宋体"/>
          <w:sz w:val="28"/>
          <w:bdr w:val="none" w:sz="0" w:space="0" w:color="auto"/>
        </w:rPr>
        <w:t>开</w:t>
      </w:r>
      <w:r>
        <w:rPr>
          <w:rFonts w:ascii="宋体" w:eastAsia="宋体" w:hAnsi="MS Mincho" w:cs="宋体"/>
          <w:sz w:val="28"/>
          <w:bdr w:val="none" w:sz="0" w:space="0" w:color="auto"/>
        </w:rPr>
        <w:t>端等于成功的一半</w:t>
      </w:r>
      <w:r>
        <w:rPr>
          <w:rFonts w:ascii="宋体" w:eastAsia="宋体" w:cs="宋体"/>
          <w:sz w:val="28"/>
          <w:bdr w:val="none" w:sz="0" w:space="0" w:color="auto"/>
        </w:rPr>
        <w:t>”</w:t>
      </w:r>
      <w:r>
        <w:rPr>
          <w:rFonts w:ascii="宋体" w:eastAsia="宋体" w:hAnsi="MS Mincho" w:cs="宋体"/>
          <w:sz w:val="28"/>
          <w:bdr w:val="none" w:sz="0" w:space="0" w:color="auto"/>
        </w:rPr>
        <w:t>，在教学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备课</w:t>
      </w:r>
      <w:r>
        <w:rPr>
          <w:rFonts w:ascii="宋体" w:eastAsia="宋体" w:hAnsi="MS Mincho" w:cs="宋体"/>
          <w:sz w:val="28"/>
          <w:bdr w:val="none" w:sz="0" w:space="0" w:color="auto"/>
        </w:rPr>
        <w:t>是一个必不可少，十分重要的</w:t>
      </w:r>
      <w:r>
        <w:rPr>
          <w:rFonts w:ascii="宋体" w:eastAsia="宋体" w:hAnsi="SimSun" w:cs="宋体"/>
          <w:sz w:val="28"/>
          <w:bdr w:val="none" w:sz="0" w:space="0" w:color="auto"/>
        </w:rPr>
        <w:t>环节</w:t>
      </w:r>
      <w:r>
        <w:rPr>
          <w:rFonts w:ascii="宋体" w:eastAsia="宋体" w:hAnsi="MS Mincho" w:cs="宋体"/>
          <w:sz w:val="28"/>
          <w:bdr w:val="none" w:sz="0" w:space="0" w:color="auto"/>
        </w:rPr>
        <w:t>。</w:t>
      </w:r>
      <w:r>
        <w:rPr>
          <w:rFonts w:ascii="宋体" w:eastAsia="宋体" w:hAnsi="SimSun" w:cs="宋体"/>
          <w:sz w:val="28"/>
          <w:bdr w:val="none" w:sz="0" w:space="0" w:color="auto"/>
        </w:rPr>
        <w:t>备课</w:t>
      </w:r>
      <w:r>
        <w:rPr>
          <w:rFonts w:ascii="宋体" w:eastAsia="宋体" w:hAnsi="MS Mincho" w:cs="宋体"/>
          <w:sz w:val="28"/>
          <w:bdr w:val="none" w:sz="0" w:space="0" w:color="auto"/>
        </w:rPr>
        <w:t>不充分或者</w:t>
      </w:r>
      <w:r>
        <w:rPr>
          <w:rFonts w:ascii="宋体" w:eastAsia="宋体" w:hAnsi="SimSun" w:cs="宋体"/>
          <w:sz w:val="28"/>
          <w:bdr w:val="none" w:sz="0" w:space="0" w:color="auto"/>
        </w:rPr>
        <w:t>备</w:t>
      </w:r>
      <w:r>
        <w:rPr>
          <w:rFonts w:ascii="宋体" w:eastAsia="宋体" w:hAnsi="MS Mincho" w:cs="宋体"/>
          <w:sz w:val="28"/>
          <w:bdr w:val="none" w:sz="0" w:space="0" w:color="auto"/>
        </w:rPr>
        <w:t>得不好，会</w:t>
      </w:r>
      <w:r>
        <w:rPr>
          <w:rFonts w:ascii="宋体" w:eastAsia="宋体" w:hAnsi="SimSun" w:cs="宋体"/>
          <w:sz w:val="28"/>
          <w:bdr w:val="none" w:sz="0" w:space="0" w:color="auto"/>
        </w:rPr>
        <w:t>严</w:t>
      </w:r>
      <w:r>
        <w:rPr>
          <w:rFonts w:ascii="宋体" w:eastAsia="宋体" w:hAnsi="MS Mincho" w:cs="宋体"/>
          <w:sz w:val="28"/>
          <w:bdr w:val="none" w:sz="0" w:space="0" w:color="auto"/>
        </w:rPr>
        <w:t>重影响</w:t>
      </w:r>
      <w:r>
        <w:rPr>
          <w:rFonts w:ascii="宋体" w:eastAsia="宋体" w:hAnsi="SimSun" w:cs="宋体"/>
          <w:sz w:val="28"/>
          <w:bdr w:val="none" w:sz="0" w:space="0" w:color="auto"/>
        </w:rPr>
        <w:t>课</w:t>
      </w:r>
      <w:r>
        <w:rPr>
          <w:rFonts w:ascii="宋体" w:eastAsia="宋体" w:hAnsi="MS Mincho" w:cs="宋体"/>
          <w:sz w:val="28"/>
          <w:bdr w:val="none" w:sz="0" w:space="0" w:color="auto"/>
        </w:rPr>
        <w:t>堂教学活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实</w:t>
      </w:r>
      <w:r>
        <w:rPr>
          <w:rFonts w:ascii="宋体" w:eastAsia="宋体" w:hAnsi="MS Mincho" w:cs="宋体"/>
          <w:sz w:val="28"/>
          <w:bdr w:val="none" w:sz="0" w:space="0" w:color="auto"/>
        </w:rPr>
        <w:t>施。</w:t>
      </w:r>
      <w:r>
        <w:rPr>
          <w:rFonts w:ascii="宋体" w:eastAsia="宋体" w:hAnsi="SimSun" w:cs="宋体"/>
          <w:sz w:val="28"/>
          <w:bdr w:val="none" w:sz="0" w:space="0" w:color="auto"/>
        </w:rPr>
        <w:t>备课</w:t>
      </w:r>
      <w:r>
        <w:rPr>
          <w:rFonts w:ascii="宋体" w:eastAsia="宋体" w:hAnsi="MS Mincho" w:cs="宋体"/>
          <w:sz w:val="28"/>
          <w:bdr w:val="none" w:sz="0" w:space="0" w:color="auto"/>
        </w:rPr>
        <w:t>，不但</w:t>
      </w:r>
      <w:r>
        <w:rPr>
          <w:rFonts w:ascii="宋体" w:eastAsia="宋体" w:hAnsi="SimSun" w:cs="宋体"/>
          <w:sz w:val="28"/>
          <w:bdr w:val="none" w:sz="0" w:space="0" w:color="auto"/>
        </w:rPr>
        <w:t>备</w:t>
      </w:r>
      <w:r>
        <w:rPr>
          <w:rFonts w:ascii="宋体" w:eastAsia="宋体" w:hAnsi="MS Mincho" w:cs="宋体"/>
          <w:sz w:val="28"/>
          <w:bdr w:val="none" w:sz="0" w:space="0" w:color="auto"/>
        </w:rPr>
        <w:t>学生，而且</w:t>
      </w:r>
      <w:r>
        <w:rPr>
          <w:rFonts w:ascii="宋体" w:eastAsia="宋体" w:hAnsi="SimSun" w:cs="宋体"/>
          <w:sz w:val="28"/>
          <w:bdr w:val="none" w:sz="0" w:space="0" w:color="auto"/>
        </w:rPr>
        <w:t>备</w:t>
      </w:r>
      <w:r>
        <w:rPr>
          <w:rFonts w:ascii="宋体" w:eastAsia="宋体" w:hAnsi="MS Mincho" w:cs="宋体"/>
          <w:sz w:val="28"/>
          <w:bdr w:val="none" w:sz="0" w:space="0" w:color="auto"/>
        </w:rPr>
        <w:t>教材、</w:t>
      </w:r>
      <w:r>
        <w:rPr>
          <w:rFonts w:ascii="宋体" w:eastAsia="宋体" w:hAnsi="SimSun" w:cs="宋体"/>
          <w:sz w:val="28"/>
          <w:bdr w:val="none" w:sz="0" w:space="0" w:color="auto"/>
        </w:rPr>
        <w:t>备</w:t>
      </w:r>
      <w:r>
        <w:rPr>
          <w:rFonts w:ascii="宋体" w:eastAsia="宋体" w:hAnsi="MS Mincho" w:cs="宋体"/>
          <w:sz w:val="28"/>
          <w:bdr w:val="none" w:sz="0" w:space="0" w:color="auto"/>
        </w:rPr>
        <w:t>教法。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本学期，我根据教学内容及学生的</w:t>
      </w:r>
      <w:r>
        <w:rPr>
          <w:rFonts w:ascii="宋体" w:eastAsia="宋体" w:hAnsi="SimSun" w:cs="宋体"/>
          <w:sz w:val="28"/>
          <w:bdr w:val="none" w:sz="0" w:space="0" w:color="auto"/>
        </w:rPr>
        <w:t>实际</w:t>
      </w:r>
      <w:r>
        <w:rPr>
          <w:rFonts w:ascii="宋体" w:eastAsia="宋体" w:hAnsi="MS Mincho" w:cs="宋体"/>
          <w:sz w:val="28"/>
          <w:bdr w:val="none" w:sz="0" w:space="0" w:color="auto"/>
        </w:rPr>
        <w:t>，研究</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hAnsi="SimSun" w:cs="宋体"/>
          <w:sz w:val="28"/>
          <w:bdr w:val="none" w:sz="0" w:space="0" w:color="auto"/>
        </w:rPr>
        <w:t>类</w:t>
      </w:r>
      <w:r>
        <w:rPr>
          <w:rFonts w:ascii="宋体" w:eastAsia="宋体" w:hAnsi="MS Mincho" w:cs="宋体"/>
          <w:sz w:val="28"/>
          <w:bdr w:val="none" w:sz="0" w:space="0" w:color="auto"/>
        </w:rPr>
        <w:t>型，</w:t>
      </w:r>
      <w:r>
        <w:rPr>
          <w:rFonts w:ascii="宋体" w:eastAsia="宋体" w:hAnsi="SimSun" w:cs="宋体"/>
          <w:sz w:val="28"/>
          <w:bdr w:val="none" w:sz="0" w:space="0" w:color="auto"/>
        </w:rPr>
        <w:t>拟</w:t>
      </w:r>
      <w:r>
        <w:rPr>
          <w:rFonts w:ascii="宋体" w:eastAsia="宋体" w:hAnsi="MS Mincho" w:cs="宋体"/>
          <w:sz w:val="28"/>
          <w:bdr w:val="none" w:sz="0" w:space="0" w:color="auto"/>
        </w:rPr>
        <w:t>定采用的教学方法，并</w:t>
      </w:r>
      <w:r>
        <w:rPr>
          <w:rFonts w:ascii="宋体" w:eastAsia="宋体" w:hAnsi="SimSun" w:cs="宋体"/>
          <w:sz w:val="28"/>
          <w:bdr w:val="none" w:sz="0" w:space="0" w:color="auto"/>
        </w:rPr>
        <w:t>对</w:t>
      </w:r>
      <w:r>
        <w:rPr>
          <w:rFonts w:ascii="宋体" w:eastAsia="宋体" w:hAnsi="MS Mincho" w:cs="宋体"/>
          <w:sz w:val="28"/>
          <w:bdr w:val="none" w:sz="0" w:space="0" w:color="auto"/>
        </w:rPr>
        <w:t>教学</w:t>
      </w:r>
      <w:r>
        <w:rPr>
          <w:rFonts w:ascii="宋体" w:eastAsia="宋体" w:hAnsi="SimSun" w:cs="宋体"/>
          <w:sz w:val="28"/>
          <w:bdr w:val="none" w:sz="0" w:space="0" w:color="auto"/>
        </w:rPr>
        <w:t>过</w:t>
      </w:r>
      <w:r>
        <w:rPr>
          <w:rFonts w:ascii="宋体" w:eastAsia="宋体" w:hAnsi="MS Mincho" w:cs="宋体"/>
          <w:sz w:val="28"/>
          <w:bdr w:val="none" w:sz="0" w:space="0" w:color="auto"/>
        </w:rPr>
        <w:t>程的程序及</w:t>
      </w:r>
      <w:r>
        <w:rPr>
          <w:rFonts w:ascii="宋体" w:eastAsia="宋体" w:hAnsi="SimSun" w:cs="宋体"/>
          <w:sz w:val="28"/>
          <w:bdr w:val="none" w:sz="0" w:space="0" w:color="auto"/>
        </w:rPr>
        <w:t>时间</w:t>
      </w:r>
      <w:r>
        <w:rPr>
          <w:rFonts w:ascii="宋体" w:eastAsia="宋体" w:hAnsi="MS Mincho" w:cs="宋体"/>
          <w:sz w:val="28"/>
          <w:bdr w:val="none" w:sz="0" w:space="0" w:color="auto"/>
        </w:rPr>
        <w:t>安排都做了</w:t>
      </w:r>
      <w:r>
        <w:rPr>
          <w:rFonts w:ascii="宋体" w:eastAsia="宋体" w:hAnsi="SimSun" w:cs="宋体"/>
          <w:sz w:val="28"/>
          <w:bdr w:val="none" w:sz="0" w:space="0" w:color="auto"/>
        </w:rPr>
        <w:t>详细</w:t>
      </w:r>
      <w:r>
        <w:rPr>
          <w:rFonts w:ascii="宋体" w:eastAsia="宋体" w:hAnsi="MS Mincho" w:cs="宋体"/>
          <w:sz w:val="28"/>
          <w:bdr w:val="none" w:sz="0" w:space="0" w:color="auto"/>
        </w:rPr>
        <w:t>的</w:t>
      </w:r>
      <w:r>
        <w:rPr>
          <w:rFonts w:ascii="宋体" w:eastAsia="宋体" w:hAnsi="SimSun" w:cs="宋体"/>
          <w:sz w:val="28"/>
          <w:bdr w:val="none" w:sz="0" w:space="0" w:color="auto"/>
        </w:rPr>
        <w:t>设计</w:t>
      </w:r>
      <w:r>
        <w:rPr>
          <w:rFonts w:ascii="宋体" w:eastAsia="宋体" w:hAnsi="MS Mincho" w:cs="宋体"/>
          <w:sz w:val="28"/>
          <w:bdr w:val="none" w:sz="0" w:space="0" w:color="auto"/>
        </w:rPr>
        <w:t>，并</w:t>
      </w:r>
      <w:r>
        <w:rPr>
          <w:rFonts w:ascii="宋体" w:eastAsia="宋体" w:hAnsi="SimSun" w:cs="宋体"/>
          <w:sz w:val="28"/>
          <w:bdr w:val="none" w:sz="0" w:space="0" w:color="auto"/>
        </w:rPr>
        <w:t>认</w:t>
      </w:r>
      <w:r>
        <w:rPr>
          <w:rFonts w:ascii="宋体" w:eastAsia="宋体" w:hAnsi="MS Mincho" w:cs="宋体"/>
          <w:sz w:val="28"/>
          <w:bdr w:val="none" w:sz="0" w:space="0" w:color="auto"/>
        </w:rPr>
        <w:t>真写好教案。</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课</w:t>
      </w:r>
      <w:r>
        <w:rPr>
          <w:rFonts w:ascii="宋体" w:eastAsia="宋体" w:hAnsi="MS Mincho" w:cs="宋体"/>
          <w:sz w:val="28"/>
          <w:bdr w:val="none" w:sz="0" w:space="0" w:color="auto"/>
        </w:rPr>
        <w:t>都做到</w:t>
      </w:r>
      <w:r>
        <w:rPr>
          <w:rFonts w:ascii="宋体" w:eastAsia="宋体" w:cs="宋体"/>
          <w:sz w:val="28"/>
          <w:bdr w:val="none" w:sz="0" w:space="0" w:color="auto"/>
        </w:rPr>
        <w:t>“</w:t>
      </w:r>
      <w:r>
        <w:rPr>
          <w:rFonts w:ascii="宋体" w:eastAsia="宋体" w:hAnsi="MS Mincho" w:cs="宋体"/>
          <w:sz w:val="28"/>
          <w:bdr w:val="none" w:sz="0" w:space="0" w:color="auto"/>
        </w:rPr>
        <w:t>有</w:t>
      </w:r>
      <w:r>
        <w:rPr>
          <w:rFonts w:ascii="宋体" w:eastAsia="宋体" w:hAnsi="SimSun" w:cs="宋体"/>
          <w:sz w:val="28"/>
          <w:bdr w:val="none" w:sz="0" w:space="0" w:color="auto"/>
        </w:rPr>
        <w:t>备</w:t>
      </w:r>
      <w:r>
        <w:rPr>
          <w:rFonts w:ascii="宋体" w:eastAsia="宋体" w:hAnsi="MS Mincho" w:cs="宋体"/>
          <w:sz w:val="28"/>
          <w:bdr w:val="none" w:sz="0" w:space="0" w:color="auto"/>
        </w:rPr>
        <w:t>而来</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堂</w:t>
      </w:r>
      <w:r>
        <w:rPr>
          <w:rFonts w:ascii="宋体" w:eastAsia="宋体" w:hAnsi="SimSun" w:cs="宋体"/>
          <w:sz w:val="28"/>
          <w:bdr w:val="none" w:sz="0" w:space="0" w:color="auto"/>
        </w:rPr>
        <w:t>课</w:t>
      </w:r>
      <w:r>
        <w:rPr>
          <w:rFonts w:ascii="宋体" w:eastAsia="宋体" w:hAnsi="MS Mincho" w:cs="宋体"/>
          <w:sz w:val="28"/>
          <w:bdr w:val="none" w:sz="0" w:space="0" w:color="auto"/>
        </w:rPr>
        <w:t>都在</w:t>
      </w:r>
      <w:r>
        <w:rPr>
          <w:rFonts w:ascii="宋体" w:eastAsia="宋体" w:hAnsi="SimSun" w:cs="宋体"/>
          <w:sz w:val="28"/>
          <w:bdr w:val="none" w:sz="0" w:space="0" w:color="auto"/>
        </w:rPr>
        <w:t>课</w:t>
      </w:r>
      <w:r>
        <w:rPr>
          <w:rFonts w:ascii="宋体" w:eastAsia="宋体" w:hAnsi="MS Mincho" w:cs="宋体"/>
          <w:sz w:val="28"/>
          <w:bdr w:val="none" w:sz="0" w:space="0" w:color="auto"/>
        </w:rPr>
        <w:t>前做好充分的准</w:t>
      </w:r>
      <w:r>
        <w:rPr>
          <w:rFonts w:ascii="宋体" w:eastAsia="宋体" w:hAnsi="SimSun" w:cs="宋体"/>
          <w:sz w:val="28"/>
          <w:bdr w:val="none" w:sz="0" w:space="0" w:color="auto"/>
        </w:rPr>
        <w:t>备</w:t>
      </w:r>
      <w:r>
        <w:rPr>
          <w:rFonts w:ascii="宋体" w:eastAsia="宋体" w:hAnsi="MS Mincho" w:cs="宋体"/>
          <w:sz w:val="28"/>
          <w:bdr w:val="none" w:sz="0" w:space="0" w:color="auto"/>
        </w:rPr>
        <w:t>，整合各</w:t>
      </w:r>
      <w:r>
        <w:rPr>
          <w:rFonts w:ascii="宋体" w:eastAsia="宋体" w:hAnsi="SimSun" w:cs="宋体"/>
          <w:sz w:val="28"/>
          <w:bdr w:val="none" w:sz="0" w:space="0" w:color="auto"/>
        </w:rPr>
        <w:t>种</w:t>
      </w:r>
      <w:r>
        <w:rPr>
          <w:rFonts w:ascii="宋体" w:eastAsia="宋体" w:hAnsi="MS Mincho" w:cs="宋体"/>
          <w:sz w:val="28"/>
          <w:bdr w:val="none" w:sz="0" w:space="0" w:color="auto"/>
        </w:rPr>
        <w:t>利于吸引学生注意力的有趣的教学</w:t>
      </w:r>
      <w:r>
        <w:rPr>
          <w:rFonts w:ascii="宋体" w:eastAsia="宋体" w:hAnsi="SimSun" w:cs="宋体"/>
          <w:sz w:val="28"/>
          <w:bdr w:val="none" w:sz="0" w:space="0" w:color="auto"/>
        </w:rPr>
        <w:t>资</w:t>
      </w:r>
      <w:r>
        <w:rPr>
          <w:rFonts w:ascii="宋体" w:eastAsia="宋体" w:hAnsi="MS Mincho" w:cs="宋体"/>
          <w:sz w:val="28"/>
          <w:bdr w:val="none" w:sz="0" w:space="0" w:color="auto"/>
        </w:rPr>
        <w:t>源，</w:t>
      </w:r>
      <w:r>
        <w:rPr>
          <w:rFonts w:ascii="宋体" w:eastAsia="宋体" w:hAnsi="SimSun" w:cs="宋体"/>
          <w:sz w:val="28"/>
          <w:bdr w:val="none" w:sz="0" w:space="0" w:color="auto"/>
        </w:rPr>
        <w:t>课</w:t>
      </w:r>
      <w:r>
        <w:rPr>
          <w:rFonts w:ascii="宋体" w:eastAsia="宋体" w:hAnsi="MS Mincho" w:cs="宋体"/>
          <w:sz w:val="28"/>
          <w:bdr w:val="none" w:sz="0" w:space="0" w:color="auto"/>
        </w:rPr>
        <w:t>堂活</w:t>
      </w:r>
      <w:r>
        <w:rPr>
          <w:rFonts w:ascii="宋体" w:eastAsia="宋体" w:hAnsi="SimSun" w:cs="宋体"/>
          <w:sz w:val="28"/>
          <w:bdr w:val="none" w:sz="0" w:space="0" w:color="auto"/>
        </w:rPr>
        <w:t>动</w:t>
      </w:r>
      <w:r>
        <w:rPr>
          <w:rFonts w:ascii="宋体" w:eastAsia="宋体" w:hAnsi="MS Mincho" w:cs="宋体"/>
          <w:sz w:val="28"/>
          <w:bdr w:val="none" w:sz="0" w:space="0" w:color="auto"/>
        </w:rPr>
        <w:t>安排井然有序，</w:t>
      </w:r>
      <w:r>
        <w:rPr>
          <w:rFonts w:ascii="宋体" w:eastAsia="宋体" w:hAnsi="SimSun" w:cs="宋体"/>
          <w:sz w:val="28"/>
          <w:bdr w:val="none" w:sz="0" w:space="0" w:color="auto"/>
        </w:rPr>
        <w:t>驾驭课</w:t>
      </w:r>
      <w:r>
        <w:rPr>
          <w:rFonts w:ascii="宋体" w:eastAsia="宋体" w:hAnsi="MS Mincho" w:cs="宋体"/>
          <w:sz w:val="28"/>
          <w:bdr w:val="none" w:sz="0" w:space="0" w:color="auto"/>
        </w:rPr>
        <w:t>堂得心</w:t>
      </w:r>
      <w:r>
        <w:rPr>
          <w:rFonts w:ascii="宋体" w:eastAsia="宋体" w:hAnsi="SimSun" w:cs="宋体"/>
          <w:sz w:val="28"/>
          <w:bdr w:val="none" w:sz="0" w:space="0" w:color="auto"/>
        </w:rPr>
        <w:t>应</w:t>
      </w:r>
      <w:r>
        <w:rPr>
          <w:rFonts w:ascii="宋体" w:eastAsia="宋体" w:hAnsi="MS Mincho" w:cs="宋体"/>
          <w:sz w:val="28"/>
          <w:bdr w:val="none" w:sz="0" w:space="0" w:color="auto"/>
        </w:rPr>
        <w:t>手。</w:t>
      </w:r>
      <w:r>
        <w:rPr>
          <w:rFonts w:ascii="宋体" w:eastAsia="宋体" w:hAnsi="SimSun" w:cs="宋体"/>
          <w:sz w:val="28"/>
          <w:bdr w:val="none" w:sz="0" w:space="0" w:color="auto"/>
        </w:rPr>
        <w:t>课</w:t>
      </w:r>
      <w:r>
        <w:rPr>
          <w:rFonts w:ascii="宋体" w:eastAsia="宋体" w:hAnsi="MS Mincho" w:cs="宋体"/>
          <w:sz w:val="28"/>
          <w:bdr w:val="none" w:sz="0" w:space="0" w:color="auto"/>
        </w:rPr>
        <w:t>后及</w:t>
      </w:r>
      <w:r>
        <w:rPr>
          <w:rFonts w:ascii="宋体" w:eastAsia="宋体" w:hAnsi="SimSun" w:cs="宋体"/>
          <w:sz w:val="28"/>
          <w:bdr w:val="none" w:sz="0" w:space="0" w:color="auto"/>
        </w:rPr>
        <w:t>时</w:t>
      </w:r>
      <w:r>
        <w:rPr>
          <w:rFonts w:ascii="宋体" w:eastAsia="宋体" w:hAnsi="MS Mincho" w:cs="宋体"/>
          <w:sz w:val="28"/>
          <w:bdr w:val="none" w:sz="0" w:space="0" w:color="auto"/>
        </w:rPr>
        <w:t>反思并写好反思</w:t>
      </w:r>
      <w:r>
        <w:rPr>
          <w:rFonts w:ascii="宋体" w:eastAsia="宋体" w:hAnsi="SimSun" w:cs="宋体"/>
          <w:sz w:val="28"/>
          <w:bdr w:val="none" w:sz="0" w:space="0" w:color="auto"/>
        </w:rPr>
        <w:t>记录</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新教法，运用</w:t>
      </w:r>
      <w:r>
        <w:rPr>
          <w:rStyle w:val="strong"/>
          <w:rFonts w:ascii="宋体" w:eastAsia="宋体" w:hAnsi="SimSun" w:cs="宋体"/>
          <w:b/>
          <w:sz w:val="28"/>
          <w:bdr w:val="none" w:sz="0" w:space="0" w:color="auto"/>
        </w:rPr>
        <w:t>现</w:t>
      </w:r>
      <w:r>
        <w:rPr>
          <w:rStyle w:val="strong"/>
          <w:rFonts w:ascii="宋体" w:eastAsia="宋体" w:hAnsi="MS Mincho" w:cs="宋体"/>
          <w:b/>
          <w:sz w:val="28"/>
          <w:bdr w:val="none" w:sz="0" w:space="0" w:color="auto"/>
        </w:rPr>
        <w:t>代教育技</w:t>
      </w:r>
      <w:r>
        <w:rPr>
          <w:rStyle w:val="strong"/>
          <w:rFonts w:ascii="宋体" w:eastAsia="宋体" w:hAnsi="SimSun" w:cs="宋体"/>
          <w:b/>
          <w:sz w:val="28"/>
          <w:bdr w:val="none" w:sz="0" w:space="0" w:color="auto"/>
        </w:rPr>
        <w:t>术辅</w:t>
      </w:r>
      <w:r>
        <w:rPr>
          <w:rStyle w:val="strong"/>
          <w:rFonts w:ascii="宋体" w:eastAsia="宋体" w:hAnsi="MS Mincho" w:cs="宋体"/>
          <w:b/>
          <w:sz w:val="28"/>
          <w:bdr w:val="none" w:sz="0" w:space="0" w:color="auto"/>
        </w:rPr>
        <w:t>助</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堂教学，增</w:t>
      </w:r>
      <w:r>
        <w:rPr>
          <w:rStyle w:val="strong"/>
          <w:rFonts w:ascii="宋体" w:eastAsia="宋体" w:hAnsi="SimSun" w:cs="宋体"/>
          <w:b/>
          <w:sz w:val="28"/>
          <w:bdr w:val="none" w:sz="0" w:space="0" w:color="auto"/>
        </w:rPr>
        <w:t>强课</w:t>
      </w:r>
      <w:r>
        <w:rPr>
          <w:rStyle w:val="strong"/>
          <w:rFonts w:ascii="宋体" w:eastAsia="宋体" w:hAnsi="MS Mincho" w:cs="宋体"/>
          <w:b/>
          <w:sz w:val="28"/>
          <w:bdr w:val="none" w:sz="0" w:space="0" w:color="auto"/>
        </w:rPr>
        <w:t>堂教学技能，提高教学的有效性。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上好</w:t>
      </w:r>
      <w:r>
        <w:rPr>
          <w:rFonts w:ascii="宋体" w:eastAsia="宋体" w:hAnsi="SimSun" w:cs="宋体"/>
          <w:sz w:val="28"/>
          <w:bdr w:val="none" w:sz="0" w:space="0" w:color="auto"/>
        </w:rPr>
        <w:t>课</w:t>
      </w:r>
      <w:r>
        <w:rPr>
          <w:rFonts w:ascii="宋体" w:eastAsia="宋体" w:hAnsi="MS Mincho" w:cs="宋体"/>
          <w:sz w:val="28"/>
          <w:bdr w:val="none" w:sz="0" w:space="0" w:color="auto"/>
        </w:rPr>
        <w:t>是提高教学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量的有效途径。</w:t>
      </w:r>
      <w:r>
        <w:rPr>
          <w:rFonts w:ascii="宋体" w:eastAsia="宋体" w:hAnsi="SimSun" w:cs="宋体"/>
          <w:sz w:val="28"/>
          <w:bdr w:val="none" w:sz="0" w:space="0" w:color="auto"/>
        </w:rPr>
        <w:t>为</w:t>
      </w:r>
      <w:r>
        <w:rPr>
          <w:rFonts w:ascii="宋体" w:eastAsia="宋体" w:hAnsi="MS Mincho" w:cs="宋体"/>
          <w:sz w:val="28"/>
          <w:bdr w:val="none" w:sz="0" w:space="0" w:color="auto"/>
        </w:rPr>
        <w:t>提高</w:t>
      </w:r>
      <w:r>
        <w:rPr>
          <w:rFonts w:ascii="宋体" w:eastAsia="宋体" w:hAnsi="SimSun" w:cs="宋体"/>
          <w:sz w:val="28"/>
          <w:bdr w:val="none" w:sz="0" w:space="0" w:color="auto"/>
        </w:rPr>
        <w:t>每节课</w:t>
      </w:r>
      <w:r>
        <w:rPr>
          <w:rFonts w:ascii="宋体" w:eastAsia="宋体" w:hAnsi="MS Mincho" w:cs="宋体"/>
          <w:sz w:val="28"/>
          <w:bdr w:val="none" w:sz="0" w:space="0" w:color="auto"/>
        </w:rPr>
        <w:t>的有效教学，我除注重研究教材，把握好基</w:t>
      </w:r>
      <w:r>
        <w:rPr>
          <w:rFonts w:ascii="宋体" w:eastAsia="宋体" w:hAnsi="SimSun" w:cs="宋体"/>
          <w:sz w:val="28"/>
          <w:bdr w:val="none" w:sz="0" w:space="0" w:color="auto"/>
        </w:rPr>
        <w:t>础</w:t>
      </w:r>
      <w:r>
        <w:rPr>
          <w:rFonts w:ascii="宋体" w:eastAsia="宋体" w:hAnsi="MS Mincho" w:cs="宋体"/>
          <w:sz w:val="28"/>
          <w:bdr w:val="none" w:sz="0" w:space="0" w:color="auto"/>
        </w:rPr>
        <w:t>、重点</w:t>
      </w:r>
      <w:r>
        <w:rPr>
          <w:rFonts w:ascii="宋体" w:eastAsia="宋体" w:hAnsi="SimSun" w:cs="宋体"/>
          <w:sz w:val="28"/>
          <w:bdr w:val="none" w:sz="0" w:space="0" w:color="auto"/>
        </w:rPr>
        <w:t>难</w:t>
      </w:r>
      <w:r>
        <w:rPr>
          <w:rFonts w:ascii="宋体" w:eastAsia="宋体" w:hAnsi="MS Mincho" w:cs="宋体"/>
          <w:sz w:val="28"/>
          <w:bdr w:val="none" w:sz="0" w:space="0" w:color="auto"/>
        </w:rPr>
        <w:t>点外，</w:t>
      </w:r>
      <w:r>
        <w:rPr>
          <w:rFonts w:ascii="宋体" w:eastAsia="宋体" w:hAnsi="SimSun" w:cs="宋体"/>
          <w:sz w:val="28"/>
          <w:bdr w:val="none" w:sz="0" w:space="0" w:color="auto"/>
        </w:rPr>
        <w:t>还</w:t>
      </w:r>
      <w:r>
        <w:rPr>
          <w:rFonts w:ascii="宋体" w:eastAsia="宋体" w:hAnsi="MS Mincho" w:cs="宋体"/>
          <w:sz w:val="28"/>
          <w:bdr w:val="none" w:sz="0" w:space="0" w:color="auto"/>
        </w:rPr>
        <w:t>采用多媒体</w:t>
      </w:r>
      <w:r>
        <w:rPr>
          <w:rFonts w:ascii="宋体" w:eastAsia="宋体" w:hAnsi="SimSun" w:cs="宋体"/>
          <w:sz w:val="28"/>
          <w:bdr w:val="none" w:sz="0" w:space="0" w:color="auto"/>
        </w:rPr>
        <w:t>辅</w:t>
      </w:r>
      <w:r>
        <w:rPr>
          <w:rFonts w:ascii="宋体" w:eastAsia="宋体" w:hAnsi="MS Mincho" w:cs="宋体"/>
          <w:sz w:val="28"/>
          <w:bdr w:val="none" w:sz="0" w:space="0" w:color="auto"/>
        </w:rPr>
        <w:t>助教学。如：影</w:t>
      </w:r>
      <w:r>
        <w:rPr>
          <w:rFonts w:ascii="宋体" w:eastAsia="宋体" w:hAnsi="SimSun" w:cs="宋体"/>
          <w:sz w:val="28"/>
          <w:bdr w:val="none" w:sz="0" w:space="0" w:color="auto"/>
        </w:rPr>
        <w:t>视</w:t>
      </w:r>
      <w:r>
        <w:rPr>
          <w:rFonts w:ascii="宋体" w:eastAsia="宋体" w:hAnsi="MS Mincho" w:cs="宋体"/>
          <w:sz w:val="28"/>
          <w:bdr w:val="none" w:sz="0" w:space="0" w:color="auto"/>
        </w:rPr>
        <w:t>、幻灯</w:t>
      </w:r>
      <w:r>
        <w:rPr>
          <w:rFonts w:ascii="宋体" w:eastAsia="宋体" w:hAnsi="SimSun" w:cs="宋体"/>
          <w:sz w:val="28"/>
          <w:bdr w:val="none" w:sz="0" w:space="0" w:color="auto"/>
        </w:rPr>
        <w:t>图</w:t>
      </w:r>
      <w:r>
        <w:rPr>
          <w:rFonts w:ascii="宋体" w:eastAsia="宋体" w:hAnsi="MS Mincho" w:cs="宋体"/>
          <w:sz w:val="28"/>
          <w:bdr w:val="none" w:sz="0" w:space="0" w:color="auto"/>
        </w:rPr>
        <w:t>片、漫画、</w:t>
      </w:r>
      <w:r>
        <w:rPr>
          <w:rFonts w:ascii="宋体" w:eastAsia="宋体" w:hAnsi="SimSun" w:cs="宋体"/>
          <w:sz w:val="28"/>
          <w:bdr w:val="none" w:sz="0" w:space="0" w:color="auto"/>
        </w:rPr>
        <w:t>录</w:t>
      </w:r>
      <w:r>
        <w:rPr>
          <w:rFonts w:ascii="宋体" w:eastAsia="宋体" w:hAnsi="MS Mincho" w:cs="宋体"/>
          <w:sz w:val="28"/>
          <w:bdr w:val="none" w:sz="0" w:space="0" w:color="auto"/>
        </w:rPr>
        <w:t>音等多</w:t>
      </w:r>
      <w:r>
        <w:rPr>
          <w:rFonts w:ascii="宋体" w:eastAsia="宋体" w:hAnsi="SimSun" w:cs="宋体"/>
          <w:sz w:val="28"/>
          <w:bdr w:val="none" w:sz="0" w:space="0" w:color="auto"/>
        </w:rPr>
        <w:t>样</w:t>
      </w:r>
      <w:r>
        <w:rPr>
          <w:rFonts w:ascii="宋体" w:eastAsia="宋体" w:hAnsi="MS Mincho" w:cs="宋体"/>
          <w:sz w:val="28"/>
          <w:bdr w:val="none" w:sz="0" w:space="0" w:color="auto"/>
        </w:rPr>
        <w:t>形式。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堂教学中我尽量做到</w:t>
      </w:r>
      <w:r>
        <w:rPr>
          <w:rFonts w:ascii="宋体" w:eastAsia="宋体" w:hAnsi="SimSun" w:cs="宋体"/>
          <w:sz w:val="28"/>
          <w:bdr w:val="none" w:sz="0" w:space="0" w:color="auto"/>
        </w:rPr>
        <w:t>讲</w:t>
      </w:r>
      <w:r>
        <w:rPr>
          <w:rFonts w:ascii="宋体" w:eastAsia="宋体" w:hAnsi="MS Mincho" w:cs="宋体"/>
          <w:sz w:val="28"/>
          <w:bdr w:val="none" w:sz="0" w:space="0" w:color="auto"/>
        </w:rPr>
        <w:t>解清晰化、条理化；</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语</w:t>
      </w:r>
      <w:r>
        <w:rPr>
          <w:rFonts w:ascii="宋体" w:eastAsia="宋体" w:hAnsi="MS Mincho" w:cs="宋体"/>
          <w:sz w:val="28"/>
          <w:bdr w:val="none" w:sz="0" w:space="0" w:color="auto"/>
        </w:rPr>
        <w:t>言力求准确化、情感化和生</w:t>
      </w:r>
      <w:r>
        <w:rPr>
          <w:rFonts w:ascii="宋体" w:eastAsia="宋体" w:hAnsi="SimSun" w:cs="宋体"/>
          <w:sz w:val="28"/>
          <w:bdr w:val="none" w:sz="0" w:space="0" w:color="auto"/>
        </w:rPr>
        <w:t>动</w:t>
      </w:r>
      <w:r>
        <w:rPr>
          <w:rFonts w:ascii="宋体" w:eastAsia="宋体" w:hAnsi="MS Mincho" w:cs="宋体"/>
          <w:sz w:val="28"/>
          <w:bdr w:val="none" w:sz="0" w:space="0" w:color="auto"/>
        </w:rPr>
        <w:t>化；教学思路做到</w:t>
      </w:r>
      <w:r>
        <w:rPr>
          <w:rFonts w:ascii="宋体" w:eastAsia="宋体" w:hAnsi="SimSun" w:cs="宋体"/>
          <w:sz w:val="28"/>
          <w:bdr w:val="none" w:sz="0" w:space="0" w:color="auto"/>
        </w:rPr>
        <w:t>线</w:t>
      </w:r>
      <w:r>
        <w:rPr>
          <w:rFonts w:ascii="宋体" w:eastAsia="宋体" w:hAnsi="MS Mincho" w:cs="宋体"/>
          <w:sz w:val="28"/>
          <w:bdr w:val="none" w:sz="0" w:space="0" w:color="auto"/>
        </w:rPr>
        <w:t>索清晰、</w:t>
      </w:r>
      <w:r>
        <w:rPr>
          <w:rFonts w:ascii="宋体" w:eastAsia="宋体" w:hAnsi="SimSun" w:cs="宋体"/>
          <w:sz w:val="28"/>
          <w:bdr w:val="none" w:sz="0" w:space="0" w:color="auto"/>
        </w:rPr>
        <w:t>层</w:t>
      </w:r>
      <w:r>
        <w:rPr>
          <w:rFonts w:ascii="宋体" w:eastAsia="宋体" w:hAnsi="MS Mincho" w:cs="宋体"/>
          <w:sz w:val="28"/>
          <w:bdr w:val="none" w:sz="0" w:space="0" w:color="auto"/>
        </w:rPr>
        <w:t>次分明。在教学活</w:t>
      </w:r>
      <w:r>
        <w:rPr>
          <w:rFonts w:ascii="宋体" w:eastAsia="宋体" w:hAnsi="SimSun" w:cs="宋体"/>
          <w:sz w:val="28"/>
          <w:bdr w:val="none" w:sz="0" w:space="0" w:color="auto"/>
        </w:rPr>
        <w:t>动</w:t>
      </w:r>
      <w:r>
        <w:rPr>
          <w:rFonts w:ascii="宋体" w:eastAsia="宋体" w:hAnsi="MS Mincho" w:cs="宋体"/>
          <w:sz w:val="28"/>
          <w:bdr w:val="none" w:sz="0" w:space="0" w:color="auto"/>
        </w:rPr>
        <w:t>中特</w:t>
      </w:r>
      <w:r>
        <w:rPr>
          <w:rFonts w:ascii="宋体" w:eastAsia="宋体" w:hAnsi="SimSun" w:cs="宋体"/>
          <w:sz w:val="28"/>
          <w:bdr w:val="none" w:sz="0" w:space="0" w:color="auto"/>
        </w:rPr>
        <w:t>别</w:t>
      </w:r>
      <w:r>
        <w:rPr>
          <w:rFonts w:ascii="宋体" w:eastAsia="宋体" w:hAnsi="MS Mincho" w:cs="宋体"/>
          <w:sz w:val="28"/>
          <w:bdr w:val="none" w:sz="0" w:space="0" w:color="auto"/>
        </w:rPr>
        <w:t>注意</w:t>
      </w:r>
      <w:r>
        <w:rPr>
          <w:rFonts w:ascii="宋体" w:eastAsia="宋体" w:hAnsi="SimSun" w:cs="宋体"/>
          <w:sz w:val="28"/>
          <w:bdr w:val="none" w:sz="0" w:space="0" w:color="auto"/>
        </w:rPr>
        <w:t>调动</w:t>
      </w:r>
      <w:r>
        <w:rPr>
          <w:rFonts w:ascii="宋体" w:eastAsia="宋体" w:hAnsi="MS Mincho" w:cs="宋体"/>
          <w:sz w:val="28"/>
          <w:bdr w:val="none" w:sz="0" w:space="0" w:color="auto"/>
        </w:rPr>
        <w:t>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极性，加</w:t>
      </w:r>
      <w:r>
        <w:rPr>
          <w:rFonts w:ascii="宋体" w:eastAsia="宋体" w:hAnsi="SimSun" w:cs="宋体"/>
          <w:sz w:val="28"/>
          <w:bdr w:val="none" w:sz="0" w:space="0" w:color="auto"/>
        </w:rPr>
        <w:t>强师</w:t>
      </w:r>
      <w:r>
        <w:rPr>
          <w:rFonts w:ascii="宋体" w:eastAsia="宋体" w:hAnsi="MS Mincho" w:cs="宋体"/>
          <w:sz w:val="28"/>
          <w:bdr w:val="none" w:sz="0" w:space="0" w:color="auto"/>
        </w:rPr>
        <w:t>生交流，充分体</w:t>
      </w:r>
      <w:r>
        <w:rPr>
          <w:rFonts w:ascii="宋体" w:eastAsia="宋体" w:hAnsi="SimSun" w:cs="宋体"/>
          <w:sz w:val="28"/>
          <w:bdr w:val="none" w:sz="0" w:space="0" w:color="auto"/>
        </w:rPr>
        <w:t>现</w:t>
      </w:r>
      <w:r>
        <w:rPr>
          <w:rFonts w:ascii="宋体" w:eastAsia="宋体" w:hAnsi="MS Mincho" w:cs="宋体"/>
          <w:sz w:val="28"/>
          <w:bdr w:val="none" w:sz="0" w:space="0" w:color="auto"/>
        </w:rPr>
        <w:t>学生的主体作用，</w:t>
      </w:r>
      <w:r>
        <w:rPr>
          <w:rFonts w:ascii="宋体" w:eastAsia="宋体" w:hAnsi="SimSun" w:cs="宋体"/>
          <w:sz w:val="28"/>
          <w:bdr w:val="none" w:sz="0" w:space="0" w:color="auto"/>
        </w:rPr>
        <w:t>让</w:t>
      </w:r>
      <w:r>
        <w:rPr>
          <w:rFonts w:ascii="宋体" w:eastAsia="宋体" w:hAnsi="MS Mincho" w:cs="宋体"/>
          <w:sz w:val="28"/>
          <w:bdr w:val="none" w:sz="0" w:space="0" w:color="auto"/>
        </w:rPr>
        <w:t>学生学得容易，学得</w:t>
      </w:r>
      <w:r>
        <w:rPr>
          <w:rFonts w:ascii="宋体" w:eastAsia="宋体" w:hAnsi="SimSun" w:cs="宋体"/>
          <w:sz w:val="28"/>
          <w:bdr w:val="none" w:sz="0" w:space="0" w:color="auto"/>
        </w:rPr>
        <w:t>轻</w:t>
      </w:r>
      <w:r>
        <w:rPr>
          <w:rFonts w:ascii="宋体" w:eastAsia="宋体" w:hAnsi="MS Mincho" w:cs="宋体"/>
          <w:sz w:val="28"/>
          <w:bdr w:val="none" w:sz="0" w:space="0" w:color="auto"/>
        </w:rPr>
        <w:t>松，学得愉快；注意精</w:t>
      </w:r>
      <w:r>
        <w:rPr>
          <w:rFonts w:ascii="宋体" w:eastAsia="宋体" w:hAnsi="SimSun" w:cs="宋体"/>
          <w:sz w:val="28"/>
          <w:bdr w:val="none" w:sz="0" w:space="0" w:color="auto"/>
        </w:rPr>
        <w:t>讲</w:t>
      </w:r>
      <w:r>
        <w:rPr>
          <w:rFonts w:ascii="宋体" w:eastAsia="宋体" w:hAnsi="MS Mincho" w:cs="宋体"/>
          <w:sz w:val="28"/>
          <w:bdr w:val="none" w:sz="0" w:space="0" w:color="auto"/>
        </w:rPr>
        <w:t>多</w:t>
      </w:r>
      <w:r>
        <w:rPr>
          <w:rFonts w:ascii="宋体" w:eastAsia="宋体" w:hAnsi="SimSun" w:cs="宋体"/>
          <w:sz w:val="28"/>
          <w:bdr w:val="none" w:sz="0" w:space="0" w:color="auto"/>
        </w:rPr>
        <w:t>练</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堂上老</w:t>
      </w:r>
      <w:r>
        <w:rPr>
          <w:rFonts w:ascii="宋体" w:eastAsia="宋体" w:hAnsi="SimSun" w:cs="宋体"/>
          <w:sz w:val="28"/>
          <w:bdr w:val="none" w:sz="0" w:space="0" w:color="auto"/>
        </w:rPr>
        <w:t>师讲</w:t>
      </w:r>
      <w:r>
        <w:rPr>
          <w:rFonts w:ascii="宋体" w:eastAsia="宋体" w:hAnsi="MS Mincho" w:cs="宋体"/>
          <w:sz w:val="28"/>
          <w:bdr w:val="none" w:sz="0" w:space="0" w:color="auto"/>
        </w:rPr>
        <w:t>得尽量少些，学生活</w:t>
      </w:r>
      <w:r>
        <w:rPr>
          <w:rFonts w:ascii="宋体" w:eastAsia="宋体" w:hAnsi="SimSun" w:cs="宋体"/>
          <w:sz w:val="28"/>
          <w:bdr w:val="none" w:sz="0" w:space="0" w:color="auto"/>
        </w:rPr>
        <w:t>动</w:t>
      </w:r>
      <w:r>
        <w:rPr>
          <w:rFonts w:ascii="宋体" w:eastAsia="宋体" w:hAnsi="MS Mincho" w:cs="宋体"/>
          <w:sz w:val="28"/>
          <w:bdr w:val="none" w:sz="0" w:space="0" w:color="auto"/>
        </w:rPr>
        <w:t>尽量多些。</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充分考</w:t>
      </w:r>
      <w:r>
        <w:rPr>
          <w:rFonts w:ascii="宋体" w:eastAsia="宋体" w:hAnsi="SimSun" w:cs="宋体"/>
          <w:sz w:val="28"/>
          <w:bdr w:val="none" w:sz="0" w:space="0" w:color="auto"/>
        </w:rPr>
        <w:t>虑</w:t>
      </w:r>
      <w:r>
        <w:rPr>
          <w:rFonts w:ascii="宋体" w:eastAsia="宋体" w:hAnsi="MS Mincho" w:cs="宋体"/>
          <w:sz w:val="28"/>
          <w:bdr w:val="none" w:sz="0" w:space="0" w:color="auto"/>
        </w:rPr>
        <w:t>不同</w:t>
      </w:r>
      <w:r>
        <w:rPr>
          <w:rFonts w:ascii="宋体" w:eastAsia="宋体" w:hAnsi="SimSun" w:cs="宋体"/>
          <w:sz w:val="28"/>
          <w:bdr w:val="none" w:sz="0" w:space="0" w:color="auto"/>
        </w:rPr>
        <w:t>层</w:t>
      </w:r>
      <w:r>
        <w:rPr>
          <w:rFonts w:ascii="宋体" w:eastAsia="宋体" w:hAnsi="MS Mincho" w:cs="宋体"/>
          <w:sz w:val="28"/>
          <w:bdr w:val="none" w:sz="0" w:space="0" w:color="auto"/>
        </w:rPr>
        <w:t>次学生的学</w:t>
      </w:r>
      <w:r>
        <w:rPr>
          <w:rFonts w:ascii="宋体" w:eastAsia="宋体" w:hAnsi="SimSun" w:cs="宋体"/>
          <w:sz w:val="28"/>
          <w:bdr w:val="none" w:sz="0" w:space="0" w:color="auto"/>
        </w:rPr>
        <w:t>习</w:t>
      </w:r>
      <w:r>
        <w:rPr>
          <w:rFonts w:ascii="宋体" w:eastAsia="宋体" w:hAnsi="MS Mincho" w:cs="宋体"/>
          <w:sz w:val="28"/>
          <w:bdr w:val="none" w:sz="0" w:space="0" w:color="auto"/>
        </w:rPr>
        <w:t>需求和学</w:t>
      </w:r>
      <w:r>
        <w:rPr>
          <w:rFonts w:ascii="宋体" w:eastAsia="宋体" w:hAnsi="SimSun" w:cs="宋体"/>
          <w:sz w:val="28"/>
          <w:bdr w:val="none" w:sz="0" w:space="0" w:color="auto"/>
        </w:rPr>
        <w:t>习</w:t>
      </w:r>
      <w:r>
        <w:rPr>
          <w:rFonts w:ascii="宋体" w:eastAsia="宋体" w:hAnsi="MS Mincho" w:cs="宋体"/>
          <w:sz w:val="28"/>
          <w:bdr w:val="none" w:sz="0" w:space="0" w:color="auto"/>
        </w:rPr>
        <w:t>能力，</w:t>
      </w:r>
      <w:r>
        <w:rPr>
          <w:rFonts w:ascii="宋体" w:eastAsia="宋体" w:hAnsi="SimSun" w:cs="宋体"/>
          <w:sz w:val="28"/>
          <w:bdr w:val="none" w:sz="0" w:space="0" w:color="auto"/>
        </w:rPr>
        <w:t>让</w:t>
      </w:r>
      <w:r>
        <w:rPr>
          <w:rFonts w:ascii="宋体" w:eastAsia="宋体" w:hAnsi="MS Mincho" w:cs="宋体"/>
          <w:sz w:val="28"/>
          <w:bdr w:val="none" w:sz="0" w:space="0" w:color="auto"/>
        </w:rPr>
        <w:t>各个</w:t>
      </w:r>
      <w:r>
        <w:rPr>
          <w:rFonts w:ascii="宋体" w:eastAsia="宋体" w:hAnsi="SimSun" w:cs="宋体"/>
          <w:sz w:val="28"/>
          <w:bdr w:val="none" w:sz="0" w:space="0" w:color="auto"/>
        </w:rPr>
        <w:t>层</w:t>
      </w:r>
      <w:r>
        <w:rPr>
          <w:rFonts w:ascii="宋体" w:eastAsia="宋体" w:hAnsi="MS Mincho" w:cs="宋体"/>
          <w:sz w:val="28"/>
          <w:bdr w:val="none" w:sz="0" w:space="0" w:color="auto"/>
        </w:rPr>
        <w:t>次的学生都得到提高，培</w:t>
      </w:r>
      <w:r>
        <w:rPr>
          <w:rFonts w:ascii="宋体" w:eastAsia="宋体" w:hAnsi="SimSun" w:cs="宋体"/>
          <w:sz w:val="28"/>
          <w:bdr w:val="none" w:sz="0" w:space="0" w:color="auto"/>
        </w:rPr>
        <w:t>养</w:t>
      </w:r>
      <w:r>
        <w:rPr>
          <w:rFonts w:ascii="宋体" w:eastAsia="宋体" w:hAnsi="MS Mincho" w:cs="宋体"/>
          <w:sz w:val="28"/>
          <w:bdr w:val="none" w:sz="0" w:space="0" w:color="auto"/>
        </w:rPr>
        <w:t>学生多</w:t>
      </w:r>
      <w:r>
        <w:rPr>
          <w:rFonts w:ascii="宋体" w:eastAsia="宋体" w:hAnsi="SimSun" w:cs="宋体"/>
          <w:sz w:val="28"/>
          <w:bdr w:val="none" w:sz="0" w:space="0" w:color="auto"/>
        </w:rPr>
        <w:t>动</w:t>
      </w:r>
      <w:r>
        <w:rPr>
          <w:rFonts w:ascii="宋体" w:eastAsia="宋体" w:hAnsi="MS Mincho" w:cs="宋体"/>
          <w:sz w:val="28"/>
          <w:bdr w:val="none" w:sz="0" w:space="0" w:color="auto"/>
        </w:rPr>
        <w:t>口、</w:t>
      </w:r>
      <w:r>
        <w:rPr>
          <w:rFonts w:ascii="宋体" w:eastAsia="宋体" w:hAnsi="SimSun" w:cs="宋体"/>
          <w:sz w:val="28"/>
          <w:bdr w:val="none" w:sz="0" w:space="0" w:color="auto"/>
        </w:rPr>
        <w:t>动</w:t>
      </w:r>
      <w:r>
        <w:rPr>
          <w:rFonts w:ascii="宋体" w:eastAsia="宋体" w:hAnsi="MS Mincho" w:cs="宋体"/>
          <w:sz w:val="28"/>
          <w:bdr w:val="none" w:sz="0" w:space="0" w:color="auto"/>
        </w:rPr>
        <w:t>手、</w:t>
      </w:r>
      <w:r>
        <w:rPr>
          <w:rFonts w:ascii="宋体" w:eastAsia="宋体" w:hAnsi="SimSun" w:cs="宋体"/>
          <w:sz w:val="28"/>
          <w:bdr w:val="none" w:sz="0" w:space="0" w:color="auto"/>
        </w:rPr>
        <w:t>动脑</w:t>
      </w:r>
      <w:r>
        <w:rPr>
          <w:rFonts w:ascii="宋体" w:eastAsia="宋体" w:hAnsi="MS Mincho" w:cs="宋体"/>
          <w:sz w:val="28"/>
          <w:bdr w:val="none" w:sz="0" w:space="0" w:color="auto"/>
        </w:rPr>
        <w:t>的能力。提高</w:t>
      </w:r>
      <w:r>
        <w:rPr>
          <w:rFonts w:ascii="宋体" w:eastAsia="宋体" w:hAnsi="SimSun" w:cs="宋体"/>
          <w:sz w:val="28"/>
          <w:bdr w:val="none" w:sz="0" w:space="0" w:color="auto"/>
        </w:rPr>
        <w:t>课</w:t>
      </w:r>
      <w:r>
        <w:rPr>
          <w:rFonts w:ascii="宋体" w:eastAsia="宋体" w:hAnsi="MS Mincho" w:cs="宋体"/>
          <w:sz w:val="28"/>
          <w:bdr w:val="none" w:sz="0" w:space="0" w:color="auto"/>
        </w:rPr>
        <w:t>堂的教学</w:t>
      </w:r>
      <w:r>
        <w:rPr>
          <w:rFonts w:ascii="宋体" w:eastAsia="宋体" w:hAnsi="SimSun" w:cs="宋体"/>
          <w:sz w:val="28"/>
          <w:bdr w:val="none" w:sz="0" w:space="0" w:color="auto"/>
        </w:rPr>
        <w:t>质</w:t>
      </w:r>
      <w:r>
        <w:rPr>
          <w:rFonts w:ascii="宋体" w:eastAsia="宋体" w:hAnsi="MS Mincho" w:cs="宋体"/>
          <w:sz w:val="28"/>
          <w:bdr w:val="none" w:sz="0" w:space="0" w:color="auto"/>
        </w:rPr>
        <w:t>量，出色地完成教学任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三、作</w:t>
      </w:r>
      <w:r>
        <w:rPr>
          <w:rStyle w:val="strong"/>
          <w:rFonts w:ascii="宋体" w:eastAsia="宋体" w:hAnsi="SimSun" w:cs="宋体"/>
          <w:b/>
          <w:sz w:val="28"/>
          <w:bdr w:val="none" w:sz="0" w:space="0" w:color="auto"/>
        </w:rPr>
        <w:t>业</w:t>
      </w:r>
      <w:r>
        <w:rPr>
          <w:rStyle w:val="strong"/>
          <w:rFonts w:ascii="宋体" w:eastAsia="宋体" w:hAnsi="MS Mincho" w:cs="宋体"/>
          <w:b/>
          <w:sz w:val="28"/>
          <w:bdr w:val="none" w:sz="0" w:space="0" w:color="auto"/>
        </w:rPr>
        <w:t>布置和</w:t>
      </w:r>
      <w:r>
        <w:rPr>
          <w:rStyle w:val="strong"/>
          <w:rFonts w:ascii="宋体" w:eastAsia="宋体" w:hAnsi="SimSun" w:cs="宋体"/>
          <w:b/>
          <w:sz w:val="28"/>
          <w:bdr w:val="none" w:sz="0" w:space="0" w:color="auto"/>
        </w:rPr>
        <w:t>单</w:t>
      </w:r>
      <w:r>
        <w:rPr>
          <w:rStyle w:val="strong"/>
          <w:rFonts w:ascii="宋体" w:eastAsia="宋体" w:hAnsi="MS Mincho" w:cs="宋体"/>
          <w:b/>
          <w:sz w:val="28"/>
          <w:bdr w:val="none" w:sz="0" w:space="0" w:color="auto"/>
        </w:rPr>
        <w:t>元</w:t>
      </w:r>
      <w:r>
        <w:rPr>
          <w:rStyle w:val="strong"/>
          <w:rFonts w:ascii="宋体" w:eastAsia="宋体" w:hAnsi="SimSun" w:cs="宋体"/>
          <w:b/>
          <w:sz w:val="28"/>
          <w:bdr w:val="none" w:sz="0" w:space="0" w:color="auto"/>
        </w:rPr>
        <w:t>检测</w:t>
      </w:r>
      <w:r>
        <w:rPr>
          <w:rStyle w:val="strong"/>
          <w:rFonts w:ascii="宋体" w:eastAsia="宋体" w:hAnsi="MS Mincho" w:cs="宋体"/>
          <w:b/>
          <w:sz w:val="28"/>
          <w:bdr w:val="none" w:sz="0" w:space="0" w:color="auto"/>
        </w:rPr>
        <w:t>安排得当，并能</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真批改，及</w:t>
      </w:r>
      <w:r>
        <w:rPr>
          <w:rStyle w:val="strong"/>
          <w:rFonts w:ascii="宋体" w:eastAsia="宋体" w:hAnsi="SimSun" w:cs="宋体"/>
          <w:b/>
          <w:sz w:val="28"/>
          <w:bdr w:val="none" w:sz="0" w:space="0" w:color="auto"/>
        </w:rPr>
        <w:t>时讲</w:t>
      </w:r>
      <w:r>
        <w:rPr>
          <w:rStyle w:val="strong"/>
          <w:rFonts w:ascii="宋体" w:eastAsia="宋体" w:hAnsi="MS Mincho" w:cs="宋体"/>
          <w:b/>
          <w:sz w:val="28"/>
          <w:bdr w:val="none" w:sz="0" w:space="0" w:color="auto"/>
        </w:rPr>
        <w:t>解分析其中的疑惑。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检测</w:t>
      </w:r>
      <w:r>
        <w:rPr>
          <w:rFonts w:ascii="宋体" w:eastAsia="宋体" w:cs="宋体"/>
          <w:sz w:val="28"/>
          <w:bdr w:val="none" w:sz="0" w:space="0" w:color="auto"/>
        </w:rPr>
        <w:t>4</w:t>
      </w:r>
      <w:r>
        <w:rPr>
          <w:rFonts w:ascii="宋体" w:eastAsia="宋体" w:hAnsi="MS Mincho" w:cs="宋体"/>
          <w:sz w:val="28"/>
          <w:bdr w:val="none" w:sz="0" w:space="0" w:color="auto"/>
        </w:rPr>
        <w:t>次，月考</w:t>
      </w:r>
      <w:r>
        <w:rPr>
          <w:rFonts w:ascii="宋体" w:eastAsia="宋体" w:cs="宋体"/>
          <w:sz w:val="28"/>
          <w:bdr w:val="none" w:sz="0" w:space="0" w:color="auto"/>
        </w:rPr>
        <w:t>2</w:t>
      </w:r>
      <w:r>
        <w:rPr>
          <w:rFonts w:ascii="宋体" w:eastAsia="宋体" w:hAnsi="MS Mincho" w:cs="宋体"/>
          <w:sz w:val="28"/>
          <w:bdr w:val="none" w:sz="0" w:space="0" w:color="auto"/>
        </w:rPr>
        <w:t>次，中段和期末考</w:t>
      </w:r>
      <w:r>
        <w:rPr>
          <w:rFonts w:ascii="宋体" w:eastAsia="宋体" w:hAnsi="SimSun" w:cs="宋体"/>
          <w:sz w:val="28"/>
          <w:bdr w:val="none" w:sz="0" w:space="0" w:color="auto"/>
        </w:rPr>
        <w:t>试</w:t>
      </w:r>
      <w:r>
        <w:rPr>
          <w:rFonts w:ascii="宋体" w:eastAsia="宋体" w:hAnsi="MS Mincho" w:cs="宋体"/>
          <w:sz w:val="28"/>
          <w:bdr w:val="none" w:sz="0" w:space="0" w:color="auto"/>
        </w:rPr>
        <w:t>各</w:t>
      </w:r>
      <w:r>
        <w:rPr>
          <w:rFonts w:ascii="宋体" w:eastAsia="宋体" w:cs="宋体"/>
          <w:sz w:val="28"/>
          <w:bdr w:val="none" w:sz="0" w:space="0" w:color="auto"/>
        </w:rPr>
        <w:t>1</w:t>
      </w:r>
      <w:r>
        <w:rPr>
          <w:rFonts w:ascii="宋体" w:eastAsia="宋体" w:hAnsi="MS Mincho" w:cs="宋体"/>
          <w:sz w:val="28"/>
          <w:bdr w:val="none" w:sz="0" w:space="0" w:color="auto"/>
        </w:rPr>
        <w:t>次，</w:t>
      </w:r>
      <w:r>
        <w:rPr>
          <w:rFonts w:ascii="宋体" w:eastAsia="宋体" w:hAnsi="SimSun" w:cs="宋体"/>
          <w:sz w:val="28"/>
          <w:bdr w:val="none" w:sz="0" w:space="0" w:color="auto"/>
        </w:rPr>
        <w:t>每</w:t>
      </w:r>
      <w:r>
        <w:rPr>
          <w:rFonts w:ascii="宋体" w:eastAsia="宋体" w:hAnsi="MS Mincho" w:cs="宋体"/>
          <w:sz w:val="28"/>
          <w:bdr w:val="none" w:sz="0" w:space="0" w:color="auto"/>
        </w:rPr>
        <w:t>一次都能精心批改并做好</w:t>
      </w:r>
      <w:r>
        <w:rPr>
          <w:rFonts w:ascii="宋体" w:eastAsia="宋体" w:hAnsi="SimSun" w:cs="宋体"/>
          <w:sz w:val="28"/>
          <w:bdr w:val="none" w:sz="0" w:space="0" w:color="auto"/>
        </w:rPr>
        <w:t>记录</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w:t>
      </w:r>
      <w:r>
        <w:rPr>
          <w:rFonts w:ascii="宋体" w:eastAsia="宋体" w:hAnsi="SimSun" w:cs="宋体"/>
          <w:sz w:val="28"/>
          <w:bdr w:val="none" w:sz="0" w:space="0" w:color="auto"/>
        </w:rPr>
        <w:t>详细</w:t>
      </w:r>
      <w:r>
        <w:rPr>
          <w:rFonts w:ascii="宋体" w:eastAsia="宋体" w:hAnsi="MS Mincho" w:cs="宋体"/>
          <w:sz w:val="28"/>
          <w:bdr w:val="none" w:sz="0" w:space="0" w:color="auto"/>
        </w:rPr>
        <w:t>分析</w:t>
      </w:r>
      <w:r>
        <w:rPr>
          <w:rFonts w:ascii="宋体" w:eastAsia="宋体" w:hAnsi="SimSun" w:cs="宋体"/>
          <w:sz w:val="28"/>
          <w:bdr w:val="none" w:sz="0" w:space="0" w:color="auto"/>
        </w:rPr>
        <w:t>讲</w:t>
      </w:r>
      <w:r>
        <w:rPr>
          <w:rFonts w:ascii="宋体" w:eastAsia="宋体" w:hAnsi="MS Mincho" w:cs="宋体"/>
          <w:sz w:val="28"/>
          <w:bdr w:val="none" w:sz="0" w:space="0" w:color="auto"/>
        </w:rPr>
        <w:t>解，指</w:t>
      </w:r>
      <w:r>
        <w:rPr>
          <w:rFonts w:ascii="宋体" w:eastAsia="宋体" w:hAnsi="SimSun" w:cs="宋体"/>
          <w:sz w:val="28"/>
          <w:bdr w:val="none" w:sz="0" w:space="0" w:color="auto"/>
        </w:rPr>
        <w:t>导</w:t>
      </w:r>
      <w:r>
        <w:rPr>
          <w:rFonts w:ascii="宋体" w:eastAsia="宋体" w:hAnsi="MS Mincho" w:cs="宋体"/>
          <w:sz w:val="28"/>
          <w:bdr w:val="none" w:sz="0" w:space="0" w:color="auto"/>
        </w:rPr>
        <w:t>学生如何</w:t>
      </w:r>
      <w:r>
        <w:rPr>
          <w:rFonts w:ascii="宋体" w:eastAsia="宋体" w:hAnsi="SimSun" w:cs="宋体"/>
          <w:sz w:val="28"/>
          <w:bdr w:val="none" w:sz="0" w:space="0" w:color="auto"/>
        </w:rPr>
        <w:t>进</w:t>
      </w:r>
      <w:r>
        <w:rPr>
          <w:rFonts w:ascii="宋体" w:eastAsia="宋体" w:hAnsi="MS Mincho" w:cs="宋体"/>
          <w:sz w:val="28"/>
          <w:bdr w:val="none" w:sz="0" w:space="0" w:color="auto"/>
        </w:rPr>
        <w:t>行分析材料、把握答</w:t>
      </w:r>
      <w:r>
        <w:rPr>
          <w:rFonts w:ascii="宋体" w:eastAsia="宋体" w:hAnsi="SimSun" w:cs="宋体"/>
          <w:sz w:val="28"/>
          <w:bdr w:val="none" w:sz="0" w:space="0" w:color="auto"/>
        </w:rPr>
        <w:t>题</w:t>
      </w:r>
      <w:r>
        <w:rPr>
          <w:rFonts w:ascii="宋体" w:eastAsia="宋体" w:hAnsi="MS Mincho" w:cs="宋体"/>
          <w:sz w:val="28"/>
          <w:bdr w:val="none" w:sz="0" w:space="0" w:color="auto"/>
        </w:rPr>
        <w:t>方向和整合知</w:t>
      </w:r>
      <w:r>
        <w:rPr>
          <w:rFonts w:ascii="宋体" w:eastAsia="宋体" w:hAnsi="SimSun" w:cs="宋体"/>
          <w:sz w:val="28"/>
          <w:bdr w:val="none" w:sz="0" w:space="0" w:color="auto"/>
        </w:rPr>
        <w:t>识</w:t>
      </w:r>
      <w:r>
        <w:rPr>
          <w:rFonts w:ascii="宋体" w:eastAsia="宋体" w:hAnsi="MS Mincho" w:cs="宋体"/>
          <w:sz w:val="28"/>
          <w:bdr w:val="none" w:sz="0" w:space="0" w:color="auto"/>
        </w:rPr>
        <w:t>要点，准确答</w:t>
      </w:r>
      <w:r>
        <w:rPr>
          <w:rFonts w:ascii="宋体" w:eastAsia="宋体" w:hAnsi="SimSun" w:cs="宋体"/>
          <w:sz w:val="28"/>
          <w:bdr w:val="none" w:sz="0" w:space="0" w:color="auto"/>
        </w:rPr>
        <w:t>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布置</w:t>
      </w:r>
      <w:r>
        <w:rPr>
          <w:rFonts w:ascii="宋体" w:eastAsia="宋体" w:cs="宋体"/>
          <w:sz w:val="28"/>
          <w:bdr w:val="none" w:sz="0" w:space="0" w:color="auto"/>
        </w:rPr>
        <w:t>10</w:t>
      </w:r>
      <w:r>
        <w:rPr>
          <w:rFonts w:ascii="宋体" w:eastAsia="宋体" w:hAnsi="MS Mincho" w:cs="宋体"/>
          <w:sz w:val="28"/>
          <w:bdr w:val="none" w:sz="0" w:space="0" w:color="auto"/>
        </w:rPr>
        <w:t>次，同</w:t>
      </w:r>
      <w:r>
        <w:rPr>
          <w:rFonts w:ascii="宋体" w:eastAsia="宋体" w:hAnsi="SimSun" w:cs="宋体"/>
          <w:sz w:val="28"/>
          <w:bdr w:val="none" w:sz="0" w:space="0" w:color="auto"/>
        </w:rPr>
        <w:t>步练习</w:t>
      </w:r>
      <w:r>
        <w:rPr>
          <w:rFonts w:ascii="宋体" w:eastAsia="宋体" w:hAnsi="MS Mincho" w:cs="宋体"/>
          <w:sz w:val="28"/>
          <w:bdr w:val="none" w:sz="0" w:space="0" w:color="auto"/>
        </w:rPr>
        <w:t>册抽</w:t>
      </w:r>
      <w:r>
        <w:rPr>
          <w:rFonts w:ascii="宋体" w:eastAsia="宋体" w:hAnsi="SimSun" w:cs="宋体"/>
          <w:sz w:val="28"/>
          <w:bdr w:val="none" w:sz="0" w:space="0" w:color="auto"/>
        </w:rPr>
        <w:t>查</w:t>
      </w:r>
      <w:r>
        <w:rPr>
          <w:rFonts w:ascii="宋体" w:eastAsia="宋体" w:cs="宋体"/>
          <w:sz w:val="28"/>
          <w:bdr w:val="none" w:sz="0" w:space="0" w:color="auto"/>
        </w:rPr>
        <w:t>4</w:t>
      </w:r>
      <w:r>
        <w:rPr>
          <w:rFonts w:ascii="宋体" w:eastAsia="宋体" w:hAnsi="MS Mincho" w:cs="宋体"/>
          <w:sz w:val="28"/>
          <w:bdr w:val="none" w:sz="0" w:space="0" w:color="auto"/>
        </w:rPr>
        <w:t>次，作</w:t>
      </w:r>
      <w:r>
        <w:rPr>
          <w:rFonts w:ascii="宋体" w:eastAsia="宋体" w:hAnsi="SimSun" w:cs="宋体"/>
          <w:sz w:val="28"/>
          <w:bdr w:val="none" w:sz="0" w:space="0" w:color="auto"/>
        </w:rPr>
        <w:t>业</w:t>
      </w:r>
      <w:r>
        <w:rPr>
          <w:rFonts w:ascii="宋体" w:eastAsia="宋体" w:hAnsi="MS Mincho" w:cs="宋体"/>
          <w:sz w:val="28"/>
          <w:bdr w:val="none" w:sz="0" w:space="0" w:color="auto"/>
        </w:rPr>
        <w:t>布置主要体</w:t>
      </w:r>
      <w:r>
        <w:rPr>
          <w:rFonts w:ascii="宋体" w:eastAsia="宋体" w:hAnsi="SimSun" w:cs="宋体"/>
          <w:sz w:val="28"/>
          <w:bdr w:val="none" w:sz="0" w:space="0" w:color="auto"/>
        </w:rPr>
        <w:t>现</w:t>
      </w:r>
      <w:r>
        <w:rPr>
          <w:rFonts w:ascii="宋体" w:eastAsia="宋体" w:hAnsi="MS Mincho" w:cs="宋体"/>
          <w:sz w:val="28"/>
          <w:bdr w:val="none" w:sz="0" w:space="0" w:color="auto"/>
        </w:rPr>
        <w:t>巩固教学重</w:t>
      </w:r>
      <w:r>
        <w:rPr>
          <w:rFonts w:ascii="宋体" w:eastAsia="宋体" w:hAnsi="SimSun" w:cs="宋体"/>
          <w:sz w:val="28"/>
          <w:bdr w:val="none" w:sz="0" w:space="0" w:color="auto"/>
        </w:rPr>
        <w:t>难</w:t>
      </w:r>
      <w:r>
        <w:rPr>
          <w:rFonts w:ascii="宋体" w:eastAsia="宋体" w:hAnsi="MS Mincho" w:cs="宋体"/>
          <w:sz w:val="28"/>
          <w:bdr w:val="none" w:sz="0" w:space="0" w:color="auto"/>
        </w:rPr>
        <w:t>点，做到及</w:t>
      </w:r>
      <w:r>
        <w:rPr>
          <w:rFonts w:ascii="宋体" w:eastAsia="宋体" w:hAnsi="SimSun" w:cs="宋体"/>
          <w:sz w:val="28"/>
          <w:bdr w:val="none" w:sz="0" w:space="0" w:color="auto"/>
        </w:rPr>
        <w:t>时</w:t>
      </w:r>
      <w:r>
        <w:rPr>
          <w:rFonts w:ascii="宋体" w:eastAsia="宋体" w:hAnsi="MS Mincho" w:cs="宋体"/>
          <w:sz w:val="28"/>
          <w:bdr w:val="none" w:sz="0" w:space="0" w:color="auto"/>
        </w:rPr>
        <w:t>全批全改，</w:t>
      </w:r>
      <w:r>
        <w:rPr>
          <w:rFonts w:ascii="宋体" w:eastAsia="宋体" w:hAnsi="SimSun" w:cs="宋体"/>
          <w:sz w:val="28"/>
          <w:bdr w:val="none" w:sz="0" w:space="0" w:color="auto"/>
        </w:rPr>
        <w:t>认</w:t>
      </w:r>
      <w:r>
        <w:rPr>
          <w:rFonts w:ascii="宋体" w:eastAsia="宋体" w:hAnsi="MS Mincho" w:cs="宋体"/>
          <w:sz w:val="28"/>
          <w:bdr w:val="none" w:sz="0" w:space="0" w:color="auto"/>
        </w:rPr>
        <w:t>真分析并</w:t>
      </w:r>
      <w:r>
        <w:rPr>
          <w:rFonts w:ascii="宋体" w:eastAsia="宋体" w:hAnsi="SimSun" w:cs="宋体"/>
          <w:sz w:val="28"/>
          <w:bdr w:val="none" w:sz="0" w:space="0" w:color="auto"/>
        </w:rPr>
        <w:t>记录</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情况，将他</w:t>
      </w:r>
      <w:r>
        <w:rPr>
          <w:rFonts w:ascii="宋体" w:eastAsia="宋体" w:hAnsi="SimSun" w:cs="宋体"/>
          <w:sz w:val="28"/>
          <w:bdr w:val="none" w:sz="0" w:space="0" w:color="auto"/>
        </w:rPr>
        <w:t>们</w:t>
      </w:r>
      <w:r>
        <w:rPr>
          <w:rFonts w:ascii="宋体" w:eastAsia="宋体" w:hAnsi="MS Mincho" w:cs="宋体"/>
          <w:sz w:val="28"/>
          <w:bdr w:val="none" w:sz="0" w:space="0" w:color="auto"/>
        </w:rPr>
        <w:t>在作</w:t>
      </w:r>
      <w:r>
        <w:rPr>
          <w:rFonts w:ascii="宋体" w:eastAsia="宋体" w:hAnsi="SimSun" w:cs="宋体"/>
          <w:sz w:val="28"/>
          <w:bdr w:val="none" w:sz="0" w:space="0" w:color="auto"/>
        </w:rPr>
        <w:t>业过</w:t>
      </w:r>
      <w:r>
        <w:rPr>
          <w:rFonts w:ascii="宋体" w:eastAsia="宋体" w:hAnsi="MS Mincho" w:cs="宋体"/>
          <w:sz w:val="28"/>
          <w:bdr w:val="none" w:sz="0" w:space="0" w:color="auto"/>
        </w:rPr>
        <w:t>程出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做出分</w:t>
      </w:r>
      <w:r>
        <w:rPr>
          <w:rFonts w:ascii="宋体" w:eastAsia="宋体" w:hAnsi="SimSun" w:cs="宋体"/>
          <w:sz w:val="28"/>
          <w:bdr w:val="none" w:sz="0" w:space="0" w:color="auto"/>
        </w:rPr>
        <w:t>类总结</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行透切的</w:t>
      </w:r>
      <w:r>
        <w:rPr>
          <w:rFonts w:ascii="宋体" w:eastAsia="宋体" w:hAnsi="SimSun" w:cs="宋体"/>
          <w:sz w:val="28"/>
          <w:bdr w:val="none" w:sz="0" w:space="0" w:color="auto"/>
        </w:rPr>
        <w:t>讲评</w:t>
      </w:r>
      <w:r>
        <w:rPr>
          <w:rFonts w:ascii="宋体" w:eastAsia="宋体" w:hAnsi="MS Mincho" w:cs="宋体"/>
          <w:sz w:val="28"/>
          <w:bdr w:val="none" w:sz="0" w:space="0" w:color="auto"/>
        </w:rPr>
        <w:t>，并</w:t>
      </w:r>
      <w:r>
        <w:rPr>
          <w:rFonts w:ascii="宋体" w:eastAsia="宋体" w:hAnsi="SimSun" w:cs="宋体"/>
          <w:sz w:val="28"/>
          <w:bdr w:val="none" w:sz="0" w:space="0" w:color="auto"/>
        </w:rPr>
        <w:t>针对</w:t>
      </w:r>
      <w:r>
        <w:rPr>
          <w:rFonts w:ascii="宋体" w:eastAsia="宋体" w:hAnsi="MS Mincho" w:cs="宋体"/>
          <w:sz w:val="28"/>
          <w:bdr w:val="none" w:sz="0" w:space="0" w:color="auto"/>
        </w:rPr>
        <w:t>有</w:t>
      </w:r>
      <w:r>
        <w:rPr>
          <w:rFonts w:ascii="宋体" w:eastAsia="宋体" w:hAnsi="SimSun" w:cs="宋体"/>
          <w:sz w:val="28"/>
          <w:bdr w:val="none" w:sz="0" w:space="0" w:color="auto"/>
        </w:rPr>
        <w:t>关</w:t>
      </w:r>
      <w:r>
        <w:rPr>
          <w:rFonts w:ascii="宋体" w:eastAsia="宋体" w:hAnsi="MS Mincho" w:cs="宋体"/>
          <w:sz w:val="28"/>
          <w:bdr w:val="none" w:sz="0" w:space="0" w:color="auto"/>
        </w:rPr>
        <w:t>情况及</w:t>
      </w:r>
      <w:r>
        <w:rPr>
          <w:rFonts w:ascii="宋体" w:eastAsia="宋体" w:hAnsi="SimSun" w:cs="宋体"/>
          <w:sz w:val="28"/>
          <w:bdr w:val="none" w:sz="0" w:space="0" w:color="auto"/>
        </w:rPr>
        <w:t>时调</w:t>
      </w:r>
      <w:r>
        <w:rPr>
          <w:rFonts w:ascii="宋体" w:eastAsia="宋体" w:hAnsi="MS Mincho" w:cs="宋体"/>
          <w:sz w:val="28"/>
          <w:bdr w:val="none" w:sz="0" w:space="0" w:color="auto"/>
        </w:rPr>
        <w:t>整教学策略，做到有的放矢。</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培</w:t>
      </w:r>
      <w:r>
        <w:rPr>
          <w:rStyle w:val="strong"/>
          <w:rFonts w:ascii="宋体" w:eastAsia="宋体" w:hAnsi="SimSun" w:cs="宋体"/>
          <w:b/>
          <w:sz w:val="28"/>
          <w:bdr w:val="none" w:sz="0" w:space="0" w:color="auto"/>
        </w:rPr>
        <w:t>优补</w:t>
      </w:r>
      <w:r>
        <w:rPr>
          <w:rStyle w:val="strong"/>
          <w:rFonts w:ascii="宋体" w:eastAsia="宋体" w:hAnsi="MS Mincho" w:cs="宋体"/>
          <w:b/>
          <w:sz w:val="28"/>
          <w:bdr w:val="none" w:sz="0" w:space="0" w:color="auto"/>
        </w:rPr>
        <w:t>差工作，提高教学</w:t>
      </w:r>
      <w:r>
        <w:rPr>
          <w:rStyle w:val="strong"/>
          <w:rFonts w:ascii="宋体" w:eastAsia="宋体" w:hAnsi="SimSun" w:cs="宋体"/>
          <w:b/>
          <w:sz w:val="28"/>
          <w:bdr w:val="none" w:sz="0" w:space="0" w:color="auto"/>
        </w:rPr>
        <w:t>质</w:t>
      </w:r>
      <w:r>
        <w:rPr>
          <w:rStyle w:val="strong"/>
          <w:rFonts w:ascii="宋体" w:eastAsia="宋体" w:hAnsi="MS Mincho" w:cs="宋体"/>
          <w:b/>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后</w:t>
      </w:r>
      <w:r>
        <w:rPr>
          <w:rFonts w:ascii="宋体" w:eastAsia="宋体" w:hAnsi="SimSun" w:cs="宋体"/>
          <w:sz w:val="28"/>
          <w:bdr w:val="none" w:sz="0" w:space="0" w:color="auto"/>
        </w:rPr>
        <w:t>辅导</w:t>
      </w:r>
      <w:r>
        <w:rPr>
          <w:rFonts w:ascii="宋体" w:eastAsia="宋体" w:hAnsi="MS Mincho" w:cs="宋体"/>
          <w:sz w:val="28"/>
          <w:bdr w:val="none" w:sz="0" w:space="0" w:color="auto"/>
        </w:rPr>
        <w:t>是</w:t>
      </w:r>
      <w:r>
        <w:rPr>
          <w:rFonts w:ascii="宋体" w:eastAsia="宋体" w:hAnsi="SimSun" w:cs="宋体"/>
          <w:sz w:val="28"/>
          <w:bdr w:val="none" w:sz="0" w:space="0" w:color="auto"/>
        </w:rPr>
        <w:t>课</w:t>
      </w:r>
      <w:r>
        <w:rPr>
          <w:rFonts w:ascii="宋体" w:eastAsia="宋体" w:hAnsi="MS Mincho" w:cs="宋体"/>
          <w:sz w:val="28"/>
          <w:bdr w:val="none" w:sz="0" w:space="0" w:color="auto"/>
        </w:rPr>
        <w:t>堂教学的</w:t>
      </w:r>
      <w:r>
        <w:rPr>
          <w:rFonts w:ascii="宋体" w:eastAsia="宋体" w:hAnsi="SimSun" w:cs="宋体"/>
          <w:sz w:val="28"/>
          <w:bdr w:val="none" w:sz="0" w:space="0" w:color="auto"/>
        </w:rPr>
        <w:t>补</w:t>
      </w:r>
      <w:r>
        <w:rPr>
          <w:rFonts w:ascii="宋体" w:eastAsia="宋体" w:hAnsi="MS Mincho" w:cs="宋体"/>
          <w:sz w:val="28"/>
          <w:bdr w:val="none" w:sz="0" w:space="0" w:color="auto"/>
        </w:rPr>
        <w:t>充和巩固。因此本人</w:t>
      </w:r>
      <w:r>
        <w:rPr>
          <w:rFonts w:ascii="宋体" w:eastAsia="宋体" w:hAnsi="SimSun" w:cs="宋体"/>
          <w:sz w:val="28"/>
          <w:bdr w:val="none" w:sz="0" w:space="0" w:color="auto"/>
        </w:rPr>
        <w:t>针对</w:t>
      </w:r>
      <w:r>
        <w:rPr>
          <w:rFonts w:ascii="宋体" w:eastAsia="宋体" w:hAnsi="MS Mincho" w:cs="宋体"/>
          <w:sz w:val="28"/>
          <w:bdr w:val="none" w:sz="0" w:space="0" w:color="auto"/>
        </w:rPr>
        <w:t>中学生</w:t>
      </w:r>
      <w:r>
        <w:rPr>
          <w:rFonts w:ascii="宋体" w:eastAsia="宋体" w:hAnsi="SimSun" w:cs="宋体"/>
          <w:sz w:val="28"/>
          <w:bdr w:val="none" w:sz="0" w:space="0" w:color="auto"/>
        </w:rPr>
        <w:t>爱动</w:t>
      </w:r>
      <w:r>
        <w:rPr>
          <w:rFonts w:ascii="宋体" w:eastAsia="宋体" w:hAnsi="MS Mincho" w:cs="宋体"/>
          <w:sz w:val="28"/>
          <w:bdr w:val="none" w:sz="0" w:space="0" w:color="auto"/>
        </w:rPr>
        <w:t>、好玩，缺乏自控能力的特点，</w:t>
      </w:r>
      <w:r>
        <w:rPr>
          <w:rFonts w:ascii="宋体" w:eastAsia="宋体" w:hAnsi="SimSun" w:cs="宋体"/>
          <w:sz w:val="28"/>
          <w:bdr w:val="none" w:sz="0" w:space="0" w:color="auto"/>
        </w:rPr>
        <w:t>经</w:t>
      </w:r>
      <w:r>
        <w:rPr>
          <w:rFonts w:ascii="宋体" w:eastAsia="宋体" w:hAnsi="MS Mincho" w:cs="宋体"/>
          <w:sz w:val="28"/>
          <w:bdr w:val="none" w:sz="0" w:space="0" w:color="auto"/>
        </w:rPr>
        <w:t>常通</w:t>
      </w:r>
      <w:r>
        <w:rPr>
          <w:rFonts w:ascii="宋体" w:eastAsia="宋体" w:hAnsi="SimSun" w:cs="宋体"/>
          <w:sz w:val="28"/>
          <w:bdr w:val="none" w:sz="0" w:space="0" w:color="auto"/>
        </w:rPr>
        <w:t>过谈</w:t>
      </w:r>
      <w:r>
        <w:rPr>
          <w:rFonts w:ascii="宋体" w:eastAsia="宋体" w:hAnsi="MS Mincho" w:cs="宋体"/>
          <w:sz w:val="28"/>
          <w:bdr w:val="none" w:sz="0" w:space="0" w:color="auto"/>
        </w:rPr>
        <w:t>心、主</w:t>
      </w:r>
      <w:r>
        <w:rPr>
          <w:rFonts w:ascii="宋体" w:eastAsia="宋体" w:hAnsi="SimSun" w:cs="宋体"/>
          <w:sz w:val="28"/>
          <w:bdr w:val="none" w:sz="0" w:space="0" w:color="auto"/>
        </w:rPr>
        <w:t>题</w:t>
      </w:r>
      <w:r>
        <w:rPr>
          <w:rFonts w:ascii="宋体" w:eastAsia="宋体" w:hAnsi="MS Mincho" w:cs="宋体"/>
          <w:sz w:val="28"/>
          <w:bdr w:val="none" w:sz="0" w:space="0" w:color="auto"/>
        </w:rPr>
        <w:t>探究等方式抓好学生的学</w:t>
      </w:r>
      <w:r>
        <w:rPr>
          <w:rFonts w:ascii="宋体" w:eastAsia="宋体" w:hAnsi="SimSun" w:cs="宋体"/>
          <w:sz w:val="28"/>
          <w:bdr w:val="none" w:sz="0" w:space="0" w:color="auto"/>
        </w:rPr>
        <w:t>习</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。耐心做好后</w:t>
      </w:r>
      <w:r>
        <w:rPr>
          <w:rFonts w:ascii="宋体" w:eastAsia="宋体" w:hAnsi="SimSun" w:cs="宋体"/>
          <w:sz w:val="28"/>
          <w:bdr w:val="none" w:sz="0" w:space="0" w:color="auto"/>
        </w:rPr>
        <w:t>进</w:t>
      </w:r>
      <w:r>
        <w:rPr>
          <w:rFonts w:ascii="宋体" w:eastAsia="宋体" w:hAnsi="MS Mincho" w:cs="宋体"/>
          <w:sz w:val="28"/>
          <w:bdr w:val="none" w:sz="0" w:space="0" w:color="auto"/>
        </w:rPr>
        <w:t>生的</w:t>
      </w:r>
      <w:r>
        <w:rPr>
          <w:rFonts w:ascii="宋体" w:eastAsia="宋体" w:hAnsi="SimSun" w:cs="宋体"/>
          <w:sz w:val="28"/>
          <w:bdr w:val="none" w:sz="0" w:space="0" w:color="auto"/>
        </w:rPr>
        <w:t>转</w:t>
      </w:r>
      <w:r>
        <w:rPr>
          <w:rFonts w:ascii="宋体" w:eastAsia="宋体" w:hAnsi="MS Mincho" w:cs="宋体"/>
          <w:sz w:val="28"/>
          <w:bdr w:val="none" w:sz="0" w:space="0" w:color="auto"/>
        </w:rPr>
        <w:t>化工作，</w:t>
      </w:r>
      <w:r>
        <w:rPr>
          <w:rFonts w:ascii="宋体" w:eastAsia="宋体" w:hAnsi="SimSun" w:cs="宋体"/>
          <w:sz w:val="28"/>
          <w:bdr w:val="none" w:sz="0" w:space="0" w:color="auto"/>
        </w:rPr>
        <w:t>对</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生努力做到从友善</w:t>
      </w:r>
      <w:r>
        <w:rPr>
          <w:rFonts w:ascii="宋体" w:eastAsia="宋体" w:hAnsi="SimSun" w:cs="宋体"/>
          <w:sz w:val="28"/>
          <w:bdr w:val="none" w:sz="0" w:space="0" w:color="auto"/>
        </w:rPr>
        <w:t>开</w:t>
      </w:r>
      <w:r>
        <w:rPr>
          <w:rFonts w:ascii="宋体" w:eastAsia="宋体" w:hAnsi="MS Mincho" w:cs="宋体"/>
          <w:sz w:val="28"/>
          <w:bdr w:val="none" w:sz="0" w:space="0" w:color="auto"/>
        </w:rPr>
        <w:t>始，比如，多与他</w:t>
      </w:r>
      <w:r>
        <w:rPr>
          <w:rFonts w:ascii="宋体" w:eastAsia="宋体" w:hAnsi="SimSun" w:cs="宋体"/>
          <w:sz w:val="28"/>
          <w:bdr w:val="none" w:sz="0" w:space="0" w:color="auto"/>
        </w:rPr>
        <w:t>们谈</w:t>
      </w:r>
      <w:r>
        <w:rPr>
          <w:rFonts w:ascii="宋体" w:eastAsia="宋体" w:hAnsi="MS Mincho" w:cs="宋体"/>
          <w:sz w:val="28"/>
          <w:bdr w:val="none" w:sz="0" w:space="0" w:color="auto"/>
        </w:rPr>
        <w:t>心，从</w:t>
      </w:r>
      <w:r>
        <w:rPr>
          <w:rFonts w:ascii="宋体" w:eastAsia="宋体" w:hAnsi="SimSun" w:cs="宋体"/>
          <w:sz w:val="28"/>
          <w:bdr w:val="none" w:sz="0" w:space="0" w:color="auto"/>
        </w:rPr>
        <w:t>赞</w:t>
      </w:r>
      <w:r>
        <w:rPr>
          <w:rFonts w:ascii="宋体" w:eastAsia="宋体" w:hAnsi="MS Mincho" w:cs="宋体"/>
          <w:sz w:val="28"/>
          <w:bdr w:val="none" w:sz="0" w:space="0" w:color="auto"/>
        </w:rPr>
        <w:t>美着手，善于</w:t>
      </w:r>
      <w:r>
        <w:rPr>
          <w:rFonts w:ascii="宋体" w:eastAsia="宋体" w:hAnsi="SimSun" w:cs="宋体"/>
          <w:sz w:val="28"/>
          <w:bdr w:val="none" w:sz="0" w:space="0" w:color="auto"/>
        </w:rPr>
        <w:t>发现</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闪</w:t>
      </w:r>
      <w:r>
        <w:rPr>
          <w:rFonts w:ascii="宋体" w:eastAsia="宋体" w:hAnsi="MS Mincho" w:cs="宋体"/>
          <w:sz w:val="28"/>
          <w:bdr w:val="none" w:sz="0" w:space="0" w:color="auto"/>
        </w:rPr>
        <w:t>光点，及</w:t>
      </w:r>
      <w:r>
        <w:rPr>
          <w:rFonts w:ascii="宋体" w:eastAsia="宋体" w:hAnsi="SimSun" w:cs="宋体"/>
          <w:sz w:val="28"/>
          <w:bdr w:val="none" w:sz="0" w:space="0" w:color="auto"/>
        </w:rPr>
        <w:t>时给</w:t>
      </w:r>
      <w:r>
        <w:rPr>
          <w:rFonts w:ascii="宋体" w:eastAsia="宋体" w:hAnsi="MS Mincho" w:cs="宋体"/>
          <w:sz w:val="28"/>
          <w:bdr w:val="none" w:sz="0" w:space="0" w:color="auto"/>
        </w:rPr>
        <w:t>予肯定。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因</w:t>
      </w:r>
      <w:r>
        <w:rPr>
          <w:rFonts w:ascii="宋体" w:eastAsia="宋体" w:hAnsi="SimSun" w:cs="宋体"/>
          <w:sz w:val="28"/>
          <w:bdr w:val="none" w:sz="0" w:space="0" w:color="auto"/>
        </w:rPr>
        <w:t>为每</w:t>
      </w:r>
      <w:r>
        <w:rPr>
          <w:rFonts w:ascii="宋体" w:eastAsia="宋体" w:hAnsi="MS Mincho" w:cs="宋体"/>
          <w:sz w:val="28"/>
          <w:bdr w:val="none" w:sz="0" w:space="0" w:color="auto"/>
        </w:rPr>
        <w:t>一个人都</w:t>
      </w:r>
      <w:r>
        <w:rPr>
          <w:rFonts w:ascii="宋体" w:eastAsia="宋体" w:hAnsi="SimSun" w:cs="宋体"/>
          <w:sz w:val="28"/>
          <w:bdr w:val="none" w:sz="0" w:space="0" w:color="auto"/>
        </w:rPr>
        <w:t>渴</w:t>
      </w:r>
      <w:r>
        <w:rPr>
          <w:rFonts w:ascii="宋体" w:eastAsia="宋体" w:hAnsi="MS Mincho" w:cs="宋体"/>
          <w:sz w:val="28"/>
          <w:bdr w:val="none" w:sz="0" w:space="0" w:color="auto"/>
        </w:rPr>
        <w:t>望得到</w:t>
      </w:r>
      <w:r>
        <w:rPr>
          <w:rFonts w:ascii="宋体" w:eastAsia="宋体" w:hAnsi="SimSun" w:cs="宋体"/>
          <w:sz w:val="28"/>
          <w:bdr w:val="none" w:sz="0" w:space="0" w:color="auto"/>
        </w:rPr>
        <w:t>别</w:t>
      </w:r>
      <w:r>
        <w:rPr>
          <w:rFonts w:ascii="宋体" w:eastAsia="宋体" w:hAnsi="MS Mincho" w:cs="宋体"/>
          <w:sz w:val="28"/>
          <w:bdr w:val="none" w:sz="0" w:space="0" w:color="auto"/>
        </w:rPr>
        <w:t>人的理解和尊重，所以，我和学生交</w:t>
      </w:r>
      <w:r>
        <w:rPr>
          <w:rFonts w:ascii="宋体" w:eastAsia="宋体" w:hAnsi="SimSun" w:cs="宋体"/>
          <w:sz w:val="28"/>
          <w:bdr w:val="none" w:sz="0" w:space="0" w:color="auto"/>
        </w:rPr>
        <w:t>谈时</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处</w:t>
      </w:r>
      <w:r>
        <w:rPr>
          <w:rFonts w:ascii="宋体" w:eastAsia="宋体" w:hAnsi="MS Mincho" w:cs="宋体"/>
          <w:sz w:val="28"/>
          <w:bdr w:val="none" w:sz="0" w:space="0" w:color="auto"/>
        </w:rPr>
        <w:t>境、想法表示深刻的理解和尊重。改</w:t>
      </w:r>
      <w:r>
        <w:rPr>
          <w:rFonts w:ascii="宋体" w:eastAsia="宋体" w:hAnsi="SimSun" w:cs="宋体"/>
          <w:sz w:val="28"/>
          <w:bdr w:val="none" w:sz="0" w:space="0" w:color="auto"/>
        </w:rPr>
        <w:t>变</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角色，努力使自己成</w:t>
      </w:r>
      <w:r>
        <w:rPr>
          <w:rFonts w:ascii="宋体" w:eastAsia="宋体" w:hAnsi="SimSun" w:cs="宋体"/>
          <w:sz w:val="28"/>
          <w:bdr w:val="none" w:sz="0" w:space="0" w:color="auto"/>
        </w:rPr>
        <w:t>为</w:t>
      </w:r>
      <w:r>
        <w:rPr>
          <w:rFonts w:ascii="宋体" w:eastAsia="宋体" w:hAnsi="MS Mincho" w:cs="宋体"/>
          <w:sz w:val="28"/>
          <w:bdr w:val="none" w:sz="0" w:space="0" w:color="auto"/>
        </w:rPr>
        <w:t>学生的朋友，</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敢</w:t>
      </w:r>
      <w:r>
        <w:rPr>
          <w:rFonts w:ascii="宋体" w:eastAsia="宋体" w:hAnsi="SimSun" w:cs="宋体"/>
          <w:sz w:val="28"/>
          <w:bdr w:val="none" w:sz="0" w:space="0" w:color="auto"/>
        </w:rPr>
        <w:t>说话</w:t>
      </w:r>
      <w:r>
        <w:rPr>
          <w:rFonts w:ascii="宋体" w:eastAsia="宋体" w:hAnsi="MS Mincho" w:cs="宋体"/>
          <w:sz w:val="28"/>
          <w:bdr w:val="none" w:sz="0" w:space="0" w:color="auto"/>
        </w:rPr>
        <w:t>，</w:t>
      </w:r>
      <w:r>
        <w:rPr>
          <w:rFonts w:ascii="宋体" w:eastAsia="宋体" w:hAnsi="SimSun" w:cs="宋体"/>
          <w:sz w:val="28"/>
          <w:bdr w:val="none" w:sz="0" w:space="0" w:color="auto"/>
        </w:rPr>
        <w:t>说</w:t>
      </w:r>
      <w:r>
        <w:rPr>
          <w:rFonts w:ascii="宋体" w:eastAsia="宋体" w:hAnsi="MS Mincho" w:cs="宋体"/>
          <w:sz w:val="28"/>
          <w:bdr w:val="none" w:sz="0" w:space="0" w:color="auto"/>
        </w:rPr>
        <w:t>真</w:t>
      </w:r>
      <w:r>
        <w:rPr>
          <w:rFonts w:ascii="宋体" w:eastAsia="宋体" w:hAnsi="SimSun" w:cs="宋体"/>
          <w:sz w:val="28"/>
          <w:bdr w:val="none" w:sz="0" w:space="0" w:color="auto"/>
        </w:rPr>
        <w:t>话</w:t>
      </w:r>
      <w:r>
        <w:rPr>
          <w:rFonts w:ascii="宋体" w:eastAsia="宋体" w:hAnsi="MS Mincho" w:cs="宋体"/>
          <w:sz w:val="28"/>
          <w:bdr w:val="none" w:sz="0" w:space="0" w:color="auto"/>
        </w:rPr>
        <w:t>，</w:t>
      </w:r>
      <w:r>
        <w:rPr>
          <w:rFonts w:ascii="宋体" w:eastAsia="宋体" w:hAnsi="SimSun" w:cs="宋体"/>
          <w:sz w:val="28"/>
          <w:bdr w:val="none" w:sz="0" w:space="0" w:color="auto"/>
        </w:rPr>
        <w:t>这样让</w:t>
      </w:r>
      <w:r>
        <w:rPr>
          <w:rFonts w:ascii="宋体" w:eastAsia="宋体" w:hAnsi="MS Mincho" w:cs="宋体"/>
          <w:sz w:val="28"/>
          <w:bdr w:val="none" w:sz="0" w:space="0" w:color="auto"/>
        </w:rPr>
        <w:t>学生感到</w:t>
      </w:r>
      <w:r>
        <w:rPr>
          <w:rFonts w:ascii="宋体" w:eastAsia="宋体" w:hAnsi="SimSun" w:cs="宋体"/>
          <w:sz w:val="28"/>
          <w:bdr w:val="none" w:sz="0" w:space="0" w:color="auto"/>
        </w:rPr>
        <w:t>师</w:t>
      </w:r>
      <w:r>
        <w:rPr>
          <w:rFonts w:ascii="宋体" w:eastAsia="宋体" w:hAnsi="MS Mincho" w:cs="宋体"/>
          <w:sz w:val="28"/>
          <w:bdr w:val="none" w:sz="0" w:space="0" w:color="auto"/>
        </w:rPr>
        <w:t>生平等相待，从而很好的去接受我的教育，使学生</w:t>
      </w:r>
      <w:r>
        <w:rPr>
          <w:rFonts w:ascii="宋体" w:eastAsia="宋体" w:hAnsi="SimSun" w:cs="宋体"/>
          <w:sz w:val="28"/>
          <w:bdr w:val="none" w:sz="0" w:space="0" w:color="auto"/>
        </w:rPr>
        <w:t>转变</w:t>
      </w:r>
      <w:r>
        <w:rPr>
          <w:rFonts w:ascii="宋体" w:eastAsia="宋体" w:hAnsi="MS Mincho" w:cs="宋体"/>
          <w:sz w:val="28"/>
          <w:bdr w:val="none" w:sz="0" w:space="0" w:color="auto"/>
        </w:rPr>
        <w:t>了自己的</w:t>
      </w:r>
      <w:r>
        <w:rPr>
          <w:rFonts w:ascii="宋体" w:eastAsia="宋体" w:hAnsi="SimSun" w:cs="宋体"/>
          <w:sz w:val="28"/>
          <w:bdr w:val="none" w:sz="0" w:space="0" w:color="auto"/>
        </w:rPr>
        <w:t>态</w:t>
      </w:r>
      <w:r>
        <w:rPr>
          <w:rFonts w:ascii="宋体" w:eastAsia="宋体" w:hAnsi="MS Mincho" w:cs="宋体"/>
          <w:sz w:val="28"/>
          <w:bdr w:val="none" w:sz="0" w:space="0" w:color="auto"/>
        </w:rPr>
        <w:t>度，改</w:t>
      </w:r>
      <w:r>
        <w:rPr>
          <w:rFonts w:ascii="宋体" w:eastAsia="宋体" w:hAnsi="SimSun" w:cs="宋体"/>
          <w:sz w:val="28"/>
          <w:bdr w:val="none" w:sz="0" w:space="0" w:color="auto"/>
        </w:rPr>
        <w:t>变</w:t>
      </w:r>
      <w:r>
        <w:rPr>
          <w:rFonts w:ascii="宋体" w:eastAsia="宋体" w:hAnsi="MS Mincho" w:cs="宋体"/>
          <w:sz w:val="28"/>
          <w:bdr w:val="none" w:sz="0" w:space="0" w:color="auto"/>
        </w:rPr>
        <w:t>了自己的行</w:t>
      </w:r>
      <w:r>
        <w:rPr>
          <w:rFonts w:ascii="宋体" w:eastAsia="宋体" w:hAnsi="SimSun" w:cs="宋体"/>
          <w:sz w:val="28"/>
          <w:bdr w:val="none" w:sz="0" w:space="0" w:color="auto"/>
        </w:rPr>
        <w:t>为</w:t>
      </w:r>
      <w:r>
        <w:rPr>
          <w:rFonts w:ascii="宋体" w:eastAsia="宋体" w:hAnsi="MS Mincho" w:cs="宋体"/>
          <w:sz w:val="28"/>
          <w:bdr w:val="none" w:sz="0" w:space="0" w:color="auto"/>
        </w:rPr>
        <w:t>，</w:t>
      </w:r>
      <w:r>
        <w:rPr>
          <w:rFonts w:ascii="宋体" w:eastAsia="宋体" w:hAnsi="SimSun" w:cs="宋体"/>
          <w:sz w:val="28"/>
          <w:bdr w:val="none" w:sz="0" w:space="0" w:color="auto"/>
        </w:rPr>
        <w:t>养</w:t>
      </w:r>
      <w:r>
        <w:rPr>
          <w:rFonts w:ascii="宋体" w:eastAsia="宋体" w:hAnsi="MS Mincho" w:cs="宋体"/>
          <w:sz w:val="28"/>
          <w:bdr w:val="none" w:sz="0" w:space="0" w:color="auto"/>
        </w:rPr>
        <w:t>成良好的学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，真正达到思想教育的目的。</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五、</w:t>
      </w:r>
      <w:r>
        <w:rPr>
          <w:rStyle w:val="strong"/>
          <w:rFonts w:ascii="宋体" w:eastAsia="宋体" w:hAnsi="SimSun" w:cs="宋体"/>
          <w:b/>
          <w:sz w:val="28"/>
          <w:bdr w:val="none" w:sz="0" w:space="0" w:color="auto"/>
        </w:rPr>
        <w:t>积</w:t>
      </w:r>
      <w:r>
        <w:rPr>
          <w:rStyle w:val="strong"/>
          <w:rFonts w:ascii="宋体" w:eastAsia="宋体" w:hAnsi="MS Mincho" w:cs="宋体"/>
          <w:b/>
          <w:sz w:val="28"/>
          <w:bdr w:val="none" w:sz="0" w:space="0" w:color="auto"/>
        </w:rPr>
        <w:t>极参加各</w:t>
      </w:r>
      <w:r>
        <w:rPr>
          <w:rStyle w:val="strong"/>
          <w:rFonts w:ascii="宋体" w:eastAsia="宋体" w:hAnsi="SimSun" w:cs="宋体"/>
          <w:b/>
          <w:sz w:val="28"/>
          <w:bdr w:val="none" w:sz="0" w:space="0" w:color="auto"/>
        </w:rPr>
        <w:t>级</w:t>
      </w:r>
      <w:r>
        <w:rPr>
          <w:rStyle w:val="strong"/>
          <w:rFonts w:ascii="宋体" w:eastAsia="宋体" w:hAnsi="MS Mincho" w:cs="宋体"/>
          <w:b/>
          <w:sz w:val="28"/>
          <w:bdr w:val="none" w:sz="0" w:space="0" w:color="auto"/>
        </w:rPr>
        <w:t>各</w:t>
      </w:r>
      <w:r>
        <w:rPr>
          <w:rStyle w:val="strong"/>
          <w:rFonts w:ascii="宋体" w:eastAsia="宋体" w:hAnsi="SimSun" w:cs="宋体"/>
          <w:b/>
          <w:sz w:val="28"/>
          <w:bdr w:val="none" w:sz="0" w:space="0" w:color="auto"/>
        </w:rPr>
        <w:t>类</w:t>
      </w:r>
      <w:r>
        <w:rPr>
          <w:rStyle w:val="strong"/>
          <w:rFonts w:ascii="宋体" w:eastAsia="宋体" w:hAnsi="MS Mincho" w:cs="宋体"/>
          <w:b/>
          <w:sz w:val="28"/>
          <w:bdr w:val="none" w:sz="0" w:space="0" w:color="auto"/>
        </w:rPr>
        <w:t>培</w:t>
      </w:r>
      <w:r>
        <w:rPr>
          <w:rStyle w:val="strong"/>
          <w:rFonts w:ascii="宋体" w:eastAsia="宋体" w:hAnsi="SimSun" w:cs="宋体"/>
          <w:b/>
          <w:sz w:val="28"/>
          <w:bdr w:val="none" w:sz="0" w:space="0" w:color="auto"/>
        </w:rPr>
        <w:t>训</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极参加学校教研</w:t>
      </w:r>
      <w:r>
        <w:rPr>
          <w:rFonts w:ascii="宋体" w:eastAsia="宋体" w:hAnsi="SimSun" w:cs="宋体"/>
          <w:sz w:val="28"/>
          <w:bdr w:val="none" w:sz="0" w:space="0" w:color="auto"/>
        </w:rPr>
        <w:t>组组织</w:t>
      </w:r>
      <w:r>
        <w:rPr>
          <w:rFonts w:ascii="宋体" w:eastAsia="宋体" w:hAnsi="MS Mincho" w:cs="宋体"/>
          <w:sz w:val="28"/>
          <w:bdr w:val="none" w:sz="0" w:space="0" w:color="auto"/>
        </w:rPr>
        <w:t>的教研活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经</w:t>
      </w:r>
      <w:r>
        <w:rPr>
          <w:rFonts w:ascii="宋体" w:eastAsia="宋体" w:hAnsi="MS Mincho" w:cs="宋体"/>
          <w:sz w:val="28"/>
          <w:bdr w:val="none" w:sz="0" w:space="0" w:color="auto"/>
        </w:rPr>
        <w:t>常听</w:t>
      </w:r>
      <w:r>
        <w:rPr>
          <w:rFonts w:ascii="宋体" w:eastAsia="宋体" w:hAnsi="SimSun" w:cs="宋体"/>
          <w:sz w:val="28"/>
          <w:bdr w:val="none" w:sz="0" w:space="0" w:color="auto"/>
        </w:rPr>
        <w:t>优</w:t>
      </w:r>
      <w:r>
        <w:rPr>
          <w:rFonts w:ascii="宋体" w:eastAsia="宋体" w:hAnsi="MS Mincho" w:cs="宋体"/>
          <w:sz w:val="28"/>
          <w:bdr w:val="none" w:sz="0" w:space="0" w:color="auto"/>
        </w:rPr>
        <w:t>秀教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，从中吸取教学</w:t>
      </w:r>
      <w:r>
        <w:rPr>
          <w:rFonts w:ascii="宋体" w:eastAsia="宋体" w:hAnsi="SimSun" w:cs="宋体"/>
          <w:sz w:val="28"/>
          <w:bdr w:val="none" w:sz="0" w:space="0" w:color="auto"/>
        </w:rPr>
        <w:t>经验</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短，提高自己的教学水平。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极参加市研</w:t>
      </w:r>
      <w:r>
        <w:rPr>
          <w:rFonts w:ascii="宋体" w:eastAsia="宋体" w:hAnsi="SimSun" w:cs="宋体"/>
          <w:sz w:val="28"/>
          <w:bdr w:val="none" w:sz="0" w:space="0" w:color="auto"/>
        </w:rPr>
        <w:t>训</w:t>
      </w:r>
      <w:r>
        <w:rPr>
          <w:rFonts w:ascii="宋体" w:eastAsia="宋体" w:hAnsi="MS Mincho" w:cs="宋体"/>
          <w:sz w:val="28"/>
          <w:bdr w:val="none" w:sz="0" w:space="0" w:color="auto"/>
        </w:rPr>
        <w:t>中心</w:t>
      </w:r>
      <w:r>
        <w:rPr>
          <w:rFonts w:ascii="宋体" w:eastAsia="宋体" w:hAnsi="SimSun" w:cs="宋体"/>
          <w:sz w:val="28"/>
          <w:bdr w:val="none" w:sz="0" w:space="0" w:color="auto"/>
        </w:rPr>
        <w:t>组织</w:t>
      </w:r>
      <w:r>
        <w:rPr>
          <w:rFonts w:ascii="宋体" w:eastAsia="宋体" w:hAnsi="MS Mincho" w:cs="宋体"/>
          <w:sz w:val="28"/>
          <w:bdr w:val="none" w:sz="0" w:space="0" w:color="auto"/>
        </w:rPr>
        <w:t>的提高培</w:t>
      </w:r>
      <w:r>
        <w:rPr>
          <w:rFonts w:ascii="宋体" w:eastAsia="宋体" w:hAnsi="SimSun" w:cs="宋体"/>
          <w:sz w:val="28"/>
          <w:bdr w:val="none" w:sz="0" w:space="0" w:color="auto"/>
        </w:rPr>
        <w:t>训</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培</w:t>
      </w:r>
      <w:r>
        <w:rPr>
          <w:rFonts w:ascii="宋体" w:eastAsia="宋体" w:hAnsi="SimSun" w:cs="宋体"/>
          <w:sz w:val="28"/>
          <w:bdr w:val="none" w:sz="0" w:space="0" w:color="auto"/>
        </w:rPr>
        <w:t>训课</w:t>
      </w:r>
      <w:r>
        <w:rPr>
          <w:rFonts w:ascii="宋体" w:eastAsia="宋体" w:hAnsi="MS Mincho" w:cs="宋体"/>
          <w:sz w:val="28"/>
          <w:bdr w:val="none" w:sz="0" w:space="0" w:color="auto"/>
        </w:rPr>
        <w:t>程，做好笔</w:t>
      </w:r>
      <w:r>
        <w:rPr>
          <w:rFonts w:ascii="宋体" w:eastAsia="宋体" w:hAnsi="SimSun" w:cs="宋体"/>
          <w:sz w:val="28"/>
          <w:bdr w:val="none" w:sz="0" w:space="0" w:color="auto"/>
        </w:rPr>
        <w:t>记</w:t>
      </w:r>
      <w:r>
        <w:rPr>
          <w:rFonts w:ascii="宋体" w:eastAsia="宋体" w:hAnsi="MS Mincho" w:cs="宋体"/>
          <w:sz w:val="28"/>
          <w:bdr w:val="none" w:sz="0" w:space="0" w:color="auto"/>
        </w:rPr>
        <w:t>、写好心得，不断</w:t>
      </w:r>
      <w:r>
        <w:rPr>
          <w:rFonts w:ascii="宋体" w:eastAsia="宋体" w:hAnsi="SimSun" w:cs="宋体"/>
          <w:sz w:val="28"/>
          <w:bdr w:val="none" w:sz="0" w:space="0" w:color="auto"/>
        </w:rPr>
        <w:t>扩宽</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面，提高</w:t>
      </w:r>
      <w:r>
        <w:rPr>
          <w:rFonts w:ascii="宋体" w:eastAsia="宋体" w:hAnsi="SimSun" w:cs="宋体"/>
          <w:sz w:val="28"/>
          <w:bdr w:val="none" w:sz="0" w:space="0" w:color="auto"/>
        </w:rPr>
        <w:t>业务</w:t>
      </w:r>
      <w:r>
        <w:rPr>
          <w:rFonts w:ascii="宋体" w:eastAsia="宋体" w:hAnsi="MS Mincho" w:cs="宋体"/>
          <w:sz w:val="28"/>
          <w:bdr w:val="none" w:sz="0" w:space="0" w:color="auto"/>
        </w:rPr>
        <w:t>能力，</w:t>
      </w:r>
      <w:r>
        <w:rPr>
          <w:rFonts w:ascii="宋体" w:eastAsia="宋体" w:hAnsi="SimSun" w:cs="宋体"/>
          <w:sz w:val="28"/>
          <w:bdr w:val="none" w:sz="0" w:space="0" w:color="auto"/>
        </w:rPr>
        <w:t>为</w:t>
      </w:r>
      <w:r>
        <w:rPr>
          <w:rFonts w:ascii="宋体" w:eastAsia="宋体" w:hAnsi="MS Mincho" w:cs="宋体"/>
          <w:sz w:val="28"/>
          <w:bdr w:val="none" w:sz="0" w:space="0" w:color="auto"/>
        </w:rPr>
        <w:t>教学注入新</w:t>
      </w:r>
      <w:r>
        <w:rPr>
          <w:rFonts w:ascii="宋体" w:eastAsia="宋体" w:hAnsi="SimSun" w:cs="宋体"/>
          <w:sz w:val="28"/>
          <w:bdr w:val="none" w:sz="0" w:space="0" w:color="auto"/>
        </w:rPr>
        <w:t>鲜</w:t>
      </w:r>
      <w:r>
        <w:rPr>
          <w:rFonts w:ascii="宋体" w:eastAsia="宋体" w:hAnsi="MS Mincho" w:cs="宋体"/>
          <w:sz w:val="28"/>
          <w:bdr w:val="none" w:sz="0" w:space="0" w:color="auto"/>
        </w:rPr>
        <w:t>血液。</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思品教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本学期，担任初一年</w:t>
      </w:r>
      <w:r>
        <w:rPr>
          <w:rFonts w:ascii="宋体" w:eastAsia="宋体" w:hAnsi="SimSun" w:cs="宋体"/>
          <w:sz w:val="28"/>
          <w:bdr w:val="none" w:sz="0" w:space="0" w:color="auto"/>
        </w:rPr>
        <w:t>级</w:t>
      </w:r>
      <w:r>
        <w:rPr>
          <w:rFonts w:ascii="宋体" w:eastAsia="宋体" w:cs="宋体"/>
          <w:sz w:val="28"/>
          <w:bdr w:val="none" w:sz="0" w:space="0" w:color="auto"/>
        </w:rPr>
        <w:t>12</w:t>
      </w:r>
      <w:r>
        <w:rPr>
          <w:rFonts w:ascii="宋体" w:eastAsia="宋体" w:hAnsi="MS Mincho" w:cs="宋体"/>
          <w:sz w:val="28"/>
          <w:bdr w:val="none" w:sz="0" w:space="0" w:color="auto"/>
        </w:rPr>
        <w:t>、</w:t>
      </w:r>
      <w:r>
        <w:rPr>
          <w:rFonts w:ascii="宋体" w:eastAsia="宋体" w:cs="宋体"/>
          <w:sz w:val="28"/>
          <w:bdr w:val="none" w:sz="0" w:space="0" w:color="auto"/>
        </w:rPr>
        <w:t>13</w:t>
      </w:r>
      <w:r>
        <w:rPr>
          <w:rFonts w:ascii="宋体" w:eastAsia="宋体" w:hAnsi="MS Mincho" w:cs="宋体"/>
          <w:sz w:val="28"/>
          <w:bdr w:val="none" w:sz="0" w:space="0" w:color="auto"/>
        </w:rPr>
        <w:t>两个班的政治学科教学任</w:t>
      </w:r>
      <w:r>
        <w:rPr>
          <w:rFonts w:ascii="宋体" w:eastAsia="宋体" w:hAnsi="SimSun" w:cs="宋体"/>
          <w:sz w:val="28"/>
          <w:bdr w:val="none" w:sz="0" w:space="0" w:color="auto"/>
        </w:rPr>
        <w:t>务</w:t>
      </w:r>
      <w:r>
        <w:rPr>
          <w:rFonts w:ascii="宋体" w:eastAsia="宋体" w:hAnsi="MS Mincho" w:cs="宋体"/>
          <w:sz w:val="28"/>
          <w:bdr w:val="none" w:sz="0" w:space="0" w:color="auto"/>
        </w:rPr>
        <w:t>。一学期以来，自始至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cs="宋体"/>
          <w:sz w:val="28"/>
          <w:bdr w:val="none" w:sz="0" w:space="0" w:color="auto"/>
        </w:rPr>
        <w:t>;</w:t>
      </w:r>
      <w:r>
        <w:rPr>
          <w:rFonts w:ascii="宋体" w:eastAsia="宋体" w:hAnsi="MS Mincho" w:cs="宋体"/>
          <w:sz w:val="28"/>
          <w:bdr w:val="none" w:sz="0" w:space="0" w:color="auto"/>
        </w:rPr>
        <w:t>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持不懈的精神从事教学工作。在教学中</w:t>
      </w:r>
      <w:r>
        <w:rPr>
          <w:rFonts w:ascii="宋体" w:eastAsia="宋体" w:hAnsi="SimSun" w:cs="宋体"/>
          <w:sz w:val="28"/>
          <w:bdr w:val="none" w:sz="0" w:space="0" w:color="auto"/>
        </w:rPr>
        <w:t>严</w:t>
      </w:r>
      <w:r>
        <w:rPr>
          <w:rFonts w:ascii="宋体" w:eastAsia="宋体" w:hAnsi="MS Mincho" w:cs="宋体"/>
          <w:sz w:val="28"/>
          <w:bdr w:val="none" w:sz="0" w:space="0" w:color="auto"/>
        </w:rPr>
        <w:t>格要求学生，尊重学生，</w:t>
      </w:r>
      <w:r>
        <w:rPr>
          <w:rFonts w:ascii="宋体" w:eastAsia="宋体" w:hAnsi="SimSun" w:cs="宋体"/>
          <w:sz w:val="28"/>
          <w:bdr w:val="none" w:sz="0" w:space="0" w:color="auto"/>
        </w:rPr>
        <w:t>发扬</w:t>
      </w:r>
      <w:r>
        <w:rPr>
          <w:rFonts w:ascii="宋体" w:eastAsia="宋体" w:hAnsi="MS Mincho" w:cs="宋体"/>
          <w:sz w:val="28"/>
          <w:bdr w:val="none" w:sz="0" w:space="0" w:color="auto"/>
        </w:rPr>
        <w:t>教学民主，使学生学有得</w:t>
      </w:r>
      <w:r>
        <w:rPr>
          <w:rFonts w:ascii="宋体" w:eastAsia="宋体" w:cs="宋体"/>
          <w:sz w:val="28"/>
          <w:bdr w:val="none" w:sz="0" w:space="0" w:color="auto"/>
        </w:rPr>
        <w:t>;</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自己的教育教学水平和思想</w:t>
      </w:r>
      <w:r>
        <w:rPr>
          <w:rFonts w:ascii="宋体" w:eastAsia="宋体" w:hAnsi="SimSun" w:cs="宋体"/>
          <w:sz w:val="28"/>
          <w:bdr w:val="none" w:sz="0" w:space="0" w:color="auto"/>
        </w:rPr>
        <w:t>觉</w:t>
      </w:r>
      <w:r>
        <w:rPr>
          <w:rFonts w:ascii="宋体" w:eastAsia="宋体" w:hAnsi="MS Mincho" w:cs="宋体"/>
          <w:sz w:val="28"/>
          <w:bdr w:val="none" w:sz="0" w:space="0" w:color="auto"/>
        </w:rPr>
        <w:t>悟也不断提高，</w:t>
      </w:r>
      <w:r>
        <w:rPr>
          <w:rFonts w:ascii="宋体" w:eastAsia="宋体" w:hAnsi="SimSun" w:cs="宋体"/>
          <w:sz w:val="28"/>
          <w:bdr w:val="none" w:sz="0" w:space="0" w:color="auto"/>
        </w:rPr>
        <w:t>顺</w:t>
      </w:r>
      <w:r>
        <w:rPr>
          <w:rFonts w:ascii="宋体" w:eastAsia="宋体" w:hAnsi="MS Mincho" w:cs="宋体"/>
          <w:sz w:val="28"/>
          <w:bdr w:val="none" w:sz="0" w:space="0" w:color="auto"/>
        </w:rPr>
        <w:t>利地完成了教育教学任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将一学期以来的具体情况</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一、主要工作和成</w:t>
      </w:r>
      <w:r>
        <w:rPr>
          <w:rStyle w:val="strong"/>
          <w:rFonts w:ascii="宋体" w:eastAsia="宋体" w:hAnsi="SimSun" w:cs="宋体"/>
          <w:b/>
          <w:sz w:val="28"/>
          <w:bdr w:val="none" w:sz="0" w:space="0" w:color="auto"/>
        </w:rPr>
        <w:t>绩</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科任教</w:t>
      </w:r>
      <w:r>
        <w:rPr>
          <w:rFonts w:ascii="宋体" w:eastAsia="宋体" w:hAnsi="SimSun" w:cs="宋体"/>
          <w:sz w:val="28"/>
          <w:bdr w:val="none" w:sz="0" w:space="0" w:color="auto"/>
        </w:rPr>
        <w:t>师</w:t>
      </w:r>
      <w:r>
        <w:rPr>
          <w:rFonts w:ascii="宋体" w:eastAsia="宋体" w:hAnsi="MS Mincho" w:cs="宋体"/>
          <w:sz w:val="28"/>
          <w:bdr w:val="none" w:sz="0" w:space="0" w:color="auto"/>
        </w:rPr>
        <w:t>的我，不敢懈怠，一</w:t>
      </w:r>
      <w:r>
        <w:rPr>
          <w:rFonts w:ascii="宋体" w:eastAsia="宋体" w:hAnsi="SimSun" w:cs="宋体"/>
          <w:sz w:val="28"/>
          <w:bdr w:val="none" w:sz="0" w:space="0" w:color="auto"/>
        </w:rPr>
        <w:t>开</w:t>
      </w:r>
      <w:r>
        <w:rPr>
          <w:rFonts w:ascii="宋体" w:eastAsia="宋体" w:hAnsi="MS Mincho" w:cs="宋体"/>
          <w:sz w:val="28"/>
          <w:bdr w:val="none" w:sz="0" w:space="0" w:color="auto"/>
        </w:rPr>
        <w:t>始就</w:t>
      </w:r>
      <w:r>
        <w:rPr>
          <w:rFonts w:ascii="宋体" w:eastAsia="宋体" w:hAnsi="SimSun" w:cs="宋体"/>
          <w:sz w:val="28"/>
          <w:bdr w:val="none" w:sz="0" w:space="0" w:color="auto"/>
        </w:rPr>
        <w:t>认</w:t>
      </w:r>
      <w:r>
        <w:rPr>
          <w:rFonts w:ascii="宋体" w:eastAsia="宋体" w:hAnsi="MS Mincho" w:cs="宋体"/>
          <w:sz w:val="28"/>
          <w:bdr w:val="none" w:sz="0" w:space="0" w:color="auto"/>
        </w:rPr>
        <w:t>真制定教学</w:t>
      </w:r>
      <w:r>
        <w:rPr>
          <w:rFonts w:ascii="宋体" w:eastAsia="宋体" w:hAnsi="SimSun" w:cs="宋体"/>
          <w:sz w:val="28"/>
          <w:bdr w:val="none" w:sz="0" w:space="0" w:color="auto"/>
        </w:rPr>
        <w:t>计</w:t>
      </w:r>
      <w:r>
        <w:rPr>
          <w:rFonts w:ascii="宋体" w:eastAsia="宋体" w:hAnsi="MS Mincho" w:cs="宋体"/>
          <w:sz w:val="28"/>
          <w:bdr w:val="none" w:sz="0" w:space="0" w:color="auto"/>
        </w:rPr>
        <w:t>划，注重研究中学教学理</w:t>
      </w:r>
      <w:r>
        <w:rPr>
          <w:rFonts w:ascii="宋体" w:eastAsia="宋体" w:hAnsi="SimSun" w:cs="宋体"/>
          <w:sz w:val="28"/>
          <w:bdr w:val="none" w:sz="0" w:space="0" w:color="auto"/>
        </w:rPr>
        <w:t>论</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和教学，</w:t>
      </w:r>
      <w:r>
        <w:rPr>
          <w:rFonts w:ascii="宋体" w:eastAsia="宋体" w:hAnsi="SimSun" w:cs="宋体"/>
          <w:sz w:val="28"/>
          <w:bdr w:val="none" w:sz="0" w:space="0" w:color="auto"/>
        </w:rPr>
        <w:t>积</w:t>
      </w:r>
      <w:r>
        <w:rPr>
          <w:rFonts w:ascii="宋体" w:eastAsia="宋体" w:hAnsi="MS Mincho" w:cs="宋体"/>
          <w:sz w:val="28"/>
          <w:bdr w:val="none" w:sz="0" w:space="0" w:color="auto"/>
        </w:rPr>
        <w:t>极参加教研活</w:t>
      </w:r>
      <w:r>
        <w:rPr>
          <w:rFonts w:ascii="宋体" w:eastAsia="宋体" w:hAnsi="SimSun" w:cs="宋体"/>
          <w:sz w:val="28"/>
          <w:bdr w:val="none" w:sz="0" w:space="0" w:color="auto"/>
        </w:rPr>
        <w:t>动</w:t>
      </w:r>
      <w:r>
        <w:rPr>
          <w:rFonts w:ascii="宋体" w:eastAsia="宋体" w:hAnsi="MS Mincho" w:cs="宋体"/>
          <w:sz w:val="28"/>
          <w:bdr w:val="none" w:sz="0" w:space="0" w:color="auto"/>
        </w:rPr>
        <w:t>和</w:t>
      </w:r>
      <w:r>
        <w:rPr>
          <w:rFonts w:ascii="宋体" w:eastAsia="宋体" w:hAnsi="SimSun" w:cs="宋体"/>
          <w:sz w:val="28"/>
          <w:bdr w:val="none" w:sz="0" w:space="0" w:color="auto"/>
        </w:rPr>
        <w:t>备课组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经</w:t>
      </w:r>
      <w:r>
        <w:rPr>
          <w:rFonts w:ascii="宋体" w:eastAsia="宋体" w:hAnsi="MS Mincho" w:cs="宋体"/>
          <w:sz w:val="28"/>
          <w:bdr w:val="none" w:sz="0" w:space="0" w:color="auto"/>
        </w:rPr>
        <w:t>常听各老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，从中吸取教学</w:t>
      </w:r>
      <w:r>
        <w:rPr>
          <w:rFonts w:ascii="宋体" w:eastAsia="宋体" w:hAnsi="SimSun" w:cs="宋体"/>
          <w:sz w:val="28"/>
          <w:bdr w:val="none" w:sz="0" w:space="0" w:color="auto"/>
        </w:rPr>
        <w:t>经验</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短，提高自己的教学的</w:t>
      </w:r>
      <w:r>
        <w:rPr>
          <w:rFonts w:ascii="宋体" w:eastAsia="宋体" w:hAnsi="SimSun" w:cs="宋体"/>
          <w:sz w:val="28"/>
          <w:bdr w:val="none" w:sz="0" w:space="0" w:color="auto"/>
        </w:rPr>
        <w:t>业务</w:t>
      </w:r>
      <w:r>
        <w:rPr>
          <w:rFonts w:ascii="宋体" w:eastAsia="宋体" w:hAnsi="MS Mincho" w:cs="宋体"/>
          <w:sz w:val="28"/>
          <w:bdr w:val="none" w:sz="0" w:space="0" w:color="auto"/>
        </w:rPr>
        <w:t>水平。</w:t>
      </w:r>
      <w:r>
        <w:rPr>
          <w:rFonts w:ascii="宋体" w:eastAsia="宋体" w:hAnsi="SimSun" w:cs="宋体"/>
          <w:sz w:val="28"/>
          <w:bdr w:val="none" w:sz="0" w:space="0" w:color="auto"/>
        </w:rPr>
        <w:t>每节课</w:t>
      </w:r>
      <w:r>
        <w:rPr>
          <w:rFonts w:ascii="宋体" w:eastAsia="宋体" w:hAnsi="MS Mincho" w:cs="宋体"/>
          <w:sz w:val="28"/>
          <w:bdr w:val="none" w:sz="0" w:space="0" w:color="auto"/>
        </w:rPr>
        <w:t>都以最佳的精神状</w:t>
      </w:r>
      <w:r>
        <w:rPr>
          <w:rFonts w:ascii="宋体" w:eastAsia="宋体" w:hAnsi="SimSun" w:cs="宋体"/>
          <w:sz w:val="28"/>
          <w:bdr w:val="none" w:sz="0" w:space="0" w:color="auto"/>
        </w:rPr>
        <w:t>态</w:t>
      </w:r>
      <w:r>
        <w:rPr>
          <w:rFonts w:ascii="宋体" w:eastAsia="宋体" w:hAnsi="MS Mincho" w:cs="宋体"/>
          <w:sz w:val="28"/>
          <w:bdr w:val="none" w:sz="0" w:space="0" w:color="auto"/>
        </w:rPr>
        <w:t>站在教</w:t>
      </w:r>
      <w:r>
        <w:rPr>
          <w:rFonts w:ascii="宋体" w:eastAsia="宋体" w:hAnsi="SimSun" w:cs="宋体"/>
          <w:sz w:val="28"/>
          <w:bdr w:val="none" w:sz="0" w:space="0" w:color="auto"/>
        </w:rPr>
        <w:t>坛</w:t>
      </w:r>
      <w:r>
        <w:rPr>
          <w:rFonts w:ascii="宋体" w:eastAsia="宋体" w:hAnsi="MS Mincho" w:cs="宋体"/>
          <w:sz w:val="28"/>
          <w:bdr w:val="none" w:sz="0" w:space="0" w:color="auto"/>
        </w:rPr>
        <w:t>上，以和</w:t>
      </w:r>
      <w:r>
        <w:rPr>
          <w:rFonts w:ascii="宋体" w:eastAsia="宋体" w:hAnsi="SimSun" w:cs="宋体"/>
          <w:sz w:val="28"/>
          <w:bdr w:val="none" w:sz="0" w:space="0" w:color="auto"/>
        </w:rPr>
        <w:t>蔼</w:t>
      </w:r>
      <w:r>
        <w:rPr>
          <w:rFonts w:ascii="宋体" w:eastAsia="宋体" w:hAnsi="MS Mincho" w:cs="宋体"/>
          <w:sz w:val="28"/>
          <w:bdr w:val="none" w:sz="0" w:space="0" w:color="auto"/>
        </w:rPr>
        <w:t>、</w:t>
      </w:r>
      <w:r>
        <w:rPr>
          <w:rFonts w:ascii="宋体" w:eastAsia="宋体" w:hAnsi="SimSun" w:cs="宋体"/>
          <w:sz w:val="28"/>
          <w:bdr w:val="none" w:sz="0" w:space="0" w:color="auto"/>
        </w:rPr>
        <w:t>轻</w:t>
      </w:r>
      <w:r>
        <w:rPr>
          <w:rFonts w:ascii="宋体" w:eastAsia="宋体" w:hAnsi="MS Mincho" w:cs="宋体"/>
          <w:sz w:val="28"/>
          <w:bdr w:val="none" w:sz="0" w:space="0" w:color="auto"/>
        </w:rPr>
        <w:t>松、</w:t>
      </w:r>
      <w:r>
        <w:rPr>
          <w:rFonts w:ascii="宋体" w:eastAsia="宋体" w:hAnsi="SimSun" w:cs="宋体"/>
          <w:sz w:val="28"/>
          <w:bdr w:val="none" w:sz="0" w:space="0" w:color="auto"/>
        </w:rPr>
        <w:t>认</w:t>
      </w:r>
      <w:r>
        <w:rPr>
          <w:rFonts w:ascii="宋体" w:eastAsia="宋体" w:hAnsi="MS Mincho" w:cs="宋体"/>
          <w:sz w:val="28"/>
          <w:bdr w:val="none" w:sz="0" w:space="0" w:color="auto"/>
        </w:rPr>
        <w:t>真的形象去面</w:t>
      </w:r>
      <w:r>
        <w:rPr>
          <w:rFonts w:ascii="宋体" w:eastAsia="宋体" w:hAnsi="SimSun" w:cs="宋体"/>
          <w:sz w:val="28"/>
          <w:bdr w:val="none" w:sz="0" w:space="0" w:color="auto"/>
        </w:rPr>
        <w:t>对</w:t>
      </w:r>
      <w:r>
        <w:rPr>
          <w:rFonts w:ascii="宋体" w:eastAsia="宋体" w:hAnsi="MS Mincho" w:cs="宋体"/>
          <w:sz w:val="28"/>
          <w:bdr w:val="none" w:sz="0" w:space="0" w:color="auto"/>
        </w:rPr>
        <w:t>学生。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实</w:t>
      </w:r>
      <w:r>
        <w:rPr>
          <w:rFonts w:ascii="宋体" w:eastAsia="宋体" w:hAnsi="MS Mincho" w:cs="宋体"/>
          <w:sz w:val="28"/>
          <w:bdr w:val="none" w:sz="0" w:space="0" w:color="auto"/>
        </w:rPr>
        <w:t>施教育教学中，我始</w:t>
      </w:r>
      <w:r>
        <w:rPr>
          <w:rFonts w:ascii="宋体" w:eastAsia="宋体" w:hAnsi="SimSun" w:cs="宋体"/>
          <w:sz w:val="28"/>
          <w:bdr w:val="none" w:sz="0" w:space="0" w:color="auto"/>
        </w:rPr>
        <w:t>终坚</w:t>
      </w:r>
      <w:r>
        <w:rPr>
          <w:rFonts w:ascii="宋体" w:eastAsia="宋体" w:hAnsi="MS Mincho" w:cs="宋体"/>
          <w:sz w:val="28"/>
          <w:bdr w:val="none" w:sz="0" w:space="0" w:color="auto"/>
        </w:rPr>
        <w:t>持按照《初中思想政治</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w:t>
      </w:r>
      <w:r>
        <w:rPr>
          <w:rFonts w:ascii="宋体" w:eastAsia="宋体" w:hAnsi="SimSun" w:cs="宋体"/>
          <w:sz w:val="28"/>
          <w:bdr w:val="none" w:sz="0" w:space="0" w:color="auto"/>
        </w:rPr>
        <w:t>进</w:t>
      </w:r>
      <w:r>
        <w:rPr>
          <w:rFonts w:ascii="宋体" w:eastAsia="宋体" w:hAnsi="MS Mincho" w:cs="宋体"/>
          <w:sz w:val="28"/>
          <w:bdr w:val="none" w:sz="0" w:space="0" w:color="auto"/>
        </w:rPr>
        <w:t>行施教，尊重学生在教学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程中的主体地位和作用。培</w:t>
      </w:r>
      <w:r>
        <w:rPr>
          <w:rFonts w:ascii="宋体" w:eastAsia="宋体" w:hAnsi="SimSun" w:cs="宋体"/>
          <w:sz w:val="28"/>
          <w:bdr w:val="none" w:sz="0" w:space="0" w:color="auto"/>
        </w:rPr>
        <w:t>养</w:t>
      </w:r>
      <w:r>
        <w:rPr>
          <w:rFonts w:ascii="宋体" w:eastAsia="宋体" w:hAnsi="MS Mincho" w:cs="宋体"/>
          <w:sz w:val="28"/>
          <w:bdr w:val="none" w:sz="0" w:space="0" w:color="auto"/>
        </w:rPr>
        <w:t>学生的自</w:t>
      </w:r>
      <w:r>
        <w:rPr>
          <w:rFonts w:ascii="宋体" w:eastAsia="宋体" w:hAnsi="SimSun" w:cs="宋体"/>
          <w:sz w:val="28"/>
          <w:bdr w:val="none" w:sz="0" w:space="0" w:color="auto"/>
        </w:rPr>
        <w:t>觉</w:t>
      </w:r>
      <w:r>
        <w:rPr>
          <w:rFonts w:ascii="宋体" w:eastAsia="宋体" w:hAnsi="MS Mincho" w:cs="宋体"/>
          <w:sz w:val="28"/>
          <w:bdr w:val="none" w:sz="0" w:space="0" w:color="auto"/>
        </w:rPr>
        <w:t>性、</w:t>
      </w:r>
      <w:r>
        <w:rPr>
          <w:rFonts w:ascii="宋体" w:eastAsia="宋体" w:hAnsi="SimSun" w:cs="宋体"/>
          <w:sz w:val="28"/>
          <w:bdr w:val="none" w:sz="0" w:space="0" w:color="auto"/>
        </w:rPr>
        <w:t>创</w:t>
      </w:r>
      <w:r>
        <w:rPr>
          <w:rFonts w:ascii="宋体" w:eastAsia="宋体" w:hAnsi="MS Mincho" w:cs="宋体"/>
          <w:sz w:val="28"/>
          <w:bdr w:val="none" w:sz="0" w:space="0" w:color="auto"/>
        </w:rPr>
        <w:t>造性。尊重学生的独立人格，把学</w:t>
      </w:r>
      <w:r>
        <w:rPr>
          <w:rFonts w:ascii="宋体" w:eastAsia="宋体" w:hAnsi="SimSun" w:cs="宋体"/>
          <w:sz w:val="28"/>
          <w:bdr w:val="none" w:sz="0" w:space="0" w:color="auto"/>
        </w:rPr>
        <w:t>习</w:t>
      </w:r>
      <w:r>
        <w:rPr>
          <w:rFonts w:ascii="宋体" w:eastAsia="宋体" w:hAnsi="MS Mincho" w:cs="宋体"/>
          <w:sz w:val="28"/>
          <w:bdr w:val="none" w:sz="0" w:space="0" w:color="auto"/>
        </w:rPr>
        <w:t>的主</w:t>
      </w:r>
      <w:r>
        <w:rPr>
          <w:rFonts w:ascii="宋体" w:eastAsia="宋体" w:hAnsi="SimSun" w:cs="宋体"/>
          <w:sz w:val="28"/>
          <w:bdr w:val="none" w:sz="0" w:space="0" w:color="auto"/>
        </w:rPr>
        <w:t>动权</w:t>
      </w:r>
      <w:r>
        <w:rPr>
          <w:rFonts w:ascii="宋体" w:eastAsia="宋体" w:hAnsi="MS Mincho" w:cs="宋体"/>
          <w:sz w:val="28"/>
          <w:bdr w:val="none" w:sz="0" w:space="0" w:color="auto"/>
        </w:rPr>
        <w:t>教</w:t>
      </w:r>
      <w:r>
        <w:rPr>
          <w:rFonts w:ascii="宋体" w:eastAsia="宋体" w:hAnsi="SimSun" w:cs="宋体"/>
          <w:sz w:val="28"/>
          <w:bdr w:val="none" w:sz="0" w:space="0" w:color="auto"/>
        </w:rPr>
        <w:t>给</w:t>
      </w:r>
      <w:r>
        <w:rPr>
          <w:rFonts w:ascii="宋体" w:eastAsia="宋体" w:hAnsi="MS Mincho" w:cs="宋体"/>
          <w:sz w:val="28"/>
          <w:bdr w:val="none" w:sz="0" w:space="0" w:color="auto"/>
        </w:rPr>
        <w:t>学生，</w:t>
      </w:r>
      <w:r>
        <w:rPr>
          <w:rFonts w:ascii="宋体" w:eastAsia="宋体" w:hAnsi="SimSun" w:cs="宋体"/>
          <w:sz w:val="28"/>
          <w:bdr w:val="none" w:sz="0" w:space="0" w:color="auto"/>
        </w:rPr>
        <w:t>让</w:t>
      </w:r>
      <w:r>
        <w:rPr>
          <w:rFonts w:ascii="宋体" w:eastAsia="宋体" w:hAnsi="MS Mincho" w:cs="宋体"/>
          <w:sz w:val="28"/>
          <w:bdr w:val="none" w:sz="0" w:space="0" w:color="auto"/>
        </w:rPr>
        <w:t>学生有自己的学</w:t>
      </w:r>
      <w:r>
        <w:rPr>
          <w:rFonts w:ascii="宋体" w:eastAsia="宋体" w:hAnsi="SimSun" w:cs="宋体"/>
          <w:sz w:val="28"/>
          <w:bdr w:val="none" w:sz="0" w:space="0" w:color="auto"/>
        </w:rPr>
        <w:t>习时间</w:t>
      </w:r>
      <w:r>
        <w:rPr>
          <w:rFonts w:ascii="宋体" w:eastAsia="宋体" w:hAnsi="MS Mincho" w:cs="宋体"/>
          <w:sz w:val="28"/>
          <w:bdr w:val="none" w:sz="0" w:space="0" w:color="auto"/>
        </w:rPr>
        <w:t>，重</w:t>
      </w:r>
      <w:r>
        <w:rPr>
          <w:rFonts w:ascii="宋体" w:eastAsia="宋体" w:hAnsi="SimSun" w:cs="宋体"/>
          <w:sz w:val="28"/>
          <w:bdr w:val="none" w:sz="0" w:space="0" w:color="auto"/>
        </w:rPr>
        <w:t>视</w:t>
      </w:r>
      <w:r>
        <w:rPr>
          <w:rFonts w:ascii="宋体" w:eastAsia="宋体" w:hAnsi="MS Mincho" w:cs="宋体"/>
          <w:sz w:val="28"/>
          <w:bdr w:val="none" w:sz="0" w:space="0" w:color="auto"/>
        </w:rPr>
        <w:t>学生知</w:t>
      </w:r>
      <w:r>
        <w:rPr>
          <w:rFonts w:ascii="宋体" w:eastAsia="宋体" w:hAnsi="SimSun" w:cs="宋体"/>
          <w:sz w:val="28"/>
          <w:bdr w:val="none" w:sz="0" w:space="0" w:color="auto"/>
        </w:rPr>
        <w:t>识</w:t>
      </w:r>
      <w:r>
        <w:rPr>
          <w:rFonts w:ascii="宋体" w:eastAsia="宋体" w:hAnsi="MS Mincho" w:cs="宋体"/>
          <w:sz w:val="28"/>
          <w:bdr w:val="none" w:sz="0" w:space="0" w:color="auto"/>
        </w:rPr>
        <w:t>和技能的掌握、健全人格品</w:t>
      </w:r>
      <w:r>
        <w:rPr>
          <w:rFonts w:ascii="宋体" w:eastAsia="宋体" w:hAnsi="SimSun" w:cs="宋体"/>
          <w:sz w:val="28"/>
          <w:bdr w:val="none" w:sz="0" w:space="0" w:color="auto"/>
        </w:rPr>
        <w:t>质</w:t>
      </w:r>
      <w:r>
        <w:rPr>
          <w:rFonts w:ascii="宋体" w:eastAsia="宋体" w:hAnsi="MS Mincho" w:cs="宋体"/>
          <w:sz w:val="28"/>
          <w:bdr w:val="none" w:sz="0" w:space="0" w:color="auto"/>
        </w:rPr>
        <w:t>的形成、</w:t>
      </w:r>
      <w:r>
        <w:rPr>
          <w:rFonts w:ascii="宋体" w:eastAsia="宋体" w:hAnsi="SimSun" w:cs="宋体"/>
          <w:sz w:val="28"/>
          <w:bdr w:val="none" w:sz="0" w:space="0" w:color="auto"/>
        </w:rPr>
        <w:t>创</w:t>
      </w:r>
      <w:r>
        <w:rPr>
          <w:rFonts w:ascii="宋体" w:eastAsia="宋体" w:hAnsi="MS Mincho" w:cs="宋体"/>
          <w:sz w:val="28"/>
          <w:bdr w:val="none" w:sz="0" w:space="0" w:color="auto"/>
        </w:rPr>
        <w:t>新、</w:t>
      </w:r>
      <w:r>
        <w:rPr>
          <w:rFonts w:ascii="宋体" w:eastAsia="宋体" w:hAnsi="SimSun" w:cs="宋体"/>
          <w:sz w:val="28"/>
          <w:bdr w:val="none" w:sz="0" w:space="0" w:color="auto"/>
        </w:rPr>
        <w:t>实</w:t>
      </w:r>
      <w:r>
        <w:rPr>
          <w:rFonts w:ascii="宋体" w:eastAsia="宋体" w:hAnsi="MS Mincho" w:cs="宋体"/>
          <w:sz w:val="28"/>
          <w:bdr w:val="none" w:sz="0" w:space="0" w:color="auto"/>
        </w:rPr>
        <w:t>践能力和个性的</w:t>
      </w:r>
      <w:r>
        <w:rPr>
          <w:rFonts w:ascii="宋体" w:eastAsia="宋体" w:hAnsi="SimSun" w:cs="宋体"/>
          <w:sz w:val="28"/>
          <w:bdr w:val="none" w:sz="0" w:space="0" w:color="auto"/>
        </w:rPr>
        <w:t>发</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hAnsi="SimSun" w:cs="宋体"/>
          <w:sz w:val="28"/>
          <w:bdr w:val="none" w:sz="0" w:space="0" w:color="auto"/>
        </w:rPr>
        <w:t>为</w:t>
      </w:r>
      <w:r>
        <w:rPr>
          <w:rFonts w:ascii="宋体" w:eastAsia="宋体" w:hAnsi="MS Mincho" w:cs="宋体"/>
          <w:sz w:val="28"/>
          <w:bdr w:val="none" w:sz="0" w:space="0" w:color="auto"/>
        </w:rPr>
        <w:t>了提高学生的思想品德，我</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现实</w:t>
      </w:r>
      <w:r>
        <w:rPr>
          <w:rFonts w:ascii="宋体" w:eastAsia="宋体" w:hAnsi="MS Mincho" w:cs="宋体"/>
          <w:sz w:val="28"/>
          <w:bdr w:val="none" w:sz="0" w:space="0" w:color="auto"/>
        </w:rPr>
        <w:t>生活中的</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hAnsi="SimSun" w:cs="宋体"/>
          <w:sz w:val="28"/>
          <w:bdr w:val="none" w:sz="0" w:space="0" w:color="auto"/>
        </w:rPr>
        <w:t>谆谆</w:t>
      </w:r>
      <w:r>
        <w:rPr>
          <w:rFonts w:ascii="宋体" w:eastAsia="宋体" w:hAnsi="MS Mincho" w:cs="宋体"/>
          <w:sz w:val="28"/>
          <w:bdr w:val="none" w:sz="0" w:space="0" w:color="auto"/>
        </w:rPr>
        <w:t>善</w:t>
      </w:r>
      <w:r>
        <w:rPr>
          <w:rFonts w:ascii="宋体" w:eastAsia="宋体" w:hAnsi="SimSun" w:cs="宋体"/>
          <w:sz w:val="28"/>
          <w:bdr w:val="none" w:sz="0" w:space="0" w:color="auto"/>
        </w:rPr>
        <w:t>诱</w:t>
      </w:r>
      <w:r>
        <w:rPr>
          <w:rFonts w:ascii="宋体" w:eastAsia="宋体" w:hAnsi="MS Mincho" w:cs="宋体"/>
          <w:sz w:val="28"/>
          <w:bdr w:val="none" w:sz="0" w:space="0" w:color="auto"/>
        </w:rPr>
        <w:t>，多方面、多角度去培</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造条件使学生</w:t>
      </w:r>
      <w:r>
        <w:rPr>
          <w:rFonts w:ascii="宋体" w:eastAsia="宋体" w:hAnsi="SimSun" w:cs="宋体"/>
          <w:sz w:val="28"/>
          <w:bdr w:val="none" w:sz="0" w:space="0" w:color="auto"/>
        </w:rPr>
        <w:t>创</w:t>
      </w:r>
      <w:r>
        <w:rPr>
          <w:rFonts w:ascii="宋体" w:eastAsia="宋体" w:hAnsi="MS Mincho" w:cs="宋体"/>
          <w:sz w:val="28"/>
          <w:bdr w:val="none" w:sz="0" w:space="0" w:color="auto"/>
        </w:rPr>
        <w:t>造力和潜能得以</w:t>
      </w:r>
      <w:r>
        <w:rPr>
          <w:rFonts w:ascii="宋体" w:eastAsia="宋体" w:hAnsi="SimSun" w:cs="宋体"/>
          <w:sz w:val="28"/>
          <w:bdr w:val="none" w:sz="0" w:space="0" w:color="auto"/>
        </w:rPr>
        <w:t>开发</w:t>
      </w:r>
      <w:r>
        <w:rPr>
          <w:rFonts w:ascii="宋体" w:eastAsia="宋体" w:hAnsi="MS Mincho" w:cs="宋体"/>
          <w:sz w:val="28"/>
          <w:bdr w:val="none" w:sz="0" w:space="0" w:color="auto"/>
        </w:rPr>
        <w:t>，形成良好的人格品</w:t>
      </w:r>
      <w:r>
        <w:rPr>
          <w:rFonts w:ascii="宋体" w:eastAsia="宋体" w:hAnsi="SimSun" w:cs="宋体"/>
          <w:sz w:val="28"/>
          <w:bdr w:val="none" w:sz="0" w:space="0" w:color="auto"/>
        </w:rPr>
        <w:t>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教育是</w:t>
      </w:r>
      <w:r>
        <w:rPr>
          <w:rFonts w:ascii="宋体" w:eastAsia="宋体" w:hAnsi="SimSun" w:cs="宋体"/>
          <w:sz w:val="28"/>
          <w:bdr w:val="none" w:sz="0" w:space="0" w:color="auto"/>
        </w:rPr>
        <w:t>爱</w:t>
      </w:r>
      <w:r>
        <w:rPr>
          <w:rFonts w:ascii="宋体" w:eastAsia="宋体" w:hAnsi="MS Mincho" w:cs="宋体"/>
          <w:sz w:val="28"/>
          <w:bdr w:val="none" w:sz="0" w:space="0" w:color="auto"/>
        </w:rPr>
        <w:t>心事</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高素</w:t>
      </w:r>
      <w:r>
        <w:rPr>
          <w:rFonts w:ascii="宋体" w:eastAsia="宋体" w:hAnsi="SimSun" w:cs="宋体"/>
          <w:sz w:val="28"/>
          <w:bdr w:val="none" w:sz="0" w:space="0" w:color="auto"/>
        </w:rPr>
        <w:t>质</w:t>
      </w:r>
      <w:r>
        <w:rPr>
          <w:rFonts w:ascii="宋体" w:eastAsia="宋体" w:hAnsi="MS Mincho" w:cs="宋体"/>
          <w:sz w:val="28"/>
          <w:bdr w:val="none" w:sz="0" w:space="0" w:color="auto"/>
        </w:rPr>
        <w:t>的下一代，本人从学生身心健康出</w:t>
      </w:r>
      <w:r>
        <w:rPr>
          <w:rFonts w:ascii="宋体" w:eastAsia="宋体" w:hAnsi="SimSun" w:cs="宋体"/>
          <w:sz w:val="28"/>
          <w:bdr w:val="none" w:sz="0" w:space="0" w:color="auto"/>
        </w:rPr>
        <w:t>发</w:t>
      </w:r>
      <w:r>
        <w:rPr>
          <w:rFonts w:ascii="宋体" w:eastAsia="宋体" w:hAnsi="MS Mincho" w:cs="宋体"/>
          <w:sz w:val="28"/>
          <w:bdr w:val="none" w:sz="0" w:space="0" w:color="auto"/>
        </w:rPr>
        <w:t>，根据学生的个性特点去点拔引</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于个</w:t>
      </w:r>
      <w:r>
        <w:rPr>
          <w:rFonts w:ascii="宋体" w:eastAsia="宋体" w:hAnsi="SimSun" w:cs="宋体"/>
          <w:sz w:val="28"/>
          <w:bdr w:val="none" w:sz="0" w:space="0" w:color="auto"/>
        </w:rPr>
        <w:t>别</w:t>
      </w:r>
      <w:r>
        <w:rPr>
          <w:rFonts w:ascii="宋体" w:eastAsia="宋体" w:hAnsi="MS Mincho" w:cs="宋体"/>
          <w:sz w:val="28"/>
          <w:bdr w:val="none" w:sz="0" w:space="0" w:color="auto"/>
        </w:rPr>
        <w:t>差生，利用</w:t>
      </w:r>
      <w:r>
        <w:rPr>
          <w:rFonts w:ascii="宋体" w:eastAsia="宋体" w:hAnsi="SimSun" w:cs="宋体"/>
          <w:sz w:val="28"/>
          <w:bdr w:val="none" w:sz="0" w:space="0" w:color="auto"/>
        </w:rPr>
        <w:t>课间</w:t>
      </w:r>
      <w:r>
        <w:rPr>
          <w:rFonts w:ascii="宋体" w:eastAsia="宋体" w:hAnsi="MS Mincho" w:cs="宋体"/>
          <w:sz w:val="28"/>
          <w:bdr w:val="none" w:sz="0" w:space="0" w:color="auto"/>
        </w:rPr>
        <w:t>多次</w:t>
      </w:r>
      <w:r>
        <w:rPr>
          <w:rFonts w:ascii="宋体" w:eastAsia="宋体" w:hAnsi="SimSun" w:cs="宋体"/>
          <w:sz w:val="28"/>
          <w:bdr w:val="none" w:sz="0" w:space="0" w:color="auto"/>
        </w:rPr>
        <w:t>倾谈</w:t>
      </w:r>
      <w:r>
        <w:rPr>
          <w:rFonts w:ascii="宋体" w:eastAsia="宋体" w:hAnsi="MS Mincho" w:cs="宋体"/>
          <w:sz w:val="28"/>
          <w:bdr w:val="none" w:sz="0" w:space="0" w:color="auto"/>
        </w:rPr>
        <w:t>，鼓励其确立正确的学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hAnsi="SimSun" w:cs="宋体"/>
          <w:sz w:val="28"/>
          <w:bdr w:val="none" w:sz="0" w:space="0" w:color="auto"/>
        </w:rPr>
        <w:t>积</w:t>
      </w:r>
      <w:r>
        <w:rPr>
          <w:rFonts w:ascii="宋体" w:eastAsia="宋体" w:hAnsi="MS Mincho" w:cs="宋体"/>
          <w:sz w:val="28"/>
          <w:bdr w:val="none" w:sz="0" w:space="0" w:color="auto"/>
        </w:rPr>
        <w:t>极面</w:t>
      </w:r>
      <w:r>
        <w:rPr>
          <w:rFonts w:ascii="宋体" w:eastAsia="宋体" w:hAnsi="SimSun" w:cs="宋体"/>
          <w:sz w:val="28"/>
          <w:bdr w:val="none" w:sz="0" w:space="0" w:color="auto"/>
        </w:rPr>
        <w:t>对</w:t>
      </w:r>
      <w:r>
        <w:rPr>
          <w:rFonts w:ascii="宋体" w:eastAsia="宋体" w:hAnsi="MS Mincho" w:cs="宋体"/>
          <w:sz w:val="28"/>
          <w:bdr w:val="none" w:sz="0" w:space="0" w:color="auto"/>
        </w:rPr>
        <w:t>人生，而</w:t>
      </w:r>
      <w:r>
        <w:rPr>
          <w:rFonts w:ascii="宋体" w:eastAsia="宋体" w:hAnsi="SimSun" w:cs="宋体"/>
          <w:sz w:val="28"/>
          <w:bdr w:val="none" w:sz="0" w:space="0" w:color="auto"/>
        </w:rPr>
        <w:t>对优</w:t>
      </w:r>
      <w:r>
        <w:rPr>
          <w:rFonts w:ascii="宋体" w:eastAsia="宋体" w:hAnsi="MS Mincho" w:cs="宋体"/>
          <w:sz w:val="28"/>
          <w:bdr w:val="none" w:sz="0" w:space="0" w:color="auto"/>
        </w:rPr>
        <w:t>生，教育其戒</w:t>
      </w:r>
      <w:r>
        <w:rPr>
          <w:rFonts w:ascii="宋体" w:eastAsia="宋体" w:hAnsi="SimSun" w:cs="宋体"/>
          <w:sz w:val="28"/>
          <w:bdr w:val="none" w:sz="0" w:space="0" w:color="auto"/>
        </w:rPr>
        <w:t>骄</w:t>
      </w:r>
      <w:r>
        <w:rPr>
          <w:rFonts w:ascii="宋体" w:eastAsia="宋体" w:hAnsi="MS Mincho" w:cs="宋体"/>
          <w:sz w:val="28"/>
          <w:bdr w:val="none" w:sz="0" w:space="0" w:color="auto"/>
        </w:rPr>
        <w:t>戒躁努力向上，再接再</w:t>
      </w:r>
      <w:r>
        <w:rPr>
          <w:rFonts w:ascii="宋体" w:eastAsia="宋体" w:hAnsi="SimSun" w:cs="宋体"/>
          <w:sz w:val="28"/>
          <w:bdr w:val="none" w:sz="0" w:space="0" w:color="auto"/>
        </w:rPr>
        <w:t>厉</w:t>
      </w:r>
      <w:r>
        <w:rPr>
          <w:rFonts w:ascii="宋体" w:eastAsia="宋体" w:hAnsi="MS Mincho" w:cs="宋体"/>
          <w:sz w:val="28"/>
          <w:bdr w:val="none" w:sz="0" w:space="0" w:color="auto"/>
        </w:rPr>
        <w:t>，再</w:t>
      </w:r>
      <w:r>
        <w:rPr>
          <w:rFonts w:ascii="宋体" w:eastAsia="宋体" w:hAnsi="SimSun" w:cs="宋体"/>
          <w:sz w:val="28"/>
          <w:bdr w:val="none" w:sz="0" w:space="0" w:color="auto"/>
        </w:rPr>
        <w:t>创</w:t>
      </w:r>
      <w:r>
        <w:rPr>
          <w:rFonts w:ascii="宋体" w:eastAsia="宋体" w:hAnsi="MS Mincho" w:cs="宋体"/>
          <w:sz w:val="28"/>
          <w:bdr w:val="none" w:sz="0" w:space="0" w:color="auto"/>
        </w:rPr>
        <w:t>佳</w:t>
      </w:r>
      <w:r>
        <w:rPr>
          <w:rFonts w:ascii="宋体" w:eastAsia="宋体" w:hAnsi="SimSun" w:cs="宋体"/>
          <w:sz w:val="28"/>
          <w:bdr w:val="none" w:sz="0" w:space="0" w:color="auto"/>
        </w:rPr>
        <w:t>绩</w:t>
      </w:r>
      <w:r>
        <w:rPr>
          <w:rFonts w:ascii="宋体" w:eastAsia="宋体" w:hAnsi="MS Mincho" w:cs="宋体"/>
          <w:sz w:val="28"/>
          <w:bdr w:val="none" w:sz="0" w:space="0" w:color="auto"/>
        </w:rPr>
        <w:t>。通</w:t>
      </w:r>
      <w:r>
        <w:rPr>
          <w:rFonts w:ascii="宋体" w:eastAsia="宋体" w:hAnsi="SimSun" w:cs="宋体"/>
          <w:sz w:val="28"/>
          <w:bdr w:val="none" w:sz="0" w:space="0" w:color="auto"/>
        </w:rPr>
        <w:t>过现实</w:t>
      </w:r>
      <w:r>
        <w:rPr>
          <w:rFonts w:ascii="宋体" w:eastAsia="宋体" w:hAnsi="MS Mincho" w:cs="宋体"/>
          <w:sz w:val="28"/>
          <w:bdr w:val="none" w:sz="0" w:space="0" w:color="auto"/>
        </w:rPr>
        <w:t>生活中的典范，</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树</w:t>
      </w:r>
      <w:r>
        <w:rPr>
          <w:rFonts w:ascii="宋体" w:eastAsia="宋体" w:hAnsi="MS Mincho" w:cs="宋体"/>
          <w:sz w:val="28"/>
          <w:bdr w:val="none" w:sz="0" w:space="0" w:color="auto"/>
        </w:rPr>
        <w:t>立自</w:t>
      </w:r>
      <w:r>
        <w:rPr>
          <w:rFonts w:ascii="宋体" w:eastAsia="宋体" w:hAnsi="SimSun" w:cs="宋体"/>
          <w:sz w:val="28"/>
          <w:bdr w:val="none" w:sz="0" w:space="0" w:color="auto"/>
        </w:rPr>
        <w:t>觉</w:t>
      </w:r>
      <w:r>
        <w:rPr>
          <w:rFonts w:ascii="宋体" w:eastAsia="宋体" w:hAnsi="MS Mincho" w:cs="宋体"/>
          <w:sz w:val="28"/>
          <w:bdr w:val="none" w:sz="0" w:space="0" w:color="auto"/>
        </w:rPr>
        <w:t>地从德、智、体、美、</w:t>
      </w:r>
      <w:r>
        <w:rPr>
          <w:rFonts w:ascii="宋体" w:eastAsia="宋体" w:hAnsi="SimSun" w:cs="宋体"/>
          <w:sz w:val="28"/>
          <w:bdr w:val="none" w:sz="0" w:space="0" w:color="auto"/>
        </w:rPr>
        <w:t>劳</w:t>
      </w:r>
      <w:r>
        <w:rPr>
          <w:rFonts w:ascii="宋体" w:eastAsia="宋体" w:hAnsi="MS Mincho" w:cs="宋体"/>
          <w:sz w:val="28"/>
          <w:bdr w:val="none" w:sz="0" w:space="0" w:color="auto"/>
        </w:rPr>
        <w:t>全方面去</w:t>
      </w:r>
      <w:r>
        <w:rPr>
          <w:rFonts w:ascii="宋体" w:eastAsia="宋体" w:hAnsi="SimSun" w:cs="宋体"/>
          <w:sz w:val="28"/>
          <w:bdr w:val="none" w:sz="0" w:space="0" w:color="auto"/>
        </w:rPr>
        <w:t>发</w:t>
      </w:r>
      <w:r>
        <w:rPr>
          <w:rFonts w:ascii="宋体" w:eastAsia="宋体" w:hAnsi="MS Mincho" w:cs="宋体"/>
          <w:sz w:val="28"/>
          <w:bdr w:val="none" w:sz="0" w:space="0" w:color="auto"/>
        </w:rPr>
        <w:t>展自己的</w:t>
      </w:r>
      <w:r>
        <w:rPr>
          <w:rFonts w:ascii="宋体" w:eastAsia="宋体" w:hAnsi="SimSun" w:cs="宋体"/>
          <w:sz w:val="28"/>
          <w:bdr w:val="none" w:sz="0" w:space="0" w:color="auto"/>
        </w:rPr>
        <w:t>观</w:t>
      </w:r>
      <w:r>
        <w:rPr>
          <w:rFonts w:ascii="宋体" w:eastAsia="宋体" w:hAnsi="MS Mincho" w:cs="宋体"/>
          <w:sz w:val="28"/>
          <w:bdr w:val="none" w:sz="0" w:space="0" w:color="auto"/>
        </w:rPr>
        <w:t>念，</w:t>
      </w:r>
      <w:r>
        <w:rPr>
          <w:rFonts w:ascii="宋体" w:eastAsia="宋体" w:hAnsi="SimSun" w:cs="宋体"/>
          <w:sz w:val="28"/>
          <w:bdr w:val="none" w:sz="0" w:space="0" w:color="auto"/>
        </w:rPr>
        <w:t>树</w:t>
      </w:r>
      <w:r>
        <w:rPr>
          <w:rFonts w:ascii="宋体" w:eastAsia="宋体" w:hAnsi="MS Mincho" w:cs="宋体"/>
          <w:sz w:val="28"/>
          <w:bdr w:val="none" w:sz="0" w:space="0" w:color="auto"/>
        </w:rPr>
        <w:t>立崇高</w:t>
      </w:r>
      <w:r>
        <w:rPr>
          <w:rFonts w:ascii="宋体" w:eastAsia="宋体" w:hAnsi="SimSun" w:cs="宋体"/>
          <w:sz w:val="28"/>
          <w:bdr w:val="none" w:sz="0" w:space="0" w:color="auto"/>
        </w:rPr>
        <w:t>远</w:t>
      </w:r>
      <w:r>
        <w:rPr>
          <w:rFonts w:ascii="宋体" w:eastAsia="宋体" w:hAnsi="MS Mincho" w:cs="宋体"/>
          <w:sz w:val="28"/>
          <w:bdr w:val="none" w:sz="0" w:space="0" w:color="auto"/>
        </w:rPr>
        <w:t>大的理想。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在教育教学中，我始</w:t>
      </w:r>
      <w:r>
        <w:rPr>
          <w:rFonts w:ascii="宋体" w:eastAsia="宋体" w:hAnsi="SimSun" w:cs="宋体"/>
          <w:sz w:val="28"/>
          <w:bdr w:val="none" w:sz="0" w:space="0" w:color="auto"/>
        </w:rPr>
        <w:t>终</w:t>
      </w:r>
      <w:r>
        <w:rPr>
          <w:rFonts w:ascii="宋体" w:eastAsia="宋体" w:hAnsi="MS Mincho" w:cs="宋体"/>
          <w:sz w:val="28"/>
          <w:bdr w:val="none" w:sz="0" w:space="0" w:color="auto"/>
        </w:rPr>
        <w:t>把教育教学当成一</w:t>
      </w:r>
      <w:r>
        <w:rPr>
          <w:rFonts w:ascii="宋体" w:eastAsia="宋体" w:hAnsi="SimSun" w:cs="宋体"/>
          <w:sz w:val="28"/>
          <w:bdr w:val="none" w:sz="0" w:space="0" w:color="auto"/>
        </w:rPr>
        <w:t>种</w:t>
      </w:r>
      <w:r>
        <w:rPr>
          <w:rFonts w:ascii="宋体" w:eastAsia="宋体" w:hAnsi="MS Mincho" w:cs="宋体"/>
          <w:sz w:val="28"/>
          <w:bdr w:val="none" w:sz="0" w:space="0" w:color="auto"/>
        </w:rPr>
        <w:t>事</w:t>
      </w:r>
      <w:r>
        <w:rPr>
          <w:rFonts w:ascii="宋体" w:eastAsia="宋体" w:hAnsi="SimSun" w:cs="宋体"/>
          <w:sz w:val="28"/>
          <w:bdr w:val="none" w:sz="0" w:space="0" w:color="auto"/>
        </w:rPr>
        <w:t>业</w:t>
      </w:r>
      <w:r>
        <w:rPr>
          <w:rFonts w:ascii="宋体" w:eastAsia="宋体" w:hAnsi="MS Mincho" w:cs="宋体"/>
          <w:sz w:val="28"/>
          <w:bdr w:val="none" w:sz="0" w:space="0" w:color="auto"/>
        </w:rPr>
        <w:t>来追求，把</w:t>
      </w:r>
      <w:r>
        <w:rPr>
          <w:rFonts w:ascii="宋体" w:eastAsia="宋体" w:hAnsi="SimSun" w:cs="宋体"/>
          <w:sz w:val="28"/>
          <w:bdr w:val="none" w:sz="0" w:space="0" w:color="auto"/>
        </w:rPr>
        <w:t>每</w:t>
      </w:r>
      <w:r>
        <w:rPr>
          <w:rFonts w:ascii="宋体" w:eastAsia="宋体" w:hAnsi="MS Mincho" w:cs="宋体"/>
          <w:sz w:val="28"/>
          <w:bdr w:val="none" w:sz="0" w:space="0" w:color="auto"/>
        </w:rPr>
        <w:t>一堂</w:t>
      </w:r>
      <w:r>
        <w:rPr>
          <w:rFonts w:ascii="宋体" w:eastAsia="宋体" w:hAnsi="SimSun" w:cs="宋体"/>
          <w:sz w:val="28"/>
          <w:bdr w:val="none" w:sz="0" w:space="0" w:color="auto"/>
        </w:rPr>
        <w:t>课</w:t>
      </w:r>
      <w:r>
        <w:rPr>
          <w:rFonts w:ascii="宋体" w:eastAsia="宋体" w:hAnsi="MS Mincho" w:cs="宋体"/>
          <w:sz w:val="28"/>
          <w:bdr w:val="none" w:sz="0" w:space="0" w:color="auto"/>
        </w:rPr>
        <w:t>看成是</w:t>
      </w:r>
      <w:r>
        <w:rPr>
          <w:rFonts w:ascii="宋体" w:eastAsia="宋体" w:hAnsi="SimSun" w:cs="宋体"/>
          <w:sz w:val="28"/>
          <w:bdr w:val="none" w:sz="0" w:space="0" w:color="auto"/>
        </w:rPr>
        <w:t>发挥</w:t>
      </w:r>
      <w:r>
        <w:rPr>
          <w:rFonts w:ascii="宋体" w:eastAsia="宋体" w:hAnsi="MS Mincho" w:cs="宋体"/>
          <w:sz w:val="28"/>
          <w:bdr w:val="none" w:sz="0" w:space="0" w:color="auto"/>
        </w:rPr>
        <w:t>自己</w:t>
      </w:r>
      <w:r>
        <w:rPr>
          <w:rFonts w:ascii="宋体" w:eastAsia="宋体" w:hAnsi="SimSun" w:cs="宋体"/>
          <w:sz w:val="28"/>
          <w:bdr w:val="none" w:sz="0" w:space="0" w:color="auto"/>
        </w:rPr>
        <w:t>创</w:t>
      </w:r>
      <w:r>
        <w:rPr>
          <w:rFonts w:ascii="宋体" w:eastAsia="宋体" w:hAnsi="MS Mincho" w:cs="宋体"/>
          <w:sz w:val="28"/>
          <w:bdr w:val="none" w:sz="0" w:space="0" w:color="auto"/>
        </w:rPr>
        <w:t>造力，施展自己才能的机会，看成是</w:t>
      </w:r>
      <w:r>
        <w:rPr>
          <w:rFonts w:ascii="宋体" w:eastAsia="宋体" w:hAnsi="SimSun" w:cs="宋体"/>
          <w:sz w:val="28"/>
          <w:bdr w:val="none" w:sz="0" w:space="0" w:color="auto"/>
        </w:rPr>
        <w:t>发</w:t>
      </w:r>
      <w:r>
        <w:rPr>
          <w:rFonts w:ascii="宋体" w:eastAsia="宋体" w:hAnsi="MS Mincho" w:cs="宋体"/>
          <w:sz w:val="28"/>
          <w:bdr w:val="none" w:sz="0" w:space="0" w:color="auto"/>
        </w:rPr>
        <w:t>展自己的一个机会，把上好一堂</w:t>
      </w:r>
      <w:r>
        <w:rPr>
          <w:rFonts w:ascii="宋体" w:eastAsia="宋体" w:hAnsi="SimSun" w:cs="宋体"/>
          <w:sz w:val="28"/>
          <w:bdr w:val="none" w:sz="0" w:space="0" w:color="auto"/>
        </w:rPr>
        <w:t>课</w:t>
      </w:r>
      <w:r>
        <w:rPr>
          <w:rFonts w:ascii="宋体" w:eastAsia="宋体" w:hAnsi="MS Mincho" w:cs="宋体"/>
          <w:sz w:val="28"/>
          <w:bdr w:val="none" w:sz="0" w:space="0" w:color="auto"/>
        </w:rPr>
        <w:t>看成是</w:t>
      </w:r>
      <w:r>
        <w:rPr>
          <w:rFonts w:ascii="宋体" w:eastAsia="宋体" w:hAnsi="SimSun" w:cs="宋体"/>
          <w:sz w:val="28"/>
          <w:bdr w:val="none" w:sz="0" w:space="0" w:color="auto"/>
        </w:rPr>
        <w:t>实现</w:t>
      </w:r>
      <w:r>
        <w:rPr>
          <w:rFonts w:ascii="宋体" w:eastAsia="宋体" w:hAnsi="MS Mincho" w:cs="宋体"/>
          <w:sz w:val="28"/>
          <w:bdr w:val="none" w:sz="0" w:space="0" w:color="auto"/>
        </w:rPr>
        <w:t>自己价</w:t>
      </w:r>
      <w:r>
        <w:rPr>
          <w:rFonts w:ascii="宋体" w:eastAsia="宋体" w:hAnsi="SimSun" w:cs="宋体"/>
          <w:sz w:val="28"/>
          <w:bdr w:val="none" w:sz="0" w:space="0" w:color="auto"/>
        </w:rPr>
        <w:t>值</w:t>
      </w:r>
      <w:r>
        <w:rPr>
          <w:rFonts w:ascii="宋体" w:eastAsia="宋体" w:hAnsi="MS Mincho" w:cs="宋体"/>
          <w:sz w:val="28"/>
          <w:bdr w:val="none" w:sz="0" w:space="0" w:color="auto"/>
        </w:rPr>
        <w:t>的体</w:t>
      </w:r>
      <w:r>
        <w:rPr>
          <w:rFonts w:ascii="宋体" w:eastAsia="宋体" w:hAnsi="SimSun" w:cs="宋体"/>
          <w:sz w:val="28"/>
          <w:bdr w:val="none" w:sz="0" w:space="0" w:color="auto"/>
        </w:rPr>
        <w:t>现</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在教育教学</w:t>
      </w:r>
      <w:r>
        <w:rPr>
          <w:rFonts w:ascii="宋体" w:eastAsia="宋体" w:hAnsi="SimSun" w:cs="宋体"/>
          <w:sz w:val="28"/>
          <w:bdr w:val="none" w:sz="0" w:space="0" w:color="auto"/>
        </w:rPr>
        <w:t>过</w:t>
      </w:r>
      <w:r>
        <w:rPr>
          <w:rFonts w:ascii="宋体" w:eastAsia="宋体" w:hAnsi="MS Mincho" w:cs="宋体"/>
          <w:sz w:val="28"/>
          <w:bdr w:val="none" w:sz="0" w:space="0" w:color="auto"/>
        </w:rPr>
        <w:t>程中，始</w:t>
      </w:r>
      <w:r>
        <w:rPr>
          <w:rFonts w:ascii="宋体" w:eastAsia="宋体" w:hAnsi="SimSun" w:cs="宋体"/>
          <w:sz w:val="28"/>
          <w:bdr w:val="none" w:sz="0" w:space="0" w:color="auto"/>
        </w:rPr>
        <w:t>终</w:t>
      </w:r>
      <w:r>
        <w:rPr>
          <w:rFonts w:ascii="宋体" w:eastAsia="宋体" w:hAnsi="MS Mincho" w:cs="宋体"/>
          <w:sz w:val="28"/>
          <w:bdr w:val="none" w:sz="0" w:space="0" w:color="auto"/>
        </w:rPr>
        <w:t>以自己的良好形象，人格品</w:t>
      </w:r>
      <w:r>
        <w:rPr>
          <w:rFonts w:ascii="宋体" w:eastAsia="宋体" w:hAnsi="SimSun" w:cs="宋体"/>
          <w:sz w:val="28"/>
          <w:bdr w:val="none" w:sz="0" w:space="0" w:color="auto"/>
        </w:rPr>
        <w:t>质</w:t>
      </w:r>
      <w:r>
        <w:rPr>
          <w:rFonts w:ascii="宋体" w:eastAsia="宋体" w:hAnsi="MS Mincho" w:cs="宋体"/>
          <w:sz w:val="28"/>
          <w:bdr w:val="none" w:sz="0" w:space="0" w:color="auto"/>
        </w:rPr>
        <w:t>，作学生的表率。多</w:t>
      </w:r>
      <w:r>
        <w:rPr>
          <w:rFonts w:ascii="宋体" w:eastAsia="宋体" w:hAnsi="SimSun" w:cs="宋体"/>
          <w:sz w:val="28"/>
          <w:bdr w:val="none" w:sz="0" w:space="0" w:color="auto"/>
        </w:rPr>
        <w:t>读书</w:t>
      </w:r>
      <w:r>
        <w:rPr>
          <w:rFonts w:ascii="宋体" w:eastAsia="宋体" w:hAnsi="MS Mincho" w:cs="宋体"/>
          <w:sz w:val="28"/>
          <w:bdr w:val="none" w:sz="0" w:space="0" w:color="auto"/>
        </w:rPr>
        <w:t>，</w:t>
      </w:r>
      <w:r>
        <w:rPr>
          <w:rFonts w:ascii="宋体" w:eastAsia="宋体" w:hAnsi="SimSun" w:cs="宋体"/>
          <w:sz w:val="28"/>
          <w:bdr w:val="none" w:sz="0" w:space="0" w:color="auto"/>
        </w:rPr>
        <w:t>读</w:t>
      </w:r>
      <w:r>
        <w:rPr>
          <w:rFonts w:ascii="宋体" w:eastAsia="宋体" w:hAnsi="MS Mincho" w:cs="宋体"/>
          <w:sz w:val="28"/>
          <w:bdr w:val="none" w:sz="0" w:space="0" w:color="auto"/>
        </w:rPr>
        <w:t>好</w:t>
      </w:r>
      <w:r>
        <w:rPr>
          <w:rFonts w:ascii="宋体" w:eastAsia="宋体" w:hAnsi="SimSun" w:cs="宋体"/>
          <w:sz w:val="28"/>
          <w:bdr w:val="none" w:sz="0" w:space="0" w:color="auto"/>
        </w:rPr>
        <w:t>书</w:t>
      </w:r>
      <w:r>
        <w:rPr>
          <w:rFonts w:ascii="宋体" w:eastAsia="宋体" w:hAnsi="MS Mincho" w:cs="宋体"/>
          <w:sz w:val="28"/>
          <w:bdr w:val="none" w:sz="0" w:space="0" w:color="auto"/>
        </w:rPr>
        <w:t>，丰富自己的</w:t>
      </w:r>
      <w:r>
        <w:rPr>
          <w:rFonts w:ascii="宋体" w:eastAsia="宋体" w:hAnsi="SimSun" w:cs="宋体"/>
          <w:sz w:val="28"/>
          <w:bdr w:val="none" w:sz="0" w:space="0" w:color="auto"/>
        </w:rPr>
        <w:t>头脑</w:t>
      </w:r>
      <w:r>
        <w:rPr>
          <w:rFonts w:ascii="宋体" w:eastAsia="宋体" w:hAnsi="MS Mincho" w:cs="宋体"/>
          <w:sz w:val="28"/>
          <w:bdr w:val="none" w:sz="0" w:space="0" w:color="auto"/>
        </w:rPr>
        <w:t>，不断的充</w:t>
      </w:r>
      <w:r>
        <w:rPr>
          <w:rFonts w:ascii="宋体" w:eastAsia="宋体" w:hAnsi="SimSun" w:cs="宋体"/>
          <w:sz w:val="28"/>
          <w:bdr w:val="none" w:sz="0" w:space="0" w:color="auto"/>
        </w:rPr>
        <w:t>实</w:t>
      </w:r>
      <w:r>
        <w:rPr>
          <w:rFonts w:ascii="宋体" w:eastAsia="宋体" w:hAnsi="MS Mincho" w:cs="宋体"/>
          <w:sz w:val="28"/>
          <w:bdr w:val="none" w:sz="0" w:space="0" w:color="auto"/>
        </w:rPr>
        <w:t>自己，提高自己</w:t>
      </w:r>
      <w:r>
        <w:rPr>
          <w:rFonts w:ascii="宋体" w:eastAsia="宋体" w:cs="宋体"/>
          <w:sz w:val="28"/>
          <w:bdr w:val="none" w:sz="0" w:space="0" w:color="auto"/>
        </w:rPr>
        <w:t>;</w:t>
      </w:r>
      <w:r>
        <w:rPr>
          <w:rFonts w:ascii="宋体" w:eastAsia="宋体" w:hAnsi="MS Mincho" w:cs="宋体"/>
          <w:sz w:val="28"/>
          <w:bdr w:val="none" w:sz="0" w:space="0" w:color="auto"/>
        </w:rPr>
        <w:t>看新</w:t>
      </w:r>
      <w:r>
        <w:rPr>
          <w:rFonts w:ascii="宋体" w:eastAsia="宋体" w:hAnsi="SimSun" w:cs="宋体"/>
          <w:sz w:val="28"/>
          <w:bdr w:val="none" w:sz="0" w:space="0" w:color="auto"/>
        </w:rPr>
        <w:t>闻</w:t>
      </w:r>
      <w:r>
        <w:rPr>
          <w:rFonts w:ascii="宋体" w:eastAsia="宋体" w:hAnsi="MS Mincho" w:cs="宋体"/>
          <w:sz w:val="28"/>
          <w:bdr w:val="none" w:sz="0" w:space="0" w:color="auto"/>
        </w:rPr>
        <w:t>看</w:t>
      </w:r>
      <w:r>
        <w:rPr>
          <w:rFonts w:ascii="宋体" w:eastAsia="宋体" w:hAnsi="SimSun" w:cs="宋体"/>
          <w:sz w:val="28"/>
          <w:bdr w:val="none" w:sz="0" w:space="0" w:color="auto"/>
        </w:rPr>
        <w:t>报纸</w:t>
      </w:r>
      <w:r>
        <w:rPr>
          <w:rFonts w:ascii="宋体" w:eastAsia="宋体" w:hAnsi="MS Mincho" w:cs="宋体"/>
          <w:sz w:val="28"/>
          <w:bdr w:val="none" w:sz="0" w:space="0" w:color="auto"/>
        </w:rPr>
        <w:t>，与</w:t>
      </w:r>
      <w:r>
        <w:rPr>
          <w:rFonts w:ascii="宋体" w:eastAsia="宋体" w:hAnsi="SimSun" w:cs="宋体"/>
          <w:sz w:val="28"/>
          <w:bdr w:val="none" w:sz="0" w:space="0" w:color="auto"/>
        </w:rPr>
        <w:t>时俱进</w:t>
      </w:r>
      <w:r>
        <w:rPr>
          <w:rFonts w:ascii="宋体" w:eastAsia="宋体" w:hAnsi="MS Mincho" w:cs="宋体"/>
          <w:sz w:val="28"/>
          <w:bdr w:val="none" w:sz="0" w:space="0" w:color="auto"/>
        </w:rPr>
        <w:t>跟上</w:t>
      </w:r>
      <w:r>
        <w:rPr>
          <w:rFonts w:ascii="宋体" w:eastAsia="宋体" w:hAnsi="SimSun" w:cs="宋体"/>
          <w:sz w:val="28"/>
          <w:bdr w:val="none" w:sz="0" w:space="0" w:color="auto"/>
        </w:rPr>
        <w:t>时</w:t>
      </w:r>
      <w:r>
        <w:rPr>
          <w:rFonts w:ascii="宋体" w:eastAsia="宋体" w:hAnsi="MS Mincho" w:cs="宋体"/>
          <w:sz w:val="28"/>
          <w:bdr w:val="none" w:sz="0" w:space="0" w:color="auto"/>
        </w:rPr>
        <w:t>代的脉搏。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我相信：教</w:t>
      </w:r>
      <w:r>
        <w:rPr>
          <w:rFonts w:ascii="宋体" w:eastAsia="宋体" w:hAnsi="SimSun" w:cs="宋体"/>
          <w:sz w:val="28"/>
          <w:bdr w:val="none" w:sz="0" w:space="0" w:color="auto"/>
        </w:rPr>
        <w:t>师</w:t>
      </w:r>
      <w:r>
        <w:rPr>
          <w:rFonts w:ascii="宋体" w:eastAsia="宋体" w:hAnsi="MS Mincho" w:cs="宋体"/>
          <w:sz w:val="28"/>
          <w:bdr w:val="none" w:sz="0" w:space="0" w:color="auto"/>
        </w:rPr>
        <w:t>的成功不</w:t>
      </w:r>
      <w:r>
        <w:rPr>
          <w:rFonts w:ascii="宋体" w:eastAsia="宋体" w:hAnsi="SimSun" w:cs="宋体"/>
          <w:sz w:val="28"/>
          <w:bdr w:val="none" w:sz="0" w:space="0" w:color="auto"/>
        </w:rPr>
        <w:t>仅</w:t>
      </w:r>
      <w:r>
        <w:rPr>
          <w:rFonts w:ascii="宋体" w:eastAsia="宋体" w:hAnsi="MS Mincho" w:cs="宋体"/>
          <w:sz w:val="28"/>
          <w:bdr w:val="none" w:sz="0" w:space="0" w:color="auto"/>
        </w:rPr>
        <w:t>取决于具有正确的教育思想，高超的教学水平，教学</w:t>
      </w:r>
      <w:r>
        <w:rPr>
          <w:rFonts w:ascii="宋体" w:eastAsia="宋体" w:hAnsi="SimSun" w:cs="宋体"/>
          <w:sz w:val="28"/>
          <w:bdr w:val="none" w:sz="0" w:space="0" w:color="auto"/>
        </w:rPr>
        <w:t>艺术</w:t>
      </w:r>
      <w:r>
        <w:rPr>
          <w:rFonts w:ascii="宋体" w:eastAsia="宋体" w:hAnsi="MS Mincho" w:cs="宋体"/>
          <w:sz w:val="28"/>
          <w:bdr w:val="none" w:sz="0" w:space="0" w:color="auto"/>
        </w:rPr>
        <w:t>，更需要的是具有高尚人格和</w:t>
      </w:r>
      <w:r>
        <w:rPr>
          <w:rFonts w:ascii="宋体" w:eastAsia="宋体" w:hAnsi="SimSun" w:cs="宋体"/>
          <w:sz w:val="28"/>
          <w:bdr w:val="none" w:sz="0" w:space="0" w:color="auto"/>
        </w:rPr>
        <w:t>师</w:t>
      </w:r>
      <w:r>
        <w:rPr>
          <w:rFonts w:ascii="宋体" w:eastAsia="宋体" w:hAnsi="MS Mincho" w:cs="宋体"/>
          <w:sz w:val="28"/>
          <w:bdr w:val="none" w:sz="0" w:space="0" w:color="auto"/>
        </w:rPr>
        <w:t>德品</w:t>
      </w:r>
      <w:r>
        <w:rPr>
          <w:rFonts w:ascii="宋体" w:eastAsia="宋体" w:hAnsi="SimSun" w:cs="宋体"/>
          <w:sz w:val="28"/>
          <w:bdr w:val="none" w:sz="0" w:space="0" w:color="auto"/>
        </w:rPr>
        <w:t>质</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人</w:t>
      </w:r>
      <w:r>
        <w:rPr>
          <w:rFonts w:ascii="宋体" w:eastAsia="宋体" w:hAnsi="SimSun" w:cs="宋体"/>
          <w:sz w:val="28"/>
          <w:bdr w:val="none" w:sz="0" w:space="0" w:color="auto"/>
        </w:rPr>
        <w:t>师</w:t>
      </w:r>
      <w:r>
        <w:rPr>
          <w:rFonts w:ascii="宋体" w:eastAsia="宋体" w:hAnsi="MS Mincho" w:cs="宋体"/>
          <w:sz w:val="28"/>
          <w:bdr w:val="none" w:sz="0" w:space="0" w:color="auto"/>
        </w:rPr>
        <w:t>表</w:t>
      </w:r>
      <w:r>
        <w:rPr>
          <w:rFonts w:ascii="宋体" w:eastAsia="宋体" w:cs="宋体"/>
          <w:sz w:val="28"/>
          <w:bdr w:val="none" w:sz="0" w:space="0" w:color="auto"/>
        </w:rPr>
        <w:t>”</w:t>
      </w:r>
      <w:r>
        <w:rPr>
          <w:rFonts w:ascii="宋体" w:eastAsia="宋体" w:hAnsi="MS Mincho" w:cs="宋体"/>
          <w:sz w:val="28"/>
          <w:bdr w:val="none" w:sz="0" w:space="0" w:color="auto"/>
        </w:rPr>
        <w:t>的教</w:t>
      </w:r>
      <w:r>
        <w:rPr>
          <w:rFonts w:ascii="宋体" w:eastAsia="宋体" w:hAnsi="SimSun" w:cs="宋体"/>
          <w:sz w:val="28"/>
          <w:bdr w:val="none" w:sz="0" w:space="0" w:color="auto"/>
        </w:rPr>
        <w:t>师</w:t>
      </w:r>
      <w:r>
        <w:rPr>
          <w:rFonts w:ascii="宋体" w:eastAsia="宋体" w:hAnsi="MS Mincho" w:cs="宋体"/>
          <w:sz w:val="28"/>
          <w:bdr w:val="none" w:sz="0" w:space="0" w:color="auto"/>
        </w:rPr>
        <w:t>，我</w:t>
      </w:r>
      <w:r>
        <w:rPr>
          <w:rFonts w:ascii="宋体" w:eastAsia="宋体" w:hAnsi="SimSun" w:cs="宋体"/>
          <w:sz w:val="28"/>
          <w:bdr w:val="none" w:sz="0" w:space="0" w:color="auto"/>
        </w:rPr>
        <w:t>时</w:t>
      </w:r>
      <w:r>
        <w:rPr>
          <w:rFonts w:ascii="宋体" w:eastAsia="宋体" w:hAnsi="MS Mincho" w:cs="宋体"/>
          <w:sz w:val="28"/>
          <w:bdr w:val="none" w:sz="0" w:space="0" w:color="auto"/>
        </w:rPr>
        <w:t>刻注意修</w:t>
      </w:r>
      <w:r>
        <w:rPr>
          <w:rFonts w:ascii="宋体" w:eastAsia="宋体" w:hAnsi="SimSun" w:cs="宋体"/>
          <w:sz w:val="28"/>
          <w:bdr w:val="none" w:sz="0" w:space="0" w:color="auto"/>
        </w:rPr>
        <w:t>养</w:t>
      </w:r>
      <w:r>
        <w:rPr>
          <w:rFonts w:ascii="宋体" w:eastAsia="宋体" w:hAnsi="MS Mincho" w:cs="宋体"/>
          <w:sz w:val="28"/>
          <w:bdr w:val="none" w:sz="0" w:space="0" w:color="auto"/>
        </w:rPr>
        <w:t>自己的人格</w:t>
      </w:r>
      <w:r>
        <w:rPr>
          <w:rFonts w:ascii="宋体" w:eastAsia="宋体" w:cs="宋体"/>
          <w:sz w:val="28"/>
          <w:bdr w:val="none" w:sz="0" w:space="0" w:color="auto"/>
        </w:rPr>
        <w:t>-------</w:t>
      </w:r>
      <w:r>
        <w:rPr>
          <w:rFonts w:ascii="宋体" w:eastAsia="宋体" w:hAnsi="SimSun" w:cs="宋体"/>
          <w:sz w:val="28"/>
          <w:bdr w:val="none" w:sz="0" w:space="0" w:color="auto"/>
        </w:rPr>
        <w:t>师</w:t>
      </w:r>
      <w:r>
        <w:rPr>
          <w:rFonts w:ascii="宋体" w:eastAsia="宋体" w:hAnsi="MS Mincho" w:cs="宋体"/>
          <w:sz w:val="28"/>
          <w:bdr w:val="none" w:sz="0" w:space="0" w:color="auto"/>
        </w:rPr>
        <w:t>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教初一政治</w:t>
      </w:r>
      <w:r>
        <w:rPr>
          <w:rFonts w:ascii="宋体" w:eastAsia="宋体" w:hAnsi="SimSun" w:cs="宋体"/>
          <w:sz w:val="28"/>
          <w:bdr w:val="none" w:sz="0" w:space="0" w:color="auto"/>
        </w:rPr>
        <w:t>课</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，明白自己任</w:t>
      </w:r>
      <w:r>
        <w:rPr>
          <w:rFonts w:ascii="宋体" w:eastAsia="宋体" w:hAnsi="SimSun" w:cs="宋体"/>
          <w:sz w:val="28"/>
          <w:bdr w:val="none" w:sz="0" w:space="0" w:color="auto"/>
        </w:rPr>
        <w:t>务</w:t>
      </w:r>
      <w:r>
        <w:rPr>
          <w:rFonts w:ascii="宋体" w:eastAsia="宋体" w:hAnsi="MS Mincho" w:cs="宋体"/>
          <w:sz w:val="28"/>
          <w:bdr w:val="none" w:sz="0" w:space="0" w:color="auto"/>
        </w:rPr>
        <w:t>重要性，故在</w:t>
      </w:r>
      <w:r>
        <w:rPr>
          <w:rFonts w:ascii="宋体" w:eastAsia="宋体" w:hAnsi="SimSun" w:cs="宋体"/>
          <w:sz w:val="28"/>
          <w:bdr w:val="none" w:sz="0" w:space="0" w:color="auto"/>
        </w:rPr>
        <w:t>课</w:t>
      </w:r>
      <w:r>
        <w:rPr>
          <w:rFonts w:ascii="宋体" w:eastAsia="宋体" w:hAnsi="MS Mincho" w:cs="宋体"/>
          <w:sz w:val="28"/>
          <w:bdr w:val="none" w:sz="0" w:space="0" w:color="auto"/>
        </w:rPr>
        <w:t>前做到</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，多方面去搜集相</w:t>
      </w:r>
      <w:r>
        <w:rPr>
          <w:rFonts w:ascii="宋体" w:eastAsia="宋体" w:hAnsi="SimSun" w:cs="宋体"/>
          <w:sz w:val="28"/>
          <w:bdr w:val="none" w:sz="0" w:space="0" w:color="auto"/>
        </w:rPr>
        <w:t>关进</w:t>
      </w:r>
      <w:r>
        <w:rPr>
          <w:rFonts w:ascii="宋体" w:eastAsia="宋体" w:hAnsi="MS Mincho" w:cs="宋体"/>
          <w:sz w:val="28"/>
          <w:bdr w:val="none" w:sz="0" w:space="0" w:color="auto"/>
        </w:rPr>
        <w:t>行</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hAnsi="SimSun" w:cs="宋体"/>
          <w:sz w:val="28"/>
          <w:bdr w:val="none" w:sz="0" w:space="0" w:color="auto"/>
        </w:rPr>
        <w:t>为</w:t>
      </w:r>
      <w:r>
        <w:rPr>
          <w:rFonts w:ascii="宋体" w:eastAsia="宋体" w:hAnsi="MS Mincho" w:cs="宋体"/>
          <w:sz w:val="28"/>
          <w:bdr w:val="none" w:sz="0" w:space="0" w:color="auto"/>
        </w:rPr>
        <w:t>提高</w:t>
      </w:r>
      <w:r>
        <w:rPr>
          <w:rFonts w:ascii="宋体" w:eastAsia="宋体" w:hAnsi="SimSun" w:cs="宋体"/>
          <w:sz w:val="28"/>
          <w:bdr w:val="none" w:sz="0" w:space="0" w:color="auto"/>
        </w:rPr>
        <w:t>每节课</w:t>
      </w:r>
      <w:r>
        <w:rPr>
          <w:rFonts w:ascii="宋体" w:eastAsia="宋体" w:hAnsi="MS Mincho" w:cs="宋体"/>
          <w:sz w:val="28"/>
          <w:bdr w:val="none" w:sz="0" w:space="0" w:color="auto"/>
        </w:rPr>
        <w:t>的教学效果，教学</w:t>
      </w:r>
      <w:r>
        <w:rPr>
          <w:rFonts w:ascii="宋体" w:eastAsia="宋体" w:hAnsi="SimSun" w:cs="宋体"/>
          <w:sz w:val="28"/>
          <w:bdr w:val="none" w:sz="0" w:space="0" w:color="auto"/>
        </w:rPr>
        <w:t>质</w:t>
      </w:r>
      <w:r>
        <w:rPr>
          <w:rFonts w:ascii="宋体" w:eastAsia="宋体" w:hAnsi="MS Mincho" w:cs="宋体"/>
          <w:sz w:val="28"/>
          <w:bdr w:val="none" w:sz="0" w:space="0" w:color="auto"/>
        </w:rPr>
        <w:t>量，本人除注重研究教材，把握好基</w:t>
      </w:r>
      <w:r>
        <w:rPr>
          <w:rFonts w:ascii="宋体" w:eastAsia="宋体" w:hAnsi="SimSun" w:cs="宋体"/>
          <w:sz w:val="28"/>
          <w:bdr w:val="none" w:sz="0" w:space="0" w:color="auto"/>
        </w:rPr>
        <w:t>础</w:t>
      </w:r>
      <w:r>
        <w:rPr>
          <w:rFonts w:ascii="宋体" w:eastAsia="宋体" w:hAnsi="MS Mincho" w:cs="宋体"/>
          <w:sz w:val="28"/>
          <w:bdr w:val="none" w:sz="0" w:space="0" w:color="auto"/>
        </w:rPr>
        <w:t>、重点</w:t>
      </w:r>
      <w:r>
        <w:rPr>
          <w:rFonts w:ascii="宋体" w:eastAsia="宋体" w:hAnsi="SimSun" w:cs="宋体"/>
          <w:sz w:val="28"/>
          <w:bdr w:val="none" w:sz="0" w:space="0" w:color="auto"/>
        </w:rPr>
        <w:t>难</w:t>
      </w:r>
      <w:r>
        <w:rPr>
          <w:rFonts w:ascii="宋体" w:eastAsia="宋体" w:hAnsi="MS Mincho" w:cs="宋体"/>
          <w:sz w:val="28"/>
          <w:bdr w:val="none" w:sz="0" w:space="0" w:color="auto"/>
        </w:rPr>
        <w:t>点外，</w:t>
      </w:r>
      <w:r>
        <w:rPr>
          <w:rFonts w:ascii="宋体" w:eastAsia="宋体" w:hAnsi="SimSun" w:cs="宋体"/>
          <w:sz w:val="28"/>
          <w:bdr w:val="none" w:sz="0" w:space="0" w:color="auto"/>
        </w:rPr>
        <w:t>还</w:t>
      </w:r>
      <w:r>
        <w:rPr>
          <w:rFonts w:ascii="宋体" w:eastAsia="宋体" w:hAnsi="MS Mincho" w:cs="宋体"/>
          <w:sz w:val="28"/>
          <w:bdr w:val="none" w:sz="0" w:space="0" w:color="auto"/>
        </w:rPr>
        <w:t>广泛搜集材料以多</w:t>
      </w:r>
      <w:r>
        <w:rPr>
          <w:rFonts w:ascii="宋体" w:eastAsia="宋体" w:hAnsi="SimSun" w:cs="宋体"/>
          <w:sz w:val="28"/>
          <w:bdr w:val="none" w:sz="0" w:space="0" w:color="auto"/>
        </w:rPr>
        <w:t>种</w:t>
      </w:r>
      <w:r>
        <w:rPr>
          <w:rFonts w:ascii="宋体" w:eastAsia="宋体" w:hAnsi="MS Mincho" w:cs="宋体"/>
          <w:sz w:val="28"/>
          <w:bdr w:val="none" w:sz="0" w:space="0" w:color="auto"/>
        </w:rPr>
        <w:t>多</w:t>
      </w:r>
      <w:r>
        <w:rPr>
          <w:rFonts w:ascii="宋体" w:eastAsia="宋体" w:hAnsi="SimSun" w:cs="宋体"/>
          <w:sz w:val="28"/>
          <w:bdr w:val="none" w:sz="0" w:space="0" w:color="auto"/>
        </w:rPr>
        <w:t>样</w:t>
      </w:r>
      <w:r>
        <w:rPr>
          <w:rFonts w:ascii="宋体" w:eastAsia="宋体" w:hAnsi="MS Mincho" w:cs="宋体"/>
          <w:sz w:val="28"/>
          <w:bdr w:val="none" w:sz="0" w:space="0" w:color="auto"/>
        </w:rPr>
        <w:t>形式授</w:t>
      </w:r>
      <w:r>
        <w:rPr>
          <w:rFonts w:ascii="宋体" w:eastAsia="宋体" w:hAnsi="SimSun" w:cs="宋体"/>
          <w:sz w:val="28"/>
          <w:bdr w:val="none" w:sz="0" w:space="0" w:color="auto"/>
        </w:rPr>
        <w:t>课</w:t>
      </w:r>
      <w:r>
        <w:rPr>
          <w:rFonts w:ascii="宋体" w:eastAsia="宋体" w:hAnsi="MS Mincho" w:cs="宋体"/>
          <w:sz w:val="28"/>
          <w:bdr w:val="none" w:sz="0" w:space="0" w:color="auto"/>
        </w:rPr>
        <w:t>，努力提高学生学</w:t>
      </w:r>
      <w:r>
        <w:rPr>
          <w:rFonts w:ascii="宋体" w:eastAsia="宋体" w:hAnsi="SimSun" w:cs="宋体"/>
          <w:sz w:val="28"/>
          <w:bdr w:val="none" w:sz="0" w:space="0" w:color="auto"/>
        </w:rPr>
        <w:t>习</w:t>
      </w:r>
      <w:r>
        <w:rPr>
          <w:rFonts w:ascii="宋体" w:eastAsia="宋体" w:hAnsi="MS Mincho" w:cs="宋体"/>
          <w:sz w:val="28"/>
          <w:bdr w:val="none" w:sz="0" w:space="0" w:color="auto"/>
        </w:rPr>
        <w:t>政治的</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调动</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极性、主</w:t>
      </w:r>
      <w:r>
        <w:rPr>
          <w:rFonts w:ascii="宋体" w:eastAsia="宋体" w:hAnsi="SimSun" w:cs="宋体"/>
          <w:sz w:val="28"/>
          <w:bdr w:val="none" w:sz="0" w:space="0" w:color="auto"/>
        </w:rPr>
        <w:t>动</w:t>
      </w:r>
      <w:r>
        <w:rPr>
          <w:rFonts w:ascii="宋体" w:eastAsia="宋体" w:hAnsi="MS Mincho" w:cs="宋体"/>
          <w:sz w:val="28"/>
          <w:bdr w:val="none" w:sz="0" w:space="0" w:color="auto"/>
        </w:rPr>
        <w:t>性，提高</w:t>
      </w:r>
      <w:r>
        <w:rPr>
          <w:rFonts w:ascii="宋体" w:eastAsia="宋体" w:hAnsi="SimSun" w:cs="宋体"/>
          <w:sz w:val="28"/>
          <w:bdr w:val="none" w:sz="0" w:space="0" w:color="auto"/>
        </w:rPr>
        <w:t>课</w:t>
      </w:r>
      <w:r>
        <w:rPr>
          <w:rFonts w:ascii="宋体" w:eastAsia="宋体" w:hAnsi="MS Mincho" w:cs="宋体"/>
          <w:sz w:val="28"/>
          <w:bdr w:val="none" w:sz="0" w:space="0" w:color="auto"/>
        </w:rPr>
        <w:t>堂的教学</w:t>
      </w:r>
      <w:r>
        <w:rPr>
          <w:rFonts w:ascii="宋体" w:eastAsia="宋体" w:hAnsi="SimSun" w:cs="宋体"/>
          <w:sz w:val="28"/>
          <w:bdr w:val="none" w:sz="0" w:space="0" w:color="auto"/>
        </w:rPr>
        <w:t>质</w:t>
      </w:r>
      <w:r>
        <w:rPr>
          <w:rFonts w:ascii="宋体" w:eastAsia="宋体" w:hAnsi="MS Mincho" w:cs="宋体"/>
          <w:sz w:val="28"/>
          <w:bdr w:val="none" w:sz="0" w:space="0" w:color="auto"/>
        </w:rPr>
        <w:t>量，按</w:t>
      </w:r>
      <w:r>
        <w:rPr>
          <w:rFonts w:ascii="宋体" w:eastAsia="宋体" w:hAnsi="SimSun" w:cs="宋体"/>
          <w:sz w:val="28"/>
          <w:bdr w:val="none" w:sz="0" w:space="0" w:color="auto"/>
        </w:rPr>
        <w:t>时</w:t>
      </w:r>
      <w:r>
        <w:rPr>
          <w:rFonts w:ascii="宋体" w:eastAsia="宋体" w:hAnsi="MS Mincho" w:cs="宋体"/>
          <w:sz w:val="28"/>
          <w:bdr w:val="none" w:sz="0" w:space="0" w:color="auto"/>
        </w:rPr>
        <w:t>完成教学任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经验</w:t>
      </w:r>
      <w:r>
        <w:rPr>
          <w:rStyle w:val="strong"/>
          <w:rFonts w:ascii="宋体" w:eastAsia="宋体" w:hAnsi="MS Mincho" w:cs="宋体"/>
          <w:b/>
          <w:sz w:val="28"/>
          <w:bdr w:val="none" w:sz="0" w:space="0" w:color="auto"/>
        </w:rPr>
        <w:t>和体会：</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严</w:t>
      </w:r>
      <w:r>
        <w:rPr>
          <w:rFonts w:ascii="宋体" w:eastAsia="宋体" w:hAnsi="MS Mincho" w:cs="宋体"/>
          <w:sz w:val="28"/>
          <w:bdr w:val="none" w:sz="0" w:space="0" w:color="auto"/>
        </w:rPr>
        <w:t>格</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纪</w:t>
      </w:r>
      <w:r>
        <w:rPr>
          <w:rFonts w:ascii="宋体" w:eastAsia="宋体" w:hAnsi="MS Mincho" w:cs="宋体"/>
          <w:sz w:val="28"/>
          <w:bdr w:val="none" w:sz="0" w:space="0" w:color="auto"/>
        </w:rPr>
        <w:t>律，培</w:t>
      </w:r>
      <w:r>
        <w:rPr>
          <w:rFonts w:ascii="宋体" w:eastAsia="宋体" w:hAnsi="SimSun" w:cs="宋体"/>
          <w:sz w:val="28"/>
          <w:bdr w:val="none" w:sz="0" w:space="0" w:color="auto"/>
        </w:rPr>
        <w:t>养</w:t>
      </w:r>
      <w:r>
        <w:rPr>
          <w:rFonts w:ascii="宋体" w:eastAsia="宋体" w:hAnsi="MS Mincho" w:cs="宋体"/>
          <w:sz w:val="28"/>
          <w:bdr w:val="none" w:sz="0" w:space="0" w:color="auto"/>
        </w:rPr>
        <w:t>良好的学科学</w:t>
      </w:r>
      <w:r>
        <w:rPr>
          <w:rFonts w:ascii="宋体" w:eastAsia="宋体" w:hAnsi="SimSun" w:cs="宋体"/>
          <w:sz w:val="28"/>
          <w:bdr w:val="none" w:sz="0" w:space="0" w:color="auto"/>
        </w:rPr>
        <w:t>习风</w:t>
      </w:r>
      <w:r>
        <w:rPr>
          <w:rFonts w:ascii="宋体" w:eastAsia="宋体" w:hAnsi="MS Mincho" w:cs="宋体"/>
          <w:sz w:val="28"/>
          <w:bdr w:val="none" w:sz="0" w:space="0" w:color="auto"/>
        </w:rPr>
        <w:t>气。</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、抓住重</w:t>
      </w:r>
      <w:r>
        <w:rPr>
          <w:rFonts w:ascii="宋体" w:eastAsia="宋体" w:hAnsi="SimSun" w:cs="宋体"/>
          <w:sz w:val="28"/>
          <w:bdr w:val="none" w:sz="0" w:space="0" w:color="auto"/>
        </w:rPr>
        <w:t>难</w:t>
      </w:r>
      <w:r>
        <w:rPr>
          <w:rFonts w:ascii="宋体" w:eastAsia="宋体" w:hAnsi="MS Mincho" w:cs="宋体"/>
          <w:sz w:val="28"/>
          <w:bdr w:val="none" w:sz="0" w:space="0" w:color="auto"/>
        </w:rPr>
        <w:t>点，运用多</w:t>
      </w:r>
      <w:r>
        <w:rPr>
          <w:rFonts w:ascii="宋体" w:eastAsia="宋体" w:hAnsi="SimSun" w:cs="宋体"/>
          <w:sz w:val="28"/>
          <w:bdr w:val="none" w:sz="0" w:space="0" w:color="auto"/>
        </w:rPr>
        <w:t>种</w:t>
      </w:r>
      <w:r>
        <w:rPr>
          <w:rFonts w:ascii="宋体" w:eastAsia="宋体" w:hAnsi="MS Mincho" w:cs="宋体"/>
          <w:sz w:val="28"/>
          <w:bdr w:val="none" w:sz="0" w:space="0" w:color="auto"/>
        </w:rPr>
        <w:t>教学方法，借助教学媒体，分散教学重点、</w:t>
      </w:r>
      <w:r>
        <w:rPr>
          <w:rFonts w:ascii="宋体" w:eastAsia="宋体" w:hAnsi="SimSun" w:cs="宋体"/>
          <w:sz w:val="28"/>
          <w:bdr w:val="none" w:sz="0" w:space="0" w:color="auto"/>
        </w:rPr>
        <w:t>难</w:t>
      </w:r>
      <w:r>
        <w:rPr>
          <w:rFonts w:ascii="宋体" w:eastAsia="宋体" w:hAnsi="MS Mincho" w:cs="宋体"/>
          <w:sz w:val="28"/>
          <w:bdr w:val="none" w:sz="0" w:space="0" w:color="auto"/>
        </w:rPr>
        <w:t>点，多采用直</w:t>
      </w:r>
      <w:r>
        <w:rPr>
          <w:rFonts w:ascii="宋体" w:eastAsia="宋体" w:hAnsi="SimSun" w:cs="宋体"/>
          <w:sz w:val="28"/>
          <w:bdr w:val="none" w:sz="0" w:space="0" w:color="auto"/>
        </w:rPr>
        <w:t>观</w:t>
      </w:r>
      <w:r>
        <w:rPr>
          <w:rFonts w:ascii="宋体" w:eastAsia="宋体" w:hAnsi="MS Mincho" w:cs="宋体"/>
          <w:sz w:val="28"/>
          <w:bdr w:val="none" w:sz="0" w:space="0" w:color="auto"/>
        </w:rPr>
        <w:t>明了的教法，考</w:t>
      </w:r>
      <w:r>
        <w:rPr>
          <w:rFonts w:ascii="宋体" w:eastAsia="宋体" w:hAnsi="SimSun" w:cs="宋体"/>
          <w:sz w:val="28"/>
          <w:bdr w:val="none" w:sz="0" w:space="0" w:color="auto"/>
        </w:rPr>
        <w:t>虑</w:t>
      </w:r>
      <w:r>
        <w:rPr>
          <w:rFonts w:ascii="宋体" w:eastAsia="宋体" w:hAnsi="MS Mincho" w:cs="宋体"/>
          <w:sz w:val="28"/>
          <w:bdr w:val="none" w:sz="0" w:space="0" w:color="auto"/>
        </w:rPr>
        <w:t>学生的</w:t>
      </w:r>
      <w:r>
        <w:rPr>
          <w:rFonts w:ascii="宋体" w:eastAsia="宋体" w:hAnsi="SimSun" w:cs="宋体"/>
          <w:sz w:val="28"/>
          <w:bdr w:val="none" w:sz="0" w:space="0" w:color="auto"/>
        </w:rPr>
        <w:t>实际</w:t>
      </w:r>
      <w:r>
        <w:rPr>
          <w:rFonts w:ascii="宋体" w:eastAsia="宋体" w:hAnsi="MS Mincho" w:cs="宋体"/>
          <w:sz w:val="28"/>
          <w:bdr w:val="none" w:sz="0" w:space="0" w:color="auto"/>
        </w:rPr>
        <w:t>情况适当降低</w:t>
      </w:r>
      <w:r>
        <w:rPr>
          <w:rFonts w:ascii="宋体" w:eastAsia="宋体" w:hAnsi="SimSun" w:cs="宋体"/>
          <w:sz w:val="28"/>
          <w:bdr w:val="none" w:sz="0" w:space="0" w:color="auto"/>
        </w:rPr>
        <w:t>难</w:t>
      </w:r>
      <w:r>
        <w:rPr>
          <w:rFonts w:ascii="宋体" w:eastAsia="宋体" w:hAnsi="MS Mincho" w:cs="宋体"/>
          <w:sz w:val="28"/>
          <w:bdr w:val="none" w:sz="0" w:space="0" w:color="auto"/>
        </w:rPr>
        <w:t>度，</w:t>
      </w:r>
      <w:r>
        <w:rPr>
          <w:rFonts w:ascii="宋体" w:eastAsia="宋体" w:hAnsi="SimSun" w:cs="宋体"/>
          <w:sz w:val="28"/>
          <w:bdr w:val="none" w:sz="0" w:space="0" w:color="auto"/>
        </w:rPr>
        <w:t>对课</w:t>
      </w:r>
      <w:r>
        <w:rPr>
          <w:rFonts w:ascii="宋体" w:eastAsia="宋体" w:hAnsi="MS Mincho" w:cs="宋体"/>
          <w:sz w:val="28"/>
          <w:bdr w:val="none" w:sz="0" w:space="0" w:color="auto"/>
        </w:rPr>
        <w:t>后及</w:t>
      </w:r>
      <w:r>
        <w:rPr>
          <w:rFonts w:ascii="宋体" w:eastAsia="宋体" w:hAnsi="SimSun" w:cs="宋体"/>
          <w:sz w:val="28"/>
          <w:bdr w:val="none" w:sz="0" w:space="0" w:color="auto"/>
        </w:rPr>
        <w:t>练习</w:t>
      </w:r>
      <w:r>
        <w:rPr>
          <w:rFonts w:ascii="宋体" w:eastAsia="宋体" w:hAnsi="MS Mincho" w:cs="宋体"/>
          <w:sz w:val="28"/>
          <w:bdr w:val="none" w:sz="0" w:space="0" w:color="auto"/>
        </w:rPr>
        <w:t>册的</w:t>
      </w:r>
      <w:r>
        <w:rPr>
          <w:rFonts w:ascii="宋体" w:eastAsia="宋体" w:hAnsi="SimSun" w:cs="宋体"/>
          <w:sz w:val="28"/>
          <w:bdr w:val="none" w:sz="0" w:space="0" w:color="auto"/>
        </w:rPr>
        <w:t>练习</w:t>
      </w:r>
      <w:r>
        <w:rPr>
          <w:rFonts w:ascii="宋体" w:eastAsia="宋体" w:hAnsi="MS Mincho" w:cs="宋体"/>
          <w:sz w:val="28"/>
          <w:bdr w:val="none" w:sz="0" w:space="0" w:color="auto"/>
        </w:rPr>
        <w:t>作必要的</w:t>
      </w:r>
      <w:r>
        <w:rPr>
          <w:rFonts w:ascii="宋体" w:eastAsia="宋体" w:hAnsi="SimSun" w:cs="宋体"/>
          <w:sz w:val="28"/>
          <w:bdr w:val="none" w:sz="0" w:space="0" w:color="auto"/>
        </w:rPr>
        <w:t>讲</w:t>
      </w:r>
      <w:r>
        <w:rPr>
          <w:rFonts w:ascii="宋体" w:eastAsia="宋体" w:hAnsi="MS Mincho" w:cs="宋体"/>
          <w:sz w:val="28"/>
          <w:bdr w:val="none" w:sz="0" w:space="0" w:color="auto"/>
        </w:rPr>
        <w:t>解分析。</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三、存在不足与今后打算：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、教学以</w:t>
      </w:r>
      <w:r>
        <w:rPr>
          <w:rFonts w:ascii="宋体" w:eastAsia="宋体" w:hAnsi="SimSun" w:cs="宋体"/>
          <w:sz w:val="28"/>
          <w:bdr w:val="none" w:sz="0" w:space="0" w:color="auto"/>
        </w:rPr>
        <w:t>传统</w:t>
      </w:r>
      <w:r>
        <w:rPr>
          <w:rFonts w:ascii="宋体" w:eastAsia="宋体" w:hAnsi="MS Mincho" w:cs="宋体"/>
          <w:sz w:val="28"/>
          <w:bdr w:val="none" w:sz="0" w:space="0" w:color="auto"/>
        </w:rPr>
        <w:t>方法</w:t>
      </w:r>
      <w:r>
        <w:rPr>
          <w:rFonts w:ascii="宋体" w:eastAsia="宋体" w:hAnsi="SimSun" w:cs="宋体"/>
          <w:sz w:val="28"/>
          <w:bdr w:val="none" w:sz="0" w:space="0" w:color="auto"/>
        </w:rPr>
        <w:t>为</w:t>
      </w:r>
      <w:r>
        <w:rPr>
          <w:rFonts w:ascii="宋体" w:eastAsia="宋体" w:hAnsi="MS Mincho" w:cs="宋体"/>
          <w:sz w:val="28"/>
          <w:bdr w:val="none" w:sz="0" w:space="0" w:color="auto"/>
        </w:rPr>
        <w:t>主缺少</w:t>
      </w:r>
      <w:r>
        <w:rPr>
          <w:rFonts w:ascii="宋体" w:eastAsia="宋体" w:hAnsi="SimSun" w:cs="宋体"/>
          <w:sz w:val="28"/>
          <w:bdr w:val="none" w:sz="0" w:space="0" w:color="auto"/>
        </w:rPr>
        <w:t>创</w:t>
      </w:r>
      <w:r>
        <w:rPr>
          <w:rFonts w:ascii="宋体" w:eastAsia="宋体" w:hAnsi="MS Mincho" w:cs="宋体"/>
          <w:sz w:val="28"/>
          <w:bdr w:val="none" w:sz="0" w:space="0" w:color="auto"/>
        </w:rPr>
        <w:t>新意</w:t>
      </w:r>
      <w:r>
        <w:rPr>
          <w:rFonts w:ascii="宋体" w:eastAsia="宋体" w:hAnsi="SimSun" w:cs="宋体"/>
          <w:sz w:val="28"/>
          <w:bdr w:val="none" w:sz="0" w:space="0" w:color="auto"/>
        </w:rPr>
        <w:t>识</w:t>
      </w:r>
      <w:r>
        <w:rPr>
          <w:rFonts w:ascii="宋体" w:eastAsia="宋体" w:hAnsi="MS Mincho" w:cs="宋体"/>
          <w:sz w:val="28"/>
          <w:bdr w:val="none" w:sz="0" w:space="0" w:color="auto"/>
        </w:rPr>
        <w:t>，学生的学</w:t>
      </w:r>
      <w:r>
        <w:rPr>
          <w:rFonts w:ascii="宋体" w:eastAsia="宋体" w:hAnsi="SimSun" w:cs="宋体"/>
          <w:sz w:val="28"/>
          <w:bdr w:val="none" w:sz="0" w:space="0" w:color="auto"/>
        </w:rPr>
        <w:t>习习惯</w:t>
      </w:r>
      <w:r>
        <w:rPr>
          <w:rFonts w:ascii="宋体" w:eastAsia="宋体" w:hAnsi="MS Mincho" w:cs="宋体"/>
          <w:sz w:val="28"/>
          <w:bdr w:val="none" w:sz="0" w:space="0" w:color="auto"/>
        </w:rPr>
        <w:t>的</w:t>
      </w:r>
      <w:r>
        <w:rPr>
          <w:rFonts w:ascii="宋体" w:eastAsia="宋体" w:hAnsi="SimSun" w:cs="宋体"/>
          <w:sz w:val="28"/>
          <w:bdr w:val="none" w:sz="0" w:space="0" w:color="auto"/>
        </w:rPr>
        <w:t>养</w:t>
      </w:r>
      <w:r>
        <w:rPr>
          <w:rFonts w:ascii="宋体" w:eastAsia="宋体" w:hAnsi="MS Mincho" w:cs="宋体"/>
          <w:sz w:val="28"/>
          <w:bdr w:val="none" w:sz="0" w:space="0" w:color="auto"/>
        </w:rPr>
        <w:t>成教育不</w:t>
      </w:r>
      <w:r>
        <w:rPr>
          <w:rFonts w:ascii="宋体" w:eastAsia="宋体" w:hAnsi="SimSun" w:cs="宋体"/>
          <w:sz w:val="28"/>
          <w:bdr w:val="none" w:sz="0" w:space="0" w:color="auto"/>
        </w:rPr>
        <w:t>够</w:t>
      </w:r>
      <w:r>
        <w:rPr>
          <w:rFonts w:ascii="宋体" w:eastAsia="宋体" w:hAnsi="MS Mincho" w:cs="宋体"/>
          <w:sz w:val="28"/>
          <w:bdr w:val="none" w:sz="0" w:space="0" w:color="auto"/>
        </w:rPr>
        <w:t>成功。培</w:t>
      </w:r>
      <w:r>
        <w:rPr>
          <w:rFonts w:ascii="宋体" w:eastAsia="宋体" w:hAnsi="SimSun" w:cs="宋体"/>
          <w:sz w:val="28"/>
          <w:bdr w:val="none" w:sz="0" w:space="0" w:color="auto"/>
        </w:rPr>
        <w:t>优</w:t>
      </w:r>
      <w:r>
        <w:rPr>
          <w:rFonts w:ascii="宋体" w:eastAsia="宋体" w:hAnsi="MS Mincho" w:cs="宋体"/>
          <w:sz w:val="28"/>
          <w:bdr w:val="none" w:sz="0" w:space="0" w:color="auto"/>
        </w:rPr>
        <w:t>扶差工作做得不</w:t>
      </w:r>
      <w:r>
        <w:rPr>
          <w:rFonts w:ascii="宋体" w:eastAsia="宋体" w:hAnsi="SimSun" w:cs="宋体"/>
          <w:sz w:val="28"/>
          <w:bdr w:val="none" w:sz="0" w:space="0" w:color="auto"/>
        </w:rPr>
        <w:t>够</w:t>
      </w:r>
      <w:r>
        <w:rPr>
          <w:rFonts w:ascii="宋体" w:eastAsia="宋体" w:hAnsi="MS Mincho" w:cs="宋体"/>
          <w:sz w:val="28"/>
          <w:bdr w:val="none" w:sz="0" w:space="0" w:color="auto"/>
        </w:rPr>
        <w:t>扎</w:t>
      </w:r>
      <w:r>
        <w:rPr>
          <w:rFonts w:ascii="宋体" w:eastAsia="宋体" w:hAnsi="SimSun" w:cs="宋体"/>
          <w:sz w:val="28"/>
          <w:bdr w:val="none" w:sz="0" w:space="0" w:color="auto"/>
        </w:rPr>
        <w:t>实</w:t>
      </w:r>
      <w:r>
        <w:rPr>
          <w:rFonts w:ascii="宋体" w:eastAsia="宋体" w:hAnsi="MS Mincho" w:cs="宋体"/>
          <w:sz w:val="28"/>
          <w:bdr w:val="none" w:sz="0" w:space="0" w:color="auto"/>
        </w:rPr>
        <w:t>，培</w:t>
      </w:r>
      <w:r>
        <w:rPr>
          <w:rFonts w:ascii="宋体" w:eastAsia="宋体" w:hAnsi="SimSun" w:cs="宋体"/>
          <w:sz w:val="28"/>
          <w:bdr w:val="none" w:sz="0" w:space="0" w:color="auto"/>
        </w:rPr>
        <w:t>优</w:t>
      </w: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hAnsi="MS Mincho" w:cs="宋体"/>
          <w:sz w:val="28"/>
          <w:bdr w:val="none" w:sz="0" w:space="0" w:color="auto"/>
        </w:rPr>
        <w:t>不明确</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继续</w:t>
      </w:r>
      <w:r>
        <w:rPr>
          <w:rFonts w:ascii="宋体" w:eastAsia="宋体" w:hAnsi="MS Mincho" w:cs="宋体"/>
          <w:sz w:val="28"/>
          <w:bdr w:val="none" w:sz="0" w:space="0" w:color="auto"/>
        </w:rPr>
        <w:t>更新</w:t>
      </w:r>
      <w:r>
        <w:rPr>
          <w:rFonts w:ascii="宋体" w:eastAsia="宋体" w:hAnsi="SimSun" w:cs="宋体"/>
          <w:sz w:val="28"/>
          <w:bdr w:val="none" w:sz="0" w:space="0" w:color="auto"/>
        </w:rPr>
        <w:t>观</w:t>
      </w:r>
      <w:r>
        <w:rPr>
          <w:rFonts w:ascii="宋体" w:eastAsia="宋体" w:hAnsi="MS Mincho" w:cs="宋体"/>
          <w:sz w:val="28"/>
          <w:bdr w:val="none" w:sz="0" w:space="0" w:color="auto"/>
        </w:rPr>
        <w:t>念，努力</w:t>
      </w:r>
      <w:r>
        <w:rPr>
          <w:rFonts w:ascii="宋体" w:eastAsia="宋体" w:hAnsi="SimSun" w:cs="宋体"/>
          <w:sz w:val="28"/>
          <w:bdr w:val="none" w:sz="0" w:space="0" w:color="auto"/>
        </w:rPr>
        <w:t>实</w:t>
      </w:r>
      <w:r>
        <w:rPr>
          <w:rFonts w:ascii="宋体" w:eastAsia="宋体" w:hAnsi="MS Mincho" w:cs="宋体"/>
          <w:sz w:val="28"/>
          <w:bdr w:val="none" w:sz="0" w:space="0" w:color="auto"/>
        </w:rPr>
        <w:t>践主体教学</w:t>
      </w:r>
      <w:r>
        <w:rPr>
          <w:rFonts w:ascii="宋体" w:eastAsia="宋体"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极运用多媒体</w:t>
      </w:r>
      <w:r>
        <w:rPr>
          <w:rFonts w:ascii="宋体" w:eastAsia="宋体" w:hAnsi="SimSun" w:cs="宋体"/>
          <w:sz w:val="28"/>
          <w:bdr w:val="none" w:sz="0" w:space="0" w:color="auto"/>
        </w:rPr>
        <w:t>电</w:t>
      </w:r>
      <w:r>
        <w:rPr>
          <w:rFonts w:ascii="宋体" w:eastAsia="宋体" w:hAnsi="MS Mincho" w:cs="宋体"/>
          <w:sz w:val="28"/>
          <w:bdr w:val="none" w:sz="0" w:space="0" w:color="auto"/>
        </w:rPr>
        <w:t>化教学手段，提高教学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cs="宋体"/>
          <w:sz w:val="28"/>
          <w:bdr w:val="none" w:sz="0" w:space="0" w:color="auto"/>
        </w:rPr>
        <w:t>;</w:t>
      </w:r>
      <w:r>
        <w:rPr>
          <w:rFonts w:ascii="宋体" w:eastAsia="宋体" w:hAnsi="MS Mincho" w:cs="宋体"/>
          <w:sz w:val="28"/>
          <w:bdr w:val="none" w:sz="0" w:space="0" w:color="auto"/>
        </w:rPr>
        <w:t>加大科研促教的力度，努力撰写有</w:t>
      </w:r>
      <w:r>
        <w:rPr>
          <w:rFonts w:ascii="宋体" w:eastAsia="宋体" w:hAnsi="SimSun" w:cs="宋体"/>
          <w:sz w:val="28"/>
          <w:bdr w:val="none" w:sz="0" w:space="0" w:color="auto"/>
        </w:rPr>
        <w:t>较</w:t>
      </w:r>
      <w:r>
        <w:rPr>
          <w:rFonts w:ascii="宋体" w:eastAsia="宋体" w:hAnsi="MS Mincho" w:cs="宋体"/>
          <w:sz w:val="28"/>
          <w:bdr w:val="none" w:sz="0" w:space="0" w:color="auto"/>
        </w:rPr>
        <w:t>高</w:t>
      </w:r>
      <w:r>
        <w:rPr>
          <w:rFonts w:ascii="宋体" w:eastAsia="宋体" w:hAnsi="SimSun" w:cs="宋体"/>
          <w:sz w:val="28"/>
          <w:bdr w:val="none" w:sz="0" w:space="0" w:color="auto"/>
        </w:rPr>
        <w:t>质</w:t>
      </w:r>
      <w:r>
        <w:rPr>
          <w:rFonts w:ascii="宋体" w:eastAsia="宋体" w:hAnsi="MS Mincho" w:cs="宋体"/>
          <w:sz w:val="28"/>
          <w:bdr w:val="none" w:sz="0" w:space="0" w:color="auto"/>
        </w:rPr>
        <w:t>量的教学</w:t>
      </w:r>
      <w:r>
        <w:rPr>
          <w:rFonts w:ascii="宋体" w:eastAsia="宋体" w:hAnsi="SimSun" w:cs="宋体"/>
          <w:sz w:val="28"/>
          <w:bdr w:val="none" w:sz="0" w:space="0" w:color="auto"/>
        </w:rPr>
        <w:t>论</w:t>
      </w:r>
      <w:r>
        <w:rPr>
          <w:rFonts w:ascii="宋体" w:eastAsia="宋体" w:hAnsi="MS Mincho" w:cs="宋体"/>
          <w:sz w:val="28"/>
          <w:bdr w:val="none" w:sz="0" w:space="0" w:color="auto"/>
        </w:rPr>
        <w:t>文</w:t>
      </w:r>
      <w:r>
        <w:rPr>
          <w:rFonts w:ascii="宋体" w:eastAsia="宋体" w:cs="宋体"/>
          <w:sz w:val="28"/>
          <w:bdr w:val="none" w:sz="0" w:space="0" w:color="auto"/>
        </w:rPr>
        <w:t>;</w:t>
      </w:r>
      <w:r>
        <w:rPr>
          <w:rFonts w:ascii="宋体" w:eastAsia="宋体" w:hAnsi="SimSun" w:cs="宋体"/>
          <w:sz w:val="28"/>
          <w:bdr w:val="none" w:sz="0" w:space="0" w:color="auto"/>
        </w:rPr>
        <w:t>继续</w:t>
      </w:r>
      <w:r>
        <w:rPr>
          <w:rFonts w:ascii="宋体" w:eastAsia="宋体" w:hAnsi="MS Mincho" w:cs="宋体"/>
          <w:sz w:val="28"/>
          <w:bdr w:val="none" w:sz="0" w:space="0" w:color="auto"/>
        </w:rPr>
        <w:t>加</w:t>
      </w:r>
      <w:r>
        <w:rPr>
          <w:rFonts w:ascii="宋体" w:eastAsia="宋体" w:hAnsi="SimSun" w:cs="宋体"/>
          <w:sz w:val="28"/>
          <w:bdr w:val="none" w:sz="0" w:space="0" w:color="auto"/>
        </w:rPr>
        <w:t>强业务</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，提高自身的</w:t>
      </w:r>
      <w:r>
        <w:rPr>
          <w:rFonts w:ascii="宋体" w:eastAsia="宋体" w:hAnsi="SimSun" w:cs="宋体"/>
          <w:sz w:val="28"/>
          <w:bdr w:val="none" w:sz="0" w:space="0" w:color="auto"/>
        </w:rPr>
        <w:t>业务</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本学期，由于在</w:t>
      </w:r>
      <w:r>
        <w:rPr>
          <w:rFonts w:ascii="宋体" w:eastAsia="宋体" w:hAnsi="SimSun" w:cs="宋体"/>
          <w:sz w:val="28"/>
          <w:bdr w:val="none" w:sz="0" w:space="0" w:color="auto"/>
        </w:rPr>
        <w:t>实</w:t>
      </w:r>
      <w:r>
        <w:rPr>
          <w:rFonts w:ascii="宋体" w:eastAsia="宋体" w:hAnsi="MS Mincho" w:cs="宋体"/>
          <w:sz w:val="28"/>
          <w:bdr w:val="none" w:sz="0" w:space="0" w:color="auto"/>
        </w:rPr>
        <w:t>践中努力摸索</w:t>
      </w:r>
      <w:r>
        <w:rPr>
          <w:rFonts w:ascii="宋体" w:eastAsia="宋体" w:hAnsi="SimSun" w:cs="宋体"/>
          <w:sz w:val="28"/>
          <w:bdr w:val="none" w:sz="0" w:space="0" w:color="auto"/>
        </w:rPr>
        <w:t>领</w:t>
      </w:r>
      <w:r>
        <w:rPr>
          <w:rFonts w:ascii="宋体" w:eastAsia="宋体" w:hAnsi="MS Mincho" w:cs="宋体"/>
          <w:sz w:val="28"/>
          <w:bdr w:val="none" w:sz="0" w:space="0" w:color="auto"/>
        </w:rPr>
        <w:t>悟</w:t>
      </w:r>
      <w:r>
        <w:rPr>
          <w:rFonts w:ascii="宋体" w:eastAsia="宋体" w:cs="宋体"/>
          <w:sz w:val="28"/>
          <w:bdr w:val="none" w:sz="0" w:space="0" w:color="auto"/>
        </w:rPr>
        <w:t>;</w:t>
      </w:r>
      <w:r>
        <w:rPr>
          <w:rFonts w:ascii="宋体" w:eastAsia="宋体" w:hAnsi="MS Mincho" w:cs="宋体"/>
          <w:sz w:val="28"/>
          <w:bdr w:val="none" w:sz="0" w:space="0" w:color="auto"/>
        </w:rPr>
        <w:t>在工作中</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cs="宋体"/>
          <w:sz w:val="28"/>
          <w:bdr w:val="none" w:sz="0" w:space="0" w:color="auto"/>
        </w:rPr>
        <w:t>;</w:t>
      </w:r>
      <w:r>
        <w:rPr>
          <w:rFonts w:ascii="宋体" w:eastAsia="宋体" w:hAnsi="MS Mincho" w:cs="宋体"/>
          <w:sz w:val="28"/>
          <w:bdr w:val="none" w:sz="0" w:space="0" w:color="auto"/>
        </w:rPr>
        <w:t>在学</w:t>
      </w:r>
      <w:r>
        <w:rPr>
          <w:rFonts w:ascii="宋体" w:eastAsia="宋体" w:hAnsi="SimSun" w:cs="宋体"/>
          <w:sz w:val="28"/>
          <w:bdr w:val="none" w:sz="0" w:space="0" w:color="auto"/>
        </w:rPr>
        <w:t>习</w:t>
      </w:r>
      <w:r>
        <w:rPr>
          <w:rFonts w:ascii="宋体" w:eastAsia="宋体" w:hAnsi="MS Mincho" w:cs="宋体"/>
          <w:sz w:val="28"/>
          <w:bdr w:val="none" w:sz="0" w:space="0" w:color="auto"/>
        </w:rPr>
        <w:t>中仔</w:t>
      </w:r>
      <w:r>
        <w:rPr>
          <w:rFonts w:ascii="宋体" w:eastAsia="宋体" w:hAnsi="SimSun" w:cs="宋体"/>
          <w:sz w:val="28"/>
          <w:bdr w:val="none" w:sz="0" w:space="0" w:color="auto"/>
        </w:rPr>
        <w:t>细</w:t>
      </w:r>
      <w:r>
        <w:rPr>
          <w:rFonts w:ascii="宋体" w:eastAsia="宋体" w:hAnsi="MS Mincho" w:cs="宋体"/>
          <w:sz w:val="28"/>
          <w:bdr w:val="none" w:sz="0" w:space="0" w:color="auto"/>
        </w:rPr>
        <w:t>研</w:t>
      </w:r>
      <w:r>
        <w:rPr>
          <w:rFonts w:ascii="宋体" w:eastAsia="宋体" w:hAnsi="SimSun" w:cs="宋体"/>
          <w:sz w:val="28"/>
          <w:bdr w:val="none" w:sz="0" w:space="0" w:color="auto"/>
        </w:rPr>
        <w:t>讨总结</w:t>
      </w:r>
      <w:r>
        <w:rPr>
          <w:rFonts w:ascii="宋体" w:eastAsia="宋体" w:cs="宋体"/>
          <w:sz w:val="28"/>
          <w:bdr w:val="none" w:sz="0" w:space="0" w:color="auto"/>
        </w:rPr>
        <w:t>;</w:t>
      </w:r>
      <w:r>
        <w:rPr>
          <w:rFonts w:ascii="宋体" w:eastAsia="宋体" w:hAnsi="MS Mincho" w:cs="宋体"/>
          <w:sz w:val="28"/>
          <w:bdr w:val="none" w:sz="0" w:space="0" w:color="auto"/>
        </w:rPr>
        <w:t>在</w:t>
      </w:r>
      <w:r>
        <w:rPr>
          <w:rFonts w:ascii="宋体" w:eastAsia="宋体" w:hAnsi="SimSun" w:cs="宋体"/>
          <w:sz w:val="28"/>
          <w:bdr w:val="none" w:sz="0" w:space="0" w:color="auto"/>
        </w:rPr>
        <w:t>总结</w:t>
      </w:r>
      <w:r>
        <w:rPr>
          <w:rFonts w:ascii="宋体" w:eastAsia="宋体" w:hAnsi="MS Mincho" w:cs="宋体"/>
          <w:sz w:val="28"/>
          <w:bdr w:val="none" w:sz="0" w:space="0" w:color="auto"/>
        </w:rPr>
        <w:t>中成</w:t>
      </w:r>
      <w:r>
        <w:rPr>
          <w:rFonts w:ascii="宋体" w:eastAsia="宋体" w:hAnsi="SimSun" w:cs="宋体"/>
          <w:sz w:val="28"/>
          <w:bdr w:val="none" w:sz="0" w:space="0" w:color="auto"/>
        </w:rPr>
        <w:t>长</w:t>
      </w:r>
      <w:r>
        <w:rPr>
          <w:rFonts w:ascii="宋体" w:eastAsia="宋体" w:hAnsi="MS Mincho" w:cs="宋体"/>
          <w:sz w:val="28"/>
          <w:bdr w:val="none" w:sz="0" w:space="0" w:color="auto"/>
        </w:rPr>
        <w:t>、前</w:t>
      </w:r>
      <w:r>
        <w:rPr>
          <w:rFonts w:ascii="宋体" w:eastAsia="宋体" w:hAnsi="SimSun" w:cs="宋体"/>
          <w:sz w:val="28"/>
          <w:bdr w:val="none" w:sz="0" w:space="0" w:color="auto"/>
        </w:rPr>
        <w:t>进</w:t>
      </w:r>
      <w:r>
        <w:rPr>
          <w:rFonts w:ascii="宋体" w:eastAsia="宋体" w:cs="宋体"/>
          <w:sz w:val="28"/>
          <w:bdr w:val="none" w:sz="0" w:space="0" w:color="auto"/>
        </w:rPr>
        <w:t>;</w:t>
      </w:r>
      <w:r>
        <w:rPr>
          <w:rFonts w:ascii="宋体" w:eastAsia="宋体" w:hAnsi="MS Mincho" w:cs="宋体"/>
          <w:sz w:val="28"/>
          <w:bdr w:val="none" w:sz="0" w:space="0" w:color="auto"/>
        </w:rPr>
        <w:t>各方面有了很大的</w:t>
      </w:r>
      <w:r>
        <w:rPr>
          <w:rFonts w:ascii="宋体" w:eastAsia="宋体" w:hAnsi="SimSun" w:cs="宋体"/>
          <w:sz w:val="28"/>
          <w:bdr w:val="none" w:sz="0" w:space="0" w:color="auto"/>
        </w:rPr>
        <w:t>进步</w:t>
      </w:r>
      <w:r>
        <w:rPr>
          <w:rFonts w:ascii="宋体" w:eastAsia="宋体" w:hAnsi="MS Mincho" w:cs="宋体"/>
          <w:sz w:val="28"/>
          <w:bdr w:val="none" w:sz="0" w:space="0" w:color="auto"/>
        </w:rPr>
        <w:t>和提高。切</w:t>
      </w:r>
      <w:r>
        <w:rPr>
          <w:rFonts w:ascii="宋体" w:eastAsia="宋体" w:hAnsi="SimSun" w:cs="宋体"/>
          <w:sz w:val="28"/>
          <w:bdr w:val="none" w:sz="0" w:space="0" w:color="auto"/>
        </w:rPr>
        <w:t>实</w:t>
      </w:r>
      <w:r>
        <w:rPr>
          <w:rFonts w:ascii="宋体" w:eastAsia="宋体" w:hAnsi="MS Mincho" w:cs="宋体"/>
          <w:sz w:val="28"/>
          <w:bdr w:val="none" w:sz="0" w:space="0" w:color="auto"/>
        </w:rPr>
        <w:t>有效的由新</w:t>
      </w:r>
      <w:r>
        <w:rPr>
          <w:rFonts w:ascii="宋体" w:eastAsia="宋体" w:hAnsi="SimSun" w:cs="宋体"/>
          <w:sz w:val="28"/>
          <w:bdr w:val="none" w:sz="0" w:space="0" w:color="auto"/>
        </w:rPr>
        <w:t>课</w:t>
      </w:r>
      <w:r>
        <w:rPr>
          <w:rFonts w:ascii="宋体" w:eastAsia="宋体" w:hAnsi="MS Mincho" w:cs="宋体"/>
          <w:sz w:val="28"/>
          <w:bdr w:val="none" w:sz="0" w:space="0" w:color="auto"/>
        </w:rPr>
        <w:t>程的旁</w:t>
      </w:r>
      <w:r>
        <w:rPr>
          <w:rFonts w:ascii="宋体" w:eastAsia="宋体" w:hAnsi="SimSun" w:cs="宋体"/>
          <w:sz w:val="28"/>
          <w:bdr w:val="none" w:sz="0" w:space="0" w:color="auto"/>
        </w:rPr>
        <w:t>观</w:t>
      </w:r>
      <w:r>
        <w:rPr>
          <w:rFonts w:ascii="宋体" w:eastAsia="宋体" w:hAnsi="MS Mincho" w:cs="宋体"/>
          <w:sz w:val="28"/>
          <w:bdr w:val="none" w:sz="0" w:space="0" w:color="auto"/>
        </w:rPr>
        <w:t>者，</w:t>
      </w:r>
      <w:r>
        <w:rPr>
          <w:rFonts w:ascii="宋体" w:eastAsia="宋体" w:hAnsi="SimSun" w:cs="宋体"/>
          <w:sz w:val="28"/>
          <w:bdr w:val="none" w:sz="0" w:space="0" w:color="auto"/>
        </w:rPr>
        <w:t>变</w:t>
      </w:r>
      <w:r>
        <w:rPr>
          <w:rFonts w:ascii="宋体" w:eastAsia="宋体" w:hAnsi="MS Mincho" w:cs="宋体"/>
          <w:sz w:val="28"/>
          <w:bdr w:val="none" w:sz="0" w:space="0" w:color="auto"/>
        </w:rPr>
        <w:t>成新</w:t>
      </w:r>
      <w:r>
        <w:rPr>
          <w:rFonts w:ascii="宋体" w:eastAsia="宋体" w:hAnsi="SimSun" w:cs="宋体"/>
          <w:sz w:val="28"/>
          <w:bdr w:val="none" w:sz="0" w:space="0" w:color="auto"/>
        </w:rPr>
        <w:t>课</w:t>
      </w:r>
      <w:r>
        <w:rPr>
          <w:rFonts w:ascii="宋体" w:eastAsia="宋体" w:hAnsi="MS Mincho" w:cs="宋体"/>
          <w:sz w:val="28"/>
          <w:bdr w:val="none" w:sz="0" w:space="0" w:color="auto"/>
        </w:rPr>
        <w:t>程的参与者和</w:t>
      </w:r>
      <w:r>
        <w:rPr>
          <w:rFonts w:ascii="宋体" w:eastAsia="宋体" w:hAnsi="SimSun" w:cs="宋体"/>
          <w:sz w:val="28"/>
          <w:bdr w:val="none" w:sz="0" w:space="0" w:color="auto"/>
        </w:rPr>
        <w:t>实</w:t>
      </w:r>
      <w:r>
        <w:rPr>
          <w:rFonts w:ascii="宋体" w:eastAsia="宋体" w:hAnsi="MS Mincho" w:cs="宋体"/>
          <w:sz w:val="28"/>
          <w:bdr w:val="none" w:sz="0" w:space="0" w:color="auto"/>
        </w:rPr>
        <w:t>践者，投身到新</w:t>
      </w:r>
      <w:r>
        <w:rPr>
          <w:rFonts w:ascii="宋体" w:eastAsia="宋体" w:hAnsi="SimSun" w:cs="宋体"/>
          <w:sz w:val="28"/>
          <w:bdr w:val="none" w:sz="0" w:space="0" w:color="auto"/>
        </w:rPr>
        <w:t>课</w:t>
      </w:r>
      <w:r>
        <w:rPr>
          <w:rFonts w:ascii="宋体" w:eastAsia="宋体" w:hAnsi="MS Mincho" w:cs="宋体"/>
          <w:sz w:val="28"/>
          <w:bdr w:val="none" w:sz="0" w:space="0" w:color="auto"/>
        </w:rPr>
        <w:t>程改革中，并在</w:t>
      </w:r>
      <w:r>
        <w:rPr>
          <w:rFonts w:ascii="宋体" w:eastAsia="宋体" w:hAnsi="SimSun" w:cs="宋体"/>
          <w:sz w:val="28"/>
          <w:bdr w:val="none" w:sz="0" w:space="0" w:color="auto"/>
        </w:rPr>
        <w:t>实</w:t>
      </w:r>
      <w:r>
        <w:rPr>
          <w:rFonts w:ascii="宋体" w:eastAsia="宋体" w:hAnsi="MS Mincho" w:cs="宋体"/>
          <w:sz w:val="28"/>
          <w:bdr w:val="none" w:sz="0" w:space="0" w:color="auto"/>
        </w:rPr>
        <w:t>践中臻于成熟。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金无足赤，人无完人</w:t>
      </w:r>
      <w:r>
        <w:rPr>
          <w:rFonts w:ascii="宋体" w:eastAsia="宋体" w:cs="宋体"/>
          <w:sz w:val="28"/>
          <w:bdr w:val="none" w:sz="0" w:space="0" w:color="auto"/>
        </w:rPr>
        <w:t>”</w:t>
      </w:r>
      <w:r>
        <w:rPr>
          <w:rFonts w:ascii="宋体" w:eastAsia="宋体" w:hAnsi="MS Mincho" w:cs="宋体"/>
          <w:sz w:val="28"/>
          <w:bdr w:val="none" w:sz="0" w:space="0" w:color="auto"/>
        </w:rPr>
        <w:t>。我的教育教学工作能力和水平</w:t>
      </w:r>
      <w:r>
        <w:rPr>
          <w:rFonts w:ascii="宋体" w:eastAsia="宋体" w:hAnsi="SimSun" w:cs="宋体"/>
          <w:sz w:val="28"/>
          <w:bdr w:val="none" w:sz="0" w:space="0" w:color="auto"/>
        </w:rPr>
        <w:t>还</w:t>
      </w:r>
      <w:r>
        <w:rPr>
          <w:rFonts w:ascii="宋体" w:eastAsia="宋体" w:hAnsi="MS Mincho" w:cs="宋体"/>
          <w:sz w:val="28"/>
          <w:bdr w:val="none" w:sz="0" w:space="0" w:color="auto"/>
        </w:rPr>
        <w:t>有待更</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提高，需跟上</w:t>
      </w:r>
      <w:r>
        <w:rPr>
          <w:rFonts w:ascii="宋体" w:eastAsia="宋体" w:hAnsi="SimSun" w:cs="宋体"/>
          <w:sz w:val="28"/>
          <w:bdr w:val="none" w:sz="0" w:space="0" w:color="auto"/>
        </w:rPr>
        <w:t>时</w:t>
      </w:r>
      <w:r>
        <w:rPr>
          <w:rFonts w:ascii="宋体" w:eastAsia="宋体" w:hAnsi="MS Mincho" w:cs="宋体"/>
          <w:sz w:val="28"/>
          <w:bdr w:val="none" w:sz="0" w:space="0" w:color="auto"/>
        </w:rPr>
        <w:t>代的</w:t>
      </w:r>
      <w:r>
        <w:rPr>
          <w:rFonts w:ascii="宋体" w:eastAsia="宋体" w:hAnsi="SimSun" w:cs="宋体"/>
          <w:sz w:val="28"/>
          <w:bdr w:val="none" w:sz="0" w:space="0" w:color="auto"/>
        </w:rPr>
        <w:t>发</w:t>
      </w:r>
      <w:r>
        <w:rPr>
          <w:rFonts w:ascii="宋体" w:eastAsia="宋体" w:hAnsi="MS Mincho" w:cs="宋体"/>
          <w:sz w:val="28"/>
          <w:bdr w:val="none" w:sz="0" w:space="0" w:color="auto"/>
        </w:rPr>
        <w:t>展，适</w:t>
      </w:r>
      <w:r>
        <w:rPr>
          <w:rFonts w:ascii="宋体" w:eastAsia="宋体" w:hAnsi="SimSun" w:cs="宋体"/>
          <w:sz w:val="28"/>
          <w:bdr w:val="none" w:sz="0" w:space="0" w:color="auto"/>
        </w:rPr>
        <w:t>应时</w:t>
      </w:r>
      <w:r>
        <w:rPr>
          <w:rFonts w:ascii="宋体" w:eastAsia="宋体" w:hAnsi="MS Mincho" w:cs="宋体"/>
          <w:sz w:val="28"/>
          <w:bdr w:val="none" w:sz="0" w:space="0" w:color="auto"/>
        </w:rPr>
        <w:t>代的需要。在今后的教育教学工作中，我将更</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w:t>
      </w:r>
      <w:r>
        <w:rPr>
          <w:rFonts w:ascii="宋体" w:eastAsia="宋体" w:hAnsi="SimSun" w:cs="宋体"/>
          <w:sz w:val="28"/>
          <w:bdr w:val="none" w:sz="0" w:space="0" w:color="auto"/>
        </w:rPr>
        <w:t>认</w:t>
      </w:r>
      <w:r>
        <w:rPr>
          <w:rFonts w:ascii="宋体" w:eastAsia="宋体" w:hAnsi="MS Mincho" w:cs="宋体"/>
          <w:sz w:val="28"/>
          <w:bdr w:val="none" w:sz="0" w:space="0" w:color="auto"/>
        </w:rPr>
        <w:t>真听取</w:t>
      </w:r>
      <w:r>
        <w:rPr>
          <w:rFonts w:ascii="宋体" w:eastAsia="宋体" w:hAnsi="SimSun" w:cs="宋体"/>
          <w:sz w:val="28"/>
          <w:bdr w:val="none" w:sz="0" w:space="0" w:color="auto"/>
        </w:rPr>
        <w:t>师</w:t>
      </w:r>
      <w:r>
        <w:rPr>
          <w:rFonts w:ascii="宋体" w:eastAsia="宋体" w:hAnsi="MS Mincho" w:cs="宋体"/>
          <w:sz w:val="28"/>
          <w:bdr w:val="none" w:sz="0" w:space="0" w:color="auto"/>
        </w:rPr>
        <w:t>傅的教</w:t>
      </w:r>
      <w:r>
        <w:rPr>
          <w:rFonts w:ascii="宋体" w:eastAsia="宋体" w:hAnsi="SimSun" w:cs="宋体"/>
          <w:sz w:val="28"/>
          <w:bdr w:val="none" w:sz="0" w:space="0" w:color="auto"/>
        </w:rPr>
        <w:t>诲</w:t>
      </w:r>
      <w:r>
        <w:rPr>
          <w:rFonts w:ascii="宋体" w:eastAsia="宋体" w:hAnsi="MS Mincho" w:cs="宋体"/>
          <w:sz w:val="28"/>
          <w:bdr w:val="none" w:sz="0" w:space="0" w:color="auto"/>
        </w:rPr>
        <w:t>，要不断</w:t>
      </w:r>
      <w:r>
        <w:rPr>
          <w:rFonts w:ascii="宋体" w:eastAsia="宋体" w:hAnsi="SimSun" w:cs="宋体"/>
          <w:sz w:val="28"/>
          <w:bdr w:val="none" w:sz="0" w:space="0" w:color="auto"/>
        </w:rPr>
        <w:t>总结经验</w:t>
      </w:r>
      <w:r>
        <w:rPr>
          <w:rFonts w:ascii="宋体" w:eastAsia="宋体" w:hAnsi="MS Mincho" w:cs="宋体"/>
          <w:sz w:val="28"/>
          <w:bdr w:val="none" w:sz="0" w:space="0" w:color="auto"/>
        </w:rPr>
        <w:t>，努力</w:t>
      </w:r>
      <w:r>
        <w:rPr>
          <w:rFonts w:ascii="宋体" w:eastAsia="宋体" w:hAnsi="SimSun" w:cs="宋体"/>
          <w:sz w:val="28"/>
          <w:bdr w:val="none" w:sz="0" w:space="0" w:color="auto"/>
        </w:rPr>
        <w:t>创</w:t>
      </w:r>
      <w:r>
        <w:rPr>
          <w:rFonts w:ascii="宋体" w:eastAsia="宋体" w:hAnsi="MS Mincho" w:cs="宋体"/>
          <w:sz w:val="28"/>
          <w:bdr w:val="none" w:sz="0" w:space="0" w:color="auto"/>
        </w:rPr>
        <w:t>新，</w:t>
      </w:r>
      <w:r>
        <w:rPr>
          <w:rFonts w:ascii="宋体" w:eastAsia="宋体" w:hAnsi="SimSun" w:cs="宋体"/>
          <w:sz w:val="28"/>
          <w:bdr w:val="none" w:sz="0" w:space="0" w:color="auto"/>
        </w:rPr>
        <w:t>开</w:t>
      </w:r>
      <w:r>
        <w:rPr>
          <w:rFonts w:ascii="宋体" w:eastAsia="宋体" w:hAnsi="MS Mincho" w:cs="宋体"/>
          <w:sz w:val="28"/>
          <w:bdr w:val="none" w:sz="0" w:space="0" w:color="auto"/>
        </w:rPr>
        <w:t>拓</w:t>
      </w:r>
      <w:r>
        <w:rPr>
          <w:rFonts w:ascii="宋体" w:eastAsia="宋体" w:hAnsi="SimSun" w:cs="宋体"/>
          <w:sz w:val="28"/>
          <w:bdr w:val="none" w:sz="0" w:space="0" w:color="auto"/>
        </w:rPr>
        <w:t>进</w:t>
      </w:r>
      <w:r>
        <w:rPr>
          <w:rFonts w:ascii="宋体" w:eastAsia="宋体" w:hAnsi="MS Mincho" w:cs="宋体"/>
          <w:sz w:val="28"/>
          <w:bdr w:val="none" w:sz="0" w:space="0" w:color="auto"/>
        </w:rPr>
        <w:t>取，努力提高自己的教学水平，逐</w:t>
      </w:r>
      <w:r>
        <w:rPr>
          <w:rFonts w:ascii="宋体" w:eastAsia="宋体" w:hAnsi="SimSun" w:cs="宋体"/>
          <w:sz w:val="28"/>
          <w:bdr w:val="none" w:sz="0" w:space="0" w:color="auto"/>
        </w:rPr>
        <w:t>渐创</w:t>
      </w:r>
      <w:r>
        <w:rPr>
          <w:rFonts w:ascii="宋体" w:eastAsia="宋体" w:hAnsi="MS Mincho" w:cs="宋体"/>
          <w:sz w:val="28"/>
          <w:bdr w:val="none" w:sz="0" w:space="0" w:color="auto"/>
        </w:rPr>
        <w:t>造出自己的教学</w:t>
      </w:r>
      <w:r>
        <w:rPr>
          <w:rFonts w:ascii="宋体" w:eastAsia="宋体" w:hAnsi="SimSun" w:cs="宋体"/>
          <w:sz w:val="28"/>
          <w:bdr w:val="none" w:sz="0" w:space="0" w:color="auto"/>
        </w:rPr>
        <w:t>风</w:t>
      </w:r>
      <w:r>
        <w:rPr>
          <w:rFonts w:ascii="宋体" w:eastAsia="宋体" w:hAnsi="MS Mincho" w:cs="宋体"/>
          <w:sz w:val="28"/>
          <w:bdr w:val="none" w:sz="0" w:space="0" w:color="auto"/>
        </w:rPr>
        <w:t>格，</w:t>
      </w:r>
      <w:r>
        <w:rPr>
          <w:rFonts w:ascii="宋体" w:eastAsia="宋体" w:hAnsi="SimSun" w:cs="宋体"/>
          <w:sz w:val="28"/>
          <w:bdr w:val="none" w:sz="0" w:space="0" w:color="auto"/>
        </w:rPr>
        <w:t>为</w:t>
      </w:r>
      <w:r>
        <w:rPr>
          <w:rFonts w:ascii="宋体" w:eastAsia="宋体" w:hAnsi="MS Mincho" w:cs="宋体"/>
          <w:sz w:val="28"/>
          <w:bdr w:val="none" w:sz="0" w:space="0" w:color="auto"/>
        </w:rPr>
        <w:t>美好的明天奉献自己的力量。在以后的教学工作中，相信一切</w:t>
      </w:r>
      <w:r>
        <w:rPr>
          <w:rFonts w:ascii="宋体" w:eastAsia="宋体" w:hAnsi="SimSun" w:cs="宋体"/>
          <w:sz w:val="28"/>
          <w:bdr w:val="none" w:sz="0" w:space="0" w:color="auto"/>
        </w:rPr>
        <w:t>问题</w:t>
      </w:r>
      <w:r>
        <w:rPr>
          <w:rFonts w:ascii="宋体" w:eastAsia="宋体" w:hAnsi="MS Mincho" w:cs="宋体"/>
          <w:sz w:val="28"/>
          <w:bdr w:val="none" w:sz="0" w:space="0" w:color="auto"/>
        </w:rPr>
        <w:t>都会迎刃而解，我也相信有耕耘</w:t>
      </w:r>
      <w:r>
        <w:rPr>
          <w:rFonts w:ascii="宋体" w:eastAsia="宋体" w:hAnsi="SimSun" w:cs="宋体"/>
          <w:sz w:val="28"/>
          <w:bdr w:val="none" w:sz="0" w:space="0" w:color="auto"/>
        </w:rPr>
        <w:t>总</w:t>
      </w:r>
      <w:r>
        <w:rPr>
          <w:rFonts w:ascii="宋体" w:eastAsia="宋体" w:hAnsi="MS Mincho" w:cs="宋体"/>
          <w:sz w:val="28"/>
          <w:bdr w:val="none" w:sz="0" w:space="0" w:color="auto"/>
        </w:rPr>
        <w:t>会有收</w:t>
      </w:r>
      <w:r>
        <w:rPr>
          <w:rFonts w:ascii="宋体" w:eastAsia="宋体" w:hAnsi="SimSun" w:cs="宋体"/>
          <w:sz w:val="28"/>
          <w:bdr w:val="none" w:sz="0" w:space="0" w:color="auto"/>
        </w:rPr>
        <w:t>获</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思品教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本学期，本人担任初二</w:t>
      </w:r>
      <w:r>
        <w:rPr>
          <w:rFonts w:ascii="宋体" w:eastAsia="宋体" w:hAnsi="SimSun" w:cs="宋体"/>
          <w:sz w:val="28"/>
          <w:bdr w:val="none" w:sz="0" w:space="0" w:color="auto"/>
        </w:rPr>
        <w:t>级</w:t>
      </w:r>
      <w:r>
        <w:rPr>
          <w:rFonts w:ascii="宋体" w:eastAsia="宋体" w:hAnsi="MS Mincho" w:cs="宋体"/>
          <w:sz w:val="28"/>
          <w:bdr w:val="none" w:sz="0" w:space="0" w:color="auto"/>
        </w:rPr>
        <w:t>六个班的政治科任。一学期来，本人自始至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持不懈的精神从事教学工作。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科任，能</w:t>
      </w:r>
      <w:r>
        <w:rPr>
          <w:rFonts w:ascii="宋体" w:eastAsia="宋体" w:hAnsi="SimSun" w:cs="宋体"/>
          <w:sz w:val="28"/>
          <w:bdr w:val="none" w:sz="0" w:space="0" w:color="auto"/>
        </w:rPr>
        <w:t>认</w:t>
      </w:r>
      <w:r>
        <w:rPr>
          <w:rFonts w:ascii="宋体" w:eastAsia="宋体" w:hAnsi="MS Mincho" w:cs="宋体"/>
          <w:sz w:val="28"/>
          <w:bdr w:val="none" w:sz="0" w:space="0" w:color="auto"/>
        </w:rPr>
        <w:t>真制定</w:t>
      </w:r>
      <w:r>
        <w:rPr>
          <w:rFonts w:ascii="宋体" w:eastAsia="宋体" w:hAnsi="SimSun" w:cs="宋体"/>
          <w:sz w:val="28"/>
          <w:bdr w:val="none" w:sz="0" w:space="0" w:color="auto"/>
        </w:rPr>
        <w:t>计</w:t>
      </w:r>
      <w:r>
        <w:rPr>
          <w:rFonts w:ascii="宋体" w:eastAsia="宋体" w:hAnsi="MS Mincho" w:cs="宋体"/>
          <w:sz w:val="28"/>
          <w:bdr w:val="none" w:sz="0" w:space="0" w:color="auto"/>
        </w:rPr>
        <w:t>划，注重研究中学教学理</w:t>
      </w:r>
      <w:r>
        <w:rPr>
          <w:rFonts w:ascii="宋体" w:eastAsia="宋体" w:hAnsi="SimSun" w:cs="宋体"/>
          <w:sz w:val="28"/>
          <w:bdr w:val="none" w:sz="0" w:space="0" w:color="auto"/>
        </w:rPr>
        <w:t>论</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和教学，</w:t>
      </w:r>
      <w:r>
        <w:rPr>
          <w:rFonts w:ascii="宋体" w:eastAsia="宋体" w:hAnsi="SimSun" w:cs="宋体"/>
          <w:sz w:val="28"/>
          <w:bdr w:val="none" w:sz="0" w:space="0" w:color="auto"/>
        </w:rPr>
        <w:t>积</w:t>
      </w:r>
      <w:r>
        <w:rPr>
          <w:rFonts w:ascii="宋体" w:eastAsia="宋体" w:hAnsi="MS Mincho" w:cs="宋体"/>
          <w:sz w:val="28"/>
          <w:bdr w:val="none" w:sz="0" w:space="0" w:color="auto"/>
        </w:rPr>
        <w:t>极参加科</w:t>
      </w:r>
      <w:r>
        <w:rPr>
          <w:rFonts w:ascii="宋体" w:eastAsia="宋体" w:hAnsi="SimSun" w:cs="宋体"/>
          <w:sz w:val="28"/>
          <w:bdr w:val="none" w:sz="0" w:space="0" w:color="auto"/>
        </w:rPr>
        <w:t>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和</w:t>
      </w:r>
      <w:r>
        <w:rPr>
          <w:rFonts w:ascii="宋体" w:eastAsia="宋体" w:hAnsi="SimSun" w:cs="宋体"/>
          <w:sz w:val="28"/>
          <w:bdr w:val="none" w:sz="0" w:space="0" w:color="auto"/>
        </w:rPr>
        <w:t>备课组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，上好公</w:t>
      </w:r>
      <w:r>
        <w:rPr>
          <w:rFonts w:ascii="宋体" w:eastAsia="宋体" w:hAnsi="SimSun" w:cs="宋体"/>
          <w:sz w:val="28"/>
          <w:bdr w:val="none" w:sz="0" w:space="0" w:color="auto"/>
        </w:rPr>
        <w:t>开课</w:t>
      </w:r>
      <w:r>
        <w:rPr>
          <w:rFonts w:ascii="宋体" w:eastAsia="宋体" w:hAnsi="MS Mincho" w:cs="宋体"/>
          <w:sz w:val="28"/>
          <w:bdr w:val="none" w:sz="0" w:space="0" w:color="auto"/>
        </w:rPr>
        <w:t>和平衡</w:t>
      </w:r>
      <w:r>
        <w:rPr>
          <w:rFonts w:ascii="宋体" w:eastAsia="宋体" w:hAnsi="SimSun" w:cs="宋体"/>
          <w:sz w:val="28"/>
          <w:bdr w:val="none" w:sz="0" w:space="0" w:color="auto"/>
        </w:rPr>
        <w:t>课</w:t>
      </w:r>
      <w:r>
        <w:rPr>
          <w:rFonts w:ascii="宋体" w:eastAsia="宋体" w:hAnsi="MS Mincho" w:cs="宋体"/>
          <w:sz w:val="28"/>
          <w:bdr w:val="none" w:sz="0" w:space="0" w:color="auto"/>
        </w:rPr>
        <w:t>，并能</w:t>
      </w:r>
      <w:r>
        <w:rPr>
          <w:rFonts w:ascii="宋体" w:eastAsia="宋体" w:hAnsi="SimSun" w:cs="宋体"/>
          <w:sz w:val="28"/>
          <w:bdr w:val="none" w:sz="0" w:space="0" w:color="auto"/>
        </w:rPr>
        <w:t>经</w:t>
      </w:r>
      <w:r>
        <w:rPr>
          <w:rFonts w:ascii="宋体" w:eastAsia="宋体" w:hAnsi="MS Mincho" w:cs="宋体"/>
          <w:sz w:val="28"/>
          <w:bdr w:val="none" w:sz="0" w:space="0" w:color="auto"/>
        </w:rPr>
        <w:t>常听各老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，从中吸取教学</w:t>
      </w:r>
      <w:r>
        <w:rPr>
          <w:rFonts w:ascii="宋体" w:eastAsia="宋体" w:hAnsi="SimSun" w:cs="宋体"/>
          <w:sz w:val="28"/>
          <w:bdr w:val="none" w:sz="0" w:space="0" w:color="auto"/>
        </w:rPr>
        <w:t>经验</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短，提高自己的教学的</w:t>
      </w:r>
      <w:r>
        <w:rPr>
          <w:rFonts w:ascii="宋体" w:eastAsia="宋体" w:hAnsi="SimSun" w:cs="宋体"/>
          <w:sz w:val="28"/>
          <w:bdr w:val="none" w:sz="0" w:space="0" w:color="auto"/>
        </w:rPr>
        <w:t>业务</w:t>
      </w:r>
      <w:r>
        <w:rPr>
          <w:rFonts w:ascii="宋体" w:eastAsia="宋体" w:hAnsi="MS Mincho" w:cs="宋体"/>
          <w:sz w:val="28"/>
          <w:bdr w:val="none" w:sz="0" w:space="0" w:color="auto"/>
        </w:rPr>
        <w:t>水平。</w:t>
      </w:r>
      <w:r>
        <w:rPr>
          <w:rFonts w:ascii="宋体" w:eastAsia="宋体" w:hAnsi="SimSun" w:cs="宋体"/>
          <w:sz w:val="28"/>
          <w:bdr w:val="none" w:sz="0" w:space="0" w:color="auto"/>
        </w:rPr>
        <w:t>每节课</w:t>
      </w:r>
      <w:r>
        <w:rPr>
          <w:rFonts w:ascii="宋体" w:eastAsia="宋体" w:hAnsi="MS Mincho" w:cs="宋体"/>
          <w:sz w:val="28"/>
          <w:bdr w:val="none" w:sz="0" w:space="0" w:color="auto"/>
        </w:rPr>
        <w:t>都以最佳的精神状</w:t>
      </w:r>
      <w:r>
        <w:rPr>
          <w:rFonts w:ascii="宋体" w:eastAsia="宋体" w:hAnsi="SimSun" w:cs="宋体"/>
          <w:sz w:val="28"/>
          <w:bdr w:val="none" w:sz="0" w:space="0" w:color="auto"/>
        </w:rPr>
        <w:t>态</w:t>
      </w:r>
      <w:r>
        <w:rPr>
          <w:rFonts w:ascii="宋体" w:eastAsia="宋体" w:hAnsi="MS Mincho" w:cs="宋体"/>
          <w:sz w:val="28"/>
          <w:bdr w:val="none" w:sz="0" w:space="0" w:color="auto"/>
        </w:rPr>
        <w:t>站在教</w:t>
      </w:r>
      <w:r>
        <w:rPr>
          <w:rFonts w:ascii="宋体" w:eastAsia="宋体" w:hAnsi="SimSun" w:cs="宋体"/>
          <w:sz w:val="28"/>
          <w:bdr w:val="none" w:sz="0" w:space="0" w:color="auto"/>
        </w:rPr>
        <w:t>坛</w:t>
      </w:r>
      <w:r>
        <w:rPr>
          <w:rFonts w:ascii="宋体" w:eastAsia="宋体" w:hAnsi="MS Mincho" w:cs="宋体"/>
          <w:sz w:val="28"/>
          <w:bdr w:val="none" w:sz="0" w:space="0" w:color="auto"/>
        </w:rPr>
        <w:t>，以和</w:t>
      </w:r>
      <w:r>
        <w:rPr>
          <w:rFonts w:ascii="宋体" w:eastAsia="宋体" w:hAnsi="SimSun" w:cs="宋体"/>
          <w:sz w:val="28"/>
          <w:bdr w:val="none" w:sz="0" w:space="0" w:color="auto"/>
        </w:rPr>
        <w:t>蔼</w:t>
      </w:r>
      <w:r>
        <w:rPr>
          <w:rFonts w:ascii="宋体" w:eastAsia="宋体" w:hAnsi="MS Mincho" w:cs="宋体"/>
          <w:sz w:val="28"/>
          <w:bdr w:val="none" w:sz="0" w:space="0" w:color="auto"/>
        </w:rPr>
        <w:t>、</w:t>
      </w:r>
      <w:r>
        <w:rPr>
          <w:rFonts w:ascii="宋体" w:eastAsia="宋体" w:hAnsi="SimSun" w:cs="宋体"/>
          <w:sz w:val="28"/>
          <w:bdr w:val="none" w:sz="0" w:space="0" w:color="auto"/>
        </w:rPr>
        <w:t>轻</w:t>
      </w:r>
      <w:r>
        <w:rPr>
          <w:rFonts w:ascii="宋体" w:eastAsia="宋体" w:hAnsi="MS Mincho" w:cs="宋体"/>
          <w:sz w:val="28"/>
          <w:bdr w:val="none" w:sz="0" w:space="0" w:color="auto"/>
        </w:rPr>
        <w:t>松、</w:t>
      </w:r>
      <w:r>
        <w:rPr>
          <w:rFonts w:ascii="宋体" w:eastAsia="宋体" w:hAnsi="SimSun" w:cs="宋体"/>
          <w:sz w:val="28"/>
          <w:bdr w:val="none" w:sz="0" w:space="0" w:color="auto"/>
        </w:rPr>
        <w:t>认</w:t>
      </w:r>
      <w:r>
        <w:rPr>
          <w:rFonts w:ascii="宋体" w:eastAsia="宋体" w:hAnsi="MS Mincho" w:cs="宋体"/>
          <w:sz w:val="28"/>
          <w:bdr w:val="none" w:sz="0" w:space="0" w:color="auto"/>
        </w:rPr>
        <w:t>真的形象去面</w:t>
      </w:r>
      <w:r>
        <w:rPr>
          <w:rFonts w:ascii="宋体" w:eastAsia="宋体" w:hAnsi="SimSun" w:cs="宋体"/>
          <w:sz w:val="28"/>
          <w:bdr w:val="none" w:sz="0" w:space="0" w:color="auto"/>
        </w:rPr>
        <w:t>对</w:t>
      </w:r>
      <w:r>
        <w:rPr>
          <w:rFonts w:ascii="宋体" w:eastAsia="宋体" w:hAnsi="MS Mincho" w:cs="宋体"/>
          <w:sz w:val="28"/>
          <w:bdr w:val="none" w:sz="0" w:space="0" w:color="auto"/>
        </w:rPr>
        <w:t>学生。按照相</w:t>
      </w:r>
      <w:r>
        <w:rPr>
          <w:rFonts w:ascii="宋体" w:eastAsia="宋体" w:hAnsi="SimSun" w:cs="宋体"/>
          <w:sz w:val="28"/>
          <w:bdr w:val="none" w:sz="0" w:space="0" w:color="auto"/>
        </w:rPr>
        <w:t>关标</w:t>
      </w:r>
      <w:r>
        <w:rPr>
          <w:rFonts w:ascii="宋体" w:eastAsia="宋体" w:hAnsi="MS Mincho" w:cs="宋体"/>
          <w:sz w:val="28"/>
          <w:bdr w:val="none" w:sz="0" w:space="0" w:color="auto"/>
        </w:rPr>
        <w:t>准</w:t>
      </w:r>
      <w:r>
        <w:rPr>
          <w:rFonts w:ascii="宋体" w:eastAsia="宋体" w:hAnsi="SimSun" w:cs="宋体"/>
          <w:sz w:val="28"/>
          <w:bdr w:val="none" w:sz="0" w:space="0" w:color="auto"/>
        </w:rPr>
        <w:t>进</w:t>
      </w:r>
      <w:r>
        <w:rPr>
          <w:rFonts w:ascii="宋体" w:eastAsia="宋体" w:hAnsi="MS Mincho" w:cs="宋体"/>
          <w:sz w:val="28"/>
          <w:bdr w:val="none" w:sz="0" w:space="0" w:color="auto"/>
        </w:rPr>
        <w:t>行施教，</w:t>
      </w:r>
      <w:r>
        <w:rPr>
          <w:rFonts w:ascii="宋体" w:eastAsia="宋体" w:hAnsi="SimSun" w:cs="宋体"/>
          <w:sz w:val="28"/>
          <w:bdr w:val="none" w:sz="0" w:space="0" w:color="auto"/>
        </w:rPr>
        <w:t>让</w:t>
      </w:r>
      <w:r>
        <w:rPr>
          <w:rFonts w:ascii="宋体" w:eastAsia="宋体" w:hAnsi="MS Mincho" w:cs="宋体"/>
          <w:sz w:val="28"/>
          <w:bdr w:val="none" w:sz="0" w:space="0" w:color="auto"/>
        </w:rPr>
        <w:t>学生掌握好科学知</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注意以德</w:t>
      </w:r>
      <w:r>
        <w:rPr>
          <w:rFonts w:ascii="宋体" w:eastAsia="宋体" w:hAnsi="SimSun" w:cs="宋体"/>
          <w:sz w:val="28"/>
          <w:bdr w:val="none" w:sz="0" w:space="0" w:color="auto"/>
        </w:rPr>
        <w:t>为</w:t>
      </w:r>
      <w:r>
        <w:rPr>
          <w:rFonts w:ascii="宋体" w:eastAsia="宋体" w:hAnsi="MS Mincho" w:cs="宋体"/>
          <w:sz w:val="28"/>
          <w:bdr w:val="none" w:sz="0" w:space="0" w:color="auto"/>
        </w:rPr>
        <w:t>本，</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现实</w:t>
      </w:r>
      <w:r>
        <w:rPr>
          <w:rFonts w:ascii="宋体" w:eastAsia="宋体" w:hAnsi="MS Mincho" w:cs="宋体"/>
          <w:sz w:val="28"/>
          <w:bdr w:val="none" w:sz="0" w:space="0" w:color="auto"/>
        </w:rPr>
        <w:t>生活中的</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hAnsi="SimSun" w:cs="宋体"/>
          <w:sz w:val="28"/>
          <w:bdr w:val="none" w:sz="0" w:space="0" w:color="auto"/>
        </w:rPr>
        <w:t>层层</w:t>
      </w:r>
      <w:r>
        <w:rPr>
          <w:rFonts w:ascii="宋体" w:eastAsia="宋体" w:hAnsi="MS Mincho" w:cs="宋体"/>
          <w:sz w:val="28"/>
          <w:bdr w:val="none" w:sz="0" w:space="0" w:color="auto"/>
        </w:rPr>
        <w:t>善</w:t>
      </w:r>
      <w:r>
        <w:rPr>
          <w:rFonts w:ascii="宋体" w:eastAsia="宋体" w:hAnsi="SimSun" w:cs="宋体"/>
          <w:sz w:val="28"/>
          <w:bdr w:val="none" w:sz="0" w:space="0" w:color="auto"/>
        </w:rPr>
        <w:t>诱</w:t>
      </w:r>
      <w:r>
        <w:rPr>
          <w:rFonts w:ascii="宋体" w:eastAsia="宋体" w:hAnsi="MS Mincho" w:cs="宋体"/>
          <w:sz w:val="28"/>
          <w:bdr w:val="none" w:sz="0" w:space="0" w:color="auto"/>
        </w:rPr>
        <w:t>，多方面、多角度去培</w:t>
      </w:r>
      <w:r>
        <w:rPr>
          <w:rFonts w:ascii="宋体" w:eastAsia="宋体" w:hAnsi="SimSun" w:cs="宋体"/>
          <w:sz w:val="28"/>
          <w:bdr w:val="none" w:sz="0" w:space="0" w:color="auto"/>
        </w:rPr>
        <w:t>养现实</w:t>
      </w:r>
      <w:r>
        <w:rPr>
          <w:rFonts w:ascii="宋体" w:eastAsia="宋体" w:hAnsi="MS Mincho" w:cs="宋体"/>
          <w:sz w:val="28"/>
          <w:bdr w:val="none" w:sz="0" w:space="0" w:color="auto"/>
        </w:rPr>
        <w:t>良好的品德和高尚的人格。</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教育是</w:t>
      </w:r>
      <w:r>
        <w:rPr>
          <w:rFonts w:ascii="宋体" w:eastAsia="宋体" w:hAnsi="SimSun" w:cs="宋体"/>
          <w:sz w:val="28"/>
          <w:bdr w:val="none" w:sz="0" w:space="0" w:color="auto"/>
        </w:rPr>
        <w:t>爱</w:t>
      </w:r>
      <w:r>
        <w:rPr>
          <w:rFonts w:ascii="宋体" w:eastAsia="宋体" w:hAnsi="MS Mincho" w:cs="宋体"/>
          <w:sz w:val="28"/>
          <w:bdr w:val="none" w:sz="0" w:space="0" w:color="auto"/>
        </w:rPr>
        <w:t>心事</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高素</w:t>
      </w:r>
      <w:r>
        <w:rPr>
          <w:rFonts w:ascii="宋体" w:eastAsia="宋体" w:hAnsi="SimSun" w:cs="宋体"/>
          <w:sz w:val="28"/>
          <w:bdr w:val="none" w:sz="0" w:space="0" w:color="auto"/>
        </w:rPr>
        <w:t>质</w:t>
      </w:r>
      <w:r>
        <w:rPr>
          <w:rFonts w:ascii="宋体" w:eastAsia="宋体" w:hAnsi="MS Mincho" w:cs="宋体"/>
          <w:sz w:val="28"/>
          <w:bdr w:val="none" w:sz="0" w:space="0" w:color="auto"/>
        </w:rPr>
        <w:t>的下一代，本人</w:t>
      </w:r>
      <w:r>
        <w:rPr>
          <w:rFonts w:ascii="宋体" w:eastAsia="宋体" w:hAnsi="SimSun" w:cs="宋体"/>
          <w:sz w:val="28"/>
          <w:bdr w:val="none" w:sz="0" w:space="0" w:color="auto"/>
        </w:rPr>
        <w:t>时</w:t>
      </w:r>
      <w:r>
        <w:rPr>
          <w:rFonts w:ascii="宋体" w:eastAsia="宋体" w:hAnsi="MS Mincho" w:cs="宋体"/>
          <w:sz w:val="28"/>
          <w:bdr w:val="none" w:sz="0" w:space="0" w:color="auto"/>
        </w:rPr>
        <w:t>刻从</w:t>
      </w:r>
      <w:r>
        <w:rPr>
          <w:rFonts w:ascii="宋体" w:eastAsia="宋体" w:hAnsi="SimSun" w:cs="宋体"/>
          <w:sz w:val="28"/>
          <w:bdr w:val="none" w:sz="0" w:space="0" w:color="auto"/>
        </w:rPr>
        <w:t>现实</w:t>
      </w:r>
      <w:r>
        <w:rPr>
          <w:rFonts w:ascii="宋体" w:eastAsia="宋体" w:hAnsi="MS Mincho" w:cs="宋体"/>
          <w:sz w:val="28"/>
          <w:bdr w:val="none" w:sz="0" w:space="0" w:color="auto"/>
        </w:rPr>
        <w:t>身心健康，根据学生的个性特点去点拔引</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于个</w:t>
      </w:r>
      <w:r>
        <w:rPr>
          <w:rFonts w:ascii="宋体" w:eastAsia="宋体" w:hAnsi="SimSun" w:cs="宋体"/>
          <w:sz w:val="28"/>
          <w:bdr w:val="none" w:sz="0" w:space="0" w:color="auto"/>
        </w:rPr>
        <w:t>别</w:t>
      </w:r>
      <w:r>
        <w:rPr>
          <w:rFonts w:ascii="宋体" w:eastAsia="宋体" w:hAnsi="MS Mincho" w:cs="宋体"/>
          <w:sz w:val="28"/>
          <w:bdr w:val="none" w:sz="0" w:space="0" w:color="auto"/>
        </w:rPr>
        <w:t>差生，利用</w:t>
      </w:r>
      <w:r>
        <w:rPr>
          <w:rFonts w:ascii="宋体" w:eastAsia="宋体" w:hAnsi="SimSun" w:cs="宋体"/>
          <w:sz w:val="28"/>
          <w:bdr w:val="none" w:sz="0" w:space="0" w:color="auto"/>
        </w:rPr>
        <w:t>课间</w:t>
      </w:r>
      <w:r>
        <w:rPr>
          <w:rFonts w:ascii="宋体" w:eastAsia="宋体" w:hAnsi="MS Mincho" w:cs="宋体"/>
          <w:sz w:val="28"/>
          <w:bdr w:val="none" w:sz="0" w:space="0" w:color="auto"/>
        </w:rPr>
        <w:t>多次</w:t>
      </w:r>
      <w:r>
        <w:rPr>
          <w:rFonts w:ascii="宋体" w:eastAsia="宋体" w:hAnsi="SimSun" w:cs="宋体"/>
          <w:sz w:val="28"/>
          <w:bdr w:val="none" w:sz="0" w:space="0" w:color="auto"/>
        </w:rPr>
        <w:t>倾谈</w:t>
      </w:r>
      <w:r>
        <w:rPr>
          <w:rFonts w:ascii="宋体" w:eastAsia="宋体" w:hAnsi="MS Mincho" w:cs="宋体"/>
          <w:sz w:val="28"/>
          <w:bdr w:val="none" w:sz="0" w:space="0" w:color="auto"/>
        </w:rPr>
        <w:t>，鼓励其确立正确的学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hAnsi="SimSun" w:cs="宋体"/>
          <w:sz w:val="28"/>
          <w:bdr w:val="none" w:sz="0" w:space="0" w:color="auto"/>
        </w:rPr>
        <w:t>积</w:t>
      </w:r>
      <w:r>
        <w:rPr>
          <w:rFonts w:ascii="宋体" w:eastAsia="宋体" w:hAnsi="MS Mincho" w:cs="宋体"/>
          <w:sz w:val="28"/>
          <w:bdr w:val="none" w:sz="0" w:space="0" w:color="auto"/>
        </w:rPr>
        <w:t>极面</w:t>
      </w:r>
      <w:r>
        <w:rPr>
          <w:rFonts w:ascii="宋体" w:eastAsia="宋体" w:hAnsi="SimSun" w:cs="宋体"/>
          <w:sz w:val="28"/>
          <w:bdr w:val="none" w:sz="0" w:space="0" w:color="auto"/>
        </w:rPr>
        <w:t>对</w:t>
      </w:r>
      <w:r>
        <w:rPr>
          <w:rFonts w:ascii="宋体" w:eastAsia="宋体" w:hAnsi="MS Mincho" w:cs="宋体"/>
          <w:sz w:val="28"/>
          <w:bdr w:val="none" w:sz="0" w:space="0" w:color="auto"/>
        </w:rPr>
        <w:t>人生，而</w:t>
      </w:r>
      <w:r>
        <w:rPr>
          <w:rFonts w:ascii="宋体" w:eastAsia="宋体" w:hAnsi="SimSun" w:cs="宋体"/>
          <w:sz w:val="28"/>
          <w:bdr w:val="none" w:sz="0" w:space="0" w:color="auto"/>
        </w:rPr>
        <w:t>对优</w:t>
      </w:r>
      <w:r>
        <w:rPr>
          <w:rFonts w:ascii="宋体" w:eastAsia="宋体" w:hAnsi="MS Mincho" w:cs="宋体"/>
          <w:sz w:val="28"/>
          <w:bdr w:val="none" w:sz="0" w:space="0" w:color="auto"/>
        </w:rPr>
        <w:t>生，教育其戒</w:t>
      </w:r>
      <w:r>
        <w:rPr>
          <w:rFonts w:ascii="宋体" w:eastAsia="宋体" w:hAnsi="SimSun" w:cs="宋体"/>
          <w:sz w:val="28"/>
          <w:bdr w:val="none" w:sz="0" w:space="0" w:color="auto"/>
        </w:rPr>
        <w:t>骄</w:t>
      </w:r>
      <w:r>
        <w:rPr>
          <w:rFonts w:ascii="宋体" w:eastAsia="宋体" w:hAnsi="MS Mincho" w:cs="宋体"/>
          <w:sz w:val="28"/>
          <w:bdr w:val="none" w:sz="0" w:space="0" w:color="auto"/>
        </w:rPr>
        <w:t>戒躁努力向上，再接再</w:t>
      </w:r>
      <w:r>
        <w:rPr>
          <w:rFonts w:ascii="宋体" w:eastAsia="宋体" w:hAnsi="SimSun" w:cs="宋体"/>
          <w:sz w:val="28"/>
          <w:bdr w:val="none" w:sz="0" w:space="0" w:color="auto"/>
        </w:rPr>
        <w:t>厉</w:t>
      </w:r>
      <w:r>
        <w:rPr>
          <w:rFonts w:ascii="宋体" w:eastAsia="宋体" w:hAnsi="MS Mincho" w:cs="宋体"/>
          <w:sz w:val="28"/>
          <w:bdr w:val="none" w:sz="0" w:space="0" w:color="auto"/>
        </w:rPr>
        <w:t>，再</w:t>
      </w:r>
      <w:r>
        <w:rPr>
          <w:rFonts w:ascii="宋体" w:eastAsia="宋体" w:hAnsi="SimSun" w:cs="宋体"/>
          <w:sz w:val="28"/>
          <w:bdr w:val="none" w:sz="0" w:space="0" w:color="auto"/>
        </w:rPr>
        <w:t>创</w:t>
      </w:r>
      <w:r>
        <w:rPr>
          <w:rFonts w:ascii="宋体" w:eastAsia="宋体" w:hAnsi="MS Mincho" w:cs="宋体"/>
          <w:sz w:val="28"/>
          <w:bdr w:val="none" w:sz="0" w:space="0" w:color="auto"/>
        </w:rPr>
        <w:t>佳</w:t>
      </w:r>
      <w:r>
        <w:rPr>
          <w:rFonts w:ascii="宋体" w:eastAsia="宋体" w:hAnsi="SimSun" w:cs="宋体"/>
          <w:sz w:val="28"/>
          <w:bdr w:val="none" w:sz="0" w:space="0" w:color="auto"/>
        </w:rPr>
        <w:t>绩</w:t>
      </w:r>
      <w:r>
        <w:rPr>
          <w:rFonts w:ascii="宋体" w:eastAsia="宋体" w:hAnsi="MS Mincho" w:cs="宋体"/>
          <w:sz w:val="28"/>
          <w:bdr w:val="none" w:sz="0" w:space="0" w:color="auto"/>
        </w:rPr>
        <w:t>。通</w:t>
      </w:r>
      <w:r>
        <w:rPr>
          <w:rFonts w:ascii="宋体" w:eastAsia="宋体" w:hAnsi="SimSun" w:cs="宋体"/>
          <w:sz w:val="28"/>
          <w:bdr w:val="none" w:sz="0" w:space="0" w:color="auto"/>
        </w:rPr>
        <w:t>过现实</w:t>
      </w:r>
      <w:r>
        <w:rPr>
          <w:rFonts w:ascii="宋体" w:eastAsia="宋体" w:hAnsi="MS Mincho" w:cs="宋体"/>
          <w:sz w:val="28"/>
          <w:bdr w:val="none" w:sz="0" w:space="0" w:color="auto"/>
        </w:rPr>
        <w:t>生活中的典范，</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树</w:t>
      </w:r>
      <w:r>
        <w:rPr>
          <w:rFonts w:ascii="宋体" w:eastAsia="宋体" w:hAnsi="MS Mincho" w:cs="宋体"/>
          <w:sz w:val="28"/>
          <w:bdr w:val="none" w:sz="0" w:space="0" w:color="auto"/>
        </w:rPr>
        <w:t>立自</w:t>
      </w:r>
      <w:r>
        <w:rPr>
          <w:rFonts w:ascii="宋体" w:eastAsia="宋体" w:hAnsi="SimSun" w:cs="宋体"/>
          <w:sz w:val="28"/>
          <w:bdr w:val="none" w:sz="0" w:space="0" w:color="auto"/>
        </w:rPr>
        <w:t>觉</w:t>
      </w:r>
      <w:r>
        <w:rPr>
          <w:rFonts w:ascii="宋体" w:eastAsia="宋体" w:hAnsi="MS Mincho" w:cs="宋体"/>
          <w:sz w:val="28"/>
          <w:bdr w:val="none" w:sz="0" w:space="0" w:color="auto"/>
        </w:rPr>
        <w:t>地从德、智、体、美、</w:t>
      </w:r>
      <w:r>
        <w:rPr>
          <w:rFonts w:ascii="宋体" w:eastAsia="宋体" w:hAnsi="SimSun" w:cs="宋体"/>
          <w:sz w:val="28"/>
          <w:bdr w:val="none" w:sz="0" w:space="0" w:color="auto"/>
        </w:rPr>
        <w:t>劳</w:t>
      </w:r>
      <w:r>
        <w:rPr>
          <w:rFonts w:ascii="宋体" w:eastAsia="宋体" w:hAnsi="MS Mincho" w:cs="宋体"/>
          <w:sz w:val="28"/>
          <w:bdr w:val="none" w:sz="0" w:space="0" w:color="auto"/>
        </w:rPr>
        <w:t>全方面去</w:t>
      </w:r>
      <w:r>
        <w:rPr>
          <w:rFonts w:ascii="宋体" w:eastAsia="宋体" w:hAnsi="SimSun" w:cs="宋体"/>
          <w:sz w:val="28"/>
          <w:bdr w:val="none" w:sz="0" w:space="0" w:color="auto"/>
        </w:rPr>
        <w:t>发</w:t>
      </w:r>
      <w:r>
        <w:rPr>
          <w:rFonts w:ascii="宋体" w:eastAsia="宋体" w:hAnsi="MS Mincho" w:cs="宋体"/>
          <w:sz w:val="28"/>
          <w:bdr w:val="none" w:sz="0" w:space="0" w:color="auto"/>
        </w:rPr>
        <w:t>展自己的</w:t>
      </w:r>
      <w:r>
        <w:rPr>
          <w:rFonts w:ascii="宋体" w:eastAsia="宋体" w:hAnsi="SimSun" w:cs="宋体"/>
          <w:sz w:val="28"/>
          <w:bdr w:val="none" w:sz="0" w:space="0" w:color="auto"/>
        </w:rPr>
        <w:t>观</w:t>
      </w:r>
      <w:r>
        <w:rPr>
          <w:rFonts w:ascii="宋体" w:eastAsia="宋体" w:hAnsi="MS Mincho" w:cs="宋体"/>
          <w:sz w:val="28"/>
          <w:bdr w:val="none" w:sz="0" w:space="0" w:color="auto"/>
        </w:rPr>
        <w:t>念，</w:t>
      </w:r>
      <w:r>
        <w:rPr>
          <w:rFonts w:ascii="宋体" w:eastAsia="宋体" w:hAnsi="SimSun" w:cs="宋体"/>
          <w:sz w:val="28"/>
          <w:bdr w:val="none" w:sz="0" w:space="0" w:color="auto"/>
        </w:rPr>
        <w:t>树</w:t>
      </w:r>
      <w:r>
        <w:rPr>
          <w:rFonts w:ascii="宋体" w:eastAsia="宋体" w:hAnsi="MS Mincho" w:cs="宋体"/>
          <w:sz w:val="28"/>
          <w:bdr w:val="none" w:sz="0" w:space="0" w:color="auto"/>
        </w:rPr>
        <w:t>立崇高</w:t>
      </w:r>
      <w:r>
        <w:rPr>
          <w:rFonts w:ascii="宋体" w:eastAsia="宋体" w:hAnsi="SimSun" w:cs="宋体"/>
          <w:sz w:val="28"/>
          <w:bdr w:val="none" w:sz="0" w:space="0" w:color="auto"/>
        </w:rPr>
        <w:t>远</w:t>
      </w:r>
      <w:r>
        <w:rPr>
          <w:rFonts w:ascii="宋体" w:eastAsia="宋体" w:hAnsi="MS Mincho" w:cs="宋体"/>
          <w:sz w:val="28"/>
          <w:bdr w:val="none" w:sz="0" w:space="0" w:color="auto"/>
        </w:rPr>
        <w:t>大的理想。</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教初二政治</w:t>
      </w:r>
      <w:r>
        <w:rPr>
          <w:rFonts w:ascii="宋体" w:eastAsia="宋体" w:hAnsi="SimSun" w:cs="宋体"/>
          <w:sz w:val="28"/>
          <w:bdr w:val="none" w:sz="0" w:space="0" w:color="auto"/>
        </w:rPr>
        <w:t>课</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，明白自己</w:t>
      </w:r>
      <w:r>
        <w:rPr>
          <w:rFonts w:ascii="宋体" w:eastAsia="宋体" w:hAnsi="SimSun" w:cs="宋体"/>
          <w:sz w:val="28"/>
          <w:bdr w:val="none" w:sz="0" w:space="0" w:color="auto"/>
        </w:rPr>
        <w:t>对</w:t>
      </w:r>
      <w:r>
        <w:rPr>
          <w:rFonts w:ascii="宋体" w:eastAsia="宋体" w:hAnsi="MS Mincho" w:cs="宋体"/>
          <w:sz w:val="28"/>
          <w:bdr w:val="none" w:sz="0" w:space="0" w:color="auto"/>
        </w:rPr>
        <w:t>教材的生疏，故在</w:t>
      </w:r>
      <w:r>
        <w:rPr>
          <w:rFonts w:ascii="宋体" w:eastAsia="宋体" w:hAnsi="SimSun" w:cs="宋体"/>
          <w:sz w:val="28"/>
          <w:bdr w:val="none" w:sz="0" w:space="0" w:color="auto"/>
        </w:rPr>
        <w:t>课</w:t>
      </w:r>
      <w:r>
        <w:rPr>
          <w:rFonts w:ascii="宋体" w:eastAsia="宋体" w:hAnsi="MS Mincho" w:cs="宋体"/>
          <w:sz w:val="28"/>
          <w:bdr w:val="none" w:sz="0" w:space="0" w:color="auto"/>
        </w:rPr>
        <w:t>前做到</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，多方面去搜集相</w:t>
      </w:r>
      <w:r>
        <w:rPr>
          <w:rFonts w:ascii="宋体" w:eastAsia="宋体" w:hAnsi="SimSun" w:cs="宋体"/>
          <w:sz w:val="28"/>
          <w:bdr w:val="none" w:sz="0" w:space="0" w:color="auto"/>
        </w:rPr>
        <w:t>关进</w:t>
      </w:r>
      <w:r>
        <w:rPr>
          <w:rFonts w:ascii="宋体" w:eastAsia="宋体" w:hAnsi="MS Mincho" w:cs="宋体"/>
          <w:sz w:val="28"/>
          <w:bdr w:val="none" w:sz="0" w:space="0" w:color="auto"/>
        </w:rPr>
        <w:t>行</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hAnsi="SimSun" w:cs="宋体"/>
          <w:sz w:val="28"/>
          <w:bdr w:val="none" w:sz="0" w:space="0" w:color="auto"/>
        </w:rPr>
        <w:t>为</w:t>
      </w:r>
      <w:r>
        <w:rPr>
          <w:rFonts w:ascii="宋体" w:eastAsia="宋体" w:hAnsi="MS Mincho" w:cs="宋体"/>
          <w:sz w:val="28"/>
          <w:bdr w:val="none" w:sz="0" w:space="0" w:color="auto"/>
        </w:rPr>
        <w:t>提高</w:t>
      </w:r>
      <w:r>
        <w:rPr>
          <w:rFonts w:ascii="宋体" w:eastAsia="宋体" w:hAnsi="SimSun" w:cs="宋体"/>
          <w:sz w:val="28"/>
          <w:bdr w:val="none" w:sz="0" w:space="0" w:color="auto"/>
        </w:rPr>
        <w:t>每节课</w:t>
      </w:r>
      <w:r>
        <w:rPr>
          <w:rFonts w:ascii="宋体" w:eastAsia="宋体" w:hAnsi="MS Mincho" w:cs="宋体"/>
          <w:sz w:val="28"/>
          <w:bdr w:val="none" w:sz="0" w:space="0" w:color="auto"/>
        </w:rPr>
        <w:t>的</w:t>
      </w:r>
      <w:r>
        <w:rPr>
          <w:rFonts w:ascii="宋体" w:eastAsia="宋体" w:hAnsi="SimSun" w:cs="宋体"/>
          <w:sz w:val="28"/>
          <w:bdr w:val="none" w:sz="0" w:space="0" w:color="auto"/>
        </w:rPr>
        <w:t>进</w:t>
      </w:r>
      <w:r>
        <w:rPr>
          <w:rFonts w:ascii="宋体" w:eastAsia="宋体" w:hAnsi="MS Mincho" w:cs="宋体"/>
          <w:sz w:val="28"/>
          <w:bdr w:val="none" w:sz="0" w:space="0" w:color="auto"/>
        </w:rPr>
        <w:t>行效果，教学</w:t>
      </w:r>
      <w:r>
        <w:rPr>
          <w:rFonts w:ascii="宋体" w:eastAsia="宋体" w:hAnsi="SimSun" w:cs="宋体"/>
          <w:sz w:val="28"/>
          <w:bdr w:val="none" w:sz="0" w:space="0" w:color="auto"/>
        </w:rPr>
        <w:t>质</w:t>
      </w:r>
      <w:r>
        <w:rPr>
          <w:rFonts w:ascii="宋体" w:eastAsia="宋体" w:hAnsi="MS Mincho" w:cs="宋体"/>
          <w:sz w:val="28"/>
          <w:bdr w:val="none" w:sz="0" w:space="0" w:color="auto"/>
        </w:rPr>
        <w:t>量，本人除注重研究教材，把握好基</w:t>
      </w:r>
      <w:r>
        <w:rPr>
          <w:rFonts w:ascii="宋体" w:eastAsia="宋体" w:hAnsi="SimSun" w:cs="宋体"/>
          <w:sz w:val="28"/>
          <w:bdr w:val="none" w:sz="0" w:space="0" w:color="auto"/>
        </w:rPr>
        <w:t>础</w:t>
      </w:r>
      <w:r>
        <w:rPr>
          <w:rFonts w:ascii="宋体" w:eastAsia="宋体" w:hAnsi="MS Mincho" w:cs="宋体"/>
          <w:sz w:val="28"/>
          <w:bdr w:val="none" w:sz="0" w:space="0" w:color="auto"/>
        </w:rPr>
        <w:t>、重点</w:t>
      </w:r>
      <w:r>
        <w:rPr>
          <w:rFonts w:ascii="宋体" w:eastAsia="宋体" w:hAnsi="SimSun" w:cs="宋体"/>
          <w:sz w:val="28"/>
          <w:bdr w:val="none" w:sz="0" w:space="0" w:color="auto"/>
        </w:rPr>
        <w:t>难</w:t>
      </w:r>
      <w:r>
        <w:rPr>
          <w:rFonts w:ascii="宋体" w:eastAsia="宋体" w:hAnsi="MS Mincho" w:cs="宋体"/>
          <w:sz w:val="28"/>
          <w:bdr w:val="none" w:sz="0" w:space="0" w:color="auto"/>
        </w:rPr>
        <w:t>点外，</w:t>
      </w:r>
      <w:r>
        <w:rPr>
          <w:rFonts w:ascii="宋体" w:eastAsia="宋体" w:hAnsi="SimSun" w:cs="宋体"/>
          <w:sz w:val="28"/>
          <w:bdr w:val="none" w:sz="0" w:space="0" w:color="auto"/>
        </w:rPr>
        <w:t>还</w:t>
      </w:r>
      <w:r>
        <w:rPr>
          <w:rFonts w:ascii="宋体" w:eastAsia="宋体" w:hAnsi="MS Mincho" w:cs="宋体"/>
          <w:sz w:val="28"/>
          <w:bdr w:val="none" w:sz="0" w:space="0" w:color="auto"/>
        </w:rPr>
        <w:t>采用多媒体教学，如：投影、幻灯、漫画、</w:t>
      </w:r>
      <w:r>
        <w:rPr>
          <w:rFonts w:ascii="宋体" w:eastAsia="宋体" w:hAnsi="SimSun" w:cs="宋体"/>
          <w:sz w:val="28"/>
          <w:bdr w:val="none" w:sz="0" w:space="0" w:color="auto"/>
        </w:rPr>
        <w:t>录</w:t>
      </w:r>
      <w:r>
        <w:rPr>
          <w:rFonts w:ascii="宋体" w:eastAsia="宋体" w:hAnsi="MS Mincho" w:cs="宋体"/>
          <w:sz w:val="28"/>
          <w:bdr w:val="none" w:sz="0" w:space="0" w:color="auto"/>
        </w:rPr>
        <w:t>音等多</w:t>
      </w:r>
      <w:r>
        <w:rPr>
          <w:rFonts w:ascii="宋体" w:eastAsia="宋体" w:hAnsi="SimSun" w:cs="宋体"/>
          <w:sz w:val="28"/>
          <w:bdr w:val="none" w:sz="0" w:space="0" w:color="auto"/>
        </w:rPr>
        <w:t>样</w:t>
      </w:r>
      <w:r>
        <w:rPr>
          <w:rFonts w:ascii="宋体" w:eastAsia="宋体" w:hAnsi="MS Mincho" w:cs="宋体"/>
          <w:sz w:val="28"/>
          <w:bdr w:val="none" w:sz="0" w:space="0" w:color="auto"/>
        </w:rPr>
        <w:t>形式。通</w:t>
      </w:r>
      <w:r>
        <w:rPr>
          <w:rFonts w:ascii="宋体" w:eastAsia="宋体" w:hAnsi="SimSun" w:cs="宋体"/>
          <w:sz w:val="28"/>
          <w:bdr w:val="none" w:sz="0" w:space="0" w:color="auto"/>
        </w:rPr>
        <w:t>过</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政治的</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调动</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极性、主</w:t>
      </w:r>
      <w:r>
        <w:rPr>
          <w:rFonts w:ascii="宋体" w:eastAsia="宋体" w:hAnsi="SimSun" w:cs="宋体"/>
          <w:sz w:val="28"/>
          <w:bdr w:val="none" w:sz="0" w:space="0" w:color="auto"/>
        </w:rPr>
        <w:t>动</w:t>
      </w:r>
      <w:r>
        <w:rPr>
          <w:rFonts w:ascii="宋体" w:eastAsia="宋体" w:hAnsi="MS Mincho" w:cs="宋体"/>
          <w:sz w:val="28"/>
          <w:bdr w:val="none" w:sz="0" w:space="0" w:color="auto"/>
        </w:rPr>
        <w:t>性，提高</w:t>
      </w:r>
      <w:r>
        <w:rPr>
          <w:rFonts w:ascii="宋体" w:eastAsia="宋体" w:hAnsi="SimSun" w:cs="宋体"/>
          <w:sz w:val="28"/>
          <w:bdr w:val="none" w:sz="0" w:space="0" w:color="auto"/>
        </w:rPr>
        <w:t>课</w:t>
      </w:r>
      <w:r>
        <w:rPr>
          <w:rFonts w:ascii="宋体" w:eastAsia="宋体" w:hAnsi="MS Mincho" w:cs="宋体"/>
          <w:sz w:val="28"/>
          <w:bdr w:val="none" w:sz="0" w:space="0" w:color="auto"/>
        </w:rPr>
        <w:t>堂的教学</w:t>
      </w:r>
      <w:r>
        <w:rPr>
          <w:rFonts w:ascii="宋体" w:eastAsia="宋体" w:hAnsi="SimSun" w:cs="宋体"/>
          <w:sz w:val="28"/>
          <w:bdr w:val="none" w:sz="0" w:space="0" w:color="auto"/>
        </w:rPr>
        <w:t>质</w:t>
      </w:r>
      <w:r>
        <w:rPr>
          <w:rFonts w:ascii="宋体" w:eastAsia="宋体" w:hAnsi="MS Mincho" w:cs="宋体"/>
          <w:sz w:val="28"/>
          <w:bdr w:val="none" w:sz="0" w:space="0" w:color="auto"/>
        </w:rPr>
        <w:t>量，按</w:t>
      </w:r>
      <w:r>
        <w:rPr>
          <w:rFonts w:ascii="宋体" w:eastAsia="宋体" w:hAnsi="SimSun" w:cs="宋体"/>
          <w:sz w:val="28"/>
          <w:bdr w:val="none" w:sz="0" w:space="0" w:color="auto"/>
        </w:rPr>
        <w:t>时</w:t>
      </w:r>
      <w:r>
        <w:rPr>
          <w:rFonts w:ascii="宋体" w:eastAsia="宋体" w:hAnsi="MS Mincho" w:cs="宋体"/>
          <w:sz w:val="28"/>
          <w:bdr w:val="none" w:sz="0" w:space="0" w:color="auto"/>
        </w:rPr>
        <w:t>完成教学任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一学期努力，能制定好</w:t>
      </w:r>
      <w:r>
        <w:rPr>
          <w:rFonts w:ascii="宋体" w:eastAsia="宋体" w:hAnsi="SimSun" w:cs="宋体"/>
          <w:sz w:val="28"/>
          <w:bdr w:val="none" w:sz="0" w:space="0" w:color="auto"/>
        </w:rPr>
        <w:t>复习计</w:t>
      </w:r>
      <w:r>
        <w:rPr>
          <w:rFonts w:ascii="宋体" w:eastAsia="宋体" w:hAnsi="MS Mincho" w:cs="宋体"/>
          <w:sz w:val="28"/>
          <w:bdr w:val="none" w:sz="0" w:space="0" w:color="auto"/>
        </w:rPr>
        <w:t>划，并能</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复习课</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好尖子生，提高中等生，帮助差生。但由于本学期授</w:t>
      </w:r>
      <w:r>
        <w:rPr>
          <w:rFonts w:ascii="宋体" w:eastAsia="宋体" w:hAnsi="SimSun" w:cs="宋体"/>
          <w:sz w:val="28"/>
          <w:bdr w:val="none" w:sz="0" w:space="0" w:color="auto"/>
        </w:rPr>
        <w:t>课时间较</w:t>
      </w:r>
      <w:r>
        <w:rPr>
          <w:rFonts w:ascii="宋体" w:eastAsia="宋体" w:hAnsi="MS Mincho" w:cs="宋体"/>
          <w:sz w:val="28"/>
          <w:bdr w:val="none" w:sz="0" w:space="0" w:color="auto"/>
        </w:rPr>
        <w:t>短，</w:t>
      </w:r>
      <w:r>
        <w:rPr>
          <w:rFonts w:ascii="宋体" w:eastAsia="宋体" w:hAnsi="SimSun" w:cs="宋体"/>
          <w:sz w:val="28"/>
          <w:bdr w:val="none" w:sz="0" w:space="0" w:color="auto"/>
        </w:rPr>
        <w:t>复习</w:t>
      </w:r>
      <w:r>
        <w:rPr>
          <w:rFonts w:ascii="宋体" w:eastAsia="宋体" w:hAnsi="MS Mincho" w:cs="宋体"/>
          <w:sz w:val="28"/>
          <w:bdr w:val="none" w:sz="0" w:space="0" w:color="auto"/>
        </w:rPr>
        <w:t>内容</w:t>
      </w:r>
      <w:r>
        <w:rPr>
          <w:rFonts w:ascii="宋体" w:eastAsia="宋体" w:hAnsi="SimSun" w:cs="宋体"/>
          <w:sz w:val="28"/>
          <w:bdr w:val="none" w:sz="0" w:space="0" w:color="auto"/>
        </w:rPr>
        <w:t>较</w:t>
      </w:r>
      <w:r>
        <w:rPr>
          <w:rFonts w:ascii="宋体" w:eastAsia="宋体" w:hAnsi="MS Mincho" w:cs="宋体"/>
          <w:sz w:val="28"/>
          <w:bdr w:val="none" w:sz="0" w:space="0" w:color="auto"/>
        </w:rPr>
        <w:t>多，</w:t>
      </w:r>
      <w:r>
        <w:rPr>
          <w:rFonts w:ascii="宋体" w:eastAsia="宋体" w:hAnsi="SimSun" w:cs="宋体"/>
          <w:sz w:val="28"/>
          <w:bdr w:val="none" w:sz="0" w:space="0" w:color="auto"/>
        </w:rPr>
        <w:t>复习</w:t>
      </w:r>
      <w:r>
        <w:rPr>
          <w:rFonts w:ascii="宋体" w:eastAsia="宋体" w:hAnsi="MS Mincho" w:cs="宋体"/>
          <w:sz w:val="28"/>
          <w:bdr w:val="none" w:sz="0" w:space="0" w:color="auto"/>
        </w:rPr>
        <w:t>比</w:t>
      </w:r>
      <w:r>
        <w:rPr>
          <w:rFonts w:ascii="宋体" w:eastAsia="宋体" w:hAnsi="SimSun" w:cs="宋体"/>
          <w:sz w:val="28"/>
          <w:bdr w:val="none" w:sz="0" w:space="0" w:color="auto"/>
        </w:rPr>
        <w:t>较仓</w:t>
      </w:r>
      <w:r>
        <w:rPr>
          <w:rFonts w:ascii="宋体" w:eastAsia="宋体" w:hAnsi="MS Mincho" w:cs="宋体"/>
          <w:sz w:val="28"/>
          <w:bdr w:val="none" w:sz="0" w:space="0" w:color="auto"/>
        </w:rPr>
        <w:t>促，同</w:t>
      </w:r>
      <w:r>
        <w:rPr>
          <w:rFonts w:ascii="宋体" w:eastAsia="宋体" w:hAnsi="SimSun" w:cs="宋体"/>
          <w:sz w:val="28"/>
          <w:bdr w:val="none" w:sz="0" w:space="0" w:color="auto"/>
        </w:rPr>
        <w:t>时发觉</w:t>
      </w:r>
      <w:r>
        <w:rPr>
          <w:rFonts w:ascii="宋体" w:eastAsia="宋体" w:hAnsi="MS Mincho" w:cs="宋体"/>
          <w:sz w:val="28"/>
          <w:bdr w:val="none" w:sz="0" w:space="0" w:color="auto"/>
        </w:rPr>
        <w:t>很大一部分学生接受能力</w:t>
      </w:r>
      <w:r>
        <w:rPr>
          <w:rFonts w:ascii="宋体" w:eastAsia="宋体" w:hAnsi="SimSun" w:cs="宋体"/>
          <w:sz w:val="28"/>
          <w:bdr w:val="none" w:sz="0" w:space="0" w:color="auto"/>
        </w:rPr>
        <w:t>较</w:t>
      </w:r>
      <w:r>
        <w:rPr>
          <w:rFonts w:ascii="宋体" w:eastAsia="宋体" w:hAnsi="MS Mincho" w:cs="宋体"/>
          <w:sz w:val="28"/>
          <w:bdr w:val="none" w:sz="0" w:space="0" w:color="auto"/>
        </w:rPr>
        <w:t>差，学</w:t>
      </w:r>
      <w:r>
        <w:rPr>
          <w:rFonts w:ascii="宋体" w:eastAsia="宋体" w:hAnsi="SimSun" w:cs="宋体"/>
          <w:sz w:val="28"/>
          <w:bdr w:val="none" w:sz="0" w:space="0" w:color="auto"/>
        </w:rPr>
        <w:t>习</w:t>
      </w:r>
      <w:r>
        <w:rPr>
          <w:rFonts w:ascii="宋体" w:eastAsia="宋体" w:hAnsi="MS Mincho" w:cs="宋体"/>
          <w:sz w:val="28"/>
          <w:bdr w:val="none" w:sz="0" w:space="0" w:color="auto"/>
        </w:rPr>
        <w:t>自</w:t>
      </w:r>
      <w:r>
        <w:rPr>
          <w:rFonts w:ascii="宋体" w:eastAsia="宋体" w:hAnsi="SimSun" w:cs="宋体"/>
          <w:sz w:val="28"/>
          <w:bdr w:val="none" w:sz="0" w:space="0" w:color="auto"/>
        </w:rPr>
        <w:t>觉</w:t>
      </w:r>
      <w:r>
        <w:rPr>
          <w:rFonts w:ascii="宋体" w:eastAsia="宋体" w:hAnsi="MS Mincho" w:cs="宋体"/>
          <w:sz w:val="28"/>
          <w:bdr w:val="none" w:sz="0" w:space="0" w:color="auto"/>
        </w:rPr>
        <w:t>性不高。加上本人</w:t>
      </w:r>
      <w:r>
        <w:rPr>
          <w:rFonts w:ascii="宋体" w:eastAsia="宋体" w:hAnsi="SimSun" w:cs="宋体"/>
          <w:sz w:val="28"/>
          <w:bdr w:val="none" w:sz="0" w:space="0" w:color="auto"/>
        </w:rPr>
        <w:t>对</w:t>
      </w:r>
      <w:r>
        <w:rPr>
          <w:rFonts w:ascii="宋体" w:eastAsia="宋体" w:hAnsi="MS Mincho" w:cs="宋体"/>
          <w:sz w:val="28"/>
          <w:bdr w:val="none" w:sz="0" w:space="0" w:color="auto"/>
        </w:rPr>
        <w:t>教材生疏，同</w:t>
      </w:r>
      <w:r>
        <w:rPr>
          <w:rFonts w:ascii="宋体" w:eastAsia="宋体" w:hAnsi="SimSun" w:cs="宋体"/>
          <w:sz w:val="28"/>
          <w:bdr w:val="none" w:sz="0" w:space="0" w:color="auto"/>
        </w:rPr>
        <w:t>时</w:t>
      </w:r>
      <w:r>
        <w:rPr>
          <w:rFonts w:ascii="宋体" w:eastAsia="宋体" w:hAnsi="MS Mincho" w:cs="宋体"/>
          <w:sz w:val="28"/>
          <w:bdr w:val="none" w:sz="0" w:space="0" w:color="auto"/>
        </w:rPr>
        <w:t>要到广州</w:t>
      </w:r>
      <w:r>
        <w:rPr>
          <w:rFonts w:ascii="宋体" w:eastAsia="宋体" w:hAnsi="SimSun" w:cs="宋体"/>
          <w:sz w:val="28"/>
          <w:bdr w:val="none" w:sz="0" w:space="0" w:color="auto"/>
        </w:rPr>
        <w:t>进</w:t>
      </w:r>
      <w:r>
        <w:rPr>
          <w:rFonts w:ascii="宋体" w:eastAsia="宋体" w:hAnsi="MS Mincho" w:cs="宋体"/>
          <w:sz w:val="28"/>
          <w:bdr w:val="none" w:sz="0" w:space="0" w:color="auto"/>
        </w:rPr>
        <w:t>修本科，无暇</w:t>
      </w:r>
      <w:r>
        <w:rPr>
          <w:rFonts w:ascii="宋体" w:eastAsia="宋体" w:hAnsi="SimSun" w:cs="宋体"/>
          <w:sz w:val="28"/>
          <w:bdr w:val="none" w:sz="0" w:space="0" w:color="auto"/>
        </w:rPr>
        <w:t>顾</w:t>
      </w:r>
      <w:r>
        <w:rPr>
          <w:rFonts w:ascii="宋体" w:eastAsia="宋体" w:hAnsi="MS Mincho" w:cs="宋体"/>
          <w:sz w:val="28"/>
          <w:bdr w:val="none" w:sz="0" w:space="0" w:color="auto"/>
        </w:rPr>
        <w:t>及六个班面</w:t>
      </w:r>
      <w:r>
        <w:rPr>
          <w:rFonts w:ascii="宋体" w:eastAsia="宋体" w:hAnsi="SimSun" w:cs="宋体"/>
          <w:sz w:val="28"/>
          <w:bdr w:val="none" w:sz="0" w:space="0" w:color="auto"/>
        </w:rPr>
        <w:t>积较</w:t>
      </w:r>
      <w:r>
        <w:rPr>
          <w:rFonts w:ascii="宋体" w:eastAsia="宋体" w:hAnsi="MS Mincho" w:cs="宋体"/>
          <w:sz w:val="28"/>
          <w:bdr w:val="none" w:sz="0" w:space="0" w:color="auto"/>
        </w:rPr>
        <w:t>广的差生，致使本学期教学成</w:t>
      </w:r>
      <w:r>
        <w:rPr>
          <w:rFonts w:ascii="宋体" w:eastAsia="宋体" w:hAnsi="SimSun" w:cs="宋体"/>
          <w:sz w:val="28"/>
          <w:bdr w:val="none" w:sz="0" w:space="0" w:color="auto"/>
        </w:rPr>
        <w:t>绩</w:t>
      </w:r>
      <w:r>
        <w:rPr>
          <w:rFonts w:ascii="宋体" w:eastAsia="宋体" w:hAnsi="MS Mincho" w:cs="宋体"/>
          <w:sz w:val="28"/>
          <w:bdr w:val="none" w:sz="0" w:space="0" w:color="auto"/>
        </w:rPr>
        <w:t>未达所想。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在以后的教学工作中，要不断</w:t>
      </w:r>
      <w:r>
        <w:rPr>
          <w:rFonts w:ascii="宋体" w:eastAsia="宋体" w:hAnsi="SimSun" w:cs="宋体"/>
          <w:sz w:val="28"/>
          <w:bdr w:val="none" w:sz="0" w:space="0" w:color="auto"/>
        </w:rPr>
        <w:t>总结经验</w:t>
      </w:r>
      <w:r>
        <w:rPr>
          <w:rFonts w:ascii="宋体" w:eastAsia="宋体" w:hAnsi="MS Mincho" w:cs="宋体"/>
          <w:sz w:val="28"/>
          <w:bdr w:val="none" w:sz="0" w:space="0" w:color="auto"/>
        </w:rPr>
        <w:t>，力求提高自己的教学水平，</w:t>
      </w:r>
      <w:r>
        <w:rPr>
          <w:rFonts w:ascii="宋体" w:eastAsia="宋体" w:hAnsi="SimSun" w:cs="宋体"/>
          <w:sz w:val="28"/>
          <w:bdr w:val="none" w:sz="0" w:space="0" w:color="auto"/>
        </w:rPr>
        <w:t>还</w:t>
      </w:r>
      <w:r>
        <w:rPr>
          <w:rFonts w:ascii="宋体" w:eastAsia="宋体" w:hAnsi="MS Mincho" w:cs="宋体"/>
          <w:sz w:val="28"/>
          <w:bdr w:val="none" w:sz="0" w:space="0" w:color="auto"/>
        </w:rPr>
        <w:t>要多下功夫加</w:t>
      </w:r>
      <w:r>
        <w:rPr>
          <w:rFonts w:ascii="宋体" w:eastAsia="宋体" w:hAnsi="SimSun" w:cs="宋体"/>
          <w:sz w:val="28"/>
          <w:bdr w:val="none" w:sz="0" w:space="0" w:color="auto"/>
        </w:rPr>
        <w:t>强对</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差生的</w:t>
      </w:r>
      <w:r>
        <w:rPr>
          <w:rFonts w:ascii="宋体" w:eastAsia="宋体" w:hAnsi="SimSun" w:cs="宋体"/>
          <w:sz w:val="28"/>
          <w:bdr w:val="none" w:sz="0" w:space="0" w:color="auto"/>
        </w:rPr>
        <w:t>辅导</w:t>
      </w:r>
      <w:r>
        <w:rPr>
          <w:rFonts w:ascii="宋体" w:eastAsia="宋体" w:hAnsi="MS Mincho" w:cs="宋体"/>
          <w:sz w:val="28"/>
          <w:bdr w:val="none" w:sz="0" w:space="0" w:color="auto"/>
        </w:rPr>
        <w:t>，相信一切</w:t>
      </w:r>
      <w:r>
        <w:rPr>
          <w:rFonts w:ascii="宋体" w:eastAsia="宋体" w:hAnsi="SimSun" w:cs="宋体"/>
          <w:sz w:val="28"/>
          <w:bdr w:val="none" w:sz="0" w:space="0" w:color="auto"/>
        </w:rPr>
        <w:t>问题</w:t>
      </w:r>
      <w:r>
        <w:rPr>
          <w:rFonts w:ascii="宋体" w:eastAsia="宋体" w:hAnsi="MS Mincho" w:cs="宋体"/>
          <w:sz w:val="28"/>
          <w:bdr w:val="none" w:sz="0" w:space="0" w:color="auto"/>
        </w:rPr>
        <w:t>都会迎刃而解，我也相信有耕耘</w:t>
      </w:r>
      <w:r>
        <w:rPr>
          <w:rFonts w:ascii="宋体" w:eastAsia="宋体" w:hAnsi="SimSun" w:cs="宋体"/>
          <w:sz w:val="28"/>
          <w:bdr w:val="none" w:sz="0" w:space="0" w:color="auto"/>
        </w:rPr>
        <w:t>总</w:t>
      </w:r>
      <w:r>
        <w:rPr>
          <w:rFonts w:ascii="宋体" w:eastAsia="宋体" w:hAnsi="MS Mincho" w:cs="宋体"/>
          <w:sz w:val="28"/>
          <w:bdr w:val="none" w:sz="0" w:space="0" w:color="auto"/>
        </w:rPr>
        <w:t>会有收</w:t>
      </w:r>
      <w:r>
        <w:rPr>
          <w:rFonts w:ascii="宋体" w:eastAsia="宋体" w:hAnsi="SimSun" w:cs="宋体"/>
          <w:sz w:val="28"/>
          <w:bdr w:val="none" w:sz="0" w:space="0" w:color="auto"/>
        </w:rPr>
        <w:t>获</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学年已</w:t>
      </w:r>
      <w:r>
        <w:rPr>
          <w:rFonts w:ascii="宋体" w:eastAsia="宋体" w:hAnsi="SimSun" w:cs="宋体"/>
          <w:sz w:val="28"/>
          <w:bdr w:val="none" w:sz="0" w:space="0" w:color="auto"/>
        </w:rPr>
        <w:t>经结</w:t>
      </w:r>
      <w:r>
        <w:rPr>
          <w:rFonts w:ascii="宋体" w:eastAsia="宋体" w:hAnsi="MS Mincho" w:cs="宋体"/>
          <w:sz w:val="28"/>
          <w:bdr w:val="none" w:sz="0" w:space="0" w:color="auto"/>
        </w:rPr>
        <w:t>束，</w:t>
      </w:r>
      <w:r>
        <w:rPr>
          <w:rFonts w:ascii="宋体" w:eastAsia="宋体" w:hAnsi="SimSun" w:cs="宋体"/>
          <w:sz w:val="28"/>
          <w:bdr w:val="none" w:sz="0" w:space="0" w:color="auto"/>
        </w:rPr>
        <w:t>蓦</w:t>
      </w:r>
      <w:r>
        <w:rPr>
          <w:rFonts w:ascii="宋体" w:eastAsia="宋体" w:hAnsi="MS Mincho" w:cs="宋体"/>
          <w:sz w:val="28"/>
          <w:bdr w:val="none" w:sz="0" w:space="0" w:color="auto"/>
        </w:rPr>
        <w:t>然回首，有喜有</w:t>
      </w:r>
      <w:r>
        <w:rPr>
          <w:rFonts w:ascii="宋体" w:eastAsia="宋体" w:hAnsi="SimSun" w:cs="宋体"/>
          <w:sz w:val="28"/>
          <w:bdr w:val="none" w:sz="0" w:space="0" w:color="auto"/>
        </w:rPr>
        <w:t>忧</w:t>
      </w:r>
      <w:r>
        <w:rPr>
          <w:rFonts w:ascii="宋体" w:eastAsia="宋体" w:hAnsi="MS Mincho" w:cs="宋体"/>
          <w:sz w:val="28"/>
          <w:bdr w:val="none" w:sz="0" w:space="0" w:color="auto"/>
        </w:rPr>
        <w:t>。在</w:t>
      </w:r>
      <w:r>
        <w:rPr>
          <w:rFonts w:ascii="宋体" w:eastAsia="宋体" w:hAnsi="SimSun" w:cs="宋体"/>
          <w:sz w:val="28"/>
          <w:bdr w:val="none" w:sz="0" w:space="0" w:color="auto"/>
        </w:rPr>
        <w:t>这</w:t>
      </w:r>
      <w:r>
        <w:rPr>
          <w:rFonts w:ascii="宋体" w:eastAsia="宋体" w:hAnsi="MS Mincho" w:cs="宋体"/>
          <w:sz w:val="28"/>
          <w:bdr w:val="none" w:sz="0" w:space="0" w:color="auto"/>
        </w:rPr>
        <w:t>一学年里，本人担任九年</w:t>
      </w:r>
      <w:r>
        <w:rPr>
          <w:rFonts w:ascii="宋体" w:eastAsia="宋体" w:hAnsi="SimSun" w:cs="宋体"/>
          <w:sz w:val="28"/>
          <w:bdr w:val="none" w:sz="0" w:space="0" w:color="auto"/>
        </w:rPr>
        <w:t>级</w:t>
      </w:r>
      <w:r>
        <w:rPr>
          <w:rFonts w:ascii="宋体" w:eastAsia="宋体" w:hAnsi="MS Mincho" w:cs="宋体"/>
          <w:sz w:val="28"/>
          <w:bdr w:val="none" w:sz="0" w:space="0" w:color="auto"/>
        </w:rPr>
        <w:t>思想品德</w:t>
      </w:r>
      <w:r>
        <w:rPr>
          <w:rFonts w:ascii="宋体" w:eastAsia="宋体" w:hAnsi="SimSun" w:cs="宋体"/>
          <w:sz w:val="28"/>
          <w:bdr w:val="none" w:sz="0" w:space="0" w:color="auto"/>
        </w:rPr>
        <w:t>课</w:t>
      </w:r>
      <w:r>
        <w:rPr>
          <w:rFonts w:ascii="宋体" w:eastAsia="宋体" w:hAnsi="MS Mincho" w:cs="宋体"/>
          <w:sz w:val="28"/>
          <w:bdr w:val="none" w:sz="0" w:space="0" w:color="auto"/>
        </w:rPr>
        <w:t>的教学工作；在教</w:t>
      </w:r>
      <w:r>
        <w:rPr>
          <w:rFonts w:ascii="宋体" w:eastAsia="宋体" w:hAnsi="SimSun" w:cs="宋体"/>
          <w:sz w:val="28"/>
          <w:bdr w:val="none" w:sz="0" w:space="0" w:color="auto"/>
        </w:rPr>
        <w:t>务处</w:t>
      </w:r>
      <w:r>
        <w:rPr>
          <w:rFonts w:ascii="宋体" w:eastAsia="宋体" w:hAnsi="MS Mincho" w:cs="宋体"/>
          <w:sz w:val="28"/>
          <w:bdr w:val="none" w:sz="0" w:space="0" w:color="auto"/>
        </w:rPr>
        <w:t>中，具体</w:t>
      </w:r>
      <w:r>
        <w:rPr>
          <w:rFonts w:ascii="宋体" w:eastAsia="宋体" w:hAnsi="SimSun" w:cs="宋体"/>
          <w:sz w:val="28"/>
          <w:bdr w:val="none" w:sz="0" w:space="0" w:color="auto"/>
        </w:rPr>
        <w:t>负责</w:t>
      </w:r>
      <w:r>
        <w:rPr>
          <w:rFonts w:ascii="宋体" w:eastAsia="宋体" w:hAnsi="MS Mincho" w:cs="宋体"/>
          <w:sz w:val="28"/>
          <w:bdr w:val="none" w:sz="0" w:space="0" w:color="auto"/>
        </w:rPr>
        <w:t>学籍管理、中</w:t>
      </w:r>
      <w:r>
        <w:rPr>
          <w:rFonts w:ascii="宋体" w:eastAsia="宋体" w:hAnsi="SimSun" w:cs="宋体"/>
          <w:sz w:val="28"/>
          <w:bdr w:val="none" w:sz="0" w:space="0" w:color="auto"/>
        </w:rPr>
        <w:t>职资</w:t>
      </w:r>
      <w:r>
        <w:rPr>
          <w:rFonts w:ascii="宋体" w:eastAsia="宋体" w:hAnsi="MS Mincho" w:cs="宋体"/>
          <w:sz w:val="28"/>
          <w:bdr w:val="none" w:sz="0" w:space="0" w:color="auto"/>
        </w:rPr>
        <w:t>助、</w:t>
      </w:r>
      <w:r>
        <w:rPr>
          <w:rFonts w:ascii="宋体" w:eastAsia="宋体" w:hAnsi="SimSun" w:cs="宋体"/>
          <w:sz w:val="28"/>
          <w:bdr w:val="none" w:sz="0" w:space="0" w:color="auto"/>
        </w:rPr>
        <w:t>电</w:t>
      </w:r>
      <w:r>
        <w:rPr>
          <w:rFonts w:ascii="宋体" w:eastAsia="宋体" w:hAnsi="MS Mincho" w:cs="宋体"/>
          <w:sz w:val="28"/>
          <w:bdr w:val="none" w:sz="0" w:space="0" w:color="auto"/>
        </w:rPr>
        <w:t>教</w:t>
      </w:r>
      <w:r>
        <w:rPr>
          <w:rFonts w:ascii="宋体" w:eastAsia="宋体" w:hAnsi="SimSun" w:cs="宋体"/>
          <w:sz w:val="28"/>
          <w:bdr w:val="none" w:sz="0" w:space="0" w:color="auto"/>
        </w:rPr>
        <w:t>实验</w:t>
      </w:r>
      <w:r>
        <w:rPr>
          <w:rFonts w:ascii="宋体" w:eastAsia="宋体" w:hAnsi="MS Mincho" w:cs="宋体"/>
          <w:sz w:val="28"/>
          <w:bdr w:val="none" w:sz="0" w:space="0" w:color="auto"/>
        </w:rPr>
        <w:t>及教研工作等。</w:t>
      </w:r>
      <w:r>
        <w:rPr>
          <w:rFonts w:ascii="宋体" w:eastAsia="宋体" w:hAnsi="SimSun" w:cs="宋体"/>
          <w:sz w:val="28"/>
          <w:bdr w:val="none" w:sz="0" w:space="0" w:color="auto"/>
        </w:rPr>
        <w:t>现</w:t>
      </w:r>
      <w:r>
        <w:rPr>
          <w:rFonts w:ascii="宋体" w:eastAsia="宋体" w:hAnsi="MS Mincho" w:cs="宋体"/>
          <w:sz w:val="28"/>
          <w:bdr w:val="none" w:sz="0" w:space="0" w:color="auto"/>
        </w:rPr>
        <w:t>将有</w:t>
      </w:r>
      <w:r>
        <w:rPr>
          <w:rFonts w:ascii="宋体" w:eastAsia="宋体" w:hAnsi="SimSun" w:cs="宋体"/>
          <w:sz w:val="28"/>
          <w:bdr w:val="none" w:sz="0" w:space="0" w:color="auto"/>
        </w:rPr>
        <w:t>关</w:t>
      </w:r>
      <w:r>
        <w:rPr>
          <w:rFonts w:ascii="宋体" w:eastAsia="宋体" w:hAnsi="MS Mincho" w:cs="宋体"/>
          <w:sz w:val="28"/>
          <w:bdr w:val="none" w:sz="0" w:space="0" w:color="auto"/>
        </w:rPr>
        <w:t>工作情况</w:t>
      </w:r>
      <w:r>
        <w:rPr>
          <w:rFonts w:ascii="宋体" w:eastAsia="宋体" w:hAnsi="SimSun" w:cs="宋体"/>
          <w:sz w:val="28"/>
          <w:bdr w:val="none" w:sz="0" w:space="0" w:color="auto"/>
        </w:rPr>
        <w:t>简</w:t>
      </w:r>
      <w:r>
        <w:rPr>
          <w:rFonts w:ascii="宋体" w:eastAsia="宋体" w:hAnsi="MS Mincho" w:cs="宋体"/>
          <w:sz w:val="28"/>
          <w:bdr w:val="none" w:sz="0" w:space="0" w:color="auto"/>
        </w:rPr>
        <w:t>要</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、加</w:t>
      </w:r>
      <w:r>
        <w:rPr>
          <w:rFonts w:ascii="宋体" w:eastAsia="宋体" w:hAnsi="SimSun" w:cs="宋体"/>
          <w:sz w:val="28"/>
          <w:bdr w:val="none" w:sz="0" w:space="0" w:color="auto"/>
        </w:rPr>
        <w:t>强业务</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，提高自身素</w:t>
      </w:r>
      <w:r>
        <w:rPr>
          <w:rFonts w:ascii="宋体" w:eastAsia="宋体" w:hAnsi="SimSun" w:cs="宋体"/>
          <w:sz w:val="28"/>
          <w:bdr w:val="none" w:sz="0" w:space="0" w:color="auto"/>
        </w:rPr>
        <w:t>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在工作中，我</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上</w:t>
      </w:r>
      <w:r>
        <w:rPr>
          <w:rFonts w:ascii="宋体" w:eastAsia="宋体" w:hAnsi="SimSun" w:cs="宋体"/>
          <w:sz w:val="28"/>
          <w:bdr w:val="none" w:sz="0" w:space="0" w:color="auto"/>
        </w:rPr>
        <w:t>级</w:t>
      </w:r>
      <w:r>
        <w:rPr>
          <w:rFonts w:ascii="宋体" w:eastAsia="宋体" w:hAnsi="MS Mincho" w:cs="宋体"/>
          <w:sz w:val="28"/>
          <w:bdr w:val="none" w:sz="0" w:space="0" w:color="auto"/>
        </w:rPr>
        <w:t>的有</w:t>
      </w:r>
      <w:r>
        <w:rPr>
          <w:rFonts w:ascii="宋体" w:eastAsia="宋体" w:hAnsi="SimSun" w:cs="宋体"/>
          <w:sz w:val="28"/>
          <w:bdr w:val="none" w:sz="0" w:space="0" w:color="auto"/>
        </w:rPr>
        <w:t>关</w:t>
      </w:r>
      <w:r>
        <w:rPr>
          <w:rFonts w:ascii="宋体" w:eastAsia="宋体" w:hAnsi="MS Mincho" w:cs="宋体"/>
          <w:sz w:val="28"/>
          <w:bdr w:val="none" w:sz="0" w:space="0" w:color="auto"/>
        </w:rPr>
        <w:t>文件，学</w:t>
      </w:r>
      <w:r>
        <w:rPr>
          <w:rFonts w:ascii="宋体" w:eastAsia="宋体" w:hAnsi="SimSun" w:cs="宋体"/>
          <w:sz w:val="28"/>
          <w:bdr w:val="none" w:sz="0" w:space="0" w:color="auto"/>
        </w:rPr>
        <w:t>习</w:t>
      </w:r>
      <w:r>
        <w:rPr>
          <w:rFonts w:ascii="宋体" w:eastAsia="宋体" w:hAnsi="MS Mincho" w:cs="宋体"/>
          <w:sz w:val="28"/>
          <w:bdr w:val="none" w:sz="0" w:space="0" w:color="auto"/>
        </w:rPr>
        <w:t>教</w:t>
      </w:r>
      <w:r>
        <w:rPr>
          <w:rFonts w:ascii="宋体" w:eastAsia="宋体" w:hAnsi="SimSun" w:cs="宋体"/>
          <w:sz w:val="28"/>
          <w:bdr w:val="none" w:sz="0" w:space="0" w:color="auto"/>
        </w:rPr>
        <w:t>师职业</w:t>
      </w:r>
      <w:r>
        <w:rPr>
          <w:rFonts w:ascii="宋体" w:eastAsia="宋体" w:hAnsi="MS Mincho" w:cs="宋体"/>
          <w:sz w:val="28"/>
          <w:bdr w:val="none" w:sz="0" w:space="0" w:color="auto"/>
        </w:rPr>
        <w:t>道德</w:t>
      </w:r>
      <w:r>
        <w:rPr>
          <w:rFonts w:ascii="宋体" w:eastAsia="宋体" w:hAnsi="SimSun" w:cs="宋体"/>
          <w:sz w:val="28"/>
          <w:bdr w:val="none" w:sz="0" w:space="0" w:color="auto"/>
        </w:rPr>
        <w:t>规</w:t>
      </w:r>
      <w:r>
        <w:rPr>
          <w:rFonts w:ascii="宋体" w:eastAsia="宋体" w:hAnsi="MS Mincho" w:cs="宋体"/>
          <w:sz w:val="28"/>
          <w:bdr w:val="none" w:sz="0" w:space="0" w:color="auto"/>
        </w:rPr>
        <w:t>范、新</w:t>
      </w:r>
      <w:r>
        <w:rPr>
          <w:rFonts w:ascii="宋体" w:eastAsia="宋体" w:hAnsi="SimSun" w:cs="宋体"/>
          <w:sz w:val="28"/>
          <w:bdr w:val="none" w:sz="0" w:space="0" w:color="auto"/>
        </w:rPr>
        <w:t>时</w:t>
      </w:r>
      <w:r>
        <w:rPr>
          <w:rFonts w:ascii="宋体" w:eastAsia="宋体" w:hAnsi="MS Mincho" w:cs="宋体"/>
          <w:sz w:val="28"/>
          <w:bdr w:val="none" w:sz="0" w:space="0" w:color="auto"/>
        </w:rPr>
        <w:t>期教育思想，不断提高自己的道德修</w:t>
      </w:r>
      <w:r>
        <w:rPr>
          <w:rFonts w:ascii="宋体" w:eastAsia="宋体" w:hAnsi="SimSun" w:cs="宋体"/>
          <w:sz w:val="28"/>
          <w:bdr w:val="none" w:sz="0" w:space="0" w:color="auto"/>
        </w:rPr>
        <w:t>养</w:t>
      </w:r>
      <w:r>
        <w:rPr>
          <w:rFonts w:ascii="宋体" w:eastAsia="宋体" w:hAnsi="MS Mincho" w:cs="宋体"/>
          <w:sz w:val="28"/>
          <w:bdr w:val="none" w:sz="0" w:space="0" w:color="auto"/>
        </w:rPr>
        <w:t>和政治理</w:t>
      </w:r>
      <w:r>
        <w:rPr>
          <w:rFonts w:ascii="宋体" w:eastAsia="宋体" w:hAnsi="SimSun" w:cs="宋体"/>
          <w:sz w:val="28"/>
          <w:bdr w:val="none" w:sz="0" w:space="0" w:color="auto"/>
        </w:rPr>
        <w:t>论</w:t>
      </w:r>
      <w:r>
        <w:rPr>
          <w:rFonts w:ascii="宋体" w:eastAsia="宋体" w:hAnsi="MS Mincho" w:cs="宋体"/>
          <w:sz w:val="28"/>
          <w:bdr w:val="none" w:sz="0" w:space="0" w:color="auto"/>
        </w:rPr>
        <w:t>水平；此外，我</w:t>
      </w:r>
      <w:r>
        <w:rPr>
          <w:rFonts w:ascii="宋体" w:eastAsia="宋体" w:hAnsi="SimSun" w:cs="宋体"/>
          <w:sz w:val="28"/>
          <w:bdr w:val="none" w:sz="0" w:space="0" w:color="auto"/>
        </w:rPr>
        <w:t>还认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了新</w:t>
      </w:r>
      <w:r>
        <w:rPr>
          <w:rFonts w:ascii="宋体" w:eastAsia="宋体" w:hAnsi="SimSun" w:cs="宋体"/>
          <w:sz w:val="28"/>
          <w:bdr w:val="none" w:sz="0" w:space="0" w:color="auto"/>
        </w:rPr>
        <w:t>课</w:t>
      </w:r>
      <w:r>
        <w:rPr>
          <w:rFonts w:ascii="宋体" w:eastAsia="宋体" w:hAnsi="MS Mincho" w:cs="宋体"/>
          <w:sz w:val="28"/>
          <w:bdr w:val="none" w:sz="0" w:space="0" w:color="auto"/>
        </w:rPr>
        <w:t>改理</w:t>
      </w:r>
      <w:r>
        <w:rPr>
          <w:rFonts w:ascii="宋体" w:eastAsia="宋体" w:hAnsi="SimSun" w:cs="宋体"/>
          <w:sz w:val="28"/>
          <w:bdr w:val="none" w:sz="0" w:space="0" w:color="auto"/>
        </w:rPr>
        <w:t>论</w:t>
      </w:r>
      <w:r>
        <w:rPr>
          <w:rFonts w:ascii="宋体" w:eastAsia="宋体" w:hAnsi="MS Mincho" w:cs="宋体"/>
          <w:sz w:val="28"/>
          <w:bdr w:val="none" w:sz="0" w:space="0" w:color="auto"/>
        </w:rPr>
        <w:t>，努力提高</w:t>
      </w:r>
      <w:r>
        <w:rPr>
          <w:rFonts w:ascii="宋体" w:eastAsia="宋体" w:hAnsi="SimSun" w:cs="宋体"/>
          <w:sz w:val="28"/>
          <w:bdr w:val="none" w:sz="0" w:space="0" w:color="auto"/>
        </w:rPr>
        <w:t>业务</w:t>
      </w:r>
      <w:r>
        <w:rPr>
          <w:rFonts w:ascii="宋体" w:eastAsia="宋体" w:hAnsi="MS Mincho" w:cs="宋体"/>
          <w:sz w:val="28"/>
          <w:bdr w:val="none" w:sz="0" w:space="0" w:color="auto"/>
        </w:rPr>
        <w:t>能力，及</w:t>
      </w:r>
      <w:r>
        <w:rPr>
          <w:rFonts w:ascii="宋体" w:eastAsia="宋体" w:hAnsi="SimSun" w:cs="宋体"/>
          <w:sz w:val="28"/>
          <w:bdr w:val="none" w:sz="0" w:space="0" w:color="auto"/>
        </w:rPr>
        <w:t>时</w:t>
      </w:r>
      <w:r>
        <w:rPr>
          <w:rFonts w:ascii="宋体" w:eastAsia="宋体" w:hAnsi="MS Mincho" w:cs="宋体"/>
          <w:sz w:val="28"/>
          <w:bdr w:val="none" w:sz="0" w:space="0" w:color="auto"/>
        </w:rPr>
        <w:t>把握中考</w:t>
      </w:r>
      <w:r>
        <w:rPr>
          <w:rFonts w:ascii="宋体" w:eastAsia="宋体" w:hAnsi="SimSun" w:cs="宋体"/>
          <w:sz w:val="28"/>
          <w:bdr w:val="none" w:sz="0" w:space="0" w:color="auto"/>
        </w:rPr>
        <w:t>动</w:t>
      </w:r>
      <w:r>
        <w:rPr>
          <w:rFonts w:ascii="宋体" w:eastAsia="宋体" w:hAnsi="MS Mincho" w:cs="宋体"/>
          <w:sz w:val="28"/>
          <w:bdr w:val="none" w:sz="0" w:space="0" w:color="auto"/>
        </w:rPr>
        <w:t>向。通</w:t>
      </w:r>
      <w:r>
        <w:rPr>
          <w:rFonts w:ascii="宋体" w:eastAsia="宋体" w:hAnsi="SimSun" w:cs="宋体"/>
          <w:sz w:val="28"/>
          <w:bdr w:val="none" w:sz="0" w:space="0" w:color="auto"/>
        </w:rPr>
        <w:t>过</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，使我</w:t>
      </w:r>
      <w:r>
        <w:rPr>
          <w:rFonts w:ascii="宋体" w:eastAsia="宋体" w:hAnsi="SimSun" w:cs="宋体"/>
          <w:sz w:val="28"/>
          <w:bdr w:val="none" w:sz="0" w:space="0" w:color="auto"/>
        </w:rPr>
        <w:t>对</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改理念有了一个全面、深入的理解，</w:t>
      </w:r>
      <w:r>
        <w:rPr>
          <w:rFonts w:ascii="宋体" w:eastAsia="宋体" w:hAnsi="SimSun" w:cs="宋体"/>
          <w:sz w:val="28"/>
          <w:bdr w:val="none" w:sz="0" w:space="0" w:color="auto"/>
        </w:rPr>
        <w:t>为</w:t>
      </w:r>
      <w:r>
        <w:rPr>
          <w:rFonts w:ascii="宋体" w:eastAsia="宋体" w:hAnsi="MS Mincho" w:cs="宋体"/>
          <w:sz w:val="28"/>
          <w:bdr w:val="none" w:sz="0" w:space="0" w:color="auto"/>
        </w:rPr>
        <w:t>我</w:t>
      </w:r>
      <w:r>
        <w:rPr>
          <w:rFonts w:ascii="宋体" w:eastAsia="宋体" w:hAnsi="SimSun" w:cs="宋体"/>
          <w:sz w:val="28"/>
          <w:bdr w:val="none" w:sz="0" w:space="0" w:color="auto"/>
        </w:rPr>
        <w:t>转变</w:t>
      </w:r>
      <w:r>
        <w:rPr>
          <w:rFonts w:ascii="宋体" w:eastAsia="宋体" w:hAnsi="MS Mincho" w:cs="宋体"/>
          <w:sz w:val="28"/>
          <w:bdr w:val="none" w:sz="0" w:space="0" w:color="auto"/>
        </w:rPr>
        <w:t>教学</w:t>
      </w:r>
      <w:r>
        <w:rPr>
          <w:rFonts w:ascii="宋体" w:eastAsia="宋体" w:hAnsi="SimSun" w:cs="宋体"/>
          <w:sz w:val="28"/>
          <w:bdr w:val="none" w:sz="0" w:space="0" w:color="auto"/>
        </w:rPr>
        <w:t>观</w:t>
      </w:r>
      <w:r>
        <w:rPr>
          <w:rFonts w:ascii="宋体" w:eastAsia="宋体" w:hAnsi="MS Mincho" w:cs="宋体"/>
          <w:sz w:val="28"/>
          <w:bdr w:val="none" w:sz="0" w:space="0" w:color="auto"/>
        </w:rPr>
        <w:t>念、学生</w:t>
      </w:r>
      <w:r>
        <w:rPr>
          <w:rFonts w:ascii="宋体" w:eastAsia="宋体" w:hAnsi="SimSun" w:cs="宋体"/>
          <w:sz w:val="28"/>
          <w:bdr w:val="none" w:sz="0" w:space="0" w:color="auto"/>
        </w:rPr>
        <w:t>观</w:t>
      </w:r>
      <w:r>
        <w:rPr>
          <w:rFonts w:ascii="宋体" w:eastAsia="宋体" w:hAnsi="MS Mincho" w:cs="宋体"/>
          <w:sz w:val="28"/>
          <w:bdr w:val="none" w:sz="0" w:space="0" w:color="auto"/>
        </w:rPr>
        <w:t>、改</w:t>
      </w:r>
      <w:r>
        <w:rPr>
          <w:rFonts w:ascii="宋体" w:eastAsia="宋体" w:hAnsi="SimSun" w:cs="宋体"/>
          <w:sz w:val="28"/>
          <w:bdr w:val="none" w:sz="0" w:space="0" w:color="auto"/>
        </w:rPr>
        <w:t>进</w:t>
      </w:r>
      <w:r>
        <w:rPr>
          <w:rFonts w:ascii="宋体" w:eastAsia="宋体" w:hAnsi="MS Mincho" w:cs="宋体"/>
          <w:sz w:val="28"/>
          <w:bdr w:val="none" w:sz="0" w:space="0" w:color="auto"/>
        </w:rPr>
        <w:t>教学方法打下良好的基</w:t>
      </w:r>
      <w:r>
        <w:rPr>
          <w:rFonts w:ascii="宋体" w:eastAsia="宋体" w:hAnsi="SimSun" w:cs="宋体"/>
          <w:sz w:val="28"/>
          <w:bdr w:val="none" w:sz="0" w:space="0" w:color="auto"/>
        </w:rPr>
        <w:t>础</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强</w:t>
      </w:r>
      <w:r>
        <w:rPr>
          <w:rFonts w:ascii="宋体" w:eastAsia="宋体" w:hAnsi="MS Mincho" w:cs="宋体"/>
          <w:sz w:val="28"/>
          <w:bdr w:val="none" w:sz="0" w:space="0" w:color="auto"/>
        </w:rPr>
        <w:t>化常</w:t>
      </w:r>
      <w:r>
        <w:rPr>
          <w:rFonts w:ascii="宋体" w:eastAsia="宋体" w:hAnsi="SimSun" w:cs="宋体"/>
          <w:sz w:val="28"/>
          <w:bdr w:val="none" w:sz="0" w:space="0" w:color="auto"/>
        </w:rPr>
        <w:t>规</w:t>
      </w:r>
      <w:r>
        <w:rPr>
          <w:rFonts w:ascii="宋体" w:eastAsia="宋体" w:hAnsi="MS Mincho" w:cs="宋体"/>
          <w:sz w:val="28"/>
          <w:bdr w:val="none" w:sz="0" w:space="0" w:color="auto"/>
        </w:rPr>
        <w:t>，提高</w:t>
      </w:r>
      <w:r>
        <w:rPr>
          <w:rFonts w:ascii="宋体" w:eastAsia="宋体" w:hAnsi="SimSun" w:cs="宋体"/>
          <w:sz w:val="28"/>
          <w:bdr w:val="none" w:sz="0" w:space="0" w:color="auto"/>
        </w:rPr>
        <w:t>课</w:t>
      </w:r>
      <w:r>
        <w:rPr>
          <w:rFonts w:ascii="宋体" w:eastAsia="宋体" w:hAnsi="MS Mincho" w:cs="宋体"/>
          <w:sz w:val="28"/>
          <w:bdr w:val="none" w:sz="0" w:space="0" w:color="auto"/>
        </w:rPr>
        <w:t>堂教学效率</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本学期，我深入</w:t>
      </w:r>
      <w:r>
        <w:rPr>
          <w:rFonts w:ascii="宋体" w:eastAsia="宋体" w:hAnsi="SimSun" w:cs="宋体"/>
          <w:sz w:val="28"/>
          <w:bdr w:val="none" w:sz="0" w:space="0" w:color="auto"/>
        </w:rPr>
        <w:t>细</w:t>
      </w:r>
      <w:r>
        <w:rPr>
          <w:rFonts w:ascii="宋体" w:eastAsia="宋体" w:hAnsi="MS Mincho" w:cs="宋体"/>
          <w:sz w:val="28"/>
          <w:bdr w:val="none" w:sz="0" w:space="0" w:color="auto"/>
        </w:rPr>
        <w:t>致地完成教育教学各</w:t>
      </w:r>
      <w:r>
        <w:rPr>
          <w:rFonts w:ascii="宋体" w:eastAsia="宋体" w:hAnsi="SimSun" w:cs="宋体"/>
          <w:sz w:val="28"/>
          <w:bdr w:val="none" w:sz="0" w:space="0" w:color="auto"/>
        </w:rPr>
        <w:t>项环节</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w:t>
      </w:r>
      <w:r>
        <w:rPr>
          <w:rFonts w:ascii="宋体" w:eastAsia="宋体" w:hAnsi="MS Mincho" w:cs="宋体"/>
          <w:sz w:val="28"/>
          <w:bdr w:val="none" w:sz="0" w:space="0" w:color="auto"/>
        </w:rPr>
        <w:t>写教案，挖掘教材，力求既</w:t>
      </w:r>
      <w:r>
        <w:rPr>
          <w:rFonts w:ascii="宋体" w:eastAsia="宋体" w:hAnsi="SimSun" w:cs="宋体"/>
          <w:sz w:val="28"/>
          <w:bdr w:val="none" w:sz="0" w:space="0" w:color="auto"/>
        </w:rPr>
        <w:t>备</w:t>
      </w:r>
      <w:r>
        <w:rPr>
          <w:rFonts w:ascii="宋体" w:eastAsia="宋体" w:hAnsi="MS Mincho" w:cs="宋体"/>
          <w:sz w:val="28"/>
          <w:bdr w:val="none" w:sz="0" w:space="0" w:color="auto"/>
        </w:rPr>
        <w:t>教材，又</w:t>
      </w:r>
      <w:r>
        <w:rPr>
          <w:rFonts w:ascii="宋体" w:eastAsia="宋体" w:hAnsi="SimSun" w:cs="宋体"/>
          <w:sz w:val="28"/>
          <w:bdr w:val="none" w:sz="0" w:space="0" w:color="auto"/>
        </w:rPr>
        <w:t>备</w:t>
      </w:r>
      <w:r>
        <w:rPr>
          <w:rFonts w:ascii="宋体" w:eastAsia="宋体" w:hAnsi="MS Mincho" w:cs="宋体"/>
          <w:sz w:val="28"/>
          <w:bdr w:val="none" w:sz="0" w:space="0" w:color="auto"/>
        </w:rPr>
        <w:t>教法、</w:t>
      </w:r>
      <w:r>
        <w:rPr>
          <w:rFonts w:ascii="宋体" w:eastAsia="宋体" w:hAnsi="SimSun" w:cs="宋体"/>
          <w:sz w:val="28"/>
          <w:bdr w:val="none" w:sz="0" w:space="0" w:color="auto"/>
        </w:rPr>
        <w:t>备</w:t>
      </w:r>
      <w:r>
        <w:rPr>
          <w:rFonts w:ascii="宋体" w:eastAsia="宋体" w:hAnsi="MS Mincho" w:cs="宋体"/>
          <w:sz w:val="28"/>
          <w:bdr w:val="none" w:sz="0" w:space="0" w:color="auto"/>
        </w:rPr>
        <w:t>学生。在</w:t>
      </w:r>
      <w:r>
        <w:rPr>
          <w:rFonts w:ascii="宋体" w:eastAsia="宋体" w:hAnsi="SimSun" w:cs="宋体"/>
          <w:sz w:val="28"/>
          <w:bdr w:val="none" w:sz="0" w:space="0" w:color="auto"/>
        </w:rPr>
        <w:t>课</w:t>
      </w:r>
      <w:r>
        <w:rPr>
          <w:rFonts w:ascii="宋体" w:eastAsia="宋体" w:hAnsi="MS Mincho" w:cs="宋体"/>
          <w:sz w:val="28"/>
          <w:bdr w:val="none" w:sz="0" w:space="0" w:color="auto"/>
        </w:rPr>
        <w:t>堂上能</w:t>
      </w:r>
      <w:r>
        <w:rPr>
          <w:rFonts w:ascii="宋体" w:eastAsia="宋体" w:hAnsi="SimSun" w:cs="宋体"/>
          <w:sz w:val="28"/>
          <w:bdr w:val="none" w:sz="0" w:space="0" w:color="auto"/>
        </w:rPr>
        <w:t>够</w:t>
      </w:r>
      <w:r>
        <w:rPr>
          <w:rFonts w:ascii="宋体" w:eastAsia="宋体" w:hAnsi="MS Mincho" w:cs="宋体"/>
          <w:sz w:val="28"/>
          <w:bdr w:val="none" w:sz="0" w:space="0" w:color="auto"/>
        </w:rPr>
        <w:t>运用各</w:t>
      </w:r>
      <w:r>
        <w:rPr>
          <w:rFonts w:ascii="宋体" w:eastAsia="宋体" w:hAnsi="SimSun" w:cs="宋体"/>
          <w:sz w:val="28"/>
          <w:bdr w:val="none" w:sz="0" w:space="0" w:color="auto"/>
        </w:rPr>
        <w:t>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教学方法，</w:t>
      </w:r>
      <w:r>
        <w:rPr>
          <w:rFonts w:ascii="宋体" w:eastAsia="宋体" w:hAnsi="SimSun" w:cs="宋体"/>
          <w:sz w:val="28"/>
          <w:bdr w:val="none" w:sz="0" w:space="0" w:color="auto"/>
        </w:rPr>
        <w:t>调动</w:t>
      </w:r>
      <w:r>
        <w:rPr>
          <w:rFonts w:ascii="宋体" w:eastAsia="宋体" w:hAnsi="MS Mincho" w:cs="宋体"/>
          <w:sz w:val="28"/>
          <w:bdr w:val="none" w:sz="0" w:space="0" w:color="auto"/>
        </w:rPr>
        <w:t>学生学</w:t>
      </w:r>
      <w:r>
        <w:rPr>
          <w:rFonts w:ascii="宋体" w:eastAsia="宋体" w:hAnsi="SimSun" w:cs="宋体"/>
          <w:sz w:val="28"/>
          <w:bdr w:val="none" w:sz="0" w:space="0" w:color="auto"/>
        </w:rPr>
        <w:t>习兴</w:t>
      </w:r>
      <w:r>
        <w:rPr>
          <w:rFonts w:ascii="宋体" w:eastAsia="宋体" w:hAnsi="MS Mincho" w:cs="宋体"/>
          <w:sz w:val="28"/>
          <w:bdr w:val="none" w:sz="0" w:space="0" w:color="auto"/>
        </w:rPr>
        <w:t>趣，努力提高教学效果，</w:t>
      </w:r>
      <w:r>
        <w:rPr>
          <w:rFonts w:ascii="宋体" w:eastAsia="宋体" w:hAnsi="SimSun" w:cs="宋体"/>
          <w:sz w:val="28"/>
          <w:bdr w:val="none" w:sz="0" w:space="0" w:color="auto"/>
        </w:rPr>
        <w:t>课</w:t>
      </w:r>
      <w:r>
        <w:rPr>
          <w:rFonts w:ascii="宋体" w:eastAsia="宋体" w:hAnsi="MS Mincho" w:cs="宋体"/>
          <w:sz w:val="28"/>
          <w:bdr w:val="none" w:sz="0" w:space="0" w:color="auto"/>
        </w:rPr>
        <w:t>后及</w:t>
      </w:r>
      <w:r>
        <w:rPr>
          <w:rFonts w:ascii="宋体" w:eastAsia="宋体" w:hAnsi="SimSun" w:cs="宋体"/>
          <w:sz w:val="28"/>
          <w:bdr w:val="none" w:sz="0" w:space="0" w:color="auto"/>
        </w:rPr>
        <w:t>时认</w:t>
      </w:r>
      <w:r>
        <w:rPr>
          <w:rFonts w:ascii="宋体" w:eastAsia="宋体" w:hAnsi="MS Mincho" w:cs="宋体"/>
          <w:sz w:val="28"/>
          <w:bdr w:val="none" w:sz="0" w:space="0" w:color="auto"/>
        </w:rPr>
        <w:t>真批</w:t>
      </w:r>
      <w:r>
        <w:rPr>
          <w:rFonts w:ascii="宋体" w:eastAsia="宋体" w:hAnsi="SimSun" w:cs="宋体"/>
          <w:sz w:val="28"/>
          <w:bdr w:val="none" w:sz="0" w:space="0" w:color="auto"/>
        </w:rPr>
        <w:t>阅</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，了解学生情况，因材施教，</w:t>
      </w:r>
      <w:r>
        <w:rPr>
          <w:rFonts w:ascii="宋体" w:eastAsia="宋体" w:hAnsi="SimSun" w:cs="宋体"/>
          <w:sz w:val="28"/>
          <w:bdr w:val="none" w:sz="0" w:space="0" w:color="auto"/>
        </w:rPr>
        <w:t>调动</w:t>
      </w:r>
      <w:r>
        <w:rPr>
          <w:rFonts w:ascii="宋体" w:eastAsia="宋体" w:hAnsi="MS Mincho" w:cs="宋体"/>
          <w:sz w:val="28"/>
          <w:bdr w:val="none" w:sz="0" w:space="0" w:color="auto"/>
        </w:rPr>
        <w:t>教学</w:t>
      </w:r>
      <w:r>
        <w:rPr>
          <w:rFonts w:ascii="宋体" w:eastAsia="宋体" w:hAnsi="SimSun" w:cs="宋体"/>
          <w:sz w:val="28"/>
          <w:bdr w:val="none" w:sz="0" w:space="0" w:color="auto"/>
        </w:rPr>
        <w:t>资</w:t>
      </w:r>
      <w:r>
        <w:rPr>
          <w:rFonts w:ascii="宋体" w:eastAsia="宋体" w:hAnsi="MS Mincho" w:cs="宋体"/>
          <w:sz w:val="28"/>
          <w:bdr w:val="none" w:sz="0" w:space="0" w:color="auto"/>
        </w:rPr>
        <w:t>源，</w:t>
      </w:r>
      <w:r>
        <w:rPr>
          <w:rFonts w:ascii="宋体" w:eastAsia="宋体" w:hAnsi="SimSun" w:cs="宋体"/>
          <w:sz w:val="28"/>
          <w:bdr w:val="none" w:sz="0" w:space="0" w:color="auto"/>
        </w:rPr>
        <w:t>积</w:t>
      </w:r>
      <w:r>
        <w:rPr>
          <w:rFonts w:ascii="宋体" w:eastAsia="宋体" w:hAnsi="MS Mincho" w:cs="宋体"/>
          <w:sz w:val="28"/>
          <w:bdr w:val="none" w:sz="0" w:space="0" w:color="auto"/>
        </w:rPr>
        <w:t>极参加教研活</w:t>
      </w:r>
      <w:r>
        <w:rPr>
          <w:rFonts w:ascii="宋体" w:eastAsia="宋体" w:hAnsi="SimSun" w:cs="宋体"/>
          <w:sz w:val="28"/>
          <w:bdr w:val="none" w:sz="0" w:space="0" w:color="auto"/>
        </w:rPr>
        <w:t>动</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他人好的</w:t>
      </w:r>
      <w:r>
        <w:rPr>
          <w:rFonts w:ascii="宋体" w:eastAsia="宋体" w:hAnsi="SimSun" w:cs="宋体"/>
          <w:sz w:val="28"/>
          <w:bdr w:val="none" w:sz="0" w:space="0" w:color="auto"/>
        </w:rPr>
        <w:t>经验</w:t>
      </w:r>
      <w:r>
        <w:rPr>
          <w:rFonts w:ascii="宋体" w:eastAsia="宋体" w:hAnsi="MS Mincho" w:cs="宋体"/>
          <w:sz w:val="28"/>
          <w:bdr w:val="none" w:sz="0" w:space="0" w:color="auto"/>
        </w:rPr>
        <w:t>，努力提高教育教学水平和学生成</w:t>
      </w:r>
      <w:r>
        <w:rPr>
          <w:rFonts w:ascii="宋体" w:eastAsia="宋体" w:hAnsi="SimSun" w:cs="宋体"/>
          <w:sz w:val="28"/>
          <w:bdr w:val="none" w:sz="0" w:space="0" w:color="auto"/>
        </w:rPr>
        <w:t>绩</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真研</w:t>
      </w:r>
      <w:r>
        <w:rPr>
          <w:rFonts w:ascii="宋体" w:eastAsia="宋体" w:hAnsi="SimSun" w:cs="宋体"/>
          <w:sz w:val="28"/>
          <w:bdr w:val="none" w:sz="0" w:space="0" w:color="auto"/>
        </w:rPr>
        <w:t>读</w:t>
      </w:r>
      <w:r>
        <w:rPr>
          <w:rFonts w:ascii="宋体" w:eastAsia="宋体" w:hAnsi="MS Mincho" w:cs="宋体"/>
          <w:sz w:val="28"/>
          <w:bdr w:val="none" w:sz="0" w:space="0" w:color="auto"/>
        </w:rPr>
        <w:t>中考</w:t>
      </w:r>
      <w:r>
        <w:rPr>
          <w:rFonts w:ascii="宋体" w:eastAsia="宋体" w:hAnsi="SimSun" w:cs="宋体"/>
          <w:sz w:val="28"/>
          <w:bdr w:val="none" w:sz="0" w:space="0" w:color="auto"/>
        </w:rPr>
        <w:t>说</w:t>
      </w:r>
      <w:r>
        <w:rPr>
          <w:rFonts w:ascii="宋体" w:eastAsia="宋体" w:hAnsi="MS Mincho" w:cs="宋体"/>
          <w:sz w:val="28"/>
          <w:bdr w:val="none" w:sz="0" w:space="0" w:color="auto"/>
        </w:rPr>
        <w:t>明，把握考</w:t>
      </w:r>
      <w:r>
        <w:rPr>
          <w:rFonts w:ascii="宋体" w:eastAsia="宋体" w:hAnsi="SimSun" w:cs="宋体"/>
          <w:sz w:val="28"/>
          <w:bdr w:val="none" w:sz="0" w:space="0" w:color="auto"/>
        </w:rPr>
        <w:t>试</w:t>
      </w:r>
      <w:r>
        <w:rPr>
          <w:rFonts w:ascii="宋体" w:eastAsia="宋体" w:hAnsi="MS Mincho" w:cs="宋体"/>
          <w:sz w:val="28"/>
          <w:bdr w:val="none" w:sz="0" w:space="0" w:color="auto"/>
        </w:rPr>
        <w:t>方向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毕业</w:t>
      </w:r>
      <w:r>
        <w:rPr>
          <w:rFonts w:ascii="宋体" w:eastAsia="宋体" w:hAnsi="MS Mincho" w:cs="宋体"/>
          <w:sz w:val="28"/>
          <w:bdr w:val="none" w:sz="0" w:space="0" w:color="auto"/>
        </w:rPr>
        <w:t>班</w:t>
      </w:r>
      <w:r>
        <w:rPr>
          <w:rFonts w:ascii="宋体" w:eastAsia="宋体" w:hAnsi="SimSun" w:cs="宋体"/>
          <w:sz w:val="28"/>
          <w:bdr w:val="none" w:sz="0" w:space="0" w:color="auto"/>
        </w:rPr>
        <w:t>复习备</w:t>
      </w:r>
      <w:r>
        <w:rPr>
          <w:rFonts w:ascii="宋体" w:eastAsia="宋体" w:hAnsi="MS Mincho" w:cs="宋体"/>
          <w:sz w:val="28"/>
          <w:bdr w:val="none" w:sz="0" w:space="0" w:color="auto"/>
        </w:rPr>
        <w:t>考和教材特点，</w:t>
      </w:r>
      <w:r>
        <w:rPr>
          <w:rFonts w:ascii="宋体" w:eastAsia="宋体" w:hAnsi="SimSun" w:cs="宋体"/>
          <w:sz w:val="28"/>
          <w:bdr w:val="none" w:sz="0" w:space="0" w:color="auto"/>
        </w:rPr>
        <w:t>对</w:t>
      </w:r>
      <w:r>
        <w:rPr>
          <w:rFonts w:ascii="宋体" w:eastAsia="宋体" w:hAnsi="MS Mincho" w:cs="宋体"/>
          <w:sz w:val="28"/>
          <w:bdr w:val="none" w:sz="0" w:space="0" w:color="auto"/>
        </w:rPr>
        <w:t>教材</w:t>
      </w:r>
      <w:r>
        <w:rPr>
          <w:rFonts w:ascii="宋体" w:eastAsia="宋体" w:hAnsi="SimSun" w:cs="宋体"/>
          <w:sz w:val="28"/>
          <w:bdr w:val="none" w:sz="0" w:space="0" w:color="auto"/>
        </w:rPr>
        <w:t>进</w:t>
      </w:r>
      <w:r>
        <w:rPr>
          <w:rFonts w:ascii="宋体" w:eastAsia="宋体" w:hAnsi="MS Mincho" w:cs="宋体"/>
          <w:sz w:val="28"/>
          <w:bdr w:val="none" w:sz="0" w:space="0" w:color="auto"/>
        </w:rPr>
        <w:t>行系</w:t>
      </w:r>
      <w:r>
        <w:rPr>
          <w:rFonts w:ascii="宋体" w:eastAsia="宋体" w:hAnsi="SimSun" w:cs="宋体"/>
          <w:sz w:val="28"/>
          <w:bdr w:val="none" w:sz="0" w:space="0" w:color="auto"/>
        </w:rPr>
        <w:t>统</w:t>
      </w:r>
      <w:r>
        <w:rPr>
          <w:rFonts w:ascii="宋体" w:eastAsia="宋体" w:hAnsi="MS Mincho" w:cs="宋体"/>
          <w:sz w:val="28"/>
          <w:bdr w:val="none" w:sz="0" w:space="0" w:color="auto"/>
        </w:rPr>
        <w:t>的知</w:t>
      </w:r>
      <w:r>
        <w:rPr>
          <w:rFonts w:ascii="宋体" w:eastAsia="宋体" w:hAnsi="SimSun" w:cs="宋体"/>
          <w:sz w:val="28"/>
          <w:bdr w:val="none" w:sz="0" w:space="0" w:color="auto"/>
        </w:rPr>
        <w:t>识</w:t>
      </w:r>
      <w:r>
        <w:rPr>
          <w:rFonts w:ascii="宋体" w:eastAsia="宋体" w:hAnsi="MS Mincho" w:cs="宋体"/>
          <w:sz w:val="28"/>
          <w:bdr w:val="none" w:sz="0" w:space="0" w:color="auto"/>
        </w:rPr>
        <w:t>梳理，然后</w:t>
      </w:r>
      <w:r>
        <w:rPr>
          <w:rFonts w:ascii="宋体" w:eastAsia="宋体" w:hAnsi="SimSun" w:cs="宋体"/>
          <w:sz w:val="28"/>
          <w:bdr w:val="none" w:sz="0" w:space="0" w:color="auto"/>
        </w:rPr>
        <w:t>结</w:t>
      </w:r>
      <w:r>
        <w:rPr>
          <w:rFonts w:ascii="宋体" w:eastAsia="宋体" w:hAnsi="MS Mincho" w:cs="宋体"/>
          <w:sz w:val="28"/>
          <w:bdr w:val="none" w:sz="0" w:space="0" w:color="auto"/>
        </w:rPr>
        <w:t>合学情采用</w:t>
      </w:r>
      <w:r>
        <w:rPr>
          <w:rFonts w:ascii="宋体" w:eastAsia="宋体" w:cs="宋体"/>
          <w:sz w:val="28"/>
          <w:bdr w:val="none" w:sz="0" w:space="0" w:color="auto"/>
        </w:rPr>
        <w:t>“</w:t>
      </w:r>
      <w:r>
        <w:rPr>
          <w:rFonts w:ascii="宋体" w:eastAsia="宋体" w:hAnsi="MS Mincho" w:cs="宋体"/>
          <w:sz w:val="28"/>
          <w:bdr w:val="none" w:sz="0" w:space="0" w:color="auto"/>
        </w:rPr>
        <w:t>板</w:t>
      </w:r>
      <w:r>
        <w:rPr>
          <w:rFonts w:ascii="宋体" w:eastAsia="宋体" w:hAnsi="SimSun" w:cs="宋体"/>
          <w:sz w:val="28"/>
          <w:bdr w:val="none" w:sz="0" w:space="0" w:color="auto"/>
        </w:rPr>
        <w:t>块</w:t>
      </w:r>
      <w:r>
        <w:rPr>
          <w:rFonts w:ascii="宋体" w:eastAsia="宋体" w:hAnsi="MS Mincho" w:cs="宋体"/>
          <w:sz w:val="28"/>
          <w:bdr w:val="none" w:sz="0" w:space="0" w:color="auto"/>
        </w:rPr>
        <w:t>式</w:t>
      </w:r>
      <w:r>
        <w:rPr>
          <w:rFonts w:ascii="宋体" w:eastAsia="宋体" w:hAnsi="SimSun" w:cs="宋体"/>
          <w:sz w:val="28"/>
          <w:bdr w:val="none" w:sz="0" w:space="0" w:color="auto"/>
        </w:rPr>
        <w:t>复习</w:t>
      </w:r>
      <w:r>
        <w:rPr>
          <w:rFonts w:ascii="宋体" w:eastAsia="宋体" w:hAnsi="MS Mincho" w:cs="宋体"/>
          <w:sz w:val="28"/>
          <w:bdr w:val="none" w:sz="0" w:space="0" w:color="auto"/>
        </w:rPr>
        <w:t>，三</w:t>
      </w:r>
      <w:r>
        <w:rPr>
          <w:rFonts w:ascii="宋体" w:eastAsia="宋体" w:hAnsi="SimSun" w:cs="宋体"/>
          <w:sz w:val="28"/>
          <w:bdr w:val="none" w:sz="0" w:space="0" w:color="auto"/>
        </w:rPr>
        <w:t>轮</w:t>
      </w:r>
      <w:r>
        <w:rPr>
          <w:rFonts w:ascii="宋体" w:eastAsia="宋体" w:hAnsi="MS Mincho" w:cs="宋体"/>
          <w:sz w:val="28"/>
          <w:bdr w:val="none" w:sz="0" w:space="0" w:color="auto"/>
        </w:rPr>
        <w:t>式提高</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复习</w:t>
      </w:r>
      <w:r>
        <w:rPr>
          <w:rFonts w:ascii="宋体" w:eastAsia="宋体" w:hAnsi="MS Mincho" w:cs="宋体"/>
          <w:sz w:val="28"/>
          <w:bdr w:val="none" w:sz="0" w:space="0" w:color="auto"/>
        </w:rPr>
        <w:t>方法，同</w:t>
      </w:r>
      <w:r>
        <w:rPr>
          <w:rFonts w:ascii="宋体" w:eastAsia="宋体" w:hAnsi="SimSun" w:cs="宋体"/>
          <w:sz w:val="28"/>
          <w:bdr w:val="none" w:sz="0" w:space="0" w:color="auto"/>
        </w:rPr>
        <w:t>时认</w:t>
      </w:r>
      <w:r>
        <w:rPr>
          <w:rFonts w:ascii="宋体" w:eastAsia="宋体" w:hAnsi="MS Mincho" w:cs="宋体"/>
          <w:sz w:val="28"/>
          <w:bdr w:val="none" w:sz="0" w:space="0" w:color="auto"/>
        </w:rPr>
        <w:t>真研</w:t>
      </w:r>
      <w:r>
        <w:rPr>
          <w:rFonts w:ascii="宋体" w:eastAsia="宋体" w:hAnsi="SimSun" w:cs="宋体"/>
          <w:sz w:val="28"/>
          <w:bdr w:val="none" w:sz="0" w:space="0" w:color="auto"/>
        </w:rPr>
        <w:t>读</w:t>
      </w:r>
      <w:r>
        <w:rPr>
          <w:rFonts w:ascii="宋体" w:eastAsia="宋体" w:hAnsi="MS Mincho" w:cs="宋体"/>
          <w:sz w:val="28"/>
          <w:bdr w:val="none" w:sz="0" w:space="0" w:color="auto"/>
        </w:rPr>
        <w:t>近四年来的中考</w:t>
      </w:r>
      <w:r>
        <w:rPr>
          <w:rFonts w:ascii="宋体" w:eastAsia="宋体" w:hAnsi="SimSun" w:cs="宋体"/>
          <w:sz w:val="28"/>
          <w:bdr w:val="none" w:sz="0" w:space="0" w:color="auto"/>
        </w:rPr>
        <w:t>题</w:t>
      </w:r>
      <w:r>
        <w:rPr>
          <w:rFonts w:ascii="宋体" w:eastAsia="宋体" w:hAnsi="MS Mincho" w:cs="宋体"/>
          <w:sz w:val="28"/>
          <w:bdr w:val="none" w:sz="0" w:space="0" w:color="auto"/>
        </w:rPr>
        <w:t>型，</w:t>
      </w:r>
      <w:r>
        <w:rPr>
          <w:rFonts w:ascii="宋体" w:eastAsia="宋体" w:hAnsi="SimSun" w:cs="宋体"/>
          <w:sz w:val="28"/>
          <w:bdr w:val="none" w:sz="0" w:space="0" w:color="auto"/>
        </w:rPr>
        <w:t>结</w:t>
      </w:r>
      <w:r>
        <w:rPr>
          <w:rFonts w:ascii="宋体" w:eastAsia="宋体" w:hAnsi="MS Mincho" w:cs="宋体"/>
          <w:sz w:val="28"/>
          <w:bdr w:val="none" w:sz="0" w:space="0" w:color="auto"/>
        </w:rPr>
        <w:t>合学生</w:t>
      </w:r>
      <w:r>
        <w:rPr>
          <w:rFonts w:ascii="宋体" w:eastAsia="宋体" w:hAnsi="SimSun" w:cs="宋体"/>
          <w:sz w:val="28"/>
          <w:bdr w:val="none" w:sz="0" w:space="0" w:color="auto"/>
        </w:rPr>
        <w:t>实际</w:t>
      </w:r>
      <w:r>
        <w:rPr>
          <w:rFonts w:ascii="宋体" w:eastAsia="宋体" w:hAnsi="MS Mincho" w:cs="宋体"/>
          <w:sz w:val="28"/>
          <w:bdr w:val="none" w:sz="0" w:space="0" w:color="auto"/>
        </w:rPr>
        <w:t>制定切</w:t>
      </w:r>
      <w:r>
        <w:rPr>
          <w:rFonts w:ascii="宋体" w:eastAsia="宋体" w:hAnsi="SimSun" w:cs="宋体"/>
          <w:sz w:val="28"/>
          <w:bdr w:val="none" w:sz="0" w:space="0" w:color="auto"/>
        </w:rPr>
        <w:t>实</w:t>
      </w:r>
      <w:r>
        <w:rPr>
          <w:rFonts w:ascii="宋体" w:eastAsia="宋体" w:hAnsi="MS Mincho" w:cs="宋体"/>
          <w:sz w:val="28"/>
          <w:bdr w:val="none" w:sz="0" w:space="0" w:color="auto"/>
        </w:rPr>
        <w:t>可行的</w:t>
      </w:r>
      <w:r>
        <w:rPr>
          <w:rFonts w:ascii="宋体" w:eastAsia="宋体" w:hAnsi="SimSun" w:cs="宋体"/>
          <w:sz w:val="28"/>
          <w:bdr w:val="none" w:sz="0" w:space="0" w:color="auto"/>
        </w:rPr>
        <w:t>复习计</w:t>
      </w:r>
      <w:r>
        <w:rPr>
          <w:rFonts w:ascii="宋体" w:eastAsia="宋体" w:hAnsi="MS Mincho" w:cs="宋体"/>
          <w:sz w:val="28"/>
          <w:bdr w:val="none" w:sz="0" w:space="0" w:color="auto"/>
        </w:rPr>
        <w:t>划。第一</w:t>
      </w:r>
      <w:r>
        <w:rPr>
          <w:rFonts w:ascii="宋体" w:eastAsia="宋体" w:hAnsi="SimSun" w:cs="宋体"/>
          <w:sz w:val="28"/>
          <w:bdr w:val="none" w:sz="0" w:space="0" w:color="auto"/>
        </w:rPr>
        <w:t>轮</w:t>
      </w:r>
      <w:r>
        <w:rPr>
          <w:rFonts w:ascii="宋体" w:eastAsia="宋体" w:hAnsi="MS Mincho" w:cs="宋体"/>
          <w:sz w:val="28"/>
          <w:bdr w:val="none" w:sz="0" w:space="0" w:color="auto"/>
        </w:rPr>
        <w:t>：系</w:t>
      </w:r>
      <w:r>
        <w:rPr>
          <w:rFonts w:ascii="宋体" w:eastAsia="宋体" w:hAnsi="SimSun" w:cs="宋体"/>
          <w:sz w:val="28"/>
          <w:bdr w:val="none" w:sz="0" w:space="0" w:color="auto"/>
        </w:rPr>
        <w:t>统复习</w:t>
      </w:r>
      <w:r>
        <w:rPr>
          <w:rFonts w:ascii="宋体" w:eastAsia="宋体" w:hAnsi="MS Mincho" w:cs="宋体"/>
          <w:sz w:val="28"/>
          <w:bdr w:val="none" w:sz="0" w:space="0" w:color="auto"/>
        </w:rPr>
        <w:t>注重</w:t>
      </w:r>
      <w:r>
        <w:rPr>
          <w:rFonts w:ascii="宋体" w:eastAsia="宋体" w:cs="宋体"/>
          <w:sz w:val="28"/>
          <w:bdr w:val="none" w:sz="0" w:space="0" w:color="auto"/>
        </w:rPr>
        <w:t>“</w:t>
      </w:r>
      <w:r>
        <w:rPr>
          <w:rFonts w:ascii="宋体" w:eastAsia="宋体" w:hAnsi="MS Mincho" w:cs="宋体"/>
          <w:sz w:val="28"/>
          <w:bdr w:val="none" w:sz="0" w:space="0" w:color="auto"/>
        </w:rPr>
        <w:t>双基</w:t>
      </w:r>
      <w:r>
        <w:rPr>
          <w:rFonts w:ascii="宋体" w:eastAsia="宋体" w:cs="宋体"/>
          <w:sz w:val="28"/>
          <w:bdr w:val="none" w:sz="0" w:space="0" w:color="auto"/>
        </w:rPr>
        <w:t>”</w:t>
      </w:r>
      <w:r>
        <w:rPr>
          <w:rFonts w:ascii="宋体" w:eastAsia="宋体" w:hAnsi="MS Mincho" w:cs="宋体"/>
          <w:sz w:val="28"/>
          <w:bdr w:val="none" w:sz="0" w:space="0" w:color="auto"/>
        </w:rPr>
        <w:t>抓</w:t>
      </w:r>
      <w:r>
        <w:rPr>
          <w:rFonts w:ascii="宋体" w:eastAsia="宋体" w:hAnsi="SimSun" w:cs="宋体"/>
          <w:sz w:val="28"/>
          <w:bdr w:val="none" w:sz="0" w:space="0" w:color="auto"/>
        </w:rPr>
        <w:t>纲务</w:t>
      </w:r>
      <w:r>
        <w:rPr>
          <w:rFonts w:ascii="宋体" w:eastAsia="宋体" w:hAnsi="MS Mincho" w:cs="宋体"/>
          <w:sz w:val="28"/>
          <w:bdr w:val="none" w:sz="0" w:space="0" w:color="auto"/>
        </w:rPr>
        <w:t>本，学生做配套</w:t>
      </w:r>
      <w:r>
        <w:rPr>
          <w:rFonts w:ascii="宋体" w:eastAsia="宋体" w:hAnsi="SimSun" w:cs="宋体"/>
          <w:sz w:val="28"/>
          <w:bdr w:val="none" w:sz="0" w:space="0" w:color="auto"/>
        </w:rPr>
        <w:t>资</w:t>
      </w:r>
      <w:r>
        <w:rPr>
          <w:rFonts w:ascii="宋体" w:eastAsia="宋体" w:hAnsi="MS Mincho" w:cs="宋体"/>
          <w:sz w:val="28"/>
          <w:bdr w:val="none" w:sz="0" w:space="0" w:color="auto"/>
        </w:rPr>
        <w:t>料，教</w:t>
      </w:r>
      <w:r>
        <w:rPr>
          <w:rFonts w:ascii="宋体" w:eastAsia="宋体" w:hAnsi="SimSun" w:cs="宋体"/>
          <w:sz w:val="28"/>
          <w:bdr w:val="none" w:sz="0" w:space="0" w:color="auto"/>
        </w:rPr>
        <w:t>师</w:t>
      </w:r>
      <w:r>
        <w:rPr>
          <w:rFonts w:ascii="宋体" w:eastAsia="宋体" w:hAnsi="MS Mincho" w:cs="宋体"/>
          <w:sz w:val="28"/>
          <w:bdr w:val="none" w:sz="0" w:space="0" w:color="auto"/>
        </w:rPr>
        <w:t>全批全改，不会做的</w:t>
      </w:r>
      <w:r>
        <w:rPr>
          <w:rFonts w:ascii="宋体" w:eastAsia="宋体" w:hAnsi="SimSun" w:cs="宋体"/>
          <w:sz w:val="28"/>
          <w:bdr w:val="none" w:sz="0" w:space="0" w:color="auto"/>
        </w:rPr>
        <w:t>题</w:t>
      </w:r>
      <w:r>
        <w:rPr>
          <w:rFonts w:ascii="宋体" w:eastAsia="宋体" w:hAnsi="MS Mincho" w:cs="宋体"/>
          <w:sz w:val="28"/>
          <w:bdr w:val="none" w:sz="0" w:space="0" w:color="auto"/>
        </w:rPr>
        <w:t>集体</w:t>
      </w:r>
      <w:r>
        <w:rPr>
          <w:rFonts w:ascii="宋体" w:eastAsia="宋体" w:hAnsi="SimSun" w:cs="宋体"/>
          <w:sz w:val="28"/>
          <w:bdr w:val="none" w:sz="0" w:space="0" w:color="auto"/>
        </w:rPr>
        <w:t>讲</w:t>
      </w:r>
      <w:r>
        <w:rPr>
          <w:rFonts w:ascii="宋体" w:eastAsia="宋体" w:hAnsi="MS Mincho" w:cs="宋体"/>
          <w:sz w:val="28"/>
          <w:bdr w:val="none" w:sz="0" w:space="0" w:color="auto"/>
        </w:rPr>
        <w:t>解。第二</w:t>
      </w:r>
      <w:r>
        <w:rPr>
          <w:rFonts w:ascii="宋体" w:eastAsia="宋体" w:hAnsi="SimSun" w:cs="宋体"/>
          <w:sz w:val="28"/>
          <w:bdr w:val="none" w:sz="0" w:space="0" w:color="auto"/>
        </w:rPr>
        <w:t>轮</w:t>
      </w:r>
      <w:r>
        <w:rPr>
          <w:rFonts w:ascii="宋体" w:eastAsia="宋体" w:hAnsi="MS Mincho" w:cs="宋体"/>
          <w:sz w:val="28"/>
          <w:bdr w:val="none" w:sz="0" w:space="0" w:color="auto"/>
        </w:rPr>
        <w:t>：</w:t>
      </w:r>
      <w:r>
        <w:rPr>
          <w:rFonts w:ascii="宋体" w:eastAsia="宋体" w:hAnsi="SimSun" w:cs="宋体"/>
          <w:sz w:val="28"/>
          <w:bdr w:val="none" w:sz="0" w:space="0" w:color="auto"/>
        </w:rPr>
        <w:t>专题复习</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根据中考研</w:t>
      </w:r>
      <w:r>
        <w:rPr>
          <w:rFonts w:ascii="宋体" w:eastAsia="宋体" w:hAnsi="SimSun" w:cs="宋体"/>
          <w:sz w:val="28"/>
          <w:bdr w:val="none" w:sz="0" w:space="0" w:color="auto"/>
        </w:rPr>
        <w:t>讨</w:t>
      </w:r>
      <w:r>
        <w:rPr>
          <w:rFonts w:ascii="宋体" w:eastAsia="宋体" w:hAnsi="MS Mincho" w:cs="宋体"/>
          <w:sz w:val="28"/>
          <w:bdr w:val="none" w:sz="0" w:space="0" w:color="auto"/>
        </w:rPr>
        <w:t>会的精神，有</w:t>
      </w:r>
      <w:r>
        <w:rPr>
          <w:rFonts w:ascii="宋体" w:eastAsia="宋体" w:hAnsi="SimSun" w:cs="宋体"/>
          <w:sz w:val="28"/>
          <w:bdr w:val="none" w:sz="0" w:space="0" w:color="auto"/>
        </w:rPr>
        <w:t>针对</w:t>
      </w:r>
      <w:r>
        <w:rPr>
          <w:rFonts w:ascii="宋体" w:eastAsia="宋体" w:hAnsi="MS Mincho" w:cs="宋体"/>
          <w:sz w:val="28"/>
          <w:bdr w:val="none" w:sz="0" w:space="0" w:color="auto"/>
        </w:rPr>
        <w:t>性地利用多</w:t>
      </w:r>
      <w:r>
        <w:rPr>
          <w:rFonts w:ascii="宋体" w:eastAsia="宋体" w:hAnsi="SimSun" w:cs="宋体"/>
          <w:sz w:val="28"/>
          <w:bdr w:val="none" w:sz="0" w:space="0" w:color="auto"/>
        </w:rPr>
        <w:t>种资</w:t>
      </w:r>
      <w:r>
        <w:rPr>
          <w:rFonts w:ascii="宋体" w:eastAsia="宋体" w:hAnsi="MS Mincho" w:cs="宋体"/>
          <w:sz w:val="28"/>
          <w:bdr w:val="none" w:sz="0" w:space="0" w:color="auto"/>
        </w:rPr>
        <w:t>源增加</w:t>
      </w:r>
      <w:r>
        <w:rPr>
          <w:rFonts w:ascii="宋体" w:eastAsia="宋体" w:hAnsi="SimSun" w:cs="宋体"/>
          <w:sz w:val="28"/>
          <w:bdr w:val="none" w:sz="0" w:space="0" w:color="auto"/>
        </w:rPr>
        <w:t>课</w:t>
      </w:r>
      <w:r>
        <w:rPr>
          <w:rFonts w:ascii="宋体" w:eastAsia="宋体" w:hAnsi="MS Mincho" w:cs="宋体"/>
          <w:sz w:val="28"/>
          <w:bdr w:val="none" w:sz="0" w:space="0" w:color="auto"/>
        </w:rPr>
        <w:t>堂容量和</w:t>
      </w:r>
      <w:r>
        <w:rPr>
          <w:rFonts w:ascii="宋体" w:eastAsia="宋体" w:hAnsi="SimSun" w:cs="宋体"/>
          <w:sz w:val="28"/>
          <w:bdr w:val="none" w:sz="0" w:space="0" w:color="auto"/>
        </w:rPr>
        <w:t>复习</w:t>
      </w:r>
      <w:r>
        <w:rPr>
          <w:rFonts w:ascii="宋体" w:eastAsia="宋体" w:hAnsi="MS Mincho" w:cs="宋体"/>
          <w:sz w:val="28"/>
          <w:bdr w:val="none" w:sz="0" w:space="0" w:color="auto"/>
        </w:rPr>
        <w:t>的</w:t>
      </w:r>
      <w:r>
        <w:rPr>
          <w:rFonts w:ascii="宋体" w:eastAsia="宋体" w:hAnsi="SimSun" w:cs="宋体"/>
          <w:sz w:val="28"/>
          <w:bdr w:val="none" w:sz="0" w:space="0" w:color="auto"/>
        </w:rPr>
        <w:t>实</w:t>
      </w:r>
      <w:r>
        <w:rPr>
          <w:rFonts w:ascii="宋体" w:eastAsia="宋体" w:hAnsi="MS Mincho" w:cs="宋体"/>
          <w:sz w:val="28"/>
          <w:bdr w:val="none" w:sz="0" w:space="0" w:color="auto"/>
        </w:rPr>
        <w:t>效性；第三</w:t>
      </w:r>
      <w:r>
        <w:rPr>
          <w:rFonts w:ascii="宋体" w:eastAsia="宋体" w:hAnsi="SimSun" w:cs="宋体"/>
          <w:sz w:val="28"/>
          <w:bdr w:val="none" w:sz="0" w:space="0" w:color="auto"/>
        </w:rPr>
        <w:t>轮</w:t>
      </w:r>
      <w:r>
        <w:rPr>
          <w:rFonts w:ascii="宋体" w:eastAsia="宋体" w:hAnsi="MS Mincho" w:cs="宋体"/>
          <w:sz w:val="28"/>
          <w:bdr w:val="none" w:sz="0" w:space="0" w:color="auto"/>
        </w:rPr>
        <w:t>：</w:t>
      </w:r>
      <w:r>
        <w:rPr>
          <w:rFonts w:ascii="宋体" w:eastAsia="宋体" w:hAnsi="SimSun" w:cs="宋体"/>
          <w:sz w:val="28"/>
          <w:bdr w:val="none" w:sz="0" w:space="0" w:color="auto"/>
        </w:rPr>
        <w:t>热</w:t>
      </w:r>
      <w:r>
        <w:rPr>
          <w:rFonts w:ascii="宋体" w:eastAsia="宋体" w:hAnsi="MS Mincho" w:cs="宋体"/>
          <w:sz w:val="28"/>
          <w:bdr w:val="none" w:sz="0" w:space="0" w:color="auto"/>
        </w:rPr>
        <w:t>点</w:t>
      </w:r>
      <w:r>
        <w:rPr>
          <w:rFonts w:ascii="宋体" w:eastAsia="宋体" w:hAnsi="SimSun" w:cs="宋体"/>
          <w:sz w:val="28"/>
          <w:bdr w:val="none" w:sz="0" w:space="0" w:color="auto"/>
        </w:rPr>
        <w:t>时</w:t>
      </w:r>
      <w:r>
        <w:rPr>
          <w:rFonts w:ascii="宋体" w:eastAsia="宋体" w:hAnsi="MS Mincho" w:cs="宋体"/>
          <w:sz w:val="28"/>
          <w:bdr w:val="none" w:sz="0" w:space="0" w:color="auto"/>
        </w:rPr>
        <w:t>事</w:t>
      </w:r>
      <w:r>
        <w:rPr>
          <w:rFonts w:ascii="宋体" w:eastAsia="宋体" w:hAnsi="SimSun" w:cs="宋体"/>
          <w:sz w:val="28"/>
          <w:bdr w:val="none" w:sz="0" w:space="0" w:color="auto"/>
        </w:rPr>
        <w:t>复习</w:t>
      </w:r>
      <w:r>
        <w:rPr>
          <w:rFonts w:ascii="宋体" w:eastAsia="宋体" w:hAnsi="MS Mincho" w:cs="宋体"/>
          <w:sz w:val="28"/>
          <w:bdr w:val="none" w:sz="0" w:space="0" w:color="auto"/>
        </w:rPr>
        <w:t>，</w:t>
      </w:r>
      <w:r>
        <w:rPr>
          <w:rFonts w:ascii="宋体" w:eastAsia="宋体" w:hAnsi="SimSun" w:cs="宋体"/>
          <w:sz w:val="28"/>
          <w:bdr w:val="none" w:sz="0" w:space="0" w:color="auto"/>
        </w:rPr>
        <w:t>结</w:t>
      </w:r>
      <w:r>
        <w:rPr>
          <w:rFonts w:ascii="宋体" w:eastAsia="宋体" w:hAnsi="MS Mincho" w:cs="宋体"/>
          <w:sz w:val="28"/>
          <w:bdr w:val="none" w:sz="0" w:space="0" w:color="auto"/>
        </w:rPr>
        <w:t>合近一年来的</w:t>
      </w:r>
      <w:r>
        <w:rPr>
          <w:rFonts w:ascii="宋体" w:eastAsia="宋体" w:hAnsi="SimSun" w:cs="宋体"/>
          <w:sz w:val="28"/>
          <w:bdr w:val="none" w:sz="0" w:space="0" w:color="auto"/>
        </w:rPr>
        <w:t>热</w:t>
      </w:r>
      <w:r>
        <w:rPr>
          <w:rFonts w:ascii="宋体" w:eastAsia="宋体" w:hAnsi="MS Mincho" w:cs="宋体"/>
          <w:sz w:val="28"/>
          <w:bdr w:val="none" w:sz="0" w:space="0" w:color="auto"/>
        </w:rPr>
        <w:t>点和</w:t>
      </w:r>
      <w:r>
        <w:rPr>
          <w:rFonts w:ascii="宋体" w:eastAsia="宋体" w:hAnsi="SimSun" w:cs="宋体"/>
          <w:sz w:val="28"/>
          <w:bdr w:val="none" w:sz="0" w:space="0" w:color="auto"/>
        </w:rPr>
        <w:t>专题</w:t>
      </w:r>
      <w:r>
        <w:rPr>
          <w:rFonts w:ascii="宋体" w:eastAsia="宋体" w:hAnsi="MS Mincho" w:cs="宋体"/>
          <w:sz w:val="28"/>
          <w:bdr w:val="none" w:sz="0" w:space="0" w:color="auto"/>
        </w:rPr>
        <w:t>，分析其体</w:t>
      </w:r>
      <w:r>
        <w:rPr>
          <w:rFonts w:ascii="宋体" w:eastAsia="宋体" w:hAnsi="SimSun" w:cs="宋体"/>
          <w:sz w:val="28"/>
          <w:bdr w:val="none" w:sz="0" w:space="0" w:color="auto"/>
        </w:rPr>
        <w:t>现</w:t>
      </w:r>
      <w:r>
        <w:rPr>
          <w:rFonts w:ascii="宋体" w:eastAsia="宋体" w:hAnsi="MS Mincho" w:cs="宋体"/>
          <w:sz w:val="28"/>
          <w:bdr w:val="none" w:sz="0" w:space="0" w:color="auto"/>
        </w:rPr>
        <w:t>的教材</w:t>
      </w:r>
      <w:r>
        <w:rPr>
          <w:rFonts w:ascii="宋体" w:eastAsia="宋体" w:hAnsi="SimSun" w:cs="宋体"/>
          <w:sz w:val="28"/>
          <w:bdr w:val="none" w:sz="0" w:space="0" w:color="auto"/>
        </w:rPr>
        <w:t>观</w:t>
      </w:r>
      <w:r>
        <w:rPr>
          <w:rFonts w:ascii="宋体" w:eastAsia="宋体" w:hAnsi="MS Mincho" w:cs="宋体"/>
          <w:sz w:val="28"/>
          <w:bdr w:val="none" w:sz="0" w:space="0" w:color="auto"/>
        </w:rPr>
        <w:t>点和原理，将</w:t>
      </w:r>
      <w:r>
        <w:rPr>
          <w:rFonts w:ascii="宋体" w:eastAsia="宋体" w:hAnsi="SimSun" w:cs="宋体"/>
          <w:sz w:val="28"/>
          <w:bdr w:val="none" w:sz="0" w:space="0" w:color="auto"/>
        </w:rPr>
        <w:t>时</w:t>
      </w:r>
      <w:r>
        <w:rPr>
          <w:rFonts w:ascii="宋体" w:eastAsia="宋体" w:hAnsi="MS Mincho" w:cs="宋体"/>
          <w:sz w:val="28"/>
          <w:bdr w:val="none" w:sz="0" w:space="0" w:color="auto"/>
        </w:rPr>
        <w:t>政</w:t>
      </w:r>
      <w:r>
        <w:rPr>
          <w:rFonts w:ascii="宋体" w:eastAsia="宋体" w:hAnsi="SimSun" w:cs="宋体"/>
          <w:sz w:val="28"/>
          <w:bdr w:val="none" w:sz="0" w:space="0" w:color="auto"/>
        </w:rPr>
        <w:t>热</w:t>
      </w:r>
      <w:r>
        <w:rPr>
          <w:rFonts w:ascii="宋体" w:eastAsia="宋体" w:hAnsi="MS Mincho" w:cs="宋体"/>
          <w:sz w:val="28"/>
          <w:bdr w:val="none" w:sz="0" w:space="0" w:color="auto"/>
        </w:rPr>
        <w:t>点和教材知</w:t>
      </w:r>
      <w:r>
        <w:rPr>
          <w:rFonts w:ascii="宋体" w:eastAsia="宋体" w:hAnsi="SimSun" w:cs="宋体"/>
          <w:sz w:val="28"/>
          <w:bdr w:val="none" w:sz="0" w:space="0" w:color="auto"/>
        </w:rPr>
        <w:t>识</w:t>
      </w:r>
      <w:r>
        <w:rPr>
          <w:rFonts w:ascii="宋体" w:eastAsia="宋体" w:hAnsi="MS Mincho" w:cs="宋体"/>
          <w:sz w:val="28"/>
          <w:bdr w:val="none" w:sz="0" w:space="0" w:color="auto"/>
        </w:rPr>
        <w:t>点</w:t>
      </w:r>
      <w:r>
        <w:rPr>
          <w:rFonts w:ascii="宋体" w:eastAsia="宋体" w:hAnsi="SimSun" w:cs="宋体"/>
          <w:sz w:val="28"/>
          <w:bdr w:val="none" w:sz="0" w:space="0" w:color="auto"/>
        </w:rPr>
        <w:t>结</w:t>
      </w:r>
      <w:r>
        <w:rPr>
          <w:rFonts w:ascii="宋体" w:eastAsia="宋体" w:hAnsi="MS Mincho" w:cs="宋体"/>
          <w:sz w:val="28"/>
          <w:bdr w:val="none" w:sz="0" w:space="0" w:color="auto"/>
        </w:rPr>
        <w:t>合，同</w:t>
      </w:r>
      <w:r>
        <w:rPr>
          <w:rFonts w:ascii="宋体" w:eastAsia="宋体" w:hAnsi="SimSun" w:cs="宋体"/>
          <w:sz w:val="28"/>
          <w:bdr w:val="none" w:sz="0" w:space="0" w:color="auto"/>
        </w:rPr>
        <w:t>时</w:t>
      </w:r>
      <w:r>
        <w:rPr>
          <w:rFonts w:ascii="宋体" w:eastAsia="宋体" w:hAnsi="MS Mincho" w:cs="宋体"/>
          <w:sz w:val="28"/>
          <w:bdr w:val="none" w:sz="0" w:space="0" w:color="auto"/>
        </w:rPr>
        <w:t>注重学生答</w:t>
      </w:r>
      <w:r>
        <w:rPr>
          <w:rFonts w:ascii="宋体" w:eastAsia="宋体" w:hAnsi="SimSun" w:cs="宋体"/>
          <w:sz w:val="28"/>
          <w:bdr w:val="none" w:sz="0" w:space="0" w:color="auto"/>
        </w:rPr>
        <w:t>题</w:t>
      </w:r>
      <w:r>
        <w:rPr>
          <w:rFonts w:ascii="宋体" w:eastAsia="宋体" w:hAnsi="MS Mincho" w:cs="宋体"/>
          <w:sz w:val="28"/>
          <w:bdr w:val="none" w:sz="0" w:space="0" w:color="auto"/>
        </w:rPr>
        <w:t>方法和技巧的</w:t>
      </w:r>
      <w:r>
        <w:rPr>
          <w:rFonts w:ascii="宋体" w:eastAsia="宋体" w:hAnsi="SimSun" w:cs="宋体"/>
          <w:sz w:val="28"/>
          <w:bdr w:val="none" w:sz="0" w:space="0" w:color="auto"/>
        </w:rPr>
        <w:t>训练</w:t>
      </w:r>
      <w:r>
        <w:rPr>
          <w:rFonts w:ascii="宋体" w:eastAsia="宋体" w:hAnsi="MS Mincho" w:cs="宋体"/>
          <w:sz w:val="28"/>
          <w:bdr w:val="none" w:sz="0" w:space="0" w:color="auto"/>
        </w:rPr>
        <w:t>，及</w:t>
      </w:r>
      <w:r>
        <w:rPr>
          <w:rFonts w:ascii="宋体" w:eastAsia="宋体" w:hAnsi="SimSun" w:cs="宋体"/>
          <w:sz w:val="28"/>
          <w:bdr w:val="none" w:sz="0" w:space="0" w:color="auto"/>
        </w:rPr>
        <w:t>时纠</w:t>
      </w:r>
      <w:r>
        <w:rPr>
          <w:rFonts w:ascii="宋体" w:eastAsia="宋体" w:hAnsi="MS Mincho" w:cs="宋体"/>
          <w:sz w:val="28"/>
          <w:bdr w:val="none" w:sz="0" w:space="0" w:color="auto"/>
        </w:rPr>
        <w:t>正</w:t>
      </w:r>
      <w:r>
        <w:rPr>
          <w:rFonts w:ascii="宋体" w:eastAsia="宋体" w:hAnsi="SimSun" w:cs="宋体"/>
          <w:sz w:val="28"/>
          <w:bdr w:val="none" w:sz="0" w:space="0" w:color="auto"/>
        </w:rPr>
        <w:t>复习</w:t>
      </w:r>
      <w:r>
        <w:rPr>
          <w:rFonts w:ascii="宋体" w:eastAsia="宋体" w:hAnsi="MS Mincho" w:cs="宋体"/>
          <w:sz w:val="28"/>
          <w:bdr w:val="none" w:sz="0" w:space="0" w:color="auto"/>
        </w:rPr>
        <w:t>中易</w:t>
      </w:r>
      <w:r>
        <w:rPr>
          <w:rFonts w:ascii="宋体" w:eastAsia="宋体" w:hAnsi="SimSun" w:cs="宋体"/>
          <w:sz w:val="28"/>
          <w:bdr w:val="none" w:sz="0" w:space="0" w:color="auto"/>
        </w:rPr>
        <w:t>错</w:t>
      </w:r>
      <w:r>
        <w:rPr>
          <w:rFonts w:ascii="宋体" w:eastAsia="宋体" w:hAnsi="MS Mincho" w:cs="宋体"/>
          <w:sz w:val="28"/>
          <w:bdr w:val="none" w:sz="0" w:space="0" w:color="auto"/>
        </w:rPr>
        <w:t>的知</w:t>
      </w:r>
      <w:r>
        <w:rPr>
          <w:rFonts w:ascii="宋体" w:eastAsia="宋体" w:hAnsi="SimSun" w:cs="宋体"/>
          <w:sz w:val="28"/>
          <w:bdr w:val="none" w:sz="0" w:space="0" w:color="auto"/>
        </w:rPr>
        <w:t>识</w:t>
      </w:r>
      <w:r>
        <w:rPr>
          <w:rFonts w:ascii="宋体" w:eastAsia="宋体" w:hAnsi="MS Mincho" w:cs="宋体"/>
          <w:sz w:val="28"/>
          <w:bdr w:val="none" w:sz="0" w:space="0" w:color="auto"/>
        </w:rPr>
        <w:t>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让</w:t>
      </w:r>
      <w:r>
        <w:rPr>
          <w:rFonts w:ascii="宋体" w:eastAsia="宋体" w:hAnsi="MS Mincho" w:cs="宋体"/>
          <w:sz w:val="28"/>
          <w:bdr w:val="none" w:sz="0" w:space="0" w:color="auto"/>
        </w:rPr>
        <w:t>学生多角度、多</w:t>
      </w:r>
      <w:r>
        <w:rPr>
          <w:rFonts w:ascii="宋体" w:eastAsia="宋体" w:hAnsi="SimSun" w:cs="宋体"/>
          <w:sz w:val="28"/>
          <w:bdr w:val="none" w:sz="0" w:space="0" w:color="auto"/>
        </w:rPr>
        <w:t>层</w:t>
      </w:r>
      <w:r>
        <w:rPr>
          <w:rFonts w:ascii="宋体" w:eastAsia="宋体" w:hAnsi="MS Mincho" w:cs="宋体"/>
          <w:sz w:val="28"/>
          <w:bdr w:val="none" w:sz="0" w:space="0" w:color="auto"/>
        </w:rPr>
        <w:t>次思</w:t>
      </w:r>
      <w:r>
        <w:rPr>
          <w:rFonts w:ascii="宋体" w:eastAsia="宋体" w:hAnsi="SimSun" w:cs="宋体"/>
          <w:sz w:val="28"/>
          <w:bdr w:val="none" w:sz="0" w:space="0" w:color="auto"/>
        </w:rPr>
        <w:t>维</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学生分析、解决</w:t>
      </w:r>
      <w:r>
        <w:rPr>
          <w:rFonts w:ascii="宋体" w:eastAsia="宋体" w:hAnsi="SimSun" w:cs="宋体"/>
          <w:sz w:val="28"/>
          <w:bdr w:val="none" w:sz="0" w:space="0" w:color="auto"/>
        </w:rPr>
        <w:t>实际问题</w:t>
      </w:r>
      <w:r>
        <w:rPr>
          <w:rFonts w:ascii="宋体" w:eastAsia="宋体" w:hAnsi="MS Mincho" w:cs="宋体"/>
          <w:sz w:val="28"/>
          <w:bdr w:val="none" w:sz="0" w:space="0" w:color="auto"/>
        </w:rPr>
        <w:t>和</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应</w:t>
      </w:r>
      <w:r>
        <w:rPr>
          <w:rFonts w:ascii="宋体" w:eastAsia="宋体" w:hAnsi="MS Mincho" w:cs="宋体"/>
          <w:sz w:val="28"/>
          <w:bdr w:val="none" w:sz="0" w:space="0" w:color="auto"/>
        </w:rPr>
        <w:t>用能力。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、正</w:t>
      </w:r>
      <w:r>
        <w:rPr>
          <w:rFonts w:ascii="宋体" w:eastAsia="宋体" w:hAnsi="SimSun" w:cs="宋体"/>
          <w:sz w:val="28"/>
          <w:bdr w:val="none" w:sz="0" w:space="0" w:color="auto"/>
        </w:rPr>
        <w:t>视</w:t>
      </w:r>
      <w:r>
        <w:rPr>
          <w:rFonts w:ascii="宋体" w:eastAsia="宋体" w:hAnsi="MS Mincho" w:cs="宋体"/>
          <w:sz w:val="28"/>
          <w:bdr w:val="none" w:sz="0" w:space="0" w:color="auto"/>
        </w:rPr>
        <w:t>自我，明确今后努力方向：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在上期</w:t>
      </w:r>
      <w:r>
        <w:rPr>
          <w:rFonts w:ascii="宋体" w:eastAsia="宋体" w:hAnsi="SimSun" w:cs="宋体"/>
          <w:sz w:val="28"/>
          <w:bdr w:val="none" w:sz="0" w:space="0" w:color="auto"/>
        </w:rPr>
        <w:t>进</w:t>
      </w:r>
      <w:r>
        <w:rPr>
          <w:rFonts w:ascii="宋体" w:eastAsia="宋体" w:hAnsi="MS Mincho" w:cs="宋体"/>
          <w:sz w:val="28"/>
          <w:bdr w:val="none" w:sz="0" w:space="0" w:color="auto"/>
        </w:rPr>
        <w:t>行的中考中，我所教的思品成</w:t>
      </w:r>
      <w:r>
        <w:rPr>
          <w:rFonts w:ascii="宋体" w:eastAsia="宋体" w:hAnsi="SimSun" w:cs="宋体"/>
          <w:sz w:val="28"/>
          <w:bdr w:val="none" w:sz="0" w:space="0" w:color="auto"/>
        </w:rPr>
        <w:t>绩虽</w:t>
      </w:r>
      <w:r>
        <w:rPr>
          <w:rFonts w:ascii="宋体" w:eastAsia="宋体" w:hAnsi="MS Mincho" w:cs="宋体"/>
          <w:sz w:val="28"/>
          <w:bdr w:val="none" w:sz="0" w:space="0" w:color="auto"/>
        </w:rPr>
        <w:t>然不</w:t>
      </w:r>
      <w:r>
        <w:rPr>
          <w:rFonts w:ascii="宋体" w:eastAsia="宋体" w:hAnsi="SimSun" w:cs="宋体"/>
          <w:sz w:val="28"/>
          <w:bdr w:val="none" w:sz="0" w:space="0" w:color="auto"/>
        </w:rPr>
        <w:t>错</w:t>
      </w:r>
      <w:r>
        <w:rPr>
          <w:rFonts w:ascii="宋体" w:eastAsia="宋体" w:hAnsi="MS Mincho" w:cs="宋体"/>
          <w:sz w:val="28"/>
          <w:bdr w:val="none" w:sz="0" w:space="0" w:color="auto"/>
        </w:rPr>
        <w:t>，但与其他考得好的学校相比</w:t>
      </w:r>
      <w:r>
        <w:rPr>
          <w:rFonts w:ascii="宋体" w:eastAsia="宋体" w:hAnsi="SimSun" w:cs="宋体"/>
          <w:sz w:val="28"/>
          <w:bdr w:val="none" w:sz="0" w:space="0" w:color="auto"/>
        </w:rPr>
        <w:t>还</w:t>
      </w:r>
      <w:r>
        <w:rPr>
          <w:rFonts w:ascii="宋体" w:eastAsia="宋体" w:hAnsi="MS Mincho" w:cs="宋体"/>
          <w:sz w:val="28"/>
          <w:bdr w:val="none" w:sz="0" w:space="0" w:color="auto"/>
        </w:rPr>
        <w:t>有一定的差距，本人</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进</w:t>
      </w:r>
      <w:r>
        <w:rPr>
          <w:rFonts w:ascii="宋体" w:eastAsia="宋体" w:hAnsi="MS Mincho" w:cs="宋体"/>
          <w:sz w:val="28"/>
          <w:bdr w:val="none" w:sz="0" w:space="0" w:color="auto"/>
        </w:rPr>
        <w:t>行了反思，原因有以下几点：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训练</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，致使</w:t>
      </w:r>
      <w:r>
        <w:rPr>
          <w:rFonts w:ascii="宋体" w:eastAsia="宋体" w:hAnsi="SimSun" w:cs="宋体"/>
          <w:sz w:val="28"/>
          <w:bdr w:val="none" w:sz="0" w:space="0" w:color="auto"/>
        </w:rPr>
        <w:t>课</w:t>
      </w:r>
      <w:r>
        <w:rPr>
          <w:rFonts w:ascii="宋体" w:eastAsia="宋体" w:hAnsi="MS Mincho" w:cs="宋体"/>
          <w:sz w:val="28"/>
          <w:bdr w:val="none" w:sz="0" w:space="0" w:color="auto"/>
        </w:rPr>
        <w:t>堂教学效率不高；</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点的</w:t>
      </w:r>
      <w:r>
        <w:rPr>
          <w:rFonts w:ascii="宋体" w:eastAsia="宋体" w:hAnsi="SimSun" w:cs="宋体"/>
          <w:sz w:val="28"/>
          <w:bdr w:val="none" w:sz="0" w:space="0" w:color="auto"/>
        </w:rPr>
        <w:t>检查</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不到位。</w:t>
      </w:r>
      <w:r>
        <w:rPr>
          <w:rFonts w:ascii="宋体" w:eastAsia="宋体" w:hAnsi="SimSun" w:cs="宋体"/>
          <w:sz w:val="28"/>
          <w:bdr w:val="none" w:sz="0" w:space="0" w:color="auto"/>
        </w:rPr>
        <w:t>针对</w:t>
      </w:r>
      <w:r>
        <w:rPr>
          <w:rFonts w:ascii="宋体" w:eastAsia="宋体" w:hAnsi="MS Mincho" w:cs="宋体"/>
          <w:sz w:val="28"/>
          <w:bdr w:val="none" w:sz="0" w:space="0" w:color="auto"/>
        </w:rPr>
        <w:t>以上情况，在下学期我要在以下方面</w:t>
      </w:r>
      <w:r>
        <w:rPr>
          <w:rFonts w:ascii="宋体" w:eastAsia="宋体" w:hAnsi="SimSun" w:cs="宋体"/>
          <w:sz w:val="28"/>
          <w:bdr w:val="none" w:sz="0" w:space="0" w:color="auto"/>
        </w:rPr>
        <w:t>进</w:t>
      </w:r>
      <w:r>
        <w:rPr>
          <w:rFonts w:ascii="宋体" w:eastAsia="宋体" w:hAnsi="MS Mincho" w:cs="宋体"/>
          <w:sz w:val="28"/>
          <w:bdr w:val="none" w:sz="0" w:space="0" w:color="auto"/>
        </w:rPr>
        <w:t>行改</w:t>
      </w:r>
      <w:r>
        <w:rPr>
          <w:rFonts w:ascii="宋体" w:eastAsia="宋体" w:hAnsi="SimSun" w:cs="宋体"/>
          <w:sz w:val="28"/>
          <w:bdr w:val="none" w:sz="0" w:space="0" w:color="auto"/>
        </w:rPr>
        <w:t>进</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、狠抓</w:t>
      </w:r>
      <w:r>
        <w:rPr>
          <w:rFonts w:ascii="宋体" w:eastAsia="宋体" w:hAnsi="SimSun" w:cs="宋体"/>
          <w:sz w:val="28"/>
          <w:bdr w:val="none" w:sz="0" w:space="0" w:color="auto"/>
        </w:rPr>
        <w:t>对</w:t>
      </w:r>
      <w:r>
        <w:rPr>
          <w:rFonts w:ascii="宋体" w:eastAsia="宋体" w:hAnsi="MS Mincho" w:cs="宋体"/>
          <w:sz w:val="28"/>
          <w:bdr w:val="none" w:sz="0" w:space="0" w:color="auto"/>
        </w:rPr>
        <w:t>学生作</w:t>
      </w:r>
      <w:r>
        <w:rPr>
          <w:rFonts w:ascii="宋体" w:eastAsia="宋体" w:hAnsi="SimSun" w:cs="宋体"/>
          <w:sz w:val="28"/>
          <w:bdr w:val="none" w:sz="0" w:space="0" w:color="auto"/>
        </w:rPr>
        <w:t>业</w:t>
      </w:r>
      <w:r>
        <w:rPr>
          <w:rFonts w:ascii="宋体" w:eastAsia="宋体" w:hAnsi="MS Mincho" w:cs="宋体"/>
          <w:sz w:val="28"/>
          <w:bdr w:val="none" w:sz="0" w:space="0" w:color="auto"/>
        </w:rPr>
        <w:t>的</w:t>
      </w:r>
      <w:r>
        <w:rPr>
          <w:rFonts w:ascii="宋体" w:eastAsia="宋体" w:hAnsi="SimSun" w:cs="宋体"/>
          <w:sz w:val="28"/>
          <w:bdr w:val="none" w:sz="0" w:space="0" w:color="auto"/>
        </w:rPr>
        <w:t>检查</w:t>
      </w:r>
      <w:r>
        <w:rPr>
          <w:rFonts w:ascii="宋体" w:eastAsia="宋体" w:hAnsi="MS Mincho" w:cs="宋体"/>
          <w:sz w:val="28"/>
          <w:bdr w:val="none" w:sz="0" w:space="0" w:color="auto"/>
        </w:rPr>
        <w:t>，落</w:t>
      </w:r>
      <w:r>
        <w:rPr>
          <w:rFonts w:ascii="宋体" w:eastAsia="宋体" w:hAnsi="SimSun" w:cs="宋体"/>
          <w:sz w:val="28"/>
          <w:bdr w:val="none" w:sz="0" w:space="0" w:color="auto"/>
        </w:rPr>
        <w:t>实对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点的掌握。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学生答</w:t>
      </w:r>
      <w:r>
        <w:rPr>
          <w:rFonts w:ascii="宋体" w:eastAsia="宋体" w:hAnsi="SimSun" w:cs="宋体"/>
          <w:sz w:val="28"/>
          <w:bdr w:val="none" w:sz="0" w:space="0" w:color="auto"/>
        </w:rPr>
        <w:t>题</w:t>
      </w:r>
      <w:r>
        <w:rPr>
          <w:rFonts w:ascii="宋体" w:eastAsia="宋体" w:hAnsi="MS Mincho" w:cs="宋体"/>
          <w:sz w:val="28"/>
          <w:bdr w:val="none" w:sz="0" w:space="0" w:color="auto"/>
        </w:rPr>
        <w:t>技巧和方法的</w:t>
      </w:r>
      <w:r>
        <w:rPr>
          <w:rFonts w:ascii="宋体" w:eastAsia="宋体" w:hAnsi="SimSun" w:cs="宋体"/>
          <w:sz w:val="28"/>
          <w:bdr w:val="none" w:sz="0" w:space="0" w:color="auto"/>
        </w:rPr>
        <w:t>强</w:t>
      </w:r>
      <w:r>
        <w:rPr>
          <w:rFonts w:ascii="宋体" w:eastAsia="宋体" w:hAnsi="MS Mincho" w:cs="宋体"/>
          <w:sz w:val="28"/>
          <w:bdr w:val="none" w:sz="0" w:space="0" w:color="auto"/>
        </w:rPr>
        <w:t>化</w:t>
      </w:r>
      <w:r>
        <w:rPr>
          <w:rFonts w:ascii="宋体" w:eastAsia="宋体" w:hAnsi="SimSun" w:cs="宋体"/>
          <w:sz w:val="28"/>
          <w:bdr w:val="none" w:sz="0" w:space="0" w:color="auto"/>
        </w:rPr>
        <w:t>训练</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学生多角度、多</w:t>
      </w:r>
      <w:r>
        <w:rPr>
          <w:rFonts w:ascii="宋体" w:eastAsia="宋体" w:hAnsi="SimSun" w:cs="宋体"/>
          <w:sz w:val="28"/>
          <w:bdr w:val="none" w:sz="0" w:space="0" w:color="auto"/>
        </w:rPr>
        <w:t>层</w:t>
      </w:r>
      <w:r>
        <w:rPr>
          <w:rFonts w:ascii="宋体" w:eastAsia="宋体" w:hAnsi="MS Mincho" w:cs="宋体"/>
          <w:sz w:val="28"/>
          <w:bdr w:val="none" w:sz="0" w:space="0" w:color="auto"/>
        </w:rPr>
        <w:t>次思</w:t>
      </w:r>
      <w:r>
        <w:rPr>
          <w:rFonts w:ascii="宋体" w:eastAsia="宋体" w:hAnsi="SimSun" w:cs="宋体"/>
          <w:sz w:val="28"/>
          <w:bdr w:val="none" w:sz="0" w:space="0" w:color="auto"/>
        </w:rPr>
        <w:t>维</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学生分析、解决</w:t>
      </w:r>
      <w:r>
        <w:rPr>
          <w:rFonts w:ascii="宋体" w:eastAsia="宋体" w:hAnsi="SimSun" w:cs="宋体"/>
          <w:sz w:val="28"/>
          <w:bdr w:val="none" w:sz="0" w:space="0" w:color="auto"/>
        </w:rPr>
        <w:t>实际问题</w:t>
      </w:r>
      <w:r>
        <w:rPr>
          <w:rFonts w:ascii="宋体" w:eastAsia="宋体" w:hAnsi="MS Mincho" w:cs="宋体"/>
          <w:sz w:val="28"/>
          <w:bdr w:val="none" w:sz="0" w:space="0" w:color="auto"/>
        </w:rPr>
        <w:t>和</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应</w:t>
      </w:r>
      <w:r>
        <w:rPr>
          <w:rFonts w:ascii="宋体" w:eastAsia="宋体" w:hAnsi="MS Mincho" w:cs="宋体"/>
          <w:sz w:val="28"/>
          <w:bdr w:val="none" w:sz="0" w:space="0" w:color="auto"/>
        </w:rPr>
        <w:t>用能力。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之，在今后的工作中我会改正不足，尽力把工作做好，争取在教学上再上一个新台</w:t>
      </w:r>
      <w:r>
        <w:rPr>
          <w:rFonts w:ascii="宋体" w:eastAsia="宋体" w:hAnsi="SimSun" w:cs="宋体"/>
          <w:sz w:val="28"/>
          <w:bdr w:val="none" w:sz="0" w:space="0" w:color="auto"/>
        </w:rPr>
        <w:t>阶</w:t>
      </w:r>
      <w:r>
        <w:rPr>
          <w:rFonts w:ascii="宋体" w:eastAsia="宋体" w:hAnsi="MS Mincho" w:cs="宋体"/>
          <w:sz w:val="28"/>
          <w:bdr w:val="none" w:sz="0" w:space="0" w:color="auto"/>
        </w:rPr>
        <w:t>，中考取得好成</w:t>
      </w:r>
      <w:r>
        <w:rPr>
          <w:rFonts w:ascii="宋体" w:eastAsia="宋体" w:hAnsi="SimSun" w:cs="宋体"/>
          <w:sz w:val="28"/>
          <w:bdr w:val="none" w:sz="0" w:space="0" w:color="auto"/>
        </w:rPr>
        <w:t>绩</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二、教</w:t>
      </w:r>
      <w:r>
        <w:rPr>
          <w:rStyle w:val="strong"/>
          <w:rFonts w:ascii="宋体" w:eastAsia="宋体" w:hAnsi="SimSun" w:cs="宋体"/>
          <w:b/>
          <w:sz w:val="28"/>
          <w:bdr w:val="none" w:sz="0" w:space="0" w:color="auto"/>
        </w:rPr>
        <w:t>务处</w:t>
      </w:r>
      <w:r>
        <w:rPr>
          <w:rStyle w:val="strong"/>
          <w:rFonts w:ascii="宋体" w:eastAsia="宋体" w:hAnsi="MS Mincho" w:cs="宋体"/>
          <w:b/>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务处</w:t>
      </w:r>
      <w:r>
        <w:rPr>
          <w:rFonts w:ascii="宋体" w:eastAsia="宋体" w:hAnsi="MS Mincho" w:cs="宋体"/>
          <w:sz w:val="28"/>
          <w:bdr w:val="none" w:sz="0" w:space="0" w:color="auto"/>
        </w:rPr>
        <w:t>工作繁</w:t>
      </w:r>
      <w:r>
        <w:rPr>
          <w:rFonts w:ascii="宋体" w:eastAsia="宋体" w:hAnsi="SimSun" w:cs="宋体"/>
          <w:sz w:val="28"/>
          <w:bdr w:val="none" w:sz="0" w:space="0" w:color="auto"/>
        </w:rPr>
        <w:t>杂琐</w:t>
      </w:r>
      <w:r>
        <w:rPr>
          <w:rFonts w:ascii="宋体" w:eastAsia="宋体" w:hAnsi="MS Mincho" w:cs="宋体"/>
          <w:sz w:val="28"/>
          <w:bdr w:val="none" w:sz="0" w:space="0" w:color="auto"/>
        </w:rPr>
        <w:t>碎，在此我不可能事无巨</w:t>
      </w:r>
      <w:r>
        <w:rPr>
          <w:rFonts w:ascii="宋体" w:eastAsia="宋体" w:hAnsi="SimSun" w:cs="宋体"/>
          <w:sz w:val="28"/>
          <w:bdr w:val="none" w:sz="0" w:space="0" w:color="auto"/>
        </w:rPr>
        <w:t>细</w:t>
      </w:r>
      <w:r>
        <w:rPr>
          <w:rFonts w:ascii="宋体" w:eastAsia="宋体" w:hAnsi="MS Mincho" w:cs="宋体"/>
          <w:sz w:val="28"/>
          <w:bdr w:val="none" w:sz="0" w:space="0" w:color="auto"/>
        </w:rPr>
        <w:t>一一列</w:t>
      </w:r>
      <w:r>
        <w:rPr>
          <w:rFonts w:ascii="宋体" w:eastAsia="宋体" w:hAnsi="SimSun" w:cs="宋体"/>
          <w:sz w:val="28"/>
          <w:bdr w:val="none" w:sz="0" w:space="0" w:color="auto"/>
        </w:rPr>
        <w:t>罗</w:t>
      </w:r>
      <w:r>
        <w:rPr>
          <w:rFonts w:ascii="宋体" w:eastAsia="宋体" w:hAnsi="MS Mincho" w:cs="宋体"/>
          <w:sz w:val="28"/>
          <w:bdr w:val="none" w:sz="0" w:space="0" w:color="auto"/>
        </w:rPr>
        <w:t>。下面就几</w:t>
      </w:r>
      <w:r>
        <w:rPr>
          <w:rFonts w:ascii="宋体" w:eastAsia="宋体" w:hAnsi="SimSun" w:cs="宋体"/>
          <w:sz w:val="28"/>
          <w:bdr w:val="none" w:sz="0" w:space="0" w:color="auto"/>
        </w:rPr>
        <w:t>项</w:t>
      </w:r>
      <w:r>
        <w:rPr>
          <w:rFonts w:ascii="宋体" w:eastAsia="宋体" w:hAnsi="MS Mincho" w:cs="宋体"/>
          <w:sz w:val="28"/>
          <w:bdr w:val="none" w:sz="0" w:space="0" w:color="auto"/>
        </w:rPr>
        <w:t>主要工作</w:t>
      </w:r>
      <w:r>
        <w:rPr>
          <w:rFonts w:ascii="宋体" w:eastAsia="宋体" w:hAnsi="SimSun" w:cs="宋体"/>
          <w:sz w:val="28"/>
          <w:bdr w:val="none" w:sz="0" w:space="0" w:color="auto"/>
        </w:rPr>
        <w:t>简单总结</w:t>
      </w:r>
      <w:r>
        <w:rPr>
          <w:rFonts w:ascii="宋体" w:eastAsia="宋体" w:hAnsi="MS Mincho" w:cs="宋体"/>
          <w:sz w:val="28"/>
          <w:bdr w:val="none" w:sz="0" w:space="0" w:color="auto"/>
        </w:rPr>
        <w:t>一下：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强</w:t>
      </w:r>
      <w:r>
        <w:rPr>
          <w:rFonts w:ascii="宋体" w:eastAsia="宋体" w:hAnsi="MS Mincho" w:cs="宋体"/>
          <w:sz w:val="28"/>
          <w:bdr w:val="none" w:sz="0" w:space="0" w:color="auto"/>
        </w:rPr>
        <w:t>化服</w:t>
      </w:r>
      <w:r>
        <w:rPr>
          <w:rFonts w:ascii="宋体" w:eastAsia="宋体" w:hAnsi="SimSun" w:cs="宋体"/>
          <w:sz w:val="28"/>
          <w:bdr w:val="none" w:sz="0" w:space="0" w:color="auto"/>
        </w:rPr>
        <w:t>务</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，做好常</w:t>
      </w:r>
      <w:r>
        <w:rPr>
          <w:rFonts w:ascii="宋体" w:eastAsia="宋体" w:hAnsi="SimSun" w:cs="宋体"/>
          <w:sz w:val="28"/>
          <w:bdr w:val="none" w:sz="0" w:space="0" w:color="auto"/>
        </w:rPr>
        <w:t>规</w:t>
      </w:r>
      <w:r>
        <w:rPr>
          <w:rFonts w:ascii="宋体" w:eastAsia="宋体" w:hAnsi="MS Mincho" w:cs="宋体"/>
          <w:sz w:val="28"/>
          <w:bdr w:val="none" w:sz="0" w:space="0" w:color="auto"/>
        </w:rPr>
        <w:t>教</w:t>
      </w:r>
      <w:r>
        <w:rPr>
          <w:rFonts w:ascii="宋体" w:eastAsia="宋体" w:hAnsi="SimSun" w:cs="宋体"/>
          <w:sz w:val="28"/>
          <w:bdr w:val="none" w:sz="0" w:space="0" w:color="auto"/>
        </w:rPr>
        <w:t>务</w:t>
      </w:r>
      <w:r>
        <w:rPr>
          <w:rFonts w:ascii="宋体" w:eastAsia="宋体" w:hAnsi="MS Mincho" w:cs="宋体"/>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学期初，按照校</w:t>
      </w:r>
      <w:r>
        <w:rPr>
          <w:rFonts w:ascii="宋体" w:eastAsia="宋体" w:hAnsi="SimSun" w:cs="宋体"/>
          <w:sz w:val="28"/>
          <w:bdr w:val="none" w:sz="0" w:space="0" w:color="auto"/>
        </w:rPr>
        <w:t>长</w:t>
      </w:r>
      <w:r>
        <w:rPr>
          <w:rFonts w:ascii="宋体" w:eastAsia="宋体" w:hAnsi="MS Mincho" w:cs="宋体"/>
          <w:sz w:val="28"/>
          <w:bdr w:val="none" w:sz="0" w:space="0" w:color="auto"/>
        </w:rPr>
        <w:t>的工作安排及</w:t>
      </w:r>
      <w:r>
        <w:rPr>
          <w:rFonts w:ascii="宋体" w:eastAsia="宋体" w:hAnsi="SimSun" w:cs="宋体"/>
          <w:sz w:val="28"/>
          <w:bdr w:val="none" w:sz="0" w:space="0" w:color="auto"/>
        </w:rPr>
        <w:t>时</w:t>
      </w:r>
      <w:r>
        <w:rPr>
          <w:rFonts w:ascii="宋体" w:eastAsia="宋体" w:hAnsi="MS Mincho" w:cs="宋体"/>
          <w:sz w:val="28"/>
          <w:bdr w:val="none" w:sz="0" w:space="0" w:color="auto"/>
        </w:rPr>
        <w:t>排好</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发</w:t>
      </w:r>
      <w:r>
        <w:rPr>
          <w:rFonts w:ascii="宋体" w:eastAsia="宋体" w:hAnsi="MS Mincho" w:cs="宋体"/>
          <w:sz w:val="28"/>
          <w:bdr w:val="none" w:sz="0" w:space="0" w:color="auto"/>
        </w:rPr>
        <w:t>放教科</w:t>
      </w:r>
      <w:r>
        <w:rPr>
          <w:rFonts w:ascii="宋体" w:eastAsia="宋体" w:hAnsi="SimSun" w:cs="宋体"/>
          <w:sz w:val="28"/>
          <w:bdr w:val="none" w:sz="0" w:space="0" w:color="auto"/>
        </w:rPr>
        <w:t>书</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本、各</w:t>
      </w:r>
      <w:r>
        <w:rPr>
          <w:rFonts w:ascii="宋体" w:eastAsia="宋体" w:hAnsi="SimSun" w:cs="宋体"/>
          <w:sz w:val="28"/>
          <w:bdr w:val="none" w:sz="0" w:space="0" w:color="auto"/>
        </w:rPr>
        <w:t>类</w:t>
      </w:r>
      <w:r>
        <w:rPr>
          <w:rFonts w:ascii="宋体" w:eastAsia="宋体" w:hAnsi="MS Mincho" w:cs="宋体"/>
          <w:sz w:val="28"/>
          <w:bdr w:val="none" w:sz="0" w:space="0" w:color="auto"/>
        </w:rPr>
        <w:t>表册和教</w:t>
      </w:r>
      <w:r>
        <w:rPr>
          <w:rFonts w:ascii="宋体" w:eastAsia="宋体" w:hAnsi="SimSun" w:cs="宋体"/>
          <w:sz w:val="28"/>
          <w:bdr w:val="none" w:sz="0" w:space="0" w:color="auto"/>
        </w:rPr>
        <w:t>辅资</w:t>
      </w:r>
      <w:r>
        <w:rPr>
          <w:rFonts w:ascii="宋体" w:eastAsia="宋体" w:hAnsi="MS Mincho" w:cs="宋体"/>
          <w:sz w:val="28"/>
          <w:bdr w:val="none" w:sz="0" w:space="0" w:color="auto"/>
        </w:rPr>
        <w:t>料，督促班主任按</w:t>
      </w:r>
      <w:r>
        <w:rPr>
          <w:rFonts w:ascii="宋体" w:eastAsia="宋体" w:hAnsi="SimSun" w:cs="宋体"/>
          <w:sz w:val="28"/>
          <w:bdr w:val="none" w:sz="0" w:space="0" w:color="auto"/>
        </w:rPr>
        <w:t>时</w:t>
      </w:r>
      <w:r>
        <w:rPr>
          <w:rFonts w:ascii="宋体" w:eastAsia="宋体" w:hAnsi="MS Mincho" w:cs="宋体"/>
          <w:sz w:val="28"/>
          <w:bdr w:val="none" w:sz="0" w:space="0" w:color="auto"/>
        </w:rPr>
        <w:t>完成学生成</w:t>
      </w:r>
      <w:r>
        <w:rPr>
          <w:rFonts w:ascii="宋体" w:eastAsia="宋体" w:hAnsi="SimSun" w:cs="宋体"/>
          <w:sz w:val="28"/>
          <w:bdr w:val="none" w:sz="0" w:space="0" w:color="auto"/>
        </w:rPr>
        <w:t>长记录</w:t>
      </w:r>
      <w:r>
        <w:rPr>
          <w:rFonts w:ascii="宋体" w:eastAsia="宋体" w:hAnsi="MS Mincho" w:cs="宋体"/>
          <w:sz w:val="28"/>
          <w:bdr w:val="none" w:sz="0" w:space="0" w:color="auto"/>
        </w:rPr>
        <w:t>袋的整理完善工作。在校</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领导</w:t>
      </w:r>
      <w:r>
        <w:rPr>
          <w:rFonts w:ascii="宋体" w:eastAsia="宋体" w:hAnsi="MS Mincho" w:cs="宋体"/>
          <w:sz w:val="28"/>
          <w:bdr w:val="none" w:sz="0" w:space="0" w:color="auto"/>
        </w:rPr>
        <w:t>下，完成日常教学</w:t>
      </w:r>
      <w:r>
        <w:rPr>
          <w:rFonts w:ascii="宋体" w:eastAsia="宋体" w:hAnsi="SimSun" w:cs="宋体"/>
          <w:sz w:val="28"/>
          <w:bdr w:val="none" w:sz="0" w:space="0" w:color="auto"/>
        </w:rPr>
        <w:t>检查</w:t>
      </w:r>
      <w:r>
        <w:rPr>
          <w:rFonts w:ascii="宋体" w:eastAsia="宋体" w:hAnsi="MS Mincho" w:cs="宋体"/>
          <w:sz w:val="28"/>
          <w:bdr w:val="none" w:sz="0" w:space="0" w:color="auto"/>
        </w:rPr>
        <w:t>工作及其他事</w:t>
      </w:r>
      <w:r>
        <w:rPr>
          <w:rFonts w:ascii="宋体" w:eastAsia="宋体" w:hAnsi="SimSun" w:cs="宋体"/>
          <w:sz w:val="28"/>
          <w:bdr w:val="none" w:sz="0" w:space="0" w:color="auto"/>
        </w:rPr>
        <w:t>务</w:t>
      </w:r>
      <w:r>
        <w:rPr>
          <w:rFonts w:ascii="宋体" w:eastAsia="宋体" w:hAnsi="MS Mincho" w:cs="宋体"/>
          <w:sz w:val="28"/>
          <w:bdr w:val="none" w:sz="0" w:space="0" w:color="auto"/>
        </w:rPr>
        <w:t>，竭尽全力</w:t>
      </w:r>
      <w:r>
        <w:rPr>
          <w:rFonts w:ascii="宋体" w:eastAsia="宋体" w:hAnsi="SimSun" w:cs="宋体"/>
          <w:sz w:val="28"/>
          <w:bdr w:val="none" w:sz="0" w:space="0" w:color="auto"/>
        </w:rPr>
        <w:t>贡</w:t>
      </w:r>
      <w:r>
        <w:rPr>
          <w:rFonts w:ascii="宋体" w:eastAsia="宋体" w:hAnsi="MS Mincho" w:cs="宋体"/>
          <w:sz w:val="28"/>
          <w:bdr w:val="none" w:sz="0" w:space="0" w:color="auto"/>
        </w:rPr>
        <w:t>献自己的一份力量。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、做好学籍管理及中</w:t>
      </w:r>
      <w:r>
        <w:rPr>
          <w:rFonts w:ascii="宋体" w:eastAsia="宋体" w:hAnsi="SimSun" w:cs="宋体"/>
          <w:sz w:val="28"/>
          <w:bdr w:val="none" w:sz="0" w:space="0" w:color="auto"/>
        </w:rPr>
        <w:t>职</w:t>
      </w:r>
      <w:r>
        <w:rPr>
          <w:rFonts w:ascii="宋体" w:eastAsia="宋体" w:hAnsi="MS Mincho" w:cs="宋体"/>
          <w:sz w:val="28"/>
          <w:bdr w:val="none" w:sz="0" w:space="0" w:color="auto"/>
        </w:rPr>
        <w:t>助学金的</w:t>
      </w:r>
      <w:r>
        <w:rPr>
          <w:rFonts w:ascii="宋体" w:eastAsia="宋体" w:hAnsi="SimSun" w:cs="宋体"/>
          <w:sz w:val="28"/>
          <w:bdr w:val="none" w:sz="0" w:space="0" w:color="auto"/>
        </w:rPr>
        <w:t>发</w:t>
      </w:r>
      <w:r>
        <w:rPr>
          <w:rFonts w:ascii="宋体" w:eastAsia="宋体" w:hAnsi="MS Mincho" w:cs="宋体"/>
          <w:sz w:val="28"/>
          <w:bdr w:val="none" w:sz="0" w:space="0" w:color="auto"/>
        </w:rPr>
        <w:t>放工作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对</w:t>
      </w:r>
      <w:r>
        <w:rPr>
          <w:rFonts w:ascii="宋体" w:eastAsia="宋体" w:hAnsi="MS Mincho" w:cs="宋体"/>
          <w:sz w:val="28"/>
          <w:bdr w:val="none" w:sz="0" w:space="0" w:color="auto"/>
        </w:rPr>
        <w:t>我校学生的学籍</w:t>
      </w:r>
      <w:r>
        <w:rPr>
          <w:rFonts w:ascii="宋体" w:eastAsia="宋体" w:hAnsi="SimSun" w:cs="宋体"/>
          <w:sz w:val="28"/>
          <w:bdr w:val="none" w:sz="0" w:space="0" w:color="auto"/>
        </w:rPr>
        <w:t>进</w:t>
      </w:r>
      <w:r>
        <w:rPr>
          <w:rFonts w:ascii="宋体" w:eastAsia="宋体" w:hAnsi="MS Mincho" w:cs="宋体"/>
          <w:sz w:val="28"/>
          <w:bdr w:val="none" w:sz="0" w:space="0" w:color="auto"/>
        </w:rPr>
        <w:t>行管理，</w:t>
      </w:r>
      <w:r>
        <w:rPr>
          <w:rFonts w:ascii="宋体" w:eastAsia="宋体" w:hAnsi="SimSun" w:cs="宋体"/>
          <w:sz w:val="28"/>
          <w:bdr w:val="none" w:sz="0" w:space="0" w:color="auto"/>
        </w:rPr>
        <w:t>办</w:t>
      </w:r>
      <w:r>
        <w:rPr>
          <w:rFonts w:ascii="宋体" w:eastAsia="宋体" w:hAnsi="MS Mincho" w:cs="宋体"/>
          <w:sz w:val="28"/>
          <w:bdr w:val="none" w:sz="0" w:space="0" w:color="auto"/>
        </w:rPr>
        <w:t>理学籍</w:t>
      </w:r>
      <w:r>
        <w:rPr>
          <w:rFonts w:ascii="宋体" w:eastAsia="宋体" w:hAnsi="SimSun" w:cs="宋体"/>
          <w:sz w:val="28"/>
          <w:bdr w:val="none" w:sz="0" w:space="0" w:color="auto"/>
        </w:rPr>
        <w:t>变</w:t>
      </w:r>
      <w:r>
        <w:rPr>
          <w:rFonts w:ascii="宋体" w:eastAsia="宋体" w:hAnsi="MS Mincho" w:cs="宋体"/>
          <w:sz w:val="28"/>
          <w:bdr w:val="none" w:sz="0" w:space="0" w:color="auto"/>
        </w:rPr>
        <w:t>更手</w:t>
      </w:r>
      <w:r>
        <w:rPr>
          <w:rFonts w:ascii="宋体" w:eastAsia="宋体" w:hAnsi="SimSun" w:cs="宋体"/>
          <w:sz w:val="28"/>
          <w:bdr w:val="none" w:sz="0" w:space="0" w:color="auto"/>
        </w:rPr>
        <w:t>续</w:t>
      </w:r>
      <w:r>
        <w:rPr>
          <w:rFonts w:ascii="宋体" w:eastAsia="宋体" w:hAnsi="MS Mincho" w:cs="宋体"/>
          <w:sz w:val="28"/>
          <w:bdr w:val="none" w:sz="0" w:space="0" w:color="auto"/>
        </w:rPr>
        <w:t>，按</w:t>
      </w:r>
      <w:r>
        <w:rPr>
          <w:rFonts w:ascii="宋体" w:eastAsia="宋体" w:hAnsi="SimSun" w:cs="宋体"/>
          <w:sz w:val="28"/>
          <w:bdr w:val="none" w:sz="0" w:space="0" w:color="auto"/>
        </w:rPr>
        <w:t>时统计</w:t>
      </w:r>
      <w:r>
        <w:rPr>
          <w:rFonts w:ascii="宋体" w:eastAsia="宋体" w:hAnsi="MS Mincho" w:cs="宋体"/>
          <w:sz w:val="28"/>
          <w:bdr w:val="none" w:sz="0" w:space="0" w:color="auto"/>
        </w:rPr>
        <w:t>、上</w:t>
      </w:r>
      <w:r>
        <w:rPr>
          <w:rFonts w:ascii="宋体" w:eastAsia="宋体" w:hAnsi="SimSun" w:cs="宋体"/>
          <w:sz w:val="28"/>
          <w:bdr w:val="none" w:sz="0" w:space="0" w:color="auto"/>
        </w:rPr>
        <w:t>报</w:t>
      </w:r>
      <w:r>
        <w:rPr>
          <w:rFonts w:ascii="宋体" w:eastAsia="宋体" w:hAnsi="MS Mincho" w:cs="宋体"/>
          <w:sz w:val="28"/>
          <w:bdr w:val="none" w:sz="0" w:space="0" w:color="auto"/>
        </w:rPr>
        <w:t>学籍</w:t>
      </w:r>
      <w:r>
        <w:rPr>
          <w:rFonts w:ascii="宋体" w:eastAsia="宋体" w:hAnsi="SimSun" w:cs="宋体"/>
          <w:sz w:val="28"/>
          <w:bdr w:val="none" w:sz="0" w:space="0" w:color="auto"/>
        </w:rPr>
        <w:t>报</w:t>
      </w:r>
      <w:r>
        <w:rPr>
          <w:rFonts w:ascii="宋体" w:eastAsia="宋体" w:hAnsi="MS Mincho" w:cs="宋体"/>
          <w:sz w:val="28"/>
          <w:bdr w:val="none" w:sz="0" w:space="0" w:color="auto"/>
        </w:rPr>
        <w:t>表。</w:t>
      </w:r>
      <w:r>
        <w:rPr>
          <w:rFonts w:ascii="宋体" w:eastAsia="宋体" w:hAnsi="SimSun" w:cs="宋体"/>
          <w:sz w:val="28"/>
          <w:bdr w:val="none" w:sz="0" w:space="0" w:color="auto"/>
        </w:rPr>
        <w:t>组织</w:t>
      </w:r>
      <w:r>
        <w:rPr>
          <w:rFonts w:ascii="宋体" w:eastAsia="宋体" w:hAnsi="MS Mincho" w:cs="宋体"/>
          <w:sz w:val="28"/>
          <w:bdr w:val="none" w:sz="0" w:space="0" w:color="auto"/>
        </w:rPr>
        <w:t>班主任搜集、</w:t>
      </w:r>
      <w:r>
        <w:rPr>
          <w:rFonts w:ascii="宋体" w:eastAsia="宋体" w:hAnsi="SimSun" w:cs="宋体"/>
          <w:sz w:val="28"/>
          <w:bdr w:val="none" w:sz="0" w:space="0" w:color="auto"/>
        </w:rPr>
        <w:t>录</w:t>
      </w:r>
      <w:r>
        <w:rPr>
          <w:rFonts w:ascii="宋体" w:eastAsia="宋体" w:hAnsi="MS Mincho" w:cs="宋体"/>
          <w:sz w:val="28"/>
          <w:bdr w:val="none" w:sz="0" w:space="0" w:color="auto"/>
        </w:rPr>
        <w:t>入学生学籍</w:t>
      </w:r>
      <w:r>
        <w:rPr>
          <w:rFonts w:ascii="宋体" w:eastAsia="宋体" w:hAnsi="SimSun" w:cs="宋体"/>
          <w:sz w:val="28"/>
          <w:bdr w:val="none" w:sz="0" w:space="0" w:color="auto"/>
        </w:rPr>
        <w:t>资</w:t>
      </w:r>
      <w:r>
        <w:rPr>
          <w:rFonts w:ascii="宋体" w:eastAsia="宋体" w:hAnsi="MS Mincho" w:cs="宋体"/>
          <w:sz w:val="28"/>
          <w:bdr w:val="none" w:sz="0" w:space="0" w:color="auto"/>
        </w:rPr>
        <w:t>料、数据，把学籍数据上</w:t>
      </w:r>
      <w:r>
        <w:rPr>
          <w:rFonts w:ascii="宋体" w:eastAsia="宋体" w:hAnsi="SimSun" w:cs="宋体"/>
          <w:sz w:val="28"/>
          <w:bdr w:val="none" w:sz="0" w:space="0" w:color="auto"/>
        </w:rPr>
        <w:t>传</w:t>
      </w:r>
      <w:r>
        <w:rPr>
          <w:rFonts w:ascii="宋体" w:eastAsia="宋体" w:hAnsi="MS Mincho" w:cs="宋体"/>
          <w:sz w:val="28"/>
          <w:bdr w:val="none" w:sz="0" w:space="0" w:color="auto"/>
        </w:rPr>
        <w:t>入</w:t>
      </w:r>
      <w:r>
        <w:rPr>
          <w:rFonts w:ascii="宋体" w:eastAsia="宋体" w:hAnsi="SimSun" w:cs="宋体"/>
          <w:sz w:val="28"/>
          <w:bdr w:val="none" w:sz="0" w:space="0" w:color="auto"/>
        </w:rPr>
        <w:t>库</w:t>
      </w:r>
      <w:r>
        <w:rPr>
          <w:rFonts w:ascii="宋体" w:eastAsia="宋体" w:hAnsi="MS Mincho" w:cs="宋体"/>
          <w:sz w:val="28"/>
          <w:bdr w:val="none" w:sz="0" w:space="0" w:color="auto"/>
        </w:rPr>
        <w:t>，</w:t>
      </w:r>
      <w:r>
        <w:rPr>
          <w:rFonts w:ascii="宋体" w:eastAsia="宋体" w:hAnsi="SimSun" w:cs="宋体"/>
          <w:sz w:val="28"/>
          <w:bdr w:val="none" w:sz="0" w:space="0" w:color="auto"/>
        </w:rPr>
        <w:t>实现</w:t>
      </w:r>
      <w:r>
        <w:rPr>
          <w:rFonts w:ascii="宋体" w:eastAsia="宋体" w:hAnsi="MS Mincho" w:cs="宋体"/>
          <w:sz w:val="28"/>
          <w:bdr w:val="none" w:sz="0" w:space="0" w:color="auto"/>
        </w:rPr>
        <w:t>了高、初中学生学籍的</w:t>
      </w:r>
      <w:r>
        <w:rPr>
          <w:rFonts w:ascii="宋体" w:eastAsia="宋体" w:hAnsi="SimSun" w:cs="宋体"/>
          <w:sz w:val="28"/>
          <w:bdr w:val="none" w:sz="0" w:space="0" w:color="auto"/>
        </w:rPr>
        <w:t>电</w:t>
      </w:r>
      <w:r>
        <w:rPr>
          <w:rFonts w:ascii="宋体" w:eastAsia="宋体" w:hAnsi="MS Mincho" w:cs="宋体"/>
          <w:sz w:val="28"/>
          <w:bdr w:val="none" w:sz="0" w:space="0" w:color="auto"/>
        </w:rPr>
        <w:t>子化管理。按照上</w:t>
      </w:r>
      <w:r>
        <w:rPr>
          <w:rFonts w:ascii="宋体" w:eastAsia="宋体" w:hAnsi="SimSun" w:cs="宋体"/>
          <w:sz w:val="28"/>
          <w:bdr w:val="none" w:sz="0" w:space="0" w:color="auto"/>
        </w:rPr>
        <w:t>级</w:t>
      </w:r>
      <w:r>
        <w:rPr>
          <w:rFonts w:ascii="宋体" w:eastAsia="宋体" w:hAnsi="MS Mincho" w:cs="宋体"/>
          <w:sz w:val="28"/>
          <w:bdr w:val="none" w:sz="0" w:space="0" w:color="auto"/>
        </w:rPr>
        <w:t>的要求，</w:t>
      </w:r>
      <w:r>
        <w:rPr>
          <w:rFonts w:ascii="宋体" w:eastAsia="宋体" w:hAnsi="SimSun" w:cs="宋体"/>
          <w:sz w:val="28"/>
          <w:bdr w:val="none" w:sz="0" w:space="0" w:color="auto"/>
        </w:rPr>
        <w:t>细</w:t>
      </w:r>
      <w:r>
        <w:rPr>
          <w:rFonts w:ascii="宋体" w:eastAsia="宋体" w:hAnsi="MS Mincho" w:cs="宋体"/>
          <w:sz w:val="28"/>
          <w:bdr w:val="none" w:sz="0" w:space="0" w:color="auto"/>
        </w:rPr>
        <w:t>心做好中</w:t>
      </w:r>
      <w:r>
        <w:rPr>
          <w:rFonts w:ascii="宋体" w:eastAsia="宋体" w:hAnsi="SimSun" w:cs="宋体"/>
          <w:sz w:val="28"/>
          <w:bdr w:val="none" w:sz="0" w:space="0" w:color="auto"/>
        </w:rPr>
        <w:t>职</w:t>
      </w:r>
      <w:r>
        <w:rPr>
          <w:rFonts w:ascii="宋体" w:eastAsia="宋体" w:hAnsi="MS Mincho" w:cs="宋体"/>
          <w:sz w:val="28"/>
          <w:bdr w:val="none" w:sz="0" w:space="0" w:color="auto"/>
        </w:rPr>
        <w:t>助学金</w:t>
      </w:r>
      <w:r>
        <w:rPr>
          <w:rFonts w:ascii="宋体" w:eastAsia="宋体" w:hAnsi="SimSun" w:cs="宋体"/>
          <w:sz w:val="28"/>
          <w:bdr w:val="none" w:sz="0" w:space="0" w:color="auto"/>
        </w:rPr>
        <w:t>资</w:t>
      </w:r>
      <w:r>
        <w:rPr>
          <w:rFonts w:ascii="宋体" w:eastAsia="宋体" w:hAnsi="MS Mincho" w:cs="宋体"/>
          <w:sz w:val="28"/>
          <w:bdr w:val="none" w:sz="0" w:space="0" w:color="auto"/>
        </w:rPr>
        <w:t>助的月</w:t>
      </w:r>
      <w:r>
        <w:rPr>
          <w:rFonts w:ascii="宋体" w:eastAsia="宋体" w:hAnsi="SimSun" w:cs="宋体"/>
          <w:sz w:val="28"/>
          <w:bdr w:val="none" w:sz="0" w:space="0" w:color="auto"/>
        </w:rPr>
        <w:t>报</w:t>
      </w:r>
      <w:r>
        <w:rPr>
          <w:rFonts w:ascii="宋体" w:eastAsia="宋体" w:hAnsi="MS Mincho" w:cs="宋体"/>
          <w:sz w:val="28"/>
          <w:bdr w:val="none" w:sz="0" w:space="0" w:color="auto"/>
        </w:rPr>
        <w:t>表，由于本人</w:t>
      </w:r>
      <w:r>
        <w:rPr>
          <w:rFonts w:ascii="宋体" w:eastAsia="宋体" w:hAnsi="SimSun" w:cs="宋体"/>
          <w:sz w:val="28"/>
          <w:bdr w:val="none" w:sz="0" w:space="0" w:color="auto"/>
        </w:rPr>
        <w:t>计</w:t>
      </w:r>
      <w:r>
        <w:rPr>
          <w:rFonts w:ascii="宋体" w:eastAsia="宋体" w:hAnsi="MS Mincho" w:cs="宋体"/>
          <w:sz w:val="28"/>
          <w:bdr w:val="none" w:sz="0" w:space="0" w:color="auto"/>
        </w:rPr>
        <w:t>算机不是很熟悉，打字很慢，所以</w:t>
      </w:r>
      <w:r>
        <w:rPr>
          <w:rFonts w:ascii="宋体" w:eastAsia="宋体" w:hAnsi="SimSun" w:cs="宋体"/>
          <w:sz w:val="28"/>
          <w:bdr w:val="none" w:sz="0" w:space="0" w:color="auto"/>
        </w:rPr>
        <w:t>经</w:t>
      </w:r>
      <w:r>
        <w:rPr>
          <w:rFonts w:ascii="宋体" w:eastAsia="宋体" w:hAnsi="MS Mincho" w:cs="宋体"/>
          <w:sz w:val="28"/>
          <w:bdr w:val="none" w:sz="0" w:space="0" w:color="auto"/>
        </w:rPr>
        <w:t>常下班回家</w:t>
      </w:r>
      <w:r>
        <w:rPr>
          <w:rFonts w:ascii="宋体" w:eastAsia="宋体" w:hAnsi="SimSun" w:cs="宋体"/>
          <w:sz w:val="28"/>
          <w:bdr w:val="none" w:sz="0" w:space="0" w:color="auto"/>
        </w:rPr>
        <w:t>义务</w:t>
      </w:r>
      <w:r>
        <w:rPr>
          <w:rFonts w:ascii="宋体" w:eastAsia="宋体" w:hAnsi="MS Mincho" w:cs="宋体"/>
          <w:sz w:val="28"/>
          <w:bdr w:val="none" w:sz="0" w:space="0" w:color="auto"/>
        </w:rPr>
        <w:t>加班加点，保</w:t>
      </w:r>
      <w:r>
        <w:rPr>
          <w:rFonts w:ascii="宋体" w:eastAsia="宋体" w:hAnsi="SimSun" w:cs="宋体"/>
          <w:sz w:val="28"/>
          <w:bdr w:val="none" w:sz="0" w:space="0" w:color="auto"/>
        </w:rPr>
        <w:t>证</w:t>
      </w:r>
      <w:r>
        <w:rPr>
          <w:rFonts w:ascii="宋体" w:eastAsia="宋体" w:hAnsi="MS Mincho" w:cs="宋体"/>
          <w:sz w:val="28"/>
          <w:bdr w:val="none" w:sz="0" w:space="0" w:color="auto"/>
        </w:rPr>
        <w:t>了国家助学金即</w:t>
      </w:r>
      <w:r>
        <w:rPr>
          <w:rFonts w:ascii="宋体" w:eastAsia="宋体" w:hAnsi="SimSun" w:cs="宋体"/>
          <w:sz w:val="28"/>
          <w:bdr w:val="none" w:sz="0" w:space="0" w:color="auto"/>
        </w:rPr>
        <w:t>时</w:t>
      </w:r>
      <w:r>
        <w:rPr>
          <w:rFonts w:ascii="宋体" w:eastAsia="宋体" w:hAnsi="MS Mincho" w:cs="宋体"/>
          <w:sz w:val="28"/>
          <w:bdr w:val="none" w:sz="0" w:space="0" w:color="auto"/>
        </w:rPr>
        <w:t>足</w:t>
      </w:r>
      <w:r>
        <w:rPr>
          <w:rFonts w:ascii="宋体" w:eastAsia="宋体" w:hAnsi="SimSun" w:cs="宋体"/>
          <w:sz w:val="28"/>
          <w:bdr w:val="none" w:sz="0" w:space="0" w:color="auto"/>
        </w:rPr>
        <w:t>额发</w:t>
      </w:r>
      <w:r>
        <w:rPr>
          <w:rFonts w:ascii="宋体" w:eastAsia="宋体" w:hAnsi="MS Mincho" w:cs="宋体"/>
          <w:sz w:val="28"/>
          <w:bdr w:val="none" w:sz="0" w:space="0" w:color="auto"/>
        </w:rPr>
        <w:t>放。</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组织</w:t>
      </w:r>
      <w:r>
        <w:rPr>
          <w:rFonts w:ascii="宋体" w:eastAsia="宋体" w:hAnsi="MS Mincho" w:cs="宋体"/>
          <w:sz w:val="28"/>
          <w:bdr w:val="none" w:sz="0" w:space="0" w:color="auto"/>
        </w:rPr>
        <w:t>、参与校本教研我校的教研活</w:t>
      </w:r>
      <w:r>
        <w:rPr>
          <w:rFonts w:ascii="宋体" w:eastAsia="宋体" w:hAnsi="SimSun" w:cs="宋体"/>
          <w:sz w:val="28"/>
          <w:bdr w:val="none" w:sz="0" w:space="0" w:color="auto"/>
        </w:rPr>
        <w:t>动</w:t>
      </w:r>
      <w:r>
        <w:rPr>
          <w:rFonts w:ascii="宋体" w:eastAsia="宋体" w:hAnsi="MS Mincho" w:cs="宋体"/>
          <w:sz w:val="28"/>
          <w:bdr w:val="none" w:sz="0" w:space="0" w:color="auto"/>
        </w:rPr>
        <w:t>分</w:t>
      </w:r>
      <w:r>
        <w:rPr>
          <w:rFonts w:ascii="宋体" w:eastAsia="宋体" w:hAnsi="SimSun" w:cs="宋体"/>
          <w:sz w:val="28"/>
          <w:bdr w:val="none" w:sz="0" w:space="0" w:color="auto"/>
        </w:rPr>
        <w:t>为</w:t>
      </w:r>
      <w:r>
        <w:rPr>
          <w:rFonts w:ascii="宋体" w:eastAsia="宋体" w:hAnsi="MS Mincho" w:cs="宋体"/>
          <w:sz w:val="28"/>
          <w:bdr w:val="none" w:sz="0" w:space="0" w:color="auto"/>
        </w:rPr>
        <w:t>三个</w:t>
      </w:r>
      <w:r>
        <w:rPr>
          <w:rFonts w:ascii="宋体" w:eastAsia="宋体" w:hAnsi="SimSun" w:cs="宋体"/>
          <w:sz w:val="28"/>
          <w:bdr w:val="none" w:sz="0" w:space="0" w:color="auto"/>
        </w:rPr>
        <w:t>层</w:t>
      </w:r>
      <w:r>
        <w:rPr>
          <w:rFonts w:ascii="宋体" w:eastAsia="宋体" w:hAnsi="MS Mincho" w:cs="宋体"/>
          <w:sz w:val="28"/>
          <w:bdr w:val="none" w:sz="0" w:space="0" w:color="auto"/>
        </w:rPr>
        <w:t>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第一</w:t>
      </w:r>
      <w:r>
        <w:rPr>
          <w:rFonts w:ascii="宋体" w:eastAsia="宋体" w:hAnsi="SimSun" w:cs="宋体"/>
          <w:sz w:val="28"/>
          <w:bdr w:val="none" w:sz="0" w:space="0" w:color="auto"/>
        </w:rPr>
        <w:t>层</w:t>
      </w:r>
      <w:r>
        <w:rPr>
          <w:rFonts w:ascii="宋体" w:eastAsia="宋体" w:hAnsi="MS Mincho" w:cs="宋体"/>
          <w:sz w:val="28"/>
          <w:bdr w:val="none" w:sz="0" w:space="0" w:color="auto"/>
        </w:rPr>
        <w:t>是</w:t>
      </w:r>
      <w:r>
        <w:rPr>
          <w:rFonts w:ascii="宋体" w:eastAsia="宋体" w:hAnsi="SimSun" w:cs="宋体"/>
          <w:sz w:val="28"/>
          <w:bdr w:val="none" w:sz="0" w:space="0" w:color="auto"/>
        </w:rPr>
        <w:t>县</w:t>
      </w:r>
      <w:r>
        <w:rPr>
          <w:rFonts w:ascii="宋体" w:eastAsia="宋体" w:hAnsi="MS Mincho" w:cs="宋体"/>
          <w:sz w:val="28"/>
          <w:bdr w:val="none" w:sz="0" w:space="0" w:color="auto"/>
        </w:rPr>
        <w:t>、片及以上教研活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于此</w:t>
      </w:r>
      <w:r>
        <w:rPr>
          <w:rFonts w:ascii="宋体" w:eastAsia="宋体" w:hAnsi="SimSun" w:cs="宋体"/>
          <w:sz w:val="28"/>
          <w:bdr w:val="none" w:sz="0" w:space="0" w:color="auto"/>
        </w:rPr>
        <w:t>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是</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组织</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参与。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第二</w:t>
      </w:r>
      <w:r>
        <w:rPr>
          <w:rFonts w:ascii="宋体" w:eastAsia="宋体" w:hAnsi="SimSun" w:cs="宋体"/>
          <w:sz w:val="28"/>
          <w:bdr w:val="none" w:sz="0" w:space="0" w:color="auto"/>
        </w:rPr>
        <w:t>层</w:t>
      </w:r>
      <w:r>
        <w:rPr>
          <w:rFonts w:ascii="宋体" w:eastAsia="宋体" w:hAnsi="MS Mincho" w:cs="宋体"/>
          <w:sz w:val="28"/>
          <w:bdr w:val="none" w:sz="0" w:space="0" w:color="auto"/>
        </w:rPr>
        <w:t>是与兄弟学校的教研活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称</w:t>
      </w:r>
      <w:r>
        <w:rPr>
          <w:rFonts w:ascii="宋体" w:eastAsia="宋体" w:hAnsi="SimSun" w:cs="宋体"/>
          <w:sz w:val="28"/>
          <w:bdr w:val="none" w:sz="0" w:space="0" w:color="auto"/>
        </w:rPr>
        <w:t>为</w:t>
      </w:r>
      <w:r>
        <w:rPr>
          <w:rFonts w:ascii="宋体" w:eastAsia="宋体" w:hAnsi="MS Mincho" w:cs="宋体"/>
          <w:sz w:val="28"/>
          <w:bdr w:val="none" w:sz="0" w:space="0" w:color="auto"/>
        </w:rPr>
        <w:t>教学交流。我</w:t>
      </w:r>
      <w:r>
        <w:rPr>
          <w:rFonts w:ascii="宋体" w:eastAsia="宋体" w:hAnsi="SimSun" w:cs="宋体"/>
          <w:sz w:val="28"/>
          <w:bdr w:val="none" w:sz="0" w:space="0" w:color="auto"/>
        </w:rPr>
        <w:t>们</w:t>
      </w:r>
      <w:r>
        <w:rPr>
          <w:rFonts w:ascii="宋体" w:eastAsia="宋体" w:hAnsi="MS Mincho" w:cs="宋体"/>
          <w:sz w:val="28"/>
          <w:bdr w:val="none" w:sz="0" w:space="0" w:color="auto"/>
        </w:rPr>
        <w:t>除了</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组织</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参与他</w:t>
      </w:r>
      <w:r>
        <w:rPr>
          <w:rFonts w:ascii="宋体" w:eastAsia="宋体" w:hAnsi="SimSun" w:cs="宋体"/>
          <w:sz w:val="28"/>
          <w:bdr w:val="none" w:sz="0" w:space="0" w:color="auto"/>
        </w:rPr>
        <w:t>们</w:t>
      </w:r>
      <w:r>
        <w:rPr>
          <w:rFonts w:ascii="宋体" w:eastAsia="宋体" w:hAnsi="MS Mincho" w:cs="宋体"/>
          <w:sz w:val="28"/>
          <w:bdr w:val="none" w:sz="0" w:space="0" w:color="auto"/>
        </w:rPr>
        <w:t>的各</w:t>
      </w:r>
      <w:r>
        <w:rPr>
          <w:rFonts w:ascii="宋体" w:eastAsia="宋体" w:hAnsi="SimSun" w:cs="宋体"/>
          <w:sz w:val="28"/>
          <w:bdr w:val="none" w:sz="0" w:space="0" w:color="auto"/>
        </w:rPr>
        <w:t>类</w:t>
      </w:r>
      <w:r>
        <w:rPr>
          <w:rFonts w:ascii="宋体" w:eastAsia="宋体" w:hAnsi="MS Mincho" w:cs="宋体"/>
          <w:sz w:val="28"/>
          <w:bdr w:val="none" w:sz="0" w:space="0" w:color="auto"/>
        </w:rPr>
        <w:t>教研活</w:t>
      </w:r>
      <w:r>
        <w:rPr>
          <w:rFonts w:ascii="宋体" w:eastAsia="宋体" w:hAnsi="SimSun" w:cs="宋体"/>
          <w:sz w:val="28"/>
          <w:bdr w:val="none" w:sz="0" w:space="0" w:color="auto"/>
        </w:rPr>
        <w:t>动</w:t>
      </w:r>
      <w:r>
        <w:rPr>
          <w:rFonts w:ascii="宋体" w:eastAsia="宋体" w:hAnsi="MS Mincho" w:cs="宋体"/>
          <w:sz w:val="28"/>
          <w:bdr w:val="none" w:sz="0" w:space="0" w:color="auto"/>
        </w:rPr>
        <w:t>外，</w:t>
      </w:r>
      <w:r>
        <w:rPr>
          <w:rFonts w:ascii="宋体" w:eastAsia="宋体" w:hAnsi="SimSun" w:cs="宋体"/>
          <w:sz w:val="28"/>
          <w:bdr w:val="none" w:sz="0" w:space="0" w:color="auto"/>
        </w:rPr>
        <w:t>还</w:t>
      </w:r>
      <w:r>
        <w:rPr>
          <w:rFonts w:ascii="宋体" w:eastAsia="宋体" w:hAnsi="MS Mincho" w:cs="宋体"/>
          <w:sz w:val="28"/>
          <w:bdr w:val="none" w:sz="0" w:space="0" w:color="auto"/>
        </w:rPr>
        <w:t>常常派老</w:t>
      </w:r>
      <w:r>
        <w:rPr>
          <w:rFonts w:ascii="宋体" w:eastAsia="宋体" w:hAnsi="SimSun" w:cs="宋体"/>
          <w:sz w:val="28"/>
          <w:bdr w:val="none" w:sz="0" w:space="0" w:color="auto"/>
        </w:rPr>
        <w:t>师</w:t>
      </w:r>
      <w:r>
        <w:rPr>
          <w:rFonts w:ascii="宋体" w:eastAsia="宋体" w:hAnsi="MS Mincho" w:cs="宋体"/>
          <w:sz w:val="28"/>
          <w:bdr w:val="none" w:sz="0" w:space="0" w:color="auto"/>
        </w:rPr>
        <w:t>前往学</w:t>
      </w:r>
      <w:r>
        <w:rPr>
          <w:rFonts w:ascii="宋体" w:eastAsia="宋体" w:hAnsi="SimSun" w:cs="宋体"/>
          <w:sz w:val="28"/>
          <w:bdr w:val="none" w:sz="0" w:space="0" w:color="auto"/>
        </w:rPr>
        <w:t>习</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思品教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本学期九年</w:t>
      </w:r>
      <w:r>
        <w:rPr>
          <w:rFonts w:ascii="宋体" w:eastAsia="宋体" w:hAnsi="SimSun" w:cs="宋体"/>
          <w:sz w:val="28"/>
          <w:bdr w:val="none" w:sz="0" w:space="0" w:color="auto"/>
        </w:rPr>
        <w:t>级</w:t>
      </w:r>
      <w:r>
        <w:rPr>
          <w:rFonts w:ascii="宋体" w:eastAsia="宋体" w:hAnsi="MS Mincho" w:cs="宋体"/>
          <w:sz w:val="28"/>
          <w:bdr w:val="none" w:sz="0" w:space="0" w:color="auto"/>
        </w:rPr>
        <w:t>思想品德</w:t>
      </w:r>
      <w:r>
        <w:rPr>
          <w:rFonts w:ascii="宋体" w:eastAsia="宋体" w:hAnsi="SimSun" w:cs="宋体"/>
          <w:sz w:val="28"/>
          <w:bdr w:val="none" w:sz="0" w:space="0" w:color="auto"/>
        </w:rPr>
        <w:t>备课组</w:t>
      </w:r>
      <w:r>
        <w:rPr>
          <w:rFonts w:ascii="宋体" w:eastAsia="宋体" w:hAnsi="MS Mincho" w:cs="宋体"/>
          <w:sz w:val="28"/>
          <w:bdr w:val="none" w:sz="0" w:space="0" w:color="auto"/>
        </w:rPr>
        <w:t>工作，在校教研室、教学</w:t>
      </w:r>
      <w:r>
        <w:rPr>
          <w:rFonts w:ascii="宋体" w:eastAsia="宋体" w:hAnsi="SimSun" w:cs="宋体"/>
          <w:sz w:val="28"/>
          <w:bdr w:val="none" w:sz="0" w:space="0" w:color="auto"/>
        </w:rPr>
        <w:t>处</w:t>
      </w:r>
      <w:r>
        <w:rPr>
          <w:rFonts w:ascii="宋体" w:eastAsia="宋体" w:hAnsi="MS Mincho" w:cs="宋体"/>
          <w:sz w:val="28"/>
          <w:bdr w:val="none" w:sz="0" w:space="0" w:color="auto"/>
        </w:rPr>
        <w:t>及政治科</w:t>
      </w:r>
      <w:r>
        <w:rPr>
          <w:rFonts w:ascii="宋体" w:eastAsia="宋体" w:hAnsi="SimSun" w:cs="宋体"/>
          <w:sz w:val="28"/>
          <w:bdr w:val="none" w:sz="0" w:space="0" w:color="auto"/>
        </w:rPr>
        <w:t>组</w:t>
      </w:r>
      <w:r>
        <w:rPr>
          <w:rFonts w:ascii="宋体" w:eastAsia="宋体" w:hAnsi="MS Mincho" w:cs="宋体"/>
          <w:sz w:val="28"/>
          <w:bdr w:val="none" w:sz="0" w:space="0" w:color="auto"/>
        </w:rPr>
        <w:t>的支持和帮助下，</w:t>
      </w:r>
      <w:r>
        <w:rPr>
          <w:rFonts w:ascii="宋体" w:eastAsia="宋体" w:hAnsi="SimSun" w:cs="宋体"/>
          <w:sz w:val="28"/>
          <w:bdr w:val="none" w:sz="0" w:space="0" w:color="auto"/>
        </w:rPr>
        <w:t>顺</w:t>
      </w:r>
      <w:r>
        <w:rPr>
          <w:rFonts w:ascii="宋体" w:eastAsia="宋体" w:hAnsi="MS Mincho" w:cs="宋体"/>
          <w:sz w:val="28"/>
          <w:bdr w:val="none" w:sz="0" w:space="0" w:color="auto"/>
        </w:rPr>
        <w:t>利完成了本学期的教育教学工作。在学期</w:t>
      </w:r>
      <w:r>
        <w:rPr>
          <w:rFonts w:ascii="宋体" w:eastAsia="宋体" w:hAnsi="SimSun" w:cs="宋体"/>
          <w:sz w:val="28"/>
          <w:bdr w:val="none" w:sz="0" w:space="0" w:color="auto"/>
        </w:rPr>
        <w:t>结</w:t>
      </w:r>
      <w:r>
        <w:rPr>
          <w:rFonts w:ascii="宋体" w:eastAsia="宋体" w:hAnsi="MS Mincho" w:cs="宋体"/>
          <w:sz w:val="28"/>
          <w:bdr w:val="none" w:sz="0" w:space="0" w:color="auto"/>
        </w:rPr>
        <w:t>束之</w:t>
      </w:r>
      <w:r>
        <w:rPr>
          <w:rFonts w:ascii="宋体" w:eastAsia="宋体" w:hAnsi="SimSun" w:cs="宋体"/>
          <w:sz w:val="28"/>
          <w:bdr w:val="none" w:sz="0" w:space="0" w:color="auto"/>
        </w:rPr>
        <w:t>际</w:t>
      </w:r>
      <w:r>
        <w:rPr>
          <w:rFonts w:ascii="宋体" w:eastAsia="宋体" w:hAnsi="MS Mincho" w:cs="宋体"/>
          <w:sz w:val="28"/>
          <w:bdr w:val="none" w:sz="0" w:space="0" w:color="auto"/>
        </w:rPr>
        <w:t>，</w:t>
      </w:r>
      <w:r>
        <w:rPr>
          <w:rFonts w:ascii="宋体" w:eastAsia="宋体" w:hAnsi="SimSun" w:cs="宋体"/>
          <w:sz w:val="28"/>
          <w:bdr w:val="none" w:sz="0" w:space="0" w:color="auto"/>
        </w:rPr>
        <w:t>对这</w:t>
      </w:r>
      <w:r>
        <w:rPr>
          <w:rFonts w:ascii="宋体" w:eastAsia="宋体" w:hAnsi="MS Mincho" w:cs="宋体"/>
          <w:sz w:val="28"/>
          <w:bdr w:val="none" w:sz="0" w:space="0" w:color="auto"/>
        </w:rPr>
        <w:t>一学期工作</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总结</w:t>
      </w:r>
      <w:r>
        <w:rPr>
          <w:rFonts w:ascii="宋体" w:eastAsia="宋体" w:hAnsi="MS Mincho" w:cs="宋体"/>
          <w:sz w:val="28"/>
          <w:bdr w:val="none" w:sz="0" w:space="0" w:color="auto"/>
        </w:rPr>
        <w:t>反思如下：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一、工作的收</w:t>
      </w:r>
      <w:r>
        <w:rPr>
          <w:rStyle w:val="strong"/>
          <w:rFonts w:ascii="宋体" w:eastAsia="宋体" w:hAnsi="SimSun" w:cs="宋体"/>
          <w:b/>
          <w:sz w:val="28"/>
          <w:bdr w:val="none" w:sz="0" w:space="0" w:color="auto"/>
        </w:rPr>
        <w:t>获</w:t>
      </w:r>
      <w:r>
        <w:rPr>
          <w:rStyle w:val="strong"/>
          <w:rFonts w:ascii="宋体" w:eastAsia="宋体"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SimSun" w:cs="宋体"/>
          <w:sz w:val="28"/>
          <w:bdr w:val="none" w:sz="0" w:space="0" w:color="auto"/>
        </w:rPr>
        <w:t>开</w:t>
      </w:r>
      <w:r>
        <w:rPr>
          <w:rFonts w:ascii="宋体" w:eastAsia="宋体" w:hAnsi="MS Mincho" w:cs="宋体"/>
          <w:sz w:val="28"/>
          <w:bdr w:val="none" w:sz="0" w:space="0" w:color="auto"/>
        </w:rPr>
        <w:t>学伊始，我</w:t>
      </w:r>
      <w:r>
        <w:rPr>
          <w:rFonts w:ascii="宋体" w:eastAsia="宋体" w:hAnsi="SimSun" w:cs="宋体"/>
          <w:sz w:val="28"/>
          <w:bdr w:val="none" w:sz="0" w:space="0" w:color="auto"/>
        </w:rPr>
        <w:t>备课组</w:t>
      </w:r>
      <w:r>
        <w:rPr>
          <w:rFonts w:ascii="宋体" w:eastAsia="宋体" w:hAnsi="MS Mincho" w:cs="宋体"/>
          <w:sz w:val="28"/>
          <w:bdr w:val="none" w:sz="0" w:space="0" w:color="auto"/>
        </w:rPr>
        <w:t>老</w:t>
      </w:r>
      <w:r>
        <w:rPr>
          <w:rFonts w:ascii="宋体" w:eastAsia="宋体" w:hAnsi="SimSun" w:cs="宋体"/>
          <w:sz w:val="28"/>
          <w:bdr w:val="none" w:sz="0" w:space="0" w:color="auto"/>
        </w:rPr>
        <w:t>师结</w:t>
      </w:r>
      <w:r>
        <w:rPr>
          <w:rFonts w:ascii="宋体" w:eastAsia="宋体" w:hAnsi="MS Mincho" w:cs="宋体"/>
          <w:sz w:val="28"/>
          <w:bdr w:val="none" w:sz="0" w:space="0" w:color="auto"/>
        </w:rPr>
        <w:t>合</w:t>
      </w:r>
      <w:r>
        <w:rPr>
          <w:rFonts w:ascii="宋体" w:eastAsia="宋体" w:hAnsi="SimSun" w:cs="宋体"/>
          <w:sz w:val="28"/>
          <w:bdr w:val="none" w:sz="0" w:space="0" w:color="auto"/>
        </w:rPr>
        <w:t>课</w:t>
      </w:r>
      <w:r>
        <w:rPr>
          <w:rFonts w:ascii="宋体" w:eastAsia="宋体" w:hAnsi="MS Mincho" w:cs="宋体"/>
          <w:sz w:val="28"/>
          <w:bdr w:val="none" w:sz="0" w:space="0" w:color="auto"/>
        </w:rPr>
        <w:t>程目</w:t>
      </w:r>
      <w:r>
        <w:rPr>
          <w:rFonts w:ascii="宋体" w:eastAsia="宋体" w:hAnsi="SimSun" w:cs="宋体"/>
          <w:sz w:val="28"/>
          <w:bdr w:val="none" w:sz="0" w:space="0" w:color="auto"/>
        </w:rPr>
        <w:t>标结</w:t>
      </w:r>
      <w:r>
        <w:rPr>
          <w:rFonts w:ascii="宋体" w:eastAsia="宋体" w:hAnsi="MS Mincho" w:cs="宋体"/>
          <w:sz w:val="28"/>
          <w:bdr w:val="none" w:sz="0" w:space="0" w:color="auto"/>
        </w:rPr>
        <w:t>合学情，</w:t>
      </w:r>
      <w:r>
        <w:rPr>
          <w:rFonts w:ascii="宋体" w:eastAsia="宋体" w:hAnsi="SimSun" w:cs="宋体"/>
          <w:sz w:val="28"/>
          <w:bdr w:val="none" w:sz="0" w:space="0" w:color="auto"/>
        </w:rPr>
        <w:t>认</w:t>
      </w:r>
      <w:r>
        <w:rPr>
          <w:rFonts w:ascii="宋体" w:eastAsia="宋体" w:hAnsi="MS Mincho" w:cs="宋体"/>
          <w:sz w:val="28"/>
          <w:bdr w:val="none" w:sz="0" w:space="0" w:color="auto"/>
        </w:rPr>
        <w:t>真制</w:t>
      </w:r>
      <w:r>
        <w:rPr>
          <w:rFonts w:ascii="宋体" w:eastAsia="宋体" w:hAnsi="SimSun" w:cs="宋体"/>
          <w:sz w:val="28"/>
          <w:bdr w:val="none" w:sz="0" w:space="0" w:color="auto"/>
        </w:rPr>
        <w:t>订</w:t>
      </w:r>
      <w:r>
        <w:rPr>
          <w:rFonts w:ascii="宋体" w:eastAsia="宋体" w:hAnsi="MS Mincho" w:cs="宋体"/>
          <w:sz w:val="28"/>
          <w:bdr w:val="none" w:sz="0" w:space="0" w:color="auto"/>
        </w:rPr>
        <w:t>学期个人教学工作</w:t>
      </w:r>
      <w:r>
        <w:rPr>
          <w:rFonts w:ascii="宋体" w:eastAsia="宋体" w:hAnsi="SimSun" w:cs="宋体"/>
          <w:sz w:val="28"/>
          <w:bdr w:val="none" w:sz="0" w:space="0" w:color="auto"/>
        </w:rPr>
        <w:t>计</w:t>
      </w:r>
      <w:r>
        <w:rPr>
          <w:rFonts w:ascii="宋体" w:eastAsia="宋体" w:hAnsi="MS Mincho" w:cs="宋体"/>
          <w:sz w:val="28"/>
          <w:bdr w:val="none" w:sz="0" w:space="0" w:color="auto"/>
        </w:rPr>
        <w:t>划。</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SimSun" w:cs="宋体"/>
          <w:sz w:val="28"/>
          <w:bdr w:val="none" w:sz="0" w:space="0" w:color="auto"/>
        </w:rPr>
        <w:t>坚</w:t>
      </w:r>
      <w:r>
        <w:rPr>
          <w:rFonts w:ascii="宋体" w:eastAsia="宋体" w:hAnsi="MS Mincho" w:cs="宋体"/>
          <w:sz w:val="28"/>
          <w:bdr w:val="none" w:sz="0" w:space="0" w:color="auto"/>
        </w:rPr>
        <w:t>持集体</w:t>
      </w:r>
      <w:r>
        <w:rPr>
          <w:rFonts w:ascii="宋体" w:eastAsia="宋体" w:hAnsi="SimSun" w:cs="宋体"/>
          <w:sz w:val="28"/>
          <w:bdr w:val="none" w:sz="0" w:space="0" w:color="auto"/>
        </w:rPr>
        <w:t>备课</w:t>
      </w:r>
      <w:r>
        <w:rPr>
          <w:rFonts w:ascii="宋体" w:eastAsia="宋体" w:hAnsi="MS Mincho" w:cs="宋体"/>
          <w:sz w:val="28"/>
          <w:bdr w:val="none" w:sz="0" w:space="0" w:color="auto"/>
        </w:rPr>
        <w:t>，不断</w:t>
      </w:r>
      <w:r>
        <w:rPr>
          <w:rFonts w:ascii="宋体" w:eastAsia="宋体" w:hAnsi="SimSun" w:cs="宋体"/>
          <w:sz w:val="28"/>
          <w:bdr w:val="none" w:sz="0" w:space="0" w:color="auto"/>
        </w:rPr>
        <w:t>钻</w:t>
      </w:r>
      <w:r>
        <w:rPr>
          <w:rFonts w:ascii="宋体" w:eastAsia="宋体" w:hAnsi="MS Mincho" w:cs="宋体"/>
          <w:sz w:val="28"/>
          <w:bdr w:val="none" w:sz="0" w:space="0" w:color="auto"/>
        </w:rPr>
        <w:t>研教材教学</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MS Mincho" w:cs="宋体"/>
          <w:sz w:val="28"/>
          <w:bdr w:val="none" w:sz="0" w:space="0" w:color="auto"/>
        </w:rPr>
        <w:t>我</w:t>
      </w:r>
      <w:r>
        <w:rPr>
          <w:rFonts w:ascii="宋体" w:eastAsia="宋体" w:hAnsi="SimSun" w:cs="宋体"/>
          <w:sz w:val="28"/>
          <w:bdr w:val="none" w:sz="0" w:space="0" w:color="auto"/>
        </w:rPr>
        <w:t>备课组</w:t>
      </w:r>
      <w:r>
        <w:rPr>
          <w:rFonts w:ascii="宋体" w:eastAsia="宋体" w:hAnsi="MS Mincho" w:cs="宋体"/>
          <w:sz w:val="28"/>
          <w:bdr w:val="none" w:sz="0" w:space="0" w:color="auto"/>
        </w:rPr>
        <w:t>的成</w:t>
      </w:r>
      <w:r>
        <w:rPr>
          <w:rFonts w:ascii="宋体" w:eastAsia="宋体" w:hAnsi="SimSun" w:cs="宋体"/>
          <w:sz w:val="28"/>
          <w:bdr w:val="none" w:sz="0" w:space="0" w:color="auto"/>
        </w:rPr>
        <w:t>员</w:t>
      </w:r>
      <w:r>
        <w:rPr>
          <w:rFonts w:ascii="宋体" w:eastAsia="宋体" w:hAnsi="MS Mincho" w:cs="宋体"/>
          <w:sz w:val="28"/>
          <w:bdr w:val="none" w:sz="0" w:space="0" w:color="auto"/>
        </w:rPr>
        <w:t>基本上都是第一次教七年</w:t>
      </w:r>
      <w:r>
        <w:rPr>
          <w:rFonts w:ascii="宋体" w:eastAsia="宋体" w:hAnsi="SimSun" w:cs="宋体"/>
          <w:sz w:val="28"/>
          <w:bdr w:val="none" w:sz="0" w:space="0" w:color="auto"/>
        </w:rPr>
        <w:t>级</w:t>
      </w:r>
      <w:r>
        <w:rPr>
          <w:rFonts w:ascii="宋体" w:eastAsia="宋体" w:hAnsi="MS Mincho" w:cs="宋体"/>
          <w:sz w:val="28"/>
          <w:bdr w:val="none" w:sz="0" w:space="0" w:color="auto"/>
        </w:rPr>
        <w:t>政治，</w:t>
      </w:r>
      <w:r>
        <w:rPr>
          <w:rFonts w:ascii="宋体" w:eastAsia="宋体" w:hAnsi="SimSun" w:cs="宋体"/>
          <w:sz w:val="28"/>
          <w:bdr w:val="none" w:sz="0" w:space="0" w:color="auto"/>
        </w:rPr>
        <w:t>对</w:t>
      </w:r>
      <w:r>
        <w:rPr>
          <w:rFonts w:ascii="宋体" w:eastAsia="宋体" w:hAnsi="MS Mincho" w:cs="宋体"/>
          <w:sz w:val="28"/>
          <w:bdr w:val="none" w:sz="0" w:space="0" w:color="auto"/>
        </w:rPr>
        <w:t>教材内容</w:t>
      </w:r>
      <w:r>
        <w:rPr>
          <w:rFonts w:ascii="宋体" w:eastAsia="宋体" w:hAnsi="SimSun" w:cs="宋体"/>
          <w:sz w:val="28"/>
          <w:bdr w:val="none" w:sz="0" w:space="0" w:color="auto"/>
        </w:rPr>
        <w:t>较</w:t>
      </w:r>
      <w:r>
        <w:rPr>
          <w:rFonts w:ascii="宋体" w:eastAsia="宋体" w:hAnsi="MS Mincho" w:cs="宋体"/>
          <w:sz w:val="28"/>
          <w:bdr w:val="none" w:sz="0" w:space="0" w:color="auto"/>
        </w:rPr>
        <w:t>陌生，所以</w:t>
      </w:r>
      <w:r>
        <w:rPr>
          <w:rFonts w:ascii="宋体" w:eastAsia="宋体" w:hAnsi="SimSun" w:cs="宋体"/>
          <w:sz w:val="28"/>
          <w:bdr w:val="none" w:sz="0" w:space="0" w:color="auto"/>
        </w:rPr>
        <w:t>对</w:t>
      </w:r>
      <w:r>
        <w:rPr>
          <w:rFonts w:ascii="宋体" w:eastAsia="宋体" w:hAnsi="MS Mincho" w:cs="宋体"/>
          <w:sz w:val="28"/>
          <w:bdr w:val="none" w:sz="0" w:space="0" w:color="auto"/>
        </w:rPr>
        <w:t>教学大</w:t>
      </w:r>
      <w:r>
        <w:rPr>
          <w:rFonts w:ascii="宋体" w:eastAsia="宋体" w:hAnsi="SimSun" w:cs="宋体"/>
          <w:sz w:val="28"/>
          <w:bdr w:val="none" w:sz="0" w:space="0" w:color="auto"/>
        </w:rPr>
        <w:t>纲</w:t>
      </w:r>
      <w:r>
        <w:rPr>
          <w:rFonts w:ascii="宋体" w:eastAsia="宋体" w:hAnsi="MS Mincho" w:cs="宋体"/>
          <w:sz w:val="28"/>
          <w:bdr w:val="none" w:sz="0" w:space="0" w:color="auto"/>
        </w:rPr>
        <w:t>和教材</w:t>
      </w:r>
      <w:r>
        <w:rPr>
          <w:rFonts w:ascii="宋体" w:eastAsia="宋体" w:hAnsi="SimSun" w:cs="宋体"/>
          <w:sz w:val="28"/>
          <w:bdr w:val="none" w:sz="0" w:space="0" w:color="auto"/>
        </w:rPr>
        <w:t>较认</w:t>
      </w:r>
      <w:r>
        <w:rPr>
          <w:rFonts w:ascii="宋体" w:eastAsia="宋体" w:hAnsi="MS Mincho" w:cs="宋体"/>
          <w:sz w:val="28"/>
          <w:bdr w:val="none" w:sz="0" w:space="0" w:color="auto"/>
        </w:rPr>
        <w:t>真</w:t>
      </w:r>
      <w:r>
        <w:rPr>
          <w:rFonts w:ascii="宋体" w:eastAsia="宋体" w:hAnsi="SimSun" w:cs="宋体"/>
          <w:sz w:val="28"/>
          <w:bdr w:val="none" w:sz="0" w:space="0" w:color="auto"/>
        </w:rPr>
        <w:t>钻</w:t>
      </w:r>
      <w:r>
        <w:rPr>
          <w:rFonts w:ascii="宋体" w:eastAsia="宋体" w:hAnsi="MS Mincho" w:cs="宋体"/>
          <w:sz w:val="28"/>
          <w:bdr w:val="none" w:sz="0" w:space="0" w:color="auto"/>
        </w:rPr>
        <w:t>研，</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准，注重新</w:t>
      </w:r>
      <w:r>
        <w:rPr>
          <w:rFonts w:ascii="宋体" w:eastAsia="宋体" w:hAnsi="SimSun" w:cs="宋体"/>
          <w:sz w:val="28"/>
          <w:bdr w:val="none" w:sz="0" w:space="0" w:color="auto"/>
        </w:rPr>
        <w:t>课</w:t>
      </w:r>
      <w:r>
        <w:rPr>
          <w:rFonts w:ascii="宋体" w:eastAsia="宋体" w:hAnsi="MS Mincho" w:cs="宋体"/>
          <w:sz w:val="28"/>
          <w:bdr w:val="none" w:sz="0" w:space="0" w:color="auto"/>
        </w:rPr>
        <w:t>改的教学理念，力做到精心</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每</w:t>
      </w:r>
      <w:r>
        <w:rPr>
          <w:rFonts w:ascii="宋体" w:eastAsia="宋体" w:hAnsi="MS Mincho" w:cs="宋体"/>
          <w:sz w:val="28"/>
          <w:bdr w:val="none" w:sz="0" w:space="0" w:color="auto"/>
        </w:rPr>
        <w:t>堂</w:t>
      </w:r>
      <w:r>
        <w:rPr>
          <w:rFonts w:ascii="宋体" w:eastAsia="宋体" w:hAnsi="SimSun" w:cs="宋体"/>
          <w:sz w:val="28"/>
          <w:bdr w:val="none" w:sz="0" w:space="0" w:color="auto"/>
        </w:rPr>
        <w:t>课</w:t>
      </w:r>
      <w:r>
        <w:rPr>
          <w:rFonts w:ascii="宋体" w:eastAsia="宋体" w:hAnsi="MS Mincho" w:cs="宋体"/>
          <w:sz w:val="28"/>
          <w:bdr w:val="none" w:sz="0" w:space="0" w:color="auto"/>
        </w:rPr>
        <w:t>，既</w:t>
      </w:r>
      <w:r>
        <w:rPr>
          <w:rFonts w:ascii="宋体" w:eastAsia="宋体" w:hAnsi="SimSun" w:cs="宋体"/>
          <w:sz w:val="28"/>
          <w:bdr w:val="none" w:sz="0" w:space="0" w:color="auto"/>
        </w:rPr>
        <w:t>备</w:t>
      </w:r>
      <w:r>
        <w:rPr>
          <w:rFonts w:ascii="宋体" w:eastAsia="宋体" w:hAnsi="MS Mincho" w:cs="宋体"/>
          <w:sz w:val="28"/>
          <w:bdr w:val="none" w:sz="0" w:space="0" w:color="auto"/>
        </w:rPr>
        <w:t>教法又</w:t>
      </w:r>
      <w:r>
        <w:rPr>
          <w:rFonts w:ascii="宋体" w:eastAsia="宋体" w:hAnsi="SimSun" w:cs="宋体"/>
          <w:sz w:val="28"/>
          <w:bdr w:val="none" w:sz="0" w:space="0" w:color="auto"/>
        </w:rPr>
        <w:t>备</w:t>
      </w:r>
      <w:r>
        <w:rPr>
          <w:rFonts w:ascii="宋体" w:eastAsia="宋体" w:hAnsi="MS Mincho" w:cs="宋体"/>
          <w:sz w:val="28"/>
          <w:bdr w:val="none" w:sz="0" w:space="0" w:color="auto"/>
        </w:rPr>
        <w:t>学法，既</w:t>
      </w:r>
      <w:r>
        <w:rPr>
          <w:rFonts w:ascii="宋体" w:eastAsia="宋体" w:hAnsi="SimSun" w:cs="宋体"/>
          <w:sz w:val="28"/>
          <w:bdr w:val="none" w:sz="0" w:space="0" w:color="auto"/>
        </w:rPr>
        <w:t>备</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又</w:t>
      </w:r>
      <w:r>
        <w:rPr>
          <w:rFonts w:ascii="宋体" w:eastAsia="宋体" w:hAnsi="SimSun" w:cs="宋体"/>
          <w:sz w:val="28"/>
          <w:bdr w:val="none" w:sz="0" w:space="0" w:color="auto"/>
        </w:rPr>
        <w:t>备</w:t>
      </w:r>
      <w:r>
        <w:rPr>
          <w:rFonts w:ascii="宋体" w:eastAsia="宋体" w:hAnsi="MS Mincho" w:cs="宋体"/>
          <w:sz w:val="28"/>
          <w:bdr w:val="none" w:sz="0" w:space="0" w:color="auto"/>
        </w:rPr>
        <w:t>学生，注重学生的主体作用。由于我</w:t>
      </w:r>
      <w:r>
        <w:rPr>
          <w:rFonts w:ascii="宋体" w:eastAsia="宋体" w:hAnsi="SimSun" w:cs="宋体"/>
          <w:sz w:val="28"/>
          <w:bdr w:val="none" w:sz="0" w:space="0" w:color="auto"/>
        </w:rPr>
        <w:t>组</w:t>
      </w:r>
      <w:r>
        <w:rPr>
          <w:rFonts w:ascii="宋体" w:eastAsia="宋体" w:hAnsi="MS Mincho" w:cs="宋体"/>
          <w:sz w:val="28"/>
          <w:bdr w:val="none" w:sz="0" w:space="0" w:color="auto"/>
        </w:rPr>
        <w:t>成</w:t>
      </w:r>
      <w:r>
        <w:rPr>
          <w:rFonts w:ascii="宋体" w:eastAsia="宋体" w:hAnsi="SimSun" w:cs="宋体"/>
          <w:sz w:val="28"/>
          <w:bdr w:val="none" w:sz="0" w:space="0" w:color="auto"/>
        </w:rPr>
        <w:t>员较</w:t>
      </w:r>
      <w:r>
        <w:rPr>
          <w:rFonts w:ascii="宋体" w:eastAsia="宋体" w:hAnsi="MS Mincho" w:cs="宋体"/>
          <w:sz w:val="28"/>
          <w:bdr w:val="none" w:sz="0" w:space="0" w:color="auto"/>
        </w:rPr>
        <w:t>少，所教班</w:t>
      </w:r>
      <w:r>
        <w:rPr>
          <w:rFonts w:ascii="宋体" w:eastAsia="宋体" w:hAnsi="SimSun" w:cs="宋体"/>
          <w:sz w:val="28"/>
          <w:bdr w:val="none" w:sz="0" w:space="0" w:color="auto"/>
        </w:rPr>
        <w:t>级较</w:t>
      </w:r>
      <w:r>
        <w:rPr>
          <w:rFonts w:ascii="宋体" w:eastAsia="宋体" w:hAnsi="MS Mincho" w:cs="宋体"/>
          <w:sz w:val="28"/>
          <w:bdr w:val="none" w:sz="0" w:space="0" w:color="auto"/>
        </w:rPr>
        <w:t>多，教学任</w:t>
      </w:r>
      <w:r>
        <w:rPr>
          <w:rFonts w:ascii="宋体" w:eastAsia="宋体" w:hAnsi="SimSun" w:cs="宋体"/>
          <w:sz w:val="28"/>
          <w:bdr w:val="none" w:sz="0" w:space="0" w:color="auto"/>
        </w:rPr>
        <w:t>务较</w:t>
      </w:r>
      <w:r>
        <w:rPr>
          <w:rFonts w:ascii="宋体" w:eastAsia="宋体" w:hAnsi="MS Mincho" w:cs="宋体"/>
          <w:sz w:val="28"/>
          <w:bdr w:val="none" w:sz="0" w:space="0" w:color="auto"/>
        </w:rPr>
        <w:t>重，我</w:t>
      </w:r>
      <w:r>
        <w:rPr>
          <w:rFonts w:ascii="宋体" w:eastAsia="宋体" w:hAnsi="SimSun" w:cs="宋体"/>
          <w:sz w:val="28"/>
          <w:bdr w:val="none" w:sz="0" w:space="0" w:color="auto"/>
        </w:rPr>
        <w:t>们</w:t>
      </w:r>
      <w:r>
        <w:rPr>
          <w:rFonts w:ascii="宋体" w:eastAsia="宋体" w:hAnsi="MS Mincho" w:cs="宋体"/>
          <w:sz w:val="28"/>
          <w:bdr w:val="none" w:sz="0" w:space="0" w:color="auto"/>
        </w:rPr>
        <w:t>充分利用集体</w:t>
      </w:r>
      <w:r>
        <w:rPr>
          <w:rFonts w:ascii="宋体" w:eastAsia="宋体" w:hAnsi="SimSun" w:cs="宋体"/>
          <w:sz w:val="28"/>
          <w:bdr w:val="none" w:sz="0" w:space="0" w:color="auto"/>
        </w:rPr>
        <w:t>备课这</w:t>
      </w:r>
      <w:r>
        <w:rPr>
          <w:rFonts w:ascii="宋体" w:eastAsia="宋体" w:hAnsi="MS Mincho" w:cs="宋体"/>
          <w:sz w:val="28"/>
          <w:bdr w:val="none" w:sz="0" w:space="0" w:color="auto"/>
        </w:rPr>
        <w:t>一机会</w:t>
      </w:r>
      <w:r>
        <w:rPr>
          <w:rFonts w:ascii="宋体" w:eastAsia="宋体" w:cs="宋体"/>
          <w:sz w:val="28"/>
          <w:bdr w:val="none" w:sz="0" w:space="0" w:color="auto"/>
        </w:rPr>
        <w:t>(</w:t>
      </w:r>
      <w:r>
        <w:rPr>
          <w:rFonts w:ascii="宋体" w:eastAsia="宋体" w:hAnsi="MS Mincho" w:cs="宋体"/>
          <w:sz w:val="28"/>
          <w:bdr w:val="none" w:sz="0" w:space="0" w:color="auto"/>
        </w:rPr>
        <w:t>星期二上午是我科</w:t>
      </w:r>
      <w:r>
        <w:rPr>
          <w:rFonts w:ascii="宋体" w:eastAsia="宋体" w:hAnsi="SimSun" w:cs="宋体"/>
          <w:sz w:val="28"/>
          <w:bdr w:val="none" w:sz="0" w:space="0" w:color="auto"/>
        </w:rPr>
        <w:t>组</w:t>
      </w:r>
      <w:r>
        <w:rPr>
          <w:rFonts w:ascii="宋体" w:eastAsia="宋体" w:hAnsi="MS Mincho" w:cs="宋体"/>
          <w:sz w:val="28"/>
          <w:bdr w:val="none" w:sz="0" w:space="0" w:color="auto"/>
        </w:rPr>
        <w:t>活</w:t>
      </w:r>
      <w:r>
        <w:rPr>
          <w:rFonts w:ascii="宋体" w:eastAsia="宋体" w:hAnsi="SimSun" w:cs="宋体"/>
          <w:sz w:val="28"/>
          <w:bdr w:val="none" w:sz="0" w:space="0" w:color="auto"/>
        </w:rPr>
        <w:t>动时间</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3</w:t>
      </w:r>
      <w:r>
        <w:rPr>
          <w:rFonts w:ascii="宋体" w:eastAsia="宋体" w:hAnsi="MS Mincho" w:cs="宋体"/>
          <w:sz w:val="28"/>
          <w:bdr w:val="none" w:sz="0" w:space="0" w:color="auto"/>
        </w:rPr>
        <w:t>位老</w:t>
      </w:r>
      <w:r>
        <w:rPr>
          <w:rFonts w:ascii="宋体" w:eastAsia="宋体" w:hAnsi="SimSun" w:cs="宋体"/>
          <w:sz w:val="28"/>
          <w:bdr w:val="none" w:sz="0" w:space="0" w:color="auto"/>
        </w:rPr>
        <w:t>师</w:t>
      </w:r>
      <w:r>
        <w:rPr>
          <w:rFonts w:ascii="宋体" w:eastAsia="宋体" w:hAnsi="MS Mincho" w:cs="宋体"/>
          <w:sz w:val="28"/>
          <w:bdr w:val="none" w:sz="0" w:space="0" w:color="auto"/>
        </w:rPr>
        <w:t>共同分析</w:t>
      </w:r>
      <w:r>
        <w:rPr>
          <w:rFonts w:ascii="宋体" w:eastAsia="宋体" w:hAnsi="SimSun" w:cs="宋体"/>
          <w:sz w:val="28"/>
          <w:bdr w:val="none" w:sz="0" w:space="0" w:color="auto"/>
        </w:rPr>
        <w:t>每单</w:t>
      </w:r>
      <w:r>
        <w:rPr>
          <w:rFonts w:ascii="宋体" w:eastAsia="宋体" w:hAnsi="MS Mincho" w:cs="宋体"/>
          <w:sz w:val="28"/>
          <w:bdr w:val="none" w:sz="0" w:space="0" w:color="auto"/>
        </w:rPr>
        <w:t>元教学重、</w:t>
      </w:r>
      <w:r>
        <w:rPr>
          <w:rFonts w:ascii="宋体" w:eastAsia="宋体" w:hAnsi="SimSun" w:cs="宋体"/>
          <w:sz w:val="28"/>
          <w:bdr w:val="none" w:sz="0" w:space="0" w:color="auto"/>
        </w:rPr>
        <w:t>难</w:t>
      </w:r>
      <w:r>
        <w:rPr>
          <w:rFonts w:ascii="宋体" w:eastAsia="宋体" w:hAnsi="MS Mincho" w:cs="宋体"/>
          <w:sz w:val="28"/>
          <w:bdr w:val="none" w:sz="0" w:space="0" w:color="auto"/>
        </w:rPr>
        <w:t>点，通</w:t>
      </w:r>
      <w:r>
        <w:rPr>
          <w:rFonts w:ascii="宋体" w:eastAsia="宋体" w:hAnsi="SimSun" w:cs="宋体"/>
          <w:sz w:val="28"/>
          <w:bdr w:val="none" w:sz="0" w:space="0" w:color="auto"/>
        </w:rPr>
        <w:t>过</w:t>
      </w:r>
      <w:r>
        <w:rPr>
          <w:rFonts w:ascii="宋体" w:eastAsia="宋体" w:hAnsi="MS Mincho" w:cs="宋体"/>
          <w:sz w:val="28"/>
          <w:bdr w:val="none" w:sz="0" w:space="0" w:color="auto"/>
        </w:rPr>
        <w:t>个人</w:t>
      </w:r>
      <w:r>
        <w:rPr>
          <w:rFonts w:ascii="宋体" w:eastAsia="宋体" w:hAnsi="SimSun" w:cs="宋体"/>
          <w:sz w:val="28"/>
          <w:bdr w:val="none" w:sz="0" w:space="0" w:color="auto"/>
        </w:rPr>
        <w:t>谈</w:t>
      </w:r>
      <w:r>
        <w:rPr>
          <w:rFonts w:ascii="宋体" w:eastAsia="宋体" w:hAnsi="MS Mincho" w:cs="宋体"/>
          <w:sz w:val="28"/>
          <w:bdr w:val="none" w:sz="0" w:space="0" w:color="auto"/>
        </w:rPr>
        <w:t>想法，</w:t>
      </w:r>
      <w:r>
        <w:rPr>
          <w:rFonts w:ascii="宋体" w:eastAsia="宋体" w:hAnsi="SimSun" w:cs="宋体"/>
          <w:sz w:val="28"/>
          <w:bdr w:val="none" w:sz="0" w:space="0" w:color="auto"/>
        </w:rPr>
        <w:t>讲</w:t>
      </w:r>
      <w:r>
        <w:rPr>
          <w:rFonts w:ascii="宋体" w:eastAsia="宋体" w:hAnsi="MS Mincho" w:cs="宋体"/>
          <w:sz w:val="28"/>
          <w:bdr w:val="none" w:sz="0" w:space="0" w:color="auto"/>
        </w:rPr>
        <w:t>教法，互相</w:t>
      </w:r>
      <w:r>
        <w:rPr>
          <w:rFonts w:ascii="宋体" w:eastAsia="宋体" w:hAnsi="SimSun" w:cs="宋体"/>
          <w:sz w:val="28"/>
          <w:bdr w:val="none" w:sz="0" w:space="0" w:color="auto"/>
        </w:rPr>
        <w:t>间</w:t>
      </w:r>
      <w:r>
        <w:rPr>
          <w:rFonts w:ascii="宋体" w:eastAsia="宋体" w:hAnsi="MS Mincho" w:cs="宋体"/>
          <w:sz w:val="28"/>
          <w:bdr w:val="none" w:sz="0" w:space="0" w:color="auto"/>
        </w:rPr>
        <w:t>交流研</w:t>
      </w:r>
      <w:r>
        <w:rPr>
          <w:rFonts w:ascii="宋体" w:eastAsia="宋体" w:hAnsi="SimSun" w:cs="宋体"/>
          <w:sz w:val="28"/>
          <w:bdr w:val="none" w:sz="0" w:space="0" w:color="auto"/>
        </w:rPr>
        <w:t>讨</w:t>
      </w:r>
      <w:r>
        <w:rPr>
          <w:rFonts w:ascii="宋体" w:eastAsia="宋体" w:hAnsi="MS Mincho" w:cs="宋体"/>
          <w:sz w:val="28"/>
          <w:bdr w:val="none" w:sz="0" w:space="0" w:color="auto"/>
        </w:rPr>
        <w:t>，互通有无，尽可能</w:t>
      </w:r>
      <w:r>
        <w:rPr>
          <w:rFonts w:ascii="宋体" w:eastAsia="宋体" w:hAnsi="SimSun" w:cs="宋体"/>
          <w:sz w:val="28"/>
          <w:bdr w:val="none" w:sz="0" w:space="0" w:color="auto"/>
        </w:rPr>
        <w:t>实现</w:t>
      </w:r>
      <w:r>
        <w:rPr>
          <w:rFonts w:ascii="宋体" w:eastAsia="宋体" w:hAnsi="MS Mincho" w:cs="宋体"/>
          <w:sz w:val="28"/>
          <w:bdr w:val="none" w:sz="0" w:space="0" w:color="auto"/>
        </w:rPr>
        <w:t>有效教学。如在教学有</w:t>
      </w:r>
      <w:r>
        <w:rPr>
          <w:rFonts w:ascii="宋体" w:eastAsia="宋体" w:hAnsi="SimSun" w:cs="宋体"/>
          <w:sz w:val="28"/>
          <w:bdr w:val="none" w:sz="0" w:space="0" w:color="auto"/>
        </w:rPr>
        <w:t>关</w:t>
      </w:r>
      <w:r>
        <w:rPr>
          <w:rFonts w:ascii="宋体" w:eastAsia="宋体" w:hAnsi="MS Mincho" w:cs="宋体"/>
          <w:sz w:val="28"/>
          <w:bdr w:val="none" w:sz="0" w:space="0" w:color="auto"/>
        </w:rPr>
        <w:t>法律法</w:t>
      </w:r>
      <w:r>
        <w:rPr>
          <w:rFonts w:ascii="宋体" w:eastAsia="宋体" w:hAnsi="SimSun" w:cs="宋体"/>
          <w:sz w:val="28"/>
          <w:bdr w:val="none" w:sz="0" w:space="0" w:color="auto"/>
        </w:rPr>
        <w:t>规</w:t>
      </w:r>
      <w:r>
        <w:rPr>
          <w:rFonts w:ascii="宋体" w:eastAsia="宋体" w:hAnsi="MS Mincho" w:cs="宋体"/>
          <w:sz w:val="28"/>
          <w:bdr w:val="none" w:sz="0" w:space="0" w:color="auto"/>
        </w:rPr>
        <w:t>的知</w:t>
      </w:r>
      <w:r>
        <w:rPr>
          <w:rFonts w:ascii="宋体" w:eastAsia="宋体" w:hAnsi="SimSun" w:cs="宋体"/>
          <w:sz w:val="28"/>
          <w:bdr w:val="none" w:sz="0" w:space="0" w:color="auto"/>
        </w:rPr>
        <w:t>识</w:t>
      </w:r>
      <w:r>
        <w:rPr>
          <w:rFonts w:ascii="宋体" w:eastAsia="宋体" w:hAnsi="MS Mincho" w:cs="宋体"/>
          <w:sz w:val="28"/>
          <w:bdr w:val="none" w:sz="0" w:space="0" w:color="auto"/>
        </w:rPr>
        <w:t>点</w:t>
      </w:r>
      <w:r>
        <w:rPr>
          <w:rFonts w:ascii="宋体" w:eastAsia="宋体" w:hAnsi="SimSun" w:cs="宋体"/>
          <w:sz w:val="28"/>
          <w:bdr w:val="none" w:sz="0" w:space="0" w:color="auto"/>
        </w:rPr>
        <w:t>时</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三位老</w:t>
      </w:r>
      <w:r>
        <w:rPr>
          <w:rFonts w:ascii="宋体" w:eastAsia="宋体" w:hAnsi="SimSun" w:cs="宋体"/>
          <w:sz w:val="28"/>
          <w:bdr w:val="none" w:sz="0" w:space="0" w:color="auto"/>
        </w:rPr>
        <w:t>师</w:t>
      </w:r>
      <w:r>
        <w:rPr>
          <w:rFonts w:ascii="宋体" w:eastAsia="宋体" w:hAnsi="MS Mincho" w:cs="宋体"/>
          <w:sz w:val="28"/>
          <w:bdr w:val="none" w:sz="0" w:space="0" w:color="auto"/>
        </w:rPr>
        <w:t>想方</w:t>
      </w:r>
      <w:r>
        <w:rPr>
          <w:rFonts w:ascii="宋体" w:eastAsia="宋体" w:hAnsi="SimSun" w:cs="宋体"/>
          <w:sz w:val="28"/>
          <w:bdr w:val="none" w:sz="0" w:space="0" w:color="auto"/>
        </w:rPr>
        <w:t>设</w:t>
      </w:r>
      <w:r>
        <w:rPr>
          <w:rFonts w:ascii="宋体" w:eastAsia="宋体" w:hAnsi="MS Mincho" w:cs="宋体"/>
          <w:sz w:val="28"/>
          <w:bdr w:val="none" w:sz="0" w:space="0" w:color="auto"/>
        </w:rPr>
        <w:t>法以通俗易懂的</w:t>
      </w:r>
      <w:r>
        <w:rPr>
          <w:rFonts w:ascii="宋体" w:eastAsia="宋体" w:hAnsi="SimSun" w:cs="宋体"/>
          <w:sz w:val="28"/>
          <w:bdr w:val="none" w:sz="0" w:space="0" w:color="auto"/>
        </w:rPr>
        <w:t>语</w:t>
      </w:r>
      <w:r>
        <w:rPr>
          <w:rFonts w:ascii="宋体" w:eastAsia="宋体" w:hAnsi="MS Mincho" w:cs="宋体"/>
          <w:sz w:val="28"/>
          <w:bdr w:val="none" w:sz="0" w:space="0" w:color="auto"/>
        </w:rPr>
        <w:t>言解</w:t>
      </w:r>
      <w:r>
        <w:rPr>
          <w:rFonts w:ascii="宋体" w:eastAsia="宋体" w:hAnsi="SimSun" w:cs="宋体"/>
          <w:sz w:val="28"/>
          <w:bdr w:val="none" w:sz="0" w:space="0" w:color="auto"/>
        </w:rPr>
        <w:t>释</w:t>
      </w:r>
      <w:r>
        <w:rPr>
          <w:rFonts w:ascii="宋体" w:eastAsia="宋体" w:hAnsi="MS Mincho" w:cs="宋体"/>
          <w:sz w:val="28"/>
          <w:bdr w:val="none" w:sz="0" w:space="0" w:color="auto"/>
        </w:rPr>
        <w:t>法律</w:t>
      </w:r>
      <w:r>
        <w:rPr>
          <w:rFonts w:ascii="宋体" w:eastAsia="宋体" w:hAnsi="SimSun" w:cs="宋体"/>
          <w:sz w:val="28"/>
          <w:bdr w:val="none" w:sz="0" w:space="0" w:color="auto"/>
        </w:rPr>
        <w:t>专业术语</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，以典型案例帮助学生掌握相</w:t>
      </w:r>
      <w:r>
        <w:rPr>
          <w:rFonts w:ascii="宋体" w:eastAsia="宋体" w:hAnsi="SimSun" w:cs="宋体"/>
          <w:sz w:val="28"/>
          <w:bdr w:val="none" w:sz="0" w:space="0" w:color="auto"/>
        </w:rPr>
        <w:t>关</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点</w:t>
      </w:r>
      <w:r>
        <w:rPr>
          <w:rFonts w:ascii="宋体" w:eastAsia="宋体" w:cs="宋体"/>
          <w:sz w:val="28"/>
          <w:bdr w:val="none" w:sz="0" w:space="0" w:color="auto"/>
        </w:rPr>
        <w:t>——</w:t>
      </w:r>
      <w:r>
        <w:rPr>
          <w:rFonts w:ascii="宋体" w:eastAsia="宋体" w:hAnsi="MS Mincho" w:cs="宋体"/>
          <w:sz w:val="28"/>
          <w:bdr w:val="none" w:sz="0" w:space="0" w:color="auto"/>
        </w:rPr>
        <w:t>民事</w:t>
      </w:r>
      <w:r>
        <w:rPr>
          <w:rFonts w:ascii="宋体" w:eastAsia="宋体" w:hAnsi="SimSun" w:cs="宋体"/>
          <w:sz w:val="28"/>
          <w:bdr w:val="none" w:sz="0" w:space="0" w:color="auto"/>
        </w:rPr>
        <w:t>违</w:t>
      </w:r>
      <w:r>
        <w:rPr>
          <w:rFonts w:ascii="宋体" w:eastAsia="宋体" w:hAnsi="MS Mincho" w:cs="宋体"/>
          <w:sz w:val="28"/>
          <w:bdr w:val="none" w:sz="0" w:space="0" w:color="auto"/>
        </w:rPr>
        <w:t>法、行政</w:t>
      </w:r>
      <w:r>
        <w:rPr>
          <w:rFonts w:ascii="宋体" w:eastAsia="宋体" w:hAnsi="SimSun" w:cs="宋体"/>
          <w:sz w:val="28"/>
          <w:bdr w:val="none" w:sz="0" w:space="0" w:color="auto"/>
        </w:rPr>
        <w:t>违</w:t>
      </w:r>
      <w:r>
        <w:rPr>
          <w:rFonts w:ascii="宋体" w:eastAsia="宋体" w:hAnsi="MS Mincho" w:cs="宋体"/>
          <w:sz w:val="28"/>
          <w:bdr w:val="none" w:sz="0" w:space="0" w:color="auto"/>
        </w:rPr>
        <w:t>法和刑事</w:t>
      </w:r>
      <w:r>
        <w:rPr>
          <w:rFonts w:ascii="宋体" w:eastAsia="宋体" w:hAnsi="SimSun" w:cs="宋体"/>
          <w:sz w:val="28"/>
          <w:bdr w:val="none" w:sz="0" w:space="0" w:color="auto"/>
        </w:rPr>
        <w:t>违</w:t>
      </w:r>
      <w:r>
        <w:rPr>
          <w:rFonts w:ascii="宋体" w:eastAsia="宋体" w:hAnsi="MS Mincho" w:cs="宋体"/>
          <w:sz w:val="28"/>
          <w:bdr w:val="none" w:sz="0" w:space="0" w:color="auto"/>
        </w:rPr>
        <w:t>法等等。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的布置和批改</w:t>
      </w:r>
      <w:r>
        <w:rPr>
          <w:rFonts w:ascii="宋体" w:eastAsia="宋体" w:hAnsi="SimSun" w:cs="宋体"/>
          <w:sz w:val="28"/>
          <w:bdr w:val="none" w:sz="0" w:space="0" w:color="auto"/>
        </w:rPr>
        <w:t>较认</w:t>
      </w:r>
      <w:r>
        <w:rPr>
          <w:rFonts w:ascii="宋体" w:eastAsia="宋体" w:hAnsi="MS Mincho" w:cs="宋体"/>
          <w:sz w:val="28"/>
          <w:bdr w:val="none" w:sz="0" w:space="0" w:color="auto"/>
        </w:rPr>
        <w:t>真</w:t>
      </w:r>
      <w:r>
        <w:rPr>
          <w:rFonts w:ascii="宋体" w:eastAsia="宋体" w:hAnsi="SimSun" w:cs="宋体"/>
          <w:sz w:val="28"/>
          <w:bdr w:val="none" w:sz="0" w:space="0" w:color="auto"/>
        </w:rPr>
        <w:t>负责</w:t>
      </w:r>
      <w:r>
        <w:rPr>
          <w:rFonts w:ascii="宋体" w:eastAsia="宋体" w:hAnsi="MS Mincho" w:cs="宋体"/>
          <w:sz w:val="28"/>
          <w:bdr w:val="none" w:sz="0" w:space="0" w:color="auto"/>
        </w:rPr>
        <w:t>。根据七年</w:t>
      </w:r>
      <w:r>
        <w:rPr>
          <w:rFonts w:ascii="宋体" w:eastAsia="宋体" w:hAnsi="SimSun" w:cs="宋体"/>
          <w:sz w:val="28"/>
          <w:bdr w:val="none" w:sz="0" w:space="0" w:color="auto"/>
        </w:rPr>
        <w:t>级</w:t>
      </w:r>
      <w:r>
        <w:rPr>
          <w:rFonts w:ascii="宋体" w:eastAsia="宋体" w:hAnsi="MS Mincho" w:cs="宋体"/>
          <w:sz w:val="28"/>
          <w:bdr w:val="none" w:sz="0" w:space="0" w:color="auto"/>
        </w:rPr>
        <w:t>思想品德的特点和有</w:t>
      </w:r>
      <w:r>
        <w:rPr>
          <w:rFonts w:ascii="宋体" w:eastAsia="宋体" w:hAnsi="SimSun" w:cs="宋体"/>
          <w:sz w:val="28"/>
          <w:bdr w:val="none" w:sz="0" w:space="0" w:color="auto"/>
        </w:rPr>
        <w:t>关</w:t>
      </w:r>
      <w:r>
        <w:rPr>
          <w:rFonts w:ascii="宋体" w:eastAsia="宋体" w:hAnsi="MS Mincho" w:cs="宋体"/>
          <w:sz w:val="28"/>
          <w:bdr w:val="none" w:sz="0" w:space="0" w:color="auto"/>
        </w:rPr>
        <w:t>部</w:t>
      </w:r>
      <w:r>
        <w:rPr>
          <w:rFonts w:ascii="宋体" w:eastAsia="宋体" w:hAnsi="SimSun" w:cs="宋体"/>
          <w:sz w:val="28"/>
          <w:bdr w:val="none" w:sz="0" w:space="0" w:color="auto"/>
        </w:rPr>
        <w:t>门</w:t>
      </w:r>
      <w:r>
        <w:rPr>
          <w:rFonts w:ascii="宋体" w:eastAsia="宋体" w:hAnsi="MS Mincho" w:cs="宋体"/>
          <w:sz w:val="28"/>
          <w:bdr w:val="none" w:sz="0" w:space="0" w:color="auto"/>
        </w:rPr>
        <w:t>的要求，确定</w:t>
      </w:r>
      <w:r>
        <w:rPr>
          <w:rFonts w:ascii="宋体" w:eastAsia="宋体" w:hAnsi="SimSun" w:cs="宋体"/>
          <w:sz w:val="28"/>
          <w:bdr w:val="none" w:sz="0" w:space="0" w:color="auto"/>
        </w:rPr>
        <w:t>每</w:t>
      </w:r>
      <w:r>
        <w:rPr>
          <w:rFonts w:ascii="宋体" w:eastAsia="宋体" w:hAnsi="MS Mincho" w:cs="宋体"/>
          <w:sz w:val="28"/>
          <w:bdr w:val="none" w:sz="0" w:space="0" w:color="auto"/>
        </w:rPr>
        <w:t>班</w:t>
      </w:r>
      <w:r>
        <w:rPr>
          <w:rFonts w:ascii="宋体" w:eastAsia="宋体" w:hAnsi="SimSun" w:cs="宋体"/>
          <w:sz w:val="28"/>
          <w:bdr w:val="none" w:sz="0" w:space="0" w:color="auto"/>
        </w:rPr>
        <w:t>每</w:t>
      </w:r>
      <w:r>
        <w:rPr>
          <w:rFonts w:ascii="宋体" w:eastAsia="宋体" w:hAnsi="MS Mincho" w:cs="宋体"/>
          <w:sz w:val="28"/>
          <w:bdr w:val="none" w:sz="0" w:space="0" w:color="auto"/>
        </w:rPr>
        <w:t>周作</w:t>
      </w:r>
      <w:r>
        <w:rPr>
          <w:rFonts w:ascii="宋体" w:eastAsia="宋体" w:hAnsi="SimSun" w:cs="宋体"/>
          <w:sz w:val="28"/>
          <w:bdr w:val="none" w:sz="0" w:space="0" w:color="auto"/>
        </w:rPr>
        <w:t>业</w:t>
      </w:r>
      <w:r>
        <w:rPr>
          <w:rFonts w:ascii="宋体" w:eastAsia="宋体" w:cs="宋体"/>
          <w:sz w:val="28"/>
          <w:bdr w:val="none" w:sz="0" w:space="0" w:color="auto"/>
        </w:rPr>
        <w:t>2</w:t>
      </w:r>
      <w:r>
        <w:rPr>
          <w:rFonts w:ascii="宋体" w:eastAsia="宋体" w:hAnsi="MS Mincho" w:cs="宋体"/>
          <w:sz w:val="28"/>
          <w:bdr w:val="none" w:sz="0" w:space="0" w:color="auto"/>
        </w:rPr>
        <w:t>次，</w:t>
      </w:r>
      <w:r>
        <w:rPr>
          <w:rFonts w:ascii="宋体" w:eastAsia="宋体" w:hAnsi="SimSun" w:cs="宋体"/>
          <w:sz w:val="28"/>
          <w:bdr w:val="none" w:sz="0" w:space="0" w:color="auto"/>
        </w:rPr>
        <w:t>每</w:t>
      </w:r>
      <w:r>
        <w:rPr>
          <w:rFonts w:ascii="宋体" w:eastAsia="宋体" w:hAnsi="MS Mincho" w:cs="宋体"/>
          <w:sz w:val="28"/>
          <w:bdr w:val="none" w:sz="0" w:space="0" w:color="auto"/>
        </w:rPr>
        <w:t>上完一堂</w:t>
      </w:r>
      <w:r>
        <w:rPr>
          <w:rFonts w:ascii="宋体" w:eastAsia="宋体" w:hAnsi="SimSun" w:cs="宋体"/>
          <w:sz w:val="28"/>
          <w:bdr w:val="none" w:sz="0" w:space="0" w:color="auto"/>
        </w:rPr>
        <w:t>课</w:t>
      </w:r>
      <w:r>
        <w:rPr>
          <w:rFonts w:ascii="宋体" w:eastAsia="宋体" w:hAnsi="MS Mincho" w:cs="宋体"/>
          <w:sz w:val="28"/>
          <w:bdr w:val="none" w:sz="0" w:space="0" w:color="auto"/>
        </w:rPr>
        <w:t>做一次</w:t>
      </w:r>
      <w:r>
        <w:rPr>
          <w:rFonts w:ascii="宋体" w:eastAsia="宋体" w:hAnsi="SimSun" w:cs="宋体"/>
          <w:sz w:val="28"/>
          <w:bdr w:val="none" w:sz="0" w:space="0" w:color="auto"/>
        </w:rPr>
        <w:t>课</w:t>
      </w:r>
      <w:r>
        <w:rPr>
          <w:rFonts w:ascii="宋体" w:eastAsia="宋体" w:hAnsi="MS Mincho" w:cs="宋体"/>
          <w:sz w:val="28"/>
          <w:bdr w:val="none" w:sz="0" w:space="0" w:color="auto"/>
        </w:rPr>
        <w:t>后作</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为实现</w:t>
      </w:r>
      <w:r>
        <w:rPr>
          <w:rFonts w:ascii="宋体" w:eastAsia="宋体" w:hAnsi="MS Mincho" w:cs="宋体"/>
          <w:sz w:val="28"/>
          <w:bdr w:val="none" w:sz="0" w:space="0" w:color="auto"/>
        </w:rPr>
        <w:t>有效教学，七年</w:t>
      </w:r>
      <w:r>
        <w:rPr>
          <w:rFonts w:ascii="宋体" w:eastAsia="宋体" w:hAnsi="SimSun" w:cs="宋体"/>
          <w:sz w:val="28"/>
          <w:bdr w:val="none" w:sz="0" w:space="0" w:color="auto"/>
        </w:rPr>
        <w:t>级组</w:t>
      </w:r>
      <w:r>
        <w:rPr>
          <w:rFonts w:ascii="宋体" w:eastAsia="宋体" w:hAnsi="MS Mincho" w:cs="宋体"/>
          <w:sz w:val="28"/>
          <w:bdr w:val="none" w:sz="0" w:space="0" w:color="auto"/>
        </w:rPr>
        <w:t>科任老</w:t>
      </w:r>
      <w:r>
        <w:rPr>
          <w:rFonts w:ascii="宋体" w:eastAsia="宋体" w:hAnsi="SimSun" w:cs="宋体"/>
          <w:sz w:val="28"/>
          <w:bdr w:val="none" w:sz="0" w:space="0" w:color="auto"/>
        </w:rPr>
        <w:t>师对习题</w:t>
      </w:r>
      <w:r>
        <w:rPr>
          <w:rFonts w:ascii="宋体" w:eastAsia="宋体" w:hAnsi="MS Mincho" w:cs="宋体"/>
          <w:sz w:val="28"/>
          <w:bdr w:val="none" w:sz="0" w:space="0" w:color="auto"/>
        </w:rPr>
        <w:t>精</w:t>
      </w:r>
      <w:r>
        <w:rPr>
          <w:rFonts w:ascii="宋体" w:eastAsia="宋体" w:hAnsi="SimSun" w:cs="宋体"/>
          <w:sz w:val="28"/>
          <w:bdr w:val="none" w:sz="0" w:space="0" w:color="auto"/>
        </w:rPr>
        <w:t>选</w:t>
      </w:r>
      <w:r>
        <w:rPr>
          <w:rFonts w:ascii="宋体" w:eastAsia="宋体" w:hAnsi="MS Mincho" w:cs="宋体"/>
          <w:sz w:val="28"/>
          <w:bdr w:val="none" w:sz="0" w:space="0" w:color="auto"/>
        </w:rPr>
        <w:t>、精</w:t>
      </w:r>
      <w:r>
        <w:rPr>
          <w:rFonts w:ascii="宋体" w:eastAsia="宋体" w:hAnsi="SimSun" w:cs="宋体"/>
          <w:sz w:val="28"/>
          <w:bdr w:val="none" w:sz="0" w:space="0" w:color="auto"/>
        </w:rPr>
        <w:t>练</w:t>
      </w:r>
      <w:r>
        <w:rPr>
          <w:rFonts w:ascii="宋体" w:eastAsia="宋体" w:hAnsi="MS Mincho" w:cs="宋体"/>
          <w:sz w:val="28"/>
          <w:bdr w:val="none" w:sz="0" w:space="0" w:color="auto"/>
        </w:rPr>
        <w:t>、精</w:t>
      </w:r>
      <w:r>
        <w:rPr>
          <w:rFonts w:ascii="宋体" w:eastAsia="宋体" w:hAnsi="SimSun" w:cs="宋体"/>
          <w:sz w:val="28"/>
          <w:bdr w:val="none" w:sz="0" w:space="0" w:color="auto"/>
        </w:rPr>
        <w:t>讲</w:t>
      </w:r>
      <w:r>
        <w:rPr>
          <w:rFonts w:ascii="宋体" w:eastAsia="宋体" w:cs="宋体"/>
          <w:sz w:val="28"/>
          <w:bdr w:val="none" w:sz="0" w:space="0" w:color="auto"/>
        </w:rPr>
        <w:t>;</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各位老</w:t>
      </w:r>
      <w:r>
        <w:rPr>
          <w:rFonts w:ascii="宋体" w:eastAsia="宋体" w:hAnsi="SimSun" w:cs="宋体"/>
          <w:sz w:val="28"/>
          <w:bdr w:val="none" w:sz="0" w:space="0" w:color="auto"/>
        </w:rPr>
        <w:t>师对</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做到了全批全改，在批改作</w:t>
      </w:r>
      <w:r>
        <w:rPr>
          <w:rFonts w:ascii="宋体" w:eastAsia="宋体" w:hAnsi="SimSun" w:cs="宋体"/>
          <w:sz w:val="28"/>
          <w:bdr w:val="none" w:sz="0" w:space="0" w:color="auto"/>
        </w:rPr>
        <w:t>业过</w:t>
      </w:r>
      <w:r>
        <w:rPr>
          <w:rFonts w:ascii="宋体" w:eastAsia="宋体" w:hAnsi="MS Mincho" w:cs="宋体"/>
          <w:sz w:val="28"/>
          <w:bdr w:val="none" w:sz="0" w:space="0" w:color="auto"/>
        </w:rPr>
        <w:t>程中尤其注重学生</w:t>
      </w:r>
      <w:r>
        <w:rPr>
          <w:rFonts w:ascii="宋体" w:eastAsia="宋体" w:hAnsi="SimSun" w:cs="宋体"/>
          <w:sz w:val="28"/>
          <w:bdr w:val="none" w:sz="0" w:space="0" w:color="auto"/>
        </w:rPr>
        <w:t>书</w:t>
      </w:r>
      <w:r>
        <w:rPr>
          <w:rFonts w:ascii="宋体" w:eastAsia="宋体" w:hAnsi="MS Mincho" w:cs="宋体"/>
          <w:sz w:val="28"/>
          <w:bdr w:val="none" w:sz="0" w:space="0" w:color="auto"/>
        </w:rPr>
        <w:t>写和答</w:t>
      </w:r>
      <w:r>
        <w:rPr>
          <w:rFonts w:ascii="宋体" w:eastAsia="宋体" w:hAnsi="SimSun" w:cs="宋体"/>
          <w:sz w:val="28"/>
          <w:bdr w:val="none" w:sz="0" w:space="0" w:color="auto"/>
        </w:rPr>
        <w:t>题</w:t>
      </w:r>
      <w:r>
        <w:rPr>
          <w:rFonts w:ascii="宋体" w:eastAsia="宋体" w:hAnsi="MS Mincho" w:cs="宋体"/>
          <w:sz w:val="28"/>
          <w:bdr w:val="none" w:sz="0" w:space="0" w:color="auto"/>
        </w:rPr>
        <w:t>的</w:t>
      </w:r>
      <w:r>
        <w:rPr>
          <w:rFonts w:ascii="宋体" w:eastAsia="宋体" w:hAnsi="SimSun" w:cs="宋体"/>
          <w:sz w:val="28"/>
          <w:bdr w:val="none" w:sz="0" w:space="0" w:color="auto"/>
        </w:rPr>
        <w:t>规</w:t>
      </w:r>
      <w:r>
        <w:rPr>
          <w:rFonts w:ascii="宋体" w:eastAsia="宋体" w:hAnsi="MS Mincho" w:cs="宋体"/>
          <w:sz w:val="28"/>
          <w:bdr w:val="none" w:sz="0" w:space="0" w:color="auto"/>
        </w:rPr>
        <w:t>范性培</w:t>
      </w:r>
      <w:r>
        <w:rPr>
          <w:rFonts w:ascii="宋体" w:eastAsia="宋体" w:hAnsi="SimSun" w:cs="宋体"/>
          <w:sz w:val="28"/>
          <w:bdr w:val="none" w:sz="0" w:space="0" w:color="auto"/>
        </w:rPr>
        <w:t>养</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、努力抓好</w:t>
      </w:r>
      <w:r>
        <w:rPr>
          <w:rFonts w:ascii="宋体" w:eastAsia="宋体" w:hAnsi="SimSun" w:cs="宋体"/>
          <w:sz w:val="28"/>
          <w:bdr w:val="none" w:sz="0" w:space="0" w:color="auto"/>
        </w:rPr>
        <w:t>师</w:t>
      </w:r>
      <w:r>
        <w:rPr>
          <w:rFonts w:ascii="宋体" w:eastAsia="宋体" w:hAnsi="MS Mincho" w:cs="宋体"/>
          <w:sz w:val="28"/>
          <w:bdr w:val="none" w:sz="0" w:space="0" w:color="auto"/>
        </w:rPr>
        <w:t>徒</w:t>
      </w:r>
      <w:r>
        <w:rPr>
          <w:rFonts w:ascii="宋体" w:eastAsia="宋体" w:hAnsi="SimSun" w:cs="宋体"/>
          <w:sz w:val="28"/>
          <w:bdr w:val="none" w:sz="0" w:space="0" w:color="auto"/>
        </w:rPr>
        <w:t>结对</w:t>
      </w:r>
      <w:r>
        <w:rPr>
          <w:rFonts w:ascii="宋体" w:eastAsia="宋体" w:hAnsi="MS Mincho" w:cs="宋体"/>
          <w:sz w:val="28"/>
          <w:bdr w:val="none" w:sz="0" w:space="0" w:color="auto"/>
        </w:rPr>
        <w:t>工作和年</w:t>
      </w:r>
      <w:r>
        <w:rPr>
          <w:rFonts w:ascii="宋体" w:eastAsia="宋体" w:hAnsi="SimSun" w:cs="宋体"/>
          <w:sz w:val="28"/>
          <w:bdr w:val="none" w:sz="0" w:space="0" w:color="auto"/>
        </w:rPr>
        <w:t>轻</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的公</w:t>
      </w:r>
      <w:r>
        <w:rPr>
          <w:rFonts w:ascii="宋体" w:eastAsia="宋体" w:hAnsi="SimSun" w:cs="宋体"/>
          <w:sz w:val="28"/>
          <w:bdr w:val="none" w:sz="0" w:space="0" w:color="auto"/>
        </w:rPr>
        <w:t>开课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。傅文玉老</w:t>
      </w:r>
      <w:r>
        <w:rPr>
          <w:rFonts w:ascii="宋体" w:eastAsia="宋体" w:hAnsi="SimSun" w:cs="宋体"/>
          <w:sz w:val="28"/>
          <w:bdr w:val="none" w:sz="0" w:space="0" w:color="auto"/>
        </w:rPr>
        <w:t>师</w:t>
      </w:r>
      <w:r>
        <w:rPr>
          <w:rFonts w:ascii="宋体" w:eastAsia="宋体" w:hAnsi="MS Mincho" w:cs="宋体"/>
          <w:sz w:val="28"/>
          <w:bdr w:val="none" w:sz="0" w:space="0" w:color="auto"/>
        </w:rPr>
        <w:t>拜</w:t>
      </w:r>
      <w:r>
        <w:rPr>
          <w:rFonts w:ascii="宋体" w:eastAsia="宋体" w:hAnsi="SimSun" w:cs="宋体"/>
          <w:sz w:val="28"/>
          <w:bdr w:val="none" w:sz="0" w:space="0" w:color="auto"/>
        </w:rPr>
        <w:t>杨</w:t>
      </w:r>
      <w:r>
        <w:rPr>
          <w:rFonts w:ascii="宋体" w:eastAsia="宋体" w:hAnsi="MS Mincho" w:cs="宋体"/>
          <w:sz w:val="28"/>
          <w:bdr w:val="none" w:sz="0" w:space="0" w:color="auto"/>
        </w:rPr>
        <w:t>小虹老</w:t>
      </w:r>
      <w:r>
        <w:rPr>
          <w:rFonts w:ascii="宋体" w:eastAsia="宋体" w:hAnsi="SimSun" w:cs="宋体"/>
          <w:sz w:val="28"/>
          <w:bdr w:val="none" w:sz="0" w:space="0" w:color="auto"/>
        </w:rPr>
        <w:t>师为师</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展帮扶教学工作。在帮扶中，</w:t>
      </w:r>
      <w:r>
        <w:rPr>
          <w:rFonts w:ascii="宋体" w:eastAsia="宋体" w:hAnsi="SimSun" w:cs="宋体"/>
          <w:sz w:val="28"/>
          <w:bdr w:val="none" w:sz="0" w:space="0" w:color="auto"/>
        </w:rPr>
        <w:t>师</w:t>
      </w:r>
      <w:r>
        <w:rPr>
          <w:rFonts w:ascii="宋体" w:eastAsia="宋体" w:hAnsi="MS Mincho" w:cs="宋体"/>
          <w:sz w:val="28"/>
          <w:bdr w:val="none" w:sz="0" w:space="0" w:color="auto"/>
        </w:rPr>
        <w:t>徒集体</w:t>
      </w:r>
      <w:r>
        <w:rPr>
          <w:rFonts w:ascii="宋体" w:eastAsia="宋体" w:hAnsi="SimSun" w:cs="宋体"/>
          <w:sz w:val="28"/>
          <w:bdr w:val="none" w:sz="0" w:space="0" w:color="auto"/>
        </w:rPr>
        <w:t>备课</w:t>
      </w:r>
      <w:r>
        <w:rPr>
          <w:rFonts w:ascii="宋体" w:eastAsia="宋体" w:hAnsi="MS Mincho" w:cs="宋体"/>
          <w:sz w:val="28"/>
          <w:bdr w:val="none" w:sz="0" w:space="0" w:color="auto"/>
        </w:rPr>
        <w:t>，相互听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，不断地</w:t>
      </w:r>
      <w:r>
        <w:rPr>
          <w:rFonts w:ascii="宋体" w:eastAsia="宋体" w:hAnsi="SimSun" w:cs="宋体"/>
          <w:sz w:val="28"/>
          <w:bdr w:val="none" w:sz="0" w:space="0" w:color="auto"/>
        </w:rPr>
        <w:t>总结</w:t>
      </w:r>
      <w:r>
        <w:rPr>
          <w:rFonts w:ascii="宋体" w:eastAsia="宋体" w:hAnsi="MS Mincho" w:cs="宋体"/>
          <w:sz w:val="28"/>
          <w:bdr w:val="none" w:sz="0" w:space="0" w:color="auto"/>
        </w:rPr>
        <w:t>反思教学工作中的方法和技巧，相互促</w:t>
      </w:r>
      <w:r>
        <w:rPr>
          <w:rFonts w:ascii="宋体" w:eastAsia="宋体" w:hAnsi="SimSun" w:cs="宋体"/>
          <w:sz w:val="28"/>
          <w:bdr w:val="none" w:sz="0" w:space="0" w:color="auto"/>
        </w:rPr>
        <w:t>进</w:t>
      </w:r>
      <w:r>
        <w:rPr>
          <w:rFonts w:ascii="宋体" w:eastAsia="宋体" w:hAnsi="MS Mincho" w:cs="宋体"/>
          <w:sz w:val="28"/>
          <w:bdr w:val="none" w:sz="0" w:space="0" w:color="auto"/>
        </w:rPr>
        <w:t>，彼此都得到了极大的提高。同</w:t>
      </w:r>
      <w:r>
        <w:rPr>
          <w:rFonts w:ascii="宋体" w:eastAsia="宋体" w:hAnsi="SimSun" w:cs="宋体"/>
          <w:sz w:val="28"/>
          <w:bdr w:val="none" w:sz="0" w:space="0" w:color="auto"/>
        </w:rPr>
        <w:t>时</w:t>
      </w:r>
      <w:r>
        <w:rPr>
          <w:rFonts w:ascii="宋体" w:eastAsia="宋体" w:hAnsi="MS Mincho" w:cs="宋体"/>
          <w:sz w:val="28"/>
          <w:bdr w:val="none" w:sz="0" w:space="0" w:color="auto"/>
        </w:rPr>
        <w:t>，傅文玉、</w:t>
      </w:r>
      <w:r>
        <w:rPr>
          <w:rFonts w:ascii="宋体" w:eastAsia="宋体" w:hAnsi="SimSun" w:cs="宋体"/>
          <w:sz w:val="28"/>
          <w:bdr w:val="none" w:sz="0" w:space="0" w:color="auto"/>
        </w:rPr>
        <w:t>杨</w:t>
      </w:r>
      <w:r>
        <w:rPr>
          <w:rFonts w:ascii="宋体" w:eastAsia="宋体" w:hAnsi="MS Mincho" w:cs="宋体"/>
          <w:sz w:val="28"/>
          <w:bdr w:val="none" w:sz="0" w:space="0" w:color="auto"/>
        </w:rPr>
        <w:t>小虹老</w:t>
      </w:r>
      <w:r>
        <w:rPr>
          <w:rFonts w:ascii="宋体" w:eastAsia="宋体" w:hAnsi="SimSun" w:cs="宋体"/>
          <w:sz w:val="28"/>
          <w:bdr w:val="none" w:sz="0" w:space="0" w:color="auto"/>
        </w:rPr>
        <w:t>师</w:t>
      </w:r>
      <w:r>
        <w:rPr>
          <w:rFonts w:ascii="宋体" w:eastAsia="宋体" w:hAnsi="MS Mincho" w:cs="宋体"/>
          <w:sz w:val="28"/>
          <w:bdr w:val="none" w:sz="0" w:space="0" w:color="auto"/>
        </w:rPr>
        <w:t>本学期均完成了</w:t>
      </w:r>
      <w:r>
        <w:rPr>
          <w:rFonts w:ascii="宋体" w:eastAsia="宋体" w:hAnsi="SimSun" w:cs="宋体"/>
          <w:sz w:val="28"/>
          <w:bdr w:val="none" w:sz="0" w:space="0" w:color="auto"/>
        </w:rPr>
        <w:t>组</w:t>
      </w:r>
      <w:r>
        <w:rPr>
          <w:rFonts w:ascii="宋体" w:eastAsia="宋体" w:hAnsi="MS Mincho" w:cs="宋体"/>
          <w:sz w:val="28"/>
          <w:bdr w:val="none" w:sz="0" w:space="0" w:color="auto"/>
        </w:rPr>
        <w:t>内的</w:t>
      </w:r>
      <w:r>
        <w:rPr>
          <w:rFonts w:ascii="宋体" w:eastAsia="宋体" w:hAnsi="SimSun" w:cs="宋体"/>
          <w:sz w:val="28"/>
          <w:bdr w:val="none" w:sz="0" w:space="0" w:color="auto"/>
        </w:rPr>
        <w:t>汇报课</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得科</w:t>
      </w:r>
      <w:r>
        <w:rPr>
          <w:rFonts w:ascii="宋体" w:eastAsia="宋体" w:hAnsi="SimSun" w:cs="宋体"/>
          <w:sz w:val="28"/>
          <w:bdr w:val="none" w:sz="0" w:space="0" w:color="auto"/>
        </w:rPr>
        <w:t>组</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的好</w:t>
      </w:r>
      <w:r>
        <w:rPr>
          <w:rFonts w:ascii="宋体" w:eastAsia="宋体" w:hAnsi="SimSun" w:cs="宋体"/>
          <w:sz w:val="28"/>
          <w:bdr w:val="none" w:sz="0" w:space="0" w:color="auto"/>
        </w:rPr>
        <w:t>评</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二、存在的</w:t>
      </w:r>
      <w:r>
        <w:rPr>
          <w:rStyle w:val="strong"/>
          <w:rFonts w:ascii="宋体" w:eastAsia="宋体" w:hAnsi="SimSun" w:cs="宋体"/>
          <w:b/>
          <w:sz w:val="28"/>
          <w:bdr w:val="none" w:sz="0" w:space="0" w:color="auto"/>
        </w:rPr>
        <w:t>问题</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参加科研活</w:t>
      </w:r>
      <w:r>
        <w:rPr>
          <w:rFonts w:ascii="宋体" w:eastAsia="宋体" w:hAnsi="SimSun" w:cs="宋体"/>
          <w:sz w:val="28"/>
          <w:bdr w:val="none" w:sz="0" w:space="0" w:color="auto"/>
        </w:rPr>
        <w:t>动</w:t>
      </w:r>
      <w:r>
        <w:rPr>
          <w:rFonts w:ascii="宋体" w:eastAsia="宋体" w:hAnsi="MS Mincho" w:cs="宋体"/>
          <w:sz w:val="28"/>
          <w:bdr w:val="none" w:sz="0" w:space="0" w:color="auto"/>
        </w:rPr>
        <w:t>的深度不</w:t>
      </w:r>
      <w:r>
        <w:rPr>
          <w:rFonts w:ascii="宋体" w:eastAsia="宋体" w:hAnsi="SimSun" w:cs="宋体"/>
          <w:sz w:val="28"/>
          <w:bdr w:val="none" w:sz="0" w:space="0" w:color="auto"/>
        </w:rPr>
        <w:t>够</w:t>
      </w:r>
      <w:r>
        <w:rPr>
          <w:rFonts w:ascii="宋体" w:eastAsia="宋体" w:hAnsi="MS Mincho" w:cs="宋体"/>
          <w:sz w:val="28"/>
          <w:bdr w:val="none" w:sz="0" w:space="0" w:color="auto"/>
        </w:rPr>
        <w:t>，如只注重公</w:t>
      </w:r>
      <w:r>
        <w:rPr>
          <w:rFonts w:ascii="宋体" w:eastAsia="宋体" w:hAnsi="SimSun" w:cs="宋体"/>
          <w:sz w:val="28"/>
          <w:bdr w:val="none" w:sz="0" w:space="0" w:color="auto"/>
        </w:rPr>
        <w:t>开课</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展，忽</w:t>
      </w:r>
      <w:r>
        <w:rPr>
          <w:rFonts w:ascii="宋体" w:eastAsia="宋体" w:hAnsi="SimSun" w:cs="宋体"/>
          <w:sz w:val="28"/>
          <w:bdr w:val="none" w:sz="0" w:space="0" w:color="auto"/>
        </w:rPr>
        <w:t>视</w:t>
      </w:r>
      <w:r>
        <w:rPr>
          <w:rFonts w:ascii="宋体" w:eastAsia="宋体" w:hAnsi="MS Mincho" w:cs="宋体"/>
          <w:sz w:val="28"/>
          <w:bdr w:val="none" w:sz="0" w:space="0" w:color="auto"/>
        </w:rPr>
        <w:t>教学反思、教学体会的撰写。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教学中，不能有</w:t>
      </w:r>
      <w:r>
        <w:rPr>
          <w:rFonts w:ascii="宋体" w:eastAsia="宋体" w:hAnsi="SimSun" w:cs="宋体"/>
          <w:sz w:val="28"/>
          <w:bdr w:val="none" w:sz="0" w:space="0" w:color="auto"/>
        </w:rPr>
        <w:t>针对</w:t>
      </w:r>
      <w:r>
        <w:rPr>
          <w:rFonts w:ascii="宋体" w:eastAsia="宋体" w:hAnsi="MS Mincho" w:cs="宋体"/>
          <w:sz w:val="28"/>
          <w:bdr w:val="none" w:sz="0" w:space="0" w:color="auto"/>
        </w:rPr>
        <w:t>性地</w:t>
      </w:r>
      <w:r>
        <w:rPr>
          <w:rFonts w:ascii="宋体" w:eastAsia="宋体" w:hAnsi="SimSun" w:cs="宋体"/>
          <w:sz w:val="28"/>
          <w:bdr w:val="none" w:sz="0" w:space="0" w:color="auto"/>
        </w:rPr>
        <w:t>开</w:t>
      </w:r>
      <w:r>
        <w:rPr>
          <w:rFonts w:ascii="宋体" w:eastAsia="宋体" w:hAnsi="MS Mincho" w:cs="宋体"/>
          <w:sz w:val="28"/>
          <w:bdr w:val="none" w:sz="0" w:space="0" w:color="auto"/>
        </w:rPr>
        <w:t>展教学</w:t>
      </w:r>
      <w:r>
        <w:rPr>
          <w:rFonts w:ascii="宋体" w:eastAsia="宋体" w:cs="宋体"/>
          <w:sz w:val="28"/>
          <w:bdr w:val="none" w:sz="0" w:space="0" w:color="auto"/>
        </w:rPr>
        <w:t>;</w:t>
      </w:r>
      <w:r>
        <w:rPr>
          <w:rFonts w:ascii="宋体" w:eastAsia="宋体" w:hAnsi="MS Mincho" w:cs="宋体"/>
          <w:sz w:val="28"/>
          <w:bdr w:val="none" w:sz="0" w:space="0" w:color="auto"/>
        </w:rPr>
        <w:t>平</w:t>
      </w:r>
      <w:r>
        <w:rPr>
          <w:rFonts w:ascii="宋体" w:eastAsia="宋体" w:hAnsi="SimSun" w:cs="宋体"/>
          <w:sz w:val="28"/>
          <w:bdr w:val="none" w:sz="0" w:space="0" w:color="auto"/>
        </w:rPr>
        <w:t>时对</w:t>
      </w:r>
      <w:r>
        <w:rPr>
          <w:rFonts w:ascii="宋体" w:eastAsia="宋体" w:hAnsi="MS Mincho" w:cs="宋体"/>
          <w:sz w:val="28"/>
          <w:bdr w:val="none" w:sz="0" w:space="0" w:color="auto"/>
        </w:rPr>
        <w:t>思品</w:t>
      </w:r>
      <w:r>
        <w:rPr>
          <w:rFonts w:ascii="宋体" w:eastAsia="宋体" w:hAnsi="SimSun" w:cs="宋体"/>
          <w:sz w:val="28"/>
          <w:bdr w:val="none" w:sz="0" w:space="0" w:color="auto"/>
        </w:rPr>
        <w:t>题</w:t>
      </w:r>
      <w:r>
        <w:rPr>
          <w:rFonts w:ascii="宋体" w:eastAsia="宋体" w:hAnsi="MS Mincho" w:cs="宋体"/>
          <w:sz w:val="28"/>
          <w:bdr w:val="none" w:sz="0" w:space="0" w:color="auto"/>
        </w:rPr>
        <w:t>目的</w:t>
      </w:r>
      <w:r>
        <w:rPr>
          <w:rFonts w:ascii="宋体" w:eastAsia="宋体" w:hAnsi="SimSun" w:cs="宋体"/>
          <w:sz w:val="28"/>
          <w:bdr w:val="none" w:sz="0" w:space="0" w:color="auto"/>
        </w:rPr>
        <w:t>训练</w:t>
      </w:r>
      <w:r>
        <w:rPr>
          <w:rFonts w:ascii="宋体" w:eastAsia="宋体" w:hAnsi="MS Mincho" w:cs="宋体"/>
          <w:sz w:val="28"/>
          <w:bdr w:val="none" w:sz="0" w:space="0" w:color="auto"/>
        </w:rPr>
        <w:t>和学法教法的指</w:t>
      </w:r>
      <w:r>
        <w:rPr>
          <w:rFonts w:ascii="宋体" w:eastAsia="宋体" w:hAnsi="SimSun" w:cs="宋体"/>
          <w:sz w:val="28"/>
          <w:bdr w:val="none" w:sz="0" w:space="0" w:color="auto"/>
        </w:rPr>
        <w:t>导</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，学生</w:t>
      </w:r>
      <w:r>
        <w:rPr>
          <w:rFonts w:ascii="宋体" w:eastAsia="宋体" w:hAnsi="SimSun" w:cs="宋体"/>
          <w:sz w:val="28"/>
          <w:bdr w:val="none" w:sz="0" w:space="0" w:color="auto"/>
        </w:rPr>
        <w:t>对</w:t>
      </w:r>
      <w:r>
        <w:rPr>
          <w:rFonts w:ascii="宋体" w:eastAsia="宋体" w:hAnsi="MS Mincho" w:cs="宋体"/>
          <w:sz w:val="28"/>
          <w:bdr w:val="none" w:sz="0" w:space="0" w:color="auto"/>
        </w:rPr>
        <w:t>思品的</w:t>
      </w:r>
      <w:r>
        <w:rPr>
          <w:rFonts w:ascii="宋体" w:eastAsia="宋体" w:hAnsi="SimSun" w:cs="宋体"/>
          <w:sz w:val="28"/>
          <w:bdr w:val="none" w:sz="0" w:space="0" w:color="auto"/>
        </w:rPr>
        <w:t>关</w:t>
      </w:r>
      <w:r>
        <w:rPr>
          <w:rFonts w:ascii="宋体" w:eastAsia="宋体" w:hAnsi="MS Mincho" w:cs="宋体"/>
          <w:sz w:val="28"/>
          <w:bdr w:val="none" w:sz="0" w:space="0" w:color="auto"/>
        </w:rPr>
        <w:t>注度不多，</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应试</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，高分低能</w:t>
      </w:r>
      <w:r>
        <w:rPr>
          <w:rFonts w:ascii="宋体" w:eastAsia="宋体" w:hAnsi="SimSun" w:cs="宋体"/>
          <w:sz w:val="28"/>
          <w:bdr w:val="none" w:sz="0" w:space="0" w:color="auto"/>
        </w:rPr>
        <w:t>现</w:t>
      </w:r>
      <w:r>
        <w:rPr>
          <w:rFonts w:ascii="宋体" w:eastAsia="宋体" w:hAnsi="MS Mincho" w:cs="宋体"/>
          <w:sz w:val="28"/>
          <w:bdr w:val="none" w:sz="0" w:space="0" w:color="auto"/>
        </w:rPr>
        <w:t>象依然存在。</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cs="宋体"/>
          <w:sz w:val="28"/>
          <w:bdr w:val="none" w:sz="0" w:space="0" w:color="auto"/>
        </w:rPr>
        <w:t>3.</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改理念运用于</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较</w:t>
      </w:r>
      <w:r>
        <w:rPr>
          <w:rFonts w:ascii="宋体" w:eastAsia="宋体" w:hAnsi="MS Mincho" w:cs="宋体"/>
          <w:sz w:val="28"/>
          <w:bdr w:val="none" w:sz="0" w:space="0" w:color="auto"/>
        </w:rPr>
        <w:t>少。</w:t>
      </w:r>
      <w:r>
        <w:rPr>
          <w:rFonts w:ascii="宋体" w:eastAsia="宋体" w:hAnsi="SimSun" w:cs="宋体"/>
          <w:sz w:val="28"/>
          <w:bdr w:val="none" w:sz="0" w:space="0" w:color="auto"/>
        </w:rPr>
        <w:t>虽</w:t>
      </w:r>
      <w:r>
        <w:rPr>
          <w:rFonts w:ascii="宋体" w:eastAsia="宋体" w:hAnsi="MS Mincho" w:cs="宋体"/>
          <w:sz w:val="28"/>
          <w:bdr w:val="none" w:sz="0" w:space="0" w:color="auto"/>
        </w:rPr>
        <w:t>然受新</w:t>
      </w:r>
      <w:r>
        <w:rPr>
          <w:rFonts w:ascii="宋体" w:eastAsia="宋体" w:hAnsi="SimSun" w:cs="宋体"/>
          <w:sz w:val="28"/>
          <w:bdr w:val="none" w:sz="0" w:space="0" w:color="auto"/>
        </w:rPr>
        <w:t>课</w:t>
      </w:r>
      <w:r>
        <w:rPr>
          <w:rFonts w:ascii="宋体" w:eastAsia="宋体" w:hAnsi="MS Mincho" w:cs="宋体"/>
          <w:sz w:val="28"/>
          <w:bdr w:val="none" w:sz="0" w:space="0" w:color="auto"/>
        </w:rPr>
        <w:t>改春</w:t>
      </w:r>
      <w:r>
        <w:rPr>
          <w:rFonts w:ascii="宋体" w:eastAsia="宋体" w:hAnsi="SimSun" w:cs="宋体"/>
          <w:sz w:val="28"/>
          <w:bdr w:val="none" w:sz="0" w:space="0" w:color="auto"/>
        </w:rPr>
        <w:t>风</w:t>
      </w:r>
      <w:r>
        <w:rPr>
          <w:rFonts w:ascii="宋体" w:eastAsia="宋体" w:hAnsi="MS Mincho" w:cs="宋体"/>
          <w:sz w:val="28"/>
          <w:bdr w:val="none" w:sz="0" w:space="0" w:color="auto"/>
        </w:rPr>
        <w:t>的熏陶，大家思想上、</w:t>
      </w:r>
      <w:r>
        <w:rPr>
          <w:rFonts w:ascii="宋体" w:eastAsia="宋体" w:hAnsi="SimSun" w:cs="宋体"/>
          <w:sz w:val="28"/>
          <w:bdr w:val="none" w:sz="0" w:space="0" w:color="auto"/>
        </w:rPr>
        <w:t>观</w:t>
      </w:r>
      <w:r>
        <w:rPr>
          <w:rFonts w:ascii="宋体" w:eastAsia="宋体" w:hAnsi="MS Mincho" w:cs="宋体"/>
          <w:sz w:val="28"/>
          <w:bdr w:val="none" w:sz="0" w:space="0" w:color="auto"/>
        </w:rPr>
        <w:t>念上</w:t>
      </w:r>
      <w:r>
        <w:rPr>
          <w:rFonts w:ascii="宋体" w:eastAsia="宋体" w:hAnsi="SimSun" w:cs="宋体"/>
          <w:sz w:val="28"/>
          <w:bdr w:val="none" w:sz="0" w:space="0" w:color="auto"/>
        </w:rPr>
        <w:t>发</w:t>
      </w:r>
      <w:r>
        <w:rPr>
          <w:rFonts w:ascii="宋体" w:eastAsia="宋体" w:hAnsi="MS Mincho" w:cs="宋体"/>
          <w:sz w:val="28"/>
          <w:bdr w:val="none" w:sz="0" w:space="0" w:color="auto"/>
        </w:rPr>
        <w:t>生了</w:t>
      </w:r>
      <w:r>
        <w:rPr>
          <w:rFonts w:ascii="宋体" w:eastAsia="宋体" w:hAnsi="SimSun" w:cs="宋体"/>
          <w:sz w:val="28"/>
          <w:bdr w:val="none" w:sz="0" w:space="0" w:color="auto"/>
        </w:rPr>
        <w:t>较</w:t>
      </w:r>
      <w:r>
        <w:rPr>
          <w:rFonts w:ascii="宋体" w:eastAsia="宋体" w:hAnsi="MS Mincho" w:cs="宋体"/>
          <w:sz w:val="28"/>
          <w:bdr w:val="none" w:sz="0" w:space="0" w:color="auto"/>
        </w:rPr>
        <w:t>大</w:t>
      </w:r>
      <w:r>
        <w:rPr>
          <w:rFonts w:ascii="宋体" w:eastAsia="宋体" w:hAnsi="SimSun" w:cs="宋体"/>
          <w:sz w:val="28"/>
          <w:bdr w:val="none" w:sz="0" w:space="0" w:color="auto"/>
        </w:rPr>
        <w:t>变</w:t>
      </w:r>
      <w:r>
        <w:rPr>
          <w:rFonts w:ascii="宋体" w:eastAsia="宋体" w:hAnsi="MS Mincho" w:cs="宋体"/>
          <w:sz w:val="28"/>
          <w:bdr w:val="none" w:sz="0" w:space="0" w:color="auto"/>
        </w:rPr>
        <w:t>化，但是</w:t>
      </w:r>
      <w:r>
        <w:rPr>
          <w:rFonts w:ascii="宋体" w:eastAsia="宋体" w:hAnsi="SimSun" w:cs="宋体"/>
          <w:sz w:val="28"/>
          <w:bdr w:val="none" w:sz="0" w:space="0" w:color="auto"/>
        </w:rPr>
        <w:t>对</w:t>
      </w:r>
      <w:r>
        <w:rPr>
          <w:rFonts w:ascii="宋体" w:eastAsia="宋体" w:hAnsi="MS Mincho" w:cs="宋体"/>
          <w:sz w:val="28"/>
          <w:bdr w:val="none" w:sz="0" w:space="0" w:color="auto"/>
        </w:rPr>
        <w:t>于新</w:t>
      </w:r>
      <w:r>
        <w:rPr>
          <w:rFonts w:ascii="宋体" w:eastAsia="宋体" w:hAnsi="SimSun" w:cs="宋体"/>
          <w:sz w:val="28"/>
          <w:bdr w:val="none" w:sz="0" w:space="0" w:color="auto"/>
        </w:rPr>
        <w:t>课</w:t>
      </w:r>
      <w:r>
        <w:rPr>
          <w:rFonts w:ascii="宋体" w:eastAsia="宋体" w:hAnsi="MS Mincho" w:cs="宋体"/>
          <w:sz w:val="28"/>
          <w:bdr w:val="none" w:sz="0" w:space="0" w:color="auto"/>
        </w:rPr>
        <w:t>改理念落</w:t>
      </w:r>
      <w:r>
        <w:rPr>
          <w:rFonts w:ascii="宋体" w:eastAsia="宋体" w:hAnsi="SimSun" w:cs="宋体"/>
          <w:sz w:val="28"/>
          <w:bdr w:val="none" w:sz="0" w:space="0" w:color="auto"/>
        </w:rPr>
        <w:t>实</w:t>
      </w:r>
      <w:r>
        <w:rPr>
          <w:rFonts w:ascii="宋体" w:eastAsia="宋体" w:hAnsi="MS Mincho" w:cs="宋体"/>
          <w:sz w:val="28"/>
          <w:bdr w:val="none" w:sz="0" w:space="0" w:color="auto"/>
        </w:rPr>
        <w:t>的</w:t>
      </w:r>
      <w:r>
        <w:rPr>
          <w:rFonts w:ascii="宋体" w:eastAsia="宋体" w:hAnsi="SimSun" w:cs="宋体"/>
          <w:sz w:val="28"/>
          <w:bdr w:val="none" w:sz="0" w:space="0" w:color="auto"/>
        </w:rPr>
        <w:t>还较</w:t>
      </w:r>
      <w:r>
        <w:rPr>
          <w:rFonts w:ascii="宋体" w:eastAsia="宋体" w:hAnsi="MS Mincho" w:cs="宋体"/>
          <w:sz w:val="28"/>
          <w:bdr w:val="none" w:sz="0" w:space="0" w:color="auto"/>
        </w:rPr>
        <w:t>少，</w:t>
      </w:r>
      <w:r>
        <w:rPr>
          <w:rFonts w:ascii="宋体" w:eastAsia="宋体" w:hAnsi="SimSun" w:cs="宋体"/>
          <w:sz w:val="28"/>
          <w:bdr w:val="none" w:sz="0" w:space="0" w:color="auto"/>
        </w:rPr>
        <w:t>课</w:t>
      </w:r>
      <w:r>
        <w:rPr>
          <w:rFonts w:ascii="宋体" w:eastAsia="宋体" w:hAnsi="MS Mincho" w:cs="宋体"/>
          <w:sz w:val="28"/>
          <w:bdr w:val="none" w:sz="0" w:space="0" w:color="auto"/>
        </w:rPr>
        <w:t>堂上</w:t>
      </w:r>
      <w:r>
        <w:rPr>
          <w:rFonts w:ascii="宋体" w:eastAsia="宋体" w:hAnsi="SimSun" w:cs="宋体"/>
          <w:sz w:val="28"/>
          <w:bdr w:val="none" w:sz="0" w:space="0" w:color="auto"/>
        </w:rPr>
        <w:t>还</w:t>
      </w:r>
      <w:r>
        <w:rPr>
          <w:rFonts w:ascii="宋体" w:eastAsia="宋体" w:hAnsi="MS Mincho" w:cs="宋体"/>
          <w:sz w:val="28"/>
          <w:bdr w:val="none" w:sz="0" w:space="0" w:color="auto"/>
        </w:rPr>
        <w:t>是</w:t>
      </w:r>
      <w:r>
        <w:rPr>
          <w:rFonts w:ascii="宋体" w:eastAsia="宋体" w:hAnsi="SimSun" w:cs="宋体"/>
          <w:sz w:val="28"/>
          <w:bdr w:val="none" w:sz="0" w:space="0" w:color="auto"/>
        </w:rPr>
        <w:t>较</w:t>
      </w:r>
      <w:r>
        <w:rPr>
          <w:rFonts w:ascii="宋体" w:eastAsia="宋体" w:hAnsi="MS Mincho" w:cs="宋体"/>
          <w:sz w:val="28"/>
          <w:bdr w:val="none" w:sz="0" w:space="0" w:color="auto"/>
        </w:rPr>
        <w:t>多地采用</w:t>
      </w:r>
      <w:r>
        <w:rPr>
          <w:rFonts w:ascii="宋体" w:eastAsia="宋体" w:hAnsi="SimSun" w:cs="宋体"/>
          <w:sz w:val="28"/>
          <w:bdr w:val="none" w:sz="0" w:space="0" w:color="auto"/>
        </w:rPr>
        <w:t>传统</w:t>
      </w:r>
      <w:r>
        <w:rPr>
          <w:rFonts w:ascii="宋体" w:eastAsia="宋体" w:hAnsi="MS Mincho" w:cs="宋体"/>
          <w:sz w:val="28"/>
          <w:bdr w:val="none" w:sz="0" w:space="0" w:color="auto"/>
        </w:rPr>
        <w:t>的教法，</w:t>
      </w:r>
      <w:r>
        <w:rPr>
          <w:rFonts w:ascii="宋体" w:eastAsia="宋体" w:hAnsi="SimSun" w:cs="宋体"/>
          <w:sz w:val="28"/>
          <w:bdr w:val="none" w:sz="0" w:space="0" w:color="auto"/>
        </w:rPr>
        <w:t>给</w:t>
      </w:r>
      <w:r>
        <w:rPr>
          <w:rFonts w:ascii="宋体" w:eastAsia="宋体" w:hAnsi="MS Mincho" w:cs="宋体"/>
          <w:sz w:val="28"/>
          <w:bdr w:val="none" w:sz="0" w:space="0" w:color="auto"/>
        </w:rPr>
        <w:t>学生主</w:t>
      </w:r>
      <w:r>
        <w:rPr>
          <w:rFonts w:ascii="宋体" w:eastAsia="宋体" w:hAnsi="SimSun" w:cs="宋体"/>
          <w:sz w:val="28"/>
          <w:bdr w:val="none" w:sz="0" w:space="0" w:color="auto"/>
        </w:rPr>
        <w:t>动</w:t>
      </w:r>
      <w:r>
        <w:rPr>
          <w:rFonts w:ascii="宋体" w:eastAsia="宋体" w:hAnsi="MS Mincho" w:cs="宋体"/>
          <w:sz w:val="28"/>
          <w:bdr w:val="none" w:sz="0" w:space="0" w:color="auto"/>
        </w:rPr>
        <w:t>探究和思考的</w:t>
      </w:r>
      <w:r>
        <w:rPr>
          <w:rFonts w:ascii="宋体" w:eastAsia="宋体" w:hAnsi="SimSun" w:cs="宋体"/>
          <w:sz w:val="28"/>
          <w:bdr w:val="none" w:sz="0" w:space="0" w:color="auto"/>
        </w:rPr>
        <w:t>时间</w:t>
      </w:r>
      <w:r>
        <w:rPr>
          <w:rFonts w:ascii="宋体" w:eastAsia="宋体" w:hAnsi="MS Mincho" w:cs="宋体"/>
          <w:sz w:val="28"/>
          <w:bdr w:val="none" w:sz="0" w:space="0" w:color="auto"/>
        </w:rPr>
        <w:t>、空</w:t>
      </w:r>
      <w:r>
        <w:rPr>
          <w:rFonts w:ascii="宋体" w:eastAsia="宋体" w:hAnsi="SimSun" w:cs="宋体"/>
          <w:sz w:val="28"/>
          <w:bdr w:val="none" w:sz="0" w:space="0" w:color="auto"/>
        </w:rPr>
        <w:t>间</w:t>
      </w:r>
      <w:r>
        <w:rPr>
          <w:rFonts w:ascii="宋体" w:eastAsia="宋体" w:hAnsi="MS Mincho" w:cs="宋体"/>
          <w:sz w:val="28"/>
          <w:bdr w:val="none" w:sz="0" w:space="0" w:color="auto"/>
        </w:rPr>
        <w:t>机会不多。</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三、今后的努力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更</w:t>
      </w:r>
      <w:r>
        <w:rPr>
          <w:rFonts w:ascii="宋体" w:eastAsia="宋体" w:hAnsi="SimSun" w:cs="宋体"/>
          <w:sz w:val="28"/>
          <w:bdr w:val="none" w:sz="0" w:space="0" w:color="auto"/>
        </w:rPr>
        <w:t>严</w:t>
      </w:r>
      <w:r>
        <w:rPr>
          <w:rFonts w:ascii="宋体" w:eastAsia="宋体" w:hAnsi="MS Mincho" w:cs="宋体"/>
          <w:sz w:val="28"/>
          <w:bdr w:val="none" w:sz="0" w:space="0" w:color="auto"/>
        </w:rPr>
        <w:t>格地抓好</w:t>
      </w:r>
      <w:r>
        <w:rPr>
          <w:rFonts w:ascii="宋体" w:eastAsia="宋体" w:hAnsi="SimSun" w:cs="宋体"/>
          <w:sz w:val="28"/>
          <w:bdr w:val="none" w:sz="0" w:space="0" w:color="auto"/>
        </w:rPr>
        <w:t>备课组</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SimSun" w:cs="宋体"/>
          <w:sz w:val="28"/>
          <w:bdr w:val="none" w:sz="0" w:space="0" w:color="auto"/>
        </w:rPr>
        <w:t>继续</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准，充分利用各</w:t>
      </w:r>
      <w:r>
        <w:rPr>
          <w:rFonts w:ascii="宋体" w:eastAsia="宋体" w:hAnsi="SimSun" w:cs="宋体"/>
          <w:sz w:val="28"/>
          <w:bdr w:val="none" w:sz="0" w:space="0" w:color="auto"/>
        </w:rPr>
        <w:t>种资</w:t>
      </w:r>
      <w:r>
        <w:rPr>
          <w:rFonts w:ascii="宋体" w:eastAsia="宋体" w:hAnsi="MS Mincho" w:cs="宋体"/>
          <w:sz w:val="28"/>
          <w:bdr w:val="none" w:sz="0" w:space="0" w:color="auto"/>
        </w:rPr>
        <w:t>源，合理利用</w:t>
      </w:r>
      <w:r>
        <w:rPr>
          <w:rFonts w:ascii="宋体" w:eastAsia="宋体" w:hAnsi="SimSun" w:cs="宋体"/>
          <w:sz w:val="28"/>
          <w:bdr w:val="none" w:sz="0" w:space="0" w:color="auto"/>
        </w:rPr>
        <w:t>资</w:t>
      </w:r>
      <w:r>
        <w:rPr>
          <w:rFonts w:ascii="宋体" w:eastAsia="宋体" w:hAnsi="MS Mincho" w:cs="宋体"/>
          <w:sz w:val="28"/>
          <w:bdr w:val="none" w:sz="0" w:space="0" w:color="auto"/>
        </w:rPr>
        <w:t>源</w:t>
      </w:r>
      <w:r>
        <w:rPr>
          <w:rFonts w:ascii="宋体" w:eastAsia="宋体" w:hAnsi="SimSun" w:cs="宋体"/>
          <w:sz w:val="28"/>
          <w:bdr w:val="none" w:sz="0" w:space="0" w:color="auto"/>
        </w:rPr>
        <w:t>为</w:t>
      </w:r>
      <w:r>
        <w:rPr>
          <w:rFonts w:ascii="宋体" w:eastAsia="宋体" w:hAnsi="MS Mincho" w:cs="宋体"/>
          <w:sz w:val="28"/>
          <w:bdr w:val="none" w:sz="0" w:space="0" w:color="auto"/>
        </w:rPr>
        <w:t>教学服</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使</w:t>
      </w:r>
      <w:r>
        <w:rPr>
          <w:rFonts w:ascii="宋体" w:eastAsia="宋体" w:hAnsi="SimSun" w:cs="宋体"/>
          <w:sz w:val="28"/>
          <w:bdr w:val="none" w:sz="0" w:space="0" w:color="auto"/>
        </w:rPr>
        <w:t>备课组</w:t>
      </w:r>
      <w:r>
        <w:rPr>
          <w:rFonts w:ascii="宋体" w:eastAsia="宋体" w:hAnsi="MS Mincho" w:cs="宋体"/>
          <w:sz w:val="28"/>
          <w:bdr w:val="none" w:sz="0" w:space="0" w:color="auto"/>
        </w:rPr>
        <w:t>内的教研氛</w:t>
      </w:r>
      <w:r>
        <w:rPr>
          <w:rFonts w:ascii="宋体" w:eastAsia="宋体" w:hAnsi="SimSun" w:cs="宋体"/>
          <w:sz w:val="28"/>
          <w:bdr w:val="none" w:sz="0" w:space="0" w:color="auto"/>
        </w:rPr>
        <w:t>围</w:t>
      </w:r>
      <w:r>
        <w:rPr>
          <w:rFonts w:ascii="宋体" w:eastAsia="宋体" w:hAnsi="MS Mincho" w:cs="宋体"/>
          <w:sz w:val="28"/>
          <w:bdr w:val="none" w:sz="0" w:space="0" w:color="auto"/>
        </w:rPr>
        <w:t>再</w:t>
      </w:r>
      <w:r>
        <w:rPr>
          <w:rFonts w:ascii="宋体" w:eastAsia="宋体" w:hAnsi="SimSun" w:cs="宋体"/>
          <w:sz w:val="28"/>
          <w:bdr w:val="none" w:sz="0" w:space="0" w:color="auto"/>
        </w:rPr>
        <w:t>浓</w:t>
      </w:r>
      <w:r>
        <w:rPr>
          <w:rFonts w:ascii="宋体" w:eastAsia="宋体" w:hAnsi="MS Mincho" w:cs="宋体"/>
          <w:sz w:val="28"/>
          <w:bdr w:val="none" w:sz="0" w:space="0" w:color="auto"/>
        </w:rPr>
        <w:t>厚一点，消除本</w:t>
      </w:r>
      <w:r>
        <w:rPr>
          <w:rFonts w:ascii="宋体" w:eastAsia="宋体" w:hAnsi="SimSun" w:cs="宋体"/>
          <w:sz w:val="28"/>
          <w:bdr w:val="none" w:sz="0" w:space="0" w:color="auto"/>
        </w:rPr>
        <w:t>组</w:t>
      </w:r>
      <w:r>
        <w:rPr>
          <w:rFonts w:ascii="宋体" w:eastAsia="宋体" w:hAnsi="MS Mincho" w:cs="宋体"/>
          <w:sz w:val="28"/>
          <w:bdr w:val="none" w:sz="0" w:space="0" w:color="auto"/>
        </w:rPr>
        <w:t>成</w:t>
      </w:r>
      <w:r>
        <w:rPr>
          <w:rFonts w:ascii="宋体" w:eastAsia="宋体" w:hAnsi="SimSun" w:cs="宋体"/>
          <w:sz w:val="28"/>
          <w:bdr w:val="none" w:sz="0" w:space="0" w:color="auto"/>
        </w:rPr>
        <w:t>员</w:t>
      </w:r>
      <w:r>
        <w:rPr>
          <w:rFonts w:ascii="宋体" w:eastAsia="宋体" w:hAnsi="MS Mincho" w:cs="宋体"/>
          <w:sz w:val="28"/>
          <w:bdr w:val="none" w:sz="0" w:space="0" w:color="auto"/>
        </w:rPr>
        <w:t>的惰性，鼓励本</w:t>
      </w:r>
      <w:r>
        <w:rPr>
          <w:rFonts w:ascii="宋体" w:eastAsia="宋体" w:hAnsi="SimSun" w:cs="宋体"/>
          <w:sz w:val="28"/>
          <w:bdr w:val="none" w:sz="0" w:space="0" w:color="auto"/>
        </w:rPr>
        <w:t>组</w:t>
      </w:r>
      <w:r>
        <w:rPr>
          <w:rFonts w:ascii="宋体" w:eastAsia="宋体" w:hAnsi="MS Mincho" w:cs="宋体"/>
          <w:sz w:val="28"/>
          <w:bdr w:val="none" w:sz="0" w:space="0" w:color="auto"/>
        </w:rPr>
        <w:t>成</w:t>
      </w:r>
      <w:r>
        <w:rPr>
          <w:rFonts w:ascii="宋体" w:eastAsia="宋体" w:hAnsi="SimSun" w:cs="宋体"/>
          <w:sz w:val="28"/>
          <w:bdr w:val="none" w:sz="0" w:space="0" w:color="auto"/>
        </w:rPr>
        <w:t>员</w:t>
      </w:r>
      <w:r>
        <w:rPr>
          <w:rFonts w:ascii="宋体" w:eastAsia="宋体" w:hAnsi="MS Mincho" w:cs="宋体"/>
          <w:sz w:val="28"/>
          <w:bdr w:val="none" w:sz="0" w:space="0" w:color="auto"/>
        </w:rPr>
        <w:t>多学</w:t>
      </w:r>
      <w:r>
        <w:rPr>
          <w:rFonts w:ascii="宋体" w:eastAsia="宋体" w:hAnsi="SimSun" w:cs="宋体"/>
          <w:sz w:val="28"/>
          <w:bdr w:val="none" w:sz="0" w:space="0" w:color="auto"/>
        </w:rPr>
        <w:t>习专业</w:t>
      </w:r>
      <w:r>
        <w:rPr>
          <w:rFonts w:ascii="宋体" w:eastAsia="宋体" w:hAnsi="MS Mincho" w:cs="宋体"/>
          <w:sz w:val="28"/>
          <w:bdr w:val="none" w:sz="0" w:space="0" w:color="auto"/>
        </w:rPr>
        <w:t>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，多看多写，注重教学反思，</w:t>
      </w:r>
      <w:r>
        <w:rPr>
          <w:rFonts w:ascii="宋体" w:eastAsia="宋体" w:hAnsi="SimSun" w:cs="宋体"/>
          <w:sz w:val="28"/>
          <w:bdr w:val="none" w:sz="0" w:space="0" w:color="auto"/>
        </w:rPr>
        <w:t>积</w:t>
      </w:r>
      <w:r>
        <w:rPr>
          <w:rFonts w:ascii="宋体" w:eastAsia="宋体" w:hAnsi="MS Mincho" w:cs="宋体"/>
          <w:sz w:val="28"/>
          <w:bdr w:val="none" w:sz="0" w:space="0" w:color="auto"/>
        </w:rPr>
        <w:t>极写体会心得和教学</w:t>
      </w:r>
      <w:r>
        <w:rPr>
          <w:rFonts w:ascii="宋体" w:eastAsia="宋体" w:hAnsi="SimSun" w:cs="宋体"/>
          <w:sz w:val="28"/>
          <w:bdr w:val="none" w:sz="0" w:space="0" w:color="auto"/>
        </w:rPr>
        <w:t>论</w:t>
      </w:r>
      <w:r>
        <w:rPr>
          <w:rFonts w:ascii="宋体" w:eastAsia="宋体" w:hAnsi="MS Mincho" w:cs="宋体"/>
          <w:sz w:val="28"/>
          <w:bdr w:val="none" w:sz="0" w:space="0" w:color="auto"/>
        </w:rPr>
        <w:t>文。提升本</w:t>
      </w:r>
      <w:r>
        <w:rPr>
          <w:rFonts w:ascii="宋体" w:eastAsia="宋体" w:hAnsi="SimSun" w:cs="宋体"/>
          <w:sz w:val="28"/>
          <w:bdr w:val="none" w:sz="0" w:space="0" w:color="auto"/>
        </w:rPr>
        <w:t>组</w:t>
      </w:r>
      <w:r>
        <w:rPr>
          <w:rFonts w:ascii="宋体" w:eastAsia="宋体" w:hAnsi="MS Mincho" w:cs="宋体"/>
          <w:sz w:val="28"/>
          <w:bdr w:val="none" w:sz="0" w:space="0" w:color="auto"/>
        </w:rPr>
        <w:t>成</w:t>
      </w:r>
      <w:r>
        <w:rPr>
          <w:rFonts w:ascii="宋体" w:eastAsia="宋体" w:hAnsi="SimSun" w:cs="宋体"/>
          <w:sz w:val="28"/>
          <w:bdr w:val="none" w:sz="0" w:space="0" w:color="auto"/>
        </w:rPr>
        <w:t>员</w:t>
      </w:r>
      <w:r>
        <w:rPr>
          <w:rFonts w:ascii="宋体" w:eastAsia="宋体" w:hAnsi="MS Mincho" w:cs="宋体"/>
          <w:sz w:val="28"/>
          <w:bdr w:val="none" w:sz="0" w:space="0" w:color="auto"/>
        </w:rPr>
        <w:t>整体的教学教研水平。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将始</w:t>
      </w:r>
      <w:r>
        <w:rPr>
          <w:rFonts w:ascii="宋体" w:eastAsia="宋体" w:hAnsi="SimSun" w:cs="宋体"/>
          <w:sz w:val="28"/>
          <w:bdr w:val="none" w:sz="0" w:space="0" w:color="auto"/>
        </w:rPr>
        <w:t>终</w:t>
      </w:r>
      <w:r>
        <w:rPr>
          <w:rFonts w:ascii="宋体" w:eastAsia="宋体" w:hAnsi="MS Mincho" w:cs="宋体"/>
          <w:sz w:val="28"/>
          <w:bdr w:val="none" w:sz="0" w:space="0" w:color="auto"/>
        </w:rPr>
        <w:t>抱着</w:t>
      </w:r>
      <w:r>
        <w:rPr>
          <w:rFonts w:ascii="宋体" w:eastAsia="宋体" w:hAnsi="SimSun" w:cs="宋体"/>
          <w:sz w:val="28"/>
          <w:bdr w:val="none" w:sz="0" w:space="0" w:color="auto"/>
        </w:rPr>
        <w:t>严谨</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真的</w:t>
      </w:r>
      <w:r>
        <w:rPr>
          <w:rFonts w:ascii="宋体" w:eastAsia="宋体" w:hAnsi="SimSun" w:cs="宋体"/>
          <w:sz w:val="28"/>
          <w:bdr w:val="none" w:sz="0" w:space="0" w:color="auto"/>
        </w:rPr>
        <w:t>态</w:t>
      </w:r>
      <w:r>
        <w:rPr>
          <w:rFonts w:ascii="宋体" w:eastAsia="宋体" w:hAnsi="MS Mincho" w:cs="宋体"/>
          <w:sz w:val="28"/>
          <w:bdr w:val="none" w:sz="0" w:space="0" w:color="auto"/>
        </w:rPr>
        <w:t>度，不断</w:t>
      </w:r>
      <w:r>
        <w:rPr>
          <w:rFonts w:ascii="宋体" w:eastAsia="宋体" w:hAnsi="SimSun" w:cs="宋体"/>
          <w:sz w:val="28"/>
          <w:bdr w:val="none" w:sz="0" w:space="0" w:color="auto"/>
        </w:rPr>
        <w:t>创</w:t>
      </w:r>
      <w:r>
        <w:rPr>
          <w:rFonts w:ascii="宋体" w:eastAsia="宋体" w:hAnsi="MS Mincho" w:cs="宋体"/>
          <w:sz w:val="28"/>
          <w:bdr w:val="none" w:sz="0" w:space="0" w:color="auto"/>
        </w:rPr>
        <w:t>新，努力将工作做得更好</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思品教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忙忙碌碌，一个学期的教学工作又接近了尾声。本学期我担任七</w:t>
      </w:r>
      <w:r>
        <w:rPr>
          <w:rFonts w:ascii="宋体" w:eastAsia="宋体" w:cs="宋体"/>
          <w:sz w:val="28"/>
          <w:bdr w:val="none" w:sz="0" w:space="0" w:color="auto"/>
        </w:rPr>
        <w:t>(1)</w:t>
      </w:r>
      <w:r>
        <w:rPr>
          <w:rFonts w:ascii="宋体" w:eastAsia="宋体" w:hAnsi="MS Mincho" w:cs="宋体"/>
          <w:sz w:val="28"/>
          <w:bdr w:val="none" w:sz="0" w:space="0" w:color="auto"/>
        </w:rPr>
        <w:t>班及八年</w:t>
      </w:r>
      <w:r>
        <w:rPr>
          <w:rFonts w:ascii="宋体" w:eastAsia="宋体" w:hAnsi="SimSun" w:cs="宋体"/>
          <w:sz w:val="28"/>
          <w:bdr w:val="none" w:sz="0" w:space="0" w:color="auto"/>
        </w:rPr>
        <w:t>级</w:t>
      </w:r>
      <w:r>
        <w:rPr>
          <w:rFonts w:ascii="宋体" w:eastAsia="宋体" w:cs="宋体"/>
          <w:sz w:val="28"/>
          <w:bdr w:val="none" w:sz="0" w:space="0" w:color="auto"/>
        </w:rPr>
        <w:t>4</w:t>
      </w:r>
      <w:r>
        <w:rPr>
          <w:rFonts w:ascii="宋体" w:eastAsia="宋体" w:hAnsi="MS Mincho" w:cs="宋体"/>
          <w:sz w:val="28"/>
          <w:bdr w:val="none" w:sz="0" w:space="0" w:color="auto"/>
        </w:rPr>
        <w:t>个班共</w:t>
      </w:r>
      <w:r>
        <w:rPr>
          <w:rFonts w:ascii="宋体" w:eastAsia="宋体" w:cs="宋体"/>
          <w:sz w:val="28"/>
          <w:bdr w:val="none" w:sz="0" w:space="0" w:color="auto"/>
        </w:rPr>
        <w:t>5</w:t>
      </w:r>
      <w:r>
        <w:rPr>
          <w:rFonts w:ascii="宋体" w:eastAsia="宋体" w:hAnsi="MS Mincho" w:cs="宋体"/>
          <w:sz w:val="28"/>
          <w:bdr w:val="none" w:sz="0" w:space="0" w:color="auto"/>
        </w:rPr>
        <w:t>个班的思想品德教学工作。</w:t>
      </w:r>
      <w:r>
        <w:rPr>
          <w:rFonts w:ascii="宋体" w:eastAsia="宋体" w:hAnsi="SimSun" w:cs="宋体"/>
          <w:sz w:val="28"/>
          <w:bdr w:val="none" w:sz="0" w:space="0" w:color="auto"/>
        </w:rPr>
        <w:t>经过</w:t>
      </w:r>
      <w:r>
        <w:rPr>
          <w:rFonts w:ascii="宋体" w:eastAsia="宋体" w:hAnsi="MS Mincho" w:cs="宋体"/>
          <w:sz w:val="28"/>
          <w:bdr w:val="none" w:sz="0" w:space="0" w:color="auto"/>
        </w:rPr>
        <w:t>一学期的辛勤努力工作，基本完成了本学期的教学任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将</w:t>
      </w:r>
      <w:r>
        <w:rPr>
          <w:rFonts w:ascii="宋体" w:eastAsia="宋体" w:hAnsi="SimSun" w:cs="宋体"/>
          <w:sz w:val="28"/>
          <w:bdr w:val="none" w:sz="0" w:space="0" w:color="auto"/>
        </w:rPr>
        <w:t>这</w:t>
      </w:r>
      <w:r>
        <w:rPr>
          <w:rFonts w:ascii="宋体" w:eastAsia="宋体" w:hAnsi="MS Mincho" w:cs="宋体"/>
          <w:sz w:val="28"/>
          <w:bdr w:val="none" w:sz="0" w:space="0" w:color="auto"/>
        </w:rPr>
        <w:t>一学期的心得体会</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树</w:t>
      </w:r>
      <w:r>
        <w:rPr>
          <w:rStyle w:val="strong"/>
          <w:rFonts w:ascii="宋体" w:eastAsia="宋体" w:hAnsi="MS Mincho" w:cs="宋体"/>
          <w:b/>
          <w:sz w:val="28"/>
          <w:bdr w:val="none" w:sz="0" w:space="0" w:color="auto"/>
        </w:rPr>
        <w:t>立正确的教育思想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现</w:t>
      </w:r>
      <w:r>
        <w:rPr>
          <w:rFonts w:ascii="宋体" w:eastAsia="宋体" w:hAnsi="MS Mincho" w:cs="宋体"/>
          <w:sz w:val="28"/>
          <w:bdr w:val="none" w:sz="0" w:space="0" w:color="auto"/>
        </w:rPr>
        <w:t>代化教育</w:t>
      </w:r>
      <w:r>
        <w:rPr>
          <w:rFonts w:ascii="宋体" w:eastAsia="宋体" w:hAnsi="SimSun" w:cs="宋体"/>
          <w:sz w:val="28"/>
          <w:bdr w:val="none" w:sz="0" w:space="0" w:color="auto"/>
        </w:rPr>
        <w:t>对</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的要求已</w:t>
      </w:r>
      <w:r>
        <w:rPr>
          <w:rFonts w:ascii="宋体" w:eastAsia="宋体" w:hAnsi="SimSun" w:cs="宋体"/>
          <w:sz w:val="28"/>
          <w:bdr w:val="none" w:sz="0" w:space="0" w:color="auto"/>
        </w:rPr>
        <w:t>远远</w:t>
      </w:r>
      <w:r>
        <w:rPr>
          <w:rFonts w:ascii="宋体" w:eastAsia="宋体" w:hAnsi="MS Mincho" w:cs="宋体"/>
          <w:sz w:val="28"/>
          <w:bdr w:val="none" w:sz="0" w:space="0" w:color="auto"/>
        </w:rPr>
        <w:t>超出</w:t>
      </w:r>
      <w:r>
        <w:rPr>
          <w:rFonts w:ascii="宋体" w:eastAsia="宋体" w:cs="宋体"/>
          <w:sz w:val="28"/>
          <w:bdr w:val="none" w:sz="0" w:space="0" w:color="auto"/>
        </w:rPr>
        <w:t>“</w:t>
      </w:r>
      <w:r>
        <w:rPr>
          <w:rFonts w:ascii="宋体" w:eastAsia="宋体" w:hAnsi="SimSun" w:cs="宋体"/>
          <w:sz w:val="28"/>
          <w:bdr w:val="none" w:sz="0" w:space="0" w:color="auto"/>
        </w:rPr>
        <w:t>传</w:t>
      </w:r>
      <w:r>
        <w:rPr>
          <w:rFonts w:ascii="宋体" w:eastAsia="宋体" w:hAnsi="MS Mincho" w:cs="宋体"/>
          <w:sz w:val="28"/>
          <w:bdr w:val="none" w:sz="0" w:space="0" w:color="auto"/>
        </w:rPr>
        <w:t>道、授</w:t>
      </w:r>
      <w:r>
        <w:rPr>
          <w:rFonts w:ascii="宋体" w:eastAsia="宋体" w:hAnsi="SimSun" w:cs="宋体"/>
          <w:sz w:val="28"/>
          <w:bdr w:val="none" w:sz="0" w:space="0" w:color="auto"/>
        </w:rPr>
        <w:t>业</w:t>
      </w:r>
      <w:r>
        <w:rPr>
          <w:rFonts w:ascii="宋体" w:eastAsia="宋体" w:hAnsi="MS Mincho" w:cs="宋体"/>
          <w:sz w:val="28"/>
          <w:bdr w:val="none" w:sz="0" w:space="0" w:color="auto"/>
        </w:rPr>
        <w:t>、解惑</w:t>
      </w:r>
      <w:r>
        <w:rPr>
          <w:rFonts w:ascii="宋体" w:eastAsia="宋体" w:cs="宋体"/>
          <w:sz w:val="28"/>
          <w:bdr w:val="none" w:sz="0" w:space="0" w:color="auto"/>
        </w:rPr>
        <w:t>”</w:t>
      </w:r>
      <w:r>
        <w:rPr>
          <w:rFonts w:ascii="宋体" w:eastAsia="宋体" w:hAnsi="MS Mincho" w:cs="宋体"/>
          <w:sz w:val="28"/>
          <w:bdr w:val="none" w:sz="0" w:space="0" w:color="auto"/>
        </w:rPr>
        <w:t>的教学模式，而是要做学生的</w:t>
      </w:r>
      <w:r>
        <w:rPr>
          <w:rFonts w:ascii="宋体" w:eastAsia="宋体" w:hAnsi="SimSun" w:cs="宋体"/>
          <w:sz w:val="28"/>
          <w:bdr w:val="none" w:sz="0" w:space="0" w:color="auto"/>
        </w:rPr>
        <w:t>领</w:t>
      </w:r>
      <w:r>
        <w:rPr>
          <w:rFonts w:ascii="宋体" w:eastAsia="宋体" w:hAnsi="MS Mincho" w:cs="宋体"/>
          <w:sz w:val="28"/>
          <w:bdr w:val="none" w:sz="0" w:space="0" w:color="auto"/>
        </w:rPr>
        <w:t>路人。俗</w:t>
      </w:r>
      <w:r>
        <w:rPr>
          <w:rFonts w:ascii="宋体" w:eastAsia="宋体" w:hAnsi="SimSun" w:cs="宋体"/>
          <w:sz w:val="28"/>
          <w:bdr w:val="none" w:sz="0" w:space="0" w:color="auto"/>
        </w:rPr>
        <w:t>话说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授人以</w:t>
      </w:r>
      <w:r>
        <w:rPr>
          <w:rFonts w:ascii="宋体" w:eastAsia="宋体" w:hAnsi="SimSun" w:cs="宋体"/>
          <w:sz w:val="28"/>
          <w:bdr w:val="none" w:sz="0" w:space="0" w:color="auto"/>
        </w:rPr>
        <w:t>鱼</w:t>
      </w:r>
      <w:r>
        <w:rPr>
          <w:rFonts w:ascii="宋体" w:eastAsia="宋体" w:hAnsi="MS Mincho" w:cs="宋体"/>
          <w:sz w:val="28"/>
          <w:bdr w:val="none" w:sz="0" w:space="0" w:color="auto"/>
        </w:rPr>
        <w:t>，不如授之以</w:t>
      </w:r>
      <w:r>
        <w:rPr>
          <w:rFonts w:ascii="宋体" w:eastAsia="宋体" w:hAnsi="SimSun" w:cs="宋体"/>
          <w:sz w:val="28"/>
          <w:bdr w:val="none" w:sz="0" w:space="0" w:color="auto"/>
        </w:rPr>
        <w:t>渔</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要做的一</w:t>
      </w:r>
      <w:r>
        <w:rPr>
          <w:rFonts w:ascii="宋体" w:eastAsia="宋体" w:hAnsi="SimSun" w:cs="宋体"/>
          <w:sz w:val="28"/>
          <w:bdr w:val="none" w:sz="0" w:space="0" w:color="auto"/>
        </w:rPr>
        <w:t>项</w:t>
      </w:r>
      <w:r>
        <w:rPr>
          <w:rFonts w:ascii="宋体" w:eastAsia="宋体" w:hAnsi="MS Mincho" w:cs="宋体"/>
          <w:sz w:val="28"/>
          <w:bdr w:val="none" w:sz="0" w:space="0" w:color="auto"/>
        </w:rPr>
        <w:t>最重要的工作就是教会学生如何学</w:t>
      </w:r>
      <w:r>
        <w:rPr>
          <w:rFonts w:ascii="宋体" w:eastAsia="宋体" w:hAnsi="SimSun" w:cs="宋体"/>
          <w:sz w:val="28"/>
          <w:bdr w:val="none" w:sz="0" w:space="0" w:color="auto"/>
        </w:rPr>
        <w:t>习</w:t>
      </w:r>
      <w:r>
        <w:rPr>
          <w:rFonts w:ascii="宋体" w:eastAsia="宋体" w:hAnsi="MS Mincho" w:cs="宋体"/>
          <w:sz w:val="28"/>
          <w:bdr w:val="none" w:sz="0" w:space="0" w:color="auto"/>
        </w:rPr>
        <w:t>，而不是</w:t>
      </w:r>
      <w:r>
        <w:rPr>
          <w:rFonts w:ascii="宋体" w:eastAsia="宋体" w:hAnsi="SimSun" w:cs="宋体"/>
          <w:sz w:val="28"/>
          <w:bdr w:val="none" w:sz="0" w:space="0" w:color="auto"/>
        </w:rPr>
        <w:t>简单</w:t>
      </w:r>
      <w:r>
        <w:rPr>
          <w:rFonts w:ascii="宋体" w:eastAsia="宋体" w:hAnsi="MS Mincho" w:cs="宋体"/>
          <w:sz w:val="28"/>
          <w:bdr w:val="none" w:sz="0" w:space="0" w:color="auto"/>
        </w:rPr>
        <w:t>的灌</w:t>
      </w:r>
      <w:r>
        <w:rPr>
          <w:rFonts w:ascii="宋体" w:eastAsia="宋体" w:hAnsi="SimSun" w:cs="宋体"/>
          <w:sz w:val="28"/>
          <w:bdr w:val="none" w:sz="0" w:space="0" w:color="auto"/>
        </w:rPr>
        <w:t>输</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未来的文盲，不再是不</w:t>
      </w:r>
      <w:r>
        <w:rPr>
          <w:rFonts w:ascii="宋体" w:eastAsia="宋体" w:hAnsi="SimSun" w:cs="宋体"/>
          <w:sz w:val="28"/>
          <w:bdr w:val="none" w:sz="0" w:space="0" w:color="auto"/>
        </w:rPr>
        <w:t>识</w:t>
      </w:r>
      <w:r>
        <w:rPr>
          <w:rFonts w:ascii="宋体" w:eastAsia="宋体" w:hAnsi="MS Mincho" w:cs="宋体"/>
          <w:sz w:val="28"/>
          <w:bdr w:val="none" w:sz="0" w:space="0" w:color="auto"/>
        </w:rPr>
        <w:t>字的人，而是不会学</w:t>
      </w:r>
      <w:r>
        <w:rPr>
          <w:rFonts w:ascii="宋体" w:eastAsia="宋体" w:hAnsi="SimSun" w:cs="宋体"/>
          <w:sz w:val="28"/>
          <w:bdr w:val="none" w:sz="0" w:space="0" w:color="auto"/>
        </w:rPr>
        <w:t>习</w:t>
      </w:r>
      <w:r>
        <w:rPr>
          <w:rFonts w:ascii="宋体" w:eastAsia="宋体" w:hAnsi="MS Mincho" w:cs="宋体"/>
          <w:sz w:val="28"/>
          <w:bdr w:val="none" w:sz="0" w:space="0" w:color="auto"/>
        </w:rPr>
        <w:t>的人。教</w:t>
      </w:r>
      <w:r>
        <w:rPr>
          <w:rFonts w:ascii="宋体" w:eastAsia="宋体" w:hAnsi="SimSun" w:cs="宋体"/>
          <w:sz w:val="28"/>
          <w:bdr w:val="none" w:sz="0" w:space="0" w:color="auto"/>
        </w:rPr>
        <w:t>师</w:t>
      </w:r>
      <w:r>
        <w:rPr>
          <w:rFonts w:ascii="宋体" w:eastAsia="宋体" w:hAnsi="MS Mincho" w:cs="宋体"/>
          <w:sz w:val="28"/>
          <w:bdr w:val="none" w:sz="0" w:space="0" w:color="auto"/>
        </w:rPr>
        <w:t>要</w:t>
      </w:r>
      <w:r>
        <w:rPr>
          <w:rFonts w:ascii="宋体" w:eastAsia="宋体" w:hAnsi="SimSun" w:cs="宋体"/>
          <w:sz w:val="28"/>
          <w:bdr w:val="none" w:sz="0" w:space="0" w:color="auto"/>
        </w:rPr>
        <w:t>传</w:t>
      </w:r>
      <w:r>
        <w:rPr>
          <w:rFonts w:ascii="宋体" w:eastAsia="宋体" w:hAnsi="MS Mincho" w:cs="宋体"/>
          <w:sz w:val="28"/>
          <w:bdr w:val="none" w:sz="0" w:space="0" w:color="auto"/>
        </w:rPr>
        <w:t>授学生学</w:t>
      </w:r>
      <w:r>
        <w:rPr>
          <w:rFonts w:ascii="宋体" w:eastAsia="宋体" w:hAnsi="SimSun" w:cs="宋体"/>
          <w:sz w:val="28"/>
          <w:bdr w:val="none" w:sz="0" w:space="0" w:color="auto"/>
        </w:rPr>
        <w:t>习</w:t>
      </w:r>
      <w:r>
        <w:rPr>
          <w:rFonts w:ascii="宋体" w:eastAsia="宋体" w:hAnsi="MS Mincho" w:cs="宋体"/>
          <w:sz w:val="28"/>
          <w:bdr w:val="none" w:sz="0" w:space="0" w:color="auto"/>
        </w:rPr>
        <w:t>的方法，</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自主掌握知</w:t>
      </w:r>
      <w:r>
        <w:rPr>
          <w:rFonts w:ascii="宋体" w:eastAsia="宋体" w:hAnsi="SimSun" w:cs="宋体"/>
          <w:sz w:val="28"/>
          <w:bdr w:val="none" w:sz="0" w:space="0" w:color="auto"/>
        </w:rPr>
        <w:t>识</w:t>
      </w:r>
      <w:r>
        <w:rPr>
          <w:rFonts w:ascii="宋体" w:eastAsia="宋体" w:hAnsi="MS Mincho" w:cs="宋体"/>
          <w:sz w:val="28"/>
          <w:bdr w:val="none" w:sz="0" w:space="0" w:color="auto"/>
        </w:rPr>
        <w:t>，只有</w:t>
      </w:r>
      <w:r>
        <w:rPr>
          <w:rFonts w:ascii="宋体" w:eastAsia="宋体" w:hAnsi="SimSun" w:cs="宋体"/>
          <w:sz w:val="28"/>
          <w:bdr w:val="none" w:sz="0" w:space="0" w:color="auto"/>
        </w:rPr>
        <w:t>这样</w:t>
      </w:r>
      <w:r>
        <w:rPr>
          <w:rFonts w:ascii="宋体" w:eastAsia="宋体" w:hAnsi="MS Mincho" w:cs="宋体"/>
          <w:sz w:val="28"/>
          <w:bdr w:val="none" w:sz="0" w:space="0" w:color="auto"/>
        </w:rPr>
        <w:t>，才能</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们终</w:t>
      </w:r>
      <w:r>
        <w:rPr>
          <w:rFonts w:ascii="宋体" w:eastAsia="宋体" w:hAnsi="MS Mincho" w:cs="宋体"/>
          <w:sz w:val="28"/>
          <w:bdr w:val="none" w:sz="0" w:space="0" w:color="auto"/>
        </w:rPr>
        <w:t>身受用。</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hAnsi="MS Mincho" w:cs="宋体"/>
          <w:sz w:val="28"/>
          <w:bdr w:val="none" w:sz="0" w:space="0" w:color="auto"/>
        </w:rPr>
        <w:t>而且</w:t>
      </w:r>
      <w:r>
        <w:rPr>
          <w:rFonts w:ascii="宋体" w:eastAsia="宋体" w:hAnsi="SimSun" w:cs="宋体"/>
          <w:sz w:val="28"/>
          <w:bdr w:val="none" w:sz="0" w:space="0" w:color="auto"/>
        </w:rPr>
        <w:t>现</w:t>
      </w:r>
      <w:r>
        <w:rPr>
          <w:rFonts w:ascii="宋体" w:eastAsia="宋体" w:hAnsi="MS Mincho" w:cs="宋体"/>
          <w:sz w:val="28"/>
          <w:bdr w:val="none" w:sz="0" w:space="0" w:color="auto"/>
        </w:rPr>
        <w:t>代的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系也</w:t>
      </w:r>
      <w:r>
        <w:rPr>
          <w:rFonts w:ascii="宋体" w:eastAsia="宋体" w:hAnsi="SimSun" w:cs="宋体"/>
          <w:sz w:val="28"/>
          <w:bdr w:val="none" w:sz="0" w:space="0" w:color="auto"/>
        </w:rPr>
        <w:t>远远</w:t>
      </w:r>
      <w:r>
        <w:rPr>
          <w:rFonts w:ascii="宋体" w:eastAsia="宋体" w:hAnsi="MS Mincho" w:cs="宋体"/>
          <w:sz w:val="28"/>
          <w:bdr w:val="none" w:sz="0" w:space="0" w:color="auto"/>
        </w:rPr>
        <w:t>超出了</w:t>
      </w:r>
      <w:r>
        <w:rPr>
          <w:rFonts w:ascii="宋体" w:eastAsia="宋体" w:hAnsi="SimSun" w:cs="宋体"/>
          <w:sz w:val="28"/>
          <w:bdr w:val="none" w:sz="0" w:space="0" w:color="auto"/>
        </w:rPr>
        <w:t>传统</w:t>
      </w:r>
      <w:r>
        <w:rPr>
          <w:rFonts w:ascii="宋体" w:eastAsia="宋体" w:hAnsi="MS Mincho" w:cs="宋体"/>
          <w:sz w:val="28"/>
          <w:bdr w:val="none" w:sz="0" w:space="0" w:color="auto"/>
        </w:rPr>
        <w:t>意</w:t>
      </w:r>
      <w:r>
        <w:rPr>
          <w:rFonts w:ascii="宋体" w:eastAsia="宋体" w:hAnsi="SimSun" w:cs="宋体"/>
          <w:sz w:val="28"/>
          <w:bdr w:val="none" w:sz="0" w:space="0" w:color="auto"/>
        </w:rPr>
        <w:t>义</w:t>
      </w:r>
      <w:r>
        <w:rPr>
          <w:rFonts w:ascii="宋体" w:eastAsia="宋体" w:hAnsi="MS Mincho" w:cs="宋体"/>
          <w:sz w:val="28"/>
          <w:bdr w:val="none" w:sz="0" w:space="0" w:color="auto"/>
        </w:rPr>
        <w:t>上的教育者和被教育者的</w:t>
      </w:r>
      <w:r>
        <w:rPr>
          <w:rFonts w:ascii="宋体" w:eastAsia="宋体" w:hAnsi="SimSun" w:cs="宋体"/>
          <w:sz w:val="28"/>
          <w:bdr w:val="none" w:sz="0" w:space="0" w:color="auto"/>
        </w:rPr>
        <w:t>关</w:t>
      </w:r>
      <w:r>
        <w:rPr>
          <w:rFonts w:ascii="宋体" w:eastAsia="宋体" w:hAnsi="MS Mincho" w:cs="宋体"/>
          <w:sz w:val="28"/>
          <w:bdr w:val="none" w:sz="0" w:space="0" w:color="auto"/>
        </w:rPr>
        <w:t>系，</w:t>
      </w:r>
      <w:r>
        <w:rPr>
          <w:rFonts w:ascii="宋体" w:eastAsia="宋体" w:hAnsi="SimSun" w:cs="宋体"/>
          <w:sz w:val="28"/>
          <w:bdr w:val="none" w:sz="0" w:space="0" w:color="auto"/>
        </w:rPr>
        <w:t>师</w:t>
      </w:r>
      <w:r>
        <w:rPr>
          <w:rFonts w:ascii="宋体" w:eastAsia="宋体" w:hAnsi="MS Mincho" w:cs="宋体"/>
          <w:sz w:val="28"/>
          <w:bdr w:val="none" w:sz="0" w:space="0" w:color="auto"/>
        </w:rPr>
        <w:t>生之</w:t>
      </w:r>
      <w:r>
        <w:rPr>
          <w:rFonts w:ascii="宋体" w:eastAsia="宋体" w:hAnsi="SimSun" w:cs="宋体"/>
          <w:sz w:val="28"/>
          <w:bdr w:val="none" w:sz="0" w:space="0" w:color="auto"/>
        </w:rPr>
        <w:t>间应该</w:t>
      </w:r>
      <w:r>
        <w:rPr>
          <w:rFonts w:ascii="宋体" w:eastAsia="宋体" w:hAnsi="MS Mincho" w:cs="宋体"/>
          <w:sz w:val="28"/>
          <w:bdr w:val="none" w:sz="0" w:space="0" w:color="auto"/>
        </w:rPr>
        <w:t>互相尊重、理解、信任、合作，</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系是一</w:t>
      </w:r>
      <w:r>
        <w:rPr>
          <w:rFonts w:ascii="宋体" w:eastAsia="宋体" w:hAnsi="SimSun" w:cs="宋体"/>
          <w:sz w:val="28"/>
          <w:bdr w:val="none" w:sz="0" w:space="0" w:color="auto"/>
        </w:rPr>
        <w:t>种</w:t>
      </w:r>
      <w:r>
        <w:rPr>
          <w:rFonts w:ascii="宋体" w:eastAsia="宋体" w:hAnsi="MS Mincho" w:cs="宋体"/>
          <w:sz w:val="28"/>
          <w:bdr w:val="none" w:sz="0" w:space="0" w:color="auto"/>
        </w:rPr>
        <w:t>互相教育、互相感染、教学相</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关</w:t>
      </w:r>
      <w:r>
        <w:rPr>
          <w:rFonts w:ascii="宋体" w:eastAsia="宋体" w:hAnsi="MS Mincho" w:cs="宋体"/>
          <w:sz w:val="28"/>
          <w:bdr w:val="none" w:sz="0" w:space="0" w:color="auto"/>
        </w:rPr>
        <w:t>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因此，在教学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程中，我努力地探索教学</w:t>
      </w:r>
      <w:r>
        <w:rPr>
          <w:rFonts w:ascii="宋体" w:eastAsia="宋体" w:hAnsi="SimSun" w:cs="宋体"/>
          <w:sz w:val="28"/>
          <w:bdr w:val="none" w:sz="0" w:space="0" w:color="auto"/>
        </w:rPr>
        <w:t>规</w:t>
      </w:r>
      <w:r>
        <w:rPr>
          <w:rFonts w:ascii="宋体" w:eastAsia="宋体" w:hAnsi="MS Mincho" w:cs="宋体"/>
          <w:sz w:val="28"/>
          <w:bdr w:val="none" w:sz="0" w:space="0" w:color="auto"/>
        </w:rPr>
        <w:t>律，</w:t>
      </w:r>
      <w:r>
        <w:rPr>
          <w:rFonts w:ascii="宋体" w:eastAsia="宋体" w:hAnsi="SimSun" w:cs="宋体"/>
          <w:sz w:val="28"/>
          <w:bdr w:val="none" w:sz="0" w:space="0" w:color="auto"/>
        </w:rPr>
        <w:t>钻</w:t>
      </w:r>
      <w:r>
        <w:rPr>
          <w:rFonts w:ascii="宋体" w:eastAsia="宋体" w:hAnsi="MS Mincho" w:cs="宋体"/>
          <w:sz w:val="28"/>
          <w:bdr w:val="none" w:sz="0" w:space="0" w:color="auto"/>
        </w:rPr>
        <w:t>研教材，帮助学生</w:t>
      </w:r>
      <w:r>
        <w:rPr>
          <w:rFonts w:ascii="宋体" w:eastAsia="宋体" w:hAnsi="SimSun" w:cs="宋体"/>
          <w:sz w:val="28"/>
          <w:bdr w:val="none" w:sz="0" w:space="0" w:color="auto"/>
        </w:rPr>
        <w:t>们</w:t>
      </w:r>
      <w:r>
        <w:rPr>
          <w:rFonts w:ascii="宋体" w:eastAsia="宋体" w:hAnsi="MS Mincho" w:cs="宋体"/>
          <w:sz w:val="28"/>
          <w:bdr w:val="none" w:sz="0" w:space="0" w:color="auto"/>
        </w:rPr>
        <w:t>建立起了自主学</w:t>
      </w:r>
      <w:r>
        <w:rPr>
          <w:rFonts w:ascii="宋体" w:eastAsia="宋体" w:hAnsi="SimSun" w:cs="宋体"/>
          <w:sz w:val="28"/>
          <w:bdr w:val="none" w:sz="0" w:space="0" w:color="auto"/>
        </w:rPr>
        <w:t>习</w:t>
      </w:r>
      <w:r>
        <w:rPr>
          <w:rFonts w:ascii="宋体" w:eastAsia="宋体" w:hAnsi="MS Mincho" w:cs="宋体"/>
          <w:sz w:val="28"/>
          <w:bdr w:val="none" w:sz="0" w:space="0" w:color="auto"/>
        </w:rPr>
        <w:t>、合作学</w:t>
      </w:r>
      <w:r>
        <w:rPr>
          <w:rFonts w:ascii="宋体" w:eastAsia="宋体" w:hAnsi="SimSun" w:cs="宋体"/>
          <w:sz w:val="28"/>
          <w:bdr w:val="none" w:sz="0" w:space="0" w:color="auto"/>
        </w:rPr>
        <w:t>习</w:t>
      </w:r>
      <w:r>
        <w:rPr>
          <w:rFonts w:ascii="宋体" w:eastAsia="宋体" w:hAnsi="MS Mincho" w:cs="宋体"/>
          <w:sz w:val="28"/>
          <w:bdr w:val="none" w:sz="0" w:space="0" w:color="auto"/>
        </w:rPr>
        <w:t>、探究学</w:t>
      </w:r>
      <w:r>
        <w:rPr>
          <w:rFonts w:ascii="宋体" w:eastAsia="宋体" w:hAnsi="SimSun" w:cs="宋体"/>
          <w:sz w:val="28"/>
          <w:bdr w:val="none" w:sz="0" w:space="0" w:color="auto"/>
        </w:rPr>
        <w:t>习</w:t>
      </w:r>
      <w:r>
        <w:rPr>
          <w:rFonts w:ascii="宋体" w:eastAsia="宋体" w:hAnsi="MS Mincho" w:cs="宋体"/>
          <w:sz w:val="28"/>
          <w:bdr w:val="none" w:sz="0" w:space="0" w:color="auto"/>
        </w:rPr>
        <w:t>等新的学</w:t>
      </w:r>
      <w:r>
        <w:rPr>
          <w:rFonts w:ascii="宋体" w:eastAsia="宋体" w:hAnsi="SimSun" w:cs="宋体"/>
          <w:sz w:val="28"/>
          <w:bdr w:val="none" w:sz="0" w:space="0" w:color="auto"/>
        </w:rPr>
        <w:t>习</w:t>
      </w:r>
      <w:r>
        <w:rPr>
          <w:rFonts w:ascii="宋体" w:eastAsia="宋体" w:hAnsi="MS Mincho" w:cs="宋体"/>
          <w:sz w:val="28"/>
          <w:bdr w:val="none" w:sz="0" w:space="0" w:color="auto"/>
        </w:rPr>
        <w:t>方式。俗</w:t>
      </w:r>
      <w:r>
        <w:rPr>
          <w:rFonts w:ascii="宋体" w:eastAsia="宋体" w:hAnsi="SimSun" w:cs="宋体"/>
          <w:sz w:val="28"/>
          <w:bdr w:val="none" w:sz="0" w:space="0" w:color="auto"/>
        </w:rPr>
        <w:t>话说</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有法，但无定法。因此我</w:t>
      </w:r>
      <w:r>
        <w:rPr>
          <w:rFonts w:ascii="宋体" w:eastAsia="宋体" w:hAnsi="SimSun" w:cs="宋体"/>
          <w:sz w:val="28"/>
          <w:bdr w:val="none" w:sz="0" w:space="0" w:color="auto"/>
        </w:rPr>
        <w:t>还</w:t>
      </w:r>
      <w:r>
        <w:rPr>
          <w:rFonts w:ascii="宋体" w:eastAsia="宋体" w:hAnsi="MS Mincho" w:cs="宋体"/>
          <w:sz w:val="28"/>
          <w:bdr w:val="none" w:sz="0" w:space="0" w:color="auto"/>
        </w:rPr>
        <w:t>注意学生好的学</w:t>
      </w:r>
      <w:r>
        <w:rPr>
          <w:rFonts w:ascii="宋体" w:eastAsia="宋体" w:hAnsi="SimSun" w:cs="宋体"/>
          <w:sz w:val="28"/>
          <w:bdr w:val="none" w:sz="0" w:space="0" w:color="auto"/>
        </w:rPr>
        <w:t>习</w:t>
      </w:r>
      <w:r>
        <w:rPr>
          <w:rFonts w:ascii="宋体" w:eastAsia="宋体" w:hAnsi="MS Mincho" w:cs="宋体"/>
          <w:sz w:val="28"/>
          <w:bdr w:val="none" w:sz="0" w:space="0" w:color="auto"/>
        </w:rPr>
        <w:t>方法和学</w:t>
      </w:r>
      <w:r>
        <w:rPr>
          <w:rFonts w:ascii="宋体" w:eastAsia="宋体" w:hAnsi="SimSun" w:cs="宋体"/>
          <w:sz w:val="28"/>
          <w:bdr w:val="none" w:sz="0" w:space="0" w:color="auto"/>
        </w:rPr>
        <w:t>习习惯</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和形成，</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们总结</w:t>
      </w:r>
      <w:r>
        <w:rPr>
          <w:rFonts w:ascii="宋体" w:eastAsia="宋体" w:hAnsi="MS Mincho" w:cs="宋体"/>
          <w:sz w:val="28"/>
          <w:bdr w:val="none" w:sz="0" w:space="0" w:color="auto"/>
        </w:rPr>
        <w:t>性的</w:t>
      </w:r>
      <w:r>
        <w:rPr>
          <w:rFonts w:ascii="宋体" w:eastAsia="宋体" w:hAnsi="SimSun" w:cs="宋体"/>
          <w:sz w:val="28"/>
          <w:bdr w:val="none" w:sz="0" w:space="0" w:color="auto"/>
        </w:rPr>
        <w:t>创</w:t>
      </w:r>
      <w:r>
        <w:rPr>
          <w:rFonts w:ascii="宋体" w:eastAsia="宋体" w:hAnsi="MS Mincho" w:cs="宋体"/>
          <w:sz w:val="28"/>
          <w:bdr w:val="none" w:sz="0" w:space="0" w:color="auto"/>
        </w:rPr>
        <w:t>造和运用适合自己学</w:t>
      </w:r>
      <w:r>
        <w:rPr>
          <w:rFonts w:ascii="宋体" w:eastAsia="宋体" w:hAnsi="SimSun" w:cs="宋体"/>
          <w:sz w:val="28"/>
          <w:bdr w:val="none" w:sz="0" w:space="0" w:color="auto"/>
        </w:rPr>
        <w:t>习</w:t>
      </w:r>
      <w:r>
        <w:rPr>
          <w:rFonts w:ascii="宋体" w:eastAsia="宋体" w:hAnsi="MS Mincho" w:cs="宋体"/>
          <w:sz w:val="28"/>
          <w:bdr w:val="none" w:sz="0" w:space="0" w:color="auto"/>
        </w:rPr>
        <w:t>特点的学</w:t>
      </w:r>
      <w:r>
        <w:rPr>
          <w:rFonts w:ascii="宋体" w:eastAsia="宋体" w:hAnsi="SimSun" w:cs="宋体"/>
          <w:sz w:val="28"/>
          <w:bdr w:val="none" w:sz="0" w:space="0" w:color="auto"/>
        </w:rPr>
        <w:t>习</w:t>
      </w:r>
      <w:r>
        <w:rPr>
          <w:rFonts w:ascii="宋体" w:eastAsia="宋体" w:hAnsi="MS Mincho" w:cs="宋体"/>
          <w:sz w:val="28"/>
          <w:bdr w:val="none" w:sz="0" w:space="0" w:color="auto"/>
        </w:rPr>
        <w:t>方法。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二、立足教材，努力提高</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堂教学效果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教学工作可以</w:t>
      </w:r>
      <w:r>
        <w:rPr>
          <w:rFonts w:ascii="宋体" w:eastAsia="宋体" w:hAnsi="SimSun" w:cs="宋体"/>
          <w:sz w:val="28"/>
          <w:bdr w:val="none" w:sz="0" w:space="0" w:color="auto"/>
        </w:rPr>
        <w:t>说</w:t>
      </w:r>
      <w:r>
        <w:rPr>
          <w:rFonts w:ascii="宋体" w:eastAsia="宋体" w:hAnsi="MS Mincho" w:cs="宋体"/>
          <w:sz w:val="28"/>
          <w:bdr w:val="none" w:sz="0" w:space="0" w:color="auto"/>
        </w:rPr>
        <w:t>是一</w:t>
      </w:r>
      <w:r>
        <w:rPr>
          <w:rFonts w:ascii="宋体" w:eastAsia="宋体" w:hAnsi="SimSun" w:cs="宋体"/>
          <w:sz w:val="28"/>
          <w:bdr w:val="none" w:sz="0" w:space="0" w:color="auto"/>
        </w:rPr>
        <w:t>项</w:t>
      </w:r>
      <w:r>
        <w:rPr>
          <w:rFonts w:ascii="宋体" w:eastAsia="宋体" w:hAnsi="MS Mincho" w:cs="宋体"/>
          <w:sz w:val="28"/>
          <w:bdr w:val="none" w:sz="0" w:space="0" w:color="auto"/>
        </w:rPr>
        <w:t>常做常新，永无止境的工作。社会在</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时</w:t>
      </w:r>
      <w:r>
        <w:rPr>
          <w:rFonts w:ascii="宋体" w:eastAsia="宋体" w:hAnsi="MS Mincho" w:cs="宋体"/>
          <w:sz w:val="28"/>
          <w:bdr w:val="none" w:sz="0" w:space="0" w:color="auto"/>
        </w:rPr>
        <w:t>代在前</w:t>
      </w:r>
      <w:r>
        <w:rPr>
          <w:rFonts w:ascii="宋体" w:eastAsia="宋体" w:hAnsi="SimSun" w:cs="宋体"/>
          <w:sz w:val="28"/>
          <w:bdr w:val="none" w:sz="0" w:space="0" w:color="auto"/>
        </w:rPr>
        <w:t>进</w:t>
      </w:r>
      <w:r>
        <w:rPr>
          <w:rFonts w:ascii="宋体" w:eastAsia="宋体" w:hAnsi="MS Mincho" w:cs="宋体"/>
          <w:sz w:val="28"/>
          <w:bdr w:val="none" w:sz="0" w:space="0" w:color="auto"/>
        </w:rPr>
        <w:t>，学生的特点和</w:t>
      </w:r>
      <w:r>
        <w:rPr>
          <w:rFonts w:ascii="宋体" w:eastAsia="宋体" w:hAnsi="SimSun" w:cs="宋体"/>
          <w:sz w:val="28"/>
          <w:bdr w:val="none" w:sz="0" w:space="0" w:color="auto"/>
        </w:rPr>
        <w:t>问题</w:t>
      </w:r>
      <w:r>
        <w:rPr>
          <w:rFonts w:ascii="宋体" w:eastAsia="宋体" w:hAnsi="MS Mincho" w:cs="宋体"/>
          <w:sz w:val="28"/>
          <w:bdr w:val="none" w:sz="0" w:space="0" w:color="auto"/>
        </w:rPr>
        <w:t>也在</w:t>
      </w:r>
      <w:r>
        <w:rPr>
          <w:rFonts w:ascii="宋体" w:eastAsia="宋体" w:hAnsi="SimSun" w:cs="宋体"/>
          <w:sz w:val="28"/>
          <w:bdr w:val="none" w:sz="0" w:space="0" w:color="auto"/>
        </w:rPr>
        <w:t>发</w:t>
      </w:r>
      <w:r>
        <w:rPr>
          <w:rFonts w:ascii="宋体" w:eastAsia="宋体" w:hAnsi="MS Mincho" w:cs="宋体"/>
          <w:sz w:val="28"/>
          <w:bdr w:val="none" w:sz="0" w:space="0" w:color="auto"/>
        </w:rPr>
        <w:t>生着不断的</w:t>
      </w:r>
      <w:r>
        <w:rPr>
          <w:rFonts w:ascii="宋体" w:eastAsia="宋体" w:hAnsi="SimSun" w:cs="宋体"/>
          <w:sz w:val="28"/>
          <w:bdr w:val="none" w:sz="0" w:space="0" w:color="auto"/>
        </w:rPr>
        <w:t>变</w:t>
      </w:r>
      <w:r>
        <w:rPr>
          <w:rFonts w:ascii="宋体" w:eastAsia="宋体" w:hAnsi="MS Mincho" w:cs="宋体"/>
          <w:sz w:val="28"/>
          <w:bdr w:val="none" w:sz="0" w:space="0" w:color="auto"/>
        </w:rPr>
        <w:t>化。</w:t>
      </w:r>
      <w:r>
        <w:rPr>
          <w:rFonts w:ascii="宋体" w:eastAsia="宋体" w:hAnsi="SimSun" w:cs="宋体"/>
          <w:sz w:val="28"/>
          <w:bdr w:val="none" w:sz="0" w:space="0" w:color="auto"/>
        </w:rPr>
        <w:t>虽</w:t>
      </w:r>
      <w:r>
        <w:rPr>
          <w:rFonts w:ascii="宋体" w:eastAsia="宋体" w:hAnsi="MS Mincho" w:cs="宋体"/>
          <w:sz w:val="28"/>
          <w:bdr w:val="none" w:sz="0" w:space="0" w:color="auto"/>
        </w:rPr>
        <w:t>然七年</w:t>
      </w:r>
      <w:r>
        <w:rPr>
          <w:rFonts w:ascii="宋体" w:eastAsia="宋体" w:hAnsi="SimSun" w:cs="宋体"/>
          <w:sz w:val="28"/>
          <w:bdr w:val="none" w:sz="0" w:space="0" w:color="auto"/>
        </w:rPr>
        <w:t>级</w:t>
      </w:r>
      <w:r>
        <w:rPr>
          <w:rFonts w:ascii="宋体" w:eastAsia="宋体" w:hAnsi="MS Mincho" w:cs="宋体"/>
          <w:sz w:val="28"/>
          <w:bdr w:val="none" w:sz="0" w:space="0" w:color="auto"/>
        </w:rPr>
        <w:t>的教材我已</w:t>
      </w:r>
      <w:r>
        <w:rPr>
          <w:rFonts w:ascii="宋体" w:eastAsia="宋体" w:hAnsi="SimSun" w:cs="宋体"/>
          <w:sz w:val="28"/>
          <w:bdr w:val="none" w:sz="0" w:space="0" w:color="auto"/>
        </w:rPr>
        <w:t>经</w:t>
      </w:r>
      <w:r>
        <w:rPr>
          <w:rFonts w:ascii="宋体" w:eastAsia="宋体" w:hAnsi="MS Mincho" w:cs="宋体"/>
          <w:sz w:val="28"/>
          <w:bdr w:val="none" w:sz="0" w:space="0" w:color="auto"/>
        </w:rPr>
        <w:t>上</w:t>
      </w:r>
      <w:r>
        <w:rPr>
          <w:rFonts w:ascii="宋体" w:eastAsia="宋体" w:hAnsi="SimSun" w:cs="宋体"/>
          <w:sz w:val="28"/>
          <w:bdr w:val="none" w:sz="0" w:space="0" w:color="auto"/>
        </w:rPr>
        <w:t>过</w:t>
      </w:r>
      <w:r>
        <w:rPr>
          <w:rFonts w:ascii="宋体" w:eastAsia="宋体" w:hAnsi="MS Mincho" w:cs="宋体"/>
          <w:sz w:val="28"/>
          <w:bdr w:val="none" w:sz="0" w:space="0" w:color="auto"/>
        </w:rPr>
        <w:t>好几年了，八年</w:t>
      </w:r>
      <w:r>
        <w:rPr>
          <w:rFonts w:ascii="宋体" w:eastAsia="宋体" w:hAnsi="SimSun" w:cs="宋体"/>
          <w:sz w:val="28"/>
          <w:bdr w:val="none" w:sz="0" w:space="0" w:color="auto"/>
        </w:rPr>
        <w:t>级</w:t>
      </w:r>
      <w:r>
        <w:rPr>
          <w:rFonts w:ascii="宋体" w:eastAsia="宋体" w:hAnsi="MS Mincho" w:cs="宋体"/>
          <w:sz w:val="28"/>
          <w:bdr w:val="none" w:sz="0" w:space="0" w:color="auto"/>
        </w:rPr>
        <w:t>也已</w:t>
      </w:r>
      <w:r>
        <w:rPr>
          <w:rFonts w:ascii="宋体" w:eastAsia="宋体" w:hAnsi="SimSun" w:cs="宋体"/>
          <w:sz w:val="28"/>
          <w:bdr w:val="none" w:sz="0" w:space="0" w:color="auto"/>
        </w:rPr>
        <w:t>经</w:t>
      </w:r>
      <w:r>
        <w:rPr>
          <w:rFonts w:ascii="宋体" w:eastAsia="宋体" w:hAnsi="MS Mincho" w:cs="宋体"/>
          <w:sz w:val="28"/>
          <w:bdr w:val="none" w:sz="0" w:space="0" w:color="auto"/>
        </w:rPr>
        <w:t>是第二次上了，但是在</w:t>
      </w:r>
      <w:r>
        <w:rPr>
          <w:rFonts w:ascii="宋体" w:eastAsia="宋体" w:hAnsi="SimSun" w:cs="宋体"/>
          <w:sz w:val="28"/>
          <w:bdr w:val="none" w:sz="0" w:space="0" w:color="auto"/>
        </w:rPr>
        <w:t>备课</w:t>
      </w:r>
      <w:r>
        <w:rPr>
          <w:rFonts w:ascii="宋体" w:eastAsia="宋体" w:hAnsi="MS Mincho" w:cs="宋体"/>
          <w:sz w:val="28"/>
          <w:bdr w:val="none" w:sz="0" w:space="0" w:color="auto"/>
        </w:rPr>
        <w:t>、教学</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还</w:t>
      </w:r>
      <w:r>
        <w:rPr>
          <w:rFonts w:ascii="宋体" w:eastAsia="宋体" w:hAnsi="MS Mincho" w:cs="宋体"/>
          <w:sz w:val="28"/>
          <w:bdr w:val="none" w:sz="0" w:space="0" w:color="auto"/>
        </w:rPr>
        <w:t>是</w:t>
      </w:r>
      <w:r>
        <w:rPr>
          <w:rFonts w:ascii="宋体" w:eastAsia="宋体" w:hAnsi="SimSun" w:cs="宋体"/>
          <w:sz w:val="28"/>
          <w:bdr w:val="none" w:sz="0" w:space="0" w:color="auto"/>
        </w:rPr>
        <w:t>发现</w:t>
      </w:r>
      <w:r>
        <w:rPr>
          <w:rFonts w:ascii="宋体" w:eastAsia="宋体" w:hAnsi="MS Mincho" w:cs="宋体"/>
          <w:sz w:val="28"/>
          <w:bdr w:val="none" w:sz="0" w:space="0" w:color="auto"/>
        </w:rPr>
        <w:t>一些新的</w:t>
      </w:r>
      <w:r>
        <w:rPr>
          <w:rFonts w:ascii="宋体" w:eastAsia="宋体" w:hAnsi="SimSun" w:cs="宋体"/>
          <w:sz w:val="28"/>
          <w:bdr w:val="none" w:sz="0" w:space="0" w:color="auto"/>
        </w:rPr>
        <w:t>问题</w:t>
      </w:r>
      <w:r>
        <w:rPr>
          <w:rFonts w:ascii="宋体" w:eastAsia="宋体" w:hAnsi="MS Mincho" w:cs="宋体"/>
          <w:sz w:val="28"/>
          <w:bdr w:val="none" w:sz="0" w:space="0" w:color="auto"/>
        </w:rPr>
        <w:t>，得到一些新的启</w:t>
      </w:r>
      <w:r>
        <w:rPr>
          <w:rFonts w:ascii="宋体" w:eastAsia="宋体" w:hAnsi="SimSun" w:cs="宋体"/>
          <w:sz w:val="28"/>
          <w:bdr w:val="none" w:sz="0" w:space="0" w:color="auto"/>
        </w:rPr>
        <w:t>发</w:t>
      </w:r>
      <w:r>
        <w:rPr>
          <w:rFonts w:ascii="宋体" w:eastAsia="宋体" w:hAnsi="MS Mincho" w:cs="宋体"/>
          <w:sz w:val="28"/>
          <w:bdr w:val="none" w:sz="0" w:space="0" w:color="auto"/>
        </w:rPr>
        <w:t>与</w:t>
      </w:r>
      <w:r>
        <w:rPr>
          <w:rFonts w:ascii="宋体" w:eastAsia="宋体" w:hAnsi="SimSun" w:cs="宋体"/>
          <w:sz w:val="28"/>
          <w:bdr w:val="none" w:sz="0" w:space="0" w:color="auto"/>
        </w:rPr>
        <w:t>经验</w:t>
      </w:r>
      <w:r>
        <w:rPr>
          <w:rFonts w:ascii="宋体" w:eastAsia="宋体" w:hAnsi="MS Mincho" w:cs="宋体"/>
          <w:sz w:val="28"/>
          <w:bdr w:val="none" w:sz="0" w:space="0" w:color="auto"/>
        </w:rPr>
        <w:t>，因此我在教学中先</w:t>
      </w:r>
      <w:r>
        <w:rPr>
          <w:rFonts w:ascii="宋体" w:eastAsia="宋体" w:hAnsi="SimSun" w:cs="宋体"/>
          <w:sz w:val="28"/>
          <w:bdr w:val="none" w:sz="0" w:space="0" w:color="auto"/>
        </w:rPr>
        <w:t>读</w:t>
      </w:r>
      <w:r>
        <w:rPr>
          <w:rFonts w:ascii="宋体" w:eastAsia="宋体" w:hAnsi="MS Mincho" w:cs="宋体"/>
          <w:sz w:val="28"/>
          <w:bdr w:val="none" w:sz="0" w:space="0" w:color="auto"/>
        </w:rPr>
        <w:t>教材，</w:t>
      </w:r>
      <w:r>
        <w:rPr>
          <w:rFonts w:ascii="宋体" w:eastAsia="宋体" w:hAnsi="SimSun" w:cs="宋体"/>
          <w:sz w:val="28"/>
          <w:bdr w:val="none" w:sz="0" w:space="0" w:color="auto"/>
        </w:rPr>
        <w:t>对</w:t>
      </w:r>
      <w:r>
        <w:rPr>
          <w:rFonts w:ascii="宋体" w:eastAsia="宋体" w:hAnsi="MS Mincho" w:cs="宋体"/>
          <w:sz w:val="28"/>
          <w:bdr w:val="none" w:sz="0" w:space="0" w:color="auto"/>
        </w:rPr>
        <w:t>教材作深入</w:t>
      </w:r>
      <w:r>
        <w:rPr>
          <w:rFonts w:ascii="宋体" w:eastAsia="宋体" w:hAnsi="SimSun" w:cs="宋体"/>
          <w:sz w:val="28"/>
          <w:bdr w:val="none" w:sz="0" w:space="0" w:color="auto"/>
        </w:rPr>
        <w:t>细</w:t>
      </w:r>
      <w:r>
        <w:rPr>
          <w:rFonts w:ascii="宋体" w:eastAsia="宋体" w:hAnsi="MS Mincho" w:cs="宋体"/>
          <w:sz w:val="28"/>
          <w:bdr w:val="none" w:sz="0" w:space="0" w:color="auto"/>
        </w:rPr>
        <w:t>致的</w:t>
      </w:r>
      <w:r>
        <w:rPr>
          <w:rFonts w:ascii="宋体" w:eastAsia="宋体" w:hAnsi="SimSun" w:cs="宋体"/>
          <w:sz w:val="28"/>
          <w:bdr w:val="none" w:sz="0" w:space="0" w:color="auto"/>
        </w:rPr>
        <w:t>钻</w:t>
      </w:r>
      <w:r>
        <w:rPr>
          <w:rFonts w:ascii="宋体" w:eastAsia="宋体" w:hAnsi="MS Mincho" w:cs="宋体"/>
          <w:sz w:val="28"/>
          <w:bdr w:val="none" w:sz="0" w:space="0" w:color="auto"/>
        </w:rPr>
        <w:t>研，准确把握教材的重</w:t>
      </w:r>
      <w:r>
        <w:rPr>
          <w:rFonts w:ascii="宋体" w:eastAsia="宋体" w:hAnsi="SimSun" w:cs="宋体"/>
          <w:sz w:val="28"/>
          <w:bdr w:val="none" w:sz="0" w:space="0" w:color="auto"/>
        </w:rPr>
        <w:t>难</w:t>
      </w:r>
      <w:r>
        <w:rPr>
          <w:rFonts w:ascii="宋体" w:eastAsia="宋体" w:hAnsi="MS Mincho" w:cs="宋体"/>
          <w:sz w:val="28"/>
          <w:bdr w:val="none" w:sz="0" w:space="0" w:color="auto"/>
        </w:rPr>
        <w:t>点，</w:t>
      </w:r>
      <w:r>
        <w:rPr>
          <w:rFonts w:ascii="宋体" w:eastAsia="宋体" w:hAnsi="SimSun" w:cs="宋体"/>
          <w:sz w:val="28"/>
          <w:bdr w:val="none" w:sz="0" w:space="0" w:color="auto"/>
        </w:rPr>
        <w:t>对</w:t>
      </w:r>
      <w:r>
        <w:rPr>
          <w:rFonts w:ascii="宋体" w:eastAsia="宋体" w:hAnsi="MS Mincho" w:cs="宋体"/>
          <w:sz w:val="28"/>
          <w:bdr w:val="none" w:sz="0" w:space="0" w:color="auto"/>
        </w:rPr>
        <w:t>教材</w:t>
      </w:r>
      <w:r>
        <w:rPr>
          <w:rFonts w:ascii="宋体" w:eastAsia="宋体" w:hAnsi="SimSun" w:cs="宋体"/>
          <w:sz w:val="28"/>
          <w:bdr w:val="none" w:sz="0" w:space="0" w:color="auto"/>
        </w:rPr>
        <w:t>进</w:t>
      </w:r>
      <w:r>
        <w:rPr>
          <w:rFonts w:ascii="宋体" w:eastAsia="宋体" w:hAnsi="MS Mincho" w:cs="宋体"/>
          <w:sz w:val="28"/>
          <w:bdr w:val="none" w:sz="0" w:space="0" w:color="auto"/>
        </w:rPr>
        <w:t>行合理整合，争取把</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节课</w:t>
      </w:r>
      <w:r>
        <w:rPr>
          <w:rFonts w:ascii="宋体" w:eastAsia="宋体" w:hAnsi="MS Mincho" w:cs="宋体"/>
          <w:sz w:val="28"/>
          <w:bdr w:val="none" w:sz="0" w:space="0" w:color="auto"/>
        </w:rPr>
        <w:t>都当做第一次来上。</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给</w:t>
      </w:r>
      <w:r>
        <w:rPr>
          <w:rFonts w:ascii="宋体" w:eastAsia="宋体" w:hAnsi="MS Mincho" w:cs="宋体"/>
          <w:sz w:val="28"/>
          <w:bdr w:val="none" w:sz="0" w:space="0" w:color="auto"/>
        </w:rPr>
        <w:t>学生一碗水，自己必</w:t>
      </w:r>
      <w:r>
        <w:rPr>
          <w:rFonts w:ascii="宋体" w:eastAsia="宋体" w:hAnsi="SimSun" w:cs="宋体"/>
          <w:sz w:val="28"/>
          <w:bdr w:val="none" w:sz="0" w:space="0" w:color="auto"/>
        </w:rPr>
        <w:t>须拥</w:t>
      </w:r>
      <w:r>
        <w:rPr>
          <w:rFonts w:ascii="宋体" w:eastAsia="宋体" w:hAnsi="MS Mincho" w:cs="宋体"/>
          <w:sz w:val="28"/>
          <w:bdr w:val="none" w:sz="0" w:space="0" w:color="auto"/>
        </w:rPr>
        <w:t>有一桶水。所以我一有</w:t>
      </w:r>
      <w:r>
        <w:rPr>
          <w:rFonts w:ascii="宋体" w:eastAsia="宋体" w:hAnsi="SimSun" w:cs="宋体"/>
          <w:sz w:val="28"/>
          <w:bdr w:val="none" w:sz="0" w:space="0" w:color="auto"/>
        </w:rPr>
        <w:t>时间</w:t>
      </w:r>
      <w:r>
        <w:rPr>
          <w:rFonts w:ascii="宋体" w:eastAsia="宋体" w:hAnsi="MS Mincho" w:cs="宋体"/>
          <w:sz w:val="28"/>
          <w:bdr w:val="none" w:sz="0" w:space="0" w:color="auto"/>
        </w:rPr>
        <w:t>就</w:t>
      </w:r>
      <w:r>
        <w:rPr>
          <w:rFonts w:ascii="宋体" w:eastAsia="宋体" w:hAnsi="SimSun" w:cs="宋体"/>
          <w:sz w:val="28"/>
          <w:bdr w:val="none" w:sz="0" w:space="0" w:color="auto"/>
        </w:rPr>
        <w:t>坚</w:t>
      </w:r>
      <w:r>
        <w:rPr>
          <w:rFonts w:ascii="宋体" w:eastAsia="宋体" w:hAnsi="MS Mincho" w:cs="宋体"/>
          <w:sz w:val="28"/>
          <w:bdr w:val="none" w:sz="0" w:space="0" w:color="auto"/>
        </w:rPr>
        <w:t>持自学。</w:t>
      </w:r>
      <w:r>
        <w:rPr>
          <w:rFonts w:ascii="宋体" w:eastAsia="宋体" w:hAnsi="SimSun" w:cs="宋体"/>
          <w:sz w:val="28"/>
          <w:bdr w:val="none" w:sz="0" w:space="0" w:color="auto"/>
        </w:rPr>
        <w:t>积</w:t>
      </w:r>
      <w:r>
        <w:rPr>
          <w:rFonts w:ascii="宋体" w:eastAsia="宋体" w:hAnsi="MS Mincho" w:cs="宋体"/>
          <w:sz w:val="28"/>
          <w:bdr w:val="none" w:sz="0" w:space="0" w:color="auto"/>
        </w:rPr>
        <w:t>极学</w:t>
      </w:r>
      <w:r>
        <w:rPr>
          <w:rFonts w:ascii="宋体" w:eastAsia="宋体" w:hAnsi="SimSun" w:cs="宋体"/>
          <w:sz w:val="28"/>
          <w:bdr w:val="none" w:sz="0" w:space="0" w:color="auto"/>
        </w:rPr>
        <w:t>电脑</w:t>
      </w:r>
      <w:r>
        <w:rPr>
          <w:rFonts w:ascii="宋体" w:eastAsia="宋体" w:hAnsi="MS Mincho" w:cs="宋体"/>
          <w:sz w:val="28"/>
          <w:bdr w:val="none" w:sz="0" w:space="0" w:color="auto"/>
        </w:rPr>
        <w:t>，不断地熟</w:t>
      </w:r>
      <w:r>
        <w:rPr>
          <w:rFonts w:ascii="宋体" w:eastAsia="宋体" w:hAnsi="SimSun" w:cs="宋体"/>
          <w:sz w:val="28"/>
          <w:bdr w:val="none" w:sz="0" w:space="0" w:color="auto"/>
        </w:rPr>
        <w:t>练</w:t>
      </w:r>
      <w:r>
        <w:rPr>
          <w:rFonts w:ascii="宋体" w:eastAsia="宋体" w:hAnsi="MS Mincho" w:cs="宋体"/>
          <w:sz w:val="28"/>
          <w:bdr w:val="none" w:sz="0" w:space="0" w:color="auto"/>
        </w:rPr>
        <w:t>、拓展自己的</w:t>
      </w:r>
      <w:r>
        <w:rPr>
          <w:rFonts w:ascii="宋体" w:eastAsia="宋体" w:hAnsi="SimSun" w:cs="宋体"/>
          <w:sz w:val="28"/>
          <w:bdr w:val="none" w:sz="0" w:space="0" w:color="auto"/>
        </w:rPr>
        <w:t>电脑</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持用先</w:t>
      </w:r>
      <w:r>
        <w:rPr>
          <w:rFonts w:ascii="宋体" w:eastAsia="宋体" w:hAnsi="SimSun" w:cs="宋体"/>
          <w:sz w:val="28"/>
          <w:bdr w:val="none" w:sz="0" w:space="0" w:color="auto"/>
        </w:rPr>
        <w:t>进</w:t>
      </w:r>
      <w:r>
        <w:rPr>
          <w:rFonts w:ascii="宋体" w:eastAsia="宋体" w:hAnsi="MS Mincho" w:cs="宋体"/>
          <w:sz w:val="28"/>
          <w:bdr w:val="none" w:sz="0" w:space="0" w:color="auto"/>
        </w:rPr>
        <w:t>的多媒体</w:t>
      </w:r>
      <w:r>
        <w:rPr>
          <w:rFonts w:ascii="宋体" w:eastAsia="宋体" w:hAnsi="SimSun" w:cs="宋体"/>
          <w:sz w:val="28"/>
          <w:bdr w:val="none" w:sz="0" w:space="0" w:color="auto"/>
        </w:rPr>
        <w:t>给</w:t>
      </w:r>
      <w:r>
        <w:rPr>
          <w:rFonts w:ascii="宋体" w:eastAsia="宋体" w:hAnsi="MS Mincho" w:cs="宋体"/>
          <w:sz w:val="28"/>
          <w:bdr w:val="none" w:sz="0" w:space="0" w:color="auto"/>
        </w:rPr>
        <w:t>学生上精彩的</w:t>
      </w:r>
      <w:r>
        <w:rPr>
          <w:rFonts w:ascii="宋体" w:eastAsia="宋体" w:hAnsi="SimSun" w:cs="宋体"/>
          <w:sz w:val="28"/>
          <w:bdr w:val="none" w:sz="0" w:space="0" w:color="auto"/>
        </w:rPr>
        <w:t>课</w:t>
      </w:r>
      <w:r>
        <w:rPr>
          <w:rFonts w:ascii="宋体" w:eastAsia="宋体" w:hAnsi="MS Mincho" w:cs="宋体"/>
          <w:sz w:val="28"/>
          <w:bdr w:val="none" w:sz="0" w:space="0" w:color="auto"/>
        </w:rPr>
        <w:t>，提高他</w:t>
      </w:r>
      <w:r>
        <w:rPr>
          <w:rFonts w:ascii="宋体" w:eastAsia="宋体" w:hAnsi="SimSun" w:cs="宋体"/>
          <w:sz w:val="28"/>
          <w:bdr w:val="none" w:sz="0" w:space="0" w:color="auto"/>
        </w:rPr>
        <w:t>们</w:t>
      </w:r>
      <w:r>
        <w:rPr>
          <w:rFonts w:ascii="宋体" w:eastAsia="宋体" w:hAnsi="MS Mincho" w:cs="宋体"/>
          <w:sz w:val="28"/>
          <w:bdr w:val="none" w:sz="0" w:space="0" w:color="auto"/>
        </w:rPr>
        <w:t>的学</w:t>
      </w:r>
      <w:r>
        <w:rPr>
          <w:rFonts w:ascii="宋体" w:eastAsia="宋体" w:hAnsi="SimSun" w:cs="宋体"/>
          <w:sz w:val="28"/>
          <w:bdr w:val="none" w:sz="0" w:space="0" w:color="auto"/>
        </w:rPr>
        <w:t>习兴</w:t>
      </w:r>
      <w:r>
        <w:rPr>
          <w:rFonts w:ascii="宋体" w:eastAsia="宋体" w:hAnsi="MS Mincho" w:cs="宋体"/>
          <w:sz w:val="28"/>
          <w:bdr w:val="none" w:sz="0" w:space="0" w:color="auto"/>
        </w:rPr>
        <w:t>趣。</w:t>
      </w:r>
      <w:r>
        <w:rPr>
          <w:rFonts w:ascii="宋体" w:eastAsia="宋体" w:hAnsi="SimSun" w:cs="宋体"/>
          <w:sz w:val="28"/>
          <w:bdr w:val="none" w:sz="0" w:space="0" w:color="auto"/>
        </w:rPr>
        <w:t>组织</w:t>
      </w:r>
      <w:r>
        <w:rPr>
          <w:rFonts w:ascii="宋体" w:eastAsia="宋体" w:hAnsi="MS Mincho" w:cs="宋体"/>
          <w:sz w:val="28"/>
          <w:bdr w:val="none" w:sz="0" w:space="0" w:color="auto"/>
        </w:rPr>
        <w:t>好</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关</w:t>
      </w:r>
      <w:r>
        <w:rPr>
          <w:rFonts w:ascii="宋体" w:eastAsia="宋体" w:hAnsi="MS Mincho" w:cs="宋体"/>
          <w:sz w:val="28"/>
          <w:bdr w:val="none" w:sz="0" w:space="0" w:color="auto"/>
        </w:rPr>
        <w:t>注全体学生，注意信息反</w:t>
      </w:r>
      <w:r>
        <w:rPr>
          <w:rFonts w:ascii="宋体" w:eastAsia="宋体" w:hAnsi="SimSun" w:cs="宋体"/>
          <w:sz w:val="28"/>
          <w:bdr w:val="none" w:sz="0" w:space="0" w:color="auto"/>
        </w:rPr>
        <w:t>馈</w:t>
      </w:r>
      <w:r>
        <w:rPr>
          <w:rFonts w:ascii="宋体" w:eastAsia="宋体" w:hAnsi="MS Mincho" w:cs="宋体"/>
          <w:sz w:val="28"/>
          <w:bdr w:val="none" w:sz="0" w:space="0" w:color="auto"/>
        </w:rPr>
        <w:t>，</w:t>
      </w:r>
      <w:r>
        <w:rPr>
          <w:rFonts w:ascii="宋体" w:eastAsia="宋体" w:hAnsi="SimSun" w:cs="宋体"/>
          <w:sz w:val="28"/>
          <w:bdr w:val="none" w:sz="0" w:space="0" w:color="auto"/>
        </w:rPr>
        <w:t>调动</w:t>
      </w:r>
      <w:r>
        <w:rPr>
          <w:rFonts w:ascii="宋体" w:eastAsia="宋体" w:hAnsi="MS Mincho" w:cs="宋体"/>
          <w:sz w:val="28"/>
          <w:bdr w:val="none" w:sz="0" w:space="0" w:color="auto"/>
        </w:rPr>
        <w:t>学生的有意注意，使其保持相</w:t>
      </w:r>
      <w:r>
        <w:rPr>
          <w:rFonts w:ascii="宋体" w:eastAsia="宋体" w:hAnsi="SimSun" w:cs="宋体"/>
          <w:sz w:val="28"/>
          <w:bdr w:val="none" w:sz="0" w:space="0" w:color="auto"/>
        </w:rPr>
        <w:t>对稳</w:t>
      </w:r>
      <w:r>
        <w:rPr>
          <w:rFonts w:ascii="宋体" w:eastAsia="宋体" w:hAnsi="MS Mincho" w:cs="宋体"/>
          <w:sz w:val="28"/>
          <w:bdr w:val="none" w:sz="0" w:space="0" w:color="auto"/>
        </w:rPr>
        <w:t>定性。同</w:t>
      </w:r>
      <w:r>
        <w:rPr>
          <w:rFonts w:ascii="宋体" w:eastAsia="宋体" w:hAnsi="SimSun" w:cs="宋体"/>
          <w:sz w:val="28"/>
          <w:bdr w:val="none" w:sz="0" w:space="0" w:color="auto"/>
        </w:rPr>
        <w:t>时</w:t>
      </w:r>
      <w:r>
        <w:rPr>
          <w:rFonts w:ascii="宋体" w:eastAsia="宋体" w:hAnsi="MS Mincho" w:cs="宋体"/>
          <w:sz w:val="28"/>
          <w:bdr w:val="none" w:sz="0" w:space="0" w:color="auto"/>
        </w:rPr>
        <w:t>，激</w:t>
      </w:r>
      <w:r>
        <w:rPr>
          <w:rFonts w:ascii="宋体" w:eastAsia="宋体" w:hAnsi="SimSun" w:cs="宋体"/>
          <w:sz w:val="28"/>
          <w:bdr w:val="none" w:sz="0" w:space="0" w:color="auto"/>
        </w:rPr>
        <w:t>发</w:t>
      </w:r>
      <w:r>
        <w:rPr>
          <w:rFonts w:ascii="宋体" w:eastAsia="宋体" w:hAnsi="MS Mincho" w:cs="宋体"/>
          <w:sz w:val="28"/>
          <w:bdr w:val="none" w:sz="0" w:space="0" w:color="auto"/>
        </w:rPr>
        <w:t>学生的情感，使他</w:t>
      </w:r>
      <w:r>
        <w:rPr>
          <w:rFonts w:ascii="宋体" w:eastAsia="宋体" w:hAnsi="SimSun" w:cs="宋体"/>
          <w:sz w:val="28"/>
          <w:bdr w:val="none" w:sz="0" w:space="0" w:color="auto"/>
        </w:rPr>
        <w:t>们产</w:t>
      </w:r>
      <w:r>
        <w:rPr>
          <w:rFonts w:ascii="宋体" w:eastAsia="宋体" w:hAnsi="MS Mincho" w:cs="宋体"/>
          <w:sz w:val="28"/>
          <w:bdr w:val="none" w:sz="0" w:space="0" w:color="auto"/>
        </w:rPr>
        <w:t>生愉悦的心境，</w:t>
      </w:r>
      <w:r>
        <w:rPr>
          <w:rFonts w:ascii="宋体" w:eastAsia="宋体" w:hAnsi="SimSun" w:cs="宋体"/>
          <w:sz w:val="28"/>
          <w:bdr w:val="none" w:sz="0" w:space="0" w:color="auto"/>
        </w:rPr>
        <w:t>创</w:t>
      </w:r>
      <w:r>
        <w:rPr>
          <w:rFonts w:ascii="宋体" w:eastAsia="宋体" w:hAnsi="MS Mincho" w:cs="宋体"/>
          <w:sz w:val="28"/>
          <w:bdr w:val="none" w:sz="0" w:space="0" w:color="auto"/>
        </w:rPr>
        <w:t>造良好的</w:t>
      </w:r>
      <w:r>
        <w:rPr>
          <w:rFonts w:ascii="宋体" w:eastAsia="宋体" w:hAnsi="SimSun" w:cs="宋体"/>
          <w:sz w:val="28"/>
          <w:bdr w:val="none" w:sz="0" w:space="0" w:color="auto"/>
        </w:rPr>
        <w:t>课</w:t>
      </w:r>
      <w:r>
        <w:rPr>
          <w:rFonts w:ascii="宋体" w:eastAsia="宋体" w:hAnsi="MS Mincho" w:cs="宋体"/>
          <w:sz w:val="28"/>
          <w:bdr w:val="none" w:sz="0" w:space="0" w:color="auto"/>
        </w:rPr>
        <w:t>堂气氛，</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语</w:t>
      </w:r>
      <w:r>
        <w:rPr>
          <w:rFonts w:ascii="宋体" w:eastAsia="宋体" w:hAnsi="MS Mincho" w:cs="宋体"/>
          <w:sz w:val="28"/>
          <w:bdr w:val="none" w:sz="0" w:space="0" w:color="auto"/>
        </w:rPr>
        <w:t>言</w:t>
      </w:r>
      <w:r>
        <w:rPr>
          <w:rFonts w:ascii="宋体" w:eastAsia="宋体" w:hAnsi="SimSun" w:cs="宋体"/>
          <w:sz w:val="28"/>
          <w:bdr w:val="none" w:sz="0" w:space="0" w:color="auto"/>
        </w:rPr>
        <w:t>简洁</w:t>
      </w:r>
      <w:r>
        <w:rPr>
          <w:rFonts w:ascii="宋体" w:eastAsia="宋体" w:hAnsi="MS Mincho" w:cs="宋体"/>
          <w:sz w:val="28"/>
          <w:bdr w:val="none" w:sz="0" w:space="0" w:color="auto"/>
        </w:rPr>
        <w:t>明了，</w:t>
      </w:r>
      <w:r>
        <w:rPr>
          <w:rFonts w:ascii="宋体" w:eastAsia="宋体" w:hAnsi="SimSun" w:cs="宋体"/>
          <w:sz w:val="28"/>
          <w:bdr w:val="none" w:sz="0" w:space="0" w:color="auto"/>
        </w:rPr>
        <w:t>课</w:t>
      </w:r>
      <w:r>
        <w:rPr>
          <w:rFonts w:ascii="宋体" w:eastAsia="宋体" w:hAnsi="MS Mincho" w:cs="宋体"/>
          <w:sz w:val="28"/>
          <w:bdr w:val="none" w:sz="0" w:space="0" w:color="auto"/>
        </w:rPr>
        <w:t>堂提</w:t>
      </w:r>
      <w:r>
        <w:rPr>
          <w:rFonts w:ascii="宋体" w:eastAsia="宋体" w:hAnsi="SimSun" w:cs="宋体"/>
          <w:sz w:val="28"/>
          <w:bdr w:val="none" w:sz="0" w:space="0" w:color="auto"/>
        </w:rPr>
        <w:t>问</w:t>
      </w:r>
      <w:r>
        <w:rPr>
          <w:rFonts w:ascii="宋体" w:eastAsia="宋体" w:hAnsi="MS Mincho" w:cs="宋体"/>
          <w:sz w:val="28"/>
          <w:bdr w:val="none" w:sz="0" w:space="0" w:color="auto"/>
        </w:rPr>
        <w:t>面向全体学生，注意引</w:t>
      </w:r>
      <w:r>
        <w:rPr>
          <w:rFonts w:ascii="宋体" w:eastAsia="宋体" w:hAnsi="SimSun" w:cs="宋体"/>
          <w:sz w:val="28"/>
          <w:bdr w:val="none" w:sz="0" w:space="0" w:color="auto"/>
        </w:rPr>
        <w:t>发</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课</w:t>
      </w:r>
      <w:r>
        <w:rPr>
          <w:rFonts w:ascii="宋体" w:eastAsia="宋体" w:hAnsi="MS Mincho" w:cs="宋体"/>
          <w:sz w:val="28"/>
          <w:bdr w:val="none" w:sz="0" w:space="0" w:color="auto"/>
        </w:rPr>
        <w:t>堂上</w:t>
      </w:r>
      <w:r>
        <w:rPr>
          <w:rFonts w:ascii="宋体" w:eastAsia="宋体" w:hAnsi="SimSun" w:cs="宋体"/>
          <w:sz w:val="28"/>
          <w:bdr w:val="none" w:sz="0" w:space="0" w:color="auto"/>
        </w:rPr>
        <w:t>讲练结</w:t>
      </w:r>
      <w:r>
        <w:rPr>
          <w:rFonts w:ascii="宋体" w:eastAsia="宋体" w:hAnsi="MS Mincho" w:cs="宋体"/>
          <w:sz w:val="28"/>
          <w:bdr w:val="none" w:sz="0" w:space="0" w:color="auto"/>
        </w:rPr>
        <w:t>合，布置好家庭作</w:t>
      </w:r>
      <w:r>
        <w:rPr>
          <w:rFonts w:ascii="宋体" w:eastAsia="宋体" w:hAnsi="SimSun" w:cs="宋体"/>
          <w:sz w:val="28"/>
          <w:bdr w:val="none" w:sz="0" w:space="0" w:color="auto"/>
        </w:rPr>
        <w:t>业</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少而精，减</w:t>
      </w:r>
      <w:r>
        <w:rPr>
          <w:rFonts w:ascii="宋体" w:eastAsia="宋体" w:hAnsi="SimSun" w:cs="宋体"/>
          <w:sz w:val="28"/>
          <w:bdr w:val="none" w:sz="0" w:space="0" w:color="auto"/>
        </w:rPr>
        <w:t>轻</w:t>
      </w:r>
      <w:r>
        <w:rPr>
          <w:rFonts w:ascii="宋体" w:eastAsia="宋体" w:hAnsi="MS Mincho" w:cs="宋体"/>
          <w:sz w:val="28"/>
          <w:bdr w:val="none" w:sz="0" w:space="0" w:color="auto"/>
        </w:rPr>
        <w:t>学生的</w:t>
      </w:r>
      <w:r>
        <w:rPr>
          <w:rFonts w:ascii="宋体" w:eastAsia="宋体" w:hAnsi="SimSun" w:cs="宋体"/>
          <w:sz w:val="28"/>
          <w:bdr w:val="none" w:sz="0" w:space="0" w:color="auto"/>
        </w:rPr>
        <w:t>负</w:t>
      </w:r>
      <w:r>
        <w:rPr>
          <w:rFonts w:ascii="宋体" w:eastAsia="宋体" w:hAnsi="MS Mincho" w:cs="宋体"/>
          <w:sz w:val="28"/>
          <w:bdr w:val="none" w:sz="0" w:space="0" w:color="auto"/>
        </w:rPr>
        <w:t>担。</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w:t>
      </w:r>
      <w:r>
        <w:rPr>
          <w:rStyle w:val="strong"/>
          <w:rFonts w:ascii="宋体" w:eastAsia="宋体" w:hAnsi="SimSun" w:cs="宋体"/>
          <w:b/>
          <w:sz w:val="28"/>
          <w:bdr w:val="none" w:sz="0" w:space="0" w:color="auto"/>
        </w:rPr>
        <w:t>积</w:t>
      </w:r>
      <w:r>
        <w:rPr>
          <w:rStyle w:val="strong"/>
          <w:rFonts w:ascii="宋体" w:eastAsia="宋体" w:hAnsi="MS Mincho" w:cs="宋体"/>
          <w:b/>
          <w:sz w:val="28"/>
          <w:bdr w:val="none" w:sz="0" w:space="0" w:color="auto"/>
        </w:rPr>
        <w:t>极参加学校的教科研活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，促</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自身水平的提高</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6"/>
          <w:cols w:space="708"/>
          <w:titlePg w:val="0"/>
        </w:sectPr>
      </w:pPr>
      <w:r>
        <w:rPr>
          <w:rFonts w:ascii="宋体" w:eastAsia="宋体" w:hAnsi="SimSun" w:cs="宋体"/>
          <w:sz w:val="28"/>
          <w:bdr w:val="none" w:sz="0" w:space="0" w:color="auto"/>
        </w:rPr>
        <w:t>为</w:t>
      </w:r>
      <w:r>
        <w:rPr>
          <w:rFonts w:ascii="宋体" w:eastAsia="宋体" w:hAnsi="MS Mincho" w:cs="宋体"/>
          <w:sz w:val="28"/>
          <w:bdr w:val="none" w:sz="0" w:space="0" w:color="auto"/>
        </w:rPr>
        <w:t>提高自身的</w:t>
      </w:r>
      <w:r>
        <w:rPr>
          <w:rFonts w:ascii="宋体" w:eastAsia="宋体" w:hAnsi="SimSun" w:cs="宋体"/>
          <w:sz w:val="28"/>
          <w:bdr w:val="none" w:sz="0" w:space="0" w:color="auto"/>
        </w:rPr>
        <w:t>业务</w:t>
      </w:r>
      <w:r>
        <w:rPr>
          <w:rFonts w:ascii="宋体" w:eastAsia="宋体" w:hAnsi="MS Mincho" w:cs="宋体"/>
          <w:sz w:val="28"/>
          <w:bdr w:val="none" w:sz="0" w:space="0" w:color="auto"/>
        </w:rPr>
        <w:t>水平，本学期我</w:t>
      </w:r>
      <w:r>
        <w:rPr>
          <w:rFonts w:ascii="宋体" w:eastAsia="宋体" w:hAnsi="SimSun" w:cs="宋体"/>
          <w:sz w:val="28"/>
          <w:bdr w:val="none" w:sz="0" w:space="0" w:color="auto"/>
        </w:rPr>
        <w:t>积</w:t>
      </w:r>
      <w:r>
        <w:rPr>
          <w:rFonts w:ascii="宋体" w:eastAsia="宋体" w:hAnsi="MS Mincho" w:cs="宋体"/>
          <w:sz w:val="28"/>
          <w:bdr w:val="none" w:sz="0" w:space="0" w:color="auto"/>
        </w:rPr>
        <w:t>极参加教研活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业务</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，参加学校的</w:t>
      </w:r>
      <w:r>
        <w:rPr>
          <w:rFonts w:ascii="宋体" w:eastAsia="宋体" w:hAnsi="SimSun" w:cs="宋体"/>
          <w:sz w:val="28"/>
          <w:bdr w:val="none" w:sz="0" w:space="0" w:color="auto"/>
        </w:rPr>
        <w:t>讲课</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xx</w:t>
      </w:r>
      <w:r>
        <w:rPr>
          <w:rFonts w:ascii="宋体" w:eastAsia="宋体" w:hAnsi="MS Mincho" w:cs="宋体"/>
          <w:sz w:val="28"/>
          <w:bdr w:val="none" w:sz="0" w:space="0" w:color="auto"/>
        </w:rPr>
        <w:t>月份我参加了</w:t>
      </w:r>
      <w:r>
        <w:rPr>
          <w:rFonts w:ascii="宋体" w:eastAsia="宋体" w:hAnsi="SimSun" w:cs="宋体"/>
          <w:sz w:val="28"/>
          <w:bdr w:val="none" w:sz="0" w:space="0" w:color="auto"/>
        </w:rPr>
        <w:t>对</w:t>
      </w:r>
      <w:r>
        <w:rPr>
          <w:rFonts w:ascii="宋体" w:eastAsia="宋体" w:hAnsi="MS Mincho" w:cs="宋体"/>
          <w:sz w:val="28"/>
          <w:bdr w:val="none" w:sz="0" w:space="0" w:color="auto"/>
        </w:rPr>
        <w:t>区全体教</w:t>
      </w:r>
      <w:r>
        <w:rPr>
          <w:rFonts w:ascii="宋体" w:eastAsia="宋体" w:hAnsi="SimSun" w:cs="宋体"/>
          <w:sz w:val="28"/>
          <w:bdr w:val="none" w:sz="0" w:space="0" w:color="auto"/>
        </w:rPr>
        <w:t>师</w:t>
      </w:r>
      <w:r>
        <w:rPr>
          <w:rFonts w:ascii="宋体" w:eastAsia="宋体" w:hAnsi="MS Mincho" w:cs="宋体"/>
          <w:sz w:val="28"/>
          <w:bdr w:val="none" w:sz="0" w:space="0" w:color="auto"/>
        </w:rPr>
        <w:t>公</w:t>
      </w:r>
      <w:r>
        <w:rPr>
          <w:rFonts w:ascii="宋体" w:eastAsia="宋体" w:hAnsi="SimSun" w:cs="宋体"/>
          <w:sz w:val="28"/>
          <w:bdr w:val="none" w:sz="0" w:space="0" w:color="auto"/>
        </w:rPr>
        <w:t>开</w:t>
      </w:r>
      <w:r>
        <w:rPr>
          <w:rFonts w:ascii="宋体" w:eastAsia="宋体" w:hAnsi="MS Mincho" w:cs="宋体"/>
          <w:sz w:val="28"/>
          <w:bdr w:val="none" w:sz="0" w:space="0" w:color="auto"/>
        </w:rPr>
        <w:t>展示的研究</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了上好</w:t>
      </w:r>
      <w:r>
        <w:rPr>
          <w:rFonts w:ascii="宋体" w:eastAsia="宋体" w:hAnsi="SimSun" w:cs="宋体"/>
          <w:sz w:val="28"/>
          <w:bdr w:val="none" w:sz="0" w:space="0" w:color="auto"/>
        </w:rPr>
        <w:t>这</w:t>
      </w:r>
      <w:r>
        <w:rPr>
          <w:rFonts w:ascii="宋体" w:eastAsia="宋体" w:hAnsi="MS Mincho" w:cs="宋体"/>
          <w:sz w:val="28"/>
          <w:bdr w:val="none" w:sz="0" w:space="0" w:color="auto"/>
        </w:rPr>
        <w:t>一</w:t>
      </w:r>
      <w:r>
        <w:rPr>
          <w:rFonts w:ascii="宋体" w:eastAsia="宋体" w:hAnsi="SimSun" w:cs="宋体"/>
          <w:sz w:val="28"/>
          <w:bdr w:val="none" w:sz="0" w:space="0" w:color="auto"/>
        </w:rPr>
        <w:t>节课</w:t>
      </w:r>
      <w:r>
        <w:rPr>
          <w:rFonts w:ascii="宋体" w:eastAsia="宋体" w:hAnsi="MS Mincho" w:cs="宋体"/>
          <w:sz w:val="28"/>
          <w:bdr w:val="none" w:sz="0" w:space="0" w:color="auto"/>
        </w:rPr>
        <w:t>，我精心准</w:t>
      </w:r>
      <w:r>
        <w:rPr>
          <w:rFonts w:ascii="宋体" w:eastAsia="宋体" w:hAnsi="SimSun" w:cs="宋体"/>
          <w:sz w:val="28"/>
          <w:bdr w:val="none" w:sz="0" w:space="0" w:color="auto"/>
        </w:rPr>
        <w:t>备</w:t>
      </w:r>
      <w:r>
        <w:rPr>
          <w:rFonts w:ascii="宋体" w:eastAsia="宋体" w:hAnsi="MS Mincho" w:cs="宋体"/>
          <w:sz w:val="28"/>
          <w:bdr w:val="none" w:sz="0" w:space="0" w:color="auto"/>
        </w:rPr>
        <w:t>，多次修改教案和</w:t>
      </w:r>
      <w:r>
        <w:rPr>
          <w:rFonts w:ascii="宋体" w:eastAsia="宋体" w:hAnsi="SimSun" w:cs="宋体"/>
          <w:sz w:val="28"/>
          <w:bdr w:val="none" w:sz="0" w:space="0" w:color="auto"/>
        </w:rPr>
        <w:t>课</w:t>
      </w:r>
      <w:r>
        <w:rPr>
          <w:rFonts w:ascii="宋体" w:eastAsia="宋体" w:hAnsi="MS Mincho" w:cs="宋体"/>
          <w:sz w:val="28"/>
          <w:bdr w:val="none" w:sz="0" w:space="0" w:color="auto"/>
        </w:rPr>
        <w:t>件，特</w:t>
      </w:r>
      <w:r>
        <w:rPr>
          <w:rFonts w:ascii="宋体" w:eastAsia="宋体" w:hAnsi="SimSun" w:cs="宋体"/>
          <w:sz w:val="28"/>
          <w:bdr w:val="none" w:sz="0" w:space="0" w:color="auto"/>
        </w:rPr>
        <w:t>别</w:t>
      </w:r>
      <w:r>
        <w:rPr>
          <w:rFonts w:ascii="宋体" w:eastAsia="宋体" w:hAnsi="MS Mincho" w:cs="宋体"/>
          <w:sz w:val="28"/>
          <w:bdr w:val="none" w:sz="0" w:space="0" w:color="auto"/>
        </w:rPr>
        <w:t>感</w:t>
      </w:r>
      <w:r>
        <w:rPr>
          <w:rFonts w:ascii="宋体" w:eastAsia="宋体" w:hAnsi="SimSun" w:cs="宋体"/>
          <w:sz w:val="28"/>
          <w:bdr w:val="none" w:sz="0" w:space="0" w:color="auto"/>
        </w:rPr>
        <w:t>谢</w:t>
      </w:r>
      <w:r>
        <w:rPr>
          <w:rFonts w:ascii="宋体" w:eastAsia="宋体" w:hAnsi="MS Mincho" w:cs="宋体"/>
          <w:sz w:val="28"/>
          <w:bdr w:val="none" w:sz="0" w:space="0" w:color="auto"/>
        </w:rPr>
        <w:t>的是同</w:t>
      </w:r>
      <w:r>
        <w:rPr>
          <w:rFonts w:ascii="宋体" w:eastAsia="宋体" w:hAnsi="SimSun" w:cs="宋体"/>
          <w:sz w:val="28"/>
          <w:bdr w:val="none" w:sz="0" w:space="0" w:color="auto"/>
        </w:rPr>
        <w:t>组</w:t>
      </w:r>
      <w:r>
        <w:rPr>
          <w:rFonts w:ascii="宋体" w:eastAsia="宋体" w:hAnsi="MS Mincho" w:cs="宋体"/>
          <w:sz w:val="28"/>
          <w:bdr w:val="none" w:sz="0" w:space="0" w:color="auto"/>
        </w:rPr>
        <w:t>芮老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汤</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和沈老</w:t>
      </w:r>
      <w:r>
        <w:rPr>
          <w:rFonts w:ascii="宋体" w:eastAsia="宋体" w:hAnsi="SimSun" w:cs="宋体"/>
          <w:sz w:val="28"/>
          <w:bdr w:val="none" w:sz="0" w:space="0" w:color="auto"/>
        </w:rPr>
        <w:t>师</w:t>
      </w:r>
      <w:r>
        <w:rPr>
          <w:rFonts w:ascii="宋体" w:eastAsia="宋体" w:hAnsi="MS Mincho" w:cs="宋体"/>
          <w:sz w:val="28"/>
          <w:bdr w:val="none" w:sz="0" w:space="0" w:color="auto"/>
        </w:rPr>
        <w:t>，他</w:t>
      </w:r>
      <w:r>
        <w:rPr>
          <w:rFonts w:ascii="宋体" w:eastAsia="宋体" w:hAnsi="SimSun" w:cs="宋体"/>
          <w:sz w:val="28"/>
          <w:bdr w:val="none" w:sz="0" w:space="0" w:color="auto"/>
        </w:rPr>
        <w:t>们给</w:t>
      </w:r>
      <w:r>
        <w:rPr>
          <w:rFonts w:ascii="宋体" w:eastAsia="宋体" w:hAnsi="MS Mincho" w:cs="宋体"/>
          <w:sz w:val="28"/>
          <w:bdr w:val="none" w:sz="0" w:space="0" w:color="auto"/>
        </w:rPr>
        <w:t>了我</w:t>
      </w:r>
      <w:r>
        <w:rPr>
          <w:rFonts w:ascii="宋体" w:eastAsia="宋体" w:hAnsi="SimSun" w:cs="宋体"/>
          <w:sz w:val="28"/>
          <w:bdr w:val="none" w:sz="0" w:space="0" w:color="auto"/>
        </w:rPr>
        <w:t>许</w:t>
      </w:r>
      <w:r>
        <w:rPr>
          <w:rFonts w:ascii="宋体" w:eastAsia="宋体" w:hAnsi="MS Mincho" w:cs="宋体"/>
          <w:sz w:val="28"/>
          <w:bdr w:val="none" w:sz="0" w:space="0" w:color="auto"/>
        </w:rPr>
        <w:t>多宝</w:t>
      </w:r>
      <w:r>
        <w:rPr>
          <w:rFonts w:ascii="宋体" w:eastAsia="宋体" w:hAnsi="SimSun" w:cs="宋体"/>
          <w:sz w:val="28"/>
          <w:bdr w:val="none" w:sz="0" w:space="0" w:color="auto"/>
        </w:rPr>
        <w:t>贵</w:t>
      </w:r>
      <w:r>
        <w:rPr>
          <w:rFonts w:ascii="宋体" w:eastAsia="宋体" w:hAnsi="MS Mincho" w:cs="宋体"/>
          <w:sz w:val="28"/>
          <w:bdr w:val="none" w:sz="0" w:space="0" w:color="auto"/>
        </w:rPr>
        <w:t>的意</w:t>
      </w:r>
      <w:r>
        <w:rPr>
          <w:rFonts w:ascii="宋体" w:eastAsia="宋体" w:hAnsi="SimSun" w:cs="宋体"/>
          <w:sz w:val="28"/>
          <w:bdr w:val="none" w:sz="0" w:space="0" w:color="auto"/>
        </w:rPr>
        <w:t>见</w:t>
      </w:r>
      <w:r>
        <w:rPr>
          <w:rFonts w:ascii="宋体" w:eastAsia="宋体" w:hAnsi="MS Mincho" w:cs="宋体"/>
          <w:sz w:val="28"/>
          <w:bdr w:val="none" w:sz="0" w:space="0" w:color="auto"/>
        </w:rPr>
        <w:t>，在他</w:t>
      </w:r>
      <w:r>
        <w:rPr>
          <w:rFonts w:ascii="宋体" w:eastAsia="宋体" w:hAnsi="SimSun" w:cs="宋体"/>
          <w:sz w:val="28"/>
          <w:bdr w:val="none" w:sz="0" w:space="0" w:color="auto"/>
        </w:rPr>
        <w:t>们</w:t>
      </w:r>
      <w:r>
        <w:rPr>
          <w:rFonts w:ascii="宋体" w:eastAsia="宋体" w:hAnsi="MS Mincho" w:cs="宋体"/>
          <w:sz w:val="28"/>
          <w:bdr w:val="none" w:sz="0" w:space="0" w:color="auto"/>
        </w:rPr>
        <w:t>的帮助和指</w:t>
      </w:r>
      <w:r>
        <w:rPr>
          <w:rFonts w:ascii="宋体" w:eastAsia="宋体" w:hAnsi="SimSun" w:cs="宋体"/>
          <w:sz w:val="28"/>
          <w:bdr w:val="none" w:sz="0" w:space="0" w:color="auto"/>
        </w:rPr>
        <w:t>导</w:t>
      </w:r>
      <w:r>
        <w:rPr>
          <w:rFonts w:ascii="宋体" w:eastAsia="宋体" w:hAnsi="MS Mincho" w:cs="宋体"/>
          <w:sz w:val="28"/>
          <w:bdr w:val="none" w:sz="0" w:space="0" w:color="auto"/>
        </w:rPr>
        <w:t>下，我</w:t>
      </w:r>
      <w:r>
        <w:rPr>
          <w:rFonts w:ascii="宋体" w:eastAsia="宋体" w:hAnsi="SimSun" w:cs="宋体"/>
          <w:sz w:val="28"/>
          <w:bdr w:val="none" w:sz="0" w:space="0" w:color="auto"/>
        </w:rPr>
        <w:t>圆满</w:t>
      </w:r>
      <w:r>
        <w:rPr>
          <w:rFonts w:ascii="宋体" w:eastAsia="宋体" w:hAnsi="MS Mincho" w:cs="宋体"/>
          <w:sz w:val="28"/>
          <w:bdr w:val="none" w:sz="0" w:space="0" w:color="auto"/>
        </w:rPr>
        <w:t>地上完了</w:t>
      </w:r>
      <w:r>
        <w:rPr>
          <w:rFonts w:ascii="宋体" w:eastAsia="宋体" w:hAnsi="SimSun" w:cs="宋体"/>
          <w:sz w:val="28"/>
          <w:bdr w:val="none" w:sz="0" w:space="0" w:color="auto"/>
        </w:rPr>
        <w:t>这节课</w:t>
      </w:r>
      <w:r>
        <w:rPr>
          <w:rFonts w:ascii="宋体" w:eastAsia="宋体" w:hAnsi="MS Mincho" w:cs="宋体"/>
          <w:sz w:val="28"/>
          <w:bdr w:val="none" w:sz="0" w:space="0" w:color="auto"/>
        </w:rPr>
        <w:t>，受到了兄弟学校老</w:t>
      </w:r>
      <w:r>
        <w:rPr>
          <w:rFonts w:ascii="宋体" w:eastAsia="宋体" w:hAnsi="SimSun" w:cs="宋体"/>
          <w:sz w:val="28"/>
          <w:bdr w:val="none" w:sz="0" w:space="0" w:color="auto"/>
        </w:rPr>
        <w:t>师</w:t>
      </w:r>
      <w:r>
        <w:rPr>
          <w:rFonts w:ascii="宋体" w:eastAsia="宋体" w:hAnsi="MS Mincho" w:cs="宋体"/>
          <w:sz w:val="28"/>
          <w:bdr w:val="none" w:sz="0" w:space="0" w:color="auto"/>
        </w:rPr>
        <w:t>的好</w:t>
      </w:r>
      <w:r>
        <w:rPr>
          <w:rFonts w:ascii="宋体" w:eastAsia="宋体" w:hAnsi="SimSun" w:cs="宋体"/>
          <w:sz w:val="28"/>
          <w:bdr w:val="none" w:sz="0" w:space="0" w:color="auto"/>
        </w:rPr>
        <w:t>评</w:t>
      </w:r>
      <w:r>
        <w:rPr>
          <w:rFonts w:ascii="宋体" w:eastAsia="宋体" w:hAnsi="MS Mincho" w:cs="宋体"/>
          <w:sz w:val="28"/>
          <w:bdr w:val="none" w:sz="0" w:space="0" w:color="auto"/>
        </w:rPr>
        <w:t>，也使我成</w:t>
      </w:r>
      <w:r>
        <w:rPr>
          <w:rFonts w:ascii="宋体" w:eastAsia="宋体" w:hAnsi="SimSun" w:cs="宋体"/>
          <w:sz w:val="28"/>
          <w:bdr w:val="none" w:sz="0" w:space="0" w:color="auto"/>
        </w:rPr>
        <w:t>长</w:t>
      </w:r>
      <w:r>
        <w:rPr>
          <w:rFonts w:ascii="宋体" w:eastAsia="宋体" w:hAnsi="MS Mincho" w:cs="宋体"/>
          <w:sz w:val="28"/>
          <w:bdr w:val="none" w:sz="0" w:space="0" w:color="auto"/>
        </w:rPr>
        <w:t>不少，学到了</w:t>
      </w:r>
      <w:r>
        <w:rPr>
          <w:rFonts w:ascii="宋体" w:eastAsia="宋体" w:hAnsi="SimSun" w:cs="宋体"/>
          <w:sz w:val="28"/>
          <w:bdr w:val="none" w:sz="0" w:space="0" w:color="auto"/>
        </w:rPr>
        <w:t>许</w:t>
      </w:r>
      <w:r>
        <w:rPr>
          <w:rFonts w:ascii="宋体" w:eastAsia="宋体" w:hAnsi="MS Mincho" w:cs="宋体"/>
          <w:sz w:val="28"/>
          <w:bdr w:val="none" w:sz="0" w:space="0" w:color="auto"/>
        </w:rPr>
        <w:t>多</w:t>
      </w:r>
      <w:r>
        <w:rPr>
          <w:rFonts w:ascii="宋体" w:eastAsia="宋体" w:hAnsi="SimSun" w:cs="宋体"/>
          <w:sz w:val="28"/>
          <w:bdr w:val="none" w:sz="0" w:space="0" w:color="auto"/>
        </w:rPr>
        <w:t>经验</w:t>
      </w:r>
      <w:r>
        <w:rPr>
          <w:rFonts w:ascii="宋体" w:eastAsia="宋体" w:hAnsi="MS Mincho" w:cs="宋体"/>
          <w:sz w:val="28"/>
          <w:bdr w:val="none" w:sz="0" w:space="0" w:color="auto"/>
        </w:rPr>
        <w:t>。并且</w:t>
      </w:r>
      <w:r>
        <w:rPr>
          <w:rFonts w:ascii="宋体" w:eastAsia="宋体" w:hAnsi="SimSun" w:cs="宋体"/>
          <w:sz w:val="28"/>
          <w:bdr w:val="none" w:sz="0" w:space="0" w:color="auto"/>
        </w:rPr>
        <w:t>这节课</w:t>
      </w:r>
      <w:r>
        <w:rPr>
          <w:rFonts w:ascii="宋体" w:eastAsia="宋体" w:hAnsi="MS Mincho" w:cs="宋体"/>
          <w:sz w:val="28"/>
          <w:bdr w:val="none" w:sz="0" w:space="0" w:color="auto"/>
        </w:rPr>
        <w:t>的教学案例</w:t>
      </w:r>
      <w:r>
        <w:rPr>
          <w:rFonts w:ascii="宋体" w:eastAsia="宋体" w:hAnsi="SimSun" w:cs="宋体"/>
          <w:sz w:val="28"/>
          <w:bdr w:val="none" w:sz="0" w:space="0" w:color="auto"/>
        </w:rPr>
        <w:t>还</w:t>
      </w:r>
      <w:r>
        <w:rPr>
          <w:rFonts w:ascii="宋体" w:eastAsia="宋体" w:hAnsi="MS Mincho" w:cs="宋体"/>
          <w:sz w:val="28"/>
          <w:bdr w:val="none" w:sz="0" w:space="0" w:color="auto"/>
        </w:rPr>
        <w:t>入</w:t>
      </w:r>
      <w:r>
        <w:rPr>
          <w:rFonts w:ascii="宋体" w:eastAsia="宋体" w:hAnsi="SimSun" w:cs="宋体"/>
          <w:sz w:val="28"/>
          <w:bdr w:val="none" w:sz="0" w:space="0" w:color="auto"/>
        </w:rPr>
        <w:t>选</w:t>
      </w:r>
      <w:r>
        <w:rPr>
          <w:rFonts w:ascii="宋体" w:eastAsia="宋体" w:hAnsi="MS Mincho" w:cs="宋体"/>
          <w:sz w:val="28"/>
          <w:bdr w:val="none" w:sz="0" w:space="0" w:color="auto"/>
        </w:rPr>
        <w:t>了校</w:t>
      </w:r>
      <w:r>
        <w:rPr>
          <w:rFonts w:ascii="宋体" w:eastAsia="宋体" w:hAnsi="SimSun" w:cs="宋体"/>
          <w:sz w:val="28"/>
          <w:bdr w:val="none" w:sz="0" w:space="0" w:color="auto"/>
        </w:rPr>
        <w:t>优</w:t>
      </w:r>
      <w:r>
        <w:rPr>
          <w:rFonts w:ascii="宋体" w:eastAsia="宋体" w:hAnsi="MS Mincho" w:cs="宋体"/>
          <w:sz w:val="28"/>
          <w:bdr w:val="none" w:sz="0" w:space="0" w:color="auto"/>
        </w:rPr>
        <w:t>秀教学案例集。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xx</w:t>
      </w:r>
      <w:r>
        <w:rPr>
          <w:rFonts w:ascii="宋体" w:eastAsia="宋体" w:hAnsi="MS Mincho" w:cs="宋体"/>
          <w:sz w:val="28"/>
          <w:bdr w:val="none" w:sz="0" w:space="0" w:color="auto"/>
        </w:rPr>
        <w:t>月份我参加了校青年教</w:t>
      </w:r>
      <w:r>
        <w:rPr>
          <w:rFonts w:ascii="宋体" w:eastAsia="宋体" w:hAnsi="SimSun" w:cs="宋体"/>
          <w:sz w:val="28"/>
          <w:bdr w:val="none" w:sz="0" w:space="0" w:color="auto"/>
        </w:rPr>
        <w:t>师</w:t>
      </w:r>
      <w:r>
        <w:rPr>
          <w:rFonts w:ascii="宋体" w:eastAsia="宋体" w:hAnsi="MS Mincho" w:cs="宋体"/>
          <w:sz w:val="28"/>
          <w:bdr w:val="none" w:sz="0" w:space="0" w:color="auto"/>
        </w:rPr>
        <w:t>教学基本功</w:t>
      </w:r>
      <w:r>
        <w:rPr>
          <w:rFonts w:ascii="宋体" w:eastAsia="宋体" w:hAnsi="SimSun" w:cs="宋体"/>
          <w:sz w:val="28"/>
          <w:bdr w:val="none" w:sz="0" w:space="0" w:color="auto"/>
        </w:rPr>
        <w:t>竞赛</w:t>
      </w:r>
      <w:r>
        <w:rPr>
          <w:rFonts w:ascii="宋体" w:eastAsia="宋体" w:hAnsi="MS Mincho" w:cs="宋体"/>
          <w:sz w:val="28"/>
          <w:bdr w:val="none" w:sz="0" w:space="0" w:color="auto"/>
        </w:rPr>
        <w:t>，主要是</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说课</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，最后</w:t>
      </w:r>
      <w:r>
        <w:rPr>
          <w:rFonts w:ascii="宋体" w:eastAsia="宋体" w:hAnsi="SimSun" w:cs="宋体"/>
          <w:sz w:val="28"/>
          <w:bdr w:val="none" w:sz="0" w:space="0" w:color="auto"/>
        </w:rPr>
        <w:t>获</w:t>
      </w:r>
      <w:r>
        <w:rPr>
          <w:rFonts w:ascii="宋体" w:eastAsia="宋体" w:hAnsi="MS Mincho" w:cs="宋体"/>
          <w:sz w:val="28"/>
          <w:bdr w:val="none" w:sz="0" w:space="0" w:color="auto"/>
        </w:rPr>
        <w:t>得了文科</w:t>
      </w:r>
      <w:r>
        <w:rPr>
          <w:rFonts w:ascii="宋体" w:eastAsia="宋体" w:hAnsi="SimSun" w:cs="宋体"/>
          <w:sz w:val="28"/>
          <w:bdr w:val="none" w:sz="0" w:space="0" w:color="auto"/>
        </w:rPr>
        <w:t>组</w:t>
      </w:r>
      <w:r>
        <w:rPr>
          <w:rFonts w:ascii="宋体" w:eastAsia="宋体" w:hAnsi="MS Mincho" w:cs="宋体"/>
          <w:sz w:val="28"/>
          <w:bdr w:val="none" w:sz="0" w:space="0" w:color="auto"/>
        </w:rPr>
        <w:t>一等</w:t>
      </w:r>
      <w:r>
        <w:rPr>
          <w:rFonts w:ascii="宋体" w:eastAsia="宋体" w:hAnsi="SimSun" w:cs="宋体"/>
          <w:sz w:val="28"/>
          <w:bdr w:val="none" w:sz="0" w:space="0" w:color="auto"/>
        </w:rPr>
        <w:t>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反思本学期的工作，我</w:t>
      </w:r>
      <w:r>
        <w:rPr>
          <w:rFonts w:ascii="宋体" w:eastAsia="宋体" w:hAnsi="SimSun" w:cs="宋体"/>
          <w:sz w:val="28"/>
          <w:bdr w:val="none" w:sz="0" w:space="0" w:color="auto"/>
        </w:rPr>
        <w:t>对</w:t>
      </w:r>
      <w:r>
        <w:rPr>
          <w:rFonts w:ascii="宋体" w:eastAsia="宋体" w:hAnsi="MS Mincho" w:cs="宋体"/>
          <w:sz w:val="28"/>
          <w:bdr w:val="none" w:sz="0" w:space="0" w:color="auto"/>
        </w:rPr>
        <w:t>于思想品德</w:t>
      </w:r>
      <w:r>
        <w:rPr>
          <w:rFonts w:ascii="宋体" w:eastAsia="宋体" w:hAnsi="SimSun" w:cs="宋体"/>
          <w:sz w:val="28"/>
          <w:bdr w:val="none" w:sz="0" w:space="0" w:color="auto"/>
        </w:rPr>
        <w:t>课</w:t>
      </w:r>
      <w:r>
        <w:rPr>
          <w:rFonts w:ascii="宋体" w:eastAsia="宋体" w:hAnsi="MS Mincho" w:cs="宋体"/>
          <w:sz w:val="28"/>
          <w:bdr w:val="none" w:sz="0" w:space="0" w:color="auto"/>
        </w:rPr>
        <w:t>程相</w:t>
      </w:r>
      <w:r>
        <w:rPr>
          <w:rFonts w:ascii="宋体" w:eastAsia="宋体" w:hAnsi="SimSun" w:cs="宋体"/>
          <w:sz w:val="28"/>
          <w:bdr w:val="none" w:sz="0" w:space="0" w:color="auto"/>
        </w:rPr>
        <w:t>关</w:t>
      </w:r>
      <w:r>
        <w:rPr>
          <w:rFonts w:ascii="宋体" w:eastAsia="宋体" w:hAnsi="MS Mincho" w:cs="宋体"/>
          <w:sz w:val="28"/>
          <w:bdr w:val="none" w:sz="0" w:space="0" w:color="auto"/>
        </w:rPr>
        <w:t>的理</w:t>
      </w:r>
      <w:r>
        <w:rPr>
          <w:rFonts w:ascii="宋体" w:eastAsia="宋体" w:hAnsi="SimSun" w:cs="宋体"/>
          <w:sz w:val="28"/>
          <w:bdr w:val="none" w:sz="0" w:space="0" w:color="auto"/>
        </w:rPr>
        <w:t>论书</w:t>
      </w:r>
      <w:r>
        <w:rPr>
          <w:rFonts w:ascii="宋体" w:eastAsia="宋体" w:hAnsi="MS Mincho" w:cs="宋体"/>
          <w:sz w:val="28"/>
          <w:bdr w:val="none" w:sz="0" w:space="0" w:color="auto"/>
        </w:rPr>
        <w:t>籍</w:t>
      </w:r>
      <w:r>
        <w:rPr>
          <w:rFonts w:ascii="宋体" w:eastAsia="宋体" w:hAnsi="SimSun" w:cs="宋体"/>
          <w:sz w:val="28"/>
          <w:bdr w:val="none" w:sz="0" w:space="0" w:color="auto"/>
        </w:rPr>
        <w:t>读</w:t>
      </w:r>
      <w:r>
        <w:rPr>
          <w:rFonts w:ascii="宋体" w:eastAsia="宋体" w:hAnsi="MS Mincho" w:cs="宋体"/>
          <w:sz w:val="28"/>
          <w:bdr w:val="none" w:sz="0" w:space="0" w:color="auto"/>
        </w:rPr>
        <w:t>得</w:t>
      </w:r>
      <w:r>
        <w:rPr>
          <w:rFonts w:ascii="宋体" w:eastAsia="宋体" w:hAnsi="SimSun" w:cs="宋体"/>
          <w:sz w:val="28"/>
          <w:bdr w:val="none" w:sz="0" w:space="0" w:color="auto"/>
        </w:rPr>
        <w:t>还</w:t>
      </w:r>
      <w:r>
        <w:rPr>
          <w:rFonts w:ascii="宋体" w:eastAsia="宋体" w:hAnsi="MS Mincho" w:cs="宋体"/>
          <w:sz w:val="28"/>
          <w:bdr w:val="none" w:sz="0" w:space="0" w:color="auto"/>
        </w:rPr>
        <w:t>太少，</w:t>
      </w:r>
      <w:r>
        <w:rPr>
          <w:rFonts w:ascii="宋体" w:eastAsia="宋体" w:hAnsi="SimSun" w:cs="宋体"/>
          <w:sz w:val="28"/>
          <w:bdr w:val="none" w:sz="0" w:space="0" w:color="auto"/>
        </w:rPr>
        <w:t>还</w:t>
      </w:r>
      <w:r>
        <w:rPr>
          <w:rFonts w:ascii="宋体" w:eastAsia="宋体" w:hAnsi="MS Mincho" w:cs="宋体"/>
          <w:sz w:val="28"/>
          <w:bdr w:val="none" w:sz="0" w:space="0" w:color="auto"/>
        </w:rPr>
        <w:t>要不断提高自身修</w:t>
      </w:r>
      <w:r>
        <w:rPr>
          <w:rFonts w:ascii="宋体" w:eastAsia="宋体" w:hAnsi="SimSun" w:cs="宋体"/>
          <w:sz w:val="28"/>
          <w:bdr w:val="none" w:sz="0" w:space="0" w:color="auto"/>
        </w:rPr>
        <w:t>养</w:t>
      </w:r>
      <w:r>
        <w:rPr>
          <w:rFonts w:ascii="宋体" w:eastAsia="宋体" w:hAnsi="MS Mincho" w:cs="宋体"/>
          <w:sz w:val="28"/>
          <w:bdr w:val="none" w:sz="0" w:space="0" w:color="auto"/>
        </w:rPr>
        <w:t>和素</w:t>
      </w:r>
      <w:r>
        <w:rPr>
          <w:rFonts w:ascii="宋体" w:eastAsia="宋体" w:hAnsi="SimSun" w:cs="宋体"/>
          <w:sz w:val="28"/>
          <w:bdr w:val="none" w:sz="0" w:space="0" w:color="auto"/>
        </w:rPr>
        <w:t>质</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自己不断充</w:t>
      </w:r>
      <w:r>
        <w:rPr>
          <w:rFonts w:ascii="宋体" w:eastAsia="宋体" w:hAnsi="SimSun" w:cs="宋体"/>
          <w:sz w:val="28"/>
          <w:bdr w:val="none" w:sz="0" w:space="0" w:color="auto"/>
        </w:rPr>
        <w:t>电</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差生在情感上</w:t>
      </w:r>
      <w:r>
        <w:rPr>
          <w:rFonts w:ascii="宋体" w:eastAsia="宋体" w:hAnsi="SimSun" w:cs="宋体"/>
          <w:sz w:val="28"/>
          <w:bdr w:val="none" w:sz="0" w:space="0" w:color="auto"/>
        </w:rPr>
        <w:t>关</w:t>
      </w:r>
      <w:r>
        <w:rPr>
          <w:rFonts w:ascii="宋体" w:eastAsia="宋体" w:hAnsi="MS Mincho" w:cs="宋体"/>
          <w:sz w:val="28"/>
          <w:bdr w:val="none" w:sz="0" w:space="0" w:color="auto"/>
        </w:rPr>
        <w:t>注的不</w:t>
      </w:r>
      <w:r>
        <w:rPr>
          <w:rFonts w:ascii="宋体" w:eastAsia="宋体" w:hAnsi="SimSun" w:cs="宋体"/>
          <w:sz w:val="28"/>
          <w:bdr w:val="none" w:sz="0" w:space="0" w:color="auto"/>
        </w:rPr>
        <w:t>够</w:t>
      </w:r>
      <w:r>
        <w:rPr>
          <w:rFonts w:ascii="宋体" w:eastAsia="宋体" w:hAnsi="MS Mincho" w:cs="宋体"/>
          <w:sz w:val="28"/>
          <w:bdr w:val="none" w:sz="0" w:space="0" w:color="auto"/>
        </w:rPr>
        <w:t>，没能</w:t>
      </w:r>
      <w:r>
        <w:rPr>
          <w:rFonts w:ascii="宋体" w:eastAsia="宋体" w:hAnsi="SimSun" w:cs="宋体"/>
          <w:sz w:val="28"/>
          <w:bdr w:val="none" w:sz="0" w:space="0" w:color="auto"/>
        </w:rPr>
        <w:t>为</w:t>
      </w:r>
      <w:r>
        <w:rPr>
          <w:rFonts w:ascii="宋体" w:eastAsia="宋体" w:hAnsi="MS Mincho" w:cs="宋体"/>
          <w:sz w:val="28"/>
          <w:bdr w:val="none" w:sz="0" w:space="0" w:color="auto"/>
        </w:rPr>
        <w:t>其</w:t>
      </w:r>
      <w:r>
        <w:rPr>
          <w:rFonts w:ascii="宋体" w:eastAsia="宋体" w:hAnsi="SimSun" w:cs="宋体"/>
          <w:sz w:val="28"/>
          <w:bdr w:val="none" w:sz="0" w:space="0" w:color="auto"/>
        </w:rPr>
        <w:t>树</w:t>
      </w:r>
      <w:r>
        <w:rPr>
          <w:rFonts w:ascii="宋体" w:eastAsia="宋体" w:hAnsi="MS Mincho" w:cs="宋体"/>
          <w:sz w:val="28"/>
          <w:bdr w:val="none" w:sz="0" w:space="0" w:color="auto"/>
        </w:rPr>
        <w:t>立学</w:t>
      </w:r>
      <w:r>
        <w:rPr>
          <w:rFonts w:ascii="宋体" w:eastAsia="宋体" w:hAnsi="SimSun" w:cs="宋体"/>
          <w:sz w:val="28"/>
          <w:bdr w:val="none" w:sz="0" w:space="0" w:color="auto"/>
        </w:rPr>
        <w:t>习</w:t>
      </w:r>
      <w:r>
        <w:rPr>
          <w:rFonts w:ascii="宋体" w:eastAsia="宋体" w:hAnsi="MS Mincho" w:cs="宋体"/>
          <w:sz w:val="28"/>
          <w:bdr w:val="none" w:sz="0" w:space="0" w:color="auto"/>
        </w:rPr>
        <w:t>的自信心，在方法培</w:t>
      </w:r>
      <w:r>
        <w:rPr>
          <w:rFonts w:ascii="宋体" w:eastAsia="宋体" w:hAnsi="SimSun" w:cs="宋体"/>
          <w:sz w:val="28"/>
          <w:bdr w:val="none" w:sz="0" w:space="0" w:color="auto"/>
        </w:rPr>
        <w:t>养</w:t>
      </w:r>
      <w:r>
        <w:rPr>
          <w:rFonts w:ascii="宋体" w:eastAsia="宋体" w:hAnsi="MS Mincho" w:cs="宋体"/>
          <w:sz w:val="28"/>
          <w:bdr w:val="none" w:sz="0" w:space="0" w:color="auto"/>
        </w:rPr>
        <w:t>上没教</w:t>
      </w:r>
      <w:r>
        <w:rPr>
          <w:rFonts w:ascii="宋体" w:eastAsia="宋体" w:hAnsi="SimSun" w:cs="宋体"/>
          <w:sz w:val="28"/>
          <w:bdr w:val="none" w:sz="0" w:space="0" w:color="auto"/>
        </w:rPr>
        <w:t>给</w:t>
      </w:r>
      <w:r>
        <w:rPr>
          <w:rFonts w:ascii="宋体" w:eastAsia="宋体" w:hAnsi="MS Mincho" w:cs="宋体"/>
          <w:sz w:val="28"/>
          <w:bdr w:val="none" w:sz="0" w:space="0" w:color="auto"/>
        </w:rPr>
        <w:t>适合其正确的方法，</w:t>
      </w:r>
      <w:r>
        <w:rPr>
          <w:rFonts w:ascii="宋体" w:eastAsia="宋体" w:hAnsi="SimSun" w:cs="宋体"/>
          <w:sz w:val="28"/>
          <w:bdr w:val="none" w:sz="0" w:space="0" w:color="auto"/>
        </w:rPr>
        <w:t>导</w:t>
      </w:r>
      <w:r>
        <w:rPr>
          <w:rFonts w:ascii="宋体" w:eastAsia="宋体" w:hAnsi="MS Mincho" w:cs="宋体"/>
          <w:sz w:val="28"/>
          <w:bdr w:val="none" w:sz="0" w:space="0" w:color="auto"/>
        </w:rPr>
        <w:t>致差生</w:t>
      </w:r>
      <w:r>
        <w:rPr>
          <w:rFonts w:ascii="宋体" w:eastAsia="宋体" w:hAnsi="SimSun" w:cs="宋体"/>
          <w:sz w:val="28"/>
          <w:bdr w:val="none" w:sz="0" w:space="0" w:color="auto"/>
        </w:rPr>
        <w:t>转</w:t>
      </w:r>
      <w:r>
        <w:rPr>
          <w:rFonts w:ascii="宋体" w:eastAsia="宋体" w:hAnsi="MS Mincho" w:cs="宋体"/>
          <w:sz w:val="28"/>
          <w:bdr w:val="none" w:sz="0" w:space="0" w:color="auto"/>
        </w:rPr>
        <w:t>化工作没做好</w:t>
      </w:r>
      <w:r>
        <w:rPr>
          <w:rFonts w:ascii="宋体" w:eastAsia="宋体" w:cs="宋体"/>
          <w:sz w:val="28"/>
          <w:bdr w:val="none" w:sz="0" w:space="0" w:color="auto"/>
        </w:rPr>
        <w:t>;</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堂气氛上要注意</w:t>
      </w:r>
      <w:r>
        <w:rPr>
          <w:rFonts w:ascii="宋体" w:eastAsia="宋体" w:hAnsi="SimSun" w:cs="宋体"/>
          <w:sz w:val="28"/>
          <w:bdr w:val="none" w:sz="0" w:space="0" w:color="auto"/>
        </w:rPr>
        <w:t>对</w:t>
      </w:r>
      <w:r>
        <w:rPr>
          <w:rFonts w:ascii="宋体" w:eastAsia="宋体" w:hAnsi="MS Mincho" w:cs="宋体"/>
          <w:sz w:val="28"/>
          <w:bdr w:val="none" w:sz="0" w:space="0" w:color="auto"/>
        </w:rPr>
        <w:t>学生做到收放自如，不能</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过</w:t>
      </w:r>
      <w:r>
        <w:rPr>
          <w:rFonts w:ascii="宋体" w:eastAsia="宋体" w:hAnsi="MS Mincho" w:cs="宋体"/>
          <w:sz w:val="28"/>
          <w:bdr w:val="none" w:sz="0" w:space="0" w:color="auto"/>
        </w:rPr>
        <w:t>于活</w:t>
      </w:r>
      <w:r>
        <w:rPr>
          <w:rFonts w:ascii="宋体" w:eastAsia="宋体" w:hAnsi="SimSun" w:cs="宋体"/>
          <w:sz w:val="28"/>
          <w:bdr w:val="none" w:sz="0" w:space="0" w:color="auto"/>
        </w:rPr>
        <w:t>跃</w:t>
      </w:r>
      <w:r>
        <w:rPr>
          <w:rFonts w:ascii="宋体" w:eastAsia="宋体" w:hAnsi="MS Mincho" w:cs="宋体"/>
          <w:sz w:val="28"/>
          <w:bdr w:val="none" w:sz="0" w:space="0" w:color="auto"/>
        </w:rPr>
        <w:t>，否</w:t>
      </w:r>
      <w:r>
        <w:rPr>
          <w:rFonts w:ascii="宋体" w:eastAsia="宋体" w:hAnsi="SimSun" w:cs="宋体"/>
          <w:sz w:val="28"/>
          <w:bdr w:val="none" w:sz="0" w:space="0" w:color="auto"/>
        </w:rPr>
        <w:t>则</w:t>
      </w:r>
      <w:r>
        <w:rPr>
          <w:rFonts w:ascii="宋体" w:eastAsia="宋体" w:hAnsi="MS Mincho" w:cs="宋体"/>
          <w:sz w:val="28"/>
          <w:bdr w:val="none" w:sz="0" w:space="0" w:color="auto"/>
        </w:rPr>
        <w:t>不利于控制</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纪</w:t>
      </w:r>
      <w:r>
        <w:rPr>
          <w:rFonts w:ascii="宋体" w:eastAsia="宋体" w:hAnsi="MS Mincho" w:cs="宋体"/>
          <w:sz w:val="28"/>
          <w:bdr w:val="none" w:sz="0" w:space="0" w:color="auto"/>
        </w:rPr>
        <w:t>律，</w:t>
      </w:r>
      <w:r>
        <w:rPr>
          <w:rFonts w:ascii="宋体" w:eastAsia="宋体" w:hAnsi="SimSun" w:cs="宋体"/>
          <w:sz w:val="28"/>
          <w:bdr w:val="none" w:sz="0" w:space="0" w:color="auto"/>
        </w:rPr>
        <w:t>进</w:t>
      </w:r>
      <w:r>
        <w:rPr>
          <w:rFonts w:ascii="宋体" w:eastAsia="宋体" w:hAnsi="MS Mincho" w:cs="宋体"/>
          <w:sz w:val="28"/>
          <w:bdr w:val="none" w:sz="0" w:space="0" w:color="auto"/>
        </w:rPr>
        <w:t>而影响学</w:t>
      </w:r>
      <w:r>
        <w:rPr>
          <w:rFonts w:ascii="宋体" w:eastAsia="宋体" w:hAnsi="SimSun" w:cs="宋体"/>
          <w:sz w:val="28"/>
          <w:bdr w:val="none" w:sz="0" w:space="0" w:color="auto"/>
        </w:rPr>
        <w:t>习</w:t>
      </w:r>
      <w:r>
        <w:rPr>
          <w:rFonts w:ascii="宋体" w:eastAsia="宋体" w:hAnsi="MS Mincho" w:cs="宋体"/>
          <w:sz w:val="28"/>
          <w:bdr w:val="none" w:sz="0" w:space="0" w:color="auto"/>
        </w:rPr>
        <w:t>的效果。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以上是我</w:t>
      </w:r>
      <w:r>
        <w:rPr>
          <w:rFonts w:ascii="宋体" w:eastAsia="宋体" w:hAnsi="SimSun" w:cs="宋体"/>
          <w:sz w:val="28"/>
          <w:bdr w:val="none" w:sz="0" w:space="0" w:color="auto"/>
        </w:rPr>
        <w:t>这</w:t>
      </w:r>
      <w:r>
        <w:rPr>
          <w:rFonts w:ascii="宋体" w:eastAsia="宋体" w:hAnsi="MS Mincho" w:cs="宋体"/>
          <w:sz w:val="28"/>
          <w:bdr w:val="none" w:sz="0" w:space="0" w:color="auto"/>
        </w:rPr>
        <w:t>一学期以来的工作体会，既有成</w:t>
      </w:r>
      <w:r>
        <w:rPr>
          <w:rFonts w:ascii="宋体" w:eastAsia="宋体" w:hAnsi="SimSun" w:cs="宋体"/>
          <w:sz w:val="28"/>
          <w:bdr w:val="none" w:sz="0" w:space="0" w:color="auto"/>
        </w:rPr>
        <w:t>绩</w:t>
      </w:r>
      <w:r>
        <w:rPr>
          <w:rFonts w:ascii="宋体" w:eastAsia="宋体" w:hAnsi="MS Mincho" w:cs="宋体"/>
          <w:sz w:val="28"/>
          <w:bdr w:val="none" w:sz="0" w:space="0" w:color="auto"/>
        </w:rPr>
        <w:t>，也有不足。今后我只有扎扎</w:t>
      </w:r>
      <w:r>
        <w:rPr>
          <w:rFonts w:ascii="宋体" w:eastAsia="宋体" w:hAnsi="SimSun" w:cs="宋体"/>
          <w:sz w:val="28"/>
          <w:bdr w:val="none" w:sz="0" w:space="0" w:color="auto"/>
        </w:rPr>
        <w:t>实实</w:t>
      </w:r>
      <w:r>
        <w:rPr>
          <w:rFonts w:ascii="宋体" w:eastAsia="宋体" w:hAnsi="MS Mincho" w:cs="宋体"/>
          <w:sz w:val="28"/>
          <w:bdr w:val="none" w:sz="0" w:space="0" w:color="auto"/>
        </w:rPr>
        <w:t>的做好</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，更投入、更用心的做好教育教学工作，以期取得更好的成</w:t>
      </w:r>
      <w:r>
        <w:rPr>
          <w:rFonts w:ascii="宋体" w:eastAsia="宋体" w:hAnsi="SimSun" w:cs="宋体"/>
          <w:sz w:val="28"/>
          <w:bdr w:val="none" w:sz="0" w:space="0" w:color="auto"/>
        </w:rPr>
        <w:t>绩</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思品教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持不懈的精神从事八年</w:t>
      </w:r>
      <w:r>
        <w:rPr>
          <w:rFonts w:ascii="宋体" w:eastAsia="宋体" w:hAnsi="SimSun" w:cs="宋体"/>
          <w:sz w:val="28"/>
          <w:bdr w:val="none" w:sz="0" w:space="0" w:color="auto"/>
        </w:rPr>
        <w:t>级</w:t>
      </w:r>
      <w:r>
        <w:rPr>
          <w:rFonts w:ascii="宋体" w:eastAsia="宋体" w:cs="宋体"/>
          <w:sz w:val="28"/>
          <w:bdr w:val="none" w:sz="0" w:space="0" w:color="auto"/>
        </w:rPr>
        <w:t>(1)</w:t>
      </w:r>
      <w:r>
        <w:rPr>
          <w:rFonts w:ascii="宋体" w:eastAsia="宋体" w:hAnsi="MS Mincho" w:cs="宋体"/>
          <w:sz w:val="28"/>
          <w:bdr w:val="none" w:sz="0" w:space="0" w:color="auto"/>
        </w:rPr>
        <w:t>班、</w:t>
      </w:r>
      <w:r>
        <w:rPr>
          <w:rFonts w:ascii="宋体" w:eastAsia="宋体" w:cs="宋体"/>
          <w:sz w:val="28"/>
          <w:bdr w:val="none" w:sz="0" w:space="0" w:color="auto"/>
        </w:rPr>
        <w:t>(2)</w:t>
      </w:r>
      <w:r>
        <w:rPr>
          <w:rFonts w:ascii="宋体" w:eastAsia="宋体" w:hAnsi="MS Mincho" w:cs="宋体"/>
          <w:sz w:val="28"/>
          <w:bdr w:val="none" w:sz="0" w:space="0" w:color="auto"/>
        </w:rPr>
        <w:t>班思想品德</w:t>
      </w:r>
      <w:r>
        <w:rPr>
          <w:rFonts w:ascii="宋体" w:eastAsia="宋体" w:hAnsi="SimSun" w:cs="宋体"/>
          <w:sz w:val="28"/>
          <w:bdr w:val="none" w:sz="0" w:space="0" w:color="auto"/>
        </w:rPr>
        <w:t>课</w:t>
      </w:r>
      <w:r>
        <w:rPr>
          <w:rFonts w:ascii="宋体" w:eastAsia="宋体" w:hAnsi="MS Mincho" w:cs="宋体"/>
          <w:sz w:val="28"/>
          <w:bdr w:val="none" w:sz="0" w:space="0" w:color="auto"/>
        </w:rPr>
        <w:t>程的教育教学工作，全学期教学工作在有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组织</w:t>
      </w:r>
      <w:r>
        <w:rPr>
          <w:rFonts w:ascii="宋体" w:eastAsia="宋体" w:hAnsi="MS Mincho" w:cs="宋体"/>
          <w:sz w:val="28"/>
          <w:bdr w:val="none" w:sz="0" w:space="0" w:color="auto"/>
        </w:rPr>
        <w:t>、有</w:t>
      </w:r>
      <w:r>
        <w:rPr>
          <w:rFonts w:ascii="宋体" w:eastAsia="宋体" w:hAnsi="SimSun" w:cs="宋体"/>
          <w:sz w:val="28"/>
          <w:bdr w:val="none" w:sz="0" w:space="0" w:color="auto"/>
        </w:rPr>
        <w:t>步骤</w:t>
      </w:r>
      <w:r>
        <w:rPr>
          <w:rFonts w:ascii="宋体" w:eastAsia="宋体" w:hAnsi="MS Mincho" w:cs="宋体"/>
          <w:sz w:val="28"/>
          <w:bdr w:val="none" w:sz="0" w:space="0" w:color="auto"/>
        </w:rPr>
        <w:t>中展</w:t>
      </w:r>
      <w:r>
        <w:rPr>
          <w:rFonts w:ascii="宋体" w:eastAsia="宋体" w:hAnsi="SimSun" w:cs="宋体"/>
          <w:sz w:val="28"/>
          <w:bdr w:val="none" w:sz="0" w:space="0" w:color="auto"/>
        </w:rPr>
        <w:t>开</w:t>
      </w:r>
      <w:r>
        <w:rPr>
          <w:rFonts w:ascii="宋体" w:eastAsia="宋体" w:hAnsi="MS Mincho" w:cs="宋体"/>
          <w:sz w:val="28"/>
          <w:bdr w:val="none" w:sz="0" w:space="0" w:color="auto"/>
        </w:rPr>
        <w:t>，</w:t>
      </w:r>
      <w:r>
        <w:rPr>
          <w:rFonts w:ascii="宋体" w:eastAsia="宋体" w:hAnsi="SimSun" w:cs="宋体"/>
          <w:sz w:val="28"/>
          <w:bdr w:val="none" w:sz="0" w:space="0" w:color="auto"/>
        </w:rPr>
        <w:t>较圆满</w:t>
      </w:r>
      <w:r>
        <w:rPr>
          <w:rFonts w:ascii="宋体" w:eastAsia="宋体" w:hAnsi="MS Mincho" w:cs="宋体"/>
          <w:sz w:val="28"/>
          <w:bdr w:val="none" w:sz="0" w:space="0" w:color="auto"/>
        </w:rPr>
        <w:t>地完成了教学任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首先作</w:t>
      </w:r>
      <w:r>
        <w:rPr>
          <w:rFonts w:ascii="宋体" w:eastAsia="宋体" w:hAnsi="SimSun" w:cs="宋体"/>
          <w:sz w:val="28"/>
          <w:bdr w:val="none" w:sz="0" w:space="0" w:color="auto"/>
        </w:rPr>
        <w:t>为</w:t>
      </w:r>
      <w:r>
        <w:rPr>
          <w:rFonts w:ascii="宋体" w:eastAsia="宋体" w:hAnsi="MS Mincho" w:cs="宋体"/>
          <w:sz w:val="28"/>
          <w:bdr w:val="none" w:sz="0" w:space="0" w:color="auto"/>
        </w:rPr>
        <w:t>科任教</w:t>
      </w:r>
      <w:r>
        <w:rPr>
          <w:rFonts w:ascii="宋体" w:eastAsia="宋体" w:hAnsi="SimSun" w:cs="宋体"/>
          <w:sz w:val="28"/>
          <w:bdr w:val="none" w:sz="0" w:space="0" w:color="auto"/>
        </w:rPr>
        <w:t>师</w:t>
      </w:r>
      <w:r>
        <w:rPr>
          <w:rFonts w:ascii="宋体" w:eastAsia="宋体" w:hAnsi="MS Mincho" w:cs="宋体"/>
          <w:sz w:val="28"/>
          <w:bdr w:val="none" w:sz="0" w:space="0" w:color="auto"/>
        </w:rPr>
        <w:t>，能</w:t>
      </w:r>
      <w:r>
        <w:rPr>
          <w:rFonts w:ascii="宋体" w:eastAsia="宋体" w:hAnsi="SimSun" w:cs="宋体"/>
          <w:sz w:val="28"/>
          <w:bdr w:val="none" w:sz="0" w:space="0" w:color="auto"/>
        </w:rPr>
        <w:t>认</w:t>
      </w:r>
      <w:r>
        <w:rPr>
          <w:rFonts w:ascii="宋体" w:eastAsia="宋体" w:hAnsi="MS Mincho" w:cs="宋体"/>
          <w:sz w:val="28"/>
          <w:bdr w:val="none" w:sz="0" w:space="0" w:color="auto"/>
        </w:rPr>
        <w:t>真制定</w:t>
      </w:r>
      <w:r>
        <w:rPr>
          <w:rFonts w:ascii="宋体" w:eastAsia="宋体" w:hAnsi="SimSun" w:cs="宋体"/>
          <w:sz w:val="28"/>
          <w:bdr w:val="none" w:sz="0" w:space="0" w:color="auto"/>
        </w:rPr>
        <w:t>计</w:t>
      </w:r>
      <w:r>
        <w:rPr>
          <w:rFonts w:ascii="宋体" w:eastAsia="宋体" w:hAnsi="MS Mincho" w:cs="宋体"/>
          <w:sz w:val="28"/>
          <w:bdr w:val="none" w:sz="0" w:space="0" w:color="auto"/>
        </w:rPr>
        <w:t>划，注重研究中学教学理</w:t>
      </w:r>
      <w:r>
        <w:rPr>
          <w:rFonts w:ascii="宋体" w:eastAsia="宋体" w:hAnsi="SimSun" w:cs="宋体"/>
          <w:sz w:val="28"/>
          <w:bdr w:val="none" w:sz="0" w:space="0" w:color="auto"/>
        </w:rPr>
        <w:t>论</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和教学，</w:t>
      </w:r>
      <w:r>
        <w:rPr>
          <w:rFonts w:ascii="宋体" w:eastAsia="宋体" w:hAnsi="SimSun" w:cs="宋体"/>
          <w:sz w:val="28"/>
          <w:bdr w:val="none" w:sz="0" w:space="0" w:color="auto"/>
        </w:rPr>
        <w:t>积</w:t>
      </w:r>
      <w:r>
        <w:rPr>
          <w:rFonts w:ascii="宋体" w:eastAsia="宋体" w:hAnsi="MS Mincho" w:cs="宋体"/>
          <w:sz w:val="28"/>
          <w:bdr w:val="none" w:sz="0" w:space="0" w:color="auto"/>
        </w:rPr>
        <w:t>极参加科</w:t>
      </w:r>
      <w:r>
        <w:rPr>
          <w:rFonts w:ascii="宋体" w:eastAsia="宋体" w:hAnsi="SimSun" w:cs="宋体"/>
          <w:sz w:val="28"/>
          <w:bdr w:val="none" w:sz="0" w:space="0" w:color="auto"/>
        </w:rPr>
        <w:t>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和</w:t>
      </w:r>
      <w:r>
        <w:rPr>
          <w:rFonts w:ascii="宋体" w:eastAsia="宋体" w:hAnsi="SimSun" w:cs="宋体"/>
          <w:sz w:val="28"/>
          <w:bdr w:val="none" w:sz="0" w:space="0" w:color="auto"/>
        </w:rPr>
        <w:t>备课组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，上好公</w:t>
      </w:r>
      <w:r>
        <w:rPr>
          <w:rFonts w:ascii="宋体" w:eastAsia="宋体" w:hAnsi="SimSun" w:cs="宋体"/>
          <w:sz w:val="28"/>
          <w:bdr w:val="none" w:sz="0" w:space="0" w:color="auto"/>
        </w:rPr>
        <w:t>开课</w:t>
      </w:r>
      <w:r>
        <w:rPr>
          <w:rFonts w:ascii="宋体" w:eastAsia="宋体" w:hAnsi="MS Mincho" w:cs="宋体"/>
          <w:sz w:val="28"/>
          <w:bdr w:val="none" w:sz="0" w:space="0" w:color="auto"/>
        </w:rPr>
        <w:t>和示范</w:t>
      </w:r>
      <w:r>
        <w:rPr>
          <w:rFonts w:ascii="宋体" w:eastAsia="宋体" w:hAnsi="SimSun" w:cs="宋体"/>
          <w:sz w:val="28"/>
          <w:bdr w:val="none" w:sz="0" w:space="0" w:color="auto"/>
        </w:rPr>
        <w:t>课</w:t>
      </w:r>
      <w:r>
        <w:rPr>
          <w:rFonts w:ascii="宋体" w:eastAsia="宋体" w:hAnsi="MS Mincho" w:cs="宋体"/>
          <w:sz w:val="28"/>
          <w:bdr w:val="none" w:sz="0" w:space="0" w:color="auto"/>
        </w:rPr>
        <w:t>，并能</w:t>
      </w:r>
      <w:r>
        <w:rPr>
          <w:rFonts w:ascii="宋体" w:eastAsia="宋体" w:hAnsi="SimSun" w:cs="宋体"/>
          <w:sz w:val="28"/>
          <w:bdr w:val="none" w:sz="0" w:space="0" w:color="auto"/>
        </w:rPr>
        <w:t>经</w:t>
      </w:r>
      <w:r>
        <w:rPr>
          <w:rFonts w:ascii="宋体" w:eastAsia="宋体" w:hAnsi="MS Mincho" w:cs="宋体"/>
          <w:sz w:val="28"/>
          <w:bdr w:val="none" w:sz="0" w:space="0" w:color="auto"/>
        </w:rPr>
        <w:t>常看各老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https://d.book118.com/666044120005010104</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7"/>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6604412000501010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思品教师个人工作总结（精选15篇）</dc:title>
  <dc:subject>总结是在一段时间内对学习和工作生活等表现加以总结和概括的一种书面材料，它能够给人努力工作的动力，因此十分有必须要写一份总结哦。那么如何把总结写出新花样呢？以下是小编收集整理的思品教师个人工作总结，供大家参考借鉴，希望可以帮助到有需要的朋友。　　思品教师个人工作总结 篇1　　本学期本人担任初一年级（1、2、3、7、12）五个班级的政治学科教学工作。一学期以来，本人自始至终以认真、严谨的治学态度，勤恳、坚持不懈的精神完成本学期的教学和教研工</dc:subject>
  <cp:keywords>思品教师个人工作总结</cp:keywords>
  <cp:revision>0</cp:revision>
</cp:coreProperties>
</file>