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小学生期末散学典礼主持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词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（通用</w:t>
      </w:r>
      <w:r>
        <w:rPr>
          <w:rFonts w:ascii="宋体" w:eastAsia="黑体" w:cs="宋体"/>
          <w:b/>
          <w:sz w:val="40"/>
          <w:bdr w:val="none" w:sz="0" w:space="0" w:color="auto"/>
        </w:rPr>
        <w:t>8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象的不同，主持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的写作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格也会大不一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。在人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的今天，主持成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很多活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不可或缺的一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在你是否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莫展呢？下面是小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精心整理的小学生期末散学典礼主持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（通用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篇），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小学生期末散学典礼主持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时钟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中就走了八千七百六十圈，春夏秋冬又是一个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回，回首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去，展望未来。我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在人生的成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程中又多了一分成熟。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新年的脚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已匆匆向我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走来，学年的第一个学期即将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代表学校向辛勤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Style w:val="em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em"/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MS Mincho" w:cs="宋体"/>
          <w:sz w:val="28"/>
          <w:bdr w:val="none" w:sz="0" w:space="0" w:color="auto"/>
        </w:rPr>
        <w:t>的全体同学表示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自己取得的成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鼓掌表示祝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激情的学期里，学校全面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的管理思想，学校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学典礼，励志演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教育，学法指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，寝室文化建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等。我相信你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中确立更高的目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，多少次老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，多少次老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延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了下班的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，多少次老</w:t>
      </w:r>
      <w:r>
        <w:rPr>
          <w:rFonts w:ascii="宋体" w:eastAsia="宋体" w:hAnsi="SimSun" w:cs="宋体"/>
          <w:sz w:val="28"/>
          <w:bdr w:val="none" w:sz="0" w:space="0" w:color="auto"/>
        </w:rPr>
        <w:t>师谆谆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，有的甚至因此嗓音沙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打牢基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，快速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，多少次老</w:t>
      </w:r>
      <w:r>
        <w:rPr>
          <w:rFonts w:ascii="宋体" w:eastAsia="宋体" w:hAnsi="SimSun" w:cs="宋体"/>
          <w:sz w:val="28"/>
          <w:bdr w:val="none" w:sz="0" w:space="0" w:color="auto"/>
        </w:rPr>
        <w:t>师牺</w:t>
      </w:r>
      <w:r>
        <w:rPr>
          <w:rFonts w:ascii="宋体" w:eastAsia="宋体" w:hAnsi="MS Mincho" w:cs="宋体"/>
          <w:sz w:val="28"/>
          <w:bdr w:val="none" w:sz="0" w:space="0" w:color="auto"/>
        </w:rPr>
        <w:t>牲了休息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们辅导</w:t>
      </w:r>
      <w:r>
        <w:rPr>
          <w:rFonts w:ascii="宋体" w:eastAsia="宋体" w:hAnsi="MS Mincho" w:cs="宋体"/>
          <w:sz w:val="28"/>
          <w:bdr w:val="none" w:sz="0" w:space="0" w:color="auto"/>
        </w:rPr>
        <w:t>等等。而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了你的将来，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满竞</w:t>
      </w:r>
      <w:r>
        <w:rPr>
          <w:rFonts w:ascii="宋体" w:eastAsia="宋体" w:hAnsi="MS Mincho" w:cs="宋体"/>
          <w:sz w:val="28"/>
          <w:bdr w:val="none" w:sz="0" w:space="0" w:color="auto"/>
        </w:rPr>
        <w:t>争、靠知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的社会里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展而辛苦、默默无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的付出。所以同学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烈的掌声送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辛勤耕耘、不倦教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能生活在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个温暖的祖国大家庭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抱而感到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努力用良好的学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的祖国，同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也要深深感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辛苦的父母和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的寒假生活从今天起就要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始了，怎</w:t>
      </w:r>
      <w:r>
        <w:rPr>
          <w:rFonts w:ascii="宋体" w:eastAsia="宋体" w:hAnsi="SimSun" w:cs="宋体"/>
          <w:sz w:val="28"/>
          <w:bdr w:val="none" w:sz="0" w:space="0" w:color="auto"/>
        </w:rPr>
        <w:t>样过</w:t>
      </w:r>
      <w:r>
        <w:rPr>
          <w:rFonts w:ascii="宋体" w:eastAsia="宋体" w:hAnsi="MS Mincho" w:cs="宋体"/>
          <w:sz w:val="28"/>
          <w:bdr w:val="none" w:sz="0" w:space="0" w:color="auto"/>
        </w:rPr>
        <w:t>一个有意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的假期呢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我代表学校向同学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提出几点要求：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一、安全大事，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，切莫乱燃放烟花爆竹，以免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注意防火、防盗、防触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，遇到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急情况要沉着冷静，多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筋</w:t>
      </w:r>
      <w:r>
        <w:rPr>
          <w:rFonts w:ascii="宋体" w:eastAsia="宋体" w:cs="宋体"/>
          <w:b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不去网吧，游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戏厅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的家庭也要控制自己上网的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面影响。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二、合理安排寒假生活，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律的作息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天早睡早起，按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真完成假期作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，假期作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在下学期上学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交班主任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合格后方可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名入校学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，做力所能及的家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务劳动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和公益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忘了我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是：在校园是文明学生，在社会是文明公民，在家庭是文明孩子，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学校争光，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父母争气。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伴我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不能改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度，但是可以无限延展我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度、厚度。在假期里我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，争取家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一本好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时阅读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籍来走向卓越人生</w:t>
      </w:r>
      <w:r>
        <w:rPr>
          <w:rFonts w:ascii="宋体" w:eastAsia="宋体" w:cs="宋体"/>
          <w:b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天收看收听新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，了解和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注国家大事，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注家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可喜的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了不影响你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，下学期一律不准用手机，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把把手机放在家里。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七、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了更好的改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学校管理方法，学校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有两封信，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们带给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好字后，在上学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回来交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班主任。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又站在新的起跑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的努力又会达到新的高点。最后，我衷心祝愿辛勤的老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，新年愉快，合家安康，万事如意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小学生期末散学典礼主持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寒假将至，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了使全校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上一个平安、快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、文明、祥和、健康、有益的春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今天集会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行假期安全教育。安全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及的内容很多，我想从以下几个方面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一下安全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天最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惦记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的就是你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据了解，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年因各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事故，数以万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天真无邪的儿童死于非命，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来了不幸，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父母造成无法愈合的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的思想，懂得安全的重要意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，做到：安全第一，从我做起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安全第一，从小事做起。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注安全，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生命。我要安全，我懂安全。</w:t>
      </w:r>
      <w:r>
        <w:rPr>
          <w:rFonts w:ascii="宋体" w:eastAsia="宋体" w:hAnsi="SimSun" w:cs="宋体"/>
          <w:sz w:val="28"/>
          <w:bdr w:val="none" w:sz="0" w:space="0" w:color="auto"/>
        </w:rPr>
        <w:t>时时讲</w:t>
      </w:r>
      <w:r>
        <w:rPr>
          <w:rFonts w:ascii="宋体" w:eastAsia="宋体" w:hAnsi="MS Mincho" w:cs="宋体"/>
          <w:sz w:val="28"/>
          <w:bdr w:val="none" w:sz="0" w:space="0" w:color="auto"/>
        </w:rPr>
        <w:t>安全，事事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安全，人人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安全，保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人人都安全。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、遵守交通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，注意交通安全。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是走</w:t>
      </w:r>
      <w:r>
        <w:rPr>
          <w:rFonts w:ascii="宋体" w:eastAsia="宋体" w:hAnsi="SimSun" w:cs="宋体"/>
          <w:sz w:val="28"/>
          <w:bdr w:val="none" w:sz="0" w:space="0" w:color="auto"/>
        </w:rPr>
        <w:t>亲访</w:t>
      </w:r>
      <w:r>
        <w:rPr>
          <w:rFonts w:ascii="宋体" w:eastAsia="宋体" w:hAnsi="MS Mincho" w:cs="宋体"/>
          <w:sz w:val="28"/>
          <w:bdr w:val="none" w:sz="0" w:space="0" w:color="auto"/>
        </w:rPr>
        <w:t>友的高峰期，也是各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交通安全事故多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期，希望同学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在寒假期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遵守交通法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，外出要遵守交通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灯停，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灯行，</w:t>
      </w:r>
      <w:r>
        <w:rPr>
          <w:rFonts w:ascii="宋体" w:eastAsia="宋体" w:hAnsi="SimSun" w:cs="宋体"/>
          <w:sz w:val="28"/>
          <w:bdr w:val="none" w:sz="0" w:space="0" w:color="auto"/>
        </w:rPr>
        <w:t>骑车</w:t>
      </w:r>
      <w:r>
        <w:rPr>
          <w:rFonts w:ascii="宋体" w:eastAsia="宋体" w:hAnsi="MS Mincho" w:cs="宋体"/>
          <w:sz w:val="28"/>
          <w:bdr w:val="none" w:sz="0" w:space="0" w:color="auto"/>
        </w:rPr>
        <w:t>要在人行道靠右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行使，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禁在路上</w:t>
      </w:r>
      <w:r>
        <w:rPr>
          <w:rFonts w:ascii="宋体" w:eastAsia="宋体" w:hAnsi="SimSun" w:cs="宋体"/>
          <w:sz w:val="28"/>
          <w:bdr w:val="none" w:sz="0" w:space="0" w:color="auto"/>
        </w:rPr>
        <w:t>骑车</w:t>
      </w:r>
      <w:r>
        <w:rPr>
          <w:rFonts w:ascii="宋体" w:eastAsia="宋体" w:hAnsi="MS Mincho" w:cs="宋体"/>
          <w:sz w:val="28"/>
          <w:bdr w:val="none" w:sz="0" w:space="0" w:color="auto"/>
        </w:rPr>
        <w:t>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。注意乘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安全，没有春运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不要乘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无牌无照的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不要乘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拥挤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不要乘。若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生交通事故，要想法及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通知家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、正确燃放烟花爆竹。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接近年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，烟花爆竹大量上市，一些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劣</w:t>
      </w:r>
      <w:r>
        <w:rPr>
          <w:rFonts w:ascii="宋体" w:eastAsia="宋体" w:hAnsi="SimSun" w:cs="宋体"/>
          <w:sz w:val="28"/>
          <w:bdr w:val="none" w:sz="0" w:space="0" w:color="auto"/>
        </w:rPr>
        <w:t>质产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偷偷</w:t>
      </w:r>
      <w:r>
        <w:rPr>
          <w:rFonts w:ascii="宋体" w:eastAsia="宋体" w:hAnsi="MS Mincho" w:cs="宋体"/>
          <w:sz w:val="28"/>
          <w:bdr w:val="none" w:sz="0" w:space="0" w:color="auto"/>
        </w:rPr>
        <w:t>上市，同学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购买时</w:t>
      </w:r>
      <w:r>
        <w:rPr>
          <w:rFonts w:ascii="宋体" w:eastAsia="宋体" w:hAnsi="MS Mincho" w:cs="宋体"/>
          <w:sz w:val="28"/>
          <w:bdr w:val="none" w:sz="0" w:space="0" w:color="auto"/>
        </w:rPr>
        <w:t>一定要注意，最好能在家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的陪同下，在正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经销处购买</w:t>
      </w:r>
      <w:r>
        <w:rPr>
          <w:rFonts w:ascii="宋体" w:eastAsia="宋体" w:hAnsi="MS Mincho" w:cs="宋体"/>
          <w:sz w:val="28"/>
          <w:bdr w:val="none" w:sz="0" w:space="0" w:color="auto"/>
        </w:rPr>
        <w:t>。在燃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鞭炮、焰火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，要由家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陪同，要在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敞地方放，不要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准人放，避免造成人</w:t>
      </w:r>
      <w:r>
        <w:rPr>
          <w:rFonts w:ascii="宋体" w:eastAsia="宋体" w:hAnsi="SimSun" w:cs="宋体"/>
          <w:sz w:val="28"/>
          <w:bdr w:val="none" w:sz="0" w:space="0" w:color="auto"/>
        </w:rPr>
        <w:t>员伤</w:t>
      </w:r>
      <w:r>
        <w:rPr>
          <w:rFonts w:ascii="宋体" w:eastAsia="宋体" w:hAnsi="MS Mincho" w:cs="宋体"/>
          <w:sz w:val="28"/>
          <w:bdr w:val="none" w:sz="0" w:space="0" w:color="auto"/>
        </w:rPr>
        <w:t>亡，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、防火、防气、防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天都可能会与火、与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、与煤气打交道，同学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要了解有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，在生活中要注意消除水、火、气、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等存在的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患，做到不玩火，注意防火，若遇到火警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要知道及</w:t>
      </w:r>
      <w:r>
        <w:rPr>
          <w:rFonts w:ascii="宋体" w:eastAsia="宋体" w:hAnsi="SimSun" w:cs="宋体"/>
          <w:sz w:val="28"/>
          <w:bdr w:val="none" w:sz="0" w:space="0" w:color="auto"/>
        </w:rPr>
        <w:t>时拨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cs="宋体"/>
          <w:sz w:val="28"/>
          <w:bdr w:val="none" w:sz="0" w:space="0" w:color="auto"/>
        </w:rPr>
        <w:t>119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警。不玩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，不私自拆装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器防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注意用气安全，防煤气中毒等。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去冬今春，降水极小，近期气温回升，加之我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山上路况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改善，上山游玩人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增多，春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将至，上</w:t>
      </w:r>
      <w:r>
        <w:rPr>
          <w:rFonts w:ascii="宋体" w:eastAsia="宋体" w:hAnsi="SimSun" w:cs="宋体"/>
          <w:sz w:val="28"/>
          <w:bdr w:val="none" w:sz="0" w:space="0" w:color="auto"/>
        </w:rPr>
        <w:t>坟烧纸现</w:t>
      </w:r>
      <w:r>
        <w:rPr>
          <w:rFonts w:ascii="宋体" w:eastAsia="宋体" w:hAnsi="MS Mincho" w:cs="宋体"/>
          <w:sz w:val="28"/>
          <w:bdr w:val="none" w:sz="0" w:space="0" w:color="auto"/>
        </w:rPr>
        <w:t>象也将</w:t>
      </w:r>
      <w:r>
        <w:rPr>
          <w:rFonts w:ascii="宋体" w:eastAsia="宋体" w:hAnsi="SimSun" w:cs="宋体"/>
          <w:sz w:val="28"/>
          <w:bdr w:val="none" w:sz="0" w:space="0" w:color="auto"/>
        </w:rPr>
        <w:t>骤</w:t>
      </w:r>
      <w:r>
        <w:rPr>
          <w:rFonts w:ascii="宋体" w:eastAsia="宋体" w:hAnsi="MS Mincho" w:cs="宋体"/>
          <w:sz w:val="28"/>
          <w:bdr w:val="none" w:sz="0" w:space="0" w:color="auto"/>
        </w:rPr>
        <w:t>增，野外用火概率增加，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干物燥，森林防火形</w:t>
      </w:r>
      <w:r>
        <w:rPr>
          <w:rFonts w:ascii="宋体" w:eastAsia="宋体" w:hAnsi="SimSun" w:cs="宋体"/>
          <w:sz w:val="28"/>
          <w:bdr w:val="none" w:sz="0" w:space="0" w:color="auto"/>
        </w:rPr>
        <w:t>势严</w:t>
      </w:r>
      <w:r>
        <w:rPr>
          <w:rFonts w:ascii="宋体" w:eastAsia="宋体" w:hAnsi="MS Mincho" w:cs="宋体"/>
          <w:sz w:val="28"/>
          <w:bdr w:val="none" w:sz="0" w:space="0" w:color="auto"/>
        </w:rPr>
        <w:t>峻，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党委政府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此高度重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森林防火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任制，要求学校加大森森防火宣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及安全教育的力度，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行森林防火安全教育。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此，我校已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的一封信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假期不要在林区及</w:t>
      </w:r>
      <w:r>
        <w:rPr>
          <w:rFonts w:ascii="宋体" w:eastAsia="宋体" w:hAnsi="SimSun" w:cs="宋体"/>
          <w:sz w:val="28"/>
          <w:bdr w:val="none" w:sz="0" w:space="0" w:color="auto"/>
        </w:rPr>
        <w:t>边缘</w:t>
      </w:r>
      <w:r>
        <w:rPr>
          <w:rFonts w:ascii="宋体" w:eastAsia="宋体" w:hAnsi="MS Mincho" w:cs="宋体"/>
          <w:sz w:val="28"/>
          <w:bdr w:val="none" w:sz="0" w:space="0" w:color="auto"/>
        </w:rPr>
        <w:t>地段玩火，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禁在林区及林区</w:t>
      </w:r>
      <w:r>
        <w:rPr>
          <w:rFonts w:ascii="宋体" w:eastAsia="宋体" w:hAnsi="SimSun" w:cs="宋体"/>
          <w:sz w:val="28"/>
          <w:bdr w:val="none" w:sz="0" w:space="0" w:color="auto"/>
        </w:rPr>
        <w:t>边缘</w:t>
      </w:r>
      <w:r>
        <w:rPr>
          <w:rFonts w:ascii="宋体" w:eastAsia="宋体" w:hAnsi="MS Mincho" w:cs="宋体"/>
          <w:sz w:val="28"/>
          <w:bdr w:val="none" w:sz="0" w:space="0" w:color="auto"/>
        </w:rPr>
        <w:t>地段燃放烟花爆竹、上</w:t>
      </w:r>
      <w:r>
        <w:rPr>
          <w:rFonts w:ascii="宋体" w:eastAsia="宋体" w:hAnsi="SimSun" w:cs="宋体"/>
          <w:sz w:val="28"/>
          <w:bdr w:val="none" w:sz="0" w:space="0" w:color="auto"/>
        </w:rPr>
        <w:t>坟烧纸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荒燎堰、杜</w:t>
      </w:r>
      <w:r>
        <w:rPr>
          <w:rFonts w:ascii="宋体" w:eastAsia="宋体" w:hAnsi="SimSun" w:cs="宋体"/>
          <w:sz w:val="28"/>
          <w:bdr w:val="none" w:sz="0" w:space="0" w:color="auto"/>
        </w:rPr>
        <w:t>绝带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上山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女郎山、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白山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控文化生活，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防精神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青少年具有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惑力，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沉溺会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交往、社会适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能力的下降，会情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低落、思</w:t>
      </w:r>
      <w:r>
        <w:rPr>
          <w:rFonts w:ascii="宋体" w:eastAsia="宋体" w:hAnsi="SimSun" w:cs="宋体"/>
          <w:sz w:val="28"/>
          <w:bdr w:val="none" w:sz="0" w:space="0" w:color="auto"/>
        </w:rPr>
        <w:t>维迟缓</w:t>
      </w:r>
      <w:r>
        <w:rPr>
          <w:rFonts w:ascii="宋体" w:eastAsia="宋体" w:hAnsi="MS Mincho" w:cs="宋体"/>
          <w:sz w:val="28"/>
          <w:bdr w:val="none" w:sz="0" w:space="0" w:color="auto"/>
        </w:rPr>
        <w:t>、孤独焦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、食欲不振、植物神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功能紊乱、睡眠障碍，甚至犯罪或消极自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。所以希望同学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离网吧，不登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不健康的网站，不在网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看色情、淫</w:t>
      </w:r>
      <w:r>
        <w:rPr>
          <w:rFonts w:ascii="宋体" w:eastAsia="宋体" w:hAnsi="SimSun" w:cs="宋体"/>
          <w:sz w:val="28"/>
          <w:bdr w:val="none" w:sz="0" w:space="0" w:color="auto"/>
        </w:rPr>
        <w:t>秽</w:t>
      </w:r>
      <w:r>
        <w:rPr>
          <w:rFonts w:ascii="宋体" w:eastAsia="宋体" w:hAnsi="MS Mincho" w:cs="宋体"/>
          <w:sz w:val="28"/>
          <w:bdr w:val="none" w:sz="0" w:space="0" w:color="auto"/>
        </w:rPr>
        <w:t>的内容。也不要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足</w:t>
      </w:r>
      <w:r>
        <w:rPr>
          <w:rFonts w:ascii="宋体" w:eastAsia="宋体" w:hAnsi="SimSun" w:cs="宋体"/>
          <w:sz w:val="28"/>
          <w:bdr w:val="none" w:sz="0" w:space="0" w:color="auto"/>
        </w:rPr>
        <w:t>营业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室、台球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、卡啦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、歌舞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娱乐场</w:t>
      </w:r>
      <w:r>
        <w:rPr>
          <w:rFonts w:ascii="宋体" w:eastAsia="宋体" w:hAnsi="MS Mincho" w:cs="宋体"/>
          <w:sz w:val="28"/>
          <w:bdr w:val="none" w:sz="0" w:space="0" w:color="auto"/>
        </w:rPr>
        <w:t>所。不参加不健康的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，不听、不信、不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、不参与封建迷信活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、不借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内容不健康的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刊、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、光碟、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不看低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趣味的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影、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。多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健康的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刊，多看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，抵制消极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扶正祛邪、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善</w:t>
      </w:r>
      <w:r>
        <w:rPr>
          <w:rFonts w:ascii="宋体" w:eastAsia="宋体" w:hAnsi="SimSun" w:cs="宋体"/>
          <w:sz w:val="28"/>
          <w:bdr w:val="none" w:sz="0" w:space="0" w:color="auto"/>
        </w:rPr>
        <w:t>惩恶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气的形成、巩固和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小学生期末散学典礼主持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寒假将至，同学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将要回到各自的家庭，走向社会。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上一个平安、快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、文明、祥和的春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，今天利用大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行一次假期安全教育。下面我主要从以下几个方面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一、注意交通安全，做到安全出行。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是走</w:t>
      </w:r>
      <w:r>
        <w:rPr>
          <w:rFonts w:ascii="宋体" w:eastAsia="宋体" w:hAnsi="SimSun" w:cs="宋体"/>
          <w:sz w:val="28"/>
          <w:bdr w:val="none" w:sz="0" w:space="0" w:color="auto"/>
        </w:rPr>
        <w:t>亲访</w:t>
      </w:r>
      <w:r>
        <w:rPr>
          <w:rFonts w:ascii="宋体" w:eastAsia="宋体" w:hAnsi="MS Mincho" w:cs="宋体"/>
          <w:sz w:val="28"/>
          <w:bdr w:val="none" w:sz="0" w:space="0" w:color="auto"/>
        </w:rPr>
        <w:t>友的高峰期，也正逢春运的高潮，交通比</w:t>
      </w:r>
      <w:r>
        <w:rPr>
          <w:rFonts w:ascii="宋体" w:eastAsia="宋体" w:hAnsi="SimSun" w:cs="宋体"/>
          <w:sz w:val="28"/>
          <w:bdr w:val="none" w:sz="0" w:space="0" w:color="auto"/>
        </w:rPr>
        <w:t>较拥挤</w:t>
      </w:r>
      <w:r>
        <w:rPr>
          <w:rFonts w:ascii="宋体" w:eastAsia="宋体" w:hAnsi="MS Mincho" w:cs="宋体"/>
          <w:sz w:val="28"/>
          <w:bdr w:val="none" w:sz="0" w:space="0" w:color="auto"/>
        </w:rPr>
        <w:t>，人流量比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大，也是各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交通安全事故的多</w:t>
      </w:r>
      <w:r>
        <w:rPr>
          <w:rFonts w:ascii="宋体" w:eastAsia="宋体" w:hAnsi="SimSun" w:cs="宋体"/>
          <w:sz w:val="28"/>
          <w:bdr w:val="none" w:sz="0" w:space="0" w:color="auto"/>
        </w:rPr>
        <w:t>发阶</w:t>
      </w:r>
      <w:r>
        <w:rPr>
          <w:rFonts w:ascii="宋体" w:eastAsia="宋体" w:hAnsi="MS Mincho" w:cs="宋体"/>
          <w:sz w:val="28"/>
          <w:bdr w:val="none" w:sz="0" w:space="0" w:color="auto"/>
        </w:rPr>
        <w:t>段，希望同学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在寒假期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、遵守交通法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。外出要遵守交通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，随同家</w:t>
      </w:r>
      <w:r>
        <w:rPr>
          <w:rFonts w:ascii="宋体" w:eastAsia="宋体" w:hAnsi="SimSun" w:cs="宋体"/>
          <w:sz w:val="28"/>
          <w:bdr w:val="none" w:sz="0" w:space="0" w:color="auto"/>
        </w:rPr>
        <w:t>长骑车</w:t>
      </w:r>
      <w:r>
        <w:rPr>
          <w:rFonts w:ascii="宋体" w:eastAsia="宋体" w:hAnsi="MS Mincho" w:cs="宋体"/>
          <w:sz w:val="28"/>
          <w:bdr w:val="none" w:sz="0" w:space="0" w:color="auto"/>
        </w:rPr>
        <w:t>出行的同学，要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刻提醒他</w:t>
      </w:r>
      <w:r>
        <w:rPr>
          <w:rFonts w:ascii="宋体" w:eastAsia="宋体" w:hAnsi="SimSun" w:cs="宋体"/>
          <w:sz w:val="28"/>
          <w:bdr w:val="none" w:sz="0" w:space="0" w:color="auto"/>
        </w:rPr>
        <w:t>们红</w:t>
      </w:r>
      <w:r>
        <w:rPr>
          <w:rFonts w:ascii="宋体" w:eastAsia="宋体" w:hAnsi="MS Mincho" w:cs="宋体"/>
          <w:sz w:val="28"/>
          <w:bdr w:val="none" w:sz="0" w:space="0" w:color="auto"/>
        </w:rPr>
        <w:t>灯停，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灯行，不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道，不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英雄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。要提醒家</w:t>
      </w:r>
      <w:r>
        <w:rPr>
          <w:rFonts w:ascii="宋体" w:eastAsia="宋体" w:hAnsi="SimSun" w:cs="宋体"/>
          <w:sz w:val="28"/>
          <w:bdr w:val="none" w:sz="0" w:space="0" w:color="auto"/>
        </w:rPr>
        <w:t>长驾车时</w:t>
      </w:r>
      <w:r>
        <w:rPr>
          <w:rFonts w:ascii="宋体" w:eastAsia="宋体" w:hAnsi="MS Mincho" w:cs="宋体"/>
          <w:sz w:val="28"/>
          <w:bdr w:val="none" w:sz="0" w:space="0" w:color="auto"/>
        </w:rPr>
        <w:t>不超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，不超速，不超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，不酒后</w:t>
      </w:r>
      <w:r>
        <w:rPr>
          <w:rFonts w:ascii="宋体" w:eastAsia="宋体" w:hAnsi="SimSun" w:cs="宋体"/>
          <w:sz w:val="28"/>
          <w:bdr w:val="none" w:sz="0" w:space="0" w:color="auto"/>
        </w:rPr>
        <w:t>驾车</w:t>
      </w:r>
      <w:r>
        <w:rPr>
          <w:rFonts w:ascii="宋体" w:eastAsia="宋体" w:hAnsi="MS Mincho" w:cs="宋体"/>
          <w:sz w:val="28"/>
          <w:bdr w:val="none" w:sz="0" w:space="0" w:color="auto"/>
        </w:rPr>
        <w:t>，不疲</w:t>
      </w:r>
      <w:r>
        <w:rPr>
          <w:rFonts w:ascii="宋体" w:eastAsia="宋体" w:hAnsi="SimSun" w:cs="宋体"/>
          <w:sz w:val="28"/>
          <w:bdr w:val="none" w:sz="0" w:space="0" w:color="auto"/>
        </w:rPr>
        <w:t>劳驾驶</w:t>
      </w:r>
      <w:r>
        <w:rPr>
          <w:rFonts w:ascii="宋体" w:eastAsia="宋体" w:hAnsi="MS Mincho" w:cs="宋体"/>
          <w:sz w:val="28"/>
          <w:bdr w:val="none" w:sz="0" w:space="0" w:color="auto"/>
        </w:rPr>
        <w:t>，要文明行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、不要乘坐无牌无照不安全的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，不要乘坐非客运</w:t>
      </w:r>
      <w:r>
        <w:rPr>
          <w:rFonts w:ascii="宋体" w:eastAsia="宋体" w:hAnsi="SimSun" w:cs="宋体"/>
          <w:sz w:val="28"/>
          <w:bdr w:val="none" w:sz="0" w:space="0" w:color="auto"/>
        </w:rPr>
        <w:t>车辆</w:t>
      </w:r>
      <w:r>
        <w:rPr>
          <w:rFonts w:ascii="宋体" w:eastAsia="宋体" w:hAnsi="MS Mincho" w:cs="宋体"/>
          <w:sz w:val="28"/>
          <w:bdr w:val="none" w:sz="0" w:space="0" w:color="auto"/>
        </w:rPr>
        <w:t>。乘坐摩托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要戴安全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、无事不要在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路上逗留，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禁在路上玩耍追逐打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。有事要靠右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路要先左看后右看再左看，确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无危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就通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，在大街上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路要走人行横道。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以下的学生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自行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上路。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的小学生出</w:t>
      </w:r>
      <w:r>
        <w:rPr>
          <w:rFonts w:ascii="宋体" w:eastAsia="宋体" w:hAnsi="SimSun" w:cs="宋体"/>
          <w:sz w:val="28"/>
          <w:bdr w:val="none" w:sz="0" w:space="0" w:color="auto"/>
        </w:rPr>
        <w:t>门时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。所有的学生外出要向家</w:t>
      </w:r>
      <w:r>
        <w:rPr>
          <w:rFonts w:ascii="宋体" w:eastAsia="宋体" w:hAnsi="SimSun" w:cs="宋体"/>
          <w:sz w:val="28"/>
          <w:bdr w:val="none" w:sz="0" w:space="0" w:color="auto"/>
        </w:rPr>
        <w:t>长请</w:t>
      </w:r>
      <w:r>
        <w:rPr>
          <w:rFonts w:ascii="宋体" w:eastAsia="宋体" w:hAnsi="MS Mincho" w:cs="宋体"/>
          <w:sz w:val="28"/>
          <w:bdr w:val="none" w:sz="0" w:space="0" w:color="auto"/>
        </w:rPr>
        <w:t>示，家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同意后才能出行，不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同意禁止出行。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、学生外出要及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回家，不要在外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二、注意消防安全，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防火灾事故。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，是火灾事故的多</w:t>
      </w:r>
      <w:r>
        <w:rPr>
          <w:rFonts w:ascii="宋体" w:eastAsia="宋体" w:hAnsi="SimSun" w:cs="宋体"/>
          <w:sz w:val="28"/>
          <w:bdr w:val="none" w:sz="0" w:space="0" w:color="auto"/>
        </w:rPr>
        <w:t>发时节</w:t>
      </w:r>
      <w:r>
        <w:rPr>
          <w:rFonts w:ascii="宋体" w:eastAsia="宋体" w:hAnsi="MS Mincho" w:cs="宋体"/>
          <w:sz w:val="28"/>
          <w:bdr w:val="none" w:sz="0" w:space="0" w:color="auto"/>
        </w:rPr>
        <w:t>，火灾是威</w:t>
      </w:r>
      <w:r>
        <w:rPr>
          <w:rFonts w:ascii="宋体" w:eastAsia="宋体" w:hAnsi="SimSun" w:cs="宋体"/>
          <w:sz w:val="28"/>
          <w:bdr w:val="none" w:sz="0" w:space="0" w:color="auto"/>
        </w:rPr>
        <w:t>胁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安全的重要灾害，就其破坏性来看，是</w:t>
      </w:r>
      <w:r>
        <w:rPr>
          <w:rFonts w:ascii="宋体" w:eastAsia="宋体" w:hAnsi="SimSun" w:cs="宋体"/>
          <w:sz w:val="28"/>
          <w:bdr w:val="none" w:sz="0" w:space="0" w:color="auto"/>
        </w:rPr>
        <w:t>毁灭</w:t>
      </w:r>
      <w:r>
        <w:rPr>
          <w:rFonts w:ascii="宋体" w:eastAsia="宋体" w:hAnsi="MS Mincho" w:cs="宋体"/>
          <w:sz w:val="28"/>
          <w:bdr w:val="none" w:sz="0" w:space="0" w:color="auto"/>
        </w:rPr>
        <w:t>性的。火灾可以把人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富和生命</w:t>
      </w:r>
      <w:r>
        <w:rPr>
          <w:rFonts w:ascii="宋体" w:eastAsia="宋体" w:hAnsi="SimSun" w:cs="宋体"/>
          <w:sz w:val="28"/>
          <w:bdr w:val="none" w:sz="0" w:space="0" w:color="auto"/>
        </w:rPr>
        <w:t>顷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间毁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之一旦。但是，生活中的火灾，大部分是可以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防的。只要我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掌握防火知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、了解火灾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生的原因，就可以避免火灾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生。因此，要求同学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们务</w:t>
      </w:r>
      <w:r>
        <w:rPr>
          <w:rFonts w:ascii="宋体" w:eastAsia="宋体" w:hAnsi="MS Mincho" w:cs="宋体"/>
          <w:sz w:val="28"/>
          <w:bdr w:val="none" w:sz="0" w:space="0" w:color="auto"/>
        </w:rPr>
        <w:t>必做到如下几点：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、不要玩火。不要随身携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打火机、火柴、鞭炮等易燃易爆危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物品。看</w:t>
      </w:r>
      <w:r>
        <w:rPr>
          <w:rFonts w:ascii="宋体" w:eastAsia="宋体" w:hAnsi="SimSun" w:cs="宋体"/>
          <w:sz w:val="28"/>
          <w:bdr w:val="none" w:sz="0" w:space="0" w:color="auto"/>
        </w:rPr>
        <w:t>见别</w:t>
      </w:r>
      <w:r>
        <w:rPr>
          <w:rFonts w:ascii="宋体" w:eastAsia="宋体" w:hAnsi="MS Mincho" w:cs="宋体"/>
          <w:sz w:val="28"/>
          <w:bdr w:val="none" w:sz="0" w:space="0" w:color="auto"/>
        </w:rPr>
        <w:t>的同学携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物品的要及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制止或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、做到安全用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。不要乱插插孔乱摸插座，不要随意摸</w:t>
      </w:r>
      <w:r>
        <w:rPr>
          <w:rFonts w:ascii="宋体" w:eastAsia="宋体" w:hAnsi="SimSun" w:cs="宋体"/>
          <w:sz w:val="28"/>
          <w:bdr w:val="none" w:sz="0" w:space="0" w:color="auto"/>
        </w:rPr>
        <w:t>电线</w:t>
      </w:r>
      <w:r>
        <w:rPr>
          <w:rFonts w:ascii="宋体" w:eastAsia="宋体" w:hAnsi="MS Mincho" w:cs="宋体"/>
          <w:sz w:val="28"/>
          <w:bdr w:val="none" w:sz="0" w:space="0" w:color="auto"/>
        </w:rPr>
        <w:t>，不要用湿的手巾擦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器，以防触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。不要在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的地方玩耍。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、注意烤火引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火灾和煤气中毒。烤火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易燃的物品要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离烤火炉，避免引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火灾。烤火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不要玩火，小心火星</w:t>
      </w:r>
      <w:r>
        <w:rPr>
          <w:rFonts w:ascii="宋体" w:eastAsia="宋体" w:hAnsi="SimSun" w:cs="宋体"/>
          <w:sz w:val="28"/>
          <w:bdr w:val="none" w:sz="0" w:space="0" w:color="auto"/>
        </w:rPr>
        <w:t>飞溅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火灾。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炉烤火不要在上面覆盖易燃物品，避免引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火灾。用木柴和煤烤火要通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，避免二氧化碳中毒危及生命。烤火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要小心被火和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hAnsi="SimSun" w:cs="宋体"/>
          <w:sz w:val="28"/>
          <w:bdr w:val="none" w:sz="0" w:space="0" w:color="auto"/>
        </w:rPr>
        <w:t>烫伤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、注意不要引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山火。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禁在外野炊。随同家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去逝的祖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坟</w:t>
      </w:r>
      <w:r>
        <w:rPr>
          <w:rFonts w:ascii="宋体" w:eastAsia="宋体" w:hAnsi="MS Mincho" w:cs="宋体"/>
          <w:sz w:val="28"/>
          <w:bdr w:val="none" w:sz="0" w:space="0" w:color="auto"/>
        </w:rPr>
        <w:t>上灯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底清除周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易燃物，要等到无火焰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人才能离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火情要及</w:t>
      </w:r>
      <w:r>
        <w:rPr>
          <w:rFonts w:ascii="宋体" w:eastAsia="宋体" w:hAnsi="SimSun" w:cs="宋体"/>
          <w:sz w:val="28"/>
          <w:bdr w:val="none" w:sz="0" w:space="0" w:color="auto"/>
        </w:rPr>
        <w:t>时拨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cs="宋体"/>
          <w:sz w:val="28"/>
          <w:bdr w:val="none" w:sz="0" w:space="0" w:color="auto"/>
        </w:rPr>
        <w:t>119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、不玩鞭炮，小心炸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火灾。春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长还</w:t>
      </w:r>
      <w:r>
        <w:rPr>
          <w:rFonts w:ascii="宋体" w:eastAsia="宋体" w:hAnsi="MS Mincho" w:cs="宋体"/>
          <w:sz w:val="28"/>
          <w:bdr w:val="none" w:sz="0" w:space="0" w:color="auto"/>
        </w:rPr>
        <w:t>是学生，都会燃放烟花爆竹以示</w:t>
      </w:r>
      <w:r>
        <w:rPr>
          <w:rFonts w:ascii="宋体" w:eastAsia="宋体" w:hAnsi="SimSun" w:cs="宋体"/>
          <w:sz w:val="28"/>
          <w:bdr w:val="none" w:sz="0" w:space="0" w:color="auto"/>
        </w:rPr>
        <w:t>庆贺</w:t>
      </w:r>
      <w:r>
        <w:rPr>
          <w:rFonts w:ascii="宋体" w:eastAsia="宋体" w:hAnsi="MS Mincho" w:cs="宋体"/>
          <w:sz w:val="28"/>
          <w:bdr w:val="none" w:sz="0" w:space="0" w:color="auto"/>
        </w:rPr>
        <w:t>。烟花爆竹属于易燃易爆危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品，在燃放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程中极易造成人身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害和火灾事故的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生。因此，建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烟花爆竹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到正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商店去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才能保</w:t>
      </w:r>
      <w:r>
        <w:rPr>
          <w:rFonts w:ascii="宋体" w:eastAsia="宋体" w:hAnsi="SimSun" w:cs="宋体"/>
          <w:sz w:val="28"/>
          <w:bdr w:val="none" w:sz="0" w:space="0" w:color="auto"/>
        </w:rPr>
        <w:t>证质</w:t>
      </w:r>
      <w:r>
        <w:rPr>
          <w:rFonts w:ascii="宋体" w:eastAsia="宋体" w:hAnsi="MS Mincho" w:cs="宋体"/>
          <w:sz w:val="28"/>
          <w:bdr w:val="none" w:sz="0" w:space="0" w:color="auto"/>
        </w:rPr>
        <w:t>量可靠，燃放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也才有可能不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生意外事故。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里，我要建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的同学，尽量不要燃放烟花爆竹，防止炸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烧伤</w:t>
      </w:r>
      <w:r>
        <w:rPr>
          <w:rFonts w:ascii="宋体" w:eastAsia="宋体" w:hAnsi="MS Mincho" w:cs="宋体"/>
          <w:sz w:val="28"/>
          <w:bdr w:val="none" w:sz="0" w:space="0" w:color="auto"/>
        </w:rPr>
        <w:t>和火灾。特殊情况下要放的，要在</w:t>
      </w:r>
      <w:r>
        <w:rPr>
          <w:rFonts w:ascii="宋体" w:eastAsia="宋体" w:hAnsi="SimSun" w:cs="宋体"/>
          <w:sz w:val="28"/>
          <w:bdr w:val="none" w:sz="0" w:space="0" w:color="auto"/>
        </w:rPr>
        <w:t>长辈</w:t>
      </w:r>
      <w:r>
        <w:rPr>
          <w:rFonts w:ascii="宋体" w:eastAsia="宋体" w:hAnsi="MS Mincho" w:cs="宋体"/>
          <w:sz w:val="28"/>
          <w:bdr w:val="none" w:sz="0" w:space="0" w:color="auto"/>
        </w:rPr>
        <w:t>的陪同下燃放。燃放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注意的是要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在空</w:t>
      </w:r>
      <w:r>
        <w:rPr>
          <w:rFonts w:ascii="宋体" w:eastAsia="宋体" w:hAnsi="SimSun" w:cs="宋体"/>
          <w:sz w:val="28"/>
          <w:bdr w:val="none" w:sz="0" w:space="0" w:color="auto"/>
        </w:rPr>
        <w:t>旷</w:t>
      </w:r>
      <w:r>
        <w:rPr>
          <w:rFonts w:ascii="宋体" w:eastAsia="宋体" w:hAnsi="MS Mincho" w:cs="宋体"/>
          <w:sz w:val="28"/>
          <w:bdr w:val="none" w:sz="0" w:space="0" w:color="auto"/>
        </w:rPr>
        <w:t>的地方燃放，防止引起火灾，避免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到行人。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是抽烟的，同学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不要躺在床上抽烟，特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是烟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不要乱扔。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、在寒假中，有些家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白天在上班或者忙年，个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同学可能会在家自己做</w:t>
      </w:r>
      <w:r>
        <w:rPr>
          <w:rFonts w:ascii="宋体" w:eastAsia="宋体" w:hAnsi="SimSun" w:cs="宋体"/>
          <w:sz w:val="28"/>
          <w:bdr w:val="none" w:sz="0" w:space="0" w:color="auto"/>
        </w:rPr>
        <w:t>饭烧</w:t>
      </w:r>
      <w:r>
        <w:rPr>
          <w:rFonts w:ascii="宋体" w:eastAsia="宋体" w:hAnsi="MS Mincho" w:cs="宋体"/>
          <w:sz w:val="28"/>
          <w:bdr w:val="none" w:sz="0" w:space="0" w:color="auto"/>
        </w:rPr>
        <w:t>菜，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安全使用煤气，在做</w:t>
      </w:r>
      <w:r>
        <w:rPr>
          <w:rFonts w:ascii="宋体" w:eastAsia="宋体" w:hAnsi="SimSun" w:cs="宋体"/>
          <w:sz w:val="28"/>
          <w:bdr w:val="none" w:sz="0" w:space="0" w:color="auto"/>
        </w:rPr>
        <w:t>饭时</w:t>
      </w:r>
      <w:r>
        <w:rPr>
          <w:rFonts w:ascii="宋体" w:eastAsia="宋体" w:hAnsi="MS Mincho" w:cs="宋体"/>
          <w:sz w:val="28"/>
          <w:bdr w:val="none" w:sz="0" w:space="0" w:color="auto"/>
        </w:rPr>
        <w:t>，人不要离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，并要保持室内通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消防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施，不</w:t>
      </w:r>
      <w:r>
        <w:rPr>
          <w:rFonts w:ascii="宋体" w:eastAsia="宋体" w:hAnsi="SimSun" w:cs="宋体"/>
          <w:sz w:val="28"/>
          <w:bdr w:val="none" w:sz="0" w:space="0" w:color="auto"/>
        </w:rPr>
        <w:t>损毁</w:t>
      </w:r>
      <w:r>
        <w:rPr>
          <w:rFonts w:ascii="宋体" w:eastAsia="宋体" w:hAnsi="MS Mincho" w:cs="宋体"/>
          <w:sz w:val="28"/>
          <w:bdr w:val="none" w:sz="0" w:space="0" w:color="auto"/>
        </w:rPr>
        <w:t>和随意打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消防栓，不阻塞消防通道。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三、注意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食安全，防止食物中毒。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亲访</w:t>
      </w:r>
      <w:r>
        <w:rPr>
          <w:rFonts w:ascii="宋体" w:eastAsia="宋体" w:hAnsi="MS Mincho" w:cs="宋体"/>
          <w:sz w:val="28"/>
          <w:bdr w:val="none" w:sz="0" w:space="0" w:color="auto"/>
        </w:rPr>
        <w:t>友聚餐宴会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生，不暴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、暴食，要合理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食，不吃腐</w:t>
      </w:r>
      <w:r>
        <w:rPr>
          <w:rFonts w:ascii="宋体" w:eastAsia="宋体" w:hAnsi="SimSun" w:cs="宋体"/>
          <w:sz w:val="28"/>
          <w:bdr w:val="none" w:sz="0" w:space="0" w:color="auto"/>
        </w:rPr>
        <w:t>烂变质</w:t>
      </w:r>
      <w:r>
        <w:rPr>
          <w:rFonts w:ascii="宋体" w:eastAsia="宋体" w:hAnsi="MS Mincho" w:cs="宋体"/>
          <w:sz w:val="28"/>
          <w:bdr w:val="none" w:sz="0" w:space="0" w:color="auto"/>
        </w:rPr>
        <w:t>的食物，不要喝生自来水，防止消化不良。春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个同学身上都有</w:t>
      </w:r>
      <w:r>
        <w:rPr>
          <w:rFonts w:ascii="宋体" w:eastAsia="宋体" w:hAnsi="SimSun" w:cs="宋体"/>
          <w:sz w:val="28"/>
          <w:bdr w:val="none" w:sz="0" w:space="0" w:color="auto"/>
        </w:rPr>
        <w:t>压岁钱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的是，身上有了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不要随便乱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零食，特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是不要在路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摊</w:t>
      </w:r>
      <w:r>
        <w:rPr>
          <w:rFonts w:ascii="宋体" w:eastAsia="宋体" w:hAnsi="MS Mincho" w:cs="宋体"/>
          <w:sz w:val="28"/>
          <w:bdr w:val="none" w:sz="0" w:space="0" w:color="auto"/>
        </w:rPr>
        <w:t>、小店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一些包装粗糙、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量低次的食品。在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有包装的食品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，一定要看清生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厂家、生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日期、保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期等，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食品、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期食品一定不要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食用。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四、提倡健康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娱乐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，注意精神安全。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假期中，不要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入歌舞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、卡拉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、网吧、游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机房、棋牌室等</w:t>
      </w:r>
      <w:r>
        <w:rPr>
          <w:rFonts w:ascii="宋体" w:eastAsia="宋体" w:hAnsi="SimSun" w:cs="宋体"/>
          <w:sz w:val="28"/>
          <w:bdr w:val="none" w:sz="0" w:space="0" w:color="auto"/>
        </w:rPr>
        <w:t>娱乐场</w:t>
      </w:r>
      <w:r>
        <w:rPr>
          <w:rFonts w:ascii="宋体" w:eastAsia="宋体" w:hAnsi="MS Mincho" w:cs="宋体"/>
          <w:sz w:val="28"/>
          <w:bdr w:val="none" w:sz="0" w:space="0" w:color="auto"/>
        </w:rPr>
        <w:t>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所，往往是社会不良青年集中聚集的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所，是犯罪事故的高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地区，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窃、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劫、斗殴、打架屡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的同学千万不要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去。另外，我要提醒同学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的是，家里已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装上</w:t>
      </w:r>
      <w:r>
        <w:rPr>
          <w:rFonts w:ascii="宋体" w:eastAsia="宋体" w:hAnsi="SimSun" w:cs="宋体"/>
          <w:sz w:val="28"/>
          <w:bdr w:val="none" w:sz="0" w:space="0" w:color="auto"/>
        </w:rPr>
        <w:t>宽带</w:t>
      </w:r>
      <w:r>
        <w:rPr>
          <w:rFonts w:ascii="宋体" w:eastAsia="宋体" w:hAnsi="MS Mincho" w:cs="宋体"/>
          <w:sz w:val="28"/>
          <w:bdr w:val="none" w:sz="0" w:space="0" w:color="auto"/>
        </w:rPr>
        <w:t>上网的同学，不在网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上随意向网友透露自己及家人的真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姓名、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、家庭地址、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行卡密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等等。不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、不借</w:t>
      </w:r>
      <w:r>
        <w:rPr>
          <w:rFonts w:ascii="宋体" w:eastAsia="宋体" w:hAnsi="SimSun" w:cs="宋体"/>
          <w:sz w:val="28"/>
          <w:bdr w:val="none" w:sz="0" w:space="0" w:color="auto"/>
        </w:rPr>
        <w:t>阅</w:t>
      </w:r>
      <w:r>
        <w:rPr>
          <w:rFonts w:ascii="宋体" w:eastAsia="宋体" w:hAnsi="MS Mincho" w:cs="宋体"/>
          <w:sz w:val="28"/>
          <w:bdr w:val="none" w:sz="0" w:space="0" w:color="auto"/>
        </w:rPr>
        <w:t>内容不健康的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刊、影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及碟片。不听、不信、不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、不参与封建迷信活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决抵制邪教活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离毒品，增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和安全防范意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。大家可能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毒品离自己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不然，很多走上吸毒、</w:t>
      </w:r>
      <w:r>
        <w:rPr>
          <w:rFonts w:ascii="宋体" w:eastAsia="宋体" w:hAnsi="SimSun" w:cs="宋体"/>
          <w:sz w:val="28"/>
          <w:bdr w:val="none" w:sz="0" w:space="0" w:color="auto"/>
        </w:rPr>
        <w:t>贩</w:t>
      </w:r>
      <w:r>
        <w:rPr>
          <w:rFonts w:ascii="宋体" w:eastAsia="宋体" w:hAnsi="MS Mincho" w:cs="宋体"/>
          <w:sz w:val="28"/>
          <w:bdr w:val="none" w:sz="0" w:space="0" w:color="auto"/>
        </w:rPr>
        <w:t>毒等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毒犯罪的青少年都是在无知和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染上毒品，以至最后深陷其中，不能自拔，</w:t>
      </w:r>
      <w:r>
        <w:rPr>
          <w:rFonts w:ascii="宋体" w:eastAsia="宋体" w:hAnsi="SimSun" w:cs="宋体"/>
          <w:sz w:val="28"/>
          <w:bdr w:val="none" w:sz="0" w:space="0" w:color="auto"/>
        </w:rPr>
        <w:t>贻</w:t>
      </w:r>
      <w:r>
        <w:rPr>
          <w:rFonts w:ascii="宋体" w:eastAsia="宋体" w:hAnsi="MS Mincho" w:cs="宋体"/>
          <w:sz w:val="28"/>
          <w:bdr w:val="none" w:sz="0" w:space="0" w:color="auto"/>
        </w:rPr>
        <w:t>害自身、家庭及社会。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离毒品，从小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崇尚科学，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离毒品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五、注意其他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环节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全面防范。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、不要跟陌生人接触，不要被陌生人的甜言蜜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所迷惑，更不要吃陌生人送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你的食物，防止被拐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、拐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。遇到敲</w:t>
      </w:r>
      <w:r>
        <w:rPr>
          <w:rFonts w:ascii="宋体" w:eastAsia="宋体" w:hAnsi="SimSun" w:cs="宋体"/>
          <w:sz w:val="28"/>
          <w:bdr w:val="none" w:sz="0" w:space="0" w:color="auto"/>
        </w:rPr>
        <w:t>诈</w:t>
      </w:r>
      <w:r>
        <w:rPr>
          <w:rFonts w:ascii="宋体" w:eastAsia="宋体" w:hAnsi="MS Mincho" w:cs="宋体"/>
          <w:sz w:val="28"/>
          <w:bdr w:val="none" w:sz="0" w:space="0" w:color="auto"/>
        </w:rPr>
        <w:t>勒索、</w:t>
      </w:r>
      <w:r>
        <w:rPr>
          <w:rFonts w:ascii="宋体" w:eastAsia="宋体" w:hAnsi="SimSun" w:cs="宋体"/>
          <w:sz w:val="28"/>
          <w:bdr w:val="none" w:sz="0" w:space="0" w:color="auto"/>
        </w:rPr>
        <w:t>拦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父母或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cs="宋体"/>
          <w:sz w:val="28"/>
          <w:bdr w:val="none" w:sz="0" w:space="0" w:color="auto"/>
        </w:rPr>
        <w:t>110</w:t>
      </w:r>
      <w:r>
        <w:rPr>
          <w:rFonts w:ascii="宋体" w:eastAsia="宋体" w:hAnsi="SimSun" w:cs="宋体"/>
          <w:sz w:val="28"/>
          <w:bdr w:val="none" w:sz="0" w:space="0" w:color="auto"/>
        </w:rPr>
        <w:t>电话进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、外出旅游或走</w:t>
      </w:r>
      <w:r>
        <w:rPr>
          <w:rFonts w:ascii="宋体" w:eastAsia="宋体" w:hAnsi="SimSun" w:cs="宋体"/>
          <w:sz w:val="28"/>
          <w:bdr w:val="none" w:sz="0" w:space="0" w:color="auto"/>
        </w:rPr>
        <w:t>亲访</w:t>
      </w:r>
      <w:r>
        <w:rPr>
          <w:rFonts w:ascii="宋体" w:eastAsia="宋体" w:hAnsi="MS Mincho" w:cs="宋体"/>
          <w:sz w:val="28"/>
          <w:bdr w:val="none" w:sz="0" w:space="0" w:color="auto"/>
        </w:rPr>
        <w:t>友，万一迷路不要惊慌，要呆在原地等候父母回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来找或及</w:t>
      </w:r>
      <w:r>
        <w:rPr>
          <w:rFonts w:ascii="宋体" w:eastAsia="宋体" w:hAnsi="SimSun" w:cs="宋体"/>
          <w:sz w:val="28"/>
          <w:bdr w:val="none" w:sz="0" w:space="0" w:color="auto"/>
        </w:rPr>
        <w:t>时拨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cs="宋体"/>
          <w:sz w:val="28"/>
          <w:bdr w:val="none" w:sz="0" w:space="0" w:color="auto"/>
        </w:rPr>
        <w:t>110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求警察叔叔的帮助。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打招呼，并要按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回家。夜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不得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独出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，更不能在外面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夜，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夜不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、防止溺水。不要到河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、池塘、水井等危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的地方玩耍。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六、提出两点建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，全面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、科学制定假期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划。寒假期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，要制定切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可行的假期学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践、走</w:t>
      </w:r>
      <w:r>
        <w:rPr>
          <w:rFonts w:ascii="宋体" w:eastAsia="宋体" w:hAnsi="SimSun" w:cs="宋体"/>
          <w:sz w:val="28"/>
          <w:bdr w:val="none" w:sz="0" w:space="0" w:color="auto"/>
        </w:rPr>
        <w:t>亲访</w:t>
      </w:r>
      <w:r>
        <w:rPr>
          <w:rFonts w:ascii="宋体" w:eastAsia="宋体" w:hAnsi="MS Mincho" w:cs="宋体"/>
          <w:sz w:val="28"/>
          <w:bdr w:val="none" w:sz="0" w:space="0" w:color="auto"/>
        </w:rPr>
        <w:t>友的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合理分配。千万不要寒假一到，整天就是看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画片、一部接一部，要不就是玩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里要提醒同学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是，假期，我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不再局限于家庭，而是走向了广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的社会，老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少了、我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大了，不安全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患的因素也随之增加了，需要你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小心提防，自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安全自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安全防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理能力，确保自己平平安安回家，安安全全返校。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https://d.book118.com/666150110103010101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615011010301010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小学生期末散学典礼主持词（通用8篇）</dc:title>
  <dc:subject>活动对象的不同，主持词的写作风格也会大不一样。在人们积极参与各种活动的今天，主持成为很多活动不可或缺的一环，现在你是否对主持词一筹莫展呢？下面是小编精心整理的小学生期末散学典礼主持词（通用8篇），仅供</dc:subject>
  <cp:keywords>小学生期末散学典礼主持词</cp:keywords>
  <cp:revision>0</cp:revision>
</cp:coreProperties>
</file>