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三年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秋季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26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看完一部作品以后，相信大家的收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肯定不少吧，是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后感了。是不是无从下笔、没有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时间转</w:t>
      </w:r>
      <w:r>
        <w:rPr>
          <w:rFonts w:ascii="宋体" w:eastAsia="宋体" w:hAnsi="MS Mincho" w:cs="宋体"/>
          <w:sz w:val="28"/>
          <w:bdr w:val="none" w:sz="0" w:space="0" w:color="auto"/>
        </w:rPr>
        <w:t>瞬即逝，仿佛是眨眼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年的寒假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又迎来个新的，迎来我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学日到达的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秀的学生，我早早就坐在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机旁，等待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的播出。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来很多感触，祖国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展至今已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了。在祖国繁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昌盛的背后，是无数先烈前</w:t>
      </w:r>
      <w:r>
        <w:rPr>
          <w:rFonts w:ascii="宋体" w:eastAsia="宋体" w:hAnsi="SimSun" w:cs="宋体"/>
          <w:sz w:val="28"/>
          <w:bdr w:val="none" w:sz="0" w:space="0" w:color="auto"/>
        </w:rPr>
        <w:t>辈奋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身，忘我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的新中国。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展的基石，定要学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》里面各位先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的精神，以</w:t>
      </w:r>
      <w:r>
        <w:rPr>
          <w:rFonts w:ascii="宋体" w:eastAsia="宋体" w:hAnsi="SimSun" w:cs="宋体"/>
          <w:sz w:val="28"/>
          <w:bdr w:val="none" w:sz="0" w:space="0" w:color="auto"/>
        </w:rPr>
        <w:t>饱满积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，不断努力充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到更多的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在未来的祖国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展中，才可以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献出自己的份力量。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年的春季，我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迎来新年的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受全国中小学生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播了；作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也早早在家里，准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好小板凳等待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的播出。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来很大的触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在和平社会下成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于祖国的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展直都了解的不深，即使有听到，也更多以听故事的心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来感受。但在看了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之后，才深深的意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的祖国，能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走到今天的</w:t>
      </w:r>
      <w:r>
        <w:rPr>
          <w:rFonts w:ascii="宋体" w:eastAsia="宋体" w:hAnsi="SimSun" w:cs="宋体"/>
          <w:sz w:val="28"/>
          <w:bdr w:val="none" w:sz="0" w:space="0" w:color="auto"/>
        </w:rPr>
        <w:t>这步</w:t>
      </w:r>
      <w:r>
        <w:rPr>
          <w:rFonts w:ascii="宋体" w:eastAsia="宋体" w:hAnsi="MS Mincho" w:cs="宋体"/>
          <w:sz w:val="28"/>
          <w:bdr w:val="none" w:sz="0" w:space="0" w:color="auto"/>
        </w:rPr>
        <w:t>，有多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的不容易。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，不要辜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各位革命先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的辛苦付出，只有以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国的心，才能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予以回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》播出的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天夜里，我学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到了很多，今后定要更加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，用以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效祖国。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束了，很快就迎来了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后我早早的坐在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机前等待《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我便被歌声《我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你中国》吸引，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而至，今天的主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容的莫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斗中徐梦桃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奥运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冠的故事。</w:t>
      </w:r>
      <w:r>
        <w:rPr>
          <w:rFonts w:ascii="宋体" w:eastAsia="宋体" w:cs="宋体"/>
          <w:sz w:val="28"/>
          <w:bdr w:val="none" w:sz="0" w:space="0" w:color="auto"/>
        </w:rPr>
        <w:t>1990</w:t>
      </w:r>
      <w:r>
        <w:rPr>
          <w:rFonts w:ascii="宋体" w:eastAsia="宋体" w:hAnsi="MS Mincho" w:cs="宋体"/>
          <w:sz w:val="28"/>
          <w:bdr w:val="none" w:sz="0" w:space="0" w:color="auto"/>
        </w:rPr>
        <w:t>年她出生在</w:t>
      </w:r>
      <w:r>
        <w:rPr>
          <w:rFonts w:ascii="宋体" w:eastAsia="宋体" w:hAnsi="SimSun" w:cs="宋体"/>
          <w:sz w:val="28"/>
          <w:bdr w:val="none" w:sz="0" w:space="0" w:color="auto"/>
        </w:rPr>
        <w:t>辽</w:t>
      </w:r>
      <w:r>
        <w:rPr>
          <w:rFonts w:ascii="宋体" w:eastAsia="宋体" w:hAnsi="MS Mincho" w:cs="宋体"/>
          <w:sz w:val="28"/>
          <w:bdr w:val="none" w:sz="0" w:space="0" w:color="auto"/>
        </w:rPr>
        <w:t>宁省鞍山市，她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是她第四次参加冬奥会，在此期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她受了无数的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，且都无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金牌，即便如此，她没有放弃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斗，她在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年中做了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复盘每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的可能做准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的北京冬奥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祖国争光！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徐梦桃的故事告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我，有了梦想就要向梦想奔跑，努力地去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自己的梦想。我相信，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个人都有梦想，只要我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不放弃，一直努力的去追求，就一定会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炎炎夏日已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去，金秋九月如期而至，丰收的季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也盼来了《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梦想，他可能是无数次失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都无法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倒想站在世界之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的奥运健儿。也可能是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那一句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了大家有一碗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个梦想而努力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。又或者可能是中国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斗机、中国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奇故事。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就是梦想！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北京冬奥会的志愿者挑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冰雪的残酷，</w:t>
      </w: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高温，冒酷暑，下田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理由不努力呢？身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得珍惜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，在自我提升学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大的背后出一份力。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造出更加无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的力量！中国之所以能有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这么强</w:t>
      </w:r>
      <w:r>
        <w:rPr>
          <w:rFonts w:ascii="宋体" w:eastAsia="宋体" w:hAnsi="MS Mincho" w:cs="宋体"/>
          <w:sz w:val="28"/>
          <w:bdr w:val="none" w:sz="0" w:space="0" w:color="auto"/>
        </w:rPr>
        <w:t>大，靠的不是喊口号，而是中国人的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我感触最深的就是撒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宁撒老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的那一句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一份付出一分收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我了解到理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，更多是百折不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的努力！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束，又是一年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学在即，央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教育的特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》必会随之而来。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于很多学生来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是普通的一堂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，更是人生的一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。看完之后，我感到受益匪浅。整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冬奥志愿者的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述了中国植物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安的</w:t>
      </w:r>
      <w:r>
        <w:rPr>
          <w:rFonts w:ascii="宋体" w:eastAsia="宋体" w:cs="宋体"/>
          <w:sz w:val="28"/>
          <w:bdr w:val="none" w:sz="0" w:space="0" w:color="auto"/>
        </w:rPr>
        <w:t>“50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SimSun" w:cs="宋体"/>
          <w:sz w:val="28"/>
          <w:bdr w:val="none" w:sz="0" w:space="0" w:color="auto"/>
        </w:rPr>
        <w:t>这节课还讲</w:t>
      </w:r>
      <w:r>
        <w:rPr>
          <w:rFonts w:ascii="宋体" w:eastAsia="宋体" w:hAnsi="MS Mincho" w:cs="宋体"/>
          <w:sz w:val="28"/>
          <w:bdr w:val="none" w:sz="0" w:space="0" w:color="auto"/>
        </w:rPr>
        <w:t>述了很多人在各自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新一代的社会主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接班人，要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洒青春，砥砺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斗；要承前启后，接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斗；要互帮互助，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斗。我相信，只要人人都有一</w:t>
      </w:r>
      <w:r>
        <w:rPr>
          <w:rFonts w:ascii="宋体" w:eastAsia="宋体" w:hAnsi="SimSun" w:cs="宋体"/>
          <w:sz w:val="28"/>
          <w:bdr w:val="none" w:sz="0" w:space="0" w:color="auto"/>
        </w:rPr>
        <w:t>颗为</w:t>
      </w:r>
      <w:r>
        <w:rPr>
          <w:rFonts w:ascii="宋体" w:eastAsia="宋体" w:hAnsi="MS Mincho" w:cs="宋体"/>
          <w:sz w:val="28"/>
          <w:bdr w:val="none" w:sz="0" w:space="0" w:color="auto"/>
        </w:rPr>
        <w:t>理想、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为执</w:t>
      </w:r>
      <w:r>
        <w:rPr>
          <w:rFonts w:ascii="宋体" w:eastAsia="宋体" w:hAnsi="MS Mincho" w:cs="宋体"/>
          <w:sz w:val="28"/>
          <w:bdr w:val="none" w:sz="0" w:space="0" w:color="auto"/>
        </w:rPr>
        <w:t>念而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斗的心，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有一天，定会成功！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有一天，中国梦定会成功！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北来南去几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休，人在光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似箭流，暑假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又迎来了新的学期，在九月一日的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重新返回熟悉的校园，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启了新一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之旅，</w:t>
      </w:r>
      <w:r>
        <w:rPr>
          <w:rFonts w:ascii="宋体" w:eastAsia="宋体" w:hAnsi="SimSun" w:cs="宋体"/>
          <w:sz w:val="28"/>
          <w:bdr w:val="none" w:sz="0" w:space="0" w:color="auto"/>
        </w:rPr>
        <w:t>翘</w:t>
      </w:r>
      <w:r>
        <w:rPr>
          <w:rFonts w:ascii="宋体" w:eastAsia="宋体" w:hAnsi="MS Mincho" w:cs="宋体"/>
          <w:sz w:val="28"/>
          <w:bdr w:val="none" w:sz="0" w:space="0" w:color="auto"/>
        </w:rPr>
        <w:t>首以盼的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于又要和我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都是追梦人，在今天，勇敢向未来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到；当明天，幸福向我</w:t>
      </w:r>
      <w:r>
        <w:rPr>
          <w:rFonts w:ascii="宋体" w:eastAsia="宋体" w:hAnsi="SimSun" w:cs="宋体"/>
          <w:sz w:val="28"/>
          <w:bdr w:val="none" w:sz="0" w:space="0" w:color="auto"/>
        </w:rPr>
        <w:t>们问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唱出了梦想的激情与澎湃。今年的《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于航天的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一部分了，我看完以后有很深的感悟。今年的《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搬到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直是神奇！近几年我都十分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注中国的航天事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，我的梦想，也是像王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平阿姨一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向太空。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斗成就梦想，初心助人前行。我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，是社会主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立下宏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志向，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，抱着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的祖国做出我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》，一个个英雄事迹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我由衷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愿将此身常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国，俯首甘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拓荒牛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深深烙印在我心中。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的一个人，他是革命烈士的后代，自幼父母双亡，被国民党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眼中</w:t>
      </w:r>
      <w:r>
        <w:rPr>
          <w:rFonts w:ascii="宋体" w:eastAsia="宋体" w:hAnsi="SimSun" w:cs="宋体"/>
          <w:sz w:val="28"/>
          <w:bdr w:val="none" w:sz="0" w:space="0" w:color="auto"/>
        </w:rPr>
        <w:t>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为躲</w:t>
      </w:r>
      <w:r>
        <w:rPr>
          <w:rFonts w:ascii="宋体" w:eastAsia="宋体" w:hAnsi="MS Mincho" w:cs="宋体"/>
          <w:sz w:val="28"/>
          <w:bdr w:val="none" w:sz="0" w:space="0" w:color="auto"/>
        </w:rPr>
        <w:t>避国民党的迫害，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上了姓百家姓，穿百家衣，吃百家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的生活。他在流离失所中几乎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的机会，在中国共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下，他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，好学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成才。他作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中国首任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发设计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深海利器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核潜艇，并作</w:t>
      </w:r>
      <w:r>
        <w:rPr>
          <w:rFonts w:ascii="宋体" w:eastAsia="宋体" w:hAnsi="SimSun" w:cs="宋体"/>
          <w:sz w:val="28"/>
          <w:bdr w:val="none" w:sz="0" w:space="0" w:color="auto"/>
        </w:rPr>
        <w:t>为总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挥为</w:t>
      </w:r>
      <w:r>
        <w:rPr>
          <w:rFonts w:ascii="宋体" w:eastAsia="宋体" w:hAnsi="MS Mincho" w:cs="宋体"/>
          <w:sz w:val="28"/>
          <w:bdr w:val="none" w:sz="0" w:space="0" w:color="auto"/>
        </w:rPr>
        <w:t>中国建起了第一座大型商用核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站。他就是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彭士禄！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革命和建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者，彭士禄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一生胸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祖国默默奉献，始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的信念，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而努力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新，他完美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拓荒牛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从彭士禄的生平事迹中，我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明白了，要永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保持一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国的心，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效祖国！我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要向彭士禄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，做一个知恩</w:t>
      </w:r>
      <w:r>
        <w:rPr>
          <w:rFonts w:ascii="宋体" w:eastAsia="宋体" w:hAnsi="SimSun" w:cs="宋体"/>
          <w:sz w:val="28"/>
          <w:bdr w:val="none" w:sz="0" w:space="0" w:color="auto"/>
        </w:rPr>
        <w:t>图报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好学，不怕困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祖国，自力更生，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苦拼搏，直率坦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正是当代少年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有的品德，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造出更美好的明天！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，我早早的坐在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机前，等待着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题为奋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目一共分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个篇章，篇章一砥砺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斗。我非常期待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播出，一群小朋友合唱《我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你中国》作</w:t>
      </w:r>
      <w:r>
        <w:rPr>
          <w:rFonts w:ascii="宋体" w:eastAsia="宋体" w:hAnsi="SimSun" w:cs="宋体"/>
          <w:sz w:val="28"/>
          <w:bdr w:val="none" w:sz="0" w:space="0" w:color="auto"/>
        </w:rPr>
        <w:t>为开场</w:t>
      </w:r>
      <w:r>
        <w:rPr>
          <w:rFonts w:ascii="宋体" w:eastAsia="宋体" w:hAnsi="MS Mincho" w:cs="宋体"/>
          <w:sz w:val="28"/>
          <w:bdr w:val="none" w:sz="0" w:space="0" w:color="auto"/>
        </w:rPr>
        <w:t>，接着由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洋老</w:t>
      </w:r>
      <w:r>
        <w:rPr>
          <w:rFonts w:ascii="宋体" w:eastAsia="宋体" w:hAnsi="SimSun" w:cs="宋体"/>
          <w:sz w:val="28"/>
          <w:bdr w:val="none" w:sz="0" w:space="0" w:color="auto"/>
        </w:rPr>
        <w:t>师简单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了中国上半年的一些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展，包括北京冬奥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来的奇迹，中国的第三艘航空母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横空出世，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加入天空大家庭。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的梦想都一一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，梦想是需要拼出来，干出来的。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我印象深刻的是徐梦桃介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冠的路程，徐梦桃的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她精心的准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任何状况，准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张预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表，里面写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的解决方法，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去二十多年的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我明白了一个道理，成功离不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周密的准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能提高了自己的信心。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舒冬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徐梦桃，假如没有再次失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，你会感到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些表白做了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？徐梦桃回答，成功与不成功是一个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不要放弃自己的努力。努力不一定会帮到你，但不能停止。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是啊，如今我面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的繁重，更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更加努力，不断的学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和突破自己。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面前的困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尚且如此。我更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做最好的自己。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揣着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学季的心情静静的坐在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屏幕前，品味着以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为题</w:t>
      </w:r>
      <w:r>
        <w:rPr>
          <w:rFonts w:ascii="宋体" w:eastAsia="宋体" w:hAnsi="MS Mincho" w:cs="宋体"/>
          <w:sz w:val="28"/>
          <w:bdr w:val="none" w:sz="0" w:space="0" w:color="auto"/>
        </w:rPr>
        <w:t>的央</w:t>
      </w:r>
      <w:r>
        <w:rPr>
          <w:rFonts w:ascii="宋体" w:eastAsia="宋体" w:hAnsi="SimSun" w:cs="宋体"/>
          <w:sz w:val="28"/>
          <w:bdr w:val="none" w:sz="0" w:space="0" w:color="auto"/>
        </w:rPr>
        <w:t>视节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目回想起今年的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往，我</w:t>
      </w:r>
      <w:r>
        <w:rPr>
          <w:rFonts w:ascii="宋体" w:eastAsia="宋体" w:hAnsi="SimSun" w:cs="宋体"/>
          <w:sz w:val="28"/>
          <w:bdr w:val="none" w:sz="0" w:space="0" w:color="auto"/>
        </w:rPr>
        <w:t>们举办</w:t>
      </w:r>
      <w:r>
        <w:rPr>
          <w:rFonts w:ascii="宋体" w:eastAsia="宋体" w:hAnsi="MS Mincho" w:cs="宋体"/>
          <w:sz w:val="28"/>
          <w:bdr w:val="none" w:sz="0" w:space="0" w:color="auto"/>
        </w:rPr>
        <w:t>了北京冬奥会，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全世界的焦点再次聚焦在北京，我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有了第三艘航母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福建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无不体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着我国的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力不断壮大，国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地位不断提高，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背后都离不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所有人共同的努力。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正如主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看到了冬奥会运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梦想的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著，在自由式滑雪取得女子空中技巧冠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的她，背后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了一次又一次的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不甘，却从未放弃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看到了一粒水稻微不足道的水稻在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毛，但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，最后却能露出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金色的微笑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科研人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冒着高山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寒在青藏高原一次又一次</w:t>
      </w:r>
      <w:r>
        <w:rPr>
          <w:rFonts w:ascii="宋体" w:eastAsia="宋体" w:hAnsi="SimSun" w:cs="宋体"/>
          <w:sz w:val="28"/>
          <w:bdr w:val="none" w:sz="0" w:space="0" w:color="auto"/>
        </w:rPr>
        <w:t>对资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辛付出的人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有最崇高的敬意！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尼采曾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个不曾起舞的日子都是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生命的辜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学生的我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免会遭遇挫折，受到打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仍然要砥砺前行，永不放弃！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昨天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点整，《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学笫一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播了。今年的主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斗成就梦想。其中我个人比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大家有一碗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吃的梦想，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爷爷带领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前去海南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。在海南</w:t>
      </w:r>
      <w:r>
        <w:rPr>
          <w:rFonts w:ascii="宋体" w:eastAsia="宋体" w:hAnsi="SimSun" w:cs="宋体"/>
          <w:sz w:val="28"/>
          <w:bdr w:val="none" w:sz="0" w:space="0" w:color="auto"/>
        </w:rPr>
        <w:t>岛刚开</w:t>
      </w:r>
      <w:r>
        <w:rPr>
          <w:rFonts w:ascii="宋体" w:eastAsia="宋体" w:hAnsi="MS Mincho" w:cs="宋体"/>
          <w:sz w:val="28"/>
          <w:bdr w:val="none" w:sz="0" w:space="0" w:color="auto"/>
        </w:rPr>
        <w:t>始育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候，老鼠到</w:t>
      </w:r>
      <w:r>
        <w:rPr>
          <w:rFonts w:ascii="宋体" w:eastAsia="宋体" w:hAnsi="SimSun" w:cs="宋体"/>
          <w:sz w:val="28"/>
          <w:bdr w:val="none" w:sz="0" w:space="0" w:color="auto"/>
        </w:rPr>
        <w:t>处闯</w:t>
      </w:r>
      <w:r>
        <w:rPr>
          <w:rFonts w:ascii="宋体" w:eastAsia="宋体" w:hAnsi="MS Mincho" w:cs="宋体"/>
          <w:sz w:val="28"/>
          <w:bdr w:val="none" w:sz="0" w:space="0" w:color="auto"/>
        </w:rPr>
        <w:t>出来吃稻谷，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就打着手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筒，拿着竹棍，沿着田</w:t>
      </w:r>
      <w:r>
        <w:rPr>
          <w:rFonts w:ascii="宋体" w:eastAsia="宋体" w:hAnsi="SimSun" w:cs="宋体"/>
          <w:sz w:val="28"/>
          <w:bdr w:val="none" w:sz="0" w:space="0" w:color="auto"/>
        </w:rPr>
        <w:t>埂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走，一直守到天亮。当</w:t>
      </w:r>
      <w:r>
        <w:rPr>
          <w:rFonts w:ascii="宋体" w:eastAsia="宋体" w:hAnsi="SimSun" w:cs="宋体"/>
          <w:sz w:val="28"/>
          <w:bdr w:val="none" w:sz="0" w:space="0" w:color="auto"/>
        </w:rPr>
        <w:t>时谢华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不但要和天斗，地斗，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要和老鼠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斗。在那</w:t>
      </w:r>
      <w:r>
        <w:rPr>
          <w:rFonts w:ascii="宋体" w:eastAsia="宋体" w:hAnsi="SimSun" w:cs="宋体"/>
          <w:sz w:val="28"/>
          <w:bdr w:val="none" w:sz="0" w:space="0" w:color="auto"/>
        </w:rPr>
        <w:t>么艰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了几十年来中国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作物育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做出来极大地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年来，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爷爷战</w:t>
      </w:r>
      <w:r>
        <w:rPr>
          <w:rFonts w:ascii="宋体" w:eastAsia="宋体" w:hAnsi="MS Mincho" w:cs="宋体"/>
          <w:sz w:val="28"/>
          <w:bdr w:val="none" w:sz="0" w:space="0" w:color="auto"/>
        </w:rPr>
        <w:t>高温，冒酷暑，下田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去照看水稻。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的手已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黝黑，手掌因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期做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活，布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痕和老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工作了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我深切的体会到了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兴则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明白要珍惜来之不易的生活，珍惜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青少年的我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，珍惜自己的青秋，努力学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。新学期到来之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，大家要努力争当勤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的好学生，争当全面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代少年。如今，青春就在我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不能在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息声中虚度光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，要抓</w:t>
      </w:r>
      <w:r>
        <w:rPr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Fonts w:ascii="宋体" w:eastAsia="宋体" w:hAnsi="MS Mincho" w:cs="宋体"/>
          <w:sz w:val="28"/>
          <w:bdr w:val="none" w:sz="0" w:space="0" w:color="auto"/>
        </w:rPr>
        <w:t>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是一个朴素而又繁忙的季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里，全国迎来了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学季，学生也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启了新的学年。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时开讲</w:t>
      </w:r>
      <w:r>
        <w:rPr>
          <w:rFonts w:ascii="宋体" w:eastAsia="宋体" w:hAnsi="MS Mincho" w:cs="宋体"/>
          <w:sz w:val="28"/>
          <w:bdr w:val="none" w:sz="0" w:space="0" w:color="auto"/>
        </w:rPr>
        <w:t>。如果要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年圈定一个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无疑是一个大</w:t>
      </w:r>
      <w:r>
        <w:rPr>
          <w:rFonts w:ascii="宋体" w:eastAsia="宋体" w:hAnsi="SimSun" w:cs="宋体"/>
          <w:sz w:val="28"/>
          <w:bdr w:val="none" w:sz="0" w:space="0" w:color="auto"/>
        </w:rPr>
        <w:t>热门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随着小朋友合唱《我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了帷幕。更随着主持人撒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洋一起，听新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斗者砥砺前行的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斗故事，共同感受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代的脉搏。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日，北京冬奥会自由式滑雪女子空中技巧决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如期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行，然而在比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前的一天，崇礼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的天气，却出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意外情况。之前三次与冬奥金牌失之交臂两次重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又重新站起的徐梦桃，面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次在家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个影响因素做出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复盘每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生的情况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困境的秘籍。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都有梦想和追求，要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，就要付出汗水和泪水，不停的翻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无数座山。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似箭催人老，日月如梭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少年。光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何其短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！光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何其宝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斗就是成功的道路！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今天是九月一号，我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主播的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有北京冬奥会自由滑雪冠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的徐梦桃、气象服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峻、残奥会运行保障人</w:t>
      </w:r>
      <w:r>
        <w:rPr>
          <w:rFonts w:ascii="宋体" w:eastAsia="宋体" w:hAnsi="SimSun" w:cs="宋体"/>
          <w:sz w:val="28"/>
          <w:bdr w:val="none" w:sz="0" w:space="0" w:color="auto"/>
        </w:rPr>
        <w:t>员孙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、中国科学院院士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安、塞罕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林人于士涛等等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候，映入眼帘的是一个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上布</w:t>
      </w:r>
      <w:r>
        <w:rPr>
          <w:rFonts w:ascii="宋体" w:eastAsia="宋体" w:hAnsi="SimSun" w:cs="宋体"/>
          <w:sz w:val="28"/>
          <w:bdr w:val="none" w:sz="0" w:space="0" w:color="auto"/>
        </w:rPr>
        <w:t>满皱纹</w:t>
      </w:r>
      <w:r>
        <w:rPr>
          <w:rFonts w:ascii="宋体" w:eastAsia="宋体" w:hAnsi="MS Mincho" w:cs="宋体"/>
          <w:sz w:val="28"/>
          <w:bdr w:val="none" w:sz="0" w:space="0" w:color="auto"/>
        </w:rPr>
        <w:t>脊背却挺的笔直的老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他今年已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了，他</w:t>
      </w:r>
      <w:r>
        <w:rPr>
          <w:rFonts w:ascii="宋体" w:eastAsia="宋体" w:hAnsi="SimSun" w:cs="宋体"/>
          <w:sz w:val="28"/>
          <w:bdr w:val="none" w:sz="0" w:space="0" w:color="auto"/>
        </w:rPr>
        <w:t>热爱农业</w:t>
      </w:r>
      <w:r>
        <w:rPr>
          <w:rFonts w:ascii="宋体" w:eastAsia="宋体" w:hAnsi="MS Mincho" w:cs="宋体"/>
          <w:sz w:val="28"/>
          <w:bdr w:val="none" w:sz="0" w:space="0" w:color="auto"/>
        </w:rPr>
        <w:t>，在海南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培育新的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自豪的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子就是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芯片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，一个好的品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得来是多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的不易！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八十二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是吃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苦的，明白粮食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他培育的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速度非常快！我想，有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子，离不</w:t>
      </w:r>
      <w:r>
        <w:rPr>
          <w:rFonts w:ascii="宋体" w:eastAsia="宋体" w:hAnsi="SimSun" w:cs="宋体"/>
          <w:sz w:val="28"/>
          <w:bdr w:val="none" w:sz="0" w:space="0" w:color="auto"/>
        </w:rPr>
        <w:t>开谢华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以及相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辛苦的付出，他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</w:t>
      </w:r>
      <w:r>
        <w:rPr>
          <w:rFonts w:ascii="宋体" w:eastAsia="宋体" w:hAnsi="SimSun" w:cs="宋体"/>
          <w:sz w:val="28"/>
          <w:bdr w:val="none" w:sz="0" w:space="0" w:color="auto"/>
        </w:rPr>
        <w:t>试验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多少次春耕秋收、多少次的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吹雨晒才迎来了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秀的汕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cs="宋体"/>
          <w:sz w:val="28"/>
          <w:bdr w:val="none" w:sz="0" w:space="0" w:color="auto"/>
        </w:rPr>
        <w:t>63</w:t>
      </w:r>
      <w:r>
        <w:rPr>
          <w:rFonts w:ascii="宋体" w:eastAsia="宋体" w:hAnsi="MS Mincho" w:cs="宋体"/>
          <w:sz w:val="28"/>
          <w:bdr w:val="none" w:sz="0" w:space="0" w:color="auto"/>
        </w:rPr>
        <w:t>被培育出来！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https://d.book118.com/668022042134006044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8022042134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2022写开学第一课三年级秋季观后感（精选26篇）</dc:title>
  <dc:subject>看完一部作品以后，相信大家的收获肯定不少吧，是时候抽出时间写写观后感了。是不是无从下笔、没有头绪？以下是小编帮大家整理的2022写开学第一课三年级秋季观后感，欢迎大家借鉴与参考，希望对大家有所帮助。　　写开学第一课三年级秋季观后感 篇1　　时间转瞬即逝，仿佛是眨眼间，在2022年的寒假结束后，我们又迎来个新的，迎来我们新学期的开学。每当开学日到达的时候，我们最喜欢的《开学第一课》，也在这天开播了，身为名优秀的学生，我早早就坐在电视机旁，</dc:subject>
  <cp:keywords>写开学第一课三年级秋季观后感</cp:keywords>
  <cp:revision>0</cp:revision>
</cp:coreProperties>
</file>