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幼儿园个人区域活</w:t>
      </w:r>
      <w:r>
        <w:rPr>
          <w:rFonts w:ascii="宋体" w:eastAsia="黑体" w:hAnsi="SimSun" w:cs="宋体"/>
          <w:b/>
          <w:sz w:val="40"/>
        </w:rPr>
        <w:t>动总结</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是在一段</w:t>
      </w:r>
      <w:r>
        <w:rPr>
          <w:rFonts w:ascii="宋体" w:eastAsia="宋体" w:hAnsi="SimSun" w:cs="宋体"/>
          <w:sz w:val="28"/>
        </w:rPr>
        <w:t>时间</w:t>
      </w:r>
      <w:r>
        <w:rPr>
          <w:rFonts w:ascii="宋体" w:eastAsia="宋体" w:hAnsi="MS Mincho" w:cs="宋体"/>
          <w:sz w:val="28"/>
        </w:rPr>
        <w:t>内</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和工作生活等表</w:t>
      </w:r>
      <w:r>
        <w:rPr>
          <w:rFonts w:ascii="宋体" w:eastAsia="宋体" w:hAnsi="SimSun" w:cs="宋体"/>
          <w:sz w:val="28"/>
        </w:rPr>
        <w:t>现</w:t>
      </w:r>
      <w:r>
        <w:rPr>
          <w:rFonts w:ascii="宋体" w:eastAsia="宋体" w:hAnsi="MS Mincho" w:cs="宋体"/>
          <w:sz w:val="28"/>
        </w:rPr>
        <w:t>加以</w:t>
      </w:r>
      <w:r>
        <w:rPr>
          <w:rFonts w:ascii="宋体" w:eastAsia="宋体" w:hAnsi="SimSun" w:cs="宋体"/>
          <w:sz w:val="28"/>
        </w:rPr>
        <w:t>总结</w:t>
      </w:r>
      <w:r>
        <w:rPr>
          <w:rFonts w:ascii="宋体" w:eastAsia="宋体" w:hAnsi="MS Mincho" w:cs="宋体"/>
          <w:sz w:val="28"/>
        </w:rPr>
        <w:t>和概括的一</w:t>
      </w:r>
      <w:r>
        <w:rPr>
          <w:rFonts w:ascii="宋体" w:eastAsia="宋体" w:hAnsi="SimSun" w:cs="宋体"/>
          <w:sz w:val="28"/>
        </w:rPr>
        <w:t>种书</w:t>
      </w:r>
      <w:r>
        <w:rPr>
          <w:rFonts w:ascii="宋体" w:eastAsia="宋体" w:hAnsi="MS Mincho" w:cs="宋体"/>
          <w:sz w:val="28"/>
        </w:rPr>
        <w:t>面材料，它可以使我</w:t>
      </w:r>
      <w:r>
        <w:rPr>
          <w:rFonts w:ascii="宋体" w:eastAsia="宋体" w:hAnsi="SimSun" w:cs="宋体"/>
          <w:sz w:val="28"/>
        </w:rPr>
        <w:t>们</w:t>
      </w:r>
      <w:r>
        <w:rPr>
          <w:rFonts w:ascii="宋体" w:eastAsia="宋体" w:hAnsi="MS Mincho" w:cs="宋体"/>
          <w:sz w:val="28"/>
        </w:rPr>
        <w:t>更有效率，因此好好准</w:t>
      </w:r>
      <w:r>
        <w:rPr>
          <w:rFonts w:ascii="宋体" w:eastAsia="宋体" w:hAnsi="SimSun" w:cs="宋体"/>
          <w:sz w:val="28"/>
        </w:rPr>
        <w:t>备</w:t>
      </w:r>
      <w:r>
        <w:rPr>
          <w:rFonts w:ascii="宋体" w:eastAsia="宋体" w:hAnsi="MS Mincho" w:cs="宋体"/>
          <w:sz w:val="28"/>
        </w:rPr>
        <w:t>一份</w:t>
      </w:r>
      <w:r>
        <w:rPr>
          <w:rFonts w:ascii="宋体" w:eastAsia="宋体" w:hAnsi="SimSun" w:cs="宋体"/>
          <w:sz w:val="28"/>
        </w:rPr>
        <w:t>总结</w:t>
      </w:r>
      <w:r>
        <w:rPr>
          <w:rFonts w:ascii="宋体" w:eastAsia="宋体" w:hAnsi="MS Mincho" w:cs="宋体"/>
          <w:sz w:val="28"/>
        </w:rPr>
        <w:t>吧。但是却</w:t>
      </w:r>
      <w:r>
        <w:rPr>
          <w:rFonts w:ascii="宋体" w:eastAsia="宋体" w:hAnsi="SimSun" w:cs="宋体"/>
          <w:sz w:val="28"/>
        </w:rPr>
        <w:t>发现</w:t>
      </w:r>
      <w:r>
        <w:rPr>
          <w:rFonts w:ascii="宋体" w:eastAsia="宋体" w:hAnsi="MS Mincho" w:cs="宋体"/>
          <w:sz w:val="28"/>
        </w:rPr>
        <w:t>不知道</w:t>
      </w:r>
      <w:r>
        <w:rPr>
          <w:rFonts w:ascii="宋体" w:eastAsia="宋体" w:hAnsi="SimSun" w:cs="宋体"/>
          <w:sz w:val="28"/>
        </w:rPr>
        <w:t>该</w:t>
      </w:r>
      <w:r>
        <w:rPr>
          <w:rFonts w:ascii="宋体" w:eastAsia="宋体" w:hAnsi="MS Mincho" w:cs="宋体"/>
          <w:sz w:val="28"/>
        </w:rPr>
        <w:t>写些什</w:t>
      </w:r>
      <w:r>
        <w:rPr>
          <w:rFonts w:ascii="宋体" w:eastAsia="宋体" w:hAnsi="SimSun" w:cs="宋体"/>
          <w:sz w:val="28"/>
        </w:rPr>
        <w:t>么</w:t>
      </w:r>
      <w:r>
        <w:rPr>
          <w:rFonts w:ascii="宋体" w:eastAsia="宋体" w:hAnsi="MS Mincho" w:cs="宋体"/>
          <w:sz w:val="28"/>
        </w:rPr>
        <w:t>，以下是小</w:t>
      </w:r>
      <w:r>
        <w:rPr>
          <w:rFonts w:ascii="宋体" w:eastAsia="宋体" w:hAnsi="SimSun" w:cs="宋体"/>
          <w:sz w:val="28"/>
        </w:rPr>
        <w:t>编为</w:t>
      </w:r>
      <w:r>
        <w:rPr>
          <w:rFonts w:ascii="宋体" w:eastAsia="宋体" w:hAnsi="MS Mincho" w:cs="宋体"/>
          <w:sz w:val="28"/>
        </w:rPr>
        <w:t>大家收集的幼儿园个人区域活</w:t>
      </w:r>
      <w:r>
        <w:rPr>
          <w:rFonts w:ascii="宋体" w:eastAsia="宋体" w:hAnsi="SimSun" w:cs="宋体"/>
          <w:sz w:val="28"/>
        </w:rPr>
        <w:t>动总结</w:t>
      </w:r>
      <w:r>
        <w:rPr>
          <w:rFonts w:ascii="宋体" w:eastAsia="宋体" w:hAnsi="MS Mincho" w:cs="宋体"/>
          <w:sz w:val="28"/>
        </w:rPr>
        <w:t>，希望能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幼儿园个人区域活</w:t>
      </w:r>
      <w:r>
        <w:rPr>
          <w:rFonts w:ascii="宋体" w:eastAsia="宋体" w:hAnsi="SimSun" w:cs="宋体"/>
          <w:i w:val="0"/>
          <w:iCs w:val="0"/>
          <w:sz w:val="28"/>
        </w:rPr>
        <w:t>动总结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在幼儿园各</w:t>
      </w:r>
      <w:r>
        <w:rPr>
          <w:rFonts w:ascii="宋体" w:eastAsia="宋体" w:hAnsi="SimSun" w:cs="宋体"/>
          <w:sz w:val="28"/>
        </w:rPr>
        <w:t>项</w:t>
      </w:r>
      <w:r>
        <w:rPr>
          <w:rFonts w:ascii="宋体" w:eastAsia="宋体" w:hAnsi="MS Mincho" w:cs="宋体"/>
          <w:sz w:val="28"/>
        </w:rPr>
        <w:t>教学活</w:t>
      </w:r>
      <w:r>
        <w:rPr>
          <w:rFonts w:ascii="宋体" w:eastAsia="宋体" w:hAnsi="SimSun" w:cs="宋体"/>
          <w:sz w:val="28"/>
        </w:rPr>
        <w:t>动</w:t>
      </w:r>
      <w:r>
        <w:rPr>
          <w:rFonts w:ascii="宋体" w:eastAsia="宋体" w:hAnsi="MS Mincho" w:cs="宋体"/>
          <w:sz w:val="28"/>
        </w:rPr>
        <w:t>中，区角活</w:t>
      </w:r>
      <w:r>
        <w:rPr>
          <w:rFonts w:ascii="宋体" w:eastAsia="宋体" w:hAnsi="SimSun" w:cs="宋体"/>
          <w:sz w:val="28"/>
        </w:rPr>
        <w:t>动</w:t>
      </w:r>
      <w:r>
        <w:rPr>
          <w:rFonts w:ascii="宋体" w:eastAsia="宋体" w:hAnsi="MS Mincho" w:cs="宋体"/>
          <w:sz w:val="28"/>
        </w:rPr>
        <w:t>有着它独特之</w:t>
      </w:r>
      <w:r>
        <w:rPr>
          <w:rFonts w:ascii="宋体" w:eastAsia="宋体" w:hAnsi="SimSun" w:cs="宋体"/>
          <w:sz w:val="28"/>
        </w:rPr>
        <w:t>处</w:t>
      </w:r>
      <w:r>
        <w:rPr>
          <w:rFonts w:ascii="宋体" w:eastAsia="宋体" w:hAnsi="MS Mincho" w:cs="宋体"/>
          <w:sz w:val="28"/>
        </w:rPr>
        <w:t>，它不</w:t>
      </w:r>
      <w:r>
        <w:rPr>
          <w:rFonts w:ascii="宋体" w:eastAsia="宋体" w:hAnsi="SimSun" w:cs="宋体"/>
          <w:sz w:val="28"/>
        </w:rPr>
        <w:t>仅仅</w:t>
      </w:r>
      <w:r>
        <w:rPr>
          <w:rFonts w:ascii="宋体" w:eastAsia="宋体" w:hAnsi="MS Mincho" w:cs="宋体"/>
          <w:sz w:val="28"/>
        </w:rPr>
        <w:t>深深地吸引着</w:t>
      </w:r>
      <w:r>
        <w:rPr>
          <w:rFonts w:ascii="宋体" w:eastAsia="宋体" w:hAnsi="SimSun" w:cs="宋体"/>
          <w:sz w:val="28"/>
        </w:rPr>
        <w:t>每</w:t>
      </w:r>
      <w:r>
        <w:rPr>
          <w:rFonts w:ascii="宋体" w:eastAsia="宋体" w:hAnsi="MS Mincho" w:cs="宋体"/>
          <w:sz w:val="28"/>
        </w:rPr>
        <w:t>一位幼儿而且</w:t>
      </w:r>
      <w:r>
        <w:rPr>
          <w:rFonts w:ascii="宋体" w:eastAsia="宋体" w:hAnsi="SimSun" w:cs="宋体"/>
          <w:sz w:val="28"/>
        </w:rPr>
        <w:t>还</w:t>
      </w:r>
      <w:r>
        <w:rPr>
          <w:rFonts w:ascii="宋体" w:eastAsia="宋体" w:hAnsi="MS Mincho" w:cs="宋体"/>
          <w:sz w:val="28"/>
        </w:rPr>
        <w:t>使幼儿在其中得到</w:t>
      </w:r>
      <w:r>
        <w:rPr>
          <w:rFonts w:ascii="宋体" w:eastAsia="宋体" w:hAnsi="SimSun" w:cs="宋体"/>
          <w:sz w:val="28"/>
        </w:rPr>
        <w:t>发</w:t>
      </w:r>
      <w:r>
        <w:rPr>
          <w:rFonts w:ascii="宋体" w:eastAsia="宋体" w:hAnsi="MS Mincho" w:cs="宋体"/>
          <w:sz w:val="28"/>
        </w:rPr>
        <w:t>展。因此重</w:t>
      </w:r>
      <w:r>
        <w:rPr>
          <w:rFonts w:ascii="宋体" w:eastAsia="宋体" w:hAnsi="SimSun" w:cs="宋体"/>
          <w:sz w:val="28"/>
        </w:rPr>
        <w:t>视</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，合理</w:t>
      </w:r>
      <w:r>
        <w:rPr>
          <w:rFonts w:ascii="宋体" w:eastAsia="宋体" w:hAnsi="SimSun" w:cs="宋体"/>
          <w:sz w:val="28"/>
        </w:rPr>
        <w:t>开</w:t>
      </w:r>
      <w:r>
        <w:rPr>
          <w:rFonts w:ascii="宋体" w:eastAsia="宋体" w:hAnsi="MS Mincho" w:cs="宋体"/>
          <w:sz w:val="28"/>
        </w:rPr>
        <w:t>展丰富的区角活</w:t>
      </w:r>
      <w:r>
        <w:rPr>
          <w:rFonts w:ascii="宋体" w:eastAsia="宋体" w:hAnsi="SimSun" w:cs="宋体"/>
          <w:sz w:val="28"/>
        </w:rPr>
        <w:t>动</w:t>
      </w:r>
      <w:r>
        <w:rPr>
          <w:rFonts w:ascii="宋体" w:eastAsia="宋体" w:hAnsi="MS Mincho" w:cs="宋体"/>
          <w:sz w:val="28"/>
        </w:rPr>
        <w:t>，必将使</w:t>
      </w:r>
      <w:r>
        <w:rPr>
          <w:rFonts w:ascii="宋体" w:eastAsia="宋体" w:hAnsi="SimSun" w:cs="宋体"/>
          <w:sz w:val="28"/>
        </w:rPr>
        <w:t>每</w:t>
      </w:r>
      <w:r>
        <w:rPr>
          <w:rFonts w:ascii="宋体" w:eastAsia="宋体" w:hAnsi="MS Mincho" w:cs="宋体"/>
          <w:sz w:val="28"/>
        </w:rPr>
        <w:t>一位幼儿得到更深的</w:t>
      </w:r>
      <w:r>
        <w:rPr>
          <w:rFonts w:ascii="宋体" w:eastAsia="宋体" w:hAnsi="SimSun" w:cs="宋体"/>
          <w:sz w:val="28"/>
        </w:rPr>
        <w:t>发</w:t>
      </w:r>
      <w:r>
        <w:rPr>
          <w:rFonts w:ascii="宋体" w:eastAsia="宋体" w:hAnsi="MS Mincho" w:cs="宋体"/>
          <w:sz w:val="28"/>
        </w:rPr>
        <w:t>展。走</w:t>
      </w:r>
      <w:r>
        <w:rPr>
          <w:rFonts w:ascii="宋体" w:eastAsia="宋体" w:hAnsi="SimSun" w:cs="宋体"/>
          <w:sz w:val="28"/>
        </w:rPr>
        <w:t>进</w:t>
      </w:r>
      <w:r>
        <w:rPr>
          <w:rFonts w:ascii="宋体" w:eastAsia="宋体" w:hAnsi="MS Mincho" w:cs="宋体"/>
          <w:sz w:val="28"/>
        </w:rPr>
        <w:t>童心世界，不</w:t>
      </w:r>
      <w:r>
        <w:rPr>
          <w:rFonts w:ascii="宋体" w:eastAsia="宋体" w:hAnsi="SimSun" w:cs="宋体"/>
          <w:sz w:val="28"/>
        </w:rPr>
        <w:t>仅仅仅</w:t>
      </w:r>
      <w:r>
        <w:rPr>
          <w:rFonts w:ascii="宋体" w:eastAsia="宋体" w:hAnsi="MS Mincho" w:cs="宋体"/>
          <w:sz w:val="28"/>
        </w:rPr>
        <w:t>是尊重、了解、理解幼儿，</w:t>
      </w:r>
      <w:r>
        <w:rPr>
          <w:rFonts w:ascii="宋体" w:eastAsia="宋体" w:hAnsi="SimSun" w:cs="宋体"/>
          <w:sz w:val="28"/>
        </w:rPr>
        <w:t>还应</w:t>
      </w:r>
      <w:r>
        <w:rPr>
          <w:rFonts w:ascii="宋体" w:eastAsia="宋体" w:hAnsi="MS Mincho" w:cs="宋体"/>
          <w:sz w:val="28"/>
        </w:rPr>
        <w:t>努力促</w:t>
      </w:r>
      <w:r>
        <w:rPr>
          <w:rFonts w:ascii="宋体" w:eastAsia="宋体" w:hAnsi="SimSun" w:cs="宋体"/>
          <w:sz w:val="28"/>
        </w:rPr>
        <w:t>进</w:t>
      </w:r>
      <w:r>
        <w:rPr>
          <w:rFonts w:ascii="宋体" w:eastAsia="宋体" w:hAnsi="MS Mincho" w:cs="宋体"/>
          <w:sz w:val="28"/>
        </w:rPr>
        <w:t>其</w:t>
      </w:r>
      <w:r>
        <w:rPr>
          <w:rFonts w:ascii="宋体" w:eastAsia="宋体" w:hAnsi="SimSun" w:cs="宋体"/>
          <w:sz w:val="28"/>
        </w:rPr>
        <w:t>发</w:t>
      </w:r>
      <w:r>
        <w:rPr>
          <w:rFonts w:ascii="宋体" w:eastAsia="宋体" w:hAnsi="MS Mincho" w:cs="宋体"/>
          <w:sz w:val="28"/>
        </w:rPr>
        <w:t>展。然而</w:t>
      </w:r>
      <w:r>
        <w:rPr>
          <w:rFonts w:ascii="宋体" w:eastAsia="宋体" w:cs="宋体"/>
          <w:sz w:val="28"/>
        </w:rPr>
        <w:t>“</w:t>
      </w:r>
      <w:r>
        <w:rPr>
          <w:rFonts w:ascii="宋体" w:eastAsia="宋体" w:hAnsi="SimSun" w:cs="宋体"/>
          <w:sz w:val="28"/>
        </w:rPr>
        <w:t>养</w:t>
      </w:r>
      <w:r>
        <w:rPr>
          <w:rFonts w:ascii="宋体" w:eastAsia="宋体" w:hAnsi="MS Mincho" w:cs="宋体"/>
          <w:sz w:val="28"/>
        </w:rPr>
        <w:t>料</w:t>
      </w:r>
      <w:r>
        <w:rPr>
          <w:rFonts w:ascii="宋体" w:eastAsia="宋体" w:cs="宋体"/>
          <w:sz w:val="28"/>
        </w:rPr>
        <w:t>”</w:t>
      </w:r>
      <w:r>
        <w:rPr>
          <w:rFonts w:ascii="宋体" w:eastAsia="宋体" w:hAnsi="MS Mincho" w:cs="宋体"/>
          <w:sz w:val="28"/>
        </w:rPr>
        <w:t>从哪里来，</w:t>
      </w:r>
      <w:r>
        <w:rPr>
          <w:rFonts w:ascii="宋体" w:eastAsia="宋体" w:hAnsi="SimSun" w:cs="宋体"/>
          <w:sz w:val="28"/>
        </w:rPr>
        <w:t>仅仅</w:t>
      </w:r>
      <w:r>
        <w:rPr>
          <w:rFonts w:ascii="宋体" w:eastAsia="宋体" w:hAnsi="MS Mincho" w:cs="宋体"/>
          <w:sz w:val="28"/>
        </w:rPr>
        <w:t>靠在群众教育活</w:t>
      </w:r>
      <w:r>
        <w:rPr>
          <w:rFonts w:ascii="宋体" w:eastAsia="宋体" w:hAnsi="SimSun" w:cs="宋体"/>
          <w:sz w:val="28"/>
        </w:rPr>
        <w:t>动</w:t>
      </w:r>
      <w:r>
        <w:rPr>
          <w:rFonts w:ascii="宋体" w:eastAsia="宋体" w:hAnsi="MS Mincho" w:cs="宋体"/>
          <w:sz w:val="28"/>
        </w:rPr>
        <w:t>中汲取的那些是</w:t>
      </w:r>
      <w:r>
        <w:rPr>
          <w:rFonts w:ascii="宋体" w:eastAsia="宋体" w:hAnsi="SimSun" w:cs="宋体"/>
          <w:sz w:val="28"/>
        </w:rPr>
        <w:t>远远</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的。因</w:t>
      </w:r>
      <w:r>
        <w:rPr>
          <w:rFonts w:ascii="宋体" w:eastAsia="宋体" w:hAnsi="SimSun" w:cs="宋体"/>
          <w:sz w:val="28"/>
        </w:rPr>
        <w:t>为</w:t>
      </w:r>
      <w:r>
        <w:rPr>
          <w:rFonts w:ascii="宋体" w:eastAsia="宋体" w:hAnsi="MS Mincho" w:cs="宋体"/>
          <w:sz w:val="28"/>
        </w:rPr>
        <w:t>，一是幼儿</w:t>
      </w:r>
      <w:r>
        <w:rPr>
          <w:rFonts w:ascii="宋体" w:eastAsia="宋体" w:hAnsi="SimSun" w:cs="宋体"/>
          <w:sz w:val="28"/>
        </w:rPr>
        <w:t>们对该</w:t>
      </w:r>
      <w:r>
        <w:rPr>
          <w:rFonts w:ascii="宋体" w:eastAsia="宋体" w:hAnsi="MS Mincho" w:cs="宋体"/>
          <w:sz w:val="28"/>
        </w:rPr>
        <w:t>教育活</w:t>
      </w:r>
      <w:r>
        <w:rPr>
          <w:rFonts w:ascii="宋体" w:eastAsia="宋体" w:hAnsi="SimSun" w:cs="宋体"/>
          <w:sz w:val="28"/>
        </w:rPr>
        <w:t>动资</w:t>
      </w:r>
      <w:r>
        <w:rPr>
          <w:rFonts w:ascii="宋体" w:eastAsia="宋体" w:hAnsi="MS Mincho" w:cs="宋体"/>
          <w:sz w:val="28"/>
        </w:rPr>
        <w:t>料不必</w:t>
      </w:r>
      <w:r>
        <w:rPr>
          <w:rFonts w:ascii="宋体" w:eastAsia="宋体" w:hAnsi="SimSun" w:cs="宋体"/>
          <w:sz w:val="28"/>
        </w:rPr>
        <w:t>须</w:t>
      </w:r>
      <w:r>
        <w:rPr>
          <w:rFonts w:ascii="宋体" w:eastAsia="宋体" w:hAnsi="MS Mincho" w:cs="宋体"/>
          <w:sz w:val="28"/>
        </w:rPr>
        <w:t>会充</w:t>
      </w:r>
      <w:r>
        <w:rPr>
          <w:rFonts w:ascii="宋体" w:eastAsia="宋体" w:hAnsi="SimSun" w:cs="宋体"/>
          <w:sz w:val="28"/>
        </w:rPr>
        <w:t>满兴</w:t>
      </w:r>
      <w:r>
        <w:rPr>
          <w:rFonts w:ascii="宋体" w:eastAsia="宋体" w:hAnsi="MS Mincho" w:cs="宋体"/>
          <w:sz w:val="28"/>
        </w:rPr>
        <w:t>趣</w:t>
      </w:r>
      <w:r>
        <w:rPr>
          <w:rFonts w:ascii="宋体" w:eastAsia="宋体" w:cs="宋体"/>
          <w:sz w:val="28"/>
        </w:rPr>
        <w:t>;</w:t>
      </w:r>
      <w:r>
        <w:rPr>
          <w:rFonts w:ascii="宋体" w:eastAsia="宋体" w:hAnsi="MS Mincho" w:cs="宋体"/>
          <w:sz w:val="28"/>
        </w:rPr>
        <w:t>二是在群众教育活</w:t>
      </w:r>
      <w:r>
        <w:rPr>
          <w:rFonts w:ascii="宋体" w:eastAsia="宋体" w:hAnsi="SimSun" w:cs="宋体"/>
          <w:sz w:val="28"/>
        </w:rPr>
        <w:t>动</w:t>
      </w:r>
      <w:r>
        <w:rPr>
          <w:rFonts w:ascii="宋体" w:eastAsia="宋体" w:hAnsi="MS Mincho" w:cs="宋体"/>
          <w:sz w:val="28"/>
        </w:rPr>
        <w:t>中幼儿</w:t>
      </w:r>
      <w:r>
        <w:rPr>
          <w:rFonts w:ascii="宋体" w:eastAsia="宋体" w:hAnsi="SimSun" w:cs="宋体"/>
          <w:sz w:val="28"/>
        </w:rPr>
        <w:t>们动</w:t>
      </w:r>
      <w:r>
        <w:rPr>
          <w:rFonts w:ascii="宋体" w:eastAsia="宋体" w:hAnsi="MS Mincho" w:cs="宋体"/>
          <w:sz w:val="28"/>
        </w:rPr>
        <w:t>手参与的机会太少。</w:t>
      </w:r>
      <w:r>
        <w:rPr>
          <w:rFonts w:ascii="宋体" w:eastAsia="宋体" w:hAnsi="SimSun" w:cs="宋体"/>
          <w:sz w:val="28"/>
        </w:rPr>
        <w:t>这</w:t>
      </w:r>
      <w:r>
        <w:rPr>
          <w:rFonts w:ascii="宋体" w:eastAsia="宋体" w:hAnsi="MS Mincho" w:cs="宋体"/>
          <w:sz w:val="28"/>
        </w:rPr>
        <w:t>不免</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们觉</w:t>
      </w:r>
      <w:r>
        <w:rPr>
          <w:rFonts w:ascii="宋体" w:eastAsia="宋体" w:hAnsi="MS Mincho" w:cs="宋体"/>
          <w:sz w:val="28"/>
        </w:rPr>
        <w:t>得乏味，于是幼儿的用心性就不是很高，</w:t>
      </w:r>
      <w:r>
        <w:rPr>
          <w:rFonts w:ascii="宋体" w:eastAsia="宋体" w:hAnsi="SimSun" w:cs="宋体"/>
          <w:sz w:val="28"/>
        </w:rPr>
        <w:t>这</w:t>
      </w:r>
      <w:r>
        <w:rPr>
          <w:rFonts w:ascii="宋体" w:eastAsia="宋体" w:hAnsi="MS Mincho" w:cs="宋体"/>
          <w:sz w:val="28"/>
        </w:rPr>
        <w:t>就需要我</w:t>
      </w:r>
      <w:r>
        <w:rPr>
          <w:rFonts w:ascii="宋体" w:eastAsia="宋体" w:hAnsi="SimSun" w:cs="宋体"/>
          <w:sz w:val="28"/>
        </w:rPr>
        <w:t>们</w:t>
      </w:r>
      <w:r>
        <w:rPr>
          <w:rFonts w:ascii="宋体" w:eastAsia="宋体" w:hAnsi="MS Mincho" w:cs="宋体"/>
          <w:sz w:val="28"/>
        </w:rPr>
        <w:t>透</w:t>
      </w:r>
      <w:r>
        <w:rPr>
          <w:rFonts w:ascii="宋体" w:eastAsia="宋体" w:hAnsi="SimSun" w:cs="宋体"/>
          <w:sz w:val="28"/>
        </w:rPr>
        <w:t>过观</w:t>
      </w:r>
      <w:r>
        <w:rPr>
          <w:rFonts w:ascii="宋体" w:eastAsia="宋体" w:hAnsi="MS Mincho" w:cs="宋体"/>
          <w:sz w:val="28"/>
        </w:rPr>
        <w:t>察与分析，找到一</w:t>
      </w:r>
      <w:r>
        <w:rPr>
          <w:rFonts w:ascii="宋体" w:eastAsia="宋体" w:hAnsi="SimSun" w:cs="宋体"/>
          <w:sz w:val="28"/>
        </w:rPr>
        <w:t>种</w:t>
      </w:r>
      <w:r>
        <w:rPr>
          <w:rFonts w:ascii="宋体" w:eastAsia="宋体" w:hAnsi="MS Mincho" w:cs="宋体"/>
          <w:sz w:val="28"/>
        </w:rPr>
        <w:t>使幼儿得到</w:t>
      </w:r>
      <w:r>
        <w:rPr>
          <w:rFonts w:ascii="宋体" w:eastAsia="宋体" w:hAnsi="SimSun" w:cs="宋体"/>
          <w:sz w:val="28"/>
        </w:rPr>
        <w:t>发</w:t>
      </w:r>
      <w:r>
        <w:rPr>
          <w:rFonts w:ascii="宋体" w:eastAsia="宋体" w:hAnsi="MS Mincho" w:cs="宋体"/>
          <w:sz w:val="28"/>
        </w:rPr>
        <w:t>展与提高的途径，</w:t>
      </w:r>
      <w:r>
        <w:rPr>
          <w:rFonts w:ascii="宋体" w:eastAsia="宋体" w:hAnsi="SimSun" w:cs="宋体"/>
          <w:sz w:val="28"/>
        </w:rPr>
        <w:t>这种</w:t>
      </w:r>
      <w:r>
        <w:rPr>
          <w:rFonts w:ascii="宋体" w:eastAsia="宋体" w:hAnsi="MS Mincho" w:cs="宋体"/>
          <w:sz w:val="28"/>
        </w:rPr>
        <w:t>途径便是区角活</w:t>
      </w:r>
      <w:r>
        <w:rPr>
          <w:rFonts w:ascii="宋体" w:eastAsia="宋体" w:hAnsi="SimSun" w:cs="宋体"/>
          <w:sz w:val="28"/>
        </w:rPr>
        <w:t>动</w:t>
      </w:r>
      <w:r>
        <w:rPr>
          <w:rFonts w:ascii="宋体" w:eastAsia="宋体" w:hAnsi="MS Mincho" w:cs="宋体"/>
          <w:sz w:val="28"/>
        </w:rPr>
        <w:t>。因</w:t>
      </w:r>
      <w:r>
        <w:rPr>
          <w:rFonts w:ascii="宋体" w:eastAsia="宋体" w:hAnsi="SimSun" w:cs="宋体"/>
          <w:sz w:val="28"/>
        </w:rPr>
        <w:t>为</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有着它</w:t>
      </w:r>
      <w:r>
        <w:rPr>
          <w:rFonts w:ascii="宋体" w:eastAsia="宋体" w:hAnsi="SimSun" w:cs="宋体"/>
          <w:sz w:val="28"/>
        </w:rPr>
        <w:t>优</w:t>
      </w:r>
      <w:r>
        <w:rPr>
          <w:rFonts w:ascii="宋体" w:eastAsia="宋体" w:hAnsi="MS Mincho" w:cs="宋体"/>
          <w:sz w:val="28"/>
        </w:rPr>
        <w:t>越的条件：</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、参与区角活</w:t>
      </w:r>
      <w:r>
        <w:rPr>
          <w:rFonts w:ascii="宋体" w:eastAsia="宋体" w:hAnsi="SimSun" w:cs="宋体"/>
          <w:sz w:val="28"/>
        </w:rPr>
        <w:t>动</w:t>
      </w:r>
      <w:r>
        <w:rPr>
          <w:rFonts w:ascii="宋体" w:eastAsia="宋体" w:hAnsi="MS Mincho" w:cs="宋体"/>
          <w:sz w:val="28"/>
        </w:rPr>
        <w:t>幼儿完全是自愿的，幼儿能</w:t>
      </w:r>
      <w:r>
        <w:rPr>
          <w:rFonts w:ascii="宋体" w:eastAsia="宋体" w:hAnsi="SimSun" w:cs="宋体"/>
          <w:sz w:val="28"/>
        </w:rPr>
        <w:t>够</w:t>
      </w:r>
      <w:r>
        <w:rPr>
          <w:rFonts w:ascii="宋体" w:eastAsia="宋体" w:hAnsi="MS Mincho" w:cs="宋体"/>
          <w:sz w:val="28"/>
        </w:rPr>
        <w:t>自主行</w:t>
      </w:r>
      <w:r>
        <w:rPr>
          <w:rFonts w:ascii="宋体" w:eastAsia="宋体" w:hAnsi="SimSun" w:cs="宋体"/>
          <w:sz w:val="28"/>
        </w:rPr>
        <w:t>为</w:t>
      </w:r>
      <w:r>
        <w:rPr>
          <w:rFonts w:ascii="宋体" w:eastAsia="宋体" w:hAnsi="MS Mincho" w:cs="宋体"/>
          <w:sz w:val="28"/>
        </w:rPr>
        <w:t>，不受控制，没有被</w:t>
      </w:r>
      <w:r>
        <w:rPr>
          <w:rFonts w:ascii="宋体" w:eastAsia="宋体" w:hAnsi="SimSun" w:cs="宋体"/>
          <w:sz w:val="28"/>
        </w:rPr>
        <w:t>强</w:t>
      </w:r>
      <w:r>
        <w:rPr>
          <w:rFonts w:ascii="宋体" w:eastAsia="宋体" w:hAnsi="MS Mincho" w:cs="宋体"/>
          <w:sz w:val="28"/>
        </w:rPr>
        <w:t>制之感</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、在区角活</w:t>
      </w:r>
      <w:r>
        <w:rPr>
          <w:rFonts w:ascii="宋体" w:eastAsia="宋体" w:hAnsi="SimSun" w:cs="宋体"/>
          <w:sz w:val="28"/>
        </w:rPr>
        <w:t>动</w:t>
      </w:r>
      <w:r>
        <w:rPr>
          <w:rFonts w:ascii="宋体" w:eastAsia="宋体" w:hAnsi="MS Mincho" w:cs="宋体"/>
          <w:sz w:val="28"/>
        </w:rPr>
        <w:t>中幼儿各方面的潜能得到</w:t>
      </w:r>
      <w:r>
        <w:rPr>
          <w:rFonts w:ascii="宋体" w:eastAsia="宋体" w:hAnsi="SimSun" w:cs="宋体"/>
          <w:sz w:val="28"/>
        </w:rPr>
        <w:t>发挥</w:t>
      </w:r>
      <w:r>
        <w:rPr>
          <w:rFonts w:ascii="宋体" w:eastAsia="宋体" w:hAnsi="MS Mincho" w:cs="宋体"/>
          <w:sz w:val="28"/>
        </w:rPr>
        <w:t>和体</w:t>
      </w:r>
      <w:r>
        <w:rPr>
          <w:rFonts w:ascii="宋体" w:eastAsia="宋体" w:hAnsi="SimSun" w:cs="宋体"/>
          <w:sz w:val="28"/>
        </w:rPr>
        <w:t>现</w:t>
      </w:r>
      <w:r>
        <w:rPr>
          <w:rFonts w:ascii="宋体" w:eastAsia="宋体" w:hAnsi="MS Mincho" w:cs="宋体"/>
          <w:sz w:val="28"/>
        </w:rPr>
        <w:t>。由此可</w:t>
      </w:r>
      <w:r>
        <w:rPr>
          <w:rFonts w:ascii="宋体" w:eastAsia="宋体" w:hAnsi="SimSun" w:cs="宋体"/>
          <w:sz w:val="28"/>
        </w:rPr>
        <w:t>见</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已成</w:t>
      </w:r>
      <w:r>
        <w:rPr>
          <w:rFonts w:ascii="宋体" w:eastAsia="宋体" w:hAnsi="SimSun" w:cs="宋体"/>
          <w:sz w:val="28"/>
        </w:rPr>
        <w:t>为</w:t>
      </w:r>
      <w:r>
        <w:rPr>
          <w:rFonts w:ascii="宋体" w:eastAsia="宋体" w:hAnsi="MS Mincho" w:cs="宋体"/>
          <w:sz w:val="28"/>
        </w:rPr>
        <w:t>幼儿园教学活</w:t>
      </w:r>
      <w:r>
        <w:rPr>
          <w:rFonts w:ascii="宋体" w:eastAsia="宋体" w:hAnsi="SimSun" w:cs="宋体"/>
          <w:sz w:val="28"/>
        </w:rPr>
        <w:t>动</w:t>
      </w:r>
      <w:r>
        <w:rPr>
          <w:rFonts w:ascii="宋体" w:eastAsia="宋体" w:hAnsi="MS Mincho" w:cs="宋体"/>
          <w:sz w:val="28"/>
        </w:rPr>
        <w:t>中的必然所在。</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SimSun" w:cs="宋体"/>
          <w:sz w:val="28"/>
        </w:rPr>
        <w:t>对</w:t>
      </w:r>
      <w:r>
        <w:rPr>
          <w:rFonts w:ascii="宋体" w:eastAsia="宋体" w:hAnsi="MS Mincho" w:cs="宋体"/>
          <w:sz w:val="28"/>
        </w:rPr>
        <w:t>中班的孩子来</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事物的</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显</w:t>
      </w:r>
      <w:r>
        <w:rPr>
          <w:rFonts w:ascii="宋体" w:eastAsia="宋体" w:hAnsi="MS Mincho" w:cs="宋体"/>
          <w:sz w:val="28"/>
        </w:rPr>
        <w:t>得极</w:t>
      </w:r>
      <w:r>
        <w:rPr>
          <w:rFonts w:ascii="宋体" w:eastAsia="宋体" w:hAnsi="SimSun" w:cs="宋体"/>
          <w:sz w:val="28"/>
        </w:rPr>
        <w:t>为</w:t>
      </w:r>
      <w:r>
        <w:rPr>
          <w:rFonts w:ascii="宋体" w:eastAsia="宋体" w:hAnsi="MS Mincho" w:cs="宋体"/>
          <w:sz w:val="28"/>
        </w:rPr>
        <w:t>重要。因</w:t>
      </w:r>
      <w:r>
        <w:rPr>
          <w:rFonts w:ascii="宋体" w:eastAsia="宋体" w:hAnsi="SimSun" w:cs="宋体"/>
          <w:sz w:val="28"/>
        </w:rPr>
        <w:t>为这</w:t>
      </w:r>
      <w:r>
        <w:rPr>
          <w:rFonts w:ascii="宋体" w:eastAsia="宋体" w:hAnsi="MS Mincho" w:cs="宋体"/>
          <w:sz w:val="28"/>
        </w:rPr>
        <w:t>一年</w:t>
      </w:r>
      <w:r>
        <w:rPr>
          <w:rFonts w:ascii="宋体" w:eastAsia="宋体" w:hAnsi="SimSun" w:cs="宋体"/>
          <w:sz w:val="28"/>
        </w:rPr>
        <w:t>龄</w:t>
      </w:r>
      <w:r>
        <w:rPr>
          <w:rFonts w:ascii="宋体" w:eastAsia="宋体" w:hAnsi="MS Mincho" w:cs="宋体"/>
          <w:sz w:val="28"/>
        </w:rPr>
        <w:t>段幼儿的理想、信念尚未构成，知</w:t>
      </w:r>
      <w:r>
        <w:rPr>
          <w:rFonts w:ascii="宋体" w:eastAsia="宋体" w:hAnsi="SimSun" w:cs="宋体"/>
          <w:sz w:val="28"/>
        </w:rPr>
        <w:t>识经验</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累来源于</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兴</w:t>
      </w:r>
      <w:r>
        <w:rPr>
          <w:rFonts w:ascii="宋体" w:eastAsia="宋体" w:hAnsi="MS Mincho" w:cs="宋体"/>
          <w:sz w:val="28"/>
        </w:rPr>
        <w:t>趣能把幼儿的</w:t>
      </w:r>
    </w:p>
    <w:p>
      <w:pPr>
        <w:spacing w:before="160" w:beforeAutospacing="0" w:after="160" w:afterAutospacing="0" w:line="360" w:lineRule="auto"/>
        <w:ind w:firstLine="560"/>
        <w:contextualSpacing w:val="0"/>
        <w:jc w:val="both"/>
      </w:pPr>
      <w:r>
        <w:rPr>
          <w:rFonts w:ascii="宋体" w:eastAsia="宋体" w:hAnsi="SimSun" w:cs="宋体"/>
          <w:sz w:val="28"/>
        </w:rPr>
        <w:t>认</w:t>
      </w:r>
      <w:r>
        <w:rPr>
          <w:rFonts w:ascii="宋体" w:eastAsia="宋体" w:hAnsi="MS Mincho" w:cs="宋体"/>
          <w:sz w:val="28"/>
        </w:rPr>
        <w:t>知与行</w:t>
      </w:r>
      <w:r>
        <w:rPr>
          <w:rFonts w:ascii="宋体" w:eastAsia="宋体" w:hAnsi="SimSun" w:cs="宋体"/>
          <w:sz w:val="28"/>
        </w:rPr>
        <w:t>为统</w:t>
      </w:r>
      <w:r>
        <w:rPr>
          <w:rFonts w:ascii="宋体" w:eastAsia="宋体" w:hAnsi="MS Mincho" w:cs="宋体"/>
          <w:sz w:val="28"/>
        </w:rPr>
        <w:t>一</w:t>
      </w:r>
      <w:r>
        <w:rPr>
          <w:rFonts w:ascii="宋体" w:eastAsia="宋体" w:hAnsi="SimSun" w:cs="宋体"/>
          <w:sz w:val="28"/>
        </w:rPr>
        <w:t>齐</w:t>
      </w:r>
      <w:r>
        <w:rPr>
          <w:rFonts w:ascii="宋体" w:eastAsia="宋体" w:hAnsi="MS Mincho" w:cs="宋体"/>
          <w:sz w:val="28"/>
        </w:rPr>
        <w:t>来，集中幼儿的注意力。例如：我</w:t>
      </w:r>
      <w:r>
        <w:rPr>
          <w:rFonts w:ascii="宋体" w:eastAsia="宋体" w:hAnsi="SimSun" w:cs="宋体"/>
          <w:sz w:val="28"/>
        </w:rPr>
        <w:t>们</w:t>
      </w:r>
      <w:r>
        <w:rPr>
          <w:rFonts w:ascii="宋体" w:eastAsia="宋体" w:hAnsi="MS Mincho" w:cs="宋体"/>
          <w:sz w:val="28"/>
        </w:rPr>
        <w:t>的</w:t>
      </w:r>
      <w:r>
        <w:rPr>
          <w:rFonts w:ascii="宋体" w:eastAsia="宋体" w:cs="宋体"/>
          <w:sz w:val="28"/>
        </w:rPr>
        <w:t>“</w:t>
      </w:r>
      <w:r>
        <w:rPr>
          <w:rFonts w:ascii="宋体" w:eastAsia="宋体" w:hAnsi="MS Mincho" w:cs="宋体"/>
          <w:sz w:val="28"/>
        </w:rPr>
        <w:t>想一想，之后串</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区角，就很好的体</w:t>
      </w:r>
      <w:r>
        <w:rPr>
          <w:rFonts w:ascii="宋体" w:eastAsia="宋体" w:hAnsi="SimSun" w:cs="宋体"/>
          <w:sz w:val="28"/>
        </w:rPr>
        <w:t>现</w:t>
      </w:r>
      <w:r>
        <w:rPr>
          <w:rFonts w:ascii="宋体" w:eastAsia="宋体" w:hAnsi="MS Mincho" w:cs="宋体"/>
          <w:sz w:val="28"/>
        </w:rPr>
        <w:t>了</w:t>
      </w:r>
      <w:r>
        <w:rPr>
          <w:rFonts w:ascii="宋体" w:eastAsia="宋体" w:hAnsi="SimSun" w:cs="宋体"/>
          <w:sz w:val="28"/>
        </w:rPr>
        <w:t>认</w:t>
      </w:r>
      <w:r>
        <w:rPr>
          <w:rFonts w:ascii="宋体" w:eastAsia="宋体" w:hAnsi="MS Mincho" w:cs="宋体"/>
          <w:sz w:val="28"/>
        </w:rPr>
        <w:t>知与行</w:t>
      </w:r>
      <w:r>
        <w:rPr>
          <w:rFonts w:ascii="宋体" w:eastAsia="宋体" w:hAnsi="SimSun" w:cs="宋体"/>
          <w:sz w:val="28"/>
        </w:rPr>
        <w:t>为</w:t>
      </w:r>
      <w:r>
        <w:rPr>
          <w:rFonts w:ascii="宋体" w:eastAsia="宋体" w:hAnsi="MS Mincho" w:cs="宋体"/>
          <w:sz w:val="28"/>
        </w:rPr>
        <w:t>的和</w:t>
      </w:r>
      <w:r>
        <w:rPr>
          <w:rFonts w:ascii="宋体" w:eastAsia="宋体" w:hAnsi="SimSun" w:cs="宋体"/>
          <w:sz w:val="28"/>
        </w:rPr>
        <w:t>谐统</w:t>
      </w:r>
      <w:r>
        <w:rPr>
          <w:rFonts w:ascii="宋体" w:eastAsia="宋体" w:hAnsi="MS Mincho" w:cs="宋体"/>
          <w:sz w:val="28"/>
        </w:rPr>
        <w:t>一，幼儿在</w:t>
      </w:r>
      <w:r>
        <w:rPr>
          <w:rFonts w:ascii="宋体" w:eastAsia="宋体" w:hAnsi="SimSun" w:cs="宋体"/>
          <w:sz w:val="28"/>
        </w:rPr>
        <w:t>这</w:t>
      </w:r>
      <w:r>
        <w:rPr>
          <w:rFonts w:ascii="宋体" w:eastAsia="宋体" w:hAnsi="MS Mincho" w:cs="宋体"/>
          <w:sz w:val="28"/>
        </w:rPr>
        <w:t>个活</w:t>
      </w:r>
      <w:r>
        <w:rPr>
          <w:rFonts w:ascii="宋体" w:eastAsia="宋体" w:hAnsi="SimSun" w:cs="宋体"/>
          <w:sz w:val="28"/>
        </w:rPr>
        <w:t>动</w:t>
      </w:r>
      <w:r>
        <w:rPr>
          <w:rFonts w:ascii="宋体" w:eastAsia="宋体" w:hAnsi="MS Mincho" w:cs="宋体"/>
          <w:sz w:val="28"/>
        </w:rPr>
        <w:t>区角里幼儿在玩一玩，串一串的</w:t>
      </w:r>
      <w:r>
        <w:rPr>
          <w:rFonts w:ascii="宋体" w:eastAsia="宋体" w:hAnsi="SimSun" w:cs="宋体"/>
          <w:sz w:val="28"/>
        </w:rPr>
        <w:t>过</w:t>
      </w:r>
      <w:r>
        <w:rPr>
          <w:rFonts w:ascii="宋体" w:eastAsia="宋体" w:hAnsi="MS Mincho" w:cs="宋体"/>
          <w:sz w:val="28"/>
        </w:rPr>
        <w:t>程中，不</w:t>
      </w:r>
      <w:r>
        <w:rPr>
          <w:rFonts w:ascii="宋体" w:eastAsia="宋体" w:hAnsi="SimSun" w:cs="宋体"/>
          <w:sz w:val="28"/>
        </w:rPr>
        <w:t>仅仅</w:t>
      </w:r>
      <w:r>
        <w:rPr>
          <w:rFonts w:ascii="宋体" w:eastAsia="宋体" w:hAnsi="MS Mincho" w:cs="宋体"/>
          <w:sz w:val="28"/>
        </w:rPr>
        <w:t>能学会按</w:t>
      </w:r>
      <w:r>
        <w:rPr>
          <w:rFonts w:ascii="宋体" w:eastAsia="宋体" w:hAnsi="SimSun" w:cs="宋体"/>
          <w:sz w:val="28"/>
        </w:rPr>
        <w:t>规</w:t>
      </w:r>
      <w:r>
        <w:rPr>
          <w:rFonts w:ascii="宋体" w:eastAsia="宋体" w:hAnsi="MS Mincho" w:cs="宋体"/>
          <w:sz w:val="28"/>
        </w:rPr>
        <w:t>律排序、区</w:t>
      </w:r>
      <w:r>
        <w:rPr>
          <w:rFonts w:ascii="宋体" w:eastAsia="宋体" w:hAnsi="SimSun" w:cs="宋体"/>
          <w:sz w:val="28"/>
        </w:rPr>
        <w:t>别长</w:t>
      </w:r>
      <w:r>
        <w:rPr>
          <w:rFonts w:ascii="宋体" w:eastAsia="宋体" w:hAnsi="MS Mincho" w:cs="宋体"/>
          <w:sz w:val="28"/>
        </w:rPr>
        <w:t>短、</w:t>
      </w:r>
      <w:r>
        <w:rPr>
          <w:rFonts w:ascii="宋体" w:eastAsia="宋体" w:hAnsi="SimSun" w:cs="宋体"/>
          <w:sz w:val="28"/>
        </w:rPr>
        <w:t>认识颜</w:t>
      </w:r>
      <w:r>
        <w:rPr>
          <w:rFonts w:ascii="宋体" w:eastAsia="宋体" w:hAnsi="MS Mincho" w:cs="宋体"/>
          <w:sz w:val="28"/>
        </w:rPr>
        <w:t>色，</w:t>
      </w:r>
      <w:r>
        <w:rPr>
          <w:rFonts w:ascii="宋体" w:eastAsia="宋体" w:hAnsi="SimSun" w:cs="宋体"/>
          <w:sz w:val="28"/>
        </w:rPr>
        <w:t>还</w:t>
      </w:r>
      <w:r>
        <w:rPr>
          <w:rFonts w:ascii="宋体" w:eastAsia="宋体" w:hAnsi="MS Mincho" w:cs="宋体"/>
          <w:sz w:val="28"/>
        </w:rPr>
        <w:t>能使幼儿的手、眼、</w:t>
      </w:r>
      <w:r>
        <w:rPr>
          <w:rFonts w:ascii="宋体" w:eastAsia="宋体" w:hAnsi="SimSun" w:cs="宋体"/>
          <w:sz w:val="28"/>
        </w:rPr>
        <w:t>脑</w:t>
      </w:r>
      <w:r>
        <w:rPr>
          <w:rFonts w:ascii="宋体" w:eastAsia="宋体" w:hAnsi="MS Mincho" w:cs="宋体"/>
          <w:sz w:val="28"/>
        </w:rPr>
        <w:t>得到更好的</w:t>
      </w:r>
      <w:r>
        <w:rPr>
          <w:rFonts w:ascii="宋体" w:eastAsia="宋体" w:hAnsi="SimSun" w:cs="宋体"/>
          <w:sz w:val="28"/>
        </w:rPr>
        <w:t>协调发</w:t>
      </w:r>
      <w:r>
        <w:rPr>
          <w:rFonts w:ascii="宋体" w:eastAsia="宋体" w:hAnsi="MS Mincho" w:cs="宋体"/>
          <w:sz w:val="28"/>
        </w:rPr>
        <w:t>展。再如：我</w:t>
      </w:r>
      <w:r>
        <w:rPr>
          <w:rFonts w:ascii="宋体" w:eastAsia="宋体" w:hAnsi="SimSun" w:cs="宋体"/>
          <w:sz w:val="28"/>
        </w:rPr>
        <w:t>们</w:t>
      </w:r>
      <w:r>
        <w:rPr>
          <w:rFonts w:ascii="宋体" w:eastAsia="宋体" w:hAnsi="MS Mincho" w:cs="宋体"/>
          <w:sz w:val="28"/>
        </w:rPr>
        <w:t>的</w:t>
      </w:r>
      <w:r>
        <w:rPr>
          <w:rFonts w:ascii="宋体" w:eastAsia="宋体" w:cs="宋体"/>
          <w:sz w:val="28"/>
        </w:rPr>
        <w:t>“</w:t>
      </w:r>
      <w:r>
        <w:rPr>
          <w:rFonts w:ascii="宋体" w:eastAsia="宋体" w:hAnsi="SimSun" w:cs="宋体"/>
          <w:sz w:val="28"/>
        </w:rPr>
        <w:t>夹</w:t>
      </w:r>
      <w:r>
        <w:rPr>
          <w:rFonts w:ascii="宋体" w:eastAsia="宋体" w:hAnsi="MS Mincho" w:cs="宋体"/>
          <w:sz w:val="28"/>
        </w:rPr>
        <w:t>一</w:t>
      </w:r>
      <w:r>
        <w:rPr>
          <w:rFonts w:ascii="宋体" w:eastAsia="宋体" w:hAnsi="SimSun" w:cs="宋体"/>
          <w:sz w:val="28"/>
        </w:rPr>
        <w:t>夹</w:t>
      </w:r>
      <w:r>
        <w:rPr>
          <w:rFonts w:ascii="宋体" w:eastAsia="宋体" w:hAnsi="MS Mincho" w:cs="宋体"/>
          <w:sz w:val="28"/>
        </w:rPr>
        <w:t>，数一数</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区角，孩子</w:t>
      </w:r>
      <w:r>
        <w:rPr>
          <w:rFonts w:ascii="宋体" w:eastAsia="宋体" w:hAnsi="SimSun" w:cs="宋体"/>
          <w:sz w:val="28"/>
        </w:rPr>
        <w:t>们</w:t>
      </w:r>
      <w:r>
        <w:rPr>
          <w:rFonts w:ascii="宋体" w:eastAsia="宋体" w:hAnsi="MS Mincho" w:cs="宋体"/>
          <w:sz w:val="28"/>
        </w:rPr>
        <w:t>在</w:t>
      </w:r>
      <w:r>
        <w:rPr>
          <w:rFonts w:ascii="宋体" w:eastAsia="宋体" w:hAnsi="SimSun" w:cs="宋体"/>
          <w:sz w:val="28"/>
        </w:rPr>
        <w:t>练习夹</w:t>
      </w:r>
      <w:r>
        <w:rPr>
          <w:rFonts w:ascii="宋体" w:eastAsia="宋体" w:hAnsi="MS Mincho" w:cs="宋体"/>
          <w:sz w:val="28"/>
        </w:rPr>
        <w:t>豆子的</w:t>
      </w:r>
      <w:r>
        <w:rPr>
          <w:rFonts w:ascii="宋体" w:eastAsia="宋体" w:hAnsi="SimSun" w:cs="宋体"/>
          <w:sz w:val="28"/>
        </w:rPr>
        <w:t>过</w:t>
      </w:r>
      <w:r>
        <w:rPr>
          <w:rFonts w:ascii="宋体" w:eastAsia="宋体" w:hAnsi="MS Mincho" w:cs="宋体"/>
          <w:sz w:val="28"/>
        </w:rPr>
        <w:t>程中，自然的就</w:t>
      </w:r>
      <w:r>
        <w:rPr>
          <w:rFonts w:ascii="宋体" w:eastAsia="宋体" w:hAnsi="SimSun" w:cs="宋体"/>
          <w:sz w:val="28"/>
        </w:rPr>
        <w:t>练习</w:t>
      </w:r>
      <w:r>
        <w:rPr>
          <w:rFonts w:ascii="宋体" w:eastAsia="宋体" w:hAnsi="MS Mincho" w:cs="宋体"/>
          <w:sz w:val="28"/>
        </w:rPr>
        <w:t>了分</w:t>
      </w:r>
      <w:r>
        <w:rPr>
          <w:rFonts w:ascii="宋体" w:eastAsia="宋体" w:hAnsi="SimSun" w:cs="宋体"/>
          <w:sz w:val="28"/>
        </w:rPr>
        <w:t>类</w:t>
      </w:r>
      <w:r>
        <w:rPr>
          <w:rFonts w:ascii="宋体" w:eastAsia="宋体" w:hAnsi="MS Mincho" w:cs="宋体"/>
          <w:sz w:val="28"/>
        </w:rPr>
        <w:t>、数数，以及</w:t>
      </w:r>
      <w:r>
        <w:rPr>
          <w:rFonts w:ascii="宋体" w:eastAsia="宋体" w:hAnsi="SimSun" w:cs="宋体"/>
          <w:sz w:val="28"/>
        </w:rPr>
        <w:t>认</w:t>
      </w:r>
      <w:r>
        <w:rPr>
          <w:rFonts w:ascii="宋体" w:eastAsia="宋体" w:hAnsi="MS Mincho" w:cs="宋体"/>
          <w:sz w:val="28"/>
        </w:rPr>
        <w:t>知各</w:t>
      </w:r>
      <w:r>
        <w:rPr>
          <w:rFonts w:ascii="宋体" w:eastAsia="宋体" w:hAnsi="SimSun" w:cs="宋体"/>
          <w:sz w:val="28"/>
        </w:rPr>
        <w:t>种农</w:t>
      </w:r>
      <w:r>
        <w:rPr>
          <w:rFonts w:ascii="宋体" w:eastAsia="宋体" w:hAnsi="MS Mincho" w:cs="宋体"/>
          <w:sz w:val="28"/>
        </w:rPr>
        <w:t>作物的</w:t>
      </w:r>
      <w:r>
        <w:rPr>
          <w:rFonts w:ascii="宋体" w:eastAsia="宋体" w:hAnsi="SimSun" w:cs="宋体"/>
          <w:sz w:val="28"/>
        </w:rPr>
        <w:t>种</w:t>
      </w:r>
      <w:r>
        <w:rPr>
          <w:rFonts w:ascii="宋体" w:eastAsia="宋体" w:hAnsi="MS Mincho" w:cs="宋体"/>
          <w:sz w:val="28"/>
        </w:rPr>
        <w:t>子，同</w:t>
      </w:r>
      <w:r>
        <w:rPr>
          <w:rFonts w:ascii="宋体" w:eastAsia="宋体" w:hAnsi="SimSun" w:cs="宋体"/>
          <w:sz w:val="28"/>
        </w:rPr>
        <w:t>时</w:t>
      </w:r>
      <w:r>
        <w:rPr>
          <w:rFonts w:ascii="宋体" w:eastAsia="宋体" w:hAnsi="MS Mincho" w:cs="宋体"/>
          <w:sz w:val="28"/>
        </w:rPr>
        <w:t>孩子的</w:t>
      </w:r>
      <w:r>
        <w:rPr>
          <w:rFonts w:ascii="宋体" w:eastAsia="宋体" w:hAnsi="SimSun" w:cs="宋体"/>
          <w:sz w:val="28"/>
        </w:rPr>
        <w:t>专</w:t>
      </w:r>
      <w:r>
        <w:rPr>
          <w:rFonts w:ascii="宋体" w:eastAsia="宋体" w:hAnsi="MS Mincho" w:cs="宋体"/>
          <w:sz w:val="28"/>
        </w:rPr>
        <w:t>注力得到了培</w:t>
      </w:r>
      <w:r>
        <w:rPr>
          <w:rFonts w:ascii="宋体" w:eastAsia="宋体" w:hAnsi="SimSun" w:cs="宋体"/>
          <w:sz w:val="28"/>
        </w:rPr>
        <w:t>养</w:t>
      </w:r>
      <w:r>
        <w:rPr>
          <w:rFonts w:ascii="宋体" w:eastAsia="宋体" w:hAnsi="MS Mincho" w:cs="宋体"/>
          <w:sz w:val="28"/>
        </w:rPr>
        <w:t>，小手肌肉群也得到了</w:t>
      </w:r>
      <w:r>
        <w:rPr>
          <w:rFonts w:ascii="宋体" w:eastAsia="宋体" w:hAnsi="SimSun" w:cs="宋体"/>
          <w:sz w:val="28"/>
        </w:rPr>
        <w:t>协调发</w:t>
      </w:r>
      <w:r>
        <w:rPr>
          <w:rFonts w:ascii="宋体" w:eastAsia="宋体" w:hAnsi="MS Mincho" w:cs="宋体"/>
          <w:sz w:val="28"/>
        </w:rPr>
        <w:t>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在</w:t>
      </w:r>
      <w:r>
        <w:rPr>
          <w:rFonts w:ascii="宋体" w:eastAsia="宋体" w:hAnsi="SimSun" w:cs="宋体"/>
          <w:sz w:val="28"/>
        </w:rPr>
        <w:t>观</w:t>
      </w:r>
      <w:r>
        <w:rPr>
          <w:rFonts w:ascii="宋体" w:eastAsia="宋体" w:hAnsi="MS Mincho" w:cs="宋体"/>
          <w:sz w:val="28"/>
        </w:rPr>
        <w:t>察中我</w:t>
      </w:r>
      <w:r>
        <w:rPr>
          <w:rFonts w:ascii="宋体" w:eastAsia="宋体" w:hAnsi="SimSun" w:cs="宋体"/>
          <w:sz w:val="28"/>
        </w:rPr>
        <w:t>们</w:t>
      </w:r>
      <w:r>
        <w:rPr>
          <w:rFonts w:ascii="宋体" w:eastAsia="宋体" w:hAnsi="MS Mincho" w:cs="宋体"/>
          <w:sz w:val="28"/>
        </w:rPr>
        <w:t>不</w:t>
      </w:r>
      <w:r>
        <w:rPr>
          <w:rFonts w:ascii="宋体" w:eastAsia="宋体" w:hAnsi="SimSun" w:cs="宋体"/>
          <w:sz w:val="28"/>
        </w:rPr>
        <w:t>难发现</w:t>
      </w:r>
      <w:r>
        <w:rPr>
          <w:rFonts w:ascii="宋体" w:eastAsia="宋体" w:hAnsi="MS Mincho" w:cs="宋体"/>
          <w:sz w:val="28"/>
        </w:rPr>
        <w:t>幼儿</w:t>
      </w:r>
      <w:r>
        <w:rPr>
          <w:rFonts w:ascii="宋体" w:eastAsia="宋体" w:hAnsi="SimSun" w:cs="宋体"/>
          <w:sz w:val="28"/>
        </w:rPr>
        <w:t>对</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往往是</w:t>
      </w:r>
      <w:r>
        <w:rPr>
          <w:rFonts w:ascii="宋体" w:eastAsia="宋体" w:hAnsi="SimSun" w:cs="宋体"/>
          <w:sz w:val="28"/>
        </w:rPr>
        <w:t>兴</w:t>
      </w:r>
      <w:r>
        <w:rPr>
          <w:rFonts w:ascii="宋体" w:eastAsia="宋体" w:hAnsi="MS Mincho" w:cs="宋体"/>
          <w:sz w:val="28"/>
        </w:rPr>
        <w:t>致很高，</w:t>
      </w:r>
      <w:r>
        <w:rPr>
          <w:rFonts w:ascii="宋体" w:eastAsia="宋体" w:hAnsi="SimSun" w:cs="宋体"/>
          <w:sz w:val="28"/>
        </w:rPr>
        <w:t>每</w:t>
      </w:r>
      <w:r>
        <w:rPr>
          <w:rFonts w:ascii="宋体" w:eastAsia="宋体" w:hAnsi="MS Mincho" w:cs="宋体"/>
          <w:sz w:val="28"/>
        </w:rPr>
        <w:t>次到活</w:t>
      </w:r>
      <w:r>
        <w:rPr>
          <w:rFonts w:ascii="宋体" w:eastAsia="宋体" w:hAnsi="SimSun" w:cs="宋体"/>
          <w:sz w:val="28"/>
        </w:rPr>
        <w:t>动结</w:t>
      </w:r>
      <w:r>
        <w:rPr>
          <w:rFonts w:ascii="宋体" w:eastAsia="宋体" w:hAnsi="MS Mincho" w:cs="宋体"/>
          <w:sz w:val="28"/>
        </w:rPr>
        <w:t>束</w:t>
      </w:r>
      <w:r>
        <w:rPr>
          <w:rFonts w:ascii="宋体" w:eastAsia="宋体" w:hAnsi="SimSun" w:cs="宋体"/>
          <w:sz w:val="28"/>
        </w:rPr>
        <w:t>时</w:t>
      </w:r>
      <w:r>
        <w:rPr>
          <w:rFonts w:ascii="宋体" w:eastAsia="宋体" w:hAnsi="MS Mincho" w:cs="宋体"/>
          <w:sz w:val="28"/>
        </w:rPr>
        <w:t>，仍有</w:t>
      </w:r>
      <w:r>
        <w:rPr>
          <w:rFonts w:ascii="宋体" w:eastAsia="宋体" w:hAnsi="SimSun" w:cs="宋体"/>
          <w:sz w:val="28"/>
        </w:rPr>
        <w:t>许</w:t>
      </w:r>
      <w:r>
        <w:rPr>
          <w:rFonts w:ascii="宋体" w:eastAsia="宋体" w:hAnsi="MS Mincho" w:cs="宋体"/>
          <w:sz w:val="28"/>
        </w:rPr>
        <w:t>多幼儿玩得</w:t>
      </w:r>
      <w:r>
        <w:rPr>
          <w:rFonts w:ascii="宋体" w:eastAsia="宋体" w:hAnsi="SimSun" w:cs="宋体"/>
          <w:sz w:val="28"/>
        </w:rPr>
        <w:t>乐</w:t>
      </w:r>
      <w:r>
        <w:rPr>
          <w:rFonts w:ascii="宋体" w:eastAsia="宋体" w:hAnsi="MS Mincho" w:cs="宋体"/>
          <w:sz w:val="28"/>
        </w:rPr>
        <w:t>此不疲，</w:t>
      </w:r>
      <w:r>
        <w:rPr>
          <w:rFonts w:ascii="宋体" w:eastAsia="宋体" w:hAnsi="SimSun" w:cs="宋体"/>
          <w:sz w:val="28"/>
        </w:rPr>
        <w:t>总</w:t>
      </w:r>
      <w:r>
        <w:rPr>
          <w:rFonts w:ascii="宋体" w:eastAsia="宋体" w:hAnsi="MS Mincho" w:cs="宋体"/>
          <w:sz w:val="28"/>
        </w:rPr>
        <w:t>是要求老</w:t>
      </w:r>
      <w:r>
        <w:rPr>
          <w:rFonts w:ascii="宋体" w:eastAsia="宋体" w:hAnsi="SimSun" w:cs="宋体"/>
          <w:sz w:val="28"/>
        </w:rPr>
        <w:t>师</w:t>
      </w:r>
      <w:r>
        <w:rPr>
          <w:rFonts w:ascii="宋体" w:eastAsia="宋体" w:hAnsi="MS Mincho" w:cs="宋体"/>
          <w:sz w:val="28"/>
        </w:rPr>
        <w:t>在玩一会儿，</w:t>
      </w:r>
      <w:r>
        <w:rPr>
          <w:rFonts w:ascii="宋体" w:eastAsia="宋体" w:hAnsi="SimSun" w:cs="宋体"/>
          <w:sz w:val="28"/>
        </w:rPr>
        <w:t>这</w:t>
      </w:r>
      <w:r>
        <w:rPr>
          <w:rFonts w:ascii="宋体" w:eastAsia="宋体" w:hAnsi="MS Mincho" w:cs="宋体"/>
          <w:sz w:val="28"/>
        </w:rPr>
        <w:t>就</w:t>
      </w:r>
      <w:r>
        <w:rPr>
          <w:rFonts w:ascii="宋体" w:eastAsia="宋体" w:hAnsi="SimSun" w:cs="宋体"/>
          <w:sz w:val="28"/>
        </w:rPr>
        <w:t>证</w:t>
      </w:r>
      <w:r>
        <w:rPr>
          <w:rFonts w:ascii="宋体" w:eastAsia="宋体" w:hAnsi="MS Mincho" w:cs="宋体"/>
          <w:sz w:val="28"/>
        </w:rPr>
        <w:t>明幼儿</w:t>
      </w:r>
      <w:r>
        <w:rPr>
          <w:rFonts w:ascii="宋体" w:eastAsia="宋体" w:hAnsi="SimSun" w:cs="宋体"/>
          <w:sz w:val="28"/>
        </w:rPr>
        <w:t>对</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充</w:t>
      </w:r>
      <w:r>
        <w:rPr>
          <w:rFonts w:ascii="宋体" w:eastAsia="宋体" w:hAnsi="SimSun" w:cs="宋体"/>
          <w:sz w:val="28"/>
        </w:rPr>
        <w:t>满兴</w:t>
      </w:r>
      <w:r>
        <w:rPr>
          <w:rFonts w:ascii="宋体" w:eastAsia="宋体" w:hAnsi="MS Mincho" w:cs="宋体"/>
          <w:sz w:val="28"/>
        </w:rPr>
        <w:t>趣。当幼儿</w:t>
      </w:r>
      <w:r>
        <w:rPr>
          <w:rFonts w:ascii="宋体" w:eastAsia="宋体" w:hAnsi="SimSun" w:cs="宋体"/>
          <w:sz w:val="28"/>
        </w:rPr>
        <w:t>对</w:t>
      </w:r>
      <w:r>
        <w:rPr>
          <w:rFonts w:ascii="宋体" w:eastAsia="宋体" w:hAnsi="MS Mincho" w:cs="宋体"/>
          <w:sz w:val="28"/>
        </w:rPr>
        <w:t>某一事物充</w:t>
      </w:r>
      <w:r>
        <w:rPr>
          <w:rFonts w:ascii="宋体" w:eastAsia="宋体" w:hAnsi="SimSun" w:cs="宋体"/>
          <w:sz w:val="28"/>
        </w:rPr>
        <w:t>满兴</w:t>
      </w:r>
      <w:r>
        <w:rPr>
          <w:rFonts w:ascii="宋体" w:eastAsia="宋体" w:hAnsi="MS Mincho" w:cs="宋体"/>
          <w:sz w:val="28"/>
        </w:rPr>
        <w:t>趣的同</w:t>
      </w:r>
      <w:r>
        <w:rPr>
          <w:rFonts w:ascii="宋体" w:eastAsia="宋体" w:hAnsi="SimSun" w:cs="宋体"/>
          <w:sz w:val="28"/>
        </w:rPr>
        <w:t>时</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就会从中学到很多</w:t>
      </w:r>
      <w:r>
        <w:rPr>
          <w:rFonts w:ascii="宋体" w:eastAsia="宋体" w:hAnsi="SimSun" w:cs="宋体"/>
          <w:sz w:val="28"/>
        </w:rPr>
        <w:t>东</w:t>
      </w:r>
      <w:r>
        <w:rPr>
          <w:rFonts w:ascii="宋体" w:eastAsia="宋体" w:hAnsi="MS Mincho" w:cs="宋体"/>
          <w:sz w:val="28"/>
        </w:rPr>
        <w:t>西，也就是吸取</w:t>
      </w:r>
      <w:r>
        <w:rPr>
          <w:rFonts w:ascii="宋体" w:eastAsia="宋体" w:hAnsi="SimSun" w:cs="宋体"/>
          <w:sz w:val="28"/>
        </w:rPr>
        <w:t>养</w:t>
      </w:r>
      <w:r>
        <w:rPr>
          <w:rFonts w:ascii="宋体" w:eastAsia="宋体" w:hAnsi="MS Mincho" w:cs="宋体"/>
          <w:sz w:val="28"/>
        </w:rPr>
        <w:t>料，而</w:t>
      </w:r>
      <w:r>
        <w:rPr>
          <w:rFonts w:ascii="宋体" w:eastAsia="宋体" w:hAnsi="SimSun" w:cs="宋体"/>
          <w:sz w:val="28"/>
        </w:rPr>
        <w:t>这种</w:t>
      </w:r>
      <w:r>
        <w:rPr>
          <w:rFonts w:ascii="宋体" w:eastAsia="宋体" w:hAnsi="MS Mincho" w:cs="宋体"/>
          <w:sz w:val="28"/>
        </w:rPr>
        <w:t>学是用心的学，主</w:t>
      </w:r>
      <w:r>
        <w:rPr>
          <w:rFonts w:ascii="宋体" w:eastAsia="宋体" w:hAnsi="SimSun" w:cs="宋体"/>
          <w:sz w:val="28"/>
        </w:rPr>
        <w:t>动</w:t>
      </w:r>
      <w:r>
        <w:rPr>
          <w:rFonts w:ascii="宋体" w:eastAsia="宋体" w:hAnsi="MS Mincho" w:cs="宋体"/>
          <w:sz w:val="28"/>
        </w:rPr>
        <w:t>的学，快</w:t>
      </w:r>
      <w:r>
        <w:rPr>
          <w:rFonts w:ascii="宋体" w:eastAsia="宋体" w:hAnsi="SimSun" w:cs="宋体"/>
          <w:sz w:val="28"/>
        </w:rPr>
        <w:t>乐</w:t>
      </w:r>
      <w:r>
        <w:rPr>
          <w:rFonts w:ascii="宋体" w:eastAsia="宋体" w:hAnsi="MS Mincho" w:cs="宋体"/>
          <w:sz w:val="28"/>
        </w:rPr>
        <w:t>的学。区角活</w:t>
      </w:r>
      <w:r>
        <w:rPr>
          <w:rFonts w:ascii="宋体" w:eastAsia="宋体" w:hAnsi="SimSun" w:cs="宋体"/>
          <w:sz w:val="28"/>
        </w:rPr>
        <w:t>动</w:t>
      </w:r>
      <w:r>
        <w:rPr>
          <w:rFonts w:ascii="宋体" w:eastAsia="宋体" w:hAnsi="MS Mincho" w:cs="宋体"/>
          <w:sz w:val="28"/>
        </w:rPr>
        <w:t>属自由的游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，幼儿的自由度很高，在高度的自由活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难</w:t>
      </w:r>
      <w:r>
        <w:rPr>
          <w:rFonts w:ascii="宋体" w:eastAsia="宋体" w:hAnsi="MS Mincho" w:cs="宋体"/>
          <w:sz w:val="28"/>
        </w:rPr>
        <w:t>免会出</w:t>
      </w:r>
      <w:r>
        <w:rPr>
          <w:rFonts w:ascii="宋体" w:eastAsia="宋体" w:hAnsi="SimSun" w:cs="宋体"/>
          <w:sz w:val="28"/>
        </w:rPr>
        <w:t>现这样</w:t>
      </w:r>
      <w:r>
        <w:rPr>
          <w:rFonts w:ascii="宋体" w:eastAsia="宋体" w:hAnsi="MS Mincho" w:cs="宋体"/>
          <w:sz w:val="28"/>
        </w:rPr>
        <w:t>那</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这时</w:t>
      </w:r>
      <w:r>
        <w:rPr>
          <w:rFonts w:ascii="宋体" w:eastAsia="宋体" w:hAnsi="MS Mincho" w:cs="宋体"/>
          <w:sz w:val="28"/>
        </w:rPr>
        <w:t>就又需要教</w:t>
      </w:r>
      <w:r>
        <w:rPr>
          <w:rFonts w:ascii="宋体" w:eastAsia="宋体" w:hAnsi="SimSun" w:cs="宋体"/>
          <w:sz w:val="28"/>
        </w:rPr>
        <w:t>师发挥</w:t>
      </w:r>
      <w:r>
        <w:rPr>
          <w:rFonts w:ascii="宋体" w:eastAsia="宋体" w:hAnsi="MS Mincho" w:cs="宋体"/>
          <w:sz w:val="28"/>
        </w:rPr>
        <w:t>其主</w:t>
      </w:r>
      <w:r>
        <w:rPr>
          <w:rFonts w:ascii="宋体" w:eastAsia="宋体" w:hAnsi="SimSun" w:cs="宋体"/>
          <w:sz w:val="28"/>
        </w:rPr>
        <w:t>导</w:t>
      </w:r>
      <w:r>
        <w:rPr>
          <w:rFonts w:ascii="宋体" w:eastAsia="宋体" w:hAnsi="MS Mincho" w:cs="宋体"/>
          <w:sz w:val="28"/>
        </w:rPr>
        <w:t>作用，熟</w:t>
      </w:r>
      <w:r>
        <w:rPr>
          <w:rFonts w:ascii="宋体" w:eastAsia="宋体" w:hAnsi="SimSun" w:cs="宋体"/>
          <w:sz w:val="28"/>
        </w:rPr>
        <w:t>练</w:t>
      </w:r>
      <w:r>
        <w:rPr>
          <w:rFonts w:ascii="宋体" w:eastAsia="宋体" w:hAnsi="MS Mincho" w:cs="宋体"/>
          <w:sz w:val="28"/>
        </w:rPr>
        <w:t>、灵活地运用技巧来解决</w:t>
      </w:r>
      <w:r>
        <w:rPr>
          <w:rFonts w:ascii="宋体" w:eastAsia="宋体" w:hAnsi="SimSun" w:cs="宋体"/>
          <w:sz w:val="28"/>
        </w:rPr>
        <w:t>问题</w:t>
      </w:r>
      <w:r>
        <w:rPr>
          <w:rFonts w:ascii="宋体" w:eastAsia="宋体" w:hAnsi="MS Mincho" w:cs="宋体"/>
          <w:sz w:val="28"/>
        </w:rPr>
        <w:t>。例如：有一次，两个小朋友在我</w:t>
      </w:r>
      <w:r>
        <w:rPr>
          <w:rFonts w:ascii="宋体" w:eastAsia="宋体" w:hAnsi="SimSun" w:cs="宋体"/>
          <w:sz w:val="28"/>
        </w:rPr>
        <w:t>们</w:t>
      </w:r>
      <w:r>
        <w:rPr>
          <w:rFonts w:ascii="宋体" w:eastAsia="宋体" w:hAnsi="MS Mincho" w:cs="宋体"/>
          <w:sz w:val="28"/>
        </w:rPr>
        <w:t>的</w:t>
      </w:r>
      <w:r>
        <w:rPr>
          <w:rFonts w:ascii="宋体" w:eastAsia="宋体" w:cs="宋体"/>
          <w:sz w:val="28"/>
        </w:rPr>
        <w:t>“</w:t>
      </w:r>
      <w:r>
        <w:rPr>
          <w:rFonts w:ascii="宋体" w:eastAsia="宋体" w:hAnsi="MS Mincho" w:cs="宋体"/>
          <w:sz w:val="28"/>
        </w:rPr>
        <w:t>想一想，之后串</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区角里玩儿，不一会他</w:t>
      </w:r>
      <w:r>
        <w:rPr>
          <w:rFonts w:ascii="宋体" w:eastAsia="宋体" w:hAnsi="SimSun" w:cs="宋体"/>
          <w:sz w:val="28"/>
        </w:rPr>
        <w:t>们俩</w:t>
      </w:r>
      <w:r>
        <w:rPr>
          <w:rFonts w:ascii="宋体" w:eastAsia="宋体" w:hAnsi="MS Mincho" w:cs="宋体"/>
          <w:sz w:val="28"/>
        </w:rPr>
        <w:t>境用我</w:t>
      </w:r>
      <w:r>
        <w:rPr>
          <w:rFonts w:ascii="宋体" w:eastAsia="宋体" w:hAnsi="SimSun" w:cs="宋体"/>
          <w:sz w:val="28"/>
        </w:rPr>
        <w:t>们为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的操作材料小吸管拼</w:t>
      </w:r>
      <w:r>
        <w:rPr>
          <w:rFonts w:ascii="宋体" w:eastAsia="宋体" w:hAnsi="SimSun" w:cs="宋体"/>
          <w:sz w:val="28"/>
        </w:rPr>
        <w:t>摆</w:t>
      </w:r>
      <w:r>
        <w:rPr>
          <w:rFonts w:ascii="宋体" w:eastAsia="宋体" w:hAnsi="MS Mincho" w:cs="宋体"/>
          <w:sz w:val="28"/>
        </w:rPr>
        <w:t>起小房子来，由于小吸管</w:t>
      </w:r>
      <w:r>
        <w:rPr>
          <w:rFonts w:ascii="宋体" w:eastAsia="宋体" w:hAnsi="SimSun" w:cs="宋体"/>
          <w:sz w:val="28"/>
        </w:rPr>
        <w:t>长</w:t>
      </w:r>
      <w:r>
        <w:rPr>
          <w:rFonts w:ascii="宋体" w:eastAsia="宋体" w:hAnsi="MS Mincho" w:cs="宋体"/>
          <w:sz w:val="28"/>
        </w:rPr>
        <w:t>短不</w:t>
      </w:r>
      <w:r>
        <w:rPr>
          <w:rFonts w:ascii="宋体" w:eastAsia="宋体" w:hAnsi="SimSun" w:cs="宋体"/>
          <w:sz w:val="28"/>
        </w:rPr>
        <w:t>规则</w:t>
      </w:r>
      <w:r>
        <w:rPr>
          <w:rFonts w:ascii="宋体" w:eastAsia="宋体" w:hAnsi="MS Mincho" w:cs="宋体"/>
          <w:sz w:val="28"/>
        </w:rPr>
        <w:t>，拼出来的小房子歪歪斜斜，但是他</w:t>
      </w:r>
      <w:r>
        <w:rPr>
          <w:rFonts w:ascii="宋体" w:eastAsia="宋体" w:hAnsi="SimSun" w:cs="宋体"/>
          <w:sz w:val="28"/>
        </w:rPr>
        <w:t>们</w:t>
      </w:r>
      <w:r>
        <w:rPr>
          <w:rFonts w:ascii="宋体" w:eastAsia="宋体" w:hAnsi="MS Mincho" w:cs="宋体"/>
          <w:sz w:val="28"/>
        </w:rPr>
        <w:t>在那里拼</w:t>
      </w:r>
      <w:r>
        <w:rPr>
          <w:rFonts w:ascii="宋体" w:eastAsia="宋体" w:hAnsi="SimSun" w:cs="宋体"/>
          <w:sz w:val="28"/>
        </w:rPr>
        <w:t>摆</w:t>
      </w:r>
      <w:r>
        <w:rPr>
          <w:rFonts w:ascii="宋体" w:eastAsia="宋体" w:hAnsi="MS Mincho" w:cs="宋体"/>
          <w:sz w:val="28"/>
        </w:rPr>
        <w:t>得津津有味。并且他</w:t>
      </w:r>
      <w:r>
        <w:rPr>
          <w:rFonts w:ascii="宋体" w:eastAsia="宋体" w:hAnsi="SimSun" w:cs="宋体"/>
          <w:sz w:val="28"/>
        </w:rPr>
        <w:t>们还</w:t>
      </w:r>
      <w:r>
        <w:rPr>
          <w:rFonts w:ascii="宋体" w:eastAsia="宋体" w:hAnsi="MS Mincho" w:cs="宋体"/>
          <w:sz w:val="28"/>
        </w:rPr>
        <w:t>高</w:t>
      </w:r>
      <w:r>
        <w:rPr>
          <w:rFonts w:ascii="宋体" w:eastAsia="宋体" w:hAnsi="SimSun" w:cs="宋体"/>
          <w:sz w:val="28"/>
        </w:rPr>
        <w:t>兴</w:t>
      </w:r>
      <w:r>
        <w:rPr>
          <w:rFonts w:ascii="宋体" w:eastAsia="宋体" w:hAnsi="MS Mincho" w:cs="宋体"/>
          <w:sz w:val="28"/>
        </w:rPr>
        <w:t>地喊：</w:t>
      </w:r>
      <w:r>
        <w:rPr>
          <w:rFonts w:ascii="宋体" w:eastAsia="宋体" w:cs="宋体"/>
          <w:sz w:val="28"/>
        </w:rPr>
        <w:t>“</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快看看，我</w:t>
      </w:r>
      <w:r>
        <w:rPr>
          <w:rFonts w:ascii="宋体" w:eastAsia="宋体" w:hAnsi="SimSun" w:cs="宋体"/>
          <w:sz w:val="28"/>
        </w:rPr>
        <w:t>们摆</w:t>
      </w:r>
      <w:r>
        <w:rPr>
          <w:rFonts w:ascii="宋体" w:eastAsia="宋体" w:hAnsi="MS Mincho" w:cs="宋体"/>
          <w:sz w:val="28"/>
        </w:rPr>
        <w:t>得小房子多漂亮</w:t>
      </w:r>
      <w:r>
        <w:rPr>
          <w:rFonts w:ascii="宋体" w:eastAsia="宋体" w:cs="宋体"/>
          <w:sz w:val="28"/>
        </w:rPr>
        <w:t>!”</w:t>
      </w:r>
      <w:r>
        <w:rPr>
          <w:rFonts w:ascii="宋体" w:eastAsia="宋体" w:hAnsi="SimSun" w:cs="宋体"/>
          <w:sz w:val="28"/>
        </w:rPr>
        <w:t>这时</w:t>
      </w:r>
      <w:r>
        <w:rPr>
          <w:rFonts w:ascii="宋体" w:eastAsia="宋体" w:hAnsi="MS Mincho" w:cs="宋体"/>
          <w:sz w:val="28"/>
        </w:rPr>
        <w:t>我</w:t>
      </w:r>
      <w:r>
        <w:rPr>
          <w:rFonts w:ascii="宋体" w:eastAsia="宋体" w:hAnsi="SimSun" w:cs="宋体"/>
          <w:sz w:val="28"/>
        </w:rPr>
        <w:t>顺</w:t>
      </w:r>
      <w:r>
        <w:rPr>
          <w:rFonts w:ascii="宋体" w:eastAsia="宋体" w:hAnsi="MS Mincho" w:cs="宋体"/>
          <w:sz w:val="28"/>
        </w:rPr>
        <w:t>着他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趣加以引</w:t>
      </w:r>
      <w:r>
        <w:rPr>
          <w:rFonts w:ascii="宋体" w:eastAsia="宋体" w:hAnsi="SimSun" w:cs="宋体"/>
          <w:sz w:val="28"/>
        </w:rPr>
        <w:t>导</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拼</w:t>
      </w:r>
      <w:r>
        <w:rPr>
          <w:rFonts w:ascii="宋体" w:eastAsia="宋体" w:hAnsi="SimSun" w:cs="宋体"/>
          <w:sz w:val="28"/>
        </w:rPr>
        <w:t>摆</w:t>
      </w:r>
      <w:r>
        <w:rPr>
          <w:rFonts w:ascii="宋体" w:eastAsia="宋体" w:hAnsi="MS Mincho" w:cs="宋体"/>
          <w:sz w:val="28"/>
        </w:rPr>
        <w:t>出一幅完整的画面。</w:t>
      </w:r>
      <w:r>
        <w:rPr>
          <w:rFonts w:ascii="宋体" w:eastAsia="宋体" w:hAnsi="SimSun" w:cs="宋体"/>
          <w:sz w:val="28"/>
        </w:rPr>
        <w:t>还</w:t>
      </w:r>
      <w:r>
        <w:rPr>
          <w:rFonts w:ascii="宋体" w:eastAsia="宋体" w:hAnsi="MS Mincho" w:cs="宋体"/>
          <w:sz w:val="28"/>
        </w:rPr>
        <w:t>有一次，几个小朋友在建构区里玩，他</w:t>
      </w:r>
      <w:r>
        <w:rPr>
          <w:rFonts w:ascii="宋体" w:eastAsia="宋体" w:hAnsi="SimSun" w:cs="宋体"/>
          <w:sz w:val="28"/>
        </w:rPr>
        <w:t>们</w:t>
      </w:r>
      <w:r>
        <w:rPr>
          <w:rFonts w:ascii="宋体" w:eastAsia="宋体" w:hAnsi="MS Mincho" w:cs="宋体"/>
          <w:sz w:val="28"/>
        </w:rPr>
        <w:t>商量着用</w:t>
      </w:r>
      <w:r>
        <w:rPr>
          <w:rFonts w:ascii="宋体" w:eastAsia="宋体" w:hAnsi="SimSun" w:cs="宋体"/>
          <w:sz w:val="28"/>
        </w:rPr>
        <w:t>废</w:t>
      </w:r>
      <w:r>
        <w:rPr>
          <w:rFonts w:ascii="宋体" w:eastAsia="宋体" w:hAnsi="MS Mincho" w:cs="宋体"/>
          <w:sz w:val="28"/>
        </w:rPr>
        <w:t>旧</w:t>
      </w:r>
      <w:r>
        <w:rPr>
          <w:rFonts w:ascii="宋体" w:eastAsia="宋体" w:hAnsi="SimSun" w:cs="宋体"/>
          <w:sz w:val="28"/>
        </w:rPr>
        <w:t>纸</w:t>
      </w:r>
      <w:r>
        <w:rPr>
          <w:rFonts w:ascii="宋体" w:eastAsia="宋体" w:hAnsi="MS Mincho" w:cs="宋体"/>
          <w:sz w:val="28"/>
        </w:rPr>
        <w:t>箱做的大型</w:t>
      </w:r>
      <w:r>
        <w:rPr>
          <w:rFonts w:ascii="宋体" w:eastAsia="宋体" w:hAnsi="SimSun" w:cs="宋体"/>
          <w:sz w:val="28"/>
        </w:rPr>
        <w:t>积</w:t>
      </w:r>
      <w:r>
        <w:rPr>
          <w:rFonts w:ascii="宋体" w:eastAsia="宋体" w:hAnsi="MS Mincho" w:cs="宋体"/>
          <w:sz w:val="28"/>
        </w:rPr>
        <w:t>木，搭建一个</w:t>
      </w:r>
      <w:r>
        <w:rPr>
          <w:rFonts w:ascii="宋体" w:eastAsia="宋体" w:cs="宋体"/>
          <w:sz w:val="28"/>
        </w:rPr>
        <w:t>“</w:t>
      </w:r>
      <w:r>
        <w:rPr>
          <w:rFonts w:ascii="宋体" w:eastAsia="宋体" w:hAnsi="MS Mincho" w:cs="宋体"/>
          <w:sz w:val="28"/>
        </w:rPr>
        <w:t>小超市</w:t>
      </w:r>
      <w:r>
        <w:rPr>
          <w:rFonts w:ascii="宋体" w:eastAsia="宋体" w:cs="宋体"/>
          <w:sz w:val="28"/>
        </w:rPr>
        <w:t>”</w:t>
      </w:r>
      <w:r>
        <w:rPr>
          <w:rFonts w:ascii="宋体" w:eastAsia="宋体" w:hAnsi="MS Mincho" w:cs="宋体"/>
          <w:sz w:val="28"/>
        </w:rPr>
        <w:t>。就在他</w:t>
      </w:r>
      <w:r>
        <w:rPr>
          <w:rFonts w:ascii="宋体" w:eastAsia="宋体" w:hAnsi="SimSun" w:cs="宋体"/>
          <w:sz w:val="28"/>
        </w:rPr>
        <w:t>们</w:t>
      </w:r>
      <w:r>
        <w:rPr>
          <w:rFonts w:ascii="宋体" w:eastAsia="宋体" w:hAnsi="MS Mincho" w:cs="宋体"/>
          <w:sz w:val="28"/>
        </w:rPr>
        <w:t>分配主角</w:t>
      </w:r>
      <w:r>
        <w:rPr>
          <w:rFonts w:ascii="宋体" w:eastAsia="宋体" w:hAnsi="SimSun" w:cs="宋体"/>
          <w:sz w:val="28"/>
        </w:rPr>
        <w:t>时</w:t>
      </w:r>
      <w:r>
        <w:rPr>
          <w:rFonts w:ascii="宋体" w:eastAsia="宋体" w:hAnsi="MS Mincho" w:cs="宋体"/>
          <w:sz w:val="28"/>
        </w:rPr>
        <w:t>争吵了起来。</w:t>
      </w:r>
      <w:r>
        <w:rPr>
          <w:rFonts w:ascii="宋体" w:eastAsia="宋体" w:hAnsi="SimSun" w:cs="宋体"/>
          <w:sz w:val="28"/>
        </w:rPr>
        <w:t>这时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参与了活</w:t>
      </w:r>
      <w:r>
        <w:rPr>
          <w:rFonts w:ascii="宋体" w:eastAsia="宋体" w:hAnsi="SimSun" w:cs="宋体"/>
          <w:sz w:val="28"/>
        </w:rPr>
        <w:t>动</w:t>
      </w:r>
      <w:r>
        <w:rPr>
          <w:rFonts w:ascii="宋体" w:eastAsia="宋体" w:hAnsi="MS Mincho" w:cs="宋体"/>
          <w:sz w:val="28"/>
        </w:rPr>
        <w:t>中，由于我</w:t>
      </w:r>
      <w:r>
        <w:rPr>
          <w:rFonts w:ascii="宋体" w:eastAsia="宋体" w:hAnsi="SimSun" w:cs="宋体"/>
          <w:sz w:val="28"/>
        </w:rPr>
        <w:t>们</w:t>
      </w:r>
      <w:r>
        <w:rPr>
          <w:rFonts w:ascii="宋体" w:eastAsia="宋体" w:hAnsi="MS Mincho" w:cs="宋体"/>
          <w:sz w:val="28"/>
        </w:rPr>
        <w:t>的参与，孩子</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战</w:t>
      </w:r>
      <w:r>
        <w:rPr>
          <w:rFonts w:ascii="宋体" w:eastAsia="宋体" w:hAnsi="MS Mincho" w:cs="宋体"/>
          <w:sz w:val="28"/>
        </w:rPr>
        <w:t>争自然就</w:t>
      </w:r>
      <w:r>
        <w:rPr>
          <w:rFonts w:ascii="宋体" w:eastAsia="宋体" w:hAnsi="SimSun" w:cs="宋体"/>
          <w:sz w:val="28"/>
        </w:rPr>
        <w:t>结</w:t>
      </w:r>
      <w:r>
        <w:rPr>
          <w:rFonts w:ascii="宋体" w:eastAsia="宋体" w:hAnsi="MS Mincho" w:cs="宋体"/>
          <w:sz w:val="28"/>
        </w:rPr>
        <w:t>束了。并且很高</w:t>
      </w:r>
      <w:r>
        <w:rPr>
          <w:rFonts w:ascii="宋体" w:eastAsia="宋体" w:hAnsi="SimSun" w:cs="宋体"/>
          <w:sz w:val="28"/>
        </w:rPr>
        <w:t>兴</w:t>
      </w:r>
      <w:r>
        <w:rPr>
          <w:rFonts w:ascii="宋体" w:eastAsia="宋体" w:hAnsi="MS Mincho" w:cs="宋体"/>
          <w:sz w:val="28"/>
        </w:rPr>
        <w:t>得玩起了游</w:t>
      </w:r>
      <w:r>
        <w:rPr>
          <w:rFonts w:ascii="宋体" w:eastAsia="宋体" w:hAnsi="SimSun" w:cs="宋体"/>
          <w:sz w:val="28"/>
        </w:rPr>
        <w:t>戏</w:t>
      </w:r>
      <w:r>
        <w:rPr>
          <w:rFonts w:ascii="宋体" w:eastAsia="宋体" w:hAnsi="MS Mincho" w:cs="宋体"/>
          <w:sz w:val="28"/>
        </w:rPr>
        <w:t>。在游</w:t>
      </w:r>
      <w:r>
        <w:rPr>
          <w:rFonts w:ascii="宋体" w:eastAsia="宋体" w:hAnsi="SimSun" w:cs="宋体"/>
          <w:sz w:val="28"/>
        </w:rPr>
        <w:t>戏</w:t>
      </w:r>
      <w:r>
        <w:rPr>
          <w:rFonts w:ascii="宋体" w:eastAsia="宋体" w:hAnsi="MS Mincho" w:cs="宋体"/>
          <w:sz w:val="28"/>
        </w:rPr>
        <w:t>中，孩子</w:t>
      </w:r>
      <w:r>
        <w:rPr>
          <w:rFonts w:ascii="宋体" w:eastAsia="宋体" w:hAnsi="SimSun" w:cs="宋体"/>
          <w:sz w:val="28"/>
        </w:rPr>
        <w:t>们</w:t>
      </w:r>
      <w:r>
        <w:rPr>
          <w:rFonts w:ascii="宋体" w:eastAsia="宋体" w:hAnsi="MS Mincho" w:cs="宋体"/>
          <w:sz w:val="28"/>
        </w:rPr>
        <w:t>学会了</w:t>
      </w:r>
      <w:r>
        <w:rPr>
          <w:rFonts w:ascii="宋体" w:eastAsia="宋体" w:cs="宋体"/>
          <w:sz w:val="28"/>
        </w:rPr>
        <w:t>“</w:t>
      </w:r>
      <w:r>
        <w:rPr>
          <w:rFonts w:ascii="宋体" w:eastAsia="宋体" w:hAnsi="MS Mincho" w:cs="宋体"/>
          <w:sz w:val="28"/>
        </w:rPr>
        <w:t>您好，</w:t>
      </w:r>
      <w:r>
        <w:rPr>
          <w:rFonts w:ascii="宋体" w:eastAsia="宋体" w:hAnsi="SimSun" w:cs="宋体"/>
          <w:sz w:val="28"/>
        </w:rPr>
        <w:t>欢</w:t>
      </w:r>
      <w:r>
        <w:rPr>
          <w:rFonts w:ascii="宋体" w:eastAsia="宋体" w:hAnsi="MS Mincho" w:cs="宋体"/>
          <w:sz w:val="28"/>
        </w:rPr>
        <w:t>迎光</w:t>
      </w:r>
      <w:r>
        <w:rPr>
          <w:rFonts w:ascii="宋体" w:eastAsia="宋体" w:hAnsi="SimSun" w:cs="宋体"/>
          <w:sz w:val="28"/>
        </w:rPr>
        <w:t>临</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迎下次再来等礼貌用</w:t>
      </w:r>
      <w:r>
        <w:rPr>
          <w:rFonts w:ascii="宋体" w:eastAsia="宋体" w:hAnsi="SimSun" w:cs="宋体"/>
          <w:sz w:val="28"/>
        </w:rPr>
        <w:t>语</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在区角活</w:t>
      </w:r>
      <w:r>
        <w:rPr>
          <w:rFonts w:ascii="宋体" w:eastAsia="宋体" w:hAnsi="SimSun" w:cs="宋体"/>
          <w:sz w:val="28"/>
        </w:rPr>
        <w:t>动</w:t>
      </w:r>
      <w:r>
        <w:rPr>
          <w:rFonts w:ascii="宋体" w:eastAsia="宋体" w:hAnsi="MS Mincho" w:cs="宋体"/>
          <w:sz w:val="28"/>
        </w:rPr>
        <w:t>中，我</w:t>
      </w:r>
      <w:r>
        <w:rPr>
          <w:rFonts w:ascii="宋体" w:eastAsia="宋体" w:hAnsi="SimSun" w:cs="宋体"/>
          <w:sz w:val="28"/>
        </w:rPr>
        <w:t>们</w:t>
      </w:r>
      <w:r>
        <w:rPr>
          <w:rFonts w:ascii="宋体" w:eastAsia="宋体" w:hAnsi="MS Mincho" w:cs="宋体"/>
          <w:sz w:val="28"/>
        </w:rPr>
        <w:t>需要研究教育</w:t>
      </w:r>
      <w:r>
        <w:rPr>
          <w:rFonts w:ascii="宋体" w:eastAsia="宋体" w:hAnsi="SimSun" w:cs="宋体"/>
          <w:sz w:val="28"/>
        </w:rPr>
        <w:t>对</w:t>
      </w:r>
      <w:r>
        <w:rPr>
          <w:rFonts w:ascii="宋体" w:eastAsia="宋体" w:hAnsi="MS Mincho" w:cs="宋体"/>
          <w:sz w:val="28"/>
        </w:rPr>
        <w:t>象，依据特定的教育</w:t>
      </w:r>
      <w:r>
        <w:rPr>
          <w:rFonts w:ascii="宋体" w:eastAsia="宋体" w:hAnsi="SimSun" w:cs="宋体"/>
          <w:sz w:val="28"/>
        </w:rPr>
        <w:t>对</w:t>
      </w:r>
      <w:r>
        <w:rPr>
          <w:rFonts w:ascii="宋体" w:eastAsia="宋体" w:hAnsi="MS Mincho" w:cs="宋体"/>
          <w:sz w:val="28"/>
        </w:rPr>
        <w:t>象的</w:t>
      </w:r>
      <w:r>
        <w:rPr>
          <w:rFonts w:ascii="宋体" w:eastAsia="宋体" w:hAnsi="SimSun" w:cs="宋体"/>
          <w:sz w:val="28"/>
        </w:rPr>
        <w:t>实际</w:t>
      </w:r>
      <w:r>
        <w:rPr>
          <w:rFonts w:ascii="宋体" w:eastAsia="宋体" w:hAnsi="MS Mincho" w:cs="宋体"/>
          <w:sz w:val="28"/>
        </w:rPr>
        <w:t>，主</w:t>
      </w:r>
      <w:r>
        <w:rPr>
          <w:rFonts w:ascii="宋体" w:eastAsia="宋体" w:hAnsi="SimSun" w:cs="宋体"/>
          <w:sz w:val="28"/>
        </w:rPr>
        <w:t>动创</w:t>
      </w:r>
      <w:r>
        <w:rPr>
          <w:rFonts w:ascii="宋体" w:eastAsia="宋体" w:hAnsi="MS Mincho" w:cs="宋体"/>
          <w:sz w:val="28"/>
        </w:rPr>
        <w:t>造适宜有效的指</w:t>
      </w:r>
      <w:r>
        <w:rPr>
          <w:rFonts w:ascii="宋体" w:eastAsia="宋体" w:hAnsi="SimSun" w:cs="宋体"/>
          <w:sz w:val="28"/>
        </w:rPr>
        <w:t>导</w:t>
      </w:r>
      <w:r>
        <w:rPr>
          <w:rFonts w:ascii="宋体" w:eastAsia="宋体" w:hAnsi="MS Mincho" w:cs="宋体"/>
          <w:sz w:val="28"/>
        </w:rPr>
        <w:t>方法。不断地</w:t>
      </w:r>
      <w:r>
        <w:rPr>
          <w:rFonts w:ascii="宋体" w:eastAsia="宋体" w:hAnsi="SimSun" w:cs="宋体"/>
          <w:sz w:val="28"/>
        </w:rPr>
        <w:t>发现问题</w:t>
      </w:r>
      <w:r>
        <w:rPr>
          <w:rFonts w:ascii="宋体" w:eastAsia="宋体" w:hAnsi="MS Mincho" w:cs="宋体"/>
          <w:sz w:val="28"/>
        </w:rPr>
        <w:t>，就不断的</w:t>
      </w:r>
      <w:r>
        <w:rPr>
          <w:rFonts w:ascii="宋体" w:eastAsia="宋体" w:hAnsi="SimSun" w:cs="宋体"/>
          <w:sz w:val="28"/>
        </w:rPr>
        <w:t>进步</w:t>
      </w:r>
      <w:r>
        <w:rPr>
          <w:rFonts w:ascii="宋体" w:eastAsia="宋体" w:hAnsi="MS Mincho" w:cs="宋体"/>
          <w:sz w:val="28"/>
        </w:rPr>
        <w:t>。例如：我</w:t>
      </w:r>
      <w:r>
        <w:rPr>
          <w:rFonts w:ascii="宋体" w:eastAsia="宋体" w:hAnsi="SimSun" w:cs="宋体"/>
          <w:sz w:val="28"/>
        </w:rPr>
        <w:t>们</w:t>
      </w:r>
      <w:r>
        <w:rPr>
          <w:rFonts w:ascii="宋体" w:eastAsia="宋体" w:hAnsi="MS Mincho" w:cs="宋体"/>
          <w:sz w:val="28"/>
        </w:rPr>
        <w:t>班的几个小朋友，由于他</w:t>
      </w:r>
      <w:r>
        <w:rPr>
          <w:rFonts w:ascii="宋体" w:eastAsia="宋体" w:hAnsi="SimSun" w:cs="宋体"/>
          <w:sz w:val="28"/>
        </w:rPr>
        <w:t>们</w:t>
      </w:r>
      <w:r>
        <w:rPr>
          <w:rFonts w:ascii="宋体" w:eastAsia="宋体" w:hAnsi="MS Mincho" w:cs="宋体"/>
          <w:sz w:val="28"/>
        </w:rPr>
        <w:t>的年</w:t>
      </w:r>
      <w:r>
        <w:rPr>
          <w:rFonts w:ascii="宋体" w:eastAsia="宋体" w:hAnsi="SimSun" w:cs="宋体"/>
          <w:sz w:val="28"/>
        </w:rPr>
        <w:t>龄</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小，理解</w:t>
      </w:r>
      <w:r>
        <w:rPr>
          <w:rFonts w:ascii="宋体" w:eastAsia="宋体" w:hAnsi="SimSun" w:cs="宋体"/>
          <w:sz w:val="28"/>
        </w:rPr>
        <w:t>问题</w:t>
      </w:r>
      <w:r>
        <w:rPr>
          <w:rFonts w:ascii="宋体" w:eastAsia="宋体" w:hAnsi="MS Mincho" w:cs="宋体"/>
          <w:sz w:val="28"/>
        </w:rPr>
        <w:t>的潜力比</w:t>
      </w:r>
      <w:r>
        <w:rPr>
          <w:rFonts w:ascii="宋体" w:eastAsia="宋体" w:hAnsi="SimSun" w:cs="宋体"/>
          <w:sz w:val="28"/>
        </w:rPr>
        <w:t>较</w:t>
      </w:r>
      <w:r>
        <w:rPr>
          <w:rFonts w:ascii="宋体" w:eastAsia="宋体" w:hAnsi="MS Mincho" w:cs="宋体"/>
          <w:sz w:val="28"/>
        </w:rPr>
        <w:t>差，因此在数学群众教育活</w:t>
      </w:r>
      <w:r>
        <w:rPr>
          <w:rFonts w:ascii="宋体" w:eastAsia="宋体" w:hAnsi="SimSun" w:cs="宋体"/>
          <w:sz w:val="28"/>
        </w:rPr>
        <w:t>动</w:t>
      </w:r>
      <w:r>
        <w:rPr>
          <w:rFonts w:ascii="宋体" w:eastAsia="宋体" w:hAnsi="MS Mincho" w:cs="宋体"/>
          <w:sz w:val="28"/>
        </w:rPr>
        <w:t>中，比</w:t>
      </w:r>
      <w:r>
        <w:rPr>
          <w:rFonts w:ascii="宋体" w:eastAsia="宋体" w:hAnsi="SimSun" w:cs="宋体"/>
          <w:sz w:val="28"/>
        </w:rPr>
        <w:t>较较</w:t>
      </w:r>
      <w:r>
        <w:rPr>
          <w:rFonts w:ascii="宋体" w:eastAsia="宋体" w:hAnsi="MS Mincho" w:cs="宋体"/>
          <w:sz w:val="28"/>
        </w:rPr>
        <w:t>抽象的</w:t>
      </w:r>
      <w:r>
        <w:rPr>
          <w:rFonts w:ascii="宋体" w:eastAsia="宋体" w:hAnsi="SimSun" w:cs="宋体"/>
          <w:sz w:val="28"/>
        </w:rPr>
        <w:t>问题</w:t>
      </w:r>
      <w:r>
        <w:rPr>
          <w:rFonts w:ascii="宋体" w:eastAsia="宋体" w:hAnsi="MS Mincho" w:cs="宋体"/>
          <w:sz w:val="28"/>
        </w:rPr>
        <w:t>不宜理解。于是，我</w:t>
      </w:r>
      <w:r>
        <w:rPr>
          <w:rFonts w:ascii="宋体" w:eastAsia="宋体" w:hAnsi="SimSun" w:cs="宋体"/>
          <w:sz w:val="28"/>
        </w:rPr>
        <w:t>们</w:t>
      </w:r>
      <w:r>
        <w:rPr>
          <w:rFonts w:ascii="宋体" w:eastAsia="宋体" w:hAnsi="MS Mincho" w:cs="宋体"/>
          <w:sz w:val="28"/>
        </w:rPr>
        <w:t>在区角里，</w:t>
      </w:r>
      <w:r>
        <w:rPr>
          <w:rFonts w:ascii="宋体" w:eastAsia="宋体" w:hAnsi="SimSun" w:cs="宋体"/>
          <w:sz w:val="28"/>
        </w:rPr>
        <w:t>专门为</w:t>
      </w:r>
      <w:r>
        <w:rPr>
          <w:rFonts w:ascii="宋体" w:eastAsia="宋体" w:hAnsi="MS Mincho" w:cs="宋体"/>
          <w:sz w:val="28"/>
        </w:rPr>
        <w:t>他</w:t>
      </w:r>
      <w:r>
        <w:rPr>
          <w:rFonts w:ascii="宋体" w:eastAsia="宋体" w:hAnsi="SimSun" w:cs="宋体"/>
          <w:sz w:val="28"/>
        </w:rPr>
        <w:t>们创设</w:t>
      </w:r>
      <w:r>
        <w:rPr>
          <w:rFonts w:ascii="宋体" w:eastAsia="宋体" w:hAnsi="MS Mincho" w:cs="宋体"/>
          <w:sz w:val="28"/>
        </w:rPr>
        <w:t>了数学操作区角，</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在</w:t>
      </w:r>
      <w:r>
        <w:rPr>
          <w:rFonts w:ascii="宋体" w:eastAsia="宋体" w:hAnsi="SimSun" w:cs="宋体"/>
          <w:sz w:val="28"/>
        </w:rPr>
        <w:t>实际</w:t>
      </w:r>
      <w:r>
        <w:rPr>
          <w:rFonts w:ascii="宋体" w:eastAsia="宋体" w:hAnsi="MS Mincho" w:cs="宋体"/>
          <w:sz w:val="28"/>
        </w:rPr>
        <w:t>操作中来理解、来感知。在他</w:t>
      </w:r>
      <w:r>
        <w:rPr>
          <w:rFonts w:ascii="宋体" w:eastAsia="宋体" w:hAnsi="SimSun" w:cs="宋体"/>
          <w:sz w:val="28"/>
        </w:rPr>
        <w:t>们</w:t>
      </w:r>
      <w:r>
        <w:rPr>
          <w:rFonts w:ascii="宋体" w:eastAsia="宋体" w:hAnsi="MS Mincho" w:cs="宋体"/>
          <w:sz w:val="28"/>
        </w:rPr>
        <w:t>操作的</w:t>
      </w:r>
      <w:r>
        <w:rPr>
          <w:rFonts w:ascii="宋体" w:eastAsia="宋体" w:hAnsi="SimSun" w:cs="宋体"/>
          <w:sz w:val="28"/>
        </w:rPr>
        <w:t>过</w:t>
      </w:r>
      <w:r>
        <w:rPr>
          <w:rFonts w:ascii="宋体" w:eastAsia="宋体" w:hAnsi="MS Mincho" w:cs="宋体"/>
          <w:sz w:val="28"/>
        </w:rPr>
        <w:t>程中我</w:t>
      </w:r>
      <w:r>
        <w:rPr>
          <w:rFonts w:ascii="宋体" w:eastAsia="宋体" w:hAnsi="SimSun" w:cs="宋体"/>
          <w:sz w:val="28"/>
        </w:rPr>
        <w:t>们给</w:t>
      </w:r>
      <w:r>
        <w:rPr>
          <w:rFonts w:ascii="宋体" w:eastAsia="宋体" w:hAnsi="MS Mincho" w:cs="宋体"/>
          <w:sz w:val="28"/>
        </w:rPr>
        <w:t>于指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记</w:t>
      </w:r>
      <w:r>
        <w:rPr>
          <w:rFonts w:ascii="宋体" w:eastAsia="宋体" w:hAnsi="MS Mincho" w:cs="宋体"/>
          <w:sz w:val="28"/>
        </w:rPr>
        <w:t>得有一次，在玩区角活</w:t>
      </w:r>
      <w:r>
        <w:rPr>
          <w:rFonts w:ascii="宋体" w:eastAsia="宋体" w:hAnsi="SimSun" w:cs="宋体"/>
          <w:sz w:val="28"/>
        </w:rPr>
        <w:t>动时</w:t>
      </w:r>
      <w:r>
        <w:rPr>
          <w:rFonts w:ascii="宋体" w:eastAsia="宋体" w:hAnsi="MS Mincho" w:cs="宋体"/>
          <w:sz w:val="28"/>
        </w:rPr>
        <w:t>，我</w:t>
      </w:r>
      <w:r>
        <w:rPr>
          <w:rFonts w:ascii="宋体" w:eastAsia="宋体" w:hAnsi="SimSun" w:cs="宋体"/>
          <w:sz w:val="28"/>
        </w:rPr>
        <w:t>们发现赵</w:t>
      </w:r>
      <w:r>
        <w:rPr>
          <w:rFonts w:ascii="宋体" w:eastAsia="宋体" w:hAnsi="MS Mincho" w:cs="宋体"/>
          <w:sz w:val="28"/>
        </w:rPr>
        <w:t>一舟小朋友</w:t>
      </w:r>
      <w:r>
        <w:rPr>
          <w:rFonts w:ascii="宋体" w:eastAsia="宋体" w:hAnsi="SimSun" w:cs="宋体"/>
          <w:sz w:val="28"/>
        </w:rPr>
        <w:t>对</w:t>
      </w:r>
      <w:r>
        <w:rPr>
          <w:rFonts w:ascii="宋体" w:eastAsia="宋体" w:hAnsi="MS Mincho" w:cs="宋体"/>
          <w:sz w:val="28"/>
        </w:rPr>
        <w:t>物体一一</w:t>
      </w:r>
      <w:r>
        <w:rPr>
          <w:rFonts w:ascii="宋体" w:eastAsia="宋体" w:hAnsi="SimSun" w:cs="宋体"/>
          <w:sz w:val="28"/>
        </w:rPr>
        <w:t>对应</w:t>
      </w:r>
      <w:r>
        <w:rPr>
          <w:rFonts w:ascii="宋体" w:eastAsia="宋体" w:hAnsi="MS Mincho" w:cs="宋体"/>
          <w:sz w:val="28"/>
        </w:rPr>
        <w:t>的点数</w:t>
      </w:r>
      <w:r>
        <w:rPr>
          <w:rFonts w:ascii="宋体" w:eastAsia="宋体" w:hAnsi="SimSun" w:cs="宋体"/>
          <w:sz w:val="28"/>
        </w:rPr>
        <w:t>还</w:t>
      </w:r>
      <w:r>
        <w:rPr>
          <w:rFonts w:ascii="宋体" w:eastAsia="宋体" w:hAnsi="MS Mincho" w:cs="宋体"/>
          <w:sz w:val="28"/>
        </w:rPr>
        <w:t>存在着必</w:t>
      </w:r>
      <w:r>
        <w:rPr>
          <w:rFonts w:ascii="宋体" w:eastAsia="宋体" w:hAnsi="SimSun" w:cs="宋体"/>
          <w:sz w:val="28"/>
        </w:rPr>
        <w:t>须</w:t>
      </w:r>
      <w:r>
        <w:rPr>
          <w:rFonts w:ascii="宋体" w:eastAsia="宋体" w:hAnsi="MS Mincho" w:cs="宋体"/>
          <w:sz w:val="28"/>
        </w:rPr>
        <w:t>的困</w:t>
      </w:r>
      <w:r>
        <w:rPr>
          <w:rFonts w:ascii="宋体" w:eastAsia="宋体" w:hAnsi="SimSun" w:cs="宋体"/>
          <w:sz w:val="28"/>
        </w:rPr>
        <w:t>难</w:t>
      </w:r>
      <w:r>
        <w:rPr>
          <w:rFonts w:ascii="宋体" w:eastAsia="宋体" w:hAnsi="MS Mincho" w:cs="宋体"/>
          <w:sz w:val="28"/>
        </w:rPr>
        <w:t>，于是我</w:t>
      </w:r>
      <w:r>
        <w:rPr>
          <w:rFonts w:ascii="宋体" w:eastAsia="宋体" w:hAnsi="SimSun" w:cs="宋体"/>
          <w:sz w:val="28"/>
        </w:rPr>
        <w:t>们针对这</w:t>
      </w:r>
      <w:r>
        <w:rPr>
          <w:rFonts w:ascii="宋体" w:eastAsia="宋体" w:hAnsi="MS Mincho" w:cs="宋体"/>
          <w:sz w:val="28"/>
        </w:rPr>
        <w:t>一</w:t>
      </w:r>
      <w:r>
        <w:rPr>
          <w:rFonts w:ascii="宋体" w:eastAsia="宋体" w:hAnsi="SimSun" w:cs="宋体"/>
          <w:sz w:val="28"/>
        </w:rPr>
        <w:t>实际</w:t>
      </w:r>
      <w:r>
        <w:rPr>
          <w:rFonts w:ascii="宋体" w:eastAsia="宋体" w:hAnsi="MS Mincho" w:cs="宋体"/>
          <w:sz w:val="28"/>
        </w:rPr>
        <w:t>状况，在区角活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创设</w:t>
      </w:r>
      <w:r>
        <w:rPr>
          <w:rFonts w:ascii="宋体" w:eastAsia="宋体" w:hAnsi="MS Mincho" w:cs="宋体"/>
          <w:sz w:val="28"/>
        </w:rPr>
        <w:t>了</w:t>
      </w:r>
      <w:r>
        <w:rPr>
          <w:rFonts w:ascii="宋体" w:eastAsia="宋体" w:cs="宋体"/>
          <w:sz w:val="28"/>
        </w:rPr>
        <w:t>“</w:t>
      </w:r>
      <w:r>
        <w:rPr>
          <w:rFonts w:ascii="宋体" w:eastAsia="宋体" w:hAnsi="SimSun" w:cs="宋体"/>
          <w:sz w:val="28"/>
        </w:rPr>
        <w:t>筛</w:t>
      </w:r>
      <w:r>
        <w:rPr>
          <w:rFonts w:ascii="宋体" w:eastAsia="宋体" w:hAnsi="MS Mincho" w:cs="宋体"/>
          <w:sz w:val="28"/>
        </w:rPr>
        <w:t>子</w:t>
      </w:r>
      <w:r>
        <w:rPr>
          <w:rFonts w:ascii="宋体" w:eastAsia="宋体" w:cs="宋体"/>
          <w:sz w:val="28"/>
        </w:rPr>
        <w:t>”</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区角，来激</w:t>
      </w:r>
      <w:r>
        <w:rPr>
          <w:rFonts w:ascii="宋体" w:eastAsia="宋体" w:hAnsi="SimSun" w:cs="宋体"/>
          <w:sz w:val="28"/>
        </w:rPr>
        <w:t>发赵</w:t>
      </w:r>
      <w:r>
        <w:rPr>
          <w:rFonts w:ascii="宋体" w:eastAsia="宋体" w:hAnsi="MS Mincho" w:cs="宋体"/>
          <w:sz w:val="28"/>
        </w:rPr>
        <w:t>一州</w:t>
      </w:r>
      <w:r>
        <w:rPr>
          <w:rFonts w:ascii="宋体" w:eastAsia="宋体" w:hAnsi="SimSun" w:cs="宋体"/>
          <w:sz w:val="28"/>
        </w:rPr>
        <w:t>对</w:t>
      </w:r>
      <w:r>
        <w:rPr>
          <w:rFonts w:ascii="宋体" w:eastAsia="宋体" w:hAnsi="MS Mincho" w:cs="宋体"/>
          <w:sz w:val="28"/>
        </w:rPr>
        <w:t>数的学</w:t>
      </w:r>
      <w:r>
        <w:rPr>
          <w:rFonts w:ascii="宋体" w:eastAsia="宋体" w:hAnsi="SimSun" w:cs="宋体"/>
          <w:sz w:val="28"/>
        </w:rPr>
        <w:t>习兴</w:t>
      </w:r>
      <w:r>
        <w:rPr>
          <w:rFonts w:ascii="宋体" w:eastAsia="宋体" w:hAnsi="MS Mincho" w:cs="宋体"/>
          <w:sz w:val="28"/>
        </w:rPr>
        <w:t>趣。在玩的</w:t>
      </w:r>
      <w:r>
        <w:rPr>
          <w:rFonts w:ascii="宋体" w:eastAsia="宋体" w:hAnsi="SimSun" w:cs="宋体"/>
          <w:sz w:val="28"/>
        </w:rPr>
        <w:t>过</w:t>
      </w:r>
      <w:r>
        <w:rPr>
          <w:rFonts w:ascii="宋体" w:eastAsia="宋体" w:hAnsi="MS Mincho" w:cs="宋体"/>
          <w:sz w:val="28"/>
        </w:rPr>
        <w:t>程中我</w:t>
      </w:r>
      <w:r>
        <w:rPr>
          <w:rFonts w:ascii="宋体" w:eastAsia="宋体" w:hAnsi="SimSun" w:cs="宋体"/>
          <w:sz w:val="28"/>
        </w:rPr>
        <w:t>们</w:t>
      </w:r>
      <w:r>
        <w:rPr>
          <w:rFonts w:ascii="宋体" w:eastAsia="宋体" w:hAnsi="MS Mincho" w:cs="宋体"/>
          <w:sz w:val="28"/>
        </w:rPr>
        <w:t>及</w:t>
      </w:r>
      <w:r>
        <w:rPr>
          <w:rFonts w:ascii="宋体" w:eastAsia="宋体" w:hAnsi="SimSun" w:cs="宋体"/>
          <w:sz w:val="28"/>
        </w:rPr>
        <w:t>时给</w:t>
      </w:r>
      <w:r>
        <w:rPr>
          <w:rFonts w:ascii="宋体" w:eastAsia="宋体" w:hAnsi="MS Mincho" w:cs="宋体"/>
          <w:sz w:val="28"/>
        </w:rPr>
        <w:t>与指</w:t>
      </w:r>
      <w:r>
        <w:rPr>
          <w:rFonts w:ascii="宋体" w:eastAsia="宋体" w:hAnsi="SimSun" w:cs="宋体"/>
          <w:sz w:val="28"/>
        </w:rPr>
        <w:t>导</w:t>
      </w:r>
      <w:r>
        <w:rPr>
          <w:rFonts w:ascii="宋体" w:eastAsia="宋体" w:hAnsi="MS Mincho" w:cs="宋体"/>
          <w:sz w:val="28"/>
        </w:rPr>
        <w:t>与帮忙。透</w:t>
      </w:r>
      <w:r>
        <w:rPr>
          <w:rFonts w:ascii="宋体" w:eastAsia="宋体" w:hAnsi="SimSun" w:cs="宋体"/>
          <w:sz w:val="28"/>
        </w:rPr>
        <w:t>过</w:t>
      </w:r>
      <w:r>
        <w:rPr>
          <w:rFonts w:ascii="宋体" w:eastAsia="宋体" w:hAnsi="MS Mincho" w:cs="宋体"/>
          <w:sz w:val="28"/>
        </w:rPr>
        <w:t>一周的区角游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赵</w:t>
      </w:r>
      <w:r>
        <w:rPr>
          <w:rFonts w:ascii="宋体" w:eastAsia="宋体" w:hAnsi="MS Mincho" w:cs="宋体"/>
          <w:sz w:val="28"/>
        </w:rPr>
        <w:t>一舟果然</w:t>
      </w:r>
      <w:r>
        <w:rPr>
          <w:rFonts w:ascii="宋体" w:eastAsia="宋体" w:hAnsi="SimSun" w:cs="宋体"/>
          <w:sz w:val="28"/>
        </w:rPr>
        <w:t>对</w:t>
      </w:r>
      <w:r>
        <w:rPr>
          <w:rFonts w:ascii="宋体" w:eastAsia="宋体" w:hAnsi="MS Mincho" w:cs="宋体"/>
          <w:sz w:val="28"/>
        </w:rPr>
        <w:t>数</w:t>
      </w:r>
      <w:r>
        <w:rPr>
          <w:rFonts w:ascii="宋体" w:eastAsia="宋体" w:hAnsi="SimSun" w:cs="宋体"/>
          <w:sz w:val="28"/>
        </w:rPr>
        <w:t>产</w:t>
      </w:r>
      <w:r>
        <w:rPr>
          <w:rFonts w:ascii="宋体" w:eastAsia="宋体" w:hAnsi="MS Mincho" w:cs="宋体"/>
          <w:sz w:val="28"/>
        </w:rPr>
        <w:t>生了</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对</w:t>
      </w:r>
      <w:r>
        <w:rPr>
          <w:rFonts w:ascii="宋体" w:eastAsia="宋体" w:hAnsi="MS Mincho" w:cs="宋体"/>
          <w:sz w:val="28"/>
        </w:rPr>
        <w:t>一一</w:t>
      </w:r>
      <w:r>
        <w:rPr>
          <w:rFonts w:ascii="宋体" w:eastAsia="宋体" w:hAnsi="SimSun" w:cs="宋体"/>
          <w:sz w:val="28"/>
        </w:rPr>
        <w:t>对应</w:t>
      </w:r>
      <w:r>
        <w:rPr>
          <w:rFonts w:ascii="宋体" w:eastAsia="宋体" w:hAnsi="MS Mincho" w:cs="宋体"/>
          <w:sz w:val="28"/>
        </w:rPr>
        <w:t>的正确点数物体的数量也有了很大的提高。</w:t>
      </w:r>
    </w:p>
    <w:p>
      <w:pPr>
        <w:spacing w:before="160" w:beforeAutospacing="0" w:after="160" w:afterAutospacing="0" w:line="360" w:lineRule="auto"/>
        <w:ind w:firstLine="560"/>
        <w:contextualSpacing w:val="0"/>
        <w:jc w:val="both"/>
      </w:pPr>
      <w:r>
        <w:rPr>
          <w:rFonts w:ascii="宋体" w:eastAsia="宋体" w:hAnsi="MS Mincho" w:cs="宋体"/>
          <w:sz w:val="28"/>
        </w:rPr>
        <w:t>随着区角活</w:t>
      </w:r>
      <w:r>
        <w:rPr>
          <w:rFonts w:ascii="宋体" w:eastAsia="宋体" w:hAnsi="SimSun" w:cs="宋体"/>
          <w:sz w:val="28"/>
        </w:rPr>
        <w:t>动发</w:t>
      </w:r>
      <w:r>
        <w:rPr>
          <w:rFonts w:ascii="宋体" w:eastAsia="宋体" w:hAnsi="MS Mincho" w:cs="宋体"/>
          <w:sz w:val="28"/>
        </w:rPr>
        <w:t>展的深入，我</w:t>
      </w:r>
      <w:r>
        <w:rPr>
          <w:rFonts w:ascii="宋体" w:eastAsia="宋体" w:hAnsi="SimSun" w:cs="宋体"/>
          <w:sz w:val="28"/>
        </w:rPr>
        <w:t>们</w:t>
      </w:r>
      <w:r>
        <w:rPr>
          <w:rFonts w:ascii="宋体" w:eastAsia="宋体" w:hAnsi="MS Mincho" w:cs="宋体"/>
          <w:sz w:val="28"/>
        </w:rPr>
        <w:t>使</w:t>
      </w:r>
      <w:r>
        <w:rPr>
          <w:rFonts w:ascii="宋体" w:eastAsia="宋体" w:hAnsi="SimSun" w:cs="宋体"/>
          <w:sz w:val="28"/>
        </w:rPr>
        <w:t>每</w:t>
      </w:r>
      <w:r>
        <w:rPr>
          <w:rFonts w:ascii="宋体" w:eastAsia="宋体" w:hAnsi="MS Mincho" w:cs="宋体"/>
          <w:sz w:val="28"/>
        </w:rPr>
        <w:t>个区角</w:t>
      </w:r>
      <w:r>
        <w:rPr>
          <w:rFonts w:ascii="宋体" w:eastAsia="宋体" w:hAnsi="SimSun" w:cs="宋体"/>
          <w:sz w:val="28"/>
        </w:rPr>
        <w:t>资</w:t>
      </w:r>
      <w:r>
        <w:rPr>
          <w:rFonts w:ascii="宋体" w:eastAsia="宋体" w:hAnsi="MS Mincho" w:cs="宋体"/>
          <w:sz w:val="28"/>
        </w:rPr>
        <w:t>料更加丰富起来，使他向</w:t>
      </w:r>
      <w:r>
        <w:rPr>
          <w:rFonts w:ascii="宋体" w:eastAsia="宋体" w:hAnsi="SimSun" w:cs="宋体"/>
          <w:sz w:val="28"/>
        </w:rPr>
        <w:t>纵</w:t>
      </w:r>
      <w:r>
        <w:rPr>
          <w:rFonts w:ascii="宋体" w:eastAsia="宋体" w:hAnsi="MS Mincho" w:cs="宋体"/>
          <w:sz w:val="28"/>
        </w:rPr>
        <w:t>深</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让</w:t>
      </w:r>
      <w:r>
        <w:rPr>
          <w:rFonts w:ascii="宋体" w:eastAsia="宋体" w:hAnsi="MS Mincho" w:cs="宋体"/>
          <w:sz w:val="28"/>
        </w:rPr>
        <w:t>幼儿不断理解新的挑</w:t>
      </w:r>
      <w:r>
        <w:rPr>
          <w:rFonts w:ascii="宋体" w:eastAsia="宋体" w:hAnsi="SimSun" w:cs="宋体"/>
          <w:sz w:val="28"/>
        </w:rPr>
        <w:t>战</w:t>
      </w:r>
      <w:r>
        <w:rPr>
          <w:rFonts w:ascii="宋体" w:eastAsia="宋体" w:hAnsi="MS Mincho" w:cs="宋体"/>
          <w:sz w:val="28"/>
        </w:rPr>
        <w:t>，在</w:t>
      </w:r>
      <w:r>
        <w:rPr>
          <w:rFonts w:ascii="宋体" w:eastAsia="宋体" w:hAnsi="SimSun" w:cs="宋体"/>
          <w:sz w:val="28"/>
        </w:rPr>
        <w:t>获</w:t>
      </w:r>
      <w:r>
        <w:rPr>
          <w:rFonts w:ascii="宋体" w:eastAsia="宋体" w:hAnsi="MS Mincho" w:cs="宋体"/>
          <w:sz w:val="28"/>
        </w:rPr>
        <w:t>得成功的同</w:t>
      </w:r>
      <w:r>
        <w:rPr>
          <w:rFonts w:ascii="宋体" w:eastAsia="宋体" w:hAnsi="SimSun" w:cs="宋体"/>
          <w:sz w:val="28"/>
        </w:rPr>
        <w:t>时</w:t>
      </w:r>
      <w:r>
        <w:rPr>
          <w:rFonts w:ascii="宋体" w:eastAsia="宋体" w:hAnsi="MS Mincho" w:cs="宋体"/>
          <w:sz w:val="28"/>
        </w:rPr>
        <w:t>得到提高。例如：我</w:t>
      </w:r>
      <w:r>
        <w:rPr>
          <w:rFonts w:ascii="宋体" w:eastAsia="宋体" w:hAnsi="SimSun" w:cs="宋体"/>
          <w:sz w:val="28"/>
        </w:rPr>
        <w:t>们</w:t>
      </w:r>
      <w:r>
        <w:rPr>
          <w:rFonts w:ascii="宋体" w:eastAsia="宋体" w:hAnsi="MS Mincho" w:cs="宋体"/>
          <w:sz w:val="28"/>
        </w:rPr>
        <w:t>的</w:t>
      </w:r>
      <w:r>
        <w:rPr>
          <w:rFonts w:ascii="宋体" w:eastAsia="宋体" w:cs="宋体"/>
          <w:sz w:val="28"/>
        </w:rPr>
        <w:t>“</w:t>
      </w:r>
      <w:r>
        <w:rPr>
          <w:rFonts w:ascii="宋体" w:eastAsia="宋体" w:hAnsi="SimSun" w:cs="宋体"/>
          <w:sz w:val="28"/>
        </w:rPr>
        <w:t>夹</w:t>
      </w:r>
      <w:r>
        <w:rPr>
          <w:rFonts w:ascii="宋体" w:eastAsia="宋体" w:hAnsi="MS Mincho" w:cs="宋体"/>
          <w:sz w:val="28"/>
        </w:rPr>
        <w:t>一</w:t>
      </w:r>
      <w:r>
        <w:rPr>
          <w:rFonts w:ascii="宋体" w:eastAsia="宋体" w:hAnsi="SimSun" w:cs="宋体"/>
          <w:sz w:val="28"/>
        </w:rPr>
        <w:t>夹</w:t>
      </w:r>
      <w:r>
        <w:rPr>
          <w:rFonts w:ascii="宋体" w:eastAsia="宋体" w:hAnsi="MS Mincho" w:cs="宋体"/>
          <w:sz w:val="28"/>
        </w:rPr>
        <w:t>，数一数</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区角，</w:t>
      </w:r>
      <w:r>
        <w:rPr>
          <w:rFonts w:ascii="宋体" w:eastAsia="宋体" w:hAnsi="SimSun" w:cs="宋体"/>
          <w:sz w:val="28"/>
        </w:rPr>
        <w:t>让</w:t>
      </w:r>
      <w:r>
        <w:rPr>
          <w:rFonts w:ascii="宋体" w:eastAsia="宋体" w:hAnsi="MS Mincho" w:cs="宋体"/>
          <w:sz w:val="28"/>
        </w:rPr>
        <w:t>本来不会使用筷子的幼儿去</w:t>
      </w:r>
      <w:r>
        <w:rPr>
          <w:rFonts w:ascii="宋体" w:eastAsia="宋体" w:hAnsi="SimSun" w:cs="宋体"/>
          <w:sz w:val="28"/>
        </w:rPr>
        <w:t>夹</w:t>
      </w:r>
      <w:r>
        <w:rPr>
          <w:rFonts w:ascii="宋体" w:eastAsia="宋体" w:hAnsi="MS Mincho" w:cs="宋体"/>
          <w:sz w:val="28"/>
        </w:rPr>
        <w:t>数大的粗造的</w:t>
      </w:r>
      <w:r>
        <w:rPr>
          <w:rFonts w:ascii="宋体" w:eastAsia="宋体" w:hAnsi="SimSun" w:cs="宋体"/>
          <w:sz w:val="28"/>
        </w:rPr>
        <w:t>东</w:t>
      </w:r>
      <w:r>
        <w:rPr>
          <w:rFonts w:ascii="宋体" w:eastAsia="宋体" w:hAnsi="MS Mincho" w:cs="宋体"/>
          <w:sz w:val="28"/>
        </w:rPr>
        <w:t>西，</w:t>
      </w:r>
      <w:r>
        <w:rPr>
          <w:rFonts w:ascii="宋体" w:eastAsia="宋体" w:hAnsi="SimSun" w:cs="宋体"/>
          <w:sz w:val="28"/>
        </w:rPr>
        <w:t>给</w:t>
      </w:r>
      <w:r>
        <w:rPr>
          <w:rFonts w:ascii="宋体" w:eastAsia="宋体" w:hAnsi="MS Mincho" w:cs="宋体"/>
          <w:sz w:val="28"/>
        </w:rPr>
        <w:t>他一个成功的体</w:t>
      </w:r>
      <w:r>
        <w:rPr>
          <w:rFonts w:ascii="宋体" w:eastAsia="宋体" w:hAnsi="SimSun" w:cs="宋体"/>
          <w:sz w:val="28"/>
        </w:rPr>
        <w:t>验</w:t>
      </w:r>
      <w:r>
        <w:rPr>
          <w:rFonts w:ascii="宋体" w:eastAsia="宋体" w:hAnsi="MS Mincho" w:cs="宋体"/>
          <w:sz w:val="28"/>
        </w:rPr>
        <w:t>。本来有的孩子会使用筷子了，我</w:t>
      </w:r>
      <w:r>
        <w:rPr>
          <w:rFonts w:ascii="宋体" w:eastAsia="宋体" w:hAnsi="SimSun" w:cs="宋体"/>
          <w:sz w:val="28"/>
        </w:rPr>
        <w:t>们</w:t>
      </w:r>
      <w:r>
        <w:rPr>
          <w:rFonts w:ascii="宋体" w:eastAsia="宋体" w:hAnsi="MS Mincho" w:cs="宋体"/>
          <w:sz w:val="28"/>
        </w:rPr>
        <w:t>会</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夹</w:t>
      </w:r>
      <w:r>
        <w:rPr>
          <w:rFonts w:ascii="宋体" w:eastAsia="宋体" w:hAnsi="MS Mincho" w:cs="宋体"/>
          <w:sz w:val="28"/>
        </w:rPr>
        <w:t>数更小更</w:t>
      </w:r>
      <w:r>
        <w:rPr>
          <w:rFonts w:ascii="宋体" w:eastAsia="宋体" w:hAnsi="SimSun" w:cs="宋体"/>
          <w:sz w:val="28"/>
        </w:rPr>
        <w:t>圆</w:t>
      </w:r>
      <w:r>
        <w:rPr>
          <w:rFonts w:ascii="宋体" w:eastAsia="宋体" w:hAnsi="MS Mincho" w:cs="宋体"/>
          <w:sz w:val="28"/>
        </w:rPr>
        <w:t>滑的</w:t>
      </w:r>
      <w:r>
        <w:rPr>
          <w:rFonts w:ascii="宋体" w:eastAsia="宋体" w:hAnsi="SimSun" w:cs="宋体"/>
          <w:sz w:val="28"/>
        </w:rPr>
        <w:t>东</w:t>
      </w:r>
      <w:r>
        <w:rPr>
          <w:rFonts w:ascii="宋体" w:eastAsia="宋体" w:hAnsi="MS Mincho" w:cs="宋体"/>
          <w:sz w:val="28"/>
        </w:rPr>
        <w:t>西，</w:t>
      </w:r>
      <w:r>
        <w:rPr>
          <w:rFonts w:ascii="宋体" w:eastAsia="宋体" w:hAnsi="SimSun" w:cs="宋体"/>
          <w:sz w:val="28"/>
        </w:rPr>
        <w:t>给</w:t>
      </w:r>
      <w:r>
        <w:rPr>
          <w:rFonts w:ascii="宋体" w:eastAsia="宋体" w:hAnsi="MS Mincho" w:cs="宋体"/>
          <w:sz w:val="28"/>
        </w:rPr>
        <w:t>孩子</w:t>
      </w:r>
      <w:r>
        <w:rPr>
          <w:rFonts w:ascii="宋体" w:eastAsia="宋体" w:hAnsi="SimSun" w:cs="宋体"/>
          <w:sz w:val="28"/>
        </w:rPr>
        <w:t>创</w:t>
      </w:r>
      <w:r>
        <w:rPr>
          <w:rFonts w:ascii="宋体" w:eastAsia="宋体" w:hAnsi="MS Mincho" w:cs="宋体"/>
          <w:sz w:val="28"/>
        </w:rPr>
        <w:t>造一个自我挑</w:t>
      </w:r>
      <w:r>
        <w:rPr>
          <w:rFonts w:ascii="宋体" w:eastAsia="宋体" w:hAnsi="SimSun" w:cs="宋体"/>
          <w:sz w:val="28"/>
        </w:rPr>
        <w:t>战</w:t>
      </w:r>
      <w:r>
        <w:rPr>
          <w:rFonts w:ascii="宋体" w:eastAsia="宋体" w:hAnsi="MS Mincho" w:cs="宋体"/>
          <w:sz w:val="28"/>
        </w:rPr>
        <w:t>的机会。</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们开</w:t>
      </w:r>
      <w:r>
        <w:rPr>
          <w:rFonts w:ascii="宋体" w:eastAsia="宋体" w:hAnsi="MS Mincho" w:cs="宋体"/>
          <w:sz w:val="28"/>
        </w:rPr>
        <w:t>始</w:t>
      </w:r>
      <w:r>
        <w:rPr>
          <w:rFonts w:ascii="宋体" w:eastAsia="宋体" w:hAnsi="SimSun" w:cs="宋体"/>
          <w:sz w:val="28"/>
        </w:rPr>
        <w:t>创设</w:t>
      </w:r>
      <w:r>
        <w:rPr>
          <w:rFonts w:ascii="宋体" w:eastAsia="宋体" w:hAnsi="MS Mincho" w:cs="宋体"/>
          <w:sz w:val="28"/>
        </w:rPr>
        <w:t>区角活</w:t>
      </w:r>
      <w:r>
        <w:rPr>
          <w:rFonts w:ascii="宋体" w:eastAsia="宋体" w:hAnsi="SimSun" w:cs="宋体"/>
          <w:sz w:val="28"/>
        </w:rPr>
        <w:t>动</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w:t>
      </w:r>
      <w:r>
        <w:rPr>
          <w:rFonts w:ascii="宋体" w:eastAsia="宋体" w:hAnsi="SimSun" w:cs="宋体"/>
          <w:sz w:val="28"/>
        </w:rPr>
        <w:t>难</w:t>
      </w:r>
      <w:r>
        <w:rPr>
          <w:rFonts w:ascii="宋体" w:eastAsia="宋体" w:hAnsi="MS Mincho" w:cs="宋体"/>
          <w:sz w:val="28"/>
        </w:rPr>
        <w:t>免会</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长们</w:t>
      </w:r>
      <w:r>
        <w:rPr>
          <w:rFonts w:ascii="宋体" w:eastAsia="宋体" w:hAnsi="MS Mincho" w:cs="宋体"/>
          <w:sz w:val="28"/>
        </w:rPr>
        <w:t>帮忙我</w:t>
      </w:r>
      <w:r>
        <w:rPr>
          <w:rFonts w:ascii="宋体" w:eastAsia="宋体" w:hAnsi="SimSun" w:cs="宋体"/>
          <w:sz w:val="28"/>
        </w:rPr>
        <w:t>们</w:t>
      </w:r>
      <w:r>
        <w:rPr>
          <w:rFonts w:ascii="宋体" w:eastAsia="宋体" w:hAnsi="MS Mincho" w:cs="宋体"/>
          <w:sz w:val="28"/>
        </w:rPr>
        <w:t>搜集一些</w:t>
      </w:r>
      <w:r>
        <w:rPr>
          <w:rFonts w:ascii="宋体" w:eastAsia="宋体" w:hAnsi="SimSun" w:cs="宋体"/>
          <w:sz w:val="28"/>
        </w:rPr>
        <w:t>废</w:t>
      </w:r>
      <w:r>
        <w:rPr>
          <w:rFonts w:ascii="宋体" w:eastAsia="宋体" w:hAnsi="MS Mincho" w:cs="宋体"/>
          <w:sz w:val="28"/>
        </w:rPr>
        <w:t>旧材料，</w:t>
      </w:r>
      <w:r>
        <w:rPr>
          <w:rFonts w:ascii="宋体" w:eastAsia="宋体" w:hAnsi="SimSun" w:cs="宋体"/>
          <w:sz w:val="28"/>
        </w:rPr>
        <w:t>为</w:t>
      </w:r>
      <w:r>
        <w:rPr>
          <w:rFonts w:ascii="宋体" w:eastAsia="宋体" w:hAnsi="MS Mincho" w:cs="宋体"/>
          <w:sz w:val="28"/>
        </w:rPr>
        <w:t>此</w:t>
      </w:r>
      <w:r>
        <w:rPr>
          <w:rFonts w:ascii="宋体" w:eastAsia="宋体" w:hAnsi="SimSun" w:cs="宋体"/>
          <w:sz w:val="28"/>
        </w:rPr>
        <w:t>还</w:t>
      </w:r>
      <w:r>
        <w:rPr>
          <w:rFonts w:ascii="宋体" w:eastAsia="宋体" w:hAnsi="MS Mincho" w:cs="宋体"/>
          <w:sz w:val="28"/>
        </w:rPr>
        <w:t>得到了家</w:t>
      </w:r>
      <w:r>
        <w:rPr>
          <w:rFonts w:ascii="宋体" w:eastAsia="宋体" w:hAnsi="SimSun" w:cs="宋体"/>
          <w:sz w:val="28"/>
        </w:rPr>
        <w:t>长们</w:t>
      </w:r>
      <w:r>
        <w:rPr>
          <w:rFonts w:ascii="宋体" w:eastAsia="宋体" w:hAnsi="MS Mincho" w:cs="宋体"/>
          <w:sz w:val="28"/>
        </w:rPr>
        <w:t>的不理解。但是透</w:t>
      </w:r>
      <w:r>
        <w:rPr>
          <w:rFonts w:ascii="宋体" w:eastAsia="宋体" w:hAnsi="SimSun" w:cs="宋体"/>
          <w:sz w:val="28"/>
        </w:rPr>
        <w:t>过</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的家园</w:t>
      </w:r>
      <w:r>
        <w:rPr>
          <w:rFonts w:ascii="宋体" w:eastAsia="宋体" w:hAnsi="SimSun" w:cs="宋体"/>
          <w:sz w:val="28"/>
        </w:rPr>
        <w:t>开</w:t>
      </w:r>
      <w:r>
        <w:rPr>
          <w:rFonts w:ascii="宋体" w:eastAsia="宋体" w:hAnsi="MS Mincho" w:cs="宋体"/>
          <w:sz w:val="28"/>
        </w:rPr>
        <w:t>放日活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长们观</w:t>
      </w:r>
      <w:r>
        <w:rPr>
          <w:rFonts w:ascii="宋体" w:eastAsia="宋体" w:hAnsi="MS Mincho" w:cs="宋体"/>
          <w:sz w:val="28"/>
        </w:rPr>
        <w:t>摩了幼儿的区角活</w:t>
      </w:r>
      <w:r>
        <w:rPr>
          <w:rFonts w:ascii="宋体" w:eastAsia="宋体" w:hAnsi="SimSun" w:cs="宋体"/>
          <w:sz w:val="28"/>
        </w:rPr>
        <w:t>动</w:t>
      </w:r>
      <w:r>
        <w:rPr>
          <w:rFonts w:ascii="宋体" w:eastAsia="宋体" w:hAnsi="MS Mincho" w:cs="宋体"/>
          <w:sz w:val="28"/>
        </w:rPr>
        <w:t>状况。使家</w:t>
      </w:r>
      <w:r>
        <w:rPr>
          <w:rFonts w:ascii="宋体" w:eastAsia="宋体" w:hAnsi="SimSun" w:cs="宋体"/>
          <w:sz w:val="28"/>
        </w:rPr>
        <w:t>长们</w:t>
      </w:r>
      <w:r>
        <w:rPr>
          <w:rFonts w:ascii="宋体" w:eastAsia="宋体" w:hAnsi="MS Mincho" w:cs="宋体"/>
          <w:sz w:val="28"/>
        </w:rPr>
        <w:t>真正的了解了区角</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的好</w:t>
      </w:r>
      <w:r>
        <w:rPr>
          <w:rFonts w:ascii="宋体" w:eastAsia="宋体" w:hAnsi="SimSun" w:cs="宋体"/>
          <w:sz w:val="28"/>
        </w:rPr>
        <w:t>处</w:t>
      </w:r>
      <w:r>
        <w:rPr>
          <w:rFonts w:ascii="宋体" w:eastAsia="宋体" w:hAnsi="MS Mincho" w:cs="宋体"/>
          <w:sz w:val="28"/>
        </w:rPr>
        <w:t>所在。在家园半日</w:t>
      </w:r>
      <w:r>
        <w:rPr>
          <w:rFonts w:ascii="宋体" w:eastAsia="宋体" w:hAnsi="SimSun" w:cs="宋体"/>
          <w:sz w:val="28"/>
        </w:rPr>
        <w:t>开</w:t>
      </w:r>
      <w:r>
        <w:rPr>
          <w:rFonts w:ascii="宋体" w:eastAsia="宋体" w:hAnsi="MS Mincho" w:cs="宋体"/>
          <w:sz w:val="28"/>
        </w:rPr>
        <w:t>放活</w:t>
      </w:r>
      <w:r>
        <w:rPr>
          <w:rFonts w:ascii="宋体" w:eastAsia="宋体" w:hAnsi="SimSun" w:cs="宋体"/>
          <w:sz w:val="28"/>
        </w:rPr>
        <w:t>动观</w:t>
      </w:r>
      <w:r>
        <w:rPr>
          <w:rFonts w:ascii="宋体" w:eastAsia="宋体" w:hAnsi="MS Mincho" w:cs="宋体"/>
          <w:sz w:val="28"/>
        </w:rPr>
        <w:t>摩幼儿的区角活</w:t>
      </w:r>
      <w:r>
        <w:rPr>
          <w:rFonts w:ascii="宋体" w:eastAsia="宋体" w:hAnsi="SimSun" w:cs="宋体"/>
          <w:sz w:val="28"/>
        </w:rPr>
        <w:t>动时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班的家</w:t>
      </w:r>
      <w:r>
        <w:rPr>
          <w:rFonts w:ascii="宋体" w:eastAsia="宋体" w:hAnsi="SimSun" w:cs="宋体"/>
          <w:sz w:val="28"/>
        </w:rPr>
        <w:t>长</w:t>
      </w:r>
      <w:r>
        <w:rPr>
          <w:rFonts w:ascii="宋体" w:eastAsia="宋体" w:hAnsi="MS Mincho" w:cs="宋体"/>
          <w:sz w:val="28"/>
        </w:rPr>
        <w:t>感慨地</w:t>
      </w:r>
      <w:r>
        <w:rPr>
          <w:rFonts w:ascii="宋体" w:eastAsia="宋体" w:hAnsi="SimSun" w:cs="宋体"/>
          <w:sz w:val="28"/>
        </w:rPr>
        <w:t>说</w:t>
      </w:r>
      <w:r>
        <w:rPr>
          <w:rFonts w:ascii="宋体" w:eastAsia="宋体" w:hAnsi="MS Mincho" w:cs="宋体"/>
          <w:sz w:val="28"/>
        </w:rPr>
        <w:t>：</w:t>
      </w:r>
      <w:r>
        <w:rPr>
          <w:rFonts w:ascii="宋体" w:eastAsia="宋体" w:cs="宋体"/>
          <w:sz w:val="28"/>
        </w:rPr>
        <w:t>“</w:t>
      </w:r>
      <w:r>
        <w:rPr>
          <w:rFonts w:ascii="宋体" w:eastAsia="宋体" w:hAnsi="SimSun" w:cs="宋体"/>
          <w:sz w:val="28"/>
        </w:rPr>
        <w:t>别说</w:t>
      </w:r>
      <w:r>
        <w:rPr>
          <w:rFonts w:ascii="宋体" w:eastAsia="宋体" w:hAnsi="MS Mincho" w:cs="宋体"/>
          <w:sz w:val="28"/>
        </w:rPr>
        <w:t>是孩子了，就</w:t>
      </w:r>
      <w:r>
        <w:rPr>
          <w:rFonts w:ascii="宋体" w:eastAsia="宋体" w:hAnsi="SimSun" w:cs="宋体"/>
          <w:sz w:val="28"/>
        </w:rPr>
        <w:t>连</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当家</w:t>
      </w:r>
      <w:r>
        <w:rPr>
          <w:rFonts w:ascii="宋体" w:eastAsia="宋体" w:hAnsi="SimSun" w:cs="宋体"/>
          <w:sz w:val="28"/>
        </w:rPr>
        <w:t>长</w:t>
      </w:r>
      <w:r>
        <w:rPr>
          <w:rFonts w:ascii="宋体" w:eastAsia="宋体" w:hAnsi="MS Mincho" w:cs="宋体"/>
          <w:sz w:val="28"/>
        </w:rPr>
        <w:t>的也想</w:t>
      </w:r>
      <w:r>
        <w:rPr>
          <w:rFonts w:ascii="宋体" w:eastAsia="宋体" w:hAnsi="SimSun" w:cs="宋体"/>
          <w:sz w:val="28"/>
        </w:rPr>
        <w:t>动</w:t>
      </w:r>
      <w:r>
        <w:rPr>
          <w:rFonts w:ascii="宋体" w:eastAsia="宋体" w:hAnsi="MS Mincho" w:cs="宋体"/>
          <w:sz w:val="28"/>
        </w:rPr>
        <w:t>手玩一玩</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你</w:t>
      </w:r>
      <w:r>
        <w:rPr>
          <w:rFonts w:ascii="宋体" w:eastAsia="宋体" w:hAnsi="SimSun" w:cs="宋体"/>
          <w:sz w:val="28"/>
        </w:rPr>
        <w:t>们创设</w:t>
      </w:r>
      <w:r>
        <w:rPr>
          <w:rFonts w:ascii="宋体" w:eastAsia="宋体" w:hAnsi="MS Mincho" w:cs="宋体"/>
          <w:sz w:val="28"/>
        </w:rPr>
        <w:t>的</w:t>
      </w:r>
      <w:r>
        <w:rPr>
          <w:rFonts w:ascii="宋体" w:eastAsia="宋体" w:hAnsi="SimSun" w:cs="宋体"/>
          <w:sz w:val="28"/>
        </w:rPr>
        <w:t>这</w:t>
      </w:r>
      <w:r>
        <w:rPr>
          <w:rFonts w:ascii="宋体" w:eastAsia="宋体" w:hAnsi="MS Mincho" w:cs="宋体"/>
          <w:sz w:val="28"/>
        </w:rPr>
        <w:t>些区角，真正能挖掘孩子</w:t>
      </w:r>
      <w:r>
        <w:rPr>
          <w:rFonts w:ascii="宋体" w:eastAsia="宋体" w:hAnsi="SimSun" w:cs="宋体"/>
          <w:sz w:val="28"/>
        </w:rPr>
        <w:t>们</w:t>
      </w:r>
      <w:r>
        <w:rPr>
          <w:rFonts w:ascii="宋体" w:eastAsia="宋体" w:hAnsi="MS Mincho" w:cs="宋体"/>
          <w:sz w:val="28"/>
        </w:rPr>
        <w:t>的潜能、</w:t>
      </w:r>
      <w:r>
        <w:rPr>
          <w:rFonts w:ascii="宋体" w:eastAsia="宋体" w:hAnsi="SimSun" w:cs="宋体"/>
          <w:sz w:val="28"/>
        </w:rPr>
        <w:t>开发</w:t>
      </w:r>
      <w:r>
        <w:rPr>
          <w:rFonts w:ascii="宋体" w:eastAsia="宋体" w:hAnsi="MS Mincho" w:cs="宋体"/>
          <w:sz w:val="28"/>
        </w:rPr>
        <w:t>孩子的智力、培</w:t>
      </w:r>
      <w:r>
        <w:rPr>
          <w:rFonts w:ascii="宋体" w:eastAsia="宋体" w:hAnsi="SimSun" w:cs="宋体"/>
          <w:sz w:val="28"/>
        </w:rPr>
        <w:t>养</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习兴</w:t>
      </w:r>
      <w:r>
        <w:rPr>
          <w:rFonts w:ascii="宋体" w:eastAsia="宋体" w:hAnsi="MS Mincho" w:cs="宋体"/>
          <w:sz w:val="28"/>
        </w:rPr>
        <w:t>趣</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在区角里，三个一群，五个一伙在一</w:t>
      </w:r>
      <w:r>
        <w:rPr>
          <w:rFonts w:ascii="宋体" w:eastAsia="宋体" w:hAnsi="SimSun" w:cs="宋体"/>
          <w:sz w:val="28"/>
        </w:rPr>
        <w:t>齐</w:t>
      </w:r>
      <w:r>
        <w:rPr>
          <w:rFonts w:ascii="宋体" w:eastAsia="宋体" w:hAnsi="MS Mincho" w:cs="宋体"/>
          <w:sz w:val="28"/>
        </w:rPr>
        <w:t>玩得</w:t>
      </w:r>
    </w:p>
    <w:p>
      <w:pPr>
        <w:spacing w:before="160" w:beforeAutospacing="0" w:after="160" w:afterAutospacing="0" w:line="360" w:lineRule="auto"/>
        <w:ind w:firstLine="560"/>
        <w:contextualSpacing w:val="0"/>
        <w:jc w:val="both"/>
      </w:pPr>
      <w:r>
        <w:rPr>
          <w:rFonts w:ascii="宋体" w:eastAsia="宋体" w:hAnsi="SimSun" w:cs="宋体"/>
          <w:sz w:val="28"/>
        </w:rPr>
        <w:t>这么开</w:t>
      </w:r>
      <w:r>
        <w:rPr>
          <w:rFonts w:ascii="宋体" w:eastAsia="宋体" w:hAnsi="MS Mincho" w:cs="宋体"/>
          <w:sz w:val="28"/>
        </w:rPr>
        <w:t>心，孩子在那里学会了交往、学会了合作。</w:t>
      </w:r>
      <w:r>
        <w:rPr>
          <w:rFonts w:ascii="宋体" w:eastAsia="宋体" w:hAnsi="SimSun" w:cs="宋体"/>
          <w:sz w:val="28"/>
        </w:rPr>
        <w:t>这</w:t>
      </w:r>
      <w:r>
        <w:rPr>
          <w:rFonts w:ascii="宋体" w:eastAsia="宋体" w:hAnsi="MS Mincho" w:cs="宋体"/>
          <w:sz w:val="28"/>
        </w:rPr>
        <w:t>正弥</w:t>
      </w:r>
      <w:r>
        <w:rPr>
          <w:rFonts w:ascii="宋体" w:eastAsia="宋体" w:hAnsi="SimSun" w:cs="宋体"/>
          <w:sz w:val="28"/>
        </w:rPr>
        <w:t>补</w:t>
      </w:r>
      <w:r>
        <w:rPr>
          <w:rFonts w:ascii="宋体" w:eastAsia="宋体" w:hAnsi="MS Mincho" w:cs="宋体"/>
          <w:sz w:val="28"/>
        </w:rPr>
        <w:t>了独生子女</w:t>
      </w:r>
      <w:r>
        <w:rPr>
          <w:rFonts w:ascii="宋体" w:eastAsia="宋体" w:hAnsi="SimSun" w:cs="宋体"/>
          <w:sz w:val="28"/>
        </w:rPr>
        <w:t>时</w:t>
      </w:r>
      <w:r>
        <w:rPr>
          <w:rFonts w:ascii="宋体" w:eastAsia="宋体" w:hAnsi="MS Mincho" w:cs="宋体"/>
          <w:sz w:val="28"/>
        </w:rPr>
        <w:t>常在家一个人独</w:t>
      </w:r>
      <w:r>
        <w:rPr>
          <w:rFonts w:ascii="宋体" w:eastAsia="宋体" w:hAnsi="SimSun" w:cs="宋体"/>
          <w:sz w:val="28"/>
        </w:rPr>
        <w:t>处</w:t>
      </w:r>
      <w:r>
        <w:rPr>
          <w:rFonts w:ascii="宋体" w:eastAsia="宋体" w:hAnsi="MS Mincho" w:cs="宋体"/>
          <w:sz w:val="28"/>
        </w:rPr>
        <w:t>的缺陷。</w:t>
      </w:r>
      <w:r>
        <w:rPr>
          <w:rFonts w:ascii="宋体" w:eastAsia="宋体" w:cs="宋体"/>
          <w:sz w:val="28"/>
        </w:rPr>
        <w:t>”</w:t>
      </w:r>
      <w:r>
        <w:rPr>
          <w:rFonts w:ascii="宋体" w:eastAsia="宋体" w:hAnsi="MS Mincho" w:cs="宋体"/>
          <w:sz w:val="28"/>
        </w:rPr>
        <w:t>可</w:t>
      </w:r>
      <w:r>
        <w:rPr>
          <w:rFonts w:ascii="宋体" w:eastAsia="宋体" w:hAnsi="SimSun" w:cs="宋体"/>
          <w:sz w:val="28"/>
        </w:rPr>
        <w:t>见</w:t>
      </w:r>
      <w:r>
        <w:rPr>
          <w:rFonts w:ascii="宋体" w:eastAsia="宋体" w:hAnsi="MS Mincho" w:cs="宋体"/>
          <w:sz w:val="28"/>
        </w:rPr>
        <w:t>，我</w:t>
      </w:r>
      <w:r>
        <w:rPr>
          <w:rFonts w:ascii="宋体" w:eastAsia="宋体" w:hAnsi="SimSun" w:cs="宋体"/>
          <w:sz w:val="28"/>
        </w:rPr>
        <w:t>们创设</w:t>
      </w:r>
      <w:r>
        <w:rPr>
          <w:rFonts w:ascii="宋体" w:eastAsia="宋体" w:hAnsi="MS Mincho" w:cs="宋体"/>
          <w:sz w:val="28"/>
        </w:rPr>
        <w:t>的游</w:t>
      </w:r>
      <w:r>
        <w:rPr>
          <w:rFonts w:ascii="宋体" w:eastAsia="宋体" w:hAnsi="SimSun" w:cs="宋体"/>
          <w:sz w:val="28"/>
        </w:rPr>
        <w:t>戏</w:t>
      </w:r>
      <w:r>
        <w:rPr>
          <w:rFonts w:ascii="宋体" w:eastAsia="宋体" w:hAnsi="MS Mincho" w:cs="宋体"/>
          <w:sz w:val="28"/>
        </w:rPr>
        <w:t>区角也得到了家</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认</w:t>
      </w:r>
      <w:r>
        <w:rPr>
          <w:rFonts w:ascii="宋体" w:eastAsia="宋体" w:hAnsi="MS Mincho" w:cs="宋体"/>
          <w:sz w:val="28"/>
        </w:rPr>
        <w:t>可。</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幼儿园个人区域活</w:t>
      </w:r>
      <w:r>
        <w:rPr>
          <w:rFonts w:ascii="宋体" w:eastAsia="宋体" w:hAnsi="SimSun" w:cs="宋体"/>
          <w:i w:val="0"/>
          <w:iCs w:val="0"/>
          <w:sz w:val="28"/>
        </w:rPr>
        <w:t>动总结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区域活</w:t>
      </w:r>
      <w:r>
        <w:rPr>
          <w:rFonts w:ascii="宋体" w:eastAsia="宋体" w:hAnsi="SimSun" w:cs="宋体"/>
          <w:sz w:val="28"/>
        </w:rPr>
        <w:t>动</w:t>
      </w:r>
      <w:r>
        <w:rPr>
          <w:rFonts w:ascii="宋体" w:eastAsia="宋体" w:hAnsi="MS Mincho" w:cs="宋体"/>
          <w:sz w:val="28"/>
        </w:rPr>
        <w:t>，是指教</w:t>
      </w:r>
      <w:r>
        <w:rPr>
          <w:rFonts w:ascii="宋体" w:eastAsia="宋体" w:hAnsi="SimSun" w:cs="宋体"/>
          <w:sz w:val="28"/>
        </w:rPr>
        <w:t>师</w:t>
      </w:r>
      <w:r>
        <w:rPr>
          <w:rFonts w:ascii="宋体" w:eastAsia="宋体" w:hAnsi="MS Mincho" w:cs="宋体"/>
          <w:sz w:val="28"/>
        </w:rPr>
        <w:t>根据教育的目</w:t>
      </w:r>
      <w:r>
        <w:rPr>
          <w:rFonts w:ascii="宋体" w:eastAsia="宋体" w:hAnsi="SimSun" w:cs="宋体"/>
          <w:sz w:val="28"/>
        </w:rPr>
        <w:t>标</w:t>
      </w:r>
      <w:r>
        <w:rPr>
          <w:rFonts w:ascii="宋体" w:eastAsia="宋体" w:hAnsi="MS Mincho" w:cs="宋体"/>
          <w:sz w:val="28"/>
        </w:rPr>
        <w:t>和幼儿</w:t>
      </w:r>
      <w:r>
        <w:rPr>
          <w:rFonts w:ascii="宋体" w:eastAsia="宋体" w:hAnsi="SimSun" w:cs="宋体"/>
          <w:sz w:val="28"/>
        </w:rPr>
        <w:t>发</w:t>
      </w:r>
      <w:r>
        <w:rPr>
          <w:rFonts w:ascii="宋体" w:eastAsia="宋体" w:hAnsi="MS Mincho" w:cs="宋体"/>
          <w:sz w:val="28"/>
        </w:rPr>
        <w:t>展的水平，有目的地的</w:t>
      </w:r>
      <w:r>
        <w:rPr>
          <w:rFonts w:ascii="宋体" w:eastAsia="宋体" w:hAnsi="SimSun" w:cs="宋体"/>
          <w:sz w:val="28"/>
        </w:rPr>
        <w:t>创设</w:t>
      </w:r>
      <w:r>
        <w:rPr>
          <w:rFonts w:ascii="宋体" w:eastAsia="宋体" w:hAnsi="MS Mincho" w:cs="宋体"/>
          <w:sz w:val="28"/>
        </w:rPr>
        <w:t>活</w:t>
      </w:r>
      <w:r>
        <w:rPr>
          <w:rFonts w:ascii="宋体" w:eastAsia="宋体" w:hAnsi="SimSun" w:cs="宋体"/>
          <w:sz w:val="28"/>
        </w:rPr>
        <w:t>动环</w:t>
      </w:r>
      <w:r>
        <w:rPr>
          <w:rFonts w:ascii="宋体" w:eastAsia="宋体" w:hAnsi="MS Mincho" w:cs="宋体"/>
          <w:sz w:val="28"/>
        </w:rPr>
        <w:t>境，投放活</w:t>
      </w:r>
      <w:r>
        <w:rPr>
          <w:rFonts w:ascii="宋体" w:eastAsia="宋体" w:hAnsi="SimSun" w:cs="宋体"/>
          <w:sz w:val="28"/>
        </w:rPr>
        <w:t>动</w:t>
      </w:r>
      <w:r>
        <w:rPr>
          <w:rFonts w:ascii="宋体" w:eastAsia="宋体" w:hAnsi="MS Mincho" w:cs="宋体"/>
          <w:sz w:val="28"/>
        </w:rPr>
        <w:t>材料，</w:t>
      </w:r>
      <w:r>
        <w:rPr>
          <w:rFonts w:ascii="宋体" w:eastAsia="宋体" w:hAnsi="SimSun" w:cs="宋体"/>
          <w:sz w:val="28"/>
        </w:rPr>
        <w:t>让</w:t>
      </w:r>
      <w:r>
        <w:rPr>
          <w:rFonts w:ascii="宋体" w:eastAsia="宋体" w:hAnsi="MS Mincho" w:cs="宋体"/>
          <w:sz w:val="28"/>
        </w:rPr>
        <w:t>幼儿按照自己的意愿和潜力，以操作</w:t>
      </w:r>
      <w:r>
        <w:rPr>
          <w:rFonts w:ascii="宋体" w:eastAsia="宋体" w:hAnsi="SimSun" w:cs="宋体"/>
          <w:sz w:val="28"/>
        </w:rPr>
        <w:t>摆</w:t>
      </w:r>
      <w:r>
        <w:rPr>
          <w:rFonts w:ascii="宋体" w:eastAsia="宋体" w:hAnsi="MS Mincho" w:cs="宋体"/>
          <w:sz w:val="28"/>
        </w:rPr>
        <w:t>弄</w:t>
      </w:r>
      <w:r>
        <w:rPr>
          <w:rFonts w:ascii="宋体" w:eastAsia="宋体" w:hAnsi="SimSun" w:cs="宋体"/>
          <w:sz w:val="28"/>
        </w:rPr>
        <w:t>为</w:t>
      </w:r>
      <w:r>
        <w:rPr>
          <w:rFonts w:ascii="宋体" w:eastAsia="宋体" w:hAnsi="MS Mincho" w:cs="宋体"/>
          <w:sz w:val="28"/>
        </w:rPr>
        <w:t>主的方式</w:t>
      </w:r>
      <w:r>
        <w:rPr>
          <w:rFonts w:ascii="宋体" w:eastAsia="宋体" w:hAnsi="SimSun" w:cs="宋体"/>
          <w:sz w:val="28"/>
        </w:rPr>
        <w:t>进</w:t>
      </w:r>
      <w:r>
        <w:rPr>
          <w:rFonts w:ascii="宋体" w:eastAsia="宋体" w:hAnsi="MS Mincho" w:cs="宋体"/>
          <w:sz w:val="28"/>
        </w:rPr>
        <w:t>行个</w:t>
      </w:r>
      <w:r>
        <w:rPr>
          <w:rFonts w:ascii="宋体" w:eastAsia="宋体" w:hAnsi="SimSun" w:cs="宋体"/>
          <w:sz w:val="28"/>
        </w:rPr>
        <w:t>别</w:t>
      </w:r>
      <w:r>
        <w:rPr>
          <w:rFonts w:ascii="宋体" w:eastAsia="宋体" w:hAnsi="MS Mincho" w:cs="宋体"/>
          <w:sz w:val="28"/>
        </w:rPr>
        <w:t>化的自主学</w:t>
      </w:r>
      <w:r>
        <w:rPr>
          <w:rFonts w:ascii="宋体" w:eastAsia="宋体" w:hAnsi="SimSun" w:cs="宋体"/>
          <w:sz w:val="28"/>
        </w:rPr>
        <w:t>习</w:t>
      </w:r>
      <w:r>
        <w:rPr>
          <w:rFonts w:ascii="宋体" w:eastAsia="宋体" w:hAnsi="MS Mincho" w:cs="宋体"/>
          <w:sz w:val="28"/>
        </w:rPr>
        <w:t>的活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将我园近几年来区域活</w:t>
      </w:r>
      <w:r>
        <w:rPr>
          <w:rFonts w:ascii="宋体" w:eastAsia="宋体" w:hAnsi="SimSun" w:cs="宋体"/>
          <w:sz w:val="28"/>
        </w:rPr>
        <w:t>动</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展做如下</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创设</w:t>
      </w:r>
      <w:r>
        <w:rPr>
          <w:rFonts w:ascii="宋体" w:eastAsia="宋体" w:hAnsi="MS Mincho" w:cs="宋体"/>
          <w:b/>
          <w:bCs/>
          <w:sz w:val="28"/>
        </w:rPr>
        <w:t>良好的区域</w:t>
      </w:r>
      <w:r>
        <w:rPr>
          <w:rFonts w:ascii="宋体" w:eastAsia="宋体" w:hAnsi="SimSun" w:cs="宋体"/>
          <w:b/>
          <w:bCs/>
          <w:sz w:val="28"/>
        </w:rPr>
        <w:t>环</w:t>
      </w:r>
      <w:r>
        <w:rPr>
          <w:rFonts w:ascii="宋体" w:eastAsia="宋体" w:hAnsi="MS Mincho" w:cs="宋体"/>
          <w:b/>
          <w:bCs/>
          <w:sz w:val="28"/>
        </w:rPr>
        <w:t>境。</w:t>
      </w:r>
    </w:p>
    <w:p>
      <w:pPr>
        <w:spacing w:before="160" w:beforeAutospacing="0" w:after="160" w:afterAutospacing="0" w:line="360" w:lineRule="auto"/>
        <w:ind w:firstLine="560"/>
        <w:contextualSpacing w:val="0"/>
        <w:jc w:val="both"/>
      </w:pPr>
      <w:r>
        <w:rPr>
          <w:rFonts w:ascii="宋体" w:eastAsia="宋体" w:hAnsi="MS Mincho" w:cs="宋体"/>
          <w:sz w:val="28"/>
        </w:rPr>
        <w:t>新《</w:t>
      </w:r>
      <w:r>
        <w:rPr>
          <w:rFonts w:ascii="宋体" w:eastAsia="宋体" w:hAnsi="SimSun" w:cs="宋体"/>
          <w:sz w:val="28"/>
        </w:rPr>
        <w:t>纲</w:t>
      </w:r>
      <w:r>
        <w:rPr>
          <w:rFonts w:ascii="宋体" w:eastAsia="宋体" w:hAnsi="MS Mincho" w:cs="宋体"/>
          <w:sz w:val="28"/>
        </w:rPr>
        <w:t>要》中指出：</w:t>
      </w:r>
      <w:r>
        <w:rPr>
          <w:rFonts w:ascii="宋体" w:eastAsia="宋体" w:hAnsi="SimSun" w:cs="宋体"/>
          <w:sz w:val="28"/>
        </w:rPr>
        <w:t>环</w:t>
      </w:r>
      <w:r>
        <w:rPr>
          <w:rFonts w:ascii="宋体" w:eastAsia="宋体" w:hAnsi="MS Mincho" w:cs="宋体"/>
          <w:sz w:val="28"/>
        </w:rPr>
        <w:t>境是重要的教育</w:t>
      </w:r>
      <w:r>
        <w:rPr>
          <w:rFonts w:ascii="宋体" w:eastAsia="宋体" w:hAnsi="SimSun" w:cs="宋体"/>
          <w:sz w:val="28"/>
        </w:rPr>
        <w:t>资</w:t>
      </w:r>
      <w:r>
        <w:rPr>
          <w:rFonts w:ascii="宋体" w:eastAsia="宋体" w:hAnsi="MS Mincho" w:cs="宋体"/>
          <w:sz w:val="28"/>
        </w:rPr>
        <w:t>源，</w:t>
      </w:r>
      <w:r>
        <w:rPr>
          <w:rFonts w:ascii="宋体" w:eastAsia="宋体" w:hAnsi="SimSun" w:cs="宋体"/>
          <w:sz w:val="28"/>
        </w:rPr>
        <w:t>应</w:t>
      </w:r>
      <w:r>
        <w:rPr>
          <w:rFonts w:ascii="宋体" w:eastAsia="宋体" w:hAnsi="MS Mincho" w:cs="宋体"/>
          <w:sz w:val="28"/>
        </w:rPr>
        <w:t>透</w:t>
      </w:r>
      <w:r>
        <w:rPr>
          <w:rFonts w:ascii="宋体" w:eastAsia="宋体" w:hAnsi="SimSun" w:cs="宋体"/>
          <w:sz w:val="28"/>
        </w:rPr>
        <w:t>过环</w:t>
      </w:r>
      <w:r>
        <w:rPr>
          <w:rFonts w:ascii="宋体" w:eastAsia="宋体" w:hAnsi="MS Mincho" w:cs="宋体"/>
          <w:sz w:val="28"/>
        </w:rPr>
        <w:t>境的</w:t>
      </w:r>
      <w:r>
        <w:rPr>
          <w:rFonts w:ascii="宋体" w:eastAsia="宋体" w:hAnsi="SimSun" w:cs="宋体"/>
          <w:sz w:val="28"/>
        </w:rPr>
        <w:t>创设</w:t>
      </w:r>
      <w:r>
        <w:rPr>
          <w:rFonts w:ascii="宋体" w:eastAsia="宋体" w:hAnsi="MS Mincho" w:cs="宋体"/>
          <w:sz w:val="28"/>
        </w:rPr>
        <w:t>和利用，有效地促</w:t>
      </w:r>
      <w:r>
        <w:rPr>
          <w:rFonts w:ascii="宋体" w:eastAsia="宋体" w:hAnsi="SimSun" w:cs="宋体"/>
          <w:sz w:val="28"/>
        </w:rPr>
        <w:t>进</w:t>
      </w:r>
      <w:r>
        <w:rPr>
          <w:rFonts w:ascii="宋体" w:eastAsia="宋体" w:hAnsi="MS Mincho" w:cs="宋体"/>
          <w:sz w:val="28"/>
        </w:rPr>
        <w:t>幼儿的</w:t>
      </w:r>
      <w:r>
        <w:rPr>
          <w:rFonts w:ascii="宋体" w:eastAsia="宋体" w:hAnsi="SimSun" w:cs="宋体"/>
          <w:sz w:val="28"/>
        </w:rPr>
        <w:t>发</w:t>
      </w:r>
      <w:r>
        <w:rPr>
          <w:rFonts w:ascii="宋体" w:eastAsia="宋体" w:hAnsi="MS Mincho" w:cs="宋体"/>
          <w:sz w:val="28"/>
        </w:rPr>
        <w:t>展。区域</w:t>
      </w:r>
      <w:r>
        <w:rPr>
          <w:rFonts w:ascii="宋体" w:eastAsia="宋体" w:hAnsi="SimSun" w:cs="宋体"/>
          <w:sz w:val="28"/>
        </w:rPr>
        <w:t>设</w:t>
      </w:r>
      <w:r>
        <w:rPr>
          <w:rFonts w:ascii="宋体" w:eastAsia="宋体" w:hAnsi="MS Mincho" w:cs="宋体"/>
          <w:sz w:val="28"/>
        </w:rPr>
        <w:t>置的</w:t>
      </w:r>
      <w:r>
        <w:rPr>
          <w:rFonts w:ascii="宋体" w:eastAsia="宋体" w:hAnsi="SimSun" w:cs="宋体"/>
          <w:sz w:val="28"/>
        </w:rPr>
        <w:t>规</w:t>
      </w:r>
      <w:r>
        <w:rPr>
          <w:rFonts w:ascii="宋体" w:eastAsia="宋体" w:hAnsi="MS Mincho" w:cs="宋体"/>
          <w:sz w:val="28"/>
        </w:rPr>
        <w:t>划和</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创设</w:t>
      </w:r>
      <w:r>
        <w:rPr>
          <w:rFonts w:ascii="宋体" w:eastAsia="宋体" w:hAnsi="MS Mincho" w:cs="宋体"/>
          <w:sz w:val="28"/>
        </w:rPr>
        <w:t>要根据教育目</w:t>
      </w:r>
      <w:r>
        <w:rPr>
          <w:rFonts w:ascii="宋体" w:eastAsia="宋体" w:hAnsi="SimSun" w:cs="宋体"/>
          <w:sz w:val="28"/>
        </w:rPr>
        <w:t>标</w:t>
      </w:r>
      <w:r>
        <w:rPr>
          <w:rFonts w:ascii="宋体" w:eastAsia="宋体" w:hAnsi="MS Mincho" w:cs="宋体"/>
          <w:sz w:val="28"/>
        </w:rPr>
        <w:t>、教育</w:t>
      </w:r>
      <w:r>
        <w:rPr>
          <w:rFonts w:ascii="宋体" w:eastAsia="宋体" w:hAnsi="SimSun" w:cs="宋体"/>
          <w:sz w:val="28"/>
        </w:rPr>
        <w:t>资</w:t>
      </w:r>
      <w:r>
        <w:rPr>
          <w:rFonts w:ascii="宋体" w:eastAsia="宋体" w:hAnsi="MS Mincho" w:cs="宋体"/>
          <w:sz w:val="28"/>
        </w:rPr>
        <w:t>料的具体要求以及幼儿的年</w:t>
      </w:r>
      <w:r>
        <w:rPr>
          <w:rFonts w:ascii="宋体" w:eastAsia="宋体" w:hAnsi="SimSun" w:cs="宋体"/>
          <w:sz w:val="28"/>
        </w:rPr>
        <w:t>龄</w:t>
      </w:r>
      <w:r>
        <w:rPr>
          <w:rFonts w:ascii="宋体" w:eastAsia="宋体" w:hAnsi="MS Mincho" w:cs="宋体"/>
          <w:sz w:val="28"/>
        </w:rPr>
        <w:t>特点来做整体的安排，</w:t>
      </w:r>
      <w:r>
        <w:rPr>
          <w:rFonts w:ascii="宋体" w:eastAsia="宋体" w:hAnsi="SimSun" w:cs="宋体"/>
          <w:sz w:val="28"/>
        </w:rPr>
        <w:t>应</w:t>
      </w:r>
      <w:r>
        <w:rPr>
          <w:rFonts w:ascii="宋体" w:eastAsia="宋体" w:hAnsi="MS Mincho" w:cs="宋体"/>
          <w:sz w:val="28"/>
        </w:rPr>
        <w:t>一切从幼儿的水平和</w:t>
      </w:r>
      <w:r>
        <w:rPr>
          <w:rFonts w:ascii="宋体" w:eastAsia="宋体" w:hAnsi="SimSun" w:cs="宋体"/>
          <w:sz w:val="28"/>
        </w:rPr>
        <w:t>发</w:t>
      </w:r>
      <w:r>
        <w:rPr>
          <w:rFonts w:ascii="宋体" w:eastAsia="宋体" w:hAnsi="MS Mincho" w:cs="宋体"/>
          <w:sz w:val="28"/>
        </w:rPr>
        <w:t>展需求出</w:t>
      </w:r>
      <w:r>
        <w:rPr>
          <w:rFonts w:ascii="宋体" w:eastAsia="宋体" w:hAnsi="SimSun" w:cs="宋体"/>
          <w:sz w:val="28"/>
        </w:rPr>
        <w:t>发</w:t>
      </w:r>
      <w:r>
        <w:rPr>
          <w:rFonts w:ascii="宋体" w:eastAsia="宋体" w:hAnsi="MS Mincho" w:cs="宋体"/>
          <w:sz w:val="28"/>
        </w:rPr>
        <w:t>，要</w:t>
      </w:r>
      <w:r>
        <w:rPr>
          <w:rFonts w:ascii="宋体" w:eastAsia="宋体" w:hAnsi="SimSun" w:cs="宋体"/>
          <w:sz w:val="28"/>
        </w:rPr>
        <w:t>让</w:t>
      </w:r>
      <w:r>
        <w:rPr>
          <w:rFonts w:ascii="宋体" w:eastAsia="宋体" w:hAnsi="MS Mincho" w:cs="宋体"/>
          <w:sz w:val="28"/>
        </w:rPr>
        <w:t>幼儿做主，</w:t>
      </w:r>
      <w:r>
        <w:rPr>
          <w:rFonts w:ascii="宋体" w:eastAsia="宋体" w:hAnsi="SimSun" w:cs="宋体"/>
          <w:sz w:val="28"/>
        </w:rPr>
        <w:t>让</w:t>
      </w:r>
      <w:r>
        <w:rPr>
          <w:rFonts w:ascii="宋体" w:eastAsia="宋体" w:hAnsi="MS Mincho" w:cs="宋体"/>
          <w:sz w:val="28"/>
        </w:rPr>
        <w:t>幼儿成</w:t>
      </w:r>
      <w:r>
        <w:rPr>
          <w:rFonts w:ascii="宋体" w:eastAsia="宋体" w:hAnsi="SimSun" w:cs="宋体"/>
          <w:sz w:val="28"/>
        </w:rPr>
        <w:t>为</w:t>
      </w:r>
      <w:r>
        <w:rPr>
          <w:rFonts w:ascii="宋体" w:eastAsia="宋体" w:hAnsi="MS Mincho" w:cs="宋体"/>
          <w:sz w:val="28"/>
        </w:rPr>
        <w:t>区域的主人，由幼儿决定怎</w:t>
      </w:r>
      <w:r>
        <w:rPr>
          <w:rFonts w:ascii="宋体" w:eastAsia="宋体" w:hAnsi="SimSun" w:cs="宋体"/>
          <w:sz w:val="28"/>
        </w:rPr>
        <w:t>样</w:t>
      </w:r>
      <w:r>
        <w:rPr>
          <w:rFonts w:ascii="宋体" w:eastAsia="宋体" w:hAnsi="MS Mincho" w:cs="宋体"/>
          <w:sz w:val="28"/>
        </w:rPr>
        <w:t>布置是否会直接影响他</w:t>
      </w:r>
      <w:r>
        <w:rPr>
          <w:rFonts w:ascii="宋体" w:eastAsia="宋体" w:hAnsi="SimSun" w:cs="宋体"/>
          <w:sz w:val="28"/>
        </w:rPr>
        <w:t>们</w:t>
      </w:r>
      <w:r>
        <w:rPr>
          <w:rFonts w:ascii="宋体" w:eastAsia="宋体" w:hAnsi="MS Mincho" w:cs="宋体"/>
          <w:sz w:val="28"/>
        </w:rPr>
        <w:t>自由交</w:t>
      </w:r>
      <w:r>
        <w:rPr>
          <w:rFonts w:ascii="宋体" w:eastAsia="宋体" w:hAnsi="SimSun" w:cs="宋体"/>
          <w:sz w:val="28"/>
        </w:rPr>
        <w:t>谈</w:t>
      </w:r>
      <w:r>
        <w:rPr>
          <w:rFonts w:ascii="宋体" w:eastAsia="宋体" w:hAnsi="MS Mincho" w:cs="宋体"/>
          <w:sz w:val="28"/>
        </w:rPr>
        <w:t>展</w:t>
      </w:r>
      <w:r>
        <w:rPr>
          <w:rFonts w:ascii="宋体" w:eastAsia="宋体" w:hAnsi="SimSun" w:cs="宋体"/>
          <w:sz w:val="28"/>
        </w:rPr>
        <w:t>开</w:t>
      </w:r>
      <w:r>
        <w:rPr>
          <w:rFonts w:ascii="宋体" w:eastAsia="宋体" w:hAnsi="MS Mincho" w:cs="宋体"/>
          <w:sz w:val="28"/>
        </w:rPr>
        <w:t>的程度。在区域</w:t>
      </w:r>
      <w:r>
        <w:rPr>
          <w:rFonts w:ascii="宋体" w:eastAsia="宋体" w:hAnsi="SimSun" w:cs="宋体"/>
          <w:sz w:val="28"/>
        </w:rPr>
        <w:t>环</w:t>
      </w:r>
      <w:r>
        <w:rPr>
          <w:rFonts w:ascii="宋体" w:eastAsia="宋体" w:hAnsi="MS Mincho" w:cs="宋体"/>
          <w:sz w:val="28"/>
        </w:rPr>
        <w:t>境的</w:t>
      </w:r>
      <w:r>
        <w:rPr>
          <w:rFonts w:ascii="宋体" w:eastAsia="宋体" w:hAnsi="SimSun" w:cs="宋体"/>
          <w:sz w:val="28"/>
        </w:rPr>
        <w:t>创设</w:t>
      </w:r>
      <w:r>
        <w:rPr>
          <w:rFonts w:ascii="宋体" w:eastAsia="宋体" w:hAnsi="MS Mincho" w:cs="宋体"/>
          <w:sz w:val="28"/>
        </w:rPr>
        <w:t>中既要思考到幼儿之</w:t>
      </w:r>
      <w:r>
        <w:rPr>
          <w:rFonts w:ascii="宋体" w:eastAsia="宋体" w:hAnsi="SimSun" w:cs="宋体"/>
          <w:sz w:val="28"/>
        </w:rPr>
        <w:t>间</w:t>
      </w:r>
      <w:r>
        <w:rPr>
          <w:rFonts w:ascii="宋体" w:eastAsia="宋体" w:hAnsi="MS Mincho" w:cs="宋体"/>
          <w:sz w:val="28"/>
        </w:rPr>
        <w:t>能相互交流、共同合作，又要注意彼此之</w:t>
      </w:r>
      <w:r>
        <w:rPr>
          <w:rFonts w:ascii="宋体" w:eastAsia="宋体" w:hAnsi="SimSun" w:cs="宋体"/>
          <w:sz w:val="28"/>
        </w:rPr>
        <w:t>间</w:t>
      </w:r>
      <w:r>
        <w:rPr>
          <w:rFonts w:ascii="宋体" w:eastAsia="宋体" w:hAnsi="MS Mincho" w:cs="宋体"/>
          <w:sz w:val="28"/>
        </w:rPr>
        <w:t>互不干</w:t>
      </w:r>
      <w:r>
        <w:rPr>
          <w:rFonts w:ascii="宋体" w:eastAsia="宋体" w:hAnsi="SimSun" w:cs="宋体"/>
          <w:sz w:val="28"/>
        </w:rPr>
        <w:t>扰</w:t>
      </w:r>
      <w:r>
        <w:rPr>
          <w:rFonts w:ascii="宋体" w:eastAsia="宋体" w:hAnsi="MS Mincho" w:cs="宋体"/>
          <w:sz w:val="28"/>
        </w:rPr>
        <w:t>，从而使幼儿能</w:t>
      </w:r>
      <w:r>
        <w:rPr>
          <w:rFonts w:ascii="宋体" w:eastAsia="宋体" w:hAnsi="SimSun" w:cs="宋体"/>
          <w:sz w:val="28"/>
        </w:rPr>
        <w:t>专</w:t>
      </w:r>
      <w:r>
        <w:rPr>
          <w:rFonts w:ascii="宋体" w:eastAsia="宋体" w:hAnsi="MS Mincho" w:cs="宋体"/>
          <w:sz w:val="28"/>
        </w:rPr>
        <w:t>注投入某一活</w:t>
      </w:r>
      <w:r>
        <w:rPr>
          <w:rFonts w:ascii="宋体" w:eastAsia="宋体" w:hAnsi="SimSun" w:cs="宋体"/>
          <w:sz w:val="28"/>
        </w:rPr>
        <w:t>动</w:t>
      </w:r>
      <w:r>
        <w:rPr>
          <w:rFonts w:ascii="宋体" w:eastAsia="宋体" w:hAnsi="MS Mincho" w:cs="宋体"/>
          <w:sz w:val="28"/>
        </w:rPr>
        <w:t>，充</w:t>
      </w:r>
      <w:r>
        <w:rPr>
          <w:rFonts w:ascii="宋体" w:eastAsia="宋体" w:hAnsi="SimSun" w:cs="宋体"/>
          <w:sz w:val="28"/>
        </w:rPr>
        <w:t>满</w:t>
      </w:r>
      <w:r>
        <w:rPr>
          <w:rFonts w:ascii="宋体" w:eastAsia="宋体" w:hAnsi="MS Mincho" w:cs="宋体"/>
          <w:sz w:val="28"/>
        </w:rPr>
        <w:t>自信地探索</w:t>
      </w:r>
      <w:r>
        <w:rPr>
          <w:rFonts w:ascii="宋体" w:eastAsia="宋体" w:hAnsi="SimSun" w:cs="宋体"/>
          <w:sz w:val="28"/>
        </w:rPr>
        <w:t>问题</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的区域</w:t>
      </w:r>
      <w:r>
        <w:rPr>
          <w:rFonts w:ascii="宋体" w:eastAsia="宋体" w:hAnsi="SimSun" w:cs="宋体"/>
          <w:sz w:val="28"/>
        </w:rPr>
        <w:t>设</w:t>
      </w:r>
      <w:r>
        <w:rPr>
          <w:rFonts w:ascii="宋体" w:eastAsia="宋体" w:hAnsi="MS Mincho" w:cs="宋体"/>
          <w:sz w:val="28"/>
        </w:rPr>
        <w:t>置在由教</w:t>
      </w:r>
      <w:r>
        <w:rPr>
          <w:rFonts w:ascii="宋体" w:eastAsia="宋体" w:hAnsi="SimSun" w:cs="宋体"/>
          <w:sz w:val="28"/>
        </w:rPr>
        <w:t>师</w:t>
      </w:r>
      <w:r>
        <w:rPr>
          <w:rFonts w:ascii="宋体" w:eastAsia="宋体" w:hAnsi="MS Mincho" w:cs="宋体"/>
          <w:sz w:val="28"/>
        </w:rPr>
        <w:t>与幼儿共同商量确定下，采用固定与灵活</w:t>
      </w:r>
      <w:r>
        <w:rPr>
          <w:rFonts w:ascii="宋体" w:eastAsia="宋体" w:hAnsi="SimSun" w:cs="宋体"/>
          <w:sz w:val="28"/>
        </w:rPr>
        <w:t>设</w:t>
      </w:r>
      <w:r>
        <w:rPr>
          <w:rFonts w:ascii="宋体" w:eastAsia="宋体" w:hAnsi="MS Mincho" w:cs="宋体"/>
          <w:sz w:val="28"/>
        </w:rPr>
        <w:t>置相</w:t>
      </w:r>
      <w:r>
        <w:rPr>
          <w:rFonts w:ascii="宋体" w:eastAsia="宋体" w:hAnsi="SimSun" w:cs="宋体"/>
          <w:sz w:val="28"/>
        </w:rPr>
        <w:t>结</w:t>
      </w:r>
      <w:r>
        <w:rPr>
          <w:rFonts w:ascii="宋体" w:eastAsia="宋体" w:hAnsi="MS Mincho" w:cs="宋体"/>
          <w:sz w:val="28"/>
        </w:rPr>
        <w:t>合方式，</w:t>
      </w:r>
      <w:r>
        <w:rPr>
          <w:rFonts w:ascii="宋体" w:eastAsia="宋体" w:hAnsi="SimSun" w:cs="宋体"/>
          <w:sz w:val="28"/>
        </w:rPr>
        <w:t>创设</w:t>
      </w:r>
      <w:r>
        <w:rPr>
          <w:rFonts w:ascii="宋体" w:eastAsia="宋体" w:hAnsi="MS Mincho" w:cs="宋体"/>
          <w:sz w:val="28"/>
        </w:rPr>
        <w:t>丰富多彩的、多功能的、具有</w:t>
      </w:r>
      <w:r>
        <w:rPr>
          <w:rFonts w:ascii="宋体" w:eastAsia="宋体" w:hAnsi="SimSun" w:cs="宋体"/>
          <w:sz w:val="28"/>
        </w:rPr>
        <w:t>选</w:t>
      </w:r>
      <w:r>
        <w:rPr>
          <w:rFonts w:ascii="宋体" w:eastAsia="宋体" w:hAnsi="MS Mincho" w:cs="宋体"/>
          <w:sz w:val="28"/>
        </w:rPr>
        <w:t>取自由度的区角，</w:t>
      </w:r>
      <w:r>
        <w:rPr>
          <w:rFonts w:ascii="宋体" w:eastAsia="宋体" w:hAnsi="SimSun" w:cs="宋体"/>
          <w:sz w:val="28"/>
        </w:rPr>
        <w:t>让每</w:t>
      </w:r>
      <w:r>
        <w:rPr>
          <w:rFonts w:ascii="宋体" w:eastAsia="宋体" w:hAnsi="MS Mincho" w:cs="宋体"/>
          <w:sz w:val="28"/>
        </w:rPr>
        <w:t>个幼儿有机会自由</w:t>
      </w:r>
      <w:r>
        <w:rPr>
          <w:rFonts w:ascii="宋体" w:eastAsia="宋体" w:hAnsi="SimSun" w:cs="宋体"/>
          <w:sz w:val="28"/>
        </w:rPr>
        <w:t>选</w:t>
      </w:r>
      <w:r>
        <w:rPr>
          <w:rFonts w:ascii="宋体" w:eastAsia="宋体" w:hAnsi="MS Mincho" w:cs="宋体"/>
          <w:sz w:val="28"/>
        </w:rPr>
        <w:t>取，用自身的方式</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。例如大班具体</w:t>
      </w:r>
      <w:r>
        <w:rPr>
          <w:rFonts w:ascii="宋体" w:eastAsia="宋体" w:hAnsi="SimSun" w:cs="宋体"/>
          <w:sz w:val="28"/>
        </w:rPr>
        <w:t>设</w:t>
      </w:r>
      <w:r>
        <w:rPr>
          <w:rFonts w:ascii="宋体" w:eastAsia="宋体" w:hAnsi="MS Mincho" w:cs="宋体"/>
          <w:sz w:val="28"/>
        </w:rPr>
        <w:t>置了以下区域：</w:t>
      </w:r>
      <w:r>
        <w:rPr>
          <w:rFonts w:ascii="宋体" w:eastAsia="宋体" w:cs="宋体"/>
          <w:sz w:val="28"/>
        </w:rPr>
        <w:t>“</w:t>
      </w:r>
      <w:r>
        <w:rPr>
          <w:rFonts w:ascii="宋体" w:eastAsia="宋体" w:hAnsi="MS Mincho" w:cs="宋体"/>
          <w:sz w:val="28"/>
        </w:rPr>
        <w:t>生活区</w:t>
      </w:r>
      <w:r>
        <w:rPr>
          <w:rFonts w:ascii="宋体" w:eastAsia="宋体" w:cs="宋体"/>
          <w:sz w:val="28"/>
        </w:rPr>
        <w:t>”</w:t>
      </w:r>
      <w:r>
        <w:rPr>
          <w:rFonts w:ascii="宋体" w:eastAsia="宋体" w:hAnsi="MS Mincho" w:cs="宋体"/>
          <w:sz w:val="28"/>
        </w:rPr>
        <w:t>：用筷子</w:t>
      </w:r>
      <w:r>
        <w:rPr>
          <w:rFonts w:ascii="宋体" w:eastAsia="宋体" w:hAnsi="SimSun" w:cs="宋体"/>
          <w:sz w:val="28"/>
        </w:rPr>
        <w:t>夹</w:t>
      </w:r>
      <w:r>
        <w:rPr>
          <w:rFonts w:ascii="宋体" w:eastAsia="宋体" w:hAnsi="MS Mincho" w:cs="宋体"/>
          <w:sz w:val="28"/>
        </w:rPr>
        <w:t>珠子</w:t>
      </w:r>
      <w:r>
        <w:rPr>
          <w:rFonts w:ascii="宋体" w:eastAsia="宋体" w:hAnsi="SimSun" w:cs="宋体"/>
          <w:sz w:val="28"/>
        </w:rPr>
        <w:t>种</w:t>
      </w:r>
      <w:r>
        <w:rPr>
          <w:rFonts w:ascii="宋体" w:eastAsia="宋体" w:hAnsi="MS Mincho" w:cs="宋体"/>
          <w:sz w:val="28"/>
        </w:rPr>
        <w:t>子、扣</w:t>
      </w:r>
      <w:r>
        <w:rPr>
          <w:rFonts w:ascii="宋体" w:eastAsia="宋体" w:hAnsi="SimSun" w:cs="宋体"/>
          <w:sz w:val="28"/>
        </w:rPr>
        <w:t>纽</w:t>
      </w:r>
      <w:r>
        <w:rPr>
          <w:rFonts w:ascii="宋体" w:eastAsia="宋体" w:hAnsi="MS Mincho" w:cs="宋体"/>
          <w:sz w:val="28"/>
        </w:rPr>
        <w:t>扣、系鞋</w:t>
      </w:r>
      <w:r>
        <w:rPr>
          <w:rFonts w:ascii="宋体" w:eastAsia="宋体" w:hAnsi="SimSun" w:cs="宋体"/>
          <w:sz w:val="28"/>
        </w:rPr>
        <w:t>带</w:t>
      </w:r>
      <w:r>
        <w:rPr>
          <w:rFonts w:ascii="宋体" w:eastAsia="宋体" w:hAnsi="MS Mincho" w:cs="宋体"/>
          <w:sz w:val="28"/>
        </w:rPr>
        <w:t>、</w:t>
      </w:r>
      <w:r>
        <w:rPr>
          <w:rFonts w:ascii="宋体" w:eastAsia="宋体" w:hAnsi="SimSun" w:cs="宋体"/>
          <w:sz w:val="28"/>
        </w:rPr>
        <w:t>编辫</w:t>
      </w:r>
      <w:r>
        <w:rPr>
          <w:rFonts w:ascii="宋体" w:eastAsia="宋体" w:hAnsi="MS Mincho" w:cs="宋体"/>
          <w:sz w:val="28"/>
        </w:rPr>
        <w:t>子、</w:t>
      </w:r>
      <w:r>
        <w:rPr>
          <w:rFonts w:ascii="宋体" w:eastAsia="宋体" w:hAnsi="SimSun" w:cs="宋体"/>
          <w:sz w:val="28"/>
        </w:rPr>
        <w:t>织</w:t>
      </w:r>
      <w:r>
        <w:rPr>
          <w:rFonts w:ascii="宋体" w:eastAsia="宋体" w:hAnsi="MS Mincho" w:cs="宋体"/>
          <w:sz w:val="28"/>
        </w:rPr>
        <w:t>衣服、</w:t>
      </w:r>
      <w:r>
        <w:rPr>
          <w:rFonts w:ascii="宋体" w:eastAsia="宋体" w:hAnsi="SimSun" w:cs="宋体"/>
          <w:sz w:val="28"/>
        </w:rPr>
        <w:t>缝</w:t>
      </w:r>
      <w:r>
        <w:rPr>
          <w:rFonts w:ascii="宋体" w:eastAsia="宋体" w:hAnsi="MS Mincho" w:cs="宋体"/>
          <w:sz w:val="28"/>
        </w:rPr>
        <w:t>衣服、蔬菜削切搓加工等</w:t>
      </w:r>
      <w:r>
        <w:rPr>
          <w:rFonts w:ascii="宋体" w:eastAsia="宋体" w:cs="宋体"/>
          <w:sz w:val="28"/>
        </w:rPr>
        <w:t>;“</w:t>
      </w:r>
      <w:r>
        <w:rPr>
          <w:rFonts w:ascii="宋体" w:eastAsia="宋体" w:hAnsi="MS Mincho" w:cs="宋体"/>
          <w:sz w:val="28"/>
        </w:rPr>
        <w:t>数学区</w:t>
      </w:r>
      <w:r>
        <w:rPr>
          <w:rFonts w:ascii="宋体" w:eastAsia="宋体" w:cs="宋体"/>
          <w:sz w:val="28"/>
        </w:rPr>
        <w:t>”</w:t>
      </w:r>
      <w:r>
        <w:rPr>
          <w:rFonts w:ascii="宋体" w:eastAsia="宋体" w:hAnsi="MS Mincho" w:cs="宋体"/>
          <w:sz w:val="28"/>
        </w:rPr>
        <w:t>：用小石</w:t>
      </w:r>
      <w:r>
        <w:rPr>
          <w:rFonts w:ascii="宋体" w:eastAsia="宋体" w:hAnsi="SimSun" w:cs="宋体"/>
          <w:sz w:val="28"/>
        </w:rPr>
        <w:t>头</w:t>
      </w:r>
      <w:r>
        <w:rPr>
          <w:rFonts w:ascii="宋体" w:eastAsia="宋体" w:hAnsi="MS Mincho" w:cs="宋体"/>
          <w:sz w:val="28"/>
        </w:rPr>
        <w:t>数数、用小木棍排序粗</w:t>
      </w:r>
      <w:r>
        <w:rPr>
          <w:rFonts w:ascii="宋体" w:eastAsia="宋体" w:hAnsi="SimSun" w:cs="宋体"/>
          <w:sz w:val="28"/>
        </w:rPr>
        <w:t>细长</w:t>
      </w:r>
      <w:r>
        <w:rPr>
          <w:rFonts w:ascii="宋体" w:eastAsia="宋体" w:hAnsi="MS Mincho" w:cs="宋体"/>
          <w:sz w:val="28"/>
        </w:rPr>
        <w:t>短、加减</w:t>
      </w:r>
      <w:r>
        <w:rPr>
          <w:rFonts w:ascii="宋体" w:eastAsia="宋体" w:hAnsi="SimSun" w:cs="宋体"/>
          <w:sz w:val="28"/>
        </w:rPr>
        <w:t>编应</w:t>
      </w:r>
      <w:r>
        <w:rPr>
          <w:rFonts w:ascii="宋体" w:eastAsia="宋体" w:hAnsi="MS Mincho" w:cs="宋体"/>
          <w:sz w:val="28"/>
        </w:rPr>
        <w:t>用</w:t>
      </w:r>
      <w:r>
        <w:rPr>
          <w:rFonts w:ascii="宋体" w:eastAsia="宋体" w:hAnsi="SimSun" w:cs="宋体"/>
          <w:sz w:val="28"/>
        </w:rPr>
        <w:t>题</w:t>
      </w:r>
      <w:r>
        <w:rPr>
          <w:rFonts w:ascii="宋体" w:eastAsia="宋体" w:hAnsi="MS Mincho" w:cs="宋体"/>
          <w:sz w:val="28"/>
        </w:rPr>
        <w:t>等</w:t>
      </w:r>
      <w:r>
        <w:rPr>
          <w:rFonts w:ascii="宋体" w:eastAsia="宋体" w:cs="宋体"/>
          <w:sz w:val="28"/>
        </w:rPr>
        <w:t>;“</w:t>
      </w:r>
      <w:r>
        <w:rPr>
          <w:rFonts w:ascii="宋体" w:eastAsia="宋体" w:hAnsi="MS Mincho" w:cs="宋体"/>
          <w:sz w:val="28"/>
        </w:rPr>
        <w:t>表演区</w:t>
      </w:r>
      <w:r>
        <w:rPr>
          <w:rFonts w:ascii="宋体" w:eastAsia="宋体" w:cs="宋体"/>
          <w:sz w:val="28"/>
        </w:rPr>
        <w:t>”</w:t>
      </w:r>
      <w:r>
        <w:rPr>
          <w:rFonts w:ascii="宋体" w:eastAsia="宋体" w:hAnsi="MS Mincho" w:cs="宋体"/>
          <w:sz w:val="28"/>
        </w:rPr>
        <w:t>：蚌壳做成沙球，竹筒做成双响筒，竹</w:t>
      </w:r>
      <w:r>
        <w:rPr>
          <w:rFonts w:ascii="宋体" w:eastAsia="宋体" w:hAnsi="SimSun" w:cs="宋体"/>
          <w:sz w:val="28"/>
        </w:rPr>
        <w:t>块</w:t>
      </w:r>
      <w:r>
        <w:rPr>
          <w:rFonts w:ascii="宋体" w:eastAsia="宋体" w:hAnsi="MS Mincho" w:cs="宋体"/>
          <w:sz w:val="28"/>
        </w:rPr>
        <w:t>做成快板，啤酒壳做成响</w:t>
      </w:r>
      <w:r>
        <w:rPr>
          <w:rFonts w:ascii="宋体" w:eastAsia="宋体" w:hAnsi="SimSun" w:cs="宋体"/>
          <w:sz w:val="28"/>
        </w:rPr>
        <w:t>铃</w:t>
      </w:r>
      <w:r>
        <w:rPr>
          <w:rFonts w:ascii="宋体" w:eastAsia="宋体" w:hAnsi="MS Mincho" w:cs="宋体"/>
          <w:sz w:val="28"/>
        </w:rPr>
        <w:t>，奶瓶做成腰鼓等</w:t>
      </w:r>
      <w:r>
        <w:rPr>
          <w:rFonts w:ascii="宋体" w:eastAsia="宋体" w:hAnsi="SimSun" w:cs="宋体"/>
          <w:sz w:val="28"/>
        </w:rPr>
        <w:t>进</w:t>
      </w:r>
      <w:r>
        <w:rPr>
          <w:rFonts w:ascii="宋体" w:eastAsia="宋体" w:hAnsi="MS Mincho" w:cs="宋体"/>
          <w:sz w:val="28"/>
        </w:rPr>
        <w:t>行打</w:t>
      </w:r>
      <w:r>
        <w:rPr>
          <w:rFonts w:ascii="宋体" w:eastAsia="宋体" w:hAnsi="SimSun" w:cs="宋体"/>
          <w:sz w:val="28"/>
        </w:rPr>
        <w:t>击乐</w:t>
      </w:r>
      <w:r>
        <w:rPr>
          <w:rFonts w:ascii="宋体" w:eastAsia="宋体" w:cs="宋体"/>
          <w:sz w:val="28"/>
        </w:rPr>
        <w:t>;</w:t>
      </w:r>
      <w:r>
        <w:rPr>
          <w:rFonts w:ascii="宋体" w:eastAsia="宋体" w:hAnsi="MS Mincho" w:cs="宋体"/>
          <w:sz w:val="28"/>
        </w:rPr>
        <w:t>用</w:t>
      </w:r>
      <w:r>
        <w:rPr>
          <w:rFonts w:ascii="宋体" w:eastAsia="宋体" w:hAnsi="SimSun" w:cs="宋体"/>
          <w:sz w:val="28"/>
        </w:rPr>
        <w:t>树</w:t>
      </w:r>
    </w:p>
    <w:p>
      <w:pPr>
        <w:spacing w:before="160" w:beforeAutospacing="0" w:after="160" w:afterAutospacing="0" w:line="360" w:lineRule="auto"/>
        <w:ind w:firstLine="560"/>
        <w:contextualSpacing w:val="0"/>
        <w:jc w:val="both"/>
      </w:pPr>
      <w:r>
        <w:rPr>
          <w:rFonts w:ascii="宋体" w:eastAsia="宋体" w:hAnsi="MS Mincho" w:cs="宋体"/>
          <w:sz w:val="28"/>
        </w:rPr>
        <w:t>叶、芭蕉叶、包装</w:t>
      </w:r>
      <w:r>
        <w:rPr>
          <w:rFonts w:ascii="宋体" w:eastAsia="宋体" w:hAnsi="SimSun" w:cs="宋体"/>
          <w:sz w:val="28"/>
        </w:rPr>
        <w:t>带</w:t>
      </w:r>
      <w:r>
        <w:rPr>
          <w:rFonts w:ascii="宋体" w:eastAsia="宋体" w:hAnsi="MS Mincho" w:cs="宋体"/>
          <w:sz w:val="28"/>
        </w:rPr>
        <w:t>、袋子等做成各</w:t>
      </w:r>
      <w:r>
        <w:rPr>
          <w:rFonts w:ascii="宋体" w:eastAsia="宋体" w:hAnsi="SimSun" w:cs="宋体"/>
          <w:sz w:val="28"/>
        </w:rPr>
        <w:t>种</w:t>
      </w:r>
      <w:r>
        <w:rPr>
          <w:rFonts w:ascii="宋体" w:eastAsia="宋体" w:hAnsi="MS Mincho" w:cs="宋体"/>
          <w:sz w:val="28"/>
        </w:rPr>
        <w:t>服</w:t>
      </w:r>
      <w:r>
        <w:rPr>
          <w:rFonts w:ascii="宋体" w:eastAsia="宋体" w:hAnsi="SimSun" w:cs="宋体"/>
          <w:sz w:val="28"/>
        </w:rPr>
        <w:t>饰进</w:t>
      </w:r>
      <w:r>
        <w:rPr>
          <w:rFonts w:ascii="宋体" w:eastAsia="宋体" w:hAnsi="MS Mincho" w:cs="宋体"/>
          <w:sz w:val="28"/>
        </w:rPr>
        <w:t>行表演</w:t>
      </w:r>
      <w:r>
        <w:rPr>
          <w:rFonts w:ascii="宋体" w:eastAsia="宋体" w:cs="宋体"/>
          <w:sz w:val="28"/>
        </w:rPr>
        <w:t>;“</w:t>
      </w:r>
      <w:r>
        <w:rPr>
          <w:rFonts w:ascii="宋体" w:eastAsia="宋体" w:hAnsi="MS Mincho" w:cs="宋体"/>
          <w:sz w:val="28"/>
        </w:rPr>
        <w:t>操作区</w:t>
      </w:r>
      <w:r>
        <w:rPr>
          <w:rFonts w:ascii="宋体" w:eastAsia="宋体" w:cs="宋体"/>
          <w:sz w:val="28"/>
        </w:rPr>
        <w:t>”</w:t>
      </w:r>
      <w:r>
        <w:rPr>
          <w:rFonts w:ascii="宋体" w:eastAsia="宋体" w:hAnsi="MS Mincho" w:cs="宋体"/>
          <w:sz w:val="28"/>
        </w:rPr>
        <w:t>：用干花、干草制作</w:t>
      </w:r>
      <w:r>
        <w:rPr>
          <w:rFonts w:ascii="宋体" w:eastAsia="宋体" w:hAnsi="SimSun" w:cs="宋体"/>
          <w:sz w:val="28"/>
        </w:rPr>
        <w:t>贺</w:t>
      </w:r>
      <w:r>
        <w:rPr>
          <w:rFonts w:ascii="宋体" w:eastAsia="宋体" w:hAnsi="MS Mincho" w:cs="宋体"/>
          <w:sz w:val="28"/>
        </w:rPr>
        <w:t>年片、用</w:t>
      </w:r>
      <w:r>
        <w:rPr>
          <w:rFonts w:ascii="宋体" w:eastAsia="宋体" w:hAnsi="SimSun" w:cs="宋体"/>
          <w:sz w:val="28"/>
        </w:rPr>
        <w:t>种</w:t>
      </w:r>
      <w:r>
        <w:rPr>
          <w:rFonts w:ascii="宋体" w:eastAsia="宋体" w:hAnsi="MS Mincho" w:cs="宋体"/>
          <w:sz w:val="28"/>
        </w:rPr>
        <w:t>子粘成各</w:t>
      </w:r>
      <w:r>
        <w:rPr>
          <w:rFonts w:ascii="宋体" w:eastAsia="宋体" w:hAnsi="SimSun" w:cs="宋体"/>
          <w:sz w:val="28"/>
        </w:rPr>
        <w:t>种</w:t>
      </w:r>
      <w:r>
        <w:rPr>
          <w:rFonts w:ascii="宋体" w:eastAsia="宋体" w:hAnsi="MS Mincho" w:cs="宋体"/>
          <w:sz w:val="28"/>
        </w:rPr>
        <w:t>物品、用火柴棒粘成各</w:t>
      </w:r>
      <w:r>
        <w:rPr>
          <w:rFonts w:ascii="宋体" w:eastAsia="宋体" w:hAnsi="SimSun" w:cs="宋体"/>
          <w:sz w:val="28"/>
        </w:rPr>
        <w:t>种</w:t>
      </w:r>
      <w:r>
        <w:rPr>
          <w:rFonts w:ascii="宋体" w:eastAsia="宋体" w:hAnsi="MS Mincho" w:cs="宋体"/>
          <w:sz w:val="28"/>
        </w:rPr>
        <w:t>物体形状、制作小陀螺等</w:t>
      </w:r>
      <w:r>
        <w:rPr>
          <w:rFonts w:ascii="宋体" w:eastAsia="宋体" w:cs="宋体"/>
          <w:sz w:val="28"/>
        </w:rPr>
        <w:t>;“</w:t>
      </w:r>
      <w:r>
        <w:rPr>
          <w:rFonts w:ascii="宋体" w:eastAsia="宋体" w:hAnsi="MS Mincho" w:cs="宋体"/>
          <w:sz w:val="28"/>
        </w:rPr>
        <w:t>科学区</w:t>
      </w:r>
      <w:r>
        <w:rPr>
          <w:rFonts w:ascii="宋体" w:eastAsia="宋体" w:cs="宋体"/>
          <w:sz w:val="28"/>
        </w:rPr>
        <w:t>”</w:t>
      </w:r>
      <w:r>
        <w:rPr>
          <w:rFonts w:ascii="宋体" w:eastAsia="宋体" w:hAnsi="MS Mincho" w:cs="宋体"/>
          <w:sz w:val="28"/>
        </w:rPr>
        <w:t>里</w:t>
      </w:r>
      <w:r>
        <w:rPr>
          <w:rFonts w:ascii="宋体" w:eastAsia="宋体" w:hAnsi="SimSun" w:cs="宋体"/>
          <w:sz w:val="28"/>
        </w:rPr>
        <w:t>带给树</w:t>
      </w:r>
      <w:r>
        <w:rPr>
          <w:rFonts w:ascii="宋体" w:eastAsia="宋体" w:hAnsi="MS Mincho" w:cs="宋体"/>
          <w:sz w:val="28"/>
        </w:rPr>
        <w:t>叶</w:t>
      </w:r>
      <w:r>
        <w:rPr>
          <w:rFonts w:ascii="宋体" w:eastAsia="宋体" w:hAnsi="SimSun" w:cs="宋体"/>
          <w:sz w:val="28"/>
        </w:rPr>
        <w:t>变</w:t>
      </w:r>
      <w:r>
        <w:rPr>
          <w:rFonts w:ascii="宋体" w:eastAsia="宋体" w:hAnsi="MS Mincho" w:cs="宋体"/>
          <w:sz w:val="28"/>
        </w:rPr>
        <w:t>色、物体沉浮、用品</w:t>
      </w:r>
      <w:r>
        <w:rPr>
          <w:rFonts w:ascii="宋体" w:eastAsia="宋体" w:hAnsi="SimSun" w:cs="宋体"/>
          <w:sz w:val="28"/>
        </w:rPr>
        <w:t>弹</w:t>
      </w:r>
      <w:r>
        <w:rPr>
          <w:rFonts w:ascii="宋体" w:eastAsia="宋体" w:hAnsi="MS Mincho" w:cs="宋体"/>
          <w:sz w:val="28"/>
        </w:rPr>
        <w:t>性、</w:t>
      </w:r>
      <w:r>
        <w:rPr>
          <w:rFonts w:ascii="宋体" w:eastAsia="宋体" w:hAnsi="SimSun" w:cs="宋体"/>
          <w:sz w:val="28"/>
        </w:rPr>
        <w:t>饼</w:t>
      </w:r>
      <w:r>
        <w:rPr>
          <w:rFonts w:ascii="宋体" w:eastAsia="宋体" w:hAnsi="MS Mincho" w:cs="宋体"/>
          <w:sz w:val="28"/>
        </w:rPr>
        <w:t>干面包桔子皮食物</w:t>
      </w:r>
      <w:r>
        <w:rPr>
          <w:rFonts w:ascii="宋体" w:eastAsia="宋体" w:hAnsi="SimSun" w:cs="宋体"/>
          <w:sz w:val="28"/>
        </w:rPr>
        <w:t>发</w:t>
      </w:r>
      <w:r>
        <w:rPr>
          <w:rFonts w:ascii="宋体" w:eastAsia="宋体" w:hAnsi="MS Mincho" w:cs="宋体"/>
          <w:sz w:val="28"/>
        </w:rPr>
        <w:t>霉等等。</w:t>
      </w:r>
    </w:p>
    <w:p>
      <w:pPr>
        <w:spacing w:before="160" w:beforeAutospacing="0" w:after="160" w:afterAutospacing="0" w:line="360" w:lineRule="auto"/>
        <w:ind w:firstLine="560"/>
        <w:contextualSpacing w:val="0"/>
        <w:jc w:val="both"/>
      </w:pP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w:t>
      </w:r>
      <w:r>
        <w:rPr>
          <w:rFonts w:ascii="宋体" w:eastAsia="宋体" w:hAnsi="SimSun" w:cs="宋体"/>
          <w:sz w:val="28"/>
        </w:rPr>
        <w:t>设</w:t>
      </w:r>
      <w:r>
        <w:rPr>
          <w:rFonts w:ascii="宋体" w:eastAsia="宋体" w:hAnsi="MS Mincho" w:cs="宋体"/>
          <w:sz w:val="28"/>
        </w:rPr>
        <w:t>置是要善于利用班</w:t>
      </w:r>
      <w:r>
        <w:rPr>
          <w:rFonts w:ascii="宋体" w:eastAsia="宋体" w:hAnsi="SimSun" w:cs="宋体"/>
          <w:sz w:val="28"/>
        </w:rPr>
        <w:t>级环</w:t>
      </w:r>
      <w:r>
        <w:rPr>
          <w:rFonts w:ascii="宋体" w:eastAsia="宋体" w:hAnsi="MS Mincho" w:cs="宋体"/>
          <w:sz w:val="28"/>
        </w:rPr>
        <w:t>境的地理因素，尽可能地使活</w:t>
      </w:r>
      <w:r>
        <w:rPr>
          <w:rFonts w:ascii="宋体" w:eastAsia="宋体" w:hAnsi="SimSun" w:cs="宋体"/>
          <w:sz w:val="28"/>
        </w:rPr>
        <w:t>动动</w:t>
      </w:r>
      <w:r>
        <w:rPr>
          <w:rFonts w:ascii="宋体" w:eastAsia="宋体" w:hAnsi="MS Mincho" w:cs="宋体"/>
          <w:sz w:val="28"/>
        </w:rPr>
        <w:t>静分区：一般将</w:t>
      </w:r>
      <w:r>
        <w:rPr>
          <w:rFonts w:ascii="宋体" w:eastAsia="宋体" w:hAnsi="SimSun" w:cs="宋体"/>
          <w:sz w:val="28"/>
        </w:rPr>
        <w:t>较为</w:t>
      </w:r>
      <w:r>
        <w:rPr>
          <w:rFonts w:ascii="宋体" w:eastAsia="宋体" w:hAnsi="MS Mincho" w:cs="宋体"/>
          <w:sz w:val="28"/>
        </w:rPr>
        <w:t>安静的区域安排在室内：如</w:t>
      </w:r>
      <w:r>
        <w:rPr>
          <w:rFonts w:ascii="宋体" w:eastAsia="宋体" w:hAnsi="SimSun" w:cs="宋体"/>
          <w:sz w:val="28"/>
        </w:rPr>
        <w:t>语</w:t>
      </w:r>
      <w:r>
        <w:rPr>
          <w:rFonts w:ascii="宋体" w:eastAsia="宋体" w:hAnsi="MS Mincho" w:cs="宋体"/>
          <w:sz w:val="28"/>
        </w:rPr>
        <w:t>言区、数学区、生活区</w:t>
      </w:r>
      <w:r>
        <w:rPr>
          <w:rFonts w:ascii="宋体" w:eastAsia="宋体" w:cs="宋体"/>
          <w:sz w:val="28"/>
        </w:rPr>
        <w:t>;</w:t>
      </w:r>
      <w:r>
        <w:rPr>
          <w:rFonts w:ascii="宋体" w:eastAsia="宋体" w:hAnsi="MS Mincho" w:cs="宋体"/>
          <w:sz w:val="28"/>
        </w:rPr>
        <w:t>相</w:t>
      </w:r>
      <w:r>
        <w:rPr>
          <w:rFonts w:ascii="宋体" w:eastAsia="宋体" w:hAnsi="SimSun" w:cs="宋体"/>
          <w:sz w:val="28"/>
        </w:rPr>
        <w:t>对</w:t>
      </w:r>
      <w:r>
        <w:rPr>
          <w:rFonts w:ascii="宋体" w:eastAsia="宋体" w:hAnsi="MS Mincho" w:cs="宋体"/>
          <w:sz w:val="28"/>
        </w:rPr>
        <w:t>会</w:t>
      </w:r>
      <w:r>
        <w:rPr>
          <w:rFonts w:ascii="宋体" w:eastAsia="宋体" w:hAnsi="SimSun" w:cs="宋体"/>
          <w:sz w:val="28"/>
        </w:rPr>
        <w:t>发</w:t>
      </w:r>
      <w:r>
        <w:rPr>
          <w:rFonts w:ascii="宋体" w:eastAsia="宋体" w:hAnsi="MS Mincho" w:cs="宋体"/>
          <w:sz w:val="28"/>
        </w:rPr>
        <w:t>出</w:t>
      </w:r>
      <w:r>
        <w:rPr>
          <w:rFonts w:ascii="宋体" w:eastAsia="宋体" w:hAnsi="SimSun" w:cs="宋体"/>
          <w:sz w:val="28"/>
        </w:rPr>
        <w:t>较</w:t>
      </w:r>
      <w:r>
        <w:rPr>
          <w:rFonts w:ascii="宋体" w:eastAsia="宋体" w:hAnsi="MS Mincho" w:cs="宋体"/>
          <w:sz w:val="28"/>
        </w:rPr>
        <w:t>大声音的活</w:t>
      </w:r>
      <w:r>
        <w:rPr>
          <w:rFonts w:ascii="宋体" w:eastAsia="宋体" w:hAnsi="SimSun" w:cs="宋体"/>
          <w:sz w:val="28"/>
        </w:rPr>
        <w:t>动</w:t>
      </w:r>
      <w:r>
        <w:rPr>
          <w:rFonts w:ascii="宋体" w:eastAsia="宋体" w:hAnsi="MS Mincho" w:cs="宋体"/>
          <w:sz w:val="28"/>
        </w:rPr>
        <w:t>安排在靠近</w:t>
      </w:r>
      <w:r>
        <w:rPr>
          <w:rFonts w:ascii="宋体" w:eastAsia="宋体" w:hAnsi="SimSun" w:cs="宋体"/>
          <w:sz w:val="28"/>
        </w:rPr>
        <w:t>门</w:t>
      </w:r>
      <w:r>
        <w:rPr>
          <w:rFonts w:ascii="宋体" w:eastAsia="宋体" w:hAnsi="MS Mincho" w:cs="宋体"/>
          <w:sz w:val="28"/>
        </w:rPr>
        <w:t>口或室外：如表演区、建筑区等</w:t>
      </w:r>
      <w:r>
        <w:rPr>
          <w:rFonts w:ascii="宋体" w:eastAsia="宋体" w:cs="宋体"/>
          <w:sz w:val="28"/>
        </w:rPr>
        <w:t>;</w:t>
      </w:r>
      <w:r>
        <w:rPr>
          <w:rFonts w:ascii="宋体" w:eastAsia="宋体" w:hAnsi="MS Mincho" w:cs="宋体"/>
          <w:sz w:val="28"/>
        </w:rPr>
        <w:t>另外，</w:t>
      </w:r>
      <w:r>
        <w:rPr>
          <w:rFonts w:ascii="宋体" w:eastAsia="宋体" w:hAnsi="SimSun" w:cs="宋体"/>
          <w:sz w:val="28"/>
        </w:rPr>
        <w:t>还</w:t>
      </w:r>
      <w:r>
        <w:rPr>
          <w:rFonts w:ascii="宋体" w:eastAsia="宋体" w:hAnsi="MS Mincho" w:cs="宋体"/>
          <w:sz w:val="28"/>
        </w:rPr>
        <w:t>利用楼梯</w:t>
      </w:r>
      <w:r>
        <w:rPr>
          <w:rFonts w:ascii="宋体" w:eastAsia="宋体" w:hAnsi="SimSun" w:cs="宋体"/>
          <w:sz w:val="28"/>
        </w:rPr>
        <w:t>转</w:t>
      </w:r>
      <w:r>
        <w:rPr>
          <w:rFonts w:ascii="宋体" w:eastAsia="宋体" w:hAnsi="MS Mincho" w:cs="宋体"/>
          <w:sz w:val="28"/>
        </w:rPr>
        <w:t>角等</w:t>
      </w:r>
      <w:r>
        <w:rPr>
          <w:rFonts w:ascii="宋体" w:eastAsia="宋体" w:hAnsi="SimSun" w:cs="宋体"/>
          <w:sz w:val="28"/>
        </w:rPr>
        <w:t>开设</w:t>
      </w:r>
      <w:r>
        <w:rPr>
          <w:rFonts w:ascii="宋体" w:eastAsia="宋体" w:cs="宋体"/>
          <w:sz w:val="28"/>
        </w:rPr>
        <w:t>“</w:t>
      </w:r>
      <w:r>
        <w:rPr>
          <w:rFonts w:ascii="宋体" w:eastAsia="宋体" w:hAnsi="MS Mincho" w:cs="宋体"/>
          <w:sz w:val="28"/>
        </w:rPr>
        <w:t>私秘区</w:t>
      </w:r>
      <w:r>
        <w:rPr>
          <w:rFonts w:ascii="宋体" w:eastAsia="宋体" w:cs="宋体"/>
          <w:sz w:val="28"/>
        </w:rPr>
        <w:t>”</w:t>
      </w:r>
      <w:r>
        <w:rPr>
          <w:rFonts w:ascii="宋体" w:eastAsia="宋体" w:hAnsi="MS Mincho" w:cs="宋体"/>
          <w:sz w:val="28"/>
        </w:rPr>
        <w:t>等</w:t>
      </w:r>
      <w:r>
        <w:rPr>
          <w:rFonts w:ascii="宋体" w:eastAsia="宋体" w:cs="宋体"/>
          <w:sz w:val="28"/>
        </w:rPr>
        <w:t>;</w:t>
      </w:r>
      <w:r>
        <w:rPr>
          <w:rFonts w:ascii="宋体" w:eastAsia="宋体" w:hAnsi="MS Mincho" w:cs="宋体"/>
          <w:sz w:val="28"/>
        </w:rPr>
        <w:t>并根据游</w:t>
      </w:r>
      <w:r>
        <w:rPr>
          <w:rFonts w:ascii="宋体" w:eastAsia="宋体" w:hAnsi="SimSun" w:cs="宋体"/>
          <w:sz w:val="28"/>
        </w:rPr>
        <w:t>戏</w:t>
      </w:r>
      <w:r>
        <w:rPr>
          <w:rFonts w:ascii="宋体" w:eastAsia="宋体" w:hAnsi="MS Mincho" w:cs="宋体"/>
          <w:sz w:val="28"/>
        </w:rPr>
        <w:t>状况灵活</w:t>
      </w:r>
      <w:r>
        <w:rPr>
          <w:rFonts w:ascii="宋体" w:eastAsia="宋体" w:hAnsi="SimSun" w:cs="宋体"/>
          <w:sz w:val="28"/>
        </w:rPr>
        <w:t>调</w:t>
      </w:r>
      <w:r>
        <w:rPr>
          <w:rFonts w:ascii="宋体" w:eastAsia="宋体" w:hAnsi="MS Mincho" w:cs="宋体"/>
          <w:sz w:val="28"/>
        </w:rPr>
        <w:t>整。</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sz w:val="28"/>
        </w:rPr>
        <w:t>区域</w:t>
      </w:r>
      <w:r>
        <w:rPr>
          <w:rFonts w:ascii="宋体" w:eastAsia="宋体" w:hAnsi="SimSun" w:cs="宋体"/>
          <w:sz w:val="28"/>
        </w:rPr>
        <w:t>环</w:t>
      </w:r>
      <w:r>
        <w:rPr>
          <w:rFonts w:ascii="宋体" w:eastAsia="宋体" w:hAnsi="MS Mincho" w:cs="宋体"/>
          <w:sz w:val="28"/>
        </w:rPr>
        <w:t>境作</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题环</w:t>
      </w:r>
      <w:r>
        <w:rPr>
          <w:rFonts w:ascii="宋体" w:eastAsia="宋体" w:hAnsi="MS Mincho" w:cs="宋体"/>
          <w:sz w:val="28"/>
        </w:rPr>
        <w:t>境的一部分，占有很重要的地位，因</w:t>
      </w:r>
      <w:r>
        <w:rPr>
          <w:rFonts w:ascii="宋体" w:eastAsia="宋体" w:hAnsi="SimSun" w:cs="宋体"/>
          <w:sz w:val="28"/>
        </w:rPr>
        <w:t>为</w:t>
      </w:r>
      <w:r>
        <w:rPr>
          <w:rFonts w:ascii="宋体" w:eastAsia="宋体" w:hAnsi="MS Mincho" w:cs="宋体"/>
          <w:sz w:val="28"/>
        </w:rPr>
        <w:t>幼儿的活</w:t>
      </w:r>
      <w:r>
        <w:rPr>
          <w:rFonts w:ascii="宋体" w:eastAsia="宋体" w:hAnsi="SimSun" w:cs="宋体"/>
          <w:sz w:val="28"/>
        </w:rPr>
        <w:t>动</w:t>
      </w:r>
      <w:r>
        <w:rPr>
          <w:rFonts w:ascii="宋体" w:eastAsia="宋体" w:hAnsi="MS Mincho" w:cs="宋体"/>
          <w:sz w:val="28"/>
        </w:rPr>
        <w:t>很大一部分要在区域中</w:t>
      </w:r>
      <w:r>
        <w:rPr>
          <w:rFonts w:ascii="宋体" w:eastAsia="宋体" w:hAnsi="SimSun" w:cs="宋体"/>
          <w:sz w:val="28"/>
        </w:rPr>
        <w:t>进</w:t>
      </w:r>
      <w:r>
        <w:rPr>
          <w:rFonts w:ascii="宋体" w:eastAsia="宋体" w:hAnsi="MS Mincho" w:cs="宋体"/>
          <w:sz w:val="28"/>
        </w:rPr>
        <w:t>行并且完成他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。区域</w:t>
      </w:r>
      <w:r>
        <w:rPr>
          <w:rFonts w:ascii="宋体" w:eastAsia="宋体" w:hAnsi="SimSun" w:cs="宋体"/>
          <w:sz w:val="28"/>
        </w:rPr>
        <w:t>环</w:t>
      </w:r>
      <w:r>
        <w:rPr>
          <w:rFonts w:ascii="宋体" w:eastAsia="宋体" w:hAnsi="MS Mincho" w:cs="宋体"/>
          <w:sz w:val="28"/>
        </w:rPr>
        <w:t>境要根据各个区域特色</w:t>
      </w:r>
      <w:r>
        <w:rPr>
          <w:rFonts w:ascii="宋体" w:eastAsia="宋体" w:hAnsi="SimSun" w:cs="宋体"/>
          <w:sz w:val="28"/>
        </w:rPr>
        <w:t>进</w:t>
      </w:r>
      <w:r>
        <w:rPr>
          <w:rFonts w:ascii="宋体" w:eastAsia="宋体" w:hAnsi="MS Mincho" w:cs="宋体"/>
          <w:sz w:val="28"/>
        </w:rPr>
        <w:t>行有特色的布置。各个区域的</w:t>
      </w:r>
      <w:r>
        <w:rPr>
          <w:rFonts w:ascii="宋体" w:eastAsia="宋体" w:hAnsi="SimSun" w:cs="宋体"/>
          <w:sz w:val="28"/>
        </w:rPr>
        <w:t>创设</w:t>
      </w:r>
      <w:r>
        <w:rPr>
          <w:rFonts w:ascii="宋体" w:eastAsia="宋体" w:hAnsi="MS Mincho" w:cs="宋体"/>
          <w:sz w:val="28"/>
        </w:rPr>
        <w:t>也要根据主</w:t>
      </w:r>
      <w:r>
        <w:rPr>
          <w:rFonts w:ascii="宋体" w:eastAsia="宋体" w:hAnsi="SimSun" w:cs="宋体"/>
          <w:sz w:val="28"/>
        </w:rPr>
        <w:t>题</w:t>
      </w:r>
      <w:r>
        <w:rPr>
          <w:rFonts w:ascii="宋体" w:eastAsia="宋体" w:hAnsi="MS Mincho" w:cs="宋体"/>
          <w:sz w:val="28"/>
        </w:rPr>
        <w:t>的具体状况而定。</w:t>
      </w:r>
      <w:r>
        <w:rPr>
          <w:rFonts w:ascii="宋体" w:eastAsia="宋体" w:hAnsi="SimSun" w:cs="宋体"/>
          <w:sz w:val="28"/>
        </w:rPr>
        <w:t>语</w:t>
      </w:r>
      <w:r>
        <w:rPr>
          <w:rFonts w:ascii="宋体" w:eastAsia="宋体" w:hAnsi="MS Mincho" w:cs="宋体"/>
          <w:sz w:val="28"/>
        </w:rPr>
        <w:t>言区通常投放一些主</w:t>
      </w:r>
      <w:r>
        <w:rPr>
          <w:rFonts w:ascii="宋体" w:eastAsia="宋体" w:hAnsi="SimSun" w:cs="宋体"/>
          <w:sz w:val="28"/>
        </w:rPr>
        <w:t>题</w:t>
      </w:r>
      <w:r>
        <w:rPr>
          <w:rFonts w:ascii="宋体" w:eastAsia="宋体" w:hAnsi="MS Mincho" w:cs="宋体"/>
          <w:sz w:val="28"/>
        </w:rPr>
        <w:t>相</w:t>
      </w:r>
      <w:r>
        <w:rPr>
          <w:rFonts w:ascii="宋体" w:eastAsia="宋体" w:hAnsi="SimSun" w:cs="宋体"/>
          <w:sz w:val="28"/>
        </w:rPr>
        <w:t>关</w:t>
      </w:r>
      <w:r>
        <w:rPr>
          <w:rFonts w:ascii="宋体" w:eastAsia="宋体" w:hAnsi="MS Mincho" w:cs="宋体"/>
          <w:sz w:val="28"/>
        </w:rPr>
        <w:t>的</w:t>
      </w:r>
      <w:r>
        <w:rPr>
          <w:rFonts w:ascii="宋体" w:eastAsia="宋体" w:hAnsi="SimSun" w:cs="宋体"/>
          <w:sz w:val="28"/>
        </w:rPr>
        <w:t>图书</w:t>
      </w:r>
      <w:r>
        <w:rPr>
          <w:rFonts w:ascii="宋体" w:eastAsia="宋体" w:hAnsi="MS Mincho" w:cs="宋体"/>
          <w:sz w:val="28"/>
        </w:rPr>
        <w:t>、</w:t>
      </w:r>
      <w:r>
        <w:rPr>
          <w:rFonts w:ascii="宋体" w:eastAsia="宋体" w:hAnsi="SimSun" w:cs="宋体"/>
          <w:sz w:val="28"/>
        </w:rPr>
        <w:t>头饰</w:t>
      </w:r>
      <w:r>
        <w:rPr>
          <w:rFonts w:ascii="宋体" w:eastAsia="宋体" w:hAnsi="MS Mincho" w:cs="宋体"/>
          <w:sz w:val="28"/>
        </w:rPr>
        <w:t>、手偶等</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张贴</w:t>
      </w:r>
      <w:r>
        <w:rPr>
          <w:rFonts w:ascii="宋体" w:eastAsia="宋体" w:hAnsi="MS Mincho" w:cs="宋体"/>
          <w:sz w:val="28"/>
        </w:rPr>
        <w:t>一些搞笑的</w:t>
      </w:r>
      <w:r>
        <w:rPr>
          <w:rFonts w:ascii="宋体" w:eastAsia="宋体" w:hAnsi="SimSun" w:cs="宋体"/>
          <w:sz w:val="28"/>
        </w:rPr>
        <w:t>图</w:t>
      </w:r>
      <w:r>
        <w:rPr>
          <w:rFonts w:ascii="宋体" w:eastAsia="宋体" w:hAnsi="MS Mincho" w:cs="宋体"/>
          <w:sz w:val="28"/>
        </w:rPr>
        <w:t>画和一些幼儿仿</w:t>
      </w:r>
      <w:r>
        <w:rPr>
          <w:rFonts w:ascii="宋体" w:eastAsia="宋体" w:hAnsi="SimSun" w:cs="宋体"/>
          <w:sz w:val="28"/>
        </w:rPr>
        <w:t>编</w:t>
      </w:r>
      <w:r>
        <w:rPr>
          <w:rFonts w:ascii="宋体" w:eastAsia="宋体" w:hAnsi="MS Mincho" w:cs="宋体"/>
          <w:sz w:val="28"/>
        </w:rPr>
        <w:t>的儿歌，同</w:t>
      </w:r>
      <w:r>
        <w:rPr>
          <w:rFonts w:ascii="宋体" w:eastAsia="宋体" w:hAnsi="SimSun" w:cs="宋体"/>
          <w:sz w:val="28"/>
        </w:rPr>
        <w:t>时</w:t>
      </w:r>
      <w:r>
        <w:rPr>
          <w:rFonts w:ascii="宋体" w:eastAsia="宋体" w:hAnsi="MS Mincho" w:cs="宋体"/>
          <w:sz w:val="28"/>
        </w:rPr>
        <w:t>也可放置一些空白</w:t>
      </w:r>
      <w:r>
        <w:rPr>
          <w:rFonts w:ascii="宋体" w:eastAsia="宋体" w:hAnsi="SimSun" w:cs="宋体"/>
          <w:sz w:val="28"/>
        </w:rPr>
        <w:t>纸</w:t>
      </w:r>
      <w:r>
        <w:rPr>
          <w:rFonts w:ascii="宋体" w:eastAsia="宋体" w:hAnsi="MS Mincho" w:cs="宋体"/>
          <w:sz w:val="28"/>
        </w:rPr>
        <w:t>，</w:t>
      </w:r>
      <w:r>
        <w:rPr>
          <w:rFonts w:ascii="宋体" w:eastAsia="宋体" w:hAnsi="SimSun" w:cs="宋体"/>
          <w:sz w:val="28"/>
        </w:rPr>
        <w:t>铅</w:t>
      </w:r>
      <w:r>
        <w:rPr>
          <w:rFonts w:ascii="宋体" w:eastAsia="宋体" w:hAnsi="MS Mincho" w:cs="宋体"/>
          <w:sz w:val="28"/>
        </w:rPr>
        <w:t>笔等</w:t>
      </w:r>
      <w:r>
        <w:rPr>
          <w:rFonts w:ascii="宋体" w:eastAsia="宋体" w:hAnsi="SimSun" w:cs="宋体"/>
          <w:sz w:val="28"/>
        </w:rPr>
        <w:t>习</w:t>
      </w:r>
      <w:r>
        <w:rPr>
          <w:rFonts w:ascii="宋体" w:eastAsia="宋体" w:hAnsi="MS Mincho" w:cs="宋体"/>
          <w:sz w:val="28"/>
        </w:rPr>
        <w:t>作物品。美工区投放的</w:t>
      </w:r>
      <w:r>
        <w:rPr>
          <w:rFonts w:ascii="宋体" w:eastAsia="宋体" w:hAnsi="SimSun" w:cs="宋体"/>
          <w:sz w:val="28"/>
        </w:rPr>
        <w:t>东</w:t>
      </w:r>
      <w:r>
        <w:rPr>
          <w:rFonts w:ascii="宋体" w:eastAsia="宋体" w:hAnsi="MS Mincho" w:cs="宋体"/>
          <w:sz w:val="28"/>
        </w:rPr>
        <w:t>西除一些常</w:t>
      </w:r>
      <w:r>
        <w:rPr>
          <w:rFonts w:ascii="宋体" w:eastAsia="宋体" w:hAnsi="SimSun" w:cs="宋体"/>
          <w:sz w:val="28"/>
        </w:rPr>
        <w:t>规</w:t>
      </w:r>
      <w:r>
        <w:rPr>
          <w:rFonts w:ascii="宋体" w:eastAsia="宋体" w:hAnsi="MS Mincho" w:cs="宋体"/>
          <w:sz w:val="28"/>
        </w:rPr>
        <w:t>的幼儿</w:t>
      </w:r>
      <w:r>
        <w:rPr>
          <w:rFonts w:ascii="宋体" w:eastAsia="宋体" w:hAnsi="SimSun" w:cs="宋体"/>
          <w:sz w:val="28"/>
        </w:rPr>
        <w:t>练习</w:t>
      </w:r>
      <w:r>
        <w:rPr>
          <w:rFonts w:ascii="宋体" w:eastAsia="宋体" w:hAnsi="MS Mincho" w:cs="宋体"/>
          <w:sz w:val="28"/>
        </w:rPr>
        <w:t>用品外，如剪刀、橡皮泥、工作</w:t>
      </w:r>
      <w:r>
        <w:rPr>
          <w:rFonts w:ascii="宋体" w:eastAsia="宋体" w:hAnsi="SimSun" w:cs="宋体"/>
          <w:sz w:val="28"/>
        </w:rPr>
        <w:t>纸</w:t>
      </w:r>
      <w:r>
        <w:rPr>
          <w:rFonts w:ascii="宋体" w:eastAsia="宋体" w:hAnsi="MS Mincho" w:cs="宋体"/>
          <w:sz w:val="28"/>
        </w:rPr>
        <w:t>、彩色笔、油画棒等，</w:t>
      </w:r>
      <w:r>
        <w:rPr>
          <w:rFonts w:ascii="宋体" w:eastAsia="宋体" w:hAnsi="SimSun" w:cs="宋体"/>
          <w:sz w:val="28"/>
        </w:rPr>
        <w:t>还</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投放一些</w:t>
      </w:r>
      <w:r>
        <w:rPr>
          <w:rFonts w:ascii="宋体" w:eastAsia="宋体" w:hAnsi="SimSun" w:cs="宋体"/>
          <w:sz w:val="28"/>
        </w:rPr>
        <w:t>简单</w:t>
      </w:r>
      <w:r>
        <w:rPr>
          <w:rFonts w:ascii="宋体" w:eastAsia="宋体" w:hAnsi="MS Mincho" w:cs="宋体"/>
          <w:sz w:val="28"/>
        </w:rPr>
        <w:t>手工作品的制作</w:t>
      </w:r>
      <w:r>
        <w:rPr>
          <w:rFonts w:ascii="宋体" w:eastAsia="宋体" w:hAnsi="SimSun" w:cs="宋体"/>
          <w:sz w:val="28"/>
        </w:rPr>
        <w:t>步</w:t>
      </w:r>
      <w:r>
        <w:rPr>
          <w:rFonts w:ascii="宋体" w:eastAsia="宋体" w:hAnsi="MS Mincho" w:cs="宋体"/>
          <w:sz w:val="28"/>
        </w:rPr>
        <w:t>奏</w:t>
      </w:r>
      <w:r>
        <w:rPr>
          <w:rFonts w:ascii="宋体" w:eastAsia="宋体" w:hAnsi="SimSun" w:cs="宋体"/>
          <w:sz w:val="28"/>
        </w:rPr>
        <w:t>图</w:t>
      </w:r>
      <w:r>
        <w:rPr>
          <w:rFonts w:ascii="宋体" w:eastAsia="宋体" w:hAnsi="MS Mincho" w:cs="宋体"/>
          <w:sz w:val="28"/>
        </w:rPr>
        <w:t>，以供幼儿的探究学</w:t>
      </w:r>
      <w:r>
        <w:rPr>
          <w:rFonts w:ascii="宋体" w:eastAsia="宋体" w:hAnsi="SimSun" w:cs="宋体"/>
          <w:sz w:val="28"/>
        </w:rPr>
        <w:t>习</w:t>
      </w:r>
      <w:r>
        <w:rPr>
          <w:rFonts w:ascii="宋体" w:eastAsia="宋体" w:hAnsi="MS Mincho" w:cs="宋体"/>
          <w:sz w:val="28"/>
        </w:rPr>
        <w:t>，在美工区最重要的是要</w:t>
      </w:r>
      <w:r>
        <w:rPr>
          <w:rFonts w:ascii="宋体" w:eastAsia="宋体" w:hAnsi="SimSun" w:cs="宋体"/>
          <w:sz w:val="28"/>
        </w:rPr>
        <w:t>设</w:t>
      </w:r>
      <w:r>
        <w:rPr>
          <w:rFonts w:ascii="宋体" w:eastAsia="宋体" w:hAnsi="MS Mincho" w:cs="宋体"/>
          <w:sz w:val="28"/>
        </w:rPr>
        <w:t>置一面幼儿作品的展示</w:t>
      </w:r>
      <w:r>
        <w:rPr>
          <w:rFonts w:ascii="宋体" w:eastAsia="宋体" w:hAnsi="SimSun" w:cs="宋体"/>
          <w:sz w:val="28"/>
        </w:rPr>
        <w:t>墙块</w:t>
      </w:r>
      <w:r>
        <w:rPr>
          <w:rFonts w:ascii="宋体" w:eastAsia="宋体" w:hAnsi="MS Mincho" w:cs="宋体"/>
          <w:sz w:val="28"/>
        </w:rPr>
        <w:t>，能</w:t>
      </w:r>
      <w:r>
        <w:rPr>
          <w:rFonts w:ascii="宋体" w:eastAsia="宋体" w:hAnsi="SimSun" w:cs="宋体"/>
          <w:sz w:val="28"/>
        </w:rPr>
        <w:t>够让</w:t>
      </w:r>
      <w:r>
        <w:rPr>
          <w:rFonts w:ascii="宋体" w:eastAsia="宋体" w:hAnsi="MS Mincho" w:cs="宋体"/>
          <w:sz w:val="28"/>
        </w:rPr>
        <w:t>幼儿粘</w:t>
      </w:r>
      <w:r>
        <w:rPr>
          <w:rFonts w:ascii="宋体" w:eastAsia="宋体" w:hAnsi="SimSun" w:cs="宋体"/>
          <w:sz w:val="28"/>
        </w:rPr>
        <w:t>贴</w:t>
      </w:r>
      <w:r>
        <w:rPr>
          <w:rFonts w:ascii="宋体" w:eastAsia="宋体" w:hAnsi="MS Mincho" w:cs="宋体"/>
          <w:sz w:val="28"/>
        </w:rPr>
        <w:t>自己</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满</w:t>
      </w:r>
      <w:r>
        <w:rPr>
          <w:rFonts w:ascii="宋体" w:eastAsia="宋体" w:hAnsi="MS Mincho" w:cs="宋体"/>
          <w:sz w:val="28"/>
        </w:rPr>
        <w:t>意的</w:t>
      </w:r>
      <w:r>
        <w:rPr>
          <w:rFonts w:ascii="宋体" w:eastAsia="宋体" w:hAnsi="SimSun" w:cs="宋体"/>
          <w:sz w:val="28"/>
        </w:rPr>
        <w:t>绘</w:t>
      </w:r>
      <w:r>
        <w:rPr>
          <w:rFonts w:ascii="宋体" w:eastAsia="宋体" w:hAnsi="MS Mincho" w:cs="宋体"/>
          <w:sz w:val="28"/>
        </w:rPr>
        <w:t>画及其他的作品。在科学区通常</w:t>
      </w:r>
      <w:r>
        <w:rPr>
          <w:rFonts w:ascii="宋体" w:eastAsia="宋体" w:hAnsi="SimSun" w:cs="宋体"/>
          <w:sz w:val="28"/>
        </w:rPr>
        <w:t>带给</w:t>
      </w:r>
      <w:r>
        <w:rPr>
          <w:rFonts w:ascii="宋体" w:eastAsia="宋体" w:hAnsi="MS Mincho" w:cs="宋体"/>
          <w:sz w:val="28"/>
        </w:rPr>
        <w:t>一些幼儿操作材料，操作材料与主</w:t>
      </w:r>
      <w:r>
        <w:rPr>
          <w:rFonts w:ascii="宋体" w:eastAsia="宋体" w:hAnsi="SimSun" w:cs="宋体"/>
          <w:sz w:val="28"/>
        </w:rPr>
        <w:t>题</w:t>
      </w:r>
      <w:r>
        <w:rPr>
          <w:rFonts w:ascii="宋体" w:eastAsia="宋体" w:hAnsi="MS Mincho" w:cs="宋体"/>
          <w:sz w:val="28"/>
        </w:rPr>
        <w:t>相</w:t>
      </w:r>
      <w:r>
        <w:rPr>
          <w:rFonts w:ascii="宋体" w:eastAsia="宋体" w:hAnsi="SimSun" w:cs="宋体"/>
          <w:sz w:val="28"/>
        </w:rPr>
        <w:t>关</w:t>
      </w:r>
      <w:r>
        <w:rPr>
          <w:rFonts w:ascii="宋体" w:eastAsia="宋体" w:hAnsi="MS Mincho" w:cs="宋体"/>
          <w:sz w:val="28"/>
        </w:rPr>
        <w:t>。在音</w:t>
      </w:r>
      <w:r>
        <w:rPr>
          <w:rFonts w:ascii="宋体" w:eastAsia="宋体" w:hAnsi="SimSun" w:cs="宋体"/>
          <w:sz w:val="28"/>
        </w:rPr>
        <w:t>乐</w:t>
      </w:r>
      <w:r>
        <w:rPr>
          <w:rFonts w:ascii="宋体" w:eastAsia="宋体" w:hAnsi="MS Mincho" w:cs="宋体"/>
          <w:sz w:val="28"/>
        </w:rPr>
        <w:t>区、表演区投放一些</w:t>
      </w:r>
      <w:r>
        <w:rPr>
          <w:rFonts w:ascii="宋体" w:eastAsia="宋体" w:hAnsi="SimSun" w:cs="宋体"/>
          <w:sz w:val="28"/>
        </w:rPr>
        <w:t>简单</w:t>
      </w:r>
      <w:r>
        <w:rPr>
          <w:rFonts w:ascii="宋体" w:eastAsia="宋体" w:hAnsi="MS Mincho" w:cs="宋体"/>
          <w:sz w:val="28"/>
        </w:rPr>
        <w:t>或自制的</w:t>
      </w:r>
      <w:r>
        <w:rPr>
          <w:rFonts w:ascii="宋体" w:eastAsia="宋体" w:hAnsi="SimSun" w:cs="宋体"/>
          <w:sz w:val="28"/>
        </w:rPr>
        <w:t>乐</w:t>
      </w:r>
      <w:r>
        <w:rPr>
          <w:rFonts w:ascii="宋体" w:eastAsia="宋体" w:hAnsi="MS Mincho" w:cs="宋体"/>
          <w:sz w:val="28"/>
        </w:rPr>
        <w:t>器、</w:t>
      </w:r>
      <w:r>
        <w:rPr>
          <w:rFonts w:ascii="宋体" w:eastAsia="宋体" w:hAnsi="SimSun" w:cs="宋体"/>
          <w:sz w:val="28"/>
        </w:rPr>
        <w:t>头饰</w:t>
      </w:r>
      <w:r>
        <w:rPr>
          <w:rFonts w:ascii="宋体" w:eastAsia="宋体" w:hAnsi="MS Mincho" w:cs="宋体"/>
          <w:sz w:val="28"/>
        </w:rPr>
        <w:t>、自制服装等。通常建构区是根据主</w:t>
      </w:r>
      <w:r>
        <w:rPr>
          <w:rFonts w:ascii="宋体" w:eastAsia="宋体" w:hAnsi="SimSun" w:cs="宋体"/>
          <w:sz w:val="28"/>
        </w:rPr>
        <w:t>题</w:t>
      </w:r>
      <w:r>
        <w:rPr>
          <w:rFonts w:ascii="宋体" w:eastAsia="宋体" w:hAnsi="MS Mincho" w:cs="宋体"/>
          <w:sz w:val="28"/>
        </w:rPr>
        <w:t>而定。区域活</w:t>
      </w:r>
      <w:r>
        <w:rPr>
          <w:rFonts w:ascii="宋体" w:eastAsia="宋体" w:hAnsi="SimSun" w:cs="宋体"/>
          <w:sz w:val="28"/>
        </w:rPr>
        <w:t>动应</w:t>
      </w:r>
      <w:r>
        <w:rPr>
          <w:rFonts w:ascii="宋体" w:eastAsia="宋体" w:hAnsi="MS Mincho" w:cs="宋体"/>
          <w:sz w:val="28"/>
        </w:rPr>
        <w:t>根据活</w:t>
      </w:r>
      <w:r>
        <w:rPr>
          <w:rFonts w:ascii="宋体" w:eastAsia="宋体" w:hAnsi="SimSun" w:cs="宋体"/>
          <w:sz w:val="28"/>
        </w:rPr>
        <w:t>动</w:t>
      </w:r>
      <w:r>
        <w:rPr>
          <w:rFonts w:ascii="宋体" w:eastAsia="宋体" w:hAnsi="MS Mincho" w:cs="宋体"/>
          <w:sz w:val="28"/>
        </w:rPr>
        <w:t>区的</w:t>
      </w:r>
      <w:r>
        <w:rPr>
          <w:rFonts w:ascii="宋体" w:eastAsia="宋体" w:hAnsi="SimSun" w:cs="宋体"/>
          <w:sz w:val="28"/>
        </w:rPr>
        <w:t>层</w:t>
      </w:r>
      <w:r>
        <w:rPr>
          <w:rFonts w:ascii="宋体" w:eastAsia="宋体" w:hAnsi="MS Mincho" w:cs="宋体"/>
          <w:sz w:val="28"/>
        </w:rPr>
        <w:t>次性特点</w:t>
      </w:r>
      <w:r>
        <w:rPr>
          <w:rFonts w:ascii="宋体" w:eastAsia="宋体" w:hAnsi="SimSun" w:cs="宋体"/>
          <w:sz w:val="28"/>
        </w:rPr>
        <w:t>带给难</w:t>
      </w:r>
      <w:r>
        <w:rPr>
          <w:rFonts w:ascii="宋体" w:eastAsia="宋体" w:hAnsi="MS Mincho" w:cs="宋体"/>
          <w:sz w:val="28"/>
        </w:rPr>
        <w:t>易程度不同的材料。有</w:t>
      </w:r>
      <w:r>
        <w:rPr>
          <w:rFonts w:ascii="宋体" w:eastAsia="宋体" w:hAnsi="SimSun" w:cs="宋体"/>
          <w:sz w:val="28"/>
        </w:rPr>
        <w:t>时</w:t>
      </w:r>
      <w:r>
        <w:rPr>
          <w:rFonts w:ascii="宋体" w:eastAsia="宋体" w:hAnsi="MS Mincho" w:cs="宋体"/>
          <w:sz w:val="28"/>
        </w:rPr>
        <w:t>即便是同一班</w:t>
      </w:r>
      <w:r>
        <w:rPr>
          <w:rFonts w:ascii="宋体" w:eastAsia="宋体" w:hAnsi="SimSun" w:cs="宋体"/>
          <w:sz w:val="28"/>
        </w:rPr>
        <w:t>级</w:t>
      </w:r>
      <w:r>
        <w:rPr>
          <w:rFonts w:ascii="宋体" w:eastAsia="宋体" w:hAnsi="MS Mincho" w:cs="宋体"/>
          <w:sz w:val="28"/>
        </w:rPr>
        <w:t>中同一</w:t>
      </w:r>
      <w:r>
        <w:rPr>
          <w:rFonts w:ascii="宋体" w:eastAsia="宋体" w:hAnsi="SimSun" w:cs="宋体"/>
          <w:sz w:val="28"/>
        </w:rPr>
        <w:t>类</w:t>
      </w:r>
      <w:r>
        <w:rPr>
          <w:rFonts w:ascii="宋体" w:eastAsia="宋体" w:hAnsi="MS Mincho" w:cs="宋体"/>
          <w:sz w:val="28"/>
        </w:rPr>
        <w:t>型的活</w:t>
      </w:r>
      <w:r>
        <w:rPr>
          <w:rFonts w:ascii="宋体" w:eastAsia="宋体" w:hAnsi="SimSun" w:cs="宋体"/>
          <w:sz w:val="28"/>
        </w:rPr>
        <w:t>动</w:t>
      </w:r>
      <w:r>
        <w:rPr>
          <w:rFonts w:ascii="宋体" w:eastAsia="宋体" w:hAnsi="MS Mincho" w:cs="宋体"/>
          <w:sz w:val="28"/>
        </w:rPr>
        <w:t>也透</w:t>
      </w:r>
      <w:r>
        <w:rPr>
          <w:rFonts w:ascii="宋体" w:eastAsia="宋体" w:hAnsi="SimSun" w:cs="宋体"/>
          <w:sz w:val="28"/>
        </w:rPr>
        <w:t>过带给</w:t>
      </w:r>
      <w:r>
        <w:rPr>
          <w:rFonts w:ascii="宋体" w:eastAsia="宋体" w:hAnsi="MS Mincho" w:cs="宋体"/>
          <w:sz w:val="28"/>
        </w:rPr>
        <w:t>不同</w:t>
      </w:r>
      <w:r>
        <w:rPr>
          <w:rFonts w:ascii="宋体" w:eastAsia="宋体" w:hAnsi="SimSun" w:cs="宋体"/>
          <w:sz w:val="28"/>
        </w:rPr>
        <w:t>层</w:t>
      </w:r>
      <w:r>
        <w:rPr>
          <w:rFonts w:ascii="宋体" w:eastAsia="宋体" w:hAnsi="MS Mincho" w:cs="宋体"/>
          <w:sz w:val="28"/>
        </w:rPr>
        <w:t>次的材料来体</w:t>
      </w:r>
      <w:r>
        <w:rPr>
          <w:rFonts w:ascii="宋体" w:eastAsia="宋体" w:hAnsi="SimSun" w:cs="宋体"/>
          <w:sz w:val="28"/>
        </w:rPr>
        <w:t>现层</w:t>
      </w:r>
      <w:r>
        <w:rPr>
          <w:rFonts w:ascii="宋体" w:eastAsia="宋体" w:hAnsi="MS Mincho" w:cs="宋体"/>
          <w:sz w:val="28"/>
        </w:rPr>
        <w:t>次性。适合幼儿不同</w:t>
      </w:r>
      <w:r>
        <w:rPr>
          <w:rFonts w:ascii="宋体" w:eastAsia="宋体" w:hAnsi="SimSun" w:cs="宋体"/>
          <w:sz w:val="28"/>
        </w:rPr>
        <w:t>发</w:t>
      </w:r>
      <w:r>
        <w:rPr>
          <w:rFonts w:ascii="宋体" w:eastAsia="宋体" w:hAnsi="MS Mincho" w:cs="宋体"/>
          <w:sz w:val="28"/>
        </w:rPr>
        <w:t>展水平、不同学</w:t>
      </w:r>
      <w:r>
        <w:rPr>
          <w:rFonts w:ascii="宋体" w:eastAsia="宋体" w:hAnsi="SimSun" w:cs="宋体"/>
          <w:sz w:val="28"/>
        </w:rPr>
        <w:t>习节</w:t>
      </w:r>
      <w:r>
        <w:rPr>
          <w:rFonts w:ascii="宋体" w:eastAsia="宋体" w:hAnsi="MS Mincho" w:cs="宋体"/>
          <w:sz w:val="28"/>
        </w:rPr>
        <w:t>奏的多</w:t>
      </w:r>
      <w:r>
        <w:rPr>
          <w:rFonts w:ascii="宋体" w:eastAsia="宋体" w:hAnsi="SimSun" w:cs="宋体"/>
          <w:sz w:val="28"/>
        </w:rPr>
        <w:t>层</w:t>
      </w:r>
      <w:r>
        <w:rPr>
          <w:rFonts w:ascii="宋体" w:eastAsia="宋体" w:hAnsi="MS Mincho" w:cs="宋体"/>
          <w:sz w:val="28"/>
        </w:rPr>
        <w:t>次的活</w:t>
      </w:r>
      <w:r>
        <w:rPr>
          <w:rFonts w:ascii="宋体" w:eastAsia="宋体" w:hAnsi="SimSun" w:cs="宋体"/>
          <w:sz w:val="28"/>
        </w:rPr>
        <w:t>动</w:t>
      </w:r>
      <w:r>
        <w:rPr>
          <w:rFonts w:ascii="宋体" w:eastAsia="宋体" w:hAnsi="MS Mincho" w:cs="宋体"/>
          <w:sz w:val="28"/>
        </w:rPr>
        <w:t>材料，能</w:t>
      </w:r>
      <w:r>
        <w:rPr>
          <w:rFonts w:ascii="宋体" w:eastAsia="宋体" w:hAnsi="SimSun" w:cs="宋体"/>
          <w:sz w:val="28"/>
        </w:rPr>
        <w:t>够满</w:t>
      </w:r>
      <w:r>
        <w:rPr>
          <w:rFonts w:ascii="宋体" w:eastAsia="宋体" w:hAnsi="MS Mincho" w:cs="宋体"/>
          <w:sz w:val="28"/>
        </w:rPr>
        <w:t>足不同幼儿</w:t>
      </w:r>
      <w:r>
        <w:rPr>
          <w:rFonts w:ascii="宋体" w:eastAsia="宋体" w:hAnsi="SimSun" w:cs="宋体"/>
          <w:sz w:val="28"/>
        </w:rPr>
        <w:t>进</w:t>
      </w:r>
      <w:r>
        <w:rPr>
          <w:rFonts w:ascii="宋体" w:eastAsia="宋体" w:hAnsi="MS Mincho" w:cs="宋体"/>
          <w:sz w:val="28"/>
        </w:rPr>
        <w:t>行自主</w:t>
      </w:r>
      <w:r>
        <w:rPr>
          <w:rFonts w:ascii="宋体" w:eastAsia="宋体" w:hAnsi="SimSun" w:cs="宋体"/>
          <w:sz w:val="28"/>
        </w:rPr>
        <w:t>选</w:t>
      </w:r>
      <w:r>
        <w:rPr>
          <w:rFonts w:ascii="宋体" w:eastAsia="宋体" w:hAnsi="MS Mincho" w:cs="宋体"/>
          <w:sz w:val="28"/>
        </w:rPr>
        <w:t>取的需要。</w:t>
      </w:r>
    </w:p>
    <w:p>
      <w:pPr>
        <w:spacing w:before="160" w:beforeAutospacing="0" w:after="160" w:afterAutospacing="0" w:line="360" w:lineRule="auto"/>
        <w:ind w:firstLine="560"/>
        <w:contextualSpacing w:val="0"/>
        <w:jc w:val="both"/>
      </w:pPr>
      <w:r>
        <w:rPr>
          <w:rFonts w:ascii="宋体" w:eastAsia="宋体" w:hAnsi="MS Mincho" w:cs="宋体"/>
          <w:b/>
          <w:bCs/>
          <w:sz w:val="28"/>
        </w:rPr>
        <w:t>二、区域材料投放要有</w:t>
      </w:r>
      <w:r>
        <w:rPr>
          <w:rFonts w:ascii="宋体" w:eastAsia="宋体" w:hAnsi="SimSun" w:cs="宋体"/>
          <w:b/>
          <w:bCs/>
          <w:sz w:val="28"/>
        </w:rPr>
        <w:t>层</w:t>
      </w:r>
      <w:r>
        <w:rPr>
          <w:rFonts w:ascii="宋体" w:eastAsia="宋体" w:hAnsi="MS Mincho" w:cs="宋体"/>
          <w:b/>
          <w:bCs/>
          <w:sz w:val="28"/>
        </w:rPr>
        <w:t>次性</w:t>
      </w:r>
    </w:p>
    <w:p>
      <w:pPr>
        <w:spacing w:before="160" w:beforeAutospacing="0" w:after="160" w:afterAutospacing="0" w:line="360" w:lineRule="auto"/>
        <w:ind w:firstLine="560"/>
        <w:contextualSpacing w:val="0"/>
        <w:jc w:val="both"/>
      </w:pPr>
      <w:r>
        <w:rPr>
          <w:rFonts w:ascii="宋体" w:eastAsia="宋体" w:hAnsi="SimSun" w:cs="宋体"/>
          <w:sz w:val="28"/>
        </w:rPr>
        <w:t>每</w:t>
      </w:r>
      <w:r>
        <w:rPr>
          <w:rFonts w:ascii="宋体" w:eastAsia="宋体" w:hAnsi="MS Mincho" w:cs="宋体"/>
          <w:sz w:val="28"/>
        </w:rPr>
        <w:t>个幼儿的潜力水平不同，因此材料投放要兼</w:t>
      </w:r>
      <w:r>
        <w:rPr>
          <w:rFonts w:ascii="宋体" w:eastAsia="宋体" w:hAnsi="SimSun" w:cs="宋体"/>
          <w:sz w:val="28"/>
        </w:rPr>
        <w:t>顾</w:t>
      </w:r>
      <w:r>
        <w:rPr>
          <w:rFonts w:ascii="宋体" w:eastAsia="宋体" w:hAnsi="MS Mincho" w:cs="宋体"/>
          <w:sz w:val="28"/>
        </w:rPr>
        <w:t>到</w:t>
      </w:r>
      <w:r>
        <w:rPr>
          <w:rFonts w:ascii="宋体" w:eastAsia="宋体" w:hAnsi="SimSun" w:cs="宋体"/>
          <w:sz w:val="28"/>
        </w:rPr>
        <w:t>每</w:t>
      </w:r>
      <w:r>
        <w:rPr>
          <w:rFonts w:ascii="宋体" w:eastAsia="宋体" w:hAnsi="MS Mincho" w:cs="宋体"/>
          <w:sz w:val="28"/>
        </w:rPr>
        <w:t>个</w:t>
      </w:r>
      <w:r>
        <w:rPr>
          <w:rFonts w:ascii="宋体" w:eastAsia="宋体" w:hAnsi="SimSun" w:cs="宋体"/>
          <w:sz w:val="28"/>
        </w:rPr>
        <w:t>层</w:t>
      </w:r>
      <w:r>
        <w:rPr>
          <w:rFonts w:ascii="宋体" w:eastAsia="宋体" w:hAnsi="MS Mincho" w:cs="宋体"/>
          <w:sz w:val="28"/>
        </w:rPr>
        <w:t>次幼儿，不能都</w:t>
      </w:r>
      <w:r>
        <w:rPr>
          <w:rFonts w:ascii="宋体" w:eastAsia="宋体" w:hAnsi="SimSun" w:cs="宋体"/>
          <w:sz w:val="28"/>
        </w:rPr>
        <w:t>简单</w:t>
      </w:r>
      <w:r>
        <w:rPr>
          <w:rFonts w:ascii="宋体" w:eastAsia="宋体" w:hAnsi="MS Mincho" w:cs="宋体"/>
          <w:sz w:val="28"/>
        </w:rPr>
        <w:t>，也不能都</w:t>
      </w:r>
      <w:r>
        <w:rPr>
          <w:rFonts w:ascii="宋体" w:eastAsia="宋体" w:hAnsi="SimSun" w:cs="宋体"/>
          <w:sz w:val="28"/>
        </w:rPr>
        <w:t>复杂</w:t>
      </w:r>
      <w:r>
        <w:rPr>
          <w:rFonts w:ascii="宋体" w:eastAsia="宋体" w:hAnsi="MS Mincho" w:cs="宋体"/>
          <w:sz w:val="28"/>
        </w:rPr>
        <w:t>，要</w:t>
      </w:r>
      <w:r>
        <w:rPr>
          <w:rFonts w:ascii="宋体" w:eastAsia="宋体" w:hAnsi="SimSun" w:cs="宋体"/>
          <w:sz w:val="28"/>
        </w:rPr>
        <w:t>为</w:t>
      </w:r>
      <w:r>
        <w:rPr>
          <w:rFonts w:ascii="宋体" w:eastAsia="宋体" w:hAnsi="MS Mincho" w:cs="宋体"/>
          <w:sz w:val="28"/>
        </w:rPr>
        <w:t>不同水平的幼儿</w:t>
      </w:r>
      <w:r>
        <w:rPr>
          <w:rFonts w:ascii="宋体" w:eastAsia="宋体" w:hAnsi="SimSun" w:cs="宋体"/>
          <w:sz w:val="28"/>
        </w:rPr>
        <w:t>带给</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的机会和成功的条件。比如小班美工区</w:t>
      </w:r>
      <w:r>
        <w:rPr>
          <w:rFonts w:ascii="宋体" w:eastAsia="宋体" w:cs="宋体"/>
          <w:sz w:val="28"/>
        </w:rPr>
        <w:t>“</w:t>
      </w:r>
      <w:r>
        <w:rPr>
          <w:rFonts w:ascii="宋体" w:eastAsia="宋体" w:hAnsi="MS Mincho" w:cs="宋体"/>
          <w:sz w:val="28"/>
        </w:rPr>
        <w:t>穿</w:t>
      </w:r>
      <w:r>
        <w:rPr>
          <w:rFonts w:ascii="宋体" w:eastAsia="宋体" w:hAnsi="SimSun" w:cs="宋体"/>
          <w:sz w:val="28"/>
        </w:rPr>
        <w:t>项链</w:t>
      </w:r>
      <w:r>
        <w:rPr>
          <w:rFonts w:ascii="宋体" w:eastAsia="宋体" w:cs="宋体"/>
          <w:sz w:val="28"/>
        </w:rPr>
        <w:t>”</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、教</w:t>
      </w:r>
      <w:r>
        <w:rPr>
          <w:rFonts w:ascii="宋体" w:eastAsia="宋体" w:hAnsi="SimSun" w:cs="宋体"/>
          <w:sz w:val="28"/>
        </w:rPr>
        <w:t>师带给</w:t>
      </w:r>
      <w:r>
        <w:rPr>
          <w:rFonts w:ascii="宋体" w:eastAsia="宋体" w:hAnsi="MS Mincho" w:cs="宋体"/>
          <w:sz w:val="28"/>
        </w:rPr>
        <w:t>三</w:t>
      </w:r>
      <w:r>
        <w:rPr>
          <w:rFonts w:ascii="宋体" w:eastAsia="宋体" w:hAnsi="SimSun" w:cs="宋体"/>
          <w:sz w:val="28"/>
        </w:rPr>
        <w:t>种层</w:t>
      </w:r>
      <w:r>
        <w:rPr>
          <w:rFonts w:ascii="宋体" w:eastAsia="宋体" w:hAnsi="MS Mincho" w:cs="宋体"/>
          <w:sz w:val="28"/>
        </w:rPr>
        <w:t>次的材料，由最</w:t>
      </w:r>
      <w:r>
        <w:rPr>
          <w:rFonts w:ascii="宋体" w:eastAsia="宋体" w:hAnsi="SimSun" w:cs="宋体"/>
          <w:sz w:val="28"/>
        </w:rPr>
        <w:t>简单</w:t>
      </w:r>
      <w:r>
        <w:rPr>
          <w:rFonts w:ascii="宋体" w:eastAsia="宋体" w:hAnsi="MS Mincho" w:cs="宋体"/>
          <w:sz w:val="28"/>
        </w:rPr>
        <w:t>的按同</w:t>
      </w:r>
      <w:r>
        <w:rPr>
          <w:rFonts w:ascii="宋体" w:eastAsia="宋体" w:hAnsi="SimSun" w:cs="宋体"/>
          <w:sz w:val="28"/>
        </w:rPr>
        <w:t>种颜</w:t>
      </w:r>
      <w:r>
        <w:rPr>
          <w:rFonts w:ascii="宋体" w:eastAsia="宋体" w:hAnsi="MS Mincho" w:cs="宋体"/>
          <w:sz w:val="28"/>
        </w:rPr>
        <w:t>色穿到两</w:t>
      </w:r>
      <w:r>
        <w:rPr>
          <w:rFonts w:ascii="宋体" w:eastAsia="宋体" w:hAnsi="SimSun" w:cs="宋体"/>
          <w:sz w:val="28"/>
        </w:rPr>
        <w:t>种颜</w:t>
      </w:r>
      <w:r>
        <w:rPr>
          <w:rFonts w:ascii="宋体" w:eastAsia="宋体" w:hAnsi="MS Mincho" w:cs="宋体"/>
          <w:sz w:val="28"/>
        </w:rPr>
        <w:t>色</w:t>
      </w:r>
      <w:r>
        <w:rPr>
          <w:rFonts w:ascii="宋体" w:eastAsia="宋体" w:hAnsi="SimSun" w:cs="宋体"/>
          <w:sz w:val="28"/>
        </w:rPr>
        <w:t>间</w:t>
      </w:r>
      <w:r>
        <w:rPr>
          <w:rFonts w:ascii="宋体" w:eastAsia="宋体" w:hAnsi="MS Mincho" w:cs="宋体"/>
          <w:sz w:val="28"/>
        </w:rPr>
        <w:t>隔穿再到三</w:t>
      </w:r>
      <w:r>
        <w:rPr>
          <w:rFonts w:ascii="宋体" w:eastAsia="宋体" w:hAnsi="SimSun" w:cs="宋体"/>
          <w:sz w:val="28"/>
        </w:rPr>
        <w:t>种颜</w:t>
      </w:r>
      <w:r>
        <w:rPr>
          <w:rFonts w:ascii="宋体" w:eastAsia="宋体" w:hAnsi="MS Mincho" w:cs="宋体"/>
          <w:sz w:val="28"/>
        </w:rPr>
        <w:t>色</w:t>
      </w:r>
      <w:r>
        <w:rPr>
          <w:rFonts w:ascii="宋体" w:eastAsia="宋体" w:hAnsi="SimSun" w:cs="宋体"/>
          <w:sz w:val="28"/>
        </w:rPr>
        <w:t>规</w:t>
      </w:r>
      <w:r>
        <w:rPr>
          <w:rFonts w:ascii="宋体" w:eastAsia="宋体" w:hAnsi="MS Mincho" w:cs="宋体"/>
          <w:sz w:val="28"/>
        </w:rPr>
        <w:t>律性穿。益智区投放的拼</w:t>
      </w:r>
      <w:r>
        <w:rPr>
          <w:rFonts w:ascii="宋体" w:eastAsia="宋体" w:hAnsi="SimSun" w:cs="宋体"/>
          <w:sz w:val="28"/>
        </w:rPr>
        <w:t>图</w:t>
      </w:r>
      <w:r>
        <w:rPr>
          <w:rFonts w:ascii="宋体" w:eastAsia="宋体" w:hAnsi="MS Mincho" w:cs="宋体"/>
          <w:sz w:val="28"/>
        </w:rPr>
        <w:t>，按</w:t>
      </w:r>
      <w:r>
        <w:rPr>
          <w:rFonts w:ascii="宋体" w:eastAsia="宋体" w:hAnsi="SimSun" w:cs="宋体"/>
          <w:sz w:val="28"/>
        </w:rPr>
        <w:t>块</w:t>
      </w:r>
      <w:r>
        <w:rPr>
          <w:rFonts w:ascii="宋体" w:eastAsia="宋体" w:hAnsi="MS Mincho" w:cs="宋体"/>
          <w:sz w:val="28"/>
        </w:rPr>
        <w:t>数的不同拼</w:t>
      </w:r>
      <w:r>
        <w:rPr>
          <w:rFonts w:ascii="宋体" w:eastAsia="宋体" w:cs="宋体"/>
          <w:sz w:val="28"/>
        </w:rPr>
        <w:t>(4</w:t>
      </w:r>
      <w:r>
        <w:rPr>
          <w:rFonts w:ascii="宋体" w:eastAsia="宋体" w:hAnsi="MS Mincho" w:cs="宋体"/>
          <w:sz w:val="28"/>
        </w:rPr>
        <w:t>、</w:t>
      </w:r>
      <w:r>
        <w:rPr>
          <w:rFonts w:ascii="宋体" w:eastAsia="宋体" w:cs="宋体"/>
          <w:sz w:val="28"/>
        </w:rPr>
        <w:t>6</w:t>
      </w:r>
      <w:r>
        <w:rPr>
          <w:rFonts w:ascii="宋体" w:eastAsia="宋体" w:hAnsi="MS Mincho" w:cs="宋体"/>
          <w:sz w:val="28"/>
        </w:rPr>
        <w:t>、</w:t>
      </w:r>
      <w:r>
        <w:rPr>
          <w:rFonts w:ascii="宋体" w:eastAsia="宋体" w:cs="宋体"/>
          <w:sz w:val="28"/>
        </w:rPr>
        <w:t>8</w:t>
      </w:r>
      <w:r>
        <w:rPr>
          <w:rFonts w:ascii="宋体" w:eastAsia="宋体" w:hAnsi="MS Mincho" w:cs="宋体"/>
          <w:sz w:val="28"/>
        </w:rPr>
        <w:t>、</w:t>
      </w:r>
      <w:r>
        <w:rPr>
          <w:rFonts w:ascii="宋体" w:eastAsia="宋体" w:cs="宋体"/>
          <w:sz w:val="28"/>
        </w:rPr>
        <w:t>10)</w:t>
      </w:r>
      <w:r>
        <w:rPr>
          <w:rFonts w:ascii="宋体" w:eastAsia="宋体" w:hAnsi="MS Mincho" w:cs="宋体"/>
          <w:sz w:val="28"/>
        </w:rPr>
        <w:t>都就</w:t>
      </w:r>
      <w:r>
        <w:rPr>
          <w:rFonts w:ascii="宋体" w:eastAsia="宋体" w:hAnsi="SimSun" w:cs="宋体"/>
          <w:sz w:val="28"/>
        </w:rPr>
        <w:t>应</w:t>
      </w:r>
      <w:r>
        <w:rPr>
          <w:rFonts w:ascii="宋体" w:eastAsia="宋体" w:hAnsi="MS Mincho" w:cs="宋体"/>
          <w:sz w:val="28"/>
        </w:rPr>
        <w:t>体</w:t>
      </w:r>
      <w:r>
        <w:rPr>
          <w:rFonts w:ascii="宋体" w:eastAsia="宋体" w:hAnsi="SimSun" w:cs="宋体"/>
          <w:sz w:val="28"/>
        </w:rPr>
        <w:t>现层</w:t>
      </w:r>
      <w:r>
        <w:rPr>
          <w:rFonts w:ascii="宋体" w:eastAsia="宋体" w:hAnsi="MS Mincho" w:cs="宋体"/>
          <w:sz w:val="28"/>
        </w:rPr>
        <w:t>次性。</w:t>
      </w:r>
    </w:p>
    <w:p>
      <w:pPr>
        <w:spacing w:before="160" w:beforeAutospacing="0" w:after="160" w:afterAutospacing="0" w:line="360" w:lineRule="auto"/>
        <w:ind w:firstLine="560"/>
        <w:contextualSpacing w:val="0"/>
        <w:jc w:val="both"/>
      </w:pPr>
      <w:r>
        <w:rPr>
          <w:rFonts w:ascii="宋体" w:eastAsia="宋体" w:hAnsi="MS Mincho" w:cs="宋体"/>
          <w:b/>
          <w:bCs/>
          <w:sz w:val="28"/>
        </w:rPr>
        <w:t>三、教</w:t>
      </w:r>
      <w:r>
        <w:rPr>
          <w:rFonts w:ascii="宋体" w:eastAsia="宋体" w:hAnsi="SimSun" w:cs="宋体"/>
          <w:b/>
          <w:bCs/>
          <w:sz w:val="28"/>
        </w:rPr>
        <w:t>师</w:t>
      </w:r>
      <w:r>
        <w:rPr>
          <w:rFonts w:ascii="宋体" w:eastAsia="宋体" w:hAnsi="MS Mincho" w:cs="宋体"/>
          <w:b/>
          <w:bCs/>
          <w:sz w:val="28"/>
        </w:rPr>
        <w:t>的指</w:t>
      </w:r>
      <w:r>
        <w:rPr>
          <w:rFonts w:ascii="宋体" w:eastAsia="宋体" w:hAnsi="SimSun" w:cs="宋体"/>
          <w:b/>
          <w:bCs/>
          <w:sz w:val="28"/>
        </w:rPr>
        <w:t>导</w:t>
      </w:r>
    </w:p>
    <w:p>
      <w:pPr>
        <w:spacing w:before="160" w:beforeAutospacing="0" w:after="160" w:afterAutospacing="0" w:line="360" w:lineRule="auto"/>
        <w:ind w:firstLine="560"/>
        <w:contextualSpacing w:val="0"/>
        <w:jc w:val="both"/>
      </w:pP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现场</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在幼儿游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展中</w:t>
      </w:r>
      <w:r>
        <w:rPr>
          <w:rFonts w:ascii="宋体" w:eastAsia="宋体" w:hAnsi="SimSun" w:cs="宋体"/>
          <w:sz w:val="28"/>
        </w:rPr>
        <w:t>显</w:t>
      </w:r>
      <w:r>
        <w:rPr>
          <w:rFonts w:ascii="宋体" w:eastAsia="宋体" w:hAnsi="MS Mincho" w:cs="宋体"/>
          <w:sz w:val="28"/>
        </w:rPr>
        <w:t>得十分重要，它决定着幼儿游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展，教</w:t>
      </w:r>
      <w:r>
        <w:rPr>
          <w:rFonts w:ascii="宋体" w:eastAsia="宋体" w:hAnsi="SimSun" w:cs="宋体"/>
          <w:sz w:val="28"/>
        </w:rPr>
        <w:t>师</w:t>
      </w:r>
      <w:r>
        <w:rPr>
          <w:rFonts w:ascii="宋体" w:eastAsia="宋体" w:hAnsi="MS Mincho" w:cs="宋体"/>
          <w:sz w:val="28"/>
        </w:rPr>
        <w:t>始</w:t>
      </w:r>
      <w:r>
        <w:rPr>
          <w:rFonts w:ascii="宋体" w:eastAsia="宋体" w:hAnsi="SimSun" w:cs="宋体"/>
          <w:sz w:val="28"/>
        </w:rPr>
        <w:t>终</w:t>
      </w:r>
      <w:r>
        <w:rPr>
          <w:rFonts w:ascii="宋体" w:eastAsia="宋体" w:hAnsi="MS Mincho" w:cs="宋体"/>
          <w:sz w:val="28"/>
        </w:rPr>
        <w:t>要清楚自己</w:t>
      </w:r>
      <w:r>
        <w:rPr>
          <w:rFonts w:ascii="宋体" w:eastAsia="宋体" w:hAnsi="SimSun" w:cs="宋体"/>
          <w:sz w:val="28"/>
        </w:rPr>
        <w:t>应处</w:t>
      </w:r>
      <w:r>
        <w:rPr>
          <w:rFonts w:ascii="宋体" w:eastAsia="宋体" w:hAnsi="MS Mincho" w:cs="宋体"/>
          <w:sz w:val="28"/>
        </w:rPr>
        <w:t>的位置，不就</w:t>
      </w:r>
      <w:r>
        <w:rPr>
          <w:rFonts w:ascii="宋体" w:eastAsia="宋体" w:hAnsi="SimSun" w:cs="宋体"/>
          <w:sz w:val="28"/>
        </w:rPr>
        <w:t>应</w:t>
      </w:r>
      <w:r>
        <w:rPr>
          <w:rFonts w:ascii="宋体" w:eastAsia="宋体" w:hAnsi="MS Mincho" w:cs="宋体"/>
          <w:sz w:val="28"/>
        </w:rPr>
        <w:t>是知</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输</w:t>
      </w:r>
      <w:r>
        <w:rPr>
          <w:rFonts w:ascii="宋体" w:eastAsia="宋体" w:hAnsi="MS Mincho" w:cs="宋体"/>
          <w:sz w:val="28"/>
        </w:rPr>
        <w:t>出教育者，而是</w:t>
      </w:r>
      <w:r>
        <w:rPr>
          <w:rFonts w:ascii="宋体" w:eastAsia="宋体" w:hAnsi="SimSun" w:cs="宋体"/>
          <w:sz w:val="28"/>
        </w:rPr>
        <w:t>应带给</w:t>
      </w:r>
      <w:r>
        <w:rPr>
          <w:rFonts w:ascii="宋体" w:eastAsia="宋体" w:hAnsi="MS Mincho" w:cs="宋体"/>
          <w:sz w:val="28"/>
        </w:rPr>
        <w:t>舞台、清楚自己</w:t>
      </w:r>
      <w:r>
        <w:rPr>
          <w:rFonts w:ascii="宋体" w:eastAsia="宋体" w:hAnsi="SimSun" w:cs="宋体"/>
          <w:sz w:val="28"/>
        </w:rPr>
        <w:t>应处</w:t>
      </w:r>
      <w:r>
        <w:rPr>
          <w:rFonts w:ascii="宋体" w:eastAsia="宋体" w:hAnsi="MS Mincho" w:cs="宋体"/>
          <w:sz w:val="28"/>
        </w:rPr>
        <w:t>的位置，指出方向与</w:t>
      </w:r>
      <w:r>
        <w:rPr>
          <w:rFonts w:ascii="宋体" w:eastAsia="宋体" w:hAnsi="SimSun" w:cs="宋体"/>
          <w:sz w:val="28"/>
        </w:rPr>
        <w:t>关键时</w:t>
      </w:r>
      <w:r>
        <w:rPr>
          <w:rFonts w:ascii="宋体" w:eastAsia="宋体" w:hAnsi="MS Mincho" w:cs="宋体"/>
          <w:sz w:val="28"/>
        </w:rPr>
        <w:t>刻</w:t>
      </w:r>
      <w:r>
        <w:rPr>
          <w:rFonts w:ascii="宋体" w:eastAsia="宋体" w:hAnsi="SimSun" w:cs="宋体"/>
          <w:sz w:val="28"/>
        </w:rPr>
        <w:t>给</w:t>
      </w:r>
      <w:r>
        <w:rPr>
          <w:rFonts w:ascii="宋体" w:eastAsia="宋体" w:hAnsi="MS Mincho" w:cs="宋体"/>
          <w:sz w:val="28"/>
        </w:rPr>
        <w:t>予指</w:t>
      </w:r>
      <w:r>
        <w:rPr>
          <w:rFonts w:ascii="宋体" w:eastAsia="宋体" w:hAnsi="SimSun" w:cs="宋体"/>
          <w:sz w:val="28"/>
        </w:rPr>
        <w:t>导</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，扮演好</w:t>
      </w:r>
      <w:r>
        <w:rPr>
          <w:rFonts w:ascii="宋体" w:eastAsia="宋体" w:hAnsi="SimSun" w:cs="宋体"/>
          <w:sz w:val="28"/>
        </w:rPr>
        <w:t>观</w:t>
      </w:r>
      <w:r>
        <w:rPr>
          <w:rFonts w:ascii="宋体" w:eastAsia="宋体" w:hAnsi="MS Mincho" w:cs="宋体"/>
          <w:sz w:val="28"/>
        </w:rPr>
        <w:t>察者与指</w:t>
      </w:r>
      <w:r>
        <w:rPr>
          <w:rFonts w:ascii="宋体" w:eastAsia="宋体" w:hAnsi="SimSun" w:cs="宋体"/>
          <w:sz w:val="28"/>
        </w:rPr>
        <w:t>导</w:t>
      </w:r>
      <w:r>
        <w:rPr>
          <w:rFonts w:ascii="宋体" w:eastAsia="宋体" w:hAnsi="MS Mincho" w:cs="宋体"/>
          <w:sz w:val="28"/>
        </w:rPr>
        <w:t>者的主角。</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观</w:t>
      </w:r>
      <w:r>
        <w:rPr>
          <w:rFonts w:ascii="宋体" w:eastAsia="宋体" w:hAnsi="MS Mincho" w:cs="宋体"/>
          <w:sz w:val="28"/>
        </w:rPr>
        <w:t>察、再指</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观</w:t>
      </w:r>
      <w:r>
        <w:rPr>
          <w:rFonts w:ascii="宋体" w:eastAsia="宋体" w:hAnsi="MS Mincho" w:cs="宋体"/>
          <w:sz w:val="28"/>
        </w:rPr>
        <w:t>察是了解孩子的重要途径，它能</w:t>
      </w:r>
      <w:r>
        <w:rPr>
          <w:rFonts w:ascii="宋体" w:eastAsia="宋体" w:hAnsi="SimSun" w:cs="宋体"/>
          <w:sz w:val="28"/>
        </w:rPr>
        <w:t>够</w:t>
      </w:r>
      <w:r>
        <w:rPr>
          <w:rFonts w:ascii="宋体" w:eastAsia="宋体" w:hAnsi="MS Mincho" w:cs="宋体"/>
          <w:sz w:val="28"/>
        </w:rPr>
        <w:t>帮忙教</w:t>
      </w:r>
      <w:r>
        <w:rPr>
          <w:rFonts w:ascii="宋体" w:eastAsia="宋体" w:hAnsi="SimSun" w:cs="宋体"/>
          <w:sz w:val="28"/>
        </w:rPr>
        <w:t>师</w:t>
      </w:r>
      <w:r>
        <w:rPr>
          <w:rFonts w:ascii="宋体" w:eastAsia="宋体" w:hAnsi="MS Mincho" w:cs="宋体"/>
          <w:sz w:val="28"/>
        </w:rPr>
        <w:t>准确地了解幼儿在游</w:t>
      </w:r>
      <w:r>
        <w:rPr>
          <w:rFonts w:ascii="宋体" w:eastAsia="宋体" w:hAnsi="SimSun" w:cs="宋体"/>
          <w:sz w:val="28"/>
        </w:rPr>
        <w:t>戏</w:t>
      </w:r>
      <w:r>
        <w:rPr>
          <w:rFonts w:ascii="宋体" w:eastAsia="宋体" w:hAnsi="MS Mincho" w:cs="宋体"/>
          <w:sz w:val="28"/>
        </w:rPr>
        <w:t>中的表</w:t>
      </w:r>
      <w:r>
        <w:rPr>
          <w:rFonts w:ascii="宋体" w:eastAsia="宋体" w:hAnsi="SimSun" w:cs="宋体"/>
          <w:sz w:val="28"/>
        </w:rPr>
        <w:t>现</w:t>
      </w:r>
      <w:r>
        <w:rPr>
          <w:rFonts w:ascii="宋体" w:eastAsia="宋体" w:hAnsi="MS Mincho" w:cs="宋体"/>
          <w:sz w:val="28"/>
        </w:rPr>
        <w:t>，了解其</w:t>
      </w:r>
      <w:r>
        <w:rPr>
          <w:rFonts w:ascii="宋体" w:eastAsia="宋体" w:hAnsi="SimSun" w:cs="宋体"/>
          <w:sz w:val="28"/>
        </w:rPr>
        <w:t>发</w:t>
      </w:r>
      <w:r>
        <w:rPr>
          <w:rFonts w:ascii="宋体" w:eastAsia="宋体" w:hAnsi="MS Mincho" w:cs="宋体"/>
          <w:sz w:val="28"/>
        </w:rPr>
        <w:t>展的特点与需要，并在此基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进</w:t>
      </w:r>
      <w:r>
        <w:rPr>
          <w:rFonts w:ascii="宋体" w:eastAsia="宋体" w:hAnsi="MS Mincho" w:cs="宋体"/>
          <w:sz w:val="28"/>
        </w:rPr>
        <w:t>行分析，从客</w:t>
      </w:r>
      <w:r>
        <w:rPr>
          <w:rFonts w:ascii="宋体" w:eastAsia="宋体" w:hAnsi="SimSun" w:cs="宋体"/>
          <w:sz w:val="28"/>
        </w:rPr>
        <w:t>观实际</w:t>
      </w:r>
      <w:r>
        <w:rPr>
          <w:rFonts w:ascii="宋体" w:eastAsia="宋体" w:hAnsi="MS Mincho" w:cs="宋体"/>
          <w:sz w:val="28"/>
        </w:rPr>
        <w:t>出</w:t>
      </w:r>
      <w:r>
        <w:rPr>
          <w:rFonts w:ascii="宋体" w:eastAsia="宋体" w:hAnsi="SimSun" w:cs="宋体"/>
          <w:sz w:val="28"/>
        </w:rPr>
        <w:t>发</w:t>
      </w:r>
      <w:r>
        <w:rPr>
          <w:rFonts w:ascii="宋体" w:eastAsia="宋体" w:hAnsi="MS Mincho" w:cs="宋体"/>
          <w:sz w:val="28"/>
        </w:rPr>
        <w:t>，提高教育指</w:t>
      </w:r>
      <w:r>
        <w:rPr>
          <w:rFonts w:ascii="宋体" w:eastAsia="宋体" w:hAnsi="SimSun" w:cs="宋体"/>
          <w:sz w:val="28"/>
        </w:rPr>
        <w:t>导</w:t>
      </w:r>
      <w:r>
        <w:rPr>
          <w:rFonts w:ascii="宋体" w:eastAsia="宋体" w:hAnsi="MS Mincho" w:cs="宋体"/>
          <w:sz w:val="28"/>
        </w:rPr>
        <w:t>的效果，最大限度地</w:t>
      </w:r>
      <w:r>
        <w:rPr>
          <w:rFonts w:ascii="宋体" w:eastAsia="宋体" w:hAnsi="SimSun" w:cs="宋体"/>
          <w:sz w:val="28"/>
        </w:rPr>
        <w:t>发挥</w:t>
      </w:r>
      <w:r>
        <w:rPr>
          <w:rFonts w:ascii="宋体" w:eastAsia="宋体" w:hAnsi="MS Mincho" w:cs="宋体"/>
          <w:sz w:val="28"/>
        </w:rPr>
        <w:t>幼儿的游</w:t>
      </w:r>
      <w:r>
        <w:rPr>
          <w:rFonts w:ascii="宋体" w:eastAsia="宋体" w:hAnsi="SimSun" w:cs="宋体"/>
          <w:sz w:val="28"/>
        </w:rPr>
        <w:t>戏</w:t>
      </w:r>
      <w:r>
        <w:rPr>
          <w:rFonts w:ascii="宋体" w:eastAsia="宋体" w:hAnsi="MS Mincho" w:cs="宋体"/>
          <w:sz w:val="28"/>
        </w:rPr>
        <w:t>。可避免教</w:t>
      </w:r>
      <w:r>
        <w:rPr>
          <w:rFonts w:ascii="宋体" w:eastAsia="宋体" w:hAnsi="SimSun" w:cs="宋体"/>
          <w:sz w:val="28"/>
        </w:rPr>
        <w:t>师</w:t>
      </w:r>
      <w:r>
        <w:rPr>
          <w:rFonts w:ascii="宋体" w:eastAsia="宋体" w:hAnsi="MS Mincho" w:cs="宋体"/>
          <w:sz w:val="28"/>
        </w:rPr>
        <w:t>因不了解游</w:t>
      </w:r>
      <w:r>
        <w:rPr>
          <w:rFonts w:ascii="宋体" w:eastAsia="宋体" w:hAnsi="SimSun" w:cs="宋体"/>
          <w:sz w:val="28"/>
        </w:rPr>
        <w:t>戏</w:t>
      </w:r>
      <w:r>
        <w:rPr>
          <w:rFonts w:ascii="宋体" w:eastAsia="宋体" w:hAnsi="MS Mincho" w:cs="宋体"/>
          <w:sz w:val="28"/>
        </w:rPr>
        <w:t>情景而</w:t>
      </w:r>
      <w:r>
        <w:rPr>
          <w:rFonts w:ascii="宋体" w:eastAsia="宋体" w:hAnsi="SimSun" w:cs="宋体"/>
          <w:sz w:val="28"/>
        </w:rPr>
        <w:t>产</w:t>
      </w:r>
      <w:r>
        <w:rPr>
          <w:rFonts w:ascii="宋体" w:eastAsia="宋体" w:hAnsi="MS Mincho" w:cs="宋体"/>
          <w:sz w:val="28"/>
        </w:rPr>
        <w:t>生的不适宜的干</w:t>
      </w:r>
      <w:r>
        <w:rPr>
          <w:rFonts w:ascii="宋体" w:eastAsia="宋体" w:hAnsi="SimSun" w:cs="宋体"/>
          <w:sz w:val="28"/>
        </w:rPr>
        <w:t>扰</w:t>
      </w:r>
      <w:r>
        <w:rPr>
          <w:rFonts w:ascii="宋体" w:eastAsia="宋体" w:hAnsi="MS Mincho" w:cs="宋体"/>
          <w:sz w:val="28"/>
        </w:rPr>
        <w:t>幼儿游</w:t>
      </w:r>
      <w:r>
        <w:rPr>
          <w:rFonts w:ascii="宋体" w:eastAsia="宋体" w:hAnsi="SimSun" w:cs="宋体"/>
          <w:sz w:val="28"/>
        </w:rPr>
        <w:t>戏</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行</w:t>
      </w:r>
      <w:r>
        <w:rPr>
          <w:rFonts w:ascii="宋体" w:eastAsia="宋体" w:hAnsi="SimSun" w:cs="宋体"/>
          <w:sz w:val="28"/>
        </w:rPr>
        <w:t>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、把握</w:t>
      </w:r>
      <w:r>
        <w:rPr>
          <w:rFonts w:ascii="宋体" w:eastAsia="宋体" w:hAnsi="SimSun" w:cs="宋体"/>
          <w:sz w:val="28"/>
        </w:rPr>
        <w:t>时</w:t>
      </w:r>
      <w:r>
        <w:rPr>
          <w:rFonts w:ascii="宋体" w:eastAsia="宋体" w:hAnsi="MS Mincho" w:cs="宋体"/>
          <w:sz w:val="28"/>
        </w:rPr>
        <w:t>机，适</w:t>
      </w:r>
      <w:r>
        <w:rPr>
          <w:rFonts w:ascii="宋体" w:eastAsia="宋体" w:hAnsi="SimSun" w:cs="宋体"/>
          <w:sz w:val="28"/>
        </w:rPr>
        <w:t>时</w:t>
      </w:r>
      <w:r>
        <w:rPr>
          <w:rFonts w:ascii="宋体" w:eastAsia="宋体" w:hAnsi="MS Mincho" w:cs="宋体"/>
          <w:sz w:val="28"/>
        </w:rPr>
        <w:t>介入指</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如果教</w:t>
      </w:r>
      <w:r>
        <w:rPr>
          <w:rFonts w:ascii="宋体" w:eastAsia="宋体" w:hAnsi="SimSun" w:cs="宋体"/>
          <w:sz w:val="28"/>
        </w:rPr>
        <w:t>师发现</w:t>
      </w:r>
      <w:r>
        <w:rPr>
          <w:rFonts w:ascii="宋体" w:eastAsia="宋体" w:hAnsi="MS Mincho" w:cs="宋体"/>
          <w:sz w:val="28"/>
        </w:rPr>
        <w:t>了幼儿游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，需要介入游</w:t>
      </w:r>
      <w:r>
        <w:rPr>
          <w:rFonts w:ascii="宋体" w:eastAsia="宋体" w:hAnsi="SimSun" w:cs="宋体"/>
          <w:sz w:val="28"/>
        </w:rPr>
        <w:t>戏</w:t>
      </w:r>
      <w:r>
        <w:rPr>
          <w:rFonts w:ascii="宋体" w:eastAsia="宋体" w:hAnsi="MS Mincho" w:cs="宋体"/>
          <w:sz w:val="28"/>
        </w:rPr>
        <w:t>，</w:t>
      </w:r>
      <w:r>
        <w:rPr>
          <w:rFonts w:ascii="宋体" w:eastAsia="宋体" w:hAnsi="SimSun" w:cs="宋体"/>
          <w:sz w:val="28"/>
        </w:rPr>
        <w:t>须</w:t>
      </w:r>
      <w:r>
        <w:rPr>
          <w:rFonts w:ascii="宋体" w:eastAsia="宋体" w:hAnsi="MS Mincho" w:cs="宋体"/>
          <w:sz w:val="28"/>
        </w:rPr>
        <w:t>找好最佳的</w:t>
      </w:r>
      <w:r>
        <w:rPr>
          <w:rFonts w:ascii="宋体" w:eastAsia="宋体" w:hAnsi="SimSun" w:cs="宋体"/>
          <w:sz w:val="28"/>
        </w:rPr>
        <w:t>时</w:t>
      </w:r>
      <w:r>
        <w:rPr>
          <w:rFonts w:ascii="宋体" w:eastAsia="宋体" w:hAnsi="MS Mincho" w:cs="宋体"/>
          <w:sz w:val="28"/>
        </w:rPr>
        <w:t>机。通常在以下状况下介入：</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cs="宋体"/>
          <w:sz w:val="28"/>
        </w:rPr>
        <w:t>(1)</w:t>
      </w:r>
      <w:r>
        <w:rPr>
          <w:rFonts w:ascii="宋体" w:eastAsia="宋体" w:hAnsi="MS Mincho" w:cs="宋体"/>
          <w:sz w:val="28"/>
        </w:rPr>
        <w:t>当孩子遇到困</w:t>
      </w:r>
      <w:r>
        <w:rPr>
          <w:rFonts w:ascii="宋体" w:eastAsia="宋体" w:hAnsi="SimSun" w:cs="宋体"/>
          <w:sz w:val="28"/>
        </w:rPr>
        <w:t>难</w:t>
      </w:r>
      <w:r>
        <w:rPr>
          <w:rFonts w:ascii="宋体" w:eastAsia="宋体" w:hAnsi="MS Mincho" w:cs="宋体"/>
          <w:sz w:val="28"/>
        </w:rPr>
        <w:t>玩不下的</w:t>
      </w:r>
      <w:r>
        <w:rPr>
          <w:rFonts w:ascii="宋体" w:eastAsia="宋体" w:hAnsi="SimSun" w:cs="宋体"/>
          <w:sz w:val="28"/>
        </w:rPr>
        <w:t>时</w:t>
      </w:r>
      <w:r>
        <w:rPr>
          <w:rFonts w:ascii="宋体" w:eastAsia="宋体" w:hAnsi="MS Mincho" w:cs="宋体"/>
          <w:sz w:val="28"/>
        </w:rPr>
        <w:t>候。如：杰杰</w:t>
      </w:r>
      <w:r>
        <w:rPr>
          <w:rFonts w:ascii="宋体" w:eastAsia="宋体" w:hAnsi="SimSun" w:cs="宋体"/>
          <w:sz w:val="28"/>
        </w:rPr>
        <w:t>为</w:t>
      </w:r>
      <w:r>
        <w:rPr>
          <w:rFonts w:ascii="宋体" w:eastAsia="宋体" w:cs="宋体"/>
          <w:sz w:val="28"/>
        </w:rPr>
        <w:t>“</w:t>
      </w:r>
      <w:r>
        <w:rPr>
          <w:rFonts w:ascii="宋体" w:eastAsia="宋体" w:hAnsi="MS Mincho" w:cs="宋体"/>
          <w:sz w:val="28"/>
        </w:rPr>
        <w:t>娃娃家</w:t>
      </w:r>
      <w:r>
        <w:rPr>
          <w:rFonts w:ascii="宋体" w:eastAsia="宋体" w:cs="宋体"/>
          <w:sz w:val="28"/>
        </w:rPr>
        <w:t>“</w:t>
      </w:r>
      <w:r>
        <w:rPr>
          <w:rFonts w:ascii="宋体" w:eastAsia="宋体" w:hAnsi="MS Mincho" w:cs="宋体"/>
          <w:sz w:val="28"/>
        </w:rPr>
        <w:t>人数已足不能</w:t>
      </w:r>
      <w:r>
        <w:rPr>
          <w:rFonts w:ascii="宋体" w:eastAsia="宋体" w:hAnsi="SimSun" w:cs="宋体"/>
          <w:sz w:val="28"/>
        </w:rPr>
        <w:t>进</w:t>
      </w:r>
      <w:r>
        <w:rPr>
          <w:rFonts w:ascii="宋体" w:eastAsia="宋体" w:hAnsi="MS Mincho" w:cs="宋体"/>
          <w:sz w:val="28"/>
        </w:rPr>
        <w:t>入娃娃家游</w:t>
      </w:r>
      <w:r>
        <w:rPr>
          <w:rFonts w:ascii="宋体" w:eastAsia="宋体" w:hAnsi="SimSun" w:cs="宋体"/>
          <w:sz w:val="28"/>
        </w:rPr>
        <w:t>戏</w:t>
      </w:r>
      <w:r>
        <w:rPr>
          <w:rFonts w:ascii="宋体" w:eastAsia="宋体" w:hAnsi="MS Mincho" w:cs="宋体"/>
          <w:sz w:val="28"/>
        </w:rPr>
        <w:t>而苦</w:t>
      </w:r>
      <w:r>
        <w:rPr>
          <w:rFonts w:ascii="宋体" w:eastAsia="宋体" w:hAnsi="SimSun" w:cs="宋体"/>
          <w:sz w:val="28"/>
        </w:rPr>
        <w:t>恼</w:t>
      </w:r>
      <w:r>
        <w:rPr>
          <w:rFonts w:ascii="宋体" w:eastAsia="宋体" w:hAnsi="MS Mincho" w:cs="宋体"/>
          <w:sz w:val="28"/>
        </w:rPr>
        <w:t>，又不想去其他游</w:t>
      </w:r>
      <w:r>
        <w:rPr>
          <w:rFonts w:ascii="宋体" w:eastAsia="宋体" w:hAnsi="SimSun" w:cs="宋体"/>
          <w:sz w:val="28"/>
        </w:rPr>
        <w:t>戏</w:t>
      </w:r>
      <w:r>
        <w:rPr>
          <w:rFonts w:ascii="宋体" w:eastAsia="宋体" w:hAnsi="MS Mincho" w:cs="宋体"/>
          <w:sz w:val="28"/>
        </w:rPr>
        <w:t>区玩的</w:t>
      </w:r>
      <w:r>
        <w:rPr>
          <w:rFonts w:ascii="宋体" w:eastAsia="宋体" w:hAnsi="SimSun" w:cs="宋体"/>
          <w:sz w:val="28"/>
        </w:rPr>
        <w:t>时</w:t>
      </w:r>
      <w:r>
        <w:rPr>
          <w:rFonts w:ascii="宋体" w:eastAsia="宋体" w:hAnsi="MS Mincho" w:cs="宋体"/>
          <w:sz w:val="28"/>
        </w:rPr>
        <w:t>候，教</w:t>
      </w:r>
      <w:r>
        <w:rPr>
          <w:rFonts w:ascii="宋体" w:eastAsia="宋体" w:hAnsi="SimSun" w:cs="宋体"/>
          <w:sz w:val="28"/>
        </w:rPr>
        <w:t>师</w:t>
      </w:r>
      <w:r>
        <w:rPr>
          <w:rFonts w:ascii="宋体" w:eastAsia="宋体" w:hAnsi="MS Mincho" w:cs="宋体"/>
          <w:sz w:val="28"/>
        </w:rPr>
        <w:t>可引</w:t>
      </w:r>
      <w:r>
        <w:rPr>
          <w:rFonts w:ascii="宋体" w:eastAsia="宋体" w:hAnsi="SimSun" w:cs="宋体"/>
          <w:sz w:val="28"/>
        </w:rPr>
        <w:t>导</w:t>
      </w:r>
      <w:r>
        <w:rPr>
          <w:rFonts w:ascii="宋体" w:eastAsia="宋体" w:hAnsi="MS Mincho" w:cs="宋体"/>
          <w:sz w:val="28"/>
        </w:rPr>
        <w:t>他：</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你想一想怎</w:t>
      </w:r>
      <w:r>
        <w:rPr>
          <w:rFonts w:ascii="宋体" w:eastAsia="宋体" w:hAnsi="SimSun" w:cs="宋体"/>
          <w:sz w:val="28"/>
        </w:rPr>
        <w:t>样</w:t>
      </w:r>
      <w:r>
        <w:rPr>
          <w:rFonts w:ascii="宋体" w:eastAsia="宋体" w:hAnsi="MS Mincho" w:cs="宋体"/>
          <w:sz w:val="28"/>
        </w:rPr>
        <w:t>才能</w:t>
      </w:r>
      <w:r>
        <w:rPr>
          <w:rFonts w:ascii="宋体" w:eastAsia="宋体" w:hAnsi="SimSun" w:cs="宋体"/>
          <w:sz w:val="28"/>
        </w:rPr>
        <w:t>进</w:t>
      </w:r>
      <w:r>
        <w:rPr>
          <w:rFonts w:ascii="宋体" w:eastAsia="宋体" w:hAnsi="MS Mincho" w:cs="宋体"/>
          <w:sz w:val="28"/>
        </w:rPr>
        <w:t>去</w:t>
      </w:r>
      <w:r>
        <w:rPr>
          <w:rFonts w:ascii="宋体" w:eastAsia="宋体" w:cs="宋体"/>
          <w:sz w:val="28"/>
        </w:rPr>
        <w:t>”</w:t>
      </w:r>
      <w:r>
        <w:rPr>
          <w:rFonts w:ascii="宋体" w:eastAsia="宋体" w:hAnsi="MS Mincho" w:cs="宋体"/>
          <w:sz w:val="28"/>
        </w:rPr>
        <w:t>当他想出</w:t>
      </w:r>
      <w:r>
        <w:rPr>
          <w:rFonts w:ascii="宋体" w:eastAsia="宋体" w:cs="宋体"/>
          <w:sz w:val="28"/>
        </w:rPr>
        <w:t>“</w:t>
      </w:r>
      <w:r>
        <w:rPr>
          <w:rFonts w:ascii="宋体" w:eastAsia="宋体" w:hAnsi="MS Mincho" w:cs="宋体"/>
          <w:sz w:val="28"/>
        </w:rPr>
        <w:t>当一名客人</w:t>
      </w:r>
      <w:r>
        <w:rPr>
          <w:rFonts w:ascii="宋体" w:eastAsia="宋体" w:cs="宋体"/>
          <w:sz w:val="28"/>
        </w:rPr>
        <w:t>”</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候，孩子最后以一名</w:t>
      </w:r>
      <w:r>
        <w:rPr>
          <w:rFonts w:ascii="宋体" w:eastAsia="宋体" w:cs="宋体"/>
          <w:sz w:val="28"/>
        </w:rPr>
        <w:t>“</w:t>
      </w:r>
      <w:r>
        <w:rPr>
          <w:rFonts w:ascii="宋体" w:eastAsia="宋体" w:hAnsi="MS Mincho" w:cs="宋体"/>
          <w:sz w:val="28"/>
        </w:rPr>
        <w:t>舅舅</w:t>
      </w:r>
      <w:r>
        <w:rPr>
          <w:rFonts w:ascii="宋体" w:eastAsia="宋体" w:cs="宋体"/>
          <w:sz w:val="28"/>
        </w:rPr>
        <w:t>”</w:t>
      </w:r>
      <w:r>
        <w:rPr>
          <w:rFonts w:ascii="宋体" w:eastAsia="宋体" w:hAnsi="MS Mincho" w:cs="宋体"/>
          <w:sz w:val="28"/>
        </w:rPr>
        <w:t>的身份</w:t>
      </w:r>
      <w:r>
        <w:rPr>
          <w:rFonts w:ascii="宋体" w:eastAsia="宋体" w:hAnsi="SimSun" w:cs="宋体"/>
          <w:sz w:val="28"/>
        </w:rPr>
        <w:t>进</w:t>
      </w:r>
      <w:r>
        <w:rPr>
          <w:rFonts w:ascii="宋体" w:eastAsia="宋体" w:hAnsi="MS Mincho" w:cs="宋体"/>
          <w:sz w:val="28"/>
        </w:rPr>
        <w:t>入到娃娃家去玩了。</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当孩子出</w:t>
      </w:r>
      <w:r>
        <w:rPr>
          <w:rFonts w:ascii="宋体" w:eastAsia="宋体" w:hAnsi="SimSun" w:cs="宋体"/>
          <w:sz w:val="28"/>
        </w:rPr>
        <w:t>现纠纷</w:t>
      </w:r>
      <w:r>
        <w:rPr>
          <w:rFonts w:ascii="宋体" w:eastAsia="宋体" w:hAnsi="MS Mincho" w:cs="宋体"/>
          <w:sz w:val="28"/>
        </w:rPr>
        <w:t>与行</w:t>
      </w:r>
      <w:r>
        <w:rPr>
          <w:rFonts w:ascii="宋体" w:eastAsia="宋体" w:hAnsi="SimSun" w:cs="宋体"/>
          <w:sz w:val="28"/>
        </w:rPr>
        <w:t>为问题时</w:t>
      </w:r>
      <w:r>
        <w:rPr>
          <w:rFonts w:ascii="宋体" w:eastAsia="宋体" w:hAnsi="MS Mincho" w:cs="宋体"/>
          <w:sz w:val="28"/>
        </w:rPr>
        <w:t>。如在一次搭建游</w:t>
      </w:r>
      <w:r>
        <w:rPr>
          <w:rFonts w:ascii="宋体" w:eastAsia="宋体" w:hAnsi="SimSun" w:cs="宋体"/>
          <w:sz w:val="28"/>
        </w:rPr>
        <w:t>戏</w:t>
      </w:r>
      <w:r>
        <w:rPr>
          <w:rFonts w:ascii="宋体" w:eastAsia="宋体" w:hAnsi="MS Mincho" w:cs="宋体"/>
          <w:sz w:val="28"/>
        </w:rPr>
        <w:t>中，阿</w:t>
      </w:r>
      <w:r>
        <w:rPr>
          <w:rFonts w:ascii="宋体" w:eastAsia="宋体" w:hAnsi="SimSun" w:cs="宋体"/>
          <w:sz w:val="28"/>
        </w:rPr>
        <w:t>乔</w:t>
      </w:r>
      <w:r>
        <w:rPr>
          <w:rFonts w:ascii="宋体" w:eastAsia="宋体" w:hAnsi="MS Mincho" w:cs="宋体"/>
          <w:sz w:val="28"/>
        </w:rPr>
        <w:t>在不留意碰坏了小朋友搭的</w:t>
      </w:r>
      <w:r>
        <w:rPr>
          <w:rFonts w:ascii="宋体" w:eastAsia="宋体" w:hAnsi="SimSun" w:cs="宋体"/>
          <w:sz w:val="28"/>
        </w:rPr>
        <w:t>动</w:t>
      </w:r>
      <w:r>
        <w:rPr>
          <w:rFonts w:ascii="宋体" w:eastAsia="宋体" w:hAnsi="MS Mincho" w:cs="宋体"/>
          <w:sz w:val="28"/>
        </w:rPr>
        <w:t>物园的</w:t>
      </w:r>
      <w:r>
        <w:rPr>
          <w:rFonts w:ascii="宋体" w:eastAsia="宋体" w:hAnsi="SimSun" w:cs="宋体"/>
          <w:sz w:val="28"/>
        </w:rPr>
        <w:t>时</w:t>
      </w:r>
      <w:r>
        <w:rPr>
          <w:rFonts w:ascii="宋体" w:eastAsia="宋体" w:hAnsi="MS Mincho" w:cs="宋体"/>
          <w:sz w:val="28"/>
        </w:rPr>
        <w:t>候，孩子</w:t>
      </w:r>
      <w:r>
        <w:rPr>
          <w:rFonts w:ascii="宋体" w:eastAsia="宋体" w:hAnsi="SimSun" w:cs="宋体"/>
          <w:sz w:val="28"/>
        </w:rPr>
        <w:t>们</w:t>
      </w:r>
      <w:r>
        <w:rPr>
          <w:rFonts w:ascii="宋体" w:eastAsia="宋体" w:hAnsi="MS Mincho" w:cs="宋体"/>
          <w:sz w:val="28"/>
        </w:rPr>
        <w:t>一</w:t>
      </w:r>
      <w:r>
        <w:rPr>
          <w:rFonts w:ascii="宋体" w:eastAsia="宋体" w:hAnsi="SimSun" w:cs="宋体"/>
          <w:sz w:val="28"/>
        </w:rPr>
        <w:t>时</w:t>
      </w:r>
      <w:r>
        <w:rPr>
          <w:rFonts w:ascii="宋体" w:eastAsia="宋体" w:hAnsi="MS Mincho" w:cs="宋体"/>
          <w:sz w:val="28"/>
        </w:rPr>
        <w:t>，很激</w:t>
      </w:r>
      <w:r>
        <w:rPr>
          <w:rFonts w:ascii="宋体" w:eastAsia="宋体" w:hAnsi="SimSun" w:cs="宋体"/>
          <w:sz w:val="28"/>
        </w:rPr>
        <w:t>动</w:t>
      </w:r>
      <w:r>
        <w:rPr>
          <w:rFonts w:ascii="宋体" w:eastAsia="宋体" w:hAnsi="MS Mincho" w:cs="宋体"/>
          <w:sz w:val="28"/>
        </w:rPr>
        <w:t>，有的埋怨阿</w:t>
      </w:r>
      <w:r>
        <w:rPr>
          <w:rFonts w:ascii="宋体" w:eastAsia="宋体" w:hAnsi="SimSun" w:cs="宋体"/>
          <w:sz w:val="28"/>
        </w:rPr>
        <w:t>乔</w:t>
      </w:r>
      <w:r>
        <w:rPr>
          <w:rFonts w:ascii="宋体" w:eastAsia="宋体" w:hAnsi="MS Mincho" w:cs="宋体"/>
          <w:sz w:val="28"/>
        </w:rPr>
        <w:t>，有的以暴力攻</w:t>
      </w:r>
      <w:r>
        <w:rPr>
          <w:rFonts w:ascii="宋体" w:eastAsia="宋体" w:hAnsi="SimSun" w:cs="宋体"/>
          <w:sz w:val="28"/>
        </w:rPr>
        <w:t>击</w:t>
      </w:r>
      <w:r>
        <w:rPr>
          <w:rFonts w:ascii="宋体" w:eastAsia="宋体" w:hAnsi="MS Mincho" w:cs="宋体"/>
          <w:sz w:val="28"/>
        </w:rPr>
        <w:t>阿</w:t>
      </w:r>
      <w:r>
        <w:rPr>
          <w:rFonts w:ascii="宋体" w:eastAsia="宋体" w:hAnsi="SimSun" w:cs="宋体"/>
          <w:sz w:val="28"/>
        </w:rPr>
        <w:t>乔</w:t>
      </w:r>
      <w:r>
        <w:rPr>
          <w:rFonts w:ascii="宋体" w:eastAsia="宋体" w:hAnsi="MS Mincho" w:cs="宋体"/>
          <w:sz w:val="28"/>
        </w:rPr>
        <w:t>，有的不知所措，教</w:t>
      </w:r>
      <w:r>
        <w:rPr>
          <w:rFonts w:ascii="宋体" w:eastAsia="宋体" w:hAnsi="SimSun" w:cs="宋体"/>
          <w:sz w:val="28"/>
        </w:rPr>
        <w:t>师</w:t>
      </w:r>
      <w:r>
        <w:rPr>
          <w:rFonts w:ascii="宋体" w:eastAsia="宋体" w:hAnsi="MS Mincho" w:cs="宋体"/>
          <w:sz w:val="28"/>
        </w:rPr>
        <w:t>立刻</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动</w:t>
      </w:r>
      <w:r>
        <w:rPr>
          <w:rFonts w:ascii="宋体" w:eastAsia="宋体" w:hAnsi="MS Mincho" w:cs="宋体"/>
          <w:sz w:val="28"/>
        </w:rPr>
        <w:t>物园是不是</w:t>
      </w:r>
      <w:r>
        <w:rPr>
          <w:rFonts w:ascii="宋体" w:eastAsia="宋体" w:cs="宋体"/>
          <w:sz w:val="28"/>
        </w:rPr>
        <w:t>“</w:t>
      </w:r>
      <w:r>
        <w:rPr>
          <w:rFonts w:ascii="宋体" w:eastAsia="宋体" w:hAnsi="MS Mincho" w:cs="宋体"/>
          <w:sz w:val="28"/>
        </w:rPr>
        <w:t>地震</w:t>
      </w:r>
      <w:r>
        <w:rPr>
          <w:rFonts w:ascii="宋体" w:eastAsia="宋体" w:cs="宋体"/>
          <w:sz w:val="28"/>
        </w:rPr>
        <w:t>”</w:t>
      </w:r>
      <w:r>
        <w:rPr>
          <w:rFonts w:ascii="宋体" w:eastAsia="宋体" w:hAnsi="MS Mincho" w:cs="宋体"/>
          <w:sz w:val="28"/>
        </w:rPr>
        <w:t>了，我</w:t>
      </w:r>
      <w:r>
        <w:rPr>
          <w:rFonts w:ascii="宋体" w:eastAsia="宋体" w:hAnsi="SimSun" w:cs="宋体"/>
          <w:sz w:val="28"/>
        </w:rPr>
        <w:t>们</w:t>
      </w:r>
      <w:r>
        <w:rPr>
          <w:rFonts w:ascii="宋体" w:eastAsia="宋体" w:hAnsi="MS Mincho" w:cs="宋体"/>
          <w:sz w:val="28"/>
        </w:rPr>
        <w:t>赶快</w:t>
      </w:r>
      <w:r>
        <w:rPr>
          <w:rFonts w:ascii="宋体" w:eastAsia="宋体" w:hAnsi="SimSun" w:cs="宋体"/>
          <w:sz w:val="28"/>
        </w:rPr>
        <w:t>抢</w:t>
      </w:r>
      <w:r>
        <w:rPr>
          <w:rFonts w:ascii="宋体" w:eastAsia="宋体" w:hAnsi="MS Mincho" w:cs="宋体"/>
          <w:sz w:val="28"/>
        </w:rPr>
        <w:t>救</w:t>
      </w:r>
      <w:r>
        <w:rPr>
          <w:rFonts w:ascii="宋体" w:eastAsia="宋体" w:hAnsi="SimSun" w:cs="宋体"/>
          <w:sz w:val="28"/>
        </w:rPr>
        <w:t>动</w:t>
      </w:r>
      <w:r>
        <w:rPr>
          <w:rFonts w:ascii="宋体" w:eastAsia="宋体" w:hAnsi="MS Mincho" w:cs="宋体"/>
          <w:sz w:val="28"/>
        </w:rPr>
        <w:t>物，把</w:t>
      </w:r>
      <w:r>
        <w:rPr>
          <w:rFonts w:ascii="宋体" w:eastAsia="宋体" w:hAnsi="SimSun" w:cs="宋体"/>
          <w:sz w:val="28"/>
        </w:rPr>
        <w:t>动</w:t>
      </w:r>
      <w:r>
        <w:rPr>
          <w:rFonts w:ascii="宋体" w:eastAsia="宋体" w:hAnsi="MS Mincho" w:cs="宋体"/>
          <w:sz w:val="28"/>
        </w:rPr>
        <w:t>物园修好吧</w:t>
      </w:r>
      <w:r>
        <w:rPr>
          <w:rFonts w:ascii="宋体" w:eastAsia="宋体" w:cs="宋体"/>
          <w:sz w:val="28"/>
        </w:rPr>
        <w:t>!</w:t>
      </w:r>
      <w:r>
        <w:rPr>
          <w:rFonts w:ascii="宋体" w:eastAsia="宋体" w:hAnsi="MS Mincho" w:cs="宋体"/>
          <w:sz w:val="28"/>
        </w:rPr>
        <w:t>于是孩子</w:t>
      </w:r>
      <w:r>
        <w:rPr>
          <w:rFonts w:ascii="宋体" w:eastAsia="宋体" w:hAnsi="SimSun" w:cs="宋体"/>
          <w:sz w:val="28"/>
        </w:rPr>
        <w:t>们</w:t>
      </w:r>
      <w:r>
        <w:rPr>
          <w:rFonts w:ascii="宋体" w:eastAsia="宋体" w:hAnsi="MS Mincho" w:cs="宋体"/>
          <w:sz w:val="28"/>
        </w:rPr>
        <w:t>又重新投入到了新游</w:t>
      </w:r>
      <w:r>
        <w:rPr>
          <w:rFonts w:ascii="宋体" w:eastAsia="宋体" w:hAnsi="SimSun" w:cs="宋体"/>
          <w:sz w:val="28"/>
        </w:rPr>
        <w:t>戏</w:t>
      </w:r>
      <w:r>
        <w:rPr>
          <w:rFonts w:ascii="宋体" w:eastAsia="宋体" w:hAnsi="MS Mincho" w:cs="宋体"/>
          <w:sz w:val="28"/>
        </w:rPr>
        <w:t>当中，巧妙地化解了一次即将</w:t>
      </w:r>
      <w:r>
        <w:rPr>
          <w:rFonts w:ascii="宋体" w:eastAsia="宋体" w:hAnsi="SimSun" w:cs="宋体"/>
          <w:sz w:val="28"/>
        </w:rPr>
        <w:t>发</w:t>
      </w:r>
      <w:r>
        <w:rPr>
          <w:rFonts w:ascii="宋体" w:eastAsia="宋体" w:hAnsi="MS Mincho" w:cs="宋体"/>
          <w:sz w:val="28"/>
        </w:rPr>
        <w:t>生的</w:t>
      </w:r>
      <w:r>
        <w:rPr>
          <w:rFonts w:ascii="宋体" w:eastAsia="宋体" w:hAnsi="SimSun" w:cs="宋体"/>
          <w:sz w:val="28"/>
        </w:rPr>
        <w:t>纠纷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当孩子操作</w:t>
      </w:r>
      <w:r>
        <w:rPr>
          <w:rFonts w:ascii="宋体" w:eastAsia="宋体" w:hAnsi="SimSun" w:cs="宋体"/>
          <w:sz w:val="28"/>
        </w:rPr>
        <w:t>发</w:t>
      </w:r>
      <w:r>
        <w:rPr>
          <w:rFonts w:ascii="宋体" w:eastAsia="宋体" w:hAnsi="MS Mincho" w:cs="宋体"/>
          <w:sz w:val="28"/>
        </w:rPr>
        <w:t>生困</w:t>
      </w:r>
      <w:r>
        <w:rPr>
          <w:rFonts w:ascii="宋体" w:eastAsia="宋体" w:hAnsi="SimSun" w:cs="宋体"/>
          <w:sz w:val="28"/>
        </w:rPr>
        <w:t>难时</w:t>
      </w:r>
      <w:r>
        <w:rPr>
          <w:rFonts w:ascii="宋体" w:eastAsia="宋体" w:hAnsi="MS Mincho" w:cs="宋体"/>
          <w:sz w:val="28"/>
        </w:rPr>
        <w:t>。孩子在做一件撒</w:t>
      </w:r>
      <w:r>
        <w:rPr>
          <w:rFonts w:ascii="宋体" w:eastAsia="宋体" w:hAnsi="SimSun" w:cs="宋体"/>
          <w:sz w:val="28"/>
        </w:rPr>
        <w:t>时</w:t>
      </w:r>
      <w:r>
        <w:rPr>
          <w:rFonts w:ascii="宋体" w:eastAsia="宋体" w:hAnsi="MS Mincho" w:cs="宋体"/>
          <w:sz w:val="28"/>
        </w:rPr>
        <w:t>，往往会遇到一些困</w:t>
      </w:r>
      <w:r>
        <w:rPr>
          <w:rFonts w:ascii="宋体" w:eastAsia="宋体" w:hAnsi="SimSun" w:cs="宋体"/>
          <w:sz w:val="28"/>
        </w:rPr>
        <w:t>难</w:t>
      </w:r>
      <w:r>
        <w:rPr>
          <w:rFonts w:ascii="宋体" w:eastAsia="宋体" w:hAnsi="MS Mincho" w:cs="宋体"/>
          <w:sz w:val="28"/>
        </w:rPr>
        <w:t>，</w:t>
      </w:r>
      <w:r>
        <w:rPr>
          <w:rFonts w:ascii="宋体" w:eastAsia="宋体" w:hAnsi="SimSun" w:cs="宋体"/>
          <w:sz w:val="28"/>
        </w:rPr>
        <w:t>这时</w:t>
      </w:r>
      <w:r>
        <w:rPr>
          <w:rFonts w:ascii="宋体" w:eastAsia="宋体" w:hAnsi="MS Mincho" w:cs="宋体"/>
          <w:sz w:val="28"/>
        </w:rPr>
        <w:t>个他一些帮忙，他不但印象深刻，</w:t>
      </w:r>
      <w:r>
        <w:rPr>
          <w:rFonts w:ascii="宋体" w:eastAsia="宋体" w:hAnsi="SimSun" w:cs="宋体"/>
          <w:sz w:val="28"/>
        </w:rPr>
        <w:t>还</w:t>
      </w:r>
      <w:r>
        <w:rPr>
          <w:rFonts w:ascii="宋体" w:eastAsia="宋体" w:hAnsi="MS Mincho" w:cs="宋体"/>
          <w:sz w:val="28"/>
        </w:rPr>
        <w:t>会感受到老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浓浓关爱</w:t>
      </w:r>
      <w:r>
        <w:rPr>
          <w:rFonts w:ascii="宋体" w:eastAsia="宋体" w:hAnsi="MS Mincho" w:cs="宋体"/>
          <w:sz w:val="28"/>
        </w:rPr>
        <w:t>，有可能</w:t>
      </w:r>
      <w:r>
        <w:rPr>
          <w:rFonts w:ascii="宋体" w:eastAsia="宋体" w:hAnsi="SimSun" w:cs="宋体"/>
          <w:sz w:val="28"/>
        </w:rPr>
        <w:t>对</w:t>
      </w:r>
      <w:r>
        <w:rPr>
          <w:rFonts w:ascii="宋体" w:eastAsia="宋体" w:hAnsi="MS Mincho" w:cs="宋体"/>
          <w:sz w:val="28"/>
        </w:rPr>
        <w:t>他的一生都会有影响。</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当游</w:t>
      </w:r>
      <w:r>
        <w:rPr>
          <w:rFonts w:ascii="宋体" w:eastAsia="宋体" w:hAnsi="SimSun" w:cs="宋体"/>
          <w:sz w:val="28"/>
        </w:rPr>
        <w:t>戏</w:t>
      </w:r>
      <w:r>
        <w:rPr>
          <w:rFonts w:ascii="宋体" w:eastAsia="宋体" w:hAnsi="MS Mincho" w:cs="宋体"/>
          <w:sz w:val="28"/>
        </w:rPr>
        <w:t>无法深入</w:t>
      </w:r>
      <w:r>
        <w:rPr>
          <w:rFonts w:ascii="宋体" w:eastAsia="宋体" w:hAnsi="SimSun" w:cs="宋体"/>
          <w:sz w:val="28"/>
        </w:rPr>
        <w:t>时</w:t>
      </w:r>
      <w:r>
        <w:rPr>
          <w:rFonts w:ascii="宋体" w:eastAsia="宋体" w:hAnsi="MS Mincho" w:cs="宋体"/>
          <w:sz w:val="28"/>
        </w:rPr>
        <w:t>。一次，当老</w:t>
      </w:r>
      <w:r>
        <w:rPr>
          <w:rFonts w:ascii="宋体" w:eastAsia="宋体" w:hAnsi="SimSun" w:cs="宋体"/>
          <w:sz w:val="28"/>
        </w:rPr>
        <w:t>师</w:t>
      </w:r>
      <w:r>
        <w:rPr>
          <w:rFonts w:ascii="宋体" w:eastAsia="宋体" w:hAnsi="MS Mincho" w:cs="宋体"/>
          <w:sz w:val="28"/>
        </w:rPr>
        <w:t>看到娃娃家的孩子无所事事，很无聊的</w:t>
      </w:r>
      <w:r>
        <w:rPr>
          <w:rFonts w:ascii="宋体" w:eastAsia="宋体" w:hAnsi="SimSun" w:cs="宋体"/>
          <w:sz w:val="28"/>
        </w:rPr>
        <w:t>样</w:t>
      </w:r>
      <w:r>
        <w:rPr>
          <w:rFonts w:ascii="宋体" w:eastAsia="宋体" w:hAnsi="MS Mincho" w:cs="宋体"/>
          <w:sz w:val="28"/>
        </w:rPr>
        <w:t>貌，老</w:t>
      </w:r>
      <w:r>
        <w:rPr>
          <w:rFonts w:ascii="宋体" w:eastAsia="宋体" w:hAnsi="SimSun" w:cs="宋体"/>
          <w:sz w:val="28"/>
        </w:rPr>
        <w:t>师</w:t>
      </w:r>
      <w:r>
        <w:rPr>
          <w:rFonts w:ascii="宋体" w:eastAsia="宋体" w:hAnsi="MS Mincho" w:cs="宋体"/>
          <w:sz w:val="28"/>
        </w:rPr>
        <w:t>立刻以</w:t>
      </w:r>
      <w:r>
        <w:rPr>
          <w:rFonts w:ascii="宋体" w:eastAsia="宋体" w:cs="宋体"/>
          <w:sz w:val="28"/>
        </w:rPr>
        <w:t>“</w:t>
      </w:r>
      <w:r>
        <w:rPr>
          <w:rFonts w:ascii="宋体" w:eastAsia="宋体" w:hAnsi="MS Mincho" w:cs="宋体"/>
          <w:sz w:val="28"/>
        </w:rPr>
        <w:t>客人</w:t>
      </w:r>
      <w:r>
        <w:rPr>
          <w:rFonts w:ascii="宋体" w:eastAsia="宋体" w:cs="宋体"/>
          <w:sz w:val="28"/>
        </w:rPr>
        <w:t>”</w:t>
      </w:r>
      <w:r>
        <w:rPr>
          <w:rFonts w:ascii="宋体" w:eastAsia="宋体" w:hAnsi="MS Mincho" w:cs="宋体"/>
          <w:sz w:val="28"/>
        </w:rPr>
        <w:t>的身份</w:t>
      </w:r>
      <w:r>
        <w:rPr>
          <w:rFonts w:ascii="宋体" w:eastAsia="宋体" w:hAnsi="SimSun" w:cs="宋体"/>
          <w:sz w:val="28"/>
        </w:rPr>
        <w:t>进</w:t>
      </w:r>
      <w:r>
        <w:rPr>
          <w:rFonts w:ascii="宋体" w:eastAsia="宋体" w:hAnsi="MS Mincho" w:cs="宋体"/>
          <w:sz w:val="28"/>
        </w:rPr>
        <w:t>入到娃娃家，原先孩子</w:t>
      </w:r>
      <w:r>
        <w:rPr>
          <w:rFonts w:ascii="宋体" w:eastAsia="宋体" w:hAnsi="SimSun" w:cs="宋体"/>
          <w:sz w:val="28"/>
        </w:rPr>
        <w:t>们觉</w:t>
      </w:r>
      <w:r>
        <w:rPr>
          <w:rFonts w:ascii="宋体" w:eastAsia="宋体" w:hAnsi="MS Mincho" w:cs="宋体"/>
          <w:sz w:val="28"/>
        </w:rPr>
        <w:t>得</w:t>
      </w:r>
      <w:r>
        <w:rPr>
          <w:rFonts w:ascii="宋体" w:eastAsia="宋体" w:hAnsi="SimSun" w:cs="宋体"/>
          <w:sz w:val="28"/>
        </w:rPr>
        <w:t>每</w:t>
      </w:r>
      <w:r>
        <w:rPr>
          <w:rFonts w:ascii="宋体" w:eastAsia="宋体" w:hAnsi="MS Mincho" w:cs="宋体"/>
          <w:sz w:val="28"/>
        </w:rPr>
        <w:t>一天都是做</w:t>
      </w:r>
      <w:r>
        <w:rPr>
          <w:rFonts w:ascii="宋体" w:eastAsia="宋体" w:hAnsi="SimSun" w:cs="宋体"/>
          <w:sz w:val="28"/>
        </w:rPr>
        <w:t>饭</w:t>
      </w:r>
      <w:r>
        <w:rPr>
          <w:rFonts w:ascii="宋体" w:eastAsia="宋体" w:hAnsi="MS Mincho" w:cs="宋体"/>
          <w:sz w:val="28"/>
        </w:rPr>
        <w:t>，抱娃娃，收拾房</w:t>
      </w:r>
      <w:r>
        <w:rPr>
          <w:rFonts w:ascii="宋体" w:eastAsia="宋体" w:hAnsi="SimSun" w:cs="宋体"/>
          <w:sz w:val="28"/>
        </w:rPr>
        <w:t>间</w:t>
      </w:r>
      <w:r>
        <w:rPr>
          <w:rFonts w:ascii="宋体" w:eastAsia="宋体" w:hAnsi="MS Mincho" w:cs="宋体"/>
          <w:sz w:val="28"/>
        </w:rPr>
        <w:t>，太无聊了，于是老</w:t>
      </w:r>
      <w:r>
        <w:rPr>
          <w:rFonts w:ascii="宋体" w:eastAsia="宋体" w:hAnsi="SimSun" w:cs="宋体"/>
          <w:sz w:val="28"/>
        </w:rPr>
        <w:t>师</w:t>
      </w:r>
      <w:r>
        <w:rPr>
          <w:rFonts w:ascii="宋体" w:eastAsia="宋体" w:hAnsi="MS Mincho" w:cs="宋体"/>
          <w:sz w:val="28"/>
        </w:rPr>
        <w:t>立刻</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天小舞台有一</w:t>
      </w:r>
      <w:r>
        <w:rPr>
          <w:rFonts w:ascii="宋体" w:eastAsia="宋体" w:hAnsi="SimSun" w:cs="宋体"/>
          <w:sz w:val="28"/>
        </w:rPr>
        <w:t>场</w:t>
      </w:r>
      <w:r>
        <w:rPr>
          <w:rFonts w:ascii="宋体" w:eastAsia="宋体" w:hAnsi="MS Mincho" w:cs="宋体"/>
          <w:sz w:val="28"/>
        </w:rPr>
        <w:t>十分精彩的表演，孩子</w:t>
      </w:r>
      <w:r>
        <w:rPr>
          <w:rFonts w:ascii="宋体" w:eastAsia="宋体" w:hAnsi="SimSun" w:cs="宋体"/>
          <w:sz w:val="28"/>
        </w:rPr>
        <w:t>们</w:t>
      </w:r>
      <w:r>
        <w:rPr>
          <w:rFonts w:ascii="宋体" w:eastAsia="宋体" w:hAnsi="MS Mincho" w:cs="宋体"/>
          <w:sz w:val="28"/>
        </w:rPr>
        <w:t>就忙着抱好娃娃去</w:t>
      </w:r>
      <w:r>
        <w:rPr>
          <w:rFonts w:ascii="宋体" w:eastAsia="宋体" w:hAnsi="SimSun" w:cs="宋体"/>
          <w:sz w:val="28"/>
        </w:rPr>
        <w:t>车</w:t>
      </w:r>
      <w:r>
        <w:rPr>
          <w:rFonts w:ascii="宋体" w:eastAsia="宋体" w:hAnsi="MS Mincho" w:cs="宋体"/>
          <w:sz w:val="28"/>
        </w:rPr>
        <w:t>站坐</w:t>
      </w:r>
      <w:r>
        <w:rPr>
          <w:rFonts w:ascii="宋体" w:eastAsia="宋体" w:hAnsi="SimSun" w:cs="宋体"/>
          <w:sz w:val="28"/>
        </w:rPr>
        <w:t>车</w:t>
      </w:r>
      <w:r>
        <w:rPr>
          <w:rFonts w:ascii="宋体" w:eastAsia="宋体" w:hAnsi="MS Mincho" w:cs="宋体"/>
          <w:sz w:val="28"/>
        </w:rPr>
        <w:t>到</w:t>
      </w:r>
      <w:r>
        <w:rPr>
          <w:rFonts w:ascii="宋体" w:eastAsia="宋体" w:hAnsi="SimSun" w:cs="宋体"/>
          <w:sz w:val="28"/>
        </w:rPr>
        <w:t>剧</w:t>
      </w:r>
      <w:r>
        <w:rPr>
          <w:rFonts w:ascii="宋体" w:eastAsia="宋体" w:hAnsi="MS Mincho" w:cs="宋体"/>
          <w:sz w:val="28"/>
        </w:rPr>
        <w:t>院看表演了，看完表演后，又到超市里</w:t>
      </w:r>
      <w:r>
        <w:rPr>
          <w:rFonts w:ascii="宋体" w:eastAsia="宋体" w:hAnsi="SimSun" w:cs="宋体"/>
          <w:sz w:val="28"/>
        </w:rPr>
        <w:t>买</w:t>
      </w:r>
      <w:r>
        <w:rPr>
          <w:rFonts w:ascii="宋体" w:eastAsia="宋体" w:hAnsi="MS Mincho" w:cs="宋体"/>
          <w:sz w:val="28"/>
        </w:rPr>
        <w:t>食品与零食，参</w:t>
      </w:r>
      <w:r>
        <w:rPr>
          <w:rFonts w:ascii="宋体" w:eastAsia="宋体" w:hAnsi="SimSun" w:cs="宋体"/>
          <w:sz w:val="28"/>
        </w:rPr>
        <w:t>观</w:t>
      </w:r>
      <w:r>
        <w:rPr>
          <w:rFonts w:ascii="宋体" w:eastAsia="宋体" w:hAnsi="MS Mincho" w:cs="宋体"/>
          <w:sz w:val="28"/>
        </w:rPr>
        <w:t>建筑角的建筑等等，游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资</w:t>
      </w:r>
      <w:r>
        <w:rPr>
          <w:rFonts w:ascii="宋体" w:eastAsia="宋体" w:hAnsi="MS Mincho" w:cs="宋体"/>
          <w:sz w:val="28"/>
        </w:rPr>
        <w:t>料又丰富了起来，老</w:t>
      </w:r>
      <w:r>
        <w:rPr>
          <w:rFonts w:ascii="宋体" w:eastAsia="宋体" w:hAnsi="SimSun" w:cs="宋体"/>
          <w:sz w:val="28"/>
        </w:rPr>
        <w:t>师</w:t>
      </w:r>
      <w:r>
        <w:rPr>
          <w:rFonts w:ascii="宋体" w:eastAsia="宋体" w:hAnsi="MS Mincho" w:cs="宋体"/>
          <w:sz w:val="28"/>
        </w:rPr>
        <w:t>适当的指</w:t>
      </w:r>
      <w:r>
        <w:rPr>
          <w:rFonts w:ascii="宋体" w:eastAsia="宋体" w:hAnsi="SimSun" w:cs="宋体"/>
          <w:sz w:val="28"/>
        </w:rPr>
        <w:t>导</w:t>
      </w:r>
      <w:r>
        <w:rPr>
          <w:rFonts w:ascii="宋体" w:eastAsia="宋体" w:hAnsi="MS Mincho" w:cs="宋体"/>
          <w:sz w:val="28"/>
        </w:rPr>
        <w:t>，不</w:t>
      </w:r>
      <w:r>
        <w:rPr>
          <w:rFonts w:ascii="宋体" w:eastAsia="宋体" w:hAnsi="SimSun" w:cs="宋体"/>
          <w:sz w:val="28"/>
        </w:rPr>
        <w:t>仅仅</w:t>
      </w:r>
      <w:r>
        <w:rPr>
          <w:rFonts w:ascii="宋体" w:eastAsia="宋体" w:hAnsi="MS Mincho" w:cs="宋体"/>
          <w:sz w:val="28"/>
        </w:rPr>
        <w:t>深入了游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还让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走出家</w:t>
      </w:r>
      <w:r>
        <w:rPr>
          <w:rFonts w:ascii="宋体" w:eastAsia="宋体" w:hAnsi="SimSun" w:cs="宋体"/>
          <w:sz w:val="28"/>
        </w:rPr>
        <w:t>门</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了与其他游</w:t>
      </w:r>
      <w:r>
        <w:rPr>
          <w:rFonts w:ascii="宋体" w:eastAsia="宋体" w:hAnsi="SimSun" w:cs="宋体"/>
          <w:sz w:val="28"/>
        </w:rPr>
        <w:t>戏</w:t>
      </w:r>
      <w:r>
        <w:rPr>
          <w:rFonts w:ascii="宋体" w:eastAsia="宋体" w:hAnsi="MS Mincho" w:cs="宋体"/>
          <w:sz w:val="28"/>
        </w:rPr>
        <w:t>区域的</w:t>
      </w:r>
      <w:r>
        <w:rPr>
          <w:rFonts w:ascii="宋体" w:eastAsia="宋体" w:hAnsi="SimSun" w:cs="宋体"/>
          <w:sz w:val="28"/>
        </w:rPr>
        <w:t>联</w:t>
      </w:r>
      <w:r>
        <w:rPr>
          <w:rFonts w:ascii="宋体" w:eastAsia="宋体" w:hAnsi="MS Mincho" w:cs="宋体"/>
          <w:sz w:val="28"/>
        </w:rPr>
        <w:t>系。</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当幼儿</w:t>
      </w:r>
      <w:r>
        <w:rPr>
          <w:rFonts w:ascii="宋体" w:eastAsia="宋体" w:hAnsi="SimSun" w:cs="宋体"/>
          <w:sz w:val="28"/>
        </w:rPr>
        <w:t>发</w:t>
      </w:r>
      <w:r>
        <w:rPr>
          <w:rFonts w:ascii="宋体" w:eastAsia="宋体" w:hAnsi="MS Mincho" w:cs="宋体"/>
          <w:sz w:val="28"/>
        </w:rPr>
        <w:t>生</w:t>
      </w:r>
      <w:r>
        <w:rPr>
          <w:rFonts w:ascii="宋体" w:eastAsia="宋体" w:hAnsi="SimSun" w:cs="宋体"/>
          <w:sz w:val="28"/>
        </w:rPr>
        <w:t>创</w:t>
      </w:r>
      <w:r>
        <w:rPr>
          <w:rFonts w:ascii="宋体" w:eastAsia="宋体" w:hAnsi="MS Mincho" w:cs="宋体"/>
          <w:sz w:val="28"/>
        </w:rPr>
        <w:t>造性的行</w:t>
      </w:r>
      <w:r>
        <w:rPr>
          <w:rFonts w:ascii="宋体" w:eastAsia="宋体" w:hAnsi="SimSun" w:cs="宋体"/>
          <w:sz w:val="28"/>
        </w:rPr>
        <w:t>为时</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要及</w:t>
      </w:r>
      <w:r>
        <w:rPr>
          <w:rFonts w:ascii="宋体" w:eastAsia="宋体" w:hAnsi="SimSun" w:cs="宋体"/>
          <w:sz w:val="28"/>
        </w:rPr>
        <w:t>时给</w:t>
      </w:r>
      <w:r>
        <w:rPr>
          <w:rFonts w:ascii="宋体" w:eastAsia="宋体" w:hAnsi="MS Mincho" w:cs="宋体"/>
          <w:sz w:val="28"/>
        </w:rPr>
        <w:t>予</w:t>
      </w:r>
      <w:r>
        <w:rPr>
          <w:rFonts w:ascii="宋体" w:eastAsia="宋体" w:hAnsi="SimSun" w:cs="宋体"/>
          <w:sz w:val="28"/>
        </w:rPr>
        <w:t>发现</w:t>
      </w:r>
      <w:r>
        <w:rPr>
          <w:rFonts w:ascii="宋体" w:eastAsia="宋体" w:hAnsi="MS Mincho" w:cs="宋体"/>
          <w:sz w:val="28"/>
        </w:rPr>
        <w:t>与鼓励</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另外，老</w:t>
      </w:r>
      <w:r>
        <w:rPr>
          <w:rFonts w:ascii="宋体" w:eastAsia="宋体" w:hAnsi="SimSun" w:cs="宋体"/>
          <w:sz w:val="28"/>
        </w:rPr>
        <w:t>师</w:t>
      </w:r>
      <w:r>
        <w:rPr>
          <w:rFonts w:ascii="宋体" w:eastAsia="宋体" w:hAnsi="MS Mincho" w:cs="宋体"/>
          <w:sz w:val="28"/>
        </w:rPr>
        <w:t>的出</w:t>
      </w:r>
      <w:r>
        <w:rPr>
          <w:rFonts w:ascii="宋体" w:eastAsia="宋体" w:hAnsi="SimSun" w:cs="宋体"/>
          <w:sz w:val="28"/>
        </w:rPr>
        <w:t>现</w:t>
      </w:r>
      <w:r>
        <w:rPr>
          <w:rFonts w:ascii="宋体" w:eastAsia="宋体" w:hAnsi="MS Mincho" w:cs="宋体"/>
          <w:sz w:val="28"/>
        </w:rPr>
        <w:t>与介入</w:t>
      </w:r>
      <w:r>
        <w:rPr>
          <w:rFonts w:ascii="宋体" w:eastAsia="宋体" w:hAnsi="SimSun" w:cs="宋体"/>
          <w:sz w:val="28"/>
        </w:rPr>
        <w:t>还</w:t>
      </w:r>
      <w:r>
        <w:rPr>
          <w:rFonts w:ascii="宋体" w:eastAsia="宋体" w:hAnsi="MS Mincho" w:cs="宋体"/>
          <w:sz w:val="28"/>
        </w:rPr>
        <w:t>要体</w:t>
      </w:r>
      <w:r>
        <w:rPr>
          <w:rFonts w:ascii="宋体" w:eastAsia="宋体" w:hAnsi="SimSun" w:cs="宋体"/>
          <w:sz w:val="28"/>
        </w:rPr>
        <w:t>现艺术</w:t>
      </w:r>
      <w:r>
        <w:rPr>
          <w:rFonts w:ascii="宋体" w:eastAsia="宋体" w:hAnsi="MS Mincho" w:cs="宋体"/>
          <w:sz w:val="28"/>
        </w:rPr>
        <w:t>性，即什</w:t>
      </w:r>
      <w:r>
        <w:rPr>
          <w:rFonts w:ascii="宋体" w:eastAsia="宋体" w:hAnsi="SimSun" w:cs="宋体"/>
          <w:sz w:val="28"/>
        </w:rPr>
        <w:t>么样</w:t>
      </w:r>
      <w:r>
        <w:rPr>
          <w:rFonts w:ascii="宋体" w:eastAsia="宋体" w:hAnsi="MS Mincho" w:cs="宋体"/>
          <w:sz w:val="28"/>
        </w:rPr>
        <w:t>的主角介入是最自然的，既能到达指</w:t>
      </w:r>
      <w:r>
        <w:rPr>
          <w:rFonts w:ascii="宋体" w:eastAsia="宋体" w:hAnsi="SimSun" w:cs="宋体"/>
          <w:sz w:val="28"/>
        </w:rPr>
        <w:t>导</w:t>
      </w:r>
      <w:r>
        <w:rPr>
          <w:rFonts w:ascii="宋体" w:eastAsia="宋体" w:hAnsi="MS Mincho" w:cs="宋体"/>
          <w:sz w:val="28"/>
        </w:rPr>
        <w:t>的效果，又不影响孩子的游</w:t>
      </w:r>
      <w:r>
        <w:rPr>
          <w:rFonts w:ascii="宋体" w:eastAsia="宋体" w:hAnsi="SimSun" w:cs="宋体"/>
          <w:sz w:val="28"/>
        </w:rPr>
        <w:t>戏</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有</w:t>
      </w:r>
      <w:r>
        <w:rPr>
          <w:rFonts w:ascii="宋体" w:eastAsia="宋体" w:hAnsi="SimSun" w:cs="宋体"/>
          <w:sz w:val="28"/>
        </w:rPr>
        <w:t>时</w:t>
      </w:r>
      <w:r>
        <w:rPr>
          <w:rFonts w:ascii="宋体" w:eastAsia="宋体" w:hAnsi="MS Mincho" w:cs="宋体"/>
          <w:sz w:val="28"/>
        </w:rPr>
        <w:t>是游</w:t>
      </w:r>
      <w:r>
        <w:rPr>
          <w:rFonts w:ascii="宋体" w:eastAsia="宋体" w:hAnsi="SimSun" w:cs="宋体"/>
          <w:sz w:val="28"/>
        </w:rPr>
        <w:t>戏</w:t>
      </w:r>
      <w:r>
        <w:rPr>
          <w:rFonts w:ascii="宋体" w:eastAsia="宋体" w:hAnsi="MS Mincho" w:cs="宋体"/>
          <w:sz w:val="28"/>
        </w:rPr>
        <w:t>的伙伴，有</w:t>
      </w:r>
      <w:r>
        <w:rPr>
          <w:rFonts w:ascii="宋体" w:eastAsia="宋体" w:hAnsi="SimSun" w:cs="宋体"/>
          <w:sz w:val="28"/>
        </w:rPr>
        <w:t>时</w:t>
      </w:r>
      <w:r>
        <w:rPr>
          <w:rFonts w:ascii="宋体" w:eastAsia="宋体" w:hAnsi="MS Mincho" w:cs="宋体"/>
          <w:sz w:val="28"/>
        </w:rPr>
        <w:t>是某个特定的主角，</w:t>
      </w:r>
      <w:r>
        <w:rPr>
          <w:rFonts w:ascii="宋体" w:eastAsia="宋体" w:hAnsi="SimSun" w:cs="宋体"/>
          <w:sz w:val="28"/>
        </w:rPr>
        <w:t>还</w:t>
      </w:r>
      <w:r>
        <w:rPr>
          <w:rFonts w:ascii="宋体" w:eastAsia="宋体" w:hAnsi="MS Mincho" w:cs="宋体"/>
          <w:sz w:val="28"/>
        </w:rPr>
        <w:t>有</w:t>
      </w:r>
      <w:r>
        <w:rPr>
          <w:rFonts w:ascii="宋体" w:eastAsia="宋体" w:hAnsi="SimSun" w:cs="宋体"/>
          <w:sz w:val="28"/>
        </w:rPr>
        <w:t>时</w:t>
      </w:r>
      <w:r>
        <w:rPr>
          <w:rFonts w:ascii="宋体" w:eastAsia="宋体" w:hAnsi="MS Mincho" w:cs="宋体"/>
          <w:sz w:val="28"/>
        </w:rPr>
        <w:t>是旁</w:t>
      </w:r>
      <w:r>
        <w:rPr>
          <w:rFonts w:ascii="宋体" w:eastAsia="宋体" w:hAnsi="SimSun" w:cs="宋体"/>
          <w:sz w:val="28"/>
        </w:rPr>
        <w:t>观</w:t>
      </w:r>
      <w:r>
        <w:rPr>
          <w:rFonts w:ascii="宋体" w:eastAsia="宋体" w:hAnsi="MS Mincho" w:cs="宋体"/>
          <w:sz w:val="28"/>
        </w:rPr>
        <w:t>者，必要的</w:t>
      </w:r>
      <w:r>
        <w:rPr>
          <w:rFonts w:ascii="宋体" w:eastAsia="宋体" w:hAnsi="SimSun" w:cs="宋体"/>
          <w:sz w:val="28"/>
        </w:rPr>
        <w:t>时</w:t>
      </w:r>
      <w:r>
        <w:rPr>
          <w:rFonts w:ascii="宋体" w:eastAsia="宋体" w:hAnsi="MS Mincho" w:cs="宋体"/>
          <w:sz w:val="28"/>
        </w:rPr>
        <w:t>候是解</w:t>
      </w:r>
      <w:r>
        <w:rPr>
          <w:rFonts w:ascii="宋体" w:eastAsia="宋体" w:hAnsi="SimSun" w:cs="宋体"/>
          <w:sz w:val="28"/>
        </w:rPr>
        <w:t>调员</w:t>
      </w:r>
      <w:r>
        <w:rPr>
          <w:rFonts w:ascii="宋体" w:eastAsia="宋体" w:hAnsi="MS Mincho" w:cs="宋体"/>
          <w:sz w:val="28"/>
        </w:rPr>
        <w:t>。当教</w:t>
      </w:r>
      <w:r>
        <w:rPr>
          <w:rFonts w:ascii="宋体" w:eastAsia="宋体" w:hAnsi="SimSun" w:cs="宋体"/>
          <w:sz w:val="28"/>
        </w:rPr>
        <w:t>师</w:t>
      </w:r>
      <w:r>
        <w:rPr>
          <w:rFonts w:ascii="宋体" w:eastAsia="宋体" w:hAnsi="MS Mincho" w:cs="宋体"/>
          <w:sz w:val="28"/>
        </w:rPr>
        <w:t>以伙伴的主角出</w:t>
      </w:r>
      <w:r>
        <w:rPr>
          <w:rFonts w:ascii="宋体" w:eastAsia="宋体" w:hAnsi="SimSun" w:cs="宋体"/>
          <w:sz w:val="28"/>
        </w:rPr>
        <w:t>现时</w:t>
      </w:r>
      <w:r>
        <w:rPr>
          <w:rFonts w:ascii="宋体" w:eastAsia="宋体" w:hAnsi="MS Mincho" w:cs="宋体"/>
          <w:sz w:val="28"/>
        </w:rPr>
        <w:t>，能激</w:t>
      </w:r>
      <w:r>
        <w:rPr>
          <w:rFonts w:ascii="宋体" w:eastAsia="宋体" w:hAnsi="SimSun" w:cs="宋体"/>
          <w:sz w:val="28"/>
        </w:rPr>
        <w:t>发</w:t>
      </w:r>
      <w:r>
        <w:rPr>
          <w:rFonts w:ascii="宋体" w:eastAsia="宋体" w:hAnsi="MS Mincho" w:cs="宋体"/>
          <w:sz w:val="28"/>
        </w:rPr>
        <w:t>孩子的探索</w:t>
      </w:r>
      <w:r>
        <w:rPr>
          <w:rFonts w:ascii="宋体" w:eastAsia="宋体" w:hAnsi="SimSun" w:cs="宋体"/>
          <w:sz w:val="28"/>
        </w:rPr>
        <w:t>兴</w:t>
      </w:r>
      <w:r>
        <w:rPr>
          <w:rFonts w:ascii="宋体" w:eastAsia="宋体" w:hAnsi="MS Mincho" w:cs="宋体"/>
          <w:sz w:val="28"/>
        </w:rPr>
        <w:t>趣，引</w:t>
      </w:r>
      <w:r>
        <w:rPr>
          <w:rFonts w:ascii="宋体" w:eastAsia="宋体" w:hAnsi="SimSun" w:cs="宋体"/>
          <w:sz w:val="28"/>
        </w:rPr>
        <w:t>导</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进</w:t>
      </w:r>
    </w:p>
    <w:p>
      <w:pPr>
        <w:spacing w:before="160" w:beforeAutospacing="0" w:after="160" w:afterAutospacing="0" w:line="360" w:lineRule="auto"/>
        <w:ind w:firstLine="560"/>
        <w:contextualSpacing w:val="0"/>
        <w:jc w:val="both"/>
      </w:pPr>
      <w:r>
        <w:rPr>
          <w:rFonts w:ascii="宋体" w:eastAsia="宋体" w:hAnsi="MS Mincho" w:cs="宋体"/>
          <w:sz w:val="28"/>
        </w:rPr>
        <w:t>程。当孩子</w:t>
      </w:r>
      <w:r>
        <w:rPr>
          <w:rFonts w:ascii="宋体" w:eastAsia="宋体" w:hAnsi="SimSun" w:cs="宋体"/>
          <w:sz w:val="28"/>
        </w:rPr>
        <w:t>对</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的玩法、</w:t>
      </w:r>
      <w:r>
        <w:rPr>
          <w:rFonts w:ascii="宋体" w:eastAsia="宋体" w:hAnsi="SimSun" w:cs="宋体"/>
          <w:sz w:val="28"/>
        </w:rPr>
        <w:t>规则</w:t>
      </w:r>
      <w:r>
        <w:rPr>
          <w:rFonts w:ascii="宋体" w:eastAsia="宋体" w:hAnsi="MS Mincho" w:cs="宋体"/>
          <w:sz w:val="28"/>
        </w:rPr>
        <w:t>、扮演主角</w:t>
      </w:r>
      <w:r>
        <w:rPr>
          <w:rFonts w:ascii="宋体" w:eastAsia="宋体" w:hAnsi="SimSun" w:cs="宋体"/>
          <w:sz w:val="28"/>
        </w:rPr>
        <w:t>资</w:t>
      </w:r>
      <w:r>
        <w:rPr>
          <w:rFonts w:ascii="宋体" w:eastAsia="宋体" w:hAnsi="MS Mincho" w:cs="宋体"/>
          <w:sz w:val="28"/>
        </w:rPr>
        <w:t>料不熟悉</w:t>
      </w:r>
      <w:r>
        <w:rPr>
          <w:rFonts w:ascii="宋体" w:eastAsia="宋体" w:hAnsi="SimSun" w:cs="宋体"/>
          <w:sz w:val="28"/>
        </w:rPr>
        <w:t>时</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以某</w:t>
      </w:r>
      <w:r>
        <w:rPr>
          <w:rFonts w:ascii="宋体" w:eastAsia="宋体" w:hAnsi="SimSun" w:cs="宋体"/>
          <w:sz w:val="28"/>
        </w:rPr>
        <w:t>种</w:t>
      </w:r>
      <w:r>
        <w:rPr>
          <w:rFonts w:ascii="宋体" w:eastAsia="宋体" w:hAnsi="MS Mincho" w:cs="宋体"/>
          <w:sz w:val="28"/>
        </w:rPr>
        <w:t>特殊的身份参与。当幼儿的游</w:t>
      </w:r>
      <w:r>
        <w:rPr>
          <w:rFonts w:ascii="宋体" w:eastAsia="宋体" w:hAnsi="SimSun" w:cs="宋体"/>
          <w:sz w:val="28"/>
        </w:rPr>
        <w:t>戏发</w:t>
      </w:r>
      <w:r>
        <w:rPr>
          <w:rFonts w:ascii="宋体" w:eastAsia="宋体" w:hAnsi="MS Mincho" w:cs="宋体"/>
          <w:sz w:val="28"/>
        </w:rPr>
        <w:t>生</w:t>
      </w:r>
      <w:r>
        <w:rPr>
          <w:rFonts w:ascii="宋体" w:eastAsia="宋体" w:hAnsi="SimSun" w:cs="宋体"/>
          <w:sz w:val="28"/>
        </w:rPr>
        <w:t>纠纷时</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要根据幼儿的年</w:t>
      </w:r>
      <w:r>
        <w:rPr>
          <w:rFonts w:ascii="宋体" w:eastAsia="宋体" w:hAnsi="SimSun" w:cs="宋体"/>
          <w:sz w:val="28"/>
        </w:rPr>
        <w:t>龄</w:t>
      </w:r>
      <w:r>
        <w:rPr>
          <w:rFonts w:ascii="宋体" w:eastAsia="宋体" w:hAnsi="MS Mincho" w:cs="宋体"/>
          <w:sz w:val="28"/>
        </w:rPr>
        <w:t>特点及状况，采取适宜的解决方法，小班，</w:t>
      </w:r>
      <w:r>
        <w:rPr>
          <w:rFonts w:ascii="宋体" w:eastAsia="宋体" w:hAnsi="SimSun" w:cs="宋体"/>
          <w:sz w:val="28"/>
        </w:rPr>
        <w:t>较</w:t>
      </w:r>
      <w:r>
        <w:rPr>
          <w:rFonts w:ascii="宋体" w:eastAsia="宋体" w:hAnsi="MS Mincho" w:cs="宋体"/>
          <w:sz w:val="28"/>
        </w:rPr>
        <w:t>多的是矛盾的解</w:t>
      </w:r>
      <w:r>
        <w:rPr>
          <w:rFonts w:ascii="宋体" w:eastAsia="宋体" w:hAnsi="SimSun" w:cs="宋体"/>
          <w:sz w:val="28"/>
        </w:rPr>
        <w:t>调员</w:t>
      </w:r>
      <w:r>
        <w:rPr>
          <w:rFonts w:ascii="宋体" w:eastAsia="宋体" w:hAnsi="MS Mincho" w:cs="宋体"/>
          <w:sz w:val="28"/>
        </w:rPr>
        <w:t>，到中，大班的</w:t>
      </w:r>
      <w:r>
        <w:rPr>
          <w:rFonts w:ascii="宋体" w:eastAsia="宋体" w:hAnsi="SimSun" w:cs="宋体"/>
          <w:sz w:val="28"/>
        </w:rPr>
        <w:t>时</w:t>
      </w:r>
      <w:r>
        <w:rPr>
          <w:rFonts w:ascii="宋体" w:eastAsia="宋体" w:hAnsi="MS Mincho" w:cs="宋体"/>
          <w:sz w:val="28"/>
        </w:rPr>
        <w:t>候，要</w:t>
      </w:r>
      <w:r>
        <w:rPr>
          <w:rFonts w:ascii="宋体" w:eastAsia="宋体" w:hAnsi="SimSun" w:cs="宋体"/>
          <w:sz w:val="28"/>
        </w:rPr>
        <w:t>带给</w:t>
      </w:r>
      <w:r>
        <w:rPr>
          <w:rFonts w:ascii="宋体" w:eastAsia="宋体" w:hAnsi="MS Mincho" w:cs="宋体"/>
          <w:sz w:val="28"/>
        </w:rPr>
        <w:t>解决</w:t>
      </w:r>
      <w:r>
        <w:rPr>
          <w:rFonts w:ascii="宋体" w:eastAsia="宋体" w:hAnsi="SimSun" w:cs="宋体"/>
          <w:sz w:val="28"/>
        </w:rPr>
        <w:t>问题</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，在一旁做一个安静的旁</w:t>
      </w:r>
      <w:r>
        <w:rPr>
          <w:rFonts w:ascii="宋体" w:eastAsia="宋体" w:hAnsi="SimSun" w:cs="宋体"/>
          <w:sz w:val="28"/>
        </w:rPr>
        <w:t>观</w:t>
      </w:r>
      <w:r>
        <w:rPr>
          <w:rFonts w:ascii="宋体" w:eastAsia="宋体" w:hAnsi="MS Mincho" w:cs="宋体"/>
          <w:sz w:val="28"/>
        </w:rPr>
        <w:t>者</w:t>
      </w:r>
      <w:r>
        <w:rPr>
          <w:rFonts w:ascii="宋体" w:eastAsia="宋体" w:hAnsi="SimSun" w:cs="宋体"/>
          <w:sz w:val="28"/>
        </w:rPr>
        <w:t>观</w:t>
      </w:r>
      <w:r>
        <w:rPr>
          <w:rFonts w:ascii="宋体" w:eastAsia="宋体" w:hAnsi="MS Mincho" w:cs="宋体"/>
          <w:sz w:val="28"/>
        </w:rPr>
        <w:t>察事</w:t>
      </w:r>
      <w:r>
        <w:rPr>
          <w:rFonts w:ascii="宋体" w:eastAsia="宋体" w:hAnsi="SimSun" w:cs="宋体"/>
          <w:sz w:val="28"/>
        </w:rPr>
        <w:t>态</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展，如幼儿</w:t>
      </w:r>
      <w:r>
        <w:rPr>
          <w:rFonts w:ascii="宋体" w:eastAsia="宋体" w:hAnsi="SimSun" w:cs="宋体"/>
          <w:sz w:val="28"/>
        </w:rPr>
        <w:t>顺</w:t>
      </w:r>
      <w:r>
        <w:rPr>
          <w:rFonts w:ascii="宋体" w:eastAsia="宋体" w:hAnsi="MS Mincho" w:cs="宋体"/>
          <w:sz w:val="28"/>
        </w:rPr>
        <w:t>利地将</w:t>
      </w:r>
      <w:r>
        <w:rPr>
          <w:rFonts w:ascii="宋体" w:eastAsia="宋体" w:hAnsi="SimSun" w:cs="宋体"/>
          <w:sz w:val="28"/>
        </w:rPr>
        <w:t>问题</w:t>
      </w:r>
      <w:r>
        <w:rPr>
          <w:rFonts w:ascii="宋体" w:eastAsia="宋体" w:hAnsi="MS Mincho" w:cs="宋体"/>
          <w:sz w:val="28"/>
        </w:rPr>
        <w:t>解决，老</w:t>
      </w:r>
      <w:r>
        <w:rPr>
          <w:rFonts w:ascii="宋体" w:eastAsia="宋体" w:hAnsi="SimSun" w:cs="宋体"/>
          <w:sz w:val="28"/>
        </w:rPr>
        <w:t>师</w:t>
      </w:r>
      <w:r>
        <w:rPr>
          <w:rFonts w:ascii="宋体" w:eastAsia="宋体" w:hAnsi="MS Mincho" w:cs="宋体"/>
          <w:sz w:val="28"/>
        </w:rPr>
        <w:t>就能</w:t>
      </w:r>
      <w:r>
        <w:rPr>
          <w:rFonts w:ascii="宋体" w:eastAsia="宋体" w:hAnsi="SimSun" w:cs="宋体"/>
          <w:sz w:val="28"/>
        </w:rPr>
        <w:t>够</w:t>
      </w:r>
      <w:r>
        <w:rPr>
          <w:rFonts w:ascii="宋体" w:eastAsia="宋体" w:hAnsi="MS Mincho" w:cs="宋体"/>
          <w:sz w:val="28"/>
        </w:rPr>
        <w:t>悄悄退出，如矛盾激化，</w:t>
      </w:r>
      <w:r>
        <w:rPr>
          <w:rFonts w:ascii="宋体" w:eastAsia="宋体" w:hAnsi="SimSun" w:cs="宋体"/>
          <w:sz w:val="28"/>
        </w:rPr>
        <w:t>则</w:t>
      </w:r>
      <w:r>
        <w:rPr>
          <w:rFonts w:ascii="宋体" w:eastAsia="宋体" w:hAnsi="MS Mincho" w:cs="宋体"/>
          <w:sz w:val="28"/>
        </w:rPr>
        <w:t>用适宜的方法帮忙孩子解决。</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最基本的方法以鼓励、肯定</w:t>
      </w:r>
      <w:r>
        <w:rPr>
          <w:rFonts w:ascii="宋体" w:eastAsia="宋体" w:hAnsi="SimSun" w:cs="宋体"/>
          <w:sz w:val="28"/>
        </w:rPr>
        <w:t>为</w:t>
      </w:r>
      <w:r>
        <w:rPr>
          <w:rFonts w:ascii="宋体" w:eastAsia="宋体" w:hAnsi="MS Mincho" w:cs="宋体"/>
          <w:sz w:val="28"/>
        </w:rPr>
        <w:t>主。</w:t>
      </w:r>
    </w:p>
    <w:p>
      <w:pPr>
        <w:spacing w:before="160" w:beforeAutospacing="0" w:after="160" w:afterAutospacing="0" w:line="360" w:lineRule="auto"/>
        <w:ind w:firstLine="560"/>
        <w:contextualSpacing w:val="0"/>
        <w:jc w:val="both"/>
      </w:pPr>
      <w:r>
        <w:rPr>
          <w:rFonts w:ascii="宋体" w:eastAsia="宋体" w:hAnsi="MS Mincho" w:cs="宋体"/>
          <w:sz w:val="28"/>
        </w:rPr>
        <w:t>有</w:t>
      </w:r>
      <w:r>
        <w:rPr>
          <w:rFonts w:ascii="宋体" w:eastAsia="宋体" w:hAnsi="SimSun" w:cs="宋体"/>
          <w:sz w:val="28"/>
        </w:rPr>
        <w:t>时为</w:t>
      </w:r>
      <w:r>
        <w:rPr>
          <w:rFonts w:ascii="宋体" w:eastAsia="宋体" w:hAnsi="MS Mincho" w:cs="宋体"/>
          <w:sz w:val="28"/>
        </w:rPr>
        <w:t>了</w:t>
      </w:r>
      <w:r>
        <w:rPr>
          <w:rFonts w:ascii="宋体" w:eastAsia="宋体" w:hAnsi="SimSun" w:cs="宋体"/>
          <w:sz w:val="28"/>
        </w:rPr>
        <w:t>调动</w:t>
      </w:r>
      <w:r>
        <w:rPr>
          <w:rFonts w:ascii="宋体" w:eastAsia="宋体" w:hAnsi="MS Mincho" w:cs="宋体"/>
          <w:sz w:val="28"/>
        </w:rPr>
        <w:t>幼儿用心性，不管成功是否都要</w:t>
      </w:r>
      <w:r>
        <w:rPr>
          <w:rFonts w:ascii="宋体" w:eastAsia="宋体" w:hAnsi="SimSun" w:cs="宋体"/>
          <w:sz w:val="28"/>
        </w:rPr>
        <w:t>给</w:t>
      </w:r>
      <w:r>
        <w:rPr>
          <w:rFonts w:ascii="宋体" w:eastAsia="宋体" w:hAnsi="MS Mincho" w:cs="宋体"/>
          <w:sz w:val="28"/>
        </w:rPr>
        <w:t>予用心的鼓励，幼儿之</w:t>
      </w:r>
      <w:r>
        <w:rPr>
          <w:rFonts w:ascii="宋体" w:eastAsia="宋体" w:hAnsi="SimSun" w:cs="宋体"/>
          <w:sz w:val="28"/>
        </w:rPr>
        <w:t>间</w:t>
      </w:r>
      <w:r>
        <w:rPr>
          <w:rFonts w:ascii="宋体" w:eastAsia="宋体" w:hAnsi="MS Mincho" w:cs="宋体"/>
          <w:sz w:val="28"/>
        </w:rPr>
        <w:t>存在着差异，只要幼儿是主</w:t>
      </w:r>
      <w:r>
        <w:rPr>
          <w:rFonts w:ascii="宋体" w:eastAsia="宋体" w:hAnsi="SimSun" w:cs="宋体"/>
          <w:sz w:val="28"/>
        </w:rPr>
        <w:t>动</w:t>
      </w:r>
      <w:r>
        <w:rPr>
          <w:rFonts w:ascii="宋体" w:eastAsia="宋体" w:hAnsi="MS Mincho" w:cs="宋体"/>
          <w:sz w:val="28"/>
        </w:rPr>
        <w:t>参与，用心思考的，那不管</w:t>
      </w:r>
      <w:r>
        <w:rPr>
          <w:rFonts w:ascii="宋体" w:eastAsia="宋体" w:hAnsi="SimSun" w:cs="宋体"/>
          <w:sz w:val="28"/>
        </w:rPr>
        <w:t>结</w:t>
      </w:r>
      <w:r>
        <w:rPr>
          <w:rFonts w:ascii="宋体" w:eastAsia="宋体" w:hAnsi="MS Mincho" w:cs="宋体"/>
          <w:sz w:val="28"/>
        </w:rPr>
        <w:t>果如何，都要</w:t>
      </w:r>
      <w:r>
        <w:rPr>
          <w:rFonts w:ascii="宋体" w:eastAsia="宋体" w:hAnsi="SimSun" w:cs="宋体"/>
          <w:sz w:val="28"/>
        </w:rPr>
        <w:t>给</w:t>
      </w:r>
      <w:r>
        <w:rPr>
          <w:rFonts w:ascii="宋体" w:eastAsia="宋体" w:hAnsi="MS Mincho" w:cs="宋体"/>
          <w:sz w:val="28"/>
        </w:rPr>
        <w:t>予表</w:t>
      </w:r>
      <w:r>
        <w:rPr>
          <w:rFonts w:ascii="宋体" w:eastAsia="宋体" w:hAnsi="SimSun" w:cs="宋体"/>
          <w:sz w:val="28"/>
        </w:rPr>
        <w:t>扬</w:t>
      </w:r>
      <w:r>
        <w:rPr>
          <w:rFonts w:ascii="宋体" w:eastAsia="宋体" w:hAnsi="MS Mincho" w:cs="宋体"/>
          <w:sz w:val="28"/>
        </w:rPr>
        <w:t>与鼓励。否</w:t>
      </w:r>
      <w:r>
        <w:rPr>
          <w:rFonts w:ascii="宋体" w:eastAsia="宋体" w:hAnsi="SimSun" w:cs="宋体"/>
          <w:sz w:val="28"/>
        </w:rPr>
        <w:t>则</w:t>
      </w:r>
      <w:r>
        <w:rPr>
          <w:rFonts w:ascii="宋体" w:eastAsia="宋体" w:hAnsi="MS Mincho" w:cs="宋体"/>
          <w:sz w:val="28"/>
        </w:rPr>
        <w:t>潜力弱的孩子</w:t>
      </w:r>
      <w:r>
        <w:rPr>
          <w:rFonts w:ascii="宋体" w:eastAsia="宋体" w:hAnsi="SimSun" w:cs="宋体"/>
          <w:sz w:val="28"/>
        </w:rPr>
        <w:t>总</w:t>
      </w:r>
      <w:r>
        <w:rPr>
          <w:rFonts w:ascii="宋体" w:eastAsia="宋体" w:hAnsi="MS Mincho" w:cs="宋体"/>
          <w:sz w:val="28"/>
        </w:rPr>
        <w:t>是失</w:t>
      </w:r>
      <w:r>
        <w:rPr>
          <w:rFonts w:ascii="宋体" w:eastAsia="宋体" w:hAnsi="SimSun" w:cs="宋体"/>
          <w:sz w:val="28"/>
        </w:rPr>
        <w:t>败</w:t>
      </w:r>
      <w:r>
        <w:rPr>
          <w:rFonts w:ascii="宋体" w:eastAsia="宋体" w:hAnsi="MS Mincho" w:cs="宋体"/>
          <w:sz w:val="28"/>
        </w:rPr>
        <w:t>，会使其</w:t>
      </w:r>
      <w:r>
        <w:rPr>
          <w:rFonts w:ascii="宋体" w:eastAsia="宋体" w:hAnsi="SimSun" w:cs="宋体"/>
          <w:sz w:val="28"/>
        </w:rPr>
        <w:t>产</w:t>
      </w:r>
      <w:r>
        <w:rPr>
          <w:rFonts w:ascii="宋体" w:eastAsia="宋体" w:hAnsi="MS Mincho" w:cs="宋体"/>
          <w:sz w:val="28"/>
        </w:rPr>
        <w:t>生畏惧情</w:t>
      </w:r>
      <w:r>
        <w:rPr>
          <w:rFonts w:ascii="宋体" w:eastAsia="宋体" w:hAnsi="SimSun" w:cs="宋体"/>
          <w:sz w:val="28"/>
        </w:rPr>
        <w:t>绪</w:t>
      </w:r>
      <w:r>
        <w:rPr>
          <w:rFonts w:ascii="宋体" w:eastAsia="宋体" w:hAnsi="MS Mincho" w:cs="宋体"/>
          <w:sz w:val="28"/>
        </w:rPr>
        <w:t>和自卑感，最后</w:t>
      </w:r>
      <w:r>
        <w:rPr>
          <w:rFonts w:ascii="宋体" w:eastAsia="宋体" w:hAnsi="SimSun" w:cs="宋体"/>
          <w:sz w:val="28"/>
        </w:rPr>
        <w:t>导</w:t>
      </w:r>
      <w:r>
        <w:rPr>
          <w:rFonts w:ascii="宋体" w:eastAsia="宋体" w:hAnsi="MS Mincho" w:cs="宋体"/>
          <w:sz w:val="28"/>
        </w:rPr>
        <w:t>致</w:t>
      </w:r>
      <w:r>
        <w:rPr>
          <w:rFonts w:ascii="宋体" w:eastAsia="宋体" w:hAnsi="SimSun" w:cs="宋体"/>
          <w:sz w:val="28"/>
        </w:rPr>
        <w:t>对</w:t>
      </w:r>
      <w:r>
        <w:rPr>
          <w:rFonts w:ascii="宋体" w:eastAsia="宋体" w:hAnsi="MS Mincho" w:cs="宋体"/>
          <w:sz w:val="28"/>
        </w:rPr>
        <w:t>整个游</w:t>
      </w:r>
      <w:r>
        <w:rPr>
          <w:rFonts w:ascii="宋体" w:eastAsia="宋体" w:hAnsi="SimSun" w:cs="宋体"/>
          <w:sz w:val="28"/>
        </w:rPr>
        <w:t>戏</w:t>
      </w:r>
      <w:r>
        <w:rPr>
          <w:rFonts w:ascii="宋体" w:eastAsia="宋体" w:hAnsi="MS Mincho" w:cs="宋体"/>
          <w:sz w:val="28"/>
        </w:rPr>
        <w:t>失去</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这种</w:t>
      </w:r>
      <w:r>
        <w:rPr>
          <w:rFonts w:ascii="宋体" w:eastAsia="宋体" w:hAnsi="MS Mincho" w:cs="宋体"/>
          <w:sz w:val="28"/>
        </w:rPr>
        <w:t>孩子，老</w:t>
      </w:r>
      <w:r>
        <w:rPr>
          <w:rFonts w:ascii="宋体" w:eastAsia="宋体" w:hAnsi="SimSun" w:cs="宋体"/>
          <w:sz w:val="28"/>
        </w:rPr>
        <w:t>师</w:t>
      </w:r>
      <w:r>
        <w:rPr>
          <w:rFonts w:ascii="宋体" w:eastAsia="宋体" w:hAnsi="MS Mincho" w:cs="宋体"/>
          <w:sz w:val="28"/>
        </w:rPr>
        <w:t>一方</w:t>
      </w:r>
      <w:r>
        <w:rPr>
          <w:rFonts w:ascii="宋体" w:eastAsia="宋体" w:hAnsi="SimSun" w:cs="宋体"/>
          <w:sz w:val="28"/>
        </w:rPr>
        <w:t>应对</w:t>
      </w:r>
      <w:r>
        <w:rPr>
          <w:rFonts w:ascii="宋体" w:eastAsia="宋体" w:hAnsi="MS Mincho" w:cs="宋体"/>
          <w:sz w:val="28"/>
        </w:rPr>
        <w:t>他</w:t>
      </w:r>
      <w:r>
        <w:rPr>
          <w:rFonts w:ascii="宋体" w:eastAsia="宋体" w:hAnsi="SimSun" w:cs="宋体"/>
          <w:sz w:val="28"/>
        </w:rPr>
        <w:t>进</w:t>
      </w:r>
      <w:r>
        <w:rPr>
          <w:rFonts w:ascii="宋体" w:eastAsia="宋体" w:hAnsi="MS Mincho" w:cs="宋体"/>
          <w:sz w:val="28"/>
        </w:rPr>
        <w:t>行个</w:t>
      </w:r>
      <w:r>
        <w:rPr>
          <w:rFonts w:ascii="宋体" w:eastAsia="宋体" w:hAnsi="SimSun" w:cs="宋体"/>
          <w:sz w:val="28"/>
        </w:rPr>
        <w:t>别</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，帮忙他掌握必</w:t>
      </w:r>
      <w:r>
        <w:rPr>
          <w:rFonts w:ascii="宋体" w:eastAsia="宋体" w:hAnsi="SimSun" w:cs="宋体"/>
          <w:sz w:val="28"/>
        </w:rPr>
        <w:t>须</w:t>
      </w:r>
      <w:r>
        <w:rPr>
          <w:rFonts w:ascii="宋体" w:eastAsia="宋体" w:hAnsi="MS Mincho" w:cs="宋体"/>
          <w:sz w:val="28"/>
        </w:rPr>
        <w:t>的技能，有</w:t>
      </w:r>
      <w:r>
        <w:rPr>
          <w:rFonts w:ascii="宋体" w:eastAsia="宋体" w:hAnsi="SimSun" w:cs="宋体"/>
          <w:sz w:val="28"/>
        </w:rPr>
        <w:t>进步</w:t>
      </w:r>
      <w:r>
        <w:rPr>
          <w:rFonts w:ascii="宋体" w:eastAsia="宋体" w:hAnsi="MS Mincho" w:cs="宋体"/>
          <w:sz w:val="28"/>
        </w:rPr>
        <w:t>就</w:t>
      </w:r>
      <w:r>
        <w:rPr>
          <w:rFonts w:ascii="宋体" w:eastAsia="宋体" w:hAnsi="SimSun" w:cs="宋体"/>
          <w:sz w:val="28"/>
        </w:rPr>
        <w:t>进</w:t>
      </w:r>
      <w:r>
        <w:rPr>
          <w:rFonts w:ascii="宋体" w:eastAsia="宋体" w:hAnsi="MS Mincho" w:cs="宋体"/>
          <w:sz w:val="28"/>
        </w:rPr>
        <w:t>行表</w:t>
      </w:r>
      <w:r>
        <w:rPr>
          <w:rFonts w:ascii="宋体" w:eastAsia="宋体" w:hAnsi="SimSun" w:cs="宋体"/>
          <w:sz w:val="28"/>
        </w:rPr>
        <w:t>扬</w:t>
      </w:r>
      <w:r>
        <w:rPr>
          <w:rFonts w:ascii="宋体" w:eastAsia="宋体" w:hAnsi="MS Mincho" w:cs="宋体"/>
          <w:sz w:val="28"/>
        </w:rPr>
        <w:t>，使他</w:t>
      </w:r>
      <w:r>
        <w:rPr>
          <w:rFonts w:ascii="宋体" w:eastAsia="宋体" w:hAnsi="SimSun" w:cs="宋体"/>
          <w:sz w:val="28"/>
        </w:rPr>
        <w:t>对</w:t>
      </w:r>
      <w:r>
        <w:rPr>
          <w:rFonts w:ascii="宋体" w:eastAsia="宋体" w:hAnsi="MS Mincho" w:cs="宋体"/>
          <w:sz w:val="28"/>
        </w:rPr>
        <w:t>自己的表</w:t>
      </w:r>
      <w:r>
        <w:rPr>
          <w:rFonts w:ascii="宋体" w:eastAsia="宋体" w:hAnsi="SimSun" w:cs="宋体"/>
          <w:sz w:val="28"/>
        </w:rPr>
        <w:t>现</w:t>
      </w:r>
      <w:r>
        <w:rPr>
          <w:rFonts w:ascii="宋体" w:eastAsia="宋体" w:hAnsi="MS Mincho" w:cs="宋体"/>
          <w:sz w:val="28"/>
        </w:rPr>
        <w:t>有信心，另外可</w:t>
      </w:r>
      <w:r>
        <w:rPr>
          <w:rFonts w:ascii="宋体" w:eastAsia="宋体" w:hAnsi="SimSun" w:cs="宋体"/>
          <w:sz w:val="28"/>
        </w:rPr>
        <w:t>请</w:t>
      </w:r>
      <w:r>
        <w:rPr>
          <w:rFonts w:ascii="宋体" w:eastAsia="宋体" w:hAnsi="MS Mincho" w:cs="宋体"/>
          <w:sz w:val="28"/>
        </w:rPr>
        <w:t>潜力</w:t>
      </w:r>
      <w:r>
        <w:rPr>
          <w:rFonts w:ascii="宋体" w:eastAsia="宋体" w:hAnsi="SimSun" w:cs="宋体"/>
          <w:sz w:val="28"/>
        </w:rPr>
        <w:t>强</w:t>
      </w:r>
      <w:r>
        <w:rPr>
          <w:rFonts w:ascii="宋体" w:eastAsia="宋体" w:hAnsi="MS Mincho" w:cs="宋体"/>
          <w:sz w:val="28"/>
        </w:rPr>
        <w:t>的孩子与他共同游</w:t>
      </w:r>
      <w:r>
        <w:rPr>
          <w:rFonts w:ascii="宋体" w:eastAsia="宋体" w:hAnsi="SimSun" w:cs="宋体"/>
          <w:sz w:val="28"/>
        </w:rPr>
        <w:t>戏</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他也体</w:t>
      </w:r>
      <w:r>
        <w:rPr>
          <w:rFonts w:ascii="宋体" w:eastAsia="宋体" w:hAnsi="SimSun" w:cs="宋体"/>
          <w:sz w:val="28"/>
        </w:rPr>
        <w:t>验</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的成功。</w:t>
      </w:r>
    </w:p>
    <w:p>
      <w:pPr>
        <w:spacing w:before="160" w:beforeAutospacing="0" w:after="160" w:afterAutospacing="0" w:line="360" w:lineRule="auto"/>
        <w:ind w:firstLine="560"/>
        <w:contextualSpacing w:val="0"/>
        <w:jc w:val="both"/>
      </w:pPr>
      <w:r>
        <w:rPr>
          <w:rFonts w:ascii="宋体" w:eastAsia="宋体" w:hAnsi="MS Mincho" w:cs="宋体"/>
          <w:b/>
          <w:bCs/>
          <w:sz w:val="28"/>
        </w:rPr>
        <w:t>四、幼儿在游</w:t>
      </w:r>
      <w:r>
        <w:rPr>
          <w:rFonts w:ascii="宋体" w:eastAsia="宋体" w:hAnsi="SimSun" w:cs="宋体"/>
          <w:b/>
          <w:bCs/>
          <w:sz w:val="28"/>
        </w:rPr>
        <w:t>戏</w:t>
      </w:r>
      <w:r>
        <w:rPr>
          <w:rFonts w:ascii="宋体" w:eastAsia="宋体" w:hAnsi="MS Mincho" w:cs="宋体"/>
          <w:b/>
          <w:bCs/>
          <w:sz w:val="28"/>
        </w:rPr>
        <w:t>中的表</w:t>
      </w:r>
      <w:r>
        <w:rPr>
          <w:rFonts w:ascii="宋体" w:eastAsia="宋体" w:hAnsi="SimSun" w:cs="宋体"/>
          <w:b/>
          <w:bCs/>
          <w:sz w:val="28"/>
        </w:rPr>
        <w:t>现</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是幼儿最基本也是最喜</w:t>
      </w:r>
      <w:r>
        <w:rPr>
          <w:rFonts w:ascii="宋体" w:eastAsia="宋体" w:hAnsi="SimSun" w:cs="宋体"/>
          <w:sz w:val="28"/>
        </w:rPr>
        <w:t>爱</w:t>
      </w:r>
      <w:r>
        <w:rPr>
          <w:rFonts w:ascii="宋体" w:eastAsia="宋体" w:hAnsi="MS Mincho" w:cs="宋体"/>
          <w:sz w:val="28"/>
        </w:rPr>
        <w:t>的活</w:t>
      </w:r>
      <w:r>
        <w:rPr>
          <w:rFonts w:ascii="宋体" w:eastAsia="宋体" w:hAnsi="SimSun" w:cs="宋体"/>
          <w:sz w:val="28"/>
        </w:rPr>
        <w:t>动</w:t>
      </w:r>
      <w:r>
        <w:rPr>
          <w:rFonts w:ascii="宋体" w:eastAsia="宋体" w:hAnsi="MS Mincho" w:cs="宋体"/>
          <w:sz w:val="28"/>
        </w:rPr>
        <w:t>。在游</w:t>
      </w:r>
      <w:r>
        <w:rPr>
          <w:rFonts w:ascii="宋体" w:eastAsia="宋体" w:hAnsi="SimSun" w:cs="宋体"/>
          <w:sz w:val="28"/>
        </w:rPr>
        <w:t>戏</w:t>
      </w:r>
      <w:r>
        <w:rPr>
          <w:rFonts w:ascii="宋体" w:eastAsia="宋体" w:hAnsi="MS Mincho" w:cs="宋体"/>
          <w:sz w:val="28"/>
        </w:rPr>
        <w:t>中，幼儿既能操作各</w:t>
      </w:r>
      <w:r>
        <w:rPr>
          <w:rFonts w:ascii="宋体" w:eastAsia="宋体" w:hAnsi="SimSun" w:cs="宋体"/>
          <w:sz w:val="28"/>
        </w:rPr>
        <w:t>种</w:t>
      </w:r>
      <w:r>
        <w:rPr>
          <w:rFonts w:ascii="宋体" w:eastAsia="宋体" w:hAnsi="MS Mincho" w:cs="宋体"/>
          <w:sz w:val="28"/>
        </w:rPr>
        <w:t>材料，又能与同伴交往，其</w:t>
      </w:r>
      <w:r>
        <w:rPr>
          <w:rFonts w:ascii="宋体" w:eastAsia="宋体" w:hAnsi="SimSun" w:cs="宋体"/>
          <w:sz w:val="28"/>
        </w:rPr>
        <w:t>动</w:t>
      </w:r>
      <w:r>
        <w:rPr>
          <w:rFonts w:ascii="宋体" w:eastAsia="宋体" w:hAnsi="MS Mincho" w:cs="宋体"/>
          <w:sz w:val="28"/>
        </w:rPr>
        <w:t>作、言</w:t>
      </w:r>
      <w:r>
        <w:rPr>
          <w:rFonts w:ascii="宋体" w:eastAsia="宋体" w:hAnsi="SimSun" w:cs="宋体"/>
          <w:sz w:val="28"/>
        </w:rPr>
        <w:t>语</w:t>
      </w:r>
      <w:r>
        <w:rPr>
          <w:rFonts w:ascii="宋体" w:eastAsia="宋体" w:hAnsi="MS Mincho" w:cs="宋体"/>
          <w:sz w:val="28"/>
        </w:rPr>
        <w:t>、思</w:t>
      </w:r>
      <w:r>
        <w:rPr>
          <w:rFonts w:ascii="宋体" w:eastAsia="宋体" w:hAnsi="SimSun" w:cs="宋体"/>
          <w:sz w:val="28"/>
        </w:rPr>
        <w:t>维</w:t>
      </w:r>
      <w:r>
        <w:rPr>
          <w:rFonts w:ascii="宋体" w:eastAsia="宋体" w:hAnsi="MS Mincho" w:cs="宋体"/>
          <w:sz w:val="28"/>
        </w:rPr>
        <w:t>、想像、情感等身心各方面都能得到充分的</w:t>
      </w:r>
      <w:r>
        <w:rPr>
          <w:rFonts w:ascii="宋体" w:eastAsia="宋体" w:hAnsi="SimSun" w:cs="宋体"/>
          <w:sz w:val="28"/>
        </w:rPr>
        <w:t>发</w:t>
      </w:r>
      <w:r>
        <w:rPr>
          <w:rFonts w:ascii="宋体" w:eastAsia="宋体" w:hAnsi="MS Mincho" w:cs="宋体"/>
          <w:sz w:val="28"/>
        </w:rPr>
        <w:t>展。在</w:t>
      </w:r>
      <w:r>
        <w:rPr>
          <w:rFonts w:ascii="宋体" w:eastAsia="宋体" w:hAnsi="SimSun" w:cs="宋体"/>
          <w:sz w:val="28"/>
        </w:rPr>
        <w:t>贯彻</w:t>
      </w:r>
      <w:r>
        <w:rPr>
          <w:rFonts w:ascii="宋体" w:eastAsia="宋体" w:hAnsi="MS Mincho" w:cs="宋体"/>
          <w:sz w:val="28"/>
        </w:rPr>
        <w:t>幼儿园</w:t>
      </w:r>
      <w:r>
        <w:rPr>
          <w:rFonts w:ascii="宋体" w:eastAsia="宋体" w:cs="宋体"/>
          <w:sz w:val="28"/>
        </w:rPr>
        <w:t>“</w:t>
      </w:r>
      <w:r>
        <w:rPr>
          <w:rFonts w:ascii="宋体" w:eastAsia="宋体" w:hAnsi="MS Mincho" w:cs="宋体"/>
          <w:sz w:val="28"/>
        </w:rPr>
        <w:t>以游</w:t>
      </w:r>
      <w:r>
        <w:rPr>
          <w:rFonts w:ascii="宋体" w:eastAsia="宋体" w:hAnsi="SimSun" w:cs="宋体"/>
          <w:sz w:val="28"/>
        </w:rPr>
        <w:t>戏为</w:t>
      </w:r>
      <w:r>
        <w:rPr>
          <w:rFonts w:ascii="宋体" w:eastAsia="宋体" w:hAnsi="MS Mincho" w:cs="宋体"/>
          <w:sz w:val="28"/>
        </w:rPr>
        <w:t>基本活</w:t>
      </w:r>
      <w:r>
        <w:rPr>
          <w:rFonts w:ascii="宋体" w:eastAsia="宋体" w:hAnsi="SimSun" w:cs="宋体"/>
          <w:sz w:val="28"/>
        </w:rPr>
        <w:t>动</w:t>
      </w:r>
      <w:r>
        <w:rPr>
          <w:rFonts w:ascii="宋体" w:eastAsia="宋体" w:cs="宋体"/>
          <w:sz w:val="28"/>
        </w:rPr>
        <w:t>”</w:t>
      </w:r>
      <w:r>
        <w:rPr>
          <w:rFonts w:ascii="宋体" w:eastAsia="宋体" w:hAnsi="SimSun" w:cs="宋体"/>
          <w:sz w:val="28"/>
        </w:rPr>
        <w:t>这</w:t>
      </w:r>
      <w:r>
        <w:rPr>
          <w:rFonts w:ascii="宋体" w:eastAsia="宋体" w:hAnsi="MS Mincho" w:cs="宋体"/>
          <w:sz w:val="28"/>
        </w:rPr>
        <w:t>一原</w:t>
      </w:r>
      <w:r>
        <w:rPr>
          <w:rFonts w:ascii="宋体" w:eastAsia="宋体" w:hAnsi="SimSun" w:cs="宋体"/>
          <w:sz w:val="28"/>
        </w:rPr>
        <w:t>则</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的价</w:t>
      </w:r>
      <w:r>
        <w:rPr>
          <w:rFonts w:ascii="宋体" w:eastAsia="宋体" w:hAnsi="SimSun" w:cs="宋体"/>
          <w:sz w:val="28"/>
        </w:rPr>
        <w:t>值</w:t>
      </w:r>
      <w:r>
        <w:rPr>
          <w:rFonts w:ascii="宋体" w:eastAsia="宋体" w:hAnsi="MS Mincho" w:cs="宋体"/>
          <w:sz w:val="28"/>
        </w:rPr>
        <w:t>也得到了充分的体</w:t>
      </w:r>
      <w:r>
        <w:rPr>
          <w:rFonts w:ascii="宋体" w:eastAsia="宋体" w:hAnsi="SimSun" w:cs="宋体"/>
          <w:sz w:val="28"/>
        </w:rPr>
        <w:t>现</w:t>
      </w:r>
      <w:r>
        <w:rPr>
          <w:rFonts w:ascii="宋体" w:eastAsia="宋体" w:hAnsi="MS Mincho" w:cs="宋体"/>
          <w:sz w:val="28"/>
        </w:rPr>
        <w:t>。幼儿在区域中活</w:t>
      </w:r>
      <w:r>
        <w:rPr>
          <w:rFonts w:ascii="宋体" w:eastAsia="宋体" w:hAnsi="SimSun" w:cs="宋体"/>
          <w:sz w:val="28"/>
        </w:rPr>
        <w:t>动</w:t>
      </w:r>
      <w:r>
        <w:rPr>
          <w:rFonts w:ascii="宋体" w:eastAsia="宋体" w:hAnsi="MS Mincho" w:cs="宋体"/>
          <w:sz w:val="28"/>
        </w:rPr>
        <w:t>完全是自由的，他</w:t>
      </w:r>
      <w:r>
        <w:rPr>
          <w:rFonts w:ascii="宋体" w:eastAsia="宋体" w:hAnsi="SimSun" w:cs="宋体"/>
          <w:sz w:val="28"/>
        </w:rPr>
        <w:t>们</w:t>
      </w:r>
      <w:r>
        <w:rPr>
          <w:rFonts w:ascii="宋体" w:eastAsia="宋体" w:hAnsi="MS Mincho" w:cs="宋体"/>
          <w:sz w:val="28"/>
        </w:rPr>
        <w:t>自主的</w:t>
      </w:r>
      <w:r>
        <w:rPr>
          <w:rFonts w:ascii="宋体" w:eastAsia="宋体" w:hAnsi="SimSun" w:cs="宋体"/>
          <w:sz w:val="28"/>
        </w:rPr>
        <w:t>选</w:t>
      </w:r>
      <w:r>
        <w:rPr>
          <w:rFonts w:ascii="宋体" w:eastAsia="宋体" w:hAnsi="MS Mincho" w:cs="宋体"/>
          <w:sz w:val="28"/>
        </w:rPr>
        <w:t>取游</w:t>
      </w:r>
      <w:r>
        <w:rPr>
          <w:rFonts w:ascii="宋体" w:eastAsia="宋体" w:hAnsi="SimSun" w:cs="宋体"/>
          <w:sz w:val="28"/>
        </w:rPr>
        <w:t>戏</w:t>
      </w:r>
      <w:r>
        <w:rPr>
          <w:rFonts w:ascii="宋体" w:eastAsia="宋体" w:hAnsi="MS Mincho" w:cs="宋体"/>
          <w:sz w:val="28"/>
        </w:rPr>
        <w:t>材料，</w:t>
      </w:r>
      <w:r>
        <w:rPr>
          <w:rFonts w:ascii="宋体" w:eastAsia="宋体" w:hAnsi="SimSun" w:cs="宋体"/>
          <w:sz w:val="28"/>
        </w:rPr>
        <w:t>选</w:t>
      </w:r>
      <w:r>
        <w:rPr>
          <w:rFonts w:ascii="宋体" w:eastAsia="宋体" w:hAnsi="MS Mincho" w:cs="宋体"/>
          <w:sz w:val="28"/>
        </w:rPr>
        <w:t>取活</w:t>
      </w:r>
      <w:r>
        <w:rPr>
          <w:rFonts w:ascii="宋体" w:eastAsia="宋体" w:hAnsi="SimSun" w:cs="宋体"/>
          <w:sz w:val="28"/>
        </w:rPr>
        <w:t>动资</w:t>
      </w:r>
      <w:r>
        <w:rPr>
          <w:rFonts w:ascii="宋体" w:eastAsia="宋体" w:hAnsi="MS Mincho" w:cs="宋体"/>
          <w:sz w:val="28"/>
        </w:rPr>
        <w:t>料和合作伙伴，按照自己的想法意愿</w:t>
      </w:r>
      <w:r>
        <w:rPr>
          <w:rFonts w:ascii="宋体" w:eastAsia="宋体" w:hAnsi="SimSun" w:cs="宋体"/>
          <w:sz w:val="28"/>
        </w:rPr>
        <w:t>进</w:t>
      </w:r>
      <w:r>
        <w:rPr>
          <w:rFonts w:ascii="宋体" w:eastAsia="宋体" w:hAnsi="MS Mincho" w:cs="宋体"/>
          <w:sz w:val="28"/>
        </w:rPr>
        <w:t>行游</w:t>
      </w:r>
      <w:r>
        <w:rPr>
          <w:rFonts w:ascii="宋体" w:eastAsia="宋体" w:hAnsi="SimSun" w:cs="宋体"/>
          <w:sz w:val="28"/>
        </w:rPr>
        <w:t>戏</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在活</w:t>
      </w:r>
      <w:r>
        <w:rPr>
          <w:rFonts w:ascii="宋体" w:eastAsia="宋体" w:hAnsi="SimSun" w:cs="宋体"/>
          <w:sz w:val="28"/>
        </w:rPr>
        <w:t>动</w:t>
      </w:r>
      <w:r>
        <w:rPr>
          <w:rFonts w:ascii="宋体" w:eastAsia="宋体" w:hAnsi="MS Mincho" w:cs="宋体"/>
          <w:sz w:val="28"/>
        </w:rPr>
        <w:t>中也完全尊重幼儿的主体地位，放手</w:t>
      </w:r>
      <w:r>
        <w:rPr>
          <w:rFonts w:ascii="宋体" w:eastAsia="宋体" w:hAnsi="SimSun" w:cs="宋体"/>
          <w:sz w:val="28"/>
        </w:rPr>
        <w:t>让</w:t>
      </w:r>
      <w:r>
        <w:rPr>
          <w:rFonts w:ascii="宋体" w:eastAsia="宋体" w:hAnsi="MS Mincho" w:cs="宋体"/>
          <w:sz w:val="28"/>
        </w:rPr>
        <w:t>幼儿</w:t>
      </w:r>
      <w:r>
        <w:rPr>
          <w:rFonts w:ascii="宋体" w:eastAsia="宋体" w:hAnsi="SimSun" w:cs="宋体"/>
          <w:sz w:val="28"/>
        </w:rPr>
        <w:t>创</w:t>
      </w:r>
      <w:r>
        <w:rPr>
          <w:rFonts w:ascii="宋体" w:eastAsia="宋体" w:hAnsi="MS Mincho" w:cs="宋体"/>
          <w:sz w:val="28"/>
        </w:rPr>
        <w:t>造性地、主</w:t>
      </w:r>
      <w:r>
        <w:rPr>
          <w:rFonts w:ascii="宋体" w:eastAsia="宋体" w:hAnsi="SimSun" w:cs="宋体"/>
          <w:sz w:val="28"/>
        </w:rPr>
        <w:t>动</w:t>
      </w:r>
      <w:r>
        <w:rPr>
          <w:rFonts w:ascii="宋体" w:eastAsia="宋体" w:hAnsi="MS Mincho" w:cs="宋体"/>
          <w:sz w:val="28"/>
        </w:rPr>
        <w:t>地活</w:t>
      </w:r>
      <w:r>
        <w:rPr>
          <w:rFonts w:ascii="宋体" w:eastAsia="宋体" w:hAnsi="SimSun" w:cs="宋体"/>
          <w:sz w:val="28"/>
        </w:rPr>
        <w:t>动</w:t>
      </w:r>
      <w:r>
        <w:rPr>
          <w:rFonts w:ascii="宋体" w:eastAsia="宋体" w:hAnsi="MS Mincho" w:cs="宋体"/>
          <w:sz w:val="28"/>
        </w:rPr>
        <w:t>，推</w:t>
      </w:r>
      <w:r>
        <w:rPr>
          <w:rFonts w:ascii="宋体" w:eastAsia="宋体" w:hAnsi="SimSun" w:cs="宋体"/>
          <w:sz w:val="28"/>
        </w:rPr>
        <w:t>动</w:t>
      </w:r>
      <w:r>
        <w:rPr>
          <w:rFonts w:ascii="宋体" w:eastAsia="宋体" w:hAnsi="MS Mincho" w:cs="宋体"/>
          <w:sz w:val="28"/>
        </w:rPr>
        <w:t>和激励幼儿在活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发现问题</w:t>
      </w:r>
      <w:r>
        <w:rPr>
          <w:rFonts w:ascii="宋体" w:eastAsia="宋体" w:hAnsi="MS Mincho" w:cs="宋体"/>
          <w:sz w:val="28"/>
        </w:rPr>
        <w:t>、解决</w:t>
      </w:r>
      <w:r>
        <w:rPr>
          <w:rFonts w:ascii="宋体" w:eastAsia="宋体" w:hAnsi="SimSun" w:cs="宋体"/>
          <w:sz w:val="28"/>
        </w:rPr>
        <w:t>问题</w:t>
      </w:r>
    </w:p>
    <w:p>
      <w:pPr>
        <w:spacing w:before="160" w:beforeAutospacing="0" w:after="160" w:afterAutospacing="0" w:line="360" w:lineRule="auto"/>
        <w:ind w:firstLine="560"/>
        <w:contextualSpacing w:val="0"/>
        <w:jc w:val="both"/>
      </w:pPr>
      <w:r>
        <w:rPr>
          <w:rFonts w:ascii="宋体" w:eastAsia="宋体" w:hAnsi="MS Mincho" w:cs="宋体"/>
          <w:sz w:val="28"/>
        </w:rPr>
        <w:t>。例如：幼儿能</w:t>
      </w:r>
      <w:r>
        <w:rPr>
          <w:rFonts w:ascii="宋体" w:eastAsia="宋体" w:hAnsi="SimSun" w:cs="宋体"/>
          <w:sz w:val="28"/>
        </w:rPr>
        <w:t>够</w:t>
      </w:r>
      <w:r>
        <w:rPr>
          <w:rFonts w:ascii="宋体" w:eastAsia="宋体" w:hAnsi="MS Mincho" w:cs="宋体"/>
          <w:sz w:val="28"/>
        </w:rPr>
        <w:t>根据自己的意愿</w:t>
      </w:r>
      <w:r>
        <w:rPr>
          <w:rFonts w:ascii="宋体" w:eastAsia="宋体" w:hAnsi="SimSun" w:cs="宋体"/>
          <w:sz w:val="28"/>
        </w:rPr>
        <w:t>进</w:t>
      </w:r>
      <w:r>
        <w:rPr>
          <w:rFonts w:ascii="宋体" w:eastAsia="宋体" w:hAnsi="MS Mincho" w:cs="宋体"/>
          <w:sz w:val="28"/>
        </w:rPr>
        <w:t>入不同的活</w:t>
      </w:r>
      <w:r>
        <w:rPr>
          <w:rFonts w:ascii="宋体" w:eastAsia="宋体" w:hAnsi="SimSun" w:cs="宋体"/>
          <w:sz w:val="28"/>
        </w:rPr>
        <w:t>动</w:t>
      </w:r>
      <w:r>
        <w:rPr>
          <w:rFonts w:ascii="宋体" w:eastAsia="宋体" w:hAnsi="MS Mincho" w:cs="宋体"/>
          <w:sz w:val="28"/>
        </w:rPr>
        <w:t>区域，在同一活</w:t>
      </w:r>
      <w:r>
        <w:rPr>
          <w:rFonts w:ascii="宋体" w:eastAsia="宋体" w:hAnsi="SimSun" w:cs="宋体"/>
          <w:sz w:val="28"/>
        </w:rPr>
        <w:t>动</w:t>
      </w:r>
      <w:r>
        <w:rPr>
          <w:rFonts w:ascii="宋体" w:eastAsia="宋体" w:hAnsi="MS Mincho" w:cs="宋体"/>
          <w:sz w:val="28"/>
        </w:rPr>
        <w:t>区中</w:t>
      </w:r>
      <w:r>
        <w:rPr>
          <w:rFonts w:ascii="宋体" w:eastAsia="宋体" w:hAnsi="SimSun" w:cs="宋体"/>
          <w:sz w:val="28"/>
        </w:rPr>
        <w:t>还</w:t>
      </w:r>
      <w:r>
        <w:rPr>
          <w:rFonts w:ascii="宋体" w:eastAsia="宋体" w:hAnsi="MS Mincho" w:cs="宋体"/>
          <w:sz w:val="28"/>
        </w:rPr>
        <w:t>能</w:t>
      </w:r>
      <w:r>
        <w:rPr>
          <w:rFonts w:ascii="宋体" w:eastAsia="宋体" w:hAnsi="SimSun" w:cs="宋体"/>
          <w:sz w:val="28"/>
        </w:rPr>
        <w:t>够选</w:t>
      </w:r>
      <w:r>
        <w:rPr>
          <w:rFonts w:ascii="宋体" w:eastAsia="宋体" w:hAnsi="MS Mincho" w:cs="宋体"/>
          <w:sz w:val="28"/>
        </w:rPr>
        <w:t>取不同的活</w:t>
      </w:r>
      <w:r>
        <w:rPr>
          <w:rFonts w:ascii="宋体" w:eastAsia="宋体" w:hAnsi="SimSun" w:cs="宋体"/>
          <w:sz w:val="28"/>
        </w:rPr>
        <w:t>动</w:t>
      </w:r>
      <w:r>
        <w:rPr>
          <w:rFonts w:ascii="宋体" w:eastAsia="宋体" w:hAnsi="MS Mincho" w:cs="宋体"/>
          <w:sz w:val="28"/>
        </w:rPr>
        <w:t>形式和活</w:t>
      </w:r>
      <w:r>
        <w:rPr>
          <w:rFonts w:ascii="宋体" w:eastAsia="宋体" w:hAnsi="SimSun" w:cs="宋体"/>
          <w:sz w:val="28"/>
        </w:rPr>
        <w:t>动资</w:t>
      </w:r>
      <w:r>
        <w:rPr>
          <w:rFonts w:ascii="宋体" w:eastAsia="宋体" w:hAnsi="MS Mincho" w:cs="宋体"/>
          <w:sz w:val="28"/>
        </w:rPr>
        <w:t>料。再例如：教</w:t>
      </w:r>
      <w:r>
        <w:rPr>
          <w:rFonts w:ascii="宋体" w:eastAsia="宋体" w:hAnsi="SimSun" w:cs="宋体"/>
          <w:sz w:val="28"/>
        </w:rPr>
        <w:t>师</w:t>
      </w:r>
      <w:r>
        <w:rPr>
          <w:rFonts w:ascii="宋体" w:eastAsia="宋体" w:hAnsi="MS Mincho" w:cs="宋体"/>
          <w:sz w:val="28"/>
        </w:rPr>
        <w:t>在游</w:t>
      </w:r>
      <w:r>
        <w:rPr>
          <w:rFonts w:ascii="宋体" w:eastAsia="宋体" w:hAnsi="SimSun" w:cs="宋体"/>
          <w:sz w:val="28"/>
        </w:rPr>
        <w:t>戏</w:t>
      </w:r>
      <w:r>
        <w:rPr>
          <w:rFonts w:ascii="宋体" w:eastAsia="宋体" w:hAnsi="MS Mincho" w:cs="宋体"/>
          <w:sz w:val="28"/>
        </w:rPr>
        <w:t>中</w:t>
      </w:r>
      <w:r>
        <w:rPr>
          <w:rFonts w:ascii="宋体" w:eastAsia="宋体" w:hAnsi="SimSun" w:cs="宋体"/>
          <w:sz w:val="28"/>
        </w:rPr>
        <w:t>发现</w:t>
      </w:r>
      <w:r>
        <w:rPr>
          <w:rFonts w:ascii="宋体" w:eastAsia="宋体" w:hAnsi="MS Mincho" w:cs="宋体"/>
          <w:sz w:val="28"/>
        </w:rPr>
        <w:t>幼儿</w:t>
      </w:r>
      <w:r>
        <w:rPr>
          <w:rFonts w:ascii="宋体" w:eastAsia="宋体" w:cs="宋体"/>
          <w:sz w:val="28"/>
        </w:rPr>
        <w:t>“</w:t>
      </w:r>
      <w:r>
        <w:rPr>
          <w:rFonts w:ascii="宋体" w:eastAsia="宋体" w:hAnsi="MS Mincho" w:cs="宋体"/>
          <w:sz w:val="28"/>
        </w:rPr>
        <w:t>一</w:t>
      </w:r>
      <w:r>
        <w:rPr>
          <w:rFonts w:ascii="宋体" w:eastAsia="宋体" w:hAnsi="SimSun" w:cs="宋体"/>
          <w:sz w:val="28"/>
        </w:rPr>
        <w:t>窝</w:t>
      </w:r>
      <w:r>
        <w:rPr>
          <w:rFonts w:ascii="宋体" w:eastAsia="宋体" w:hAnsi="MS Mincho" w:cs="宋体"/>
          <w:sz w:val="28"/>
        </w:rPr>
        <w:t>蜂</w:t>
      </w:r>
      <w:r>
        <w:rPr>
          <w:rFonts w:ascii="宋体" w:eastAsia="宋体" w:cs="宋体"/>
          <w:sz w:val="28"/>
        </w:rPr>
        <w:t>”</w:t>
      </w:r>
      <w:r>
        <w:rPr>
          <w:rFonts w:ascii="宋体" w:eastAsia="宋体" w:hAnsi="SimSun" w:cs="宋体"/>
          <w:sz w:val="28"/>
        </w:rPr>
        <w:t>现</w:t>
      </w:r>
      <w:r>
        <w:rPr>
          <w:rFonts w:ascii="宋体" w:eastAsia="宋体" w:hAnsi="MS Mincho" w:cs="宋体"/>
          <w:sz w:val="28"/>
        </w:rPr>
        <w:t>象和在材料的使用上因使用不当</w:t>
      </w:r>
      <w:r>
        <w:rPr>
          <w:rFonts w:ascii="宋体" w:eastAsia="宋体" w:hAnsi="SimSun" w:cs="宋体"/>
          <w:sz w:val="28"/>
        </w:rPr>
        <w:t>给</w:t>
      </w:r>
      <w:r>
        <w:rPr>
          <w:rFonts w:ascii="宋体" w:eastAsia="宋体" w:hAnsi="MS Mincho" w:cs="宋体"/>
          <w:sz w:val="28"/>
        </w:rPr>
        <w:t>下次使用的小朋友造成不便的状况，我</w:t>
      </w:r>
      <w:r>
        <w:rPr>
          <w:rFonts w:ascii="宋体" w:eastAsia="宋体" w:hAnsi="SimSun" w:cs="宋体"/>
          <w:sz w:val="28"/>
        </w:rPr>
        <w:t>们</w:t>
      </w:r>
      <w:r>
        <w:rPr>
          <w:rFonts w:ascii="宋体" w:eastAsia="宋体" w:hAnsi="MS Mincho" w:cs="宋体"/>
          <w:sz w:val="28"/>
        </w:rPr>
        <w:t>两位老</w:t>
      </w:r>
      <w:r>
        <w:rPr>
          <w:rFonts w:ascii="宋体" w:eastAsia="宋体" w:hAnsi="SimSun" w:cs="宋体"/>
          <w:sz w:val="28"/>
        </w:rPr>
        <w:t>师</w:t>
      </w:r>
      <w:r>
        <w:rPr>
          <w:rFonts w:ascii="宋体" w:eastAsia="宋体" w:hAnsi="MS Mincho" w:cs="宋体"/>
          <w:sz w:val="28"/>
        </w:rPr>
        <w:t>不是自己商量</w:t>
      </w:r>
      <w:r>
        <w:rPr>
          <w:rFonts w:ascii="宋体" w:eastAsia="宋体" w:hAnsi="SimSun" w:cs="宋体"/>
          <w:sz w:val="28"/>
        </w:rPr>
        <w:t>该这么办</w:t>
      </w:r>
      <w:r>
        <w:rPr>
          <w:rFonts w:ascii="宋体" w:eastAsia="宋体" w:cs="宋体"/>
          <w:sz w:val="28"/>
        </w:rPr>
        <w:t>?</w:t>
      </w:r>
      <w:r>
        <w:rPr>
          <w:rFonts w:ascii="宋体" w:eastAsia="宋体" w:hAnsi="MS Mincho" w:cs="宋体"/>
          <w:sz w:val="28"/>
        </w:rPr>
        <w:t>把大人制定的意</w:t>
      </w:r>
      <w:r>
        <w:rPr>
          <w:rFonts w:ascii="宋体" w:eastAsia="宋体" w:hAnsi="SimSun" w:cs="宋体"/>
          <w:sz w:val="28"/>
        </w:rPr>
        <w:t>见</w:t>
      </w:r>
      <w:r>
        <w:rPr>
          <w:rFonts w:ascii="宋体" w:eastAsia="宋体" w:hAnsi="MS Mincho" w:cs="宋体"/>
          <w:sz w:val="28"/>
        </w:rPr>
        <w:t>和</w:t>
      </w:r>
      <w:r>
        <w:rPr>
          <w:rFonts w:ascii="宋体" w:eastAsia="宋体" w:hAnsi="SimSun" w:cs="宋体"/>
          <w:sz w:val="28"/>
        </w:rPr>
        <w:t>规则让</w:t>
      </w:r>
      <w:r>
        <w:rPr>
          <w:rFonts w:ascii="宋体" w:eastAsia="宋体" w:hAnsi="MS Mincho" w:cs="宋体"/>
          <w:sz w:val="28"/>
        </w:rPr>
        <w:t>幼儿</w:t>
      </w:r>
      <w:r>
        <w:rPr>
          <w:rFonts w:ascii="宋体" w:eastAsia="宋体" w:hAnsi="SimSun" w:cs="宋体"/>
          <w:sz w:val="28"/>
        </w:rPr>
        <w:t>执</w:t>
      </w:r>
      <w:r>
        <w:rPr>
          <w:rFonts w:ascii="宋体" w:eastAsia="宋体" w:hAnsi="MS Mincho" w:cs="宋体"/>
          <w:sz w:val="28"/>
        </w:rPr>
        <w:t>行，而是</w:t>
      </w:r>
      <w:r>
        <w:rPr>
          <w:rFonts w:ascii="宋体" w:eastAsia="宋体" w:hAnsi="SimSun" w:cs="宋体"/>
          <w:sz w:val="28"/>
        </w:rPr>
        <w:t>让</w:t>
      </w:r>
      <w:r>
        <w:rPr>
          <w:rFonts w:ascii="宋体" w:eastAsia="宋体" w:hAnsi="MS Mincho" w:cs="宋体"/>
          <w:sz w:val="28"/>
        </w:rPr>
        <w:t>幼儿透</w:t>
      </w:r>
      <w:r>
        <w:rPr>
          <w:rFonts w:ascii="宋体" w:eastAsia="宋体" w:hAnsi="SimSun" w:cs="宋体"/>
          <w:sz w:val="28"/>
        </w:rPr>
        <w:t>过</w:t>
      </w:r>
      <w:r>
        <w:rPr>
          <w:rFonts w:ascii="宋体" w:eastAsia="宋体" w:hAnsi="MS Mincho" w:cs="宋体"/>
          <w:sz w:val="28"/>
        </w:rPr>
        <w:t>自身的体</w:t>
      </w:r>
      <w:r>
        <w:rPr>
          <w:rFonts w:ascii="宋体" w:eastAsia="宋体" w:hAnsi="SimSun" w:cs="宋体"/>
          <w:sz w:val="28"/>
        </w:rPr>
        <w:t>验</w:t>
      </w:r>
      <w:r>
        <w:rPr>
          <w:rFonts w:ascii="宋体" w:eastAsia="宋体" w:hAnsi="MS Mincho" w:cs="宋体"/>
          <w:sz w:val="28"/>
        </w:rPr>
        <w:t>去</w:t>
      </w:r>
      <w:r>
        <w:rPr>
          <w:rFonts w:ascii="宋体" w:eastAsia="宋体" w:hAnsi="SimSun" w:cs="宋体"/>
          <w:sz w:val="28"/>
        </w:rPr>
        <w:t>寻</w:t>
      </w:r>
      <w:r>
        <w:rPr>
          <w:rFonts w:ascii="宋体" w:eastAsia="宋体" w:hAnsi="MS Mincho" w:cs="宋体"/>
          <w:sz w:val="28"/>
        </w:rPr>
        <w:t>找答案</w:t>
      </w:r>
      <w:r>
        <w:rPr>
          <w:rFonts w:ascii="宋体" w:eastAsia="宋体" w:cs="宋体"/>
          <w:sz w:val="28"/>
        </w:rPr>
        <w:t>“</w:t>
      </w:r>
      <w:r>
        <w:rPr>
          <w:rFonts w:ascii="宋体" w:eastAsia="宋体" w:hAnsi="MS Mincho" w:cs="宋体"/>
          <w:sz w:val="28"/>
        </w:rPr>
        <w:t>怎</w:t>
      </w:r>
      <w:r>
        <w:rPr>
          <w:rFonts w:ascii="宋体" w:eastAsia="宋体" w:hAnsi="SimSun" w:cs="宋体"/>
          <w:sz w:val="28"/>
        </w:rPr>
        <w:t>样样</w:t>
      </w:r>
      <w:r>
        <w:rPr>
          <w:rFonts w:ascii="宋体" w:eastAsia="宋体" w:hAnsi="MS Mincho" w:cs="宋体"/>
          <w:sz w:val="28"/>
        </w:rPr>
        <w:t>玩才会</w:t>
      </w:r>
      <w:r>
        <w:rPr>
          <w:rFonts w:ascii="宋体" w:eastAsia="宋体" w:hAnsi="SimSun" w:cs="宋体"/>
          <w:sz w:val="28"/>
        </w:rPr>
        <w:t>开</w:t>
      </w:r>
      <w:r>
        <w:rPr>
          <w:rFonts w:ascii="宋体" w:eastAsia="宋体" w:hAnsi="MS Mincho" w:cs="宋体"/>
          <w:sz w:val="28"/>
        </w:rPr>
        <w:t>心又不会影响</w:t>
      </w:r>
      <w:r>
        <w:rPr>
          <w:rFonts w:ascii="宋体" w:eastAsia="宋体" w:hAnsi="SimSun" w:cs="宋体"/>
          <w:sz w:val="28"/>
        </w:rPr>
        <w:t>别</w:t>
      </w:r>
      <w:r>
        <w:rPr>
          <w:rFonts w:ascii="宋体" w:eastAsia="宋体" w:hAnsi="MS Mincho" w:cs="宋体"/>
          <w:sz w:val="28"/>
        </w:rPr>
        <w:t>人</w:t>
      </w:r>
      <w:r>
        <w:rPr>
          <w:rFonts w:ascii="宋体" w:eastAsia="宋体" w:cs="宋体"/>
          <w:sz w:val="28"/>
        </w:rPr>
        <w:t>?”</w:t>
      </w:r>
      <w:r>
        <w:rPr>
          <w:rFonts w:ascii="宋体" w:eastAsia="宋体" w:hAnsi="MS Mincho" w:cs="宋体"/>
          <w:sz w:val="28"/>
        </w:rPr>
        <w:t>当</w:t>
      </w:r>
      <w:r>
        <w:rPr>
          <w:rFonts w:ascii="宋体" w:eastAsia="宋体" w:hAnsi="SimSun" w:cs="宋体"/>
          <w:sz w:val="28"/>
        </w:rPr>
        <w:t>问题</w:t>
      </w:r>
      <w:r>
        <w:rPr>
          <w:rFonts w:ascii="宋体" w:eastAsia="宋体" w:hAnsi="MS Mincho" w:cs="宋体"/>
          <w:sz w:val="28"/>
        </w:rPr>
        <w:t>提出，孩子</w:t>
      </w:r>
      <w:r>
        <w:rPr>
          <w:rFonts w:ascii="宋体" w:eastAsia="宋体" w:hAnsi="SimSun" w:cs="宋体"/>
          <w:sz w:val="28"/>
        </w:rPr>
        <w:t>们开</w:t>
      </w:r>
      <w:r>
        <w:rPr>
          <w:rFonts w:ascii="宋体" w:eastAsia="宋体" w:hAnsi="MS Mincho" w:cs="宋体"/>
          <w:sz w:val="28"/>
        </w:rPr>
        <w:t>始用心</w:t>
      </w:r>
      <w:r>
        <w:rPr>
          <w:rFonts w:ascii="宋体" w:eastAsia="宋体" w:hAnsi="SimSun" w:cs="宋体"/>
          <w:sz w:val="28"/>
        </w:rPr>
        <w:t>讨论</w:t>
      </w:r>
      <w:r>
        <w:rPr>
          <w:rFonts w:ascii="宋体" w:eastAsia="宋体" w:hAnsi="MS Mincho" w:cs="宋体"/>
          <w:sz w:val="28"/>
        </w:rPr>
        <w:t>，各抒己</w:t>
      </w:r>
      <w:r>
        <w:rPr>
          <w:rFonts w:ascii="宋体" w:eastAsia="宋体" w:hAnsi="SimSun" w:cs="宋体"/>
          <w:sz w:val="28"/>
        </w:rPr>
        <w:t>见</w:t>
      </w:r>
      <w:r>
        <w:rPr>
          <w:rFonts w:ascii="宋体" w:eastAsia="宋体" w:hAnsi="MS Mincho" w:cs="宋体"/>
          <w:sz w:val="28"/>
        </w:rPr>
        <w:t>，共同</w:t>
      </w:r>
      <w:r>
        <w:rPr>
          <w:rFonts w:ascii="宋体" w:eastAsia="宋体" w:hAnsi="SimSun" w:cs="宋体"/>
          <w:sz w:val="28"/>
        </w:rPr>
        <w:t>总结</w:t>
      </w:r>
      <w:r>
        <w:rPr>
          <w:rFonts w:ascii="宋体" w:eastAsia="宋体" w:hAnsi="MS Mincho" w:cs="宋体"/>
          <w:sz w:val="28"/>
        </w:rPr>
        <w:t>有效的方法，构成区域活</w:t>
      </w:r>
      <w:r>
        <w:rPr>
          <w:rFonts w:ascii="宋体" w:eastAsia="宋体" w:hAnsi="SimSun" w:cs="宋体"/>
          <w:sz w:val="28"/>
        </w:rPr>
        <w:t>动规则</w:t>
      </w:r>
      <w:r>
        <w:rPr>
          <w:rFonts w:ascii="宋体" w:eastAsia="宋体" w:hAnsi="MS Mincho" w:cs="宋体"/>
          <w:sz w:val="28"/>
        </w:rPr>
        <w:t>，也只有透</w:t>
      </w:r>
      <w:r>
        <w:rPr>
          <w:rFonts w:ascii="宋体" w:eastAsia="宋体" w:hAnsi="SimSun" w:cs="宋体"/>
          <w:sz w:val="28"/>
        </w:rPr>
        <w:t>过</w:t>
      </w:r>
      <w:r>
        <w:rPr>
          <w:rFonts w:ascii="宋体" w:eastAsia="宋体" w:hAnsi="MS Mincho" w:cs="宋体"/>
          <w:sz w:val="28"/>
        </w:rPr>
        <w:t>幼儿自己的体</w:t>
      </w:r>
      <w:r>
        <w:rPr>
          <w:rFonts w:ascii="宋体" w:eastAsia="宋体" w:hAnsi="SimSun" w:cs="宋体"/>
          <w:sz w:val="28"/>
        </w:rPr>
        <w:t>验</w:t>
      </w:r>
      <w:r>
        <w:rPr>
          <w:rFonts w:ascii="宋体" w:eastAsia="宋体" w:hAnsi="MS Mincho" w:cs="宋体"/>
          <w:sz w:val="28"/>
        </w:rPr>
        <w:t>构成的</w:t>
      </w:r>
      <w:r>
        <w:rPr>
          <w:rFonts w:ascii="宋体" w:eastAsia="宋体" w:hAnsi="SimSun" w:cs="宋体"/>
          <w:sz w:val="28"/>
        </w:rPr>
        <w:t>规则</w:t>
      </w:r>
      <w:r>
        <w:rPr>
          <w:rFonts w:ascii="宋体" w:eastAsia="宋体" w:hAnsi="MS Mincho" w:cs="宋体"/>
          <w:sz w:val="28"/>
        </w:rPr>
        <w:t>才会</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为</w:t>
      </w:r>
      <w:r>
        <w:rPr>
          <w:rFonts w:ascii="宋体" w:eastAsia="宋体" w:hAnsi="MS Mincho" w:cs="宋体"/>
          <w:sz w:val="28"/>
        </w:rPr>
        <w:t>幼儿活</w:t>
      </w:r>
      <w:r>
        <w:rPr>
          <w:rFonts w:ascii="宋体" w:eastAsia="宋体" w:hAnsi="SimSun" w:cs="宋体"/>
          <w:sz w:val="28"/>
        </w:rPr>
        <w:t>动</w:t>
      </w:r>
      <w:r>
        <w:rPr>
          <w:rFonts w:ascii="宋体" w:eastAsia="宋体" w:hAnsi="MS Mincho" w:cs="宋体"/>
          <w:sz w:val="28"/>
        </w:rPr>
        <w:t>中自</w:t>
      </w:r>
      <w:r>
        <w:rPr>
          <w:rFonts w:ascii="宋体" w:eastAsia="宋体" w:hAnsi="SimSun" w:cs="宋体"/>
          <w:sz w:val="28"/>
        </w:rPr>
        <w:t>觉</w:t>
      </w:r>
      <w:r>
        <w:rPr>
          <w:rFonts w:ascii="宋体" w:eastAsia="宋体" w:hAnsi="MS Mincho" w:cs="宋体"/>
          <w:sz w:val="28"/>
        </w:rPr>
        <w:t>遵守的行</w:t>
      </w:r>
      <w:r>
        <w:rPr>
          <w:rFonts w:ascii="宋体" w:eastAsia="宋体" w:hAnsi="SimSun" w:cs="宋体"/>
          <w:sz w:val="28"/>
        </w:rPr>
        <w:t>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五、本园特色</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、本园游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动现</w:t>
      </w:r>
      <w:r>
        <w:rPr>
          <w:rFonts w:ascii="宋体" w:eastAsia="宋体" w:hAnsi="MS Mincho" w:cs="宋体"/>
          <w:sz w:val="28"/>
        </w:rPr>
        <w:t>状：</w:t>
      </w:r>
      <w:r>
        <w:rPr>
          <w:rFonts w:ascii="宋体" w:eastAsia="宋体" w:hAnsi="SimSun" w:cs="宋体"/>
          <w:sz w:val="28"/>
        </w:rPr>
        <w:t>每</w:t>
      </w:r>
      <w:r>
        <w:rPr>
          <w:rFonts w:ascii="宋体" w:eastAsia="宋体" w:hAnsi="MS Mincho" w:cs="宋体"/>
          <w:sz w:val="28"/>
        </w:rPr>
        <w:t>周</w:t>
      </w:r>
      <w:r>
        <w:rPr>
          <w:rFonts w:ascii="宋体" w:eastAsia="宋体" w:hAnsi="SimSun" w:cs="宋体"/>
          <w:sz w:val="28"/>
        </w:rPr>
        <w:t>每</w:t>
      </w:r>
      <w:r>
        <w:rPr>
          <w:rFonts w:ascii="宋体" w:eastAsia="宋体" w:hAnsi="MS Mincho" w:cs="宋体"/>
          <w:sz w:val="28"/>
        </w:rPr>
        <w:t>班平均</w:t>
      </w:r>
      <w:r>
        <w:rPr>
          <w:rFonts w:ascii="宋体" w:eastAsia="宋体" w:hAnsi="SimSun" w:cs="宋体"/>
          <w:sz w:val="28"/>
        </w:rPr>
        <w:t>进</w:t>
      </w:r>
      <w:r>
        <w:rPr>
          <w:rFonts w:ascii="宋体" w:eastAsia="宋体" w:hAnsi="MS Mincho" w:cs="宋体"/>
          <w:sz w:val="28"/>
        </w:rPr>
        <w:t>行两三次游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，幼儿</w:t>
      </w:r>
      <w:r>
        <w:rPr>
          <w:rFonts w:ascii="宋体" w:eastAsia="宋体" w:hAnsi="SimSun" w:cs="宋体"/>
          <w:sz w:val="28"/>
        </w:rPr>
        <w:t>对</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的需要</w:t>
      </w:r>
      <w:r>
        <w:rPr>
          <w:rFonts w:ascii="宋体" w:eastAsia="宋体" w:hAnsi="SimSun" w:cs="宋体"/>
          <w:sz w:val="28"/>
        </w:rPr>
        <w:t>还</w:t>
      </w:r>
      <w:r>
        <w:rPr>
          <w:rFonts w:ascii="宋体" w:eastAsia="宋体" w:hAnsi="MS Mincho" w:cs="宋体"/>
          <w:sz w:val="28"/>
        </w:rPr>
        <w:t>不能完全</w:t>
      </w:r>
      <w:r>
        <w:rPr>
          <w:rFonts w:ascii="宋体" w:eastAsia="宋体" w:hAnsi="SimSun" w:cs="宋体"/>
          <w:sz w:val="28"/>
        </w:rPr>
        <w:t>满</w:t>
      </w:r>
      <w:r>
        <w:rPr>
          <w:rFonts w:ascii="宋体" w:eastAsia="宋体" w:hAnsi="MS Mincho" w:cs="宋体"/>
          <w:sz w:val="28"/>
        </w:rPr>
        <w:t>足。游</w:t>
      </w:r>
      <w:r>
        <w:rPr>
          <w:rFonts w:ascii="宋体" w:eastAsia="宋体" w:hAnsi="SimSun" w:cs="宋体"/>
          <w:sz w:val="28"/>
        </w:rPr>
        <w:t>戏</w:t>
      </w:r>
      <w:r>
        <w:rPr>
          <w:rFonts w:ascii="宋体" w:eastAsia="宋体" w:hAnsi="MS Mincho" w:cs="宋体"/>
          <w:sz w:val="28"/>
        </w:rPr>
        <w:t>材料的</w:t>
      </w:r>
      <w:r>
        <w:rPr>
          <w:rFonts w:ascii="宋体" w:eastAsia="宋体" w:hAnsi="SimSun" w:cs="宋体"/>
          <w:sz w:val="28"/>
        </w:rPr>
        <w:t>带给</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精</w:t>
      </w:r>
      <w:r>
        <w:rPr>
          <w:rFonts w:ascii="宋体" w:eastAsia="宋体" w:hAnsi="SimSun" w:cs="宋体"/>
          <w:sz w:val="28"/>
        </w:rPr>
        <w:t>细</w:t>
      </w:r>
      <w:r>
        <w:rPr>
          <w:rFonts w:ascii="宋体" w:eastAsia="宋体" w:hAnsi="MS Mincho" w:cs="宋体"/>
          <w:sz w:val="28"/>
        </w:rPr>
        <w:t>逼真，尤其是</w:t>
      </w:r>
      <w:r>
        <w:rPr>
          <w:rFonts w:ascii="宋体" w:eastAsia="宋体" w:hAnsi="SimSun" w:cs="宋体"/>
          <w:sz w:val="28"/>
        </w:rPr>
        <w:t>刚经过</w:t>
      </w:r>
      <w:r>
        <w:rPr>
          <w:rFonts w:ascii="宋体" w:eastAsia="宋体" w:hAnsi="MS Mincho" w:cs="宋体"/>
          <w:sz w:val="28"/>
        </w:rPr>
        <w:t>了全体老</w:t>
      </w:r>
      <w:r>
        <w:rPr>
          <w:rFonts w:ascii="宋体" w:eastAsia="宋体" w:hAnsi="SimSun" w:cs="宋体"/>
          <w:sz w:val="28"/>
        </w:rPr>
        <w:t>师</w:t>
      </w:r>
      <w:r>
        <w:rPr>
          <w:rFonts w:ascii="宋体" w:eastAsia="宋体" w:hAnsi="MS Mincho" w:cs="宋体"/>
          <w:sz w:val="28"/>
        </w:rPr>
        <w:t>的教玩具</w:t>
      </w:r>
      <w:r>
        <w:rPr>
          <w:rFonts w:ascii="宋体" w:eastAsia="宋体" w:hAnsi="SimSun" w:cs="宋体"/>
          <w:sz w:val="28"/>
        </w:rPr>
        <w:t>评</w:t>
      </w:r>
      <w:r>
        <w:rPr>
          <w:rFonts w:ascii="宋体" w:eastAsia="宋体" w:hAnsi="MS Mincho" w:cs="宋体"/>
          <w:sz w:val="28"/>
        </w:rPr>
        <w:t>比活</w:t>
      </w:r>
      <w:r>
        <w:rPr>
          <w:rFonts w:ascii="宋体" w:eastAsia="宋体" w:hAnsi="SimSun" w:cs="宋体"/>
          <w:sz w:val="28"/>
        </w:rPr>
        <w:t>动</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都花了心思</w:t>
      </w:r>
      <w:r>
        <w:rPr>
          <w:rFonts w:ascii="宋体" w:eastAsia="宋体" w:hAnsi="SimSun" w:cs="宋体"/>
          <w:sz w:val="28"/>
        </w:rPr>
        <w:t>为</w:t>
      </w:r>
      <w:r>
        <w:rPr>
          <w:rFonts w:ascii="宋体" w:eastAsia="宋体" w:hAnsi="MS Mincho" w:cs="宋体"/>
          <w:sz w:val="28"/>
        </w:rPr>
        <w:t>幼儿准</w:t>
      </w:r>
      <w:r>
        <w:rPr>
          <w:rFonts w:ascii="宋体" w:eastAsia="宋体" w:hAnsi="SimSun" w:cs="宋体"/>
          <w:sz w:val="28"/>
        </w:rPr>
        <w:t>备</w:t>
      </w:r>
      <w:r>
        <w:rPr>
          <w:rFonts w:ascii="宋体" w:eastAsia="宋体" w:hAnsi="MS Mincho" w:cs="宋体"/>
          <w:sz w:val="28"/>
        </w:rPr>
        <w:t>制作，游</w:t>
      </w:r>
      <w:r>
        <w:rPr>
          <w:rFonts w:ascii="宋体" w:eastAsia="宋体" w:hAnsi="SimSun" w:cs="宋体"/>
          <w:sz w:val="28"/>
        </w:rPr>
        <w:t>戏</w:t>
      </w:r>
      <w:r>
        <w:rPr>
          <w:rFonts w:ascii="宋体" w:eastAsia="宋体" w:hAnsi="MS Mincho" w:cs="宋体"/>
          <w:sz w:val="28"/>
        </w:rPr>
        <w:t>材料丰富、形象。但老</w:t>
      </w:r>
      <w:r>
        <w:rPr>
          <w:rFonts w:ascii="宋体" w:eastAsia="宋体" w:hAnsi="SimSun" w:cs="宋体"/>
          <w:sz w:val="28"/>
        </w:rPr>
        <w:t>师对</w:t>
      </w:r>
      <w:r>
        <w:rPr>
          <w:rFonts w:ascii="宋体" w:eastAsia="宋体" w:hAnsi="MS Mincho" w:cs="宋体"/>
          <w:sz w:val="28"/>
        </w:rPr>
        <w:t>于有些游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的特点及</w:t>
      </w:r>
      <w:r>
        <w:rPr>
          <w:rFonts w:ascii="宋体" w:eastAsia="宋体" w:hAnsi="SimSun" w:cs="宋体"/>
          <w:sz w:val="28"/>
        </w:rPr>
        <w:t>组织</w:t>
      </w:r>
      <w:r>
        <w:rPr>
          <w:rFonts w:ascii="宋体" w:eastAsia="宋体" w:hAnsi="MS Mincho" w:cs="宋体"/>
          <w:sz w:val="28"/>
        </w:rPr>
        <w:t>策略了解的</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清晰，不明白</w:t>
      </w:r>
      <w:r>
        <w:rPr>
          <w:rFonts w:ascii="宋体" w:eastAsia="宋体" w:hAnsi="SimSun" w:cs="宋体"/>
          <w:sz w:val="28"/>
        </w:rPr>
        <w:t>该</w:t>
      </w:r>
      <w:r>
        <w:rPr>
          <w:rFonts w:ascii="宋体" w:eastAsia="宋体" w:hAnsi="MS Mincho" w:cs="宋体"/>
          <w:sz w:val="28"/>
        </w:rPr>
        <w:t>怎</w:t>
      </w:r>
      <w:r>
        <w:rPr>
          <w:rFonts w:ascii="宋体" w:eastAsia="宋体" w:hAnsi="SimSun" w:cs="宋体"/>
          <w:sz w:val="28"/>
        </w:rPr>
        <w:t>样对</w:t>
      </w:r>
      <w:r>
        <w:rPr>
          <w:rFonts w:ascii="宋体" w:eastAsia="宋体" w:hAnsi="MS Mincho" w:cs="宋体"/>
          <w:sz w:val="28"/>
        </w:rPr>
        <w:t>幼儿的游</w:t>
      </w:r>
      <w:r>
        <w:rPr>
          <w:rFonts w:ascii="宋体" w:eastAsia="宋体" w:hAnsi="SimSun" w:cs="宋体"/>
          <w:sz w:val="28"/>
        </w:rPr>
        <w:t>戏进</w:t>
      </w:r>
      <w:r>
        <w:rPr>
          <w:rFonts w:ascii="宋体" w:eastAsia="宋体" w:hAnsi="MS Mincho" w:cs="宋体"/>
          <w:sz w:val="28"/>
        </w:rPr>
        <w:t>行指</w:t>
      </w:r>
      <w:r>
        <w:rPr>
          <w:rFonts w:ascii="宋体" w:eastAsia="宋体" w:hAnsi="SimSun" w:cs="宋体"/>
          <w:sz w:val="28"/>
        </w:rPr>
        <w:t>导</w:t>
      </w:r>
      <w:r>
        <w:rPr>
          <w:rFonts w:ascii="宋体" w:eastAsia="宋体" w:hAnsi="MS Mincho" w:cs="宋体"/>
          <w:sz w:val="28"/>
        </w:rPr>
        <w:t>，以及游</w:t>
      </w:r>
      <w:r>
        <w:rPr>
          <w:rFonts w:ascii="宋体" w:eastAsia="宋体" w:hAnsi="SimSun" w:cs="宋体"/>
          <w:sz w:val="28"/>
        </w:rPr>
        <w:t>戏</w:t>
      </w:r>
      <w:r>
        <w:rPr>
          <w:rFonts w:ascii="宋体" w:eastAsia="宋体" w:hAnsi="MS Mincho" w:cs="宋体"/>
          <w:sz w:val="28"/>
        </w:rPr>
        <w:t>中的指</w:t>
      </w:r>
      <w:r>
        <w:rPr>
          <w:rFonts w:ascii="宋体" w:eastAsia="宋体" w:hAnsi="SimSun" w:cs="宋体"/>
          <w:sz w:val="28"/>
        </w:rPr>
        <w:t>导</w:t>
      </w:r>
      <w:r>
        <w:rPr>
          <w:rFonts w:ascii="宋体" w:eastAsia="宋体" w:hAnsi="MS Mincho" w:cs="宋体"/>
          <w:sz w:val="28"/>
        </w:rPr>
        <w:t>策略。</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针对这</w:t>
      </w:r>
      <w:r>
        <w:rPr>
          <w:rFonts w:ascii="宋体" w:eastAsia="宋体" w:hAnsi="MS Mincho" w:cs="宋体"/>
          <w:sz w:val="28"/>
        </w:rPr>
        <w:t>一</w:t>
      </w:r>
      <w:r>
        <w:rPr>
          <w:rFonts w:ascii="宋体" w:eastAsia="宋体" w:hAnsi="SimSun" w:cs="宋体"/>
          <w:sz w:val="28"/>
        </w:rPr>
        <w:t>现</w:t>
      </w:r>
      <w:r>
        <w:rPr>
          <w:rFonts w:ascii="宋体" w:eastAsia="宋体" w:hAnsi="MS Mincho" w:cs="宋体"/>
          <w:sz w:val="28"/>
        </w:rPr>
        <w:t>象我</w:t>
      </w:r>
      <w:r>
        <w:rPr>
          <w:rFonts w:ascii="宋体" w:eastAsia="宋体" w:hAnsi="SimSun" w:cs="宋体"/>
          <w:sz w:val="28"/>
        </w:rPr>
        <w:t>们</w:t>
      </w:r>
      <w:r>
        <w:rPr>
          <w:rFonts w:ascii="宋体" w:eastAsia="宋体" w:hAnsi="MS Mincho" w:cs="宋体"/>
          <w:sz w:val="28"/>
        </w:rPr>
        <w:t>制定了下列目</w:t>
      </w:r>
      <w:r>
        <w:rPr>
          <w:rFonts w:ascii="宋体" w:eastAsia="宋体" w:hAnsi="SimSun" w:cs="宋体"/>
          <w:sz w:val="28"/>
        </w:rPr>
        <w:t>标</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SimSun" w:cs="宋体"/>
          <w:sz w:val="28"/>
        </w:rPr>
        <w:t>针对</w:t>
      </w:r>
      <w:r>
        <w:rPr>
          <w:rFonts w:ascii="宋体" w:eastAsia="宋体" w:hAnsi="MS Mincho" w:cs="宋体"/>
          <w:sz w:val="28"/>
        </w:rPr>
        <w:t>教</w:t>
      </w:r>
      <w:r>
        <w:rPr>
          <w:rFonts w:ascii="宋体" w:eastAsia="宋体" w:hAnsi="SimSun" w:cs="宋体"/>
          <w:sz w:val="28"/>
        </w:rPr>
        <w:t>师对</w:t>
      </w:r>
      <w:r>
        <w:rPr>
          <w:rFonts w:ascii="宋体" w:eastAsia="宋体" w:hAnsi="MS Mincho" w:cs="宋体"/>
          <w:sz w:val="28"/>
        </w:rPr>
        <w:t>各游</w:t>
      </w:r>
      <w:r>
        <w:rPr>
          <w:rFonts w:ascii="宋体" w:eastAsia="宋体" w:hAnsi="SimSun" w:cs="宋体"/>
          <w:sz w:val="28"/>
        </w:rPr>
        <w:t>戏</w:t>
      </w:r>
      <w:r>
        <w:rPr>
          <w:rFonts w:ascii="宋体" w:eastAsia="宋体" w:hAnsi="MS Mincho" w:cs="宋体"/>
          <w:sz w:val="28"/>
        </w:rPr>
        <w:t>的特点和</w:t>
      </w:r>
      <w:r>
        <w:rPr>
          <w:rFonts w:ascii="宋体" w:eastAsia="宋体" w:hAnsi="SimSun" w:cs="宋体"/>
          <w:sz w:val="28"/>
        </w:rPr>
        <w:t>组织</w:t>
      </w:r>
      <w:r>
        <w:rPr>
          <w:rFonts w:ascii="宋体" w:eastAsia="宋体" w:hAnsi="MS Mincho" w:cs="宋体"/>
          <w:sz w:val="28"/>
        </w:rPr>
        <w:t>策略</w:t>
      </w:r>
      <w:r>
        <w:rPr>
          <w:rFonts w:ascii="宋体" w:eastAsia="宋体" w:hAnsi="SimSun" w:cs="宋体"/>
          <w:sz w:val="28"/>
        </w:rPr>
        <w:t>还</w:t>
      </w:r>
      <w:r>
        <w:rPr>
          <w:rFonts w:ascii="宋体" w:eastAsia="宋体" w:hAnsi="MS Mincho" w:cs="宋体"/>
          <w:sz w:val="28"/>
        </w:rPr>
        <w:t>不是很了解，本学期，将</w:t>
      </w:r>
      <w:r>
        <w:rPr>
          <w:rFonts w:ascii="宋体" w:eastAsia="宋体" w:hAnsi="SimSun" w:cs="宋体"/>
          <w:sz w:val="28"/>
        </w:rPr>
        <w:t>针对</w:t>
      </w:r>
      <w:r>
        <w:rPr>
          <w:rFonts w:ascii="宋体" w:eastAsia="宋体" w:hAnsi="MS Mincho" w:cs="宋体"/>
          <w:sz w:val="28"/>
        </w:rPr>
        <w:t>不同的主</w:t>
      </w:r>
      <w:r>
        <w:rPr>
          <w:rFonts w:ascii="宋体" w:eastAsia="宋体" w:hAnsi="SimSun" w:cs="宋体"/>
          <w:sz w:val="28"/>
        </w:rPr>
        <w:t>题</w:t>
      </w:r>
      <w:r>
        <w:rPr>
          <w:rFonts w:ascii="宋体" w:eastAsia="宋体" w:hAnsi="MS Mincho" w:cs="宋体"/>
          <w:sz w:val="28"/>
        </w:rPr>
        <w:t>游</w:t>
      </w:r>
      <w:r>
        <w:rPr>
          <w:rFonts w:ascii="宋体" w:eastAsia="宋体" w:hAnsi="SimSun" w:cs="宋体"/>
          <w:sz w:val="28"/>
        </w:rPr>
        <w:t>戏详细</w:t>
      </w:r>
      <w:r>
        <w:rPr>
          <w:rFonts w:ascii="宋体" w:eastAsia="宋体" w:hAnsi="MS Mincho" w:cs="宋体"/>
          <w:sz w:val="28"/>
        </w:rPr>
        <w:t>介</w:t>
      </w:r>
      <w:r>
        <w:rPr>
          <w:rFonts w:ascii="宋体" w:eastAsia="宋体" w:hAnsi="SimSun" w:cs="宋体"/>
          <w:sz w:val="28"/>
        </w:rPr>
        <w:t>绍</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在平</w:t>
      </w:r>
      <w:r>
        <w:rPr>
          <w:rFonts w:ascii="宋体" w:eastAsia="宋体" w:hAnsi="SimSun" w:cs="宋体"/>
          <w:sz w:val="28"/>
        </w:rPr>
        <w:t>时</w:t>
      </w:r>
      <w:r>
        <w:rPr>
          <w:rFonts w:ascii="宋体" w:eastAsia="宋体" w:hAnsi="MS Mincho" w:cs="宋体"/>
          <w:sz w:val="28"/>
        </w:rPr>
        <w:t>的游</w:t>
      </w:r>
      <w:r>
        <w:rPr>
          <w:rFonts w:ascii="宋体" w:eastAsia="宋体" w:hAnsi="SimSun" w:cs="宋体"/>
          <w:sz w:val="28"/>
        </w:rPr>
        <w:t>戏组织</w:t>
      </w:r>
      <w:r>
        <w:rPr>
          <w:rFonts w:ascii="宋体" w:eastAsia="宋体" w:hAnsi="MS Mincho" w:cs="宋体"/>
          <w:sz w:val="28"/>
        </w:rPr>
        <w:t>中，仔</w:t>
      </w:r>
      <w:r>
        <w:rPr>
          <w:rFonts w:ascii="宋体" w:eastAsia="宋体" w:hAnsi="SimSun" w:cs="宋体"/>
          <w:sz w:val="28"/>
        </w:rPr>
        <w:t>细观</w:t>
      </w:r>
      <w:r>
        <w:rPr>
          <w:rFonts w:ascii="宋体" w:eastAsia="宋体" w:hAnsi="MS Mincho" w:cs="宋体"/>
          <w:sz w:val="28"/>
        </w:rPr>
        <w:t>察、探索各游</w:t>
      </w:r>
      <w:r>
        <w:rPr>
          <w:rFonts w:ascii="宋体" w:eastAsia="宋体" w:hAnsi="SimSun" w:cs="宋体"/>
          <w:sz w:val="28"/>
        </w:rPr>
        <w:t>戏</w:t>
      </w:r>
      <w:r>
        <w:rPr>
          <w:rFonts w:ascii="宋体" w:eastAsia="宋体" w:hAnsi="MS Mincho" w:cs="宋体"/>
          <w:sz w:val="28"/>
        </w:rPr>
        <w:t>的特点及</w:t>
      </w:r>
      <w:r>
        <w:rPr>
          <w:rFonts w:ascii="宋体" w:eastAsia="宋体" w:hAnsi="SimSun" w:cs="宋体"/>
          <w:sz w:val="28"/>
        </w:rPr>
        <w:t>组织</w:t>
      </w:r>
      <w:r>
        <w:rPr>
          <w:rFonts w:ascii="宋体" w:eastAsia="宋体" w:hAnsi="MS Mincho" w:cs="宋体"/>
          <w:sz w:val="28"/>
        </w:rPr>
        <w:t>策略。</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cs="宋体"/>
          <w:sz w:val="28"/>
        </w:rPr>
        <w:t>(3)</w:t>
      </w:r>
      <w:r>
        <w:rPr>
          <w:rFonts w:ascii="宋体" w:eastAsia="宋体" w:hAnsi="MS Mincho" w:cs="宋体"/>
          <w:sz w:val="28"/>
        </w:rPr>
        <w:t>利用</w:t>
      </w:r>
      <w:r>
        <w:rPr>
          <w:rFonts w:ascii="宋体" w:eastAsia="宋体" w:hAnsi="SimSun" w:cs="宋体"/>
          <w:sz w:val="28"/>
        </w:rPr>
        <w:t>图标</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幼儿有序</w:t>
      </w:r>
      <w:r>
        <w:rPr>
          <w:rFonts w:ascii="宋体" w:eastAsia="宋体" w:hAnsi="SimSun" w:cs="宋体"/>
          <w:sz w:val="28"/>
        </w:rPr>
        <w:t>进</w:t>
      </w:r>
      <w:r>
        <w:rPr>
          <w:rFonts w:ascii="宋体" w:eastAsia="宋体" w:hAnsi="MS Mincho" w:cs="宋体"/>
          <w:sz w:val="28"/>
        </w:rPr>
        <w:t>行游</w:t>
      </w:r>
      <w:r>
        <w:rPr>
          <w:rFonts w:ascii="宋体" w:eastAsia="宋体" w:hAnsi="SimSun" w:cs="宋体"/>
          <w:sz w:val="28"/>
        </w:rPr>
        <w:t>戏</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图标</w:t>
      </w:r>
      <w:r>
        <w:rPr>
          <w:rFonts w:ascii="宋体" w:eastAsia="宋体" w:hAnsi="MS Mincho" w:cs="宋体"/>
          <w:sz w:val="28"/>
        </w:rPr>
        <w:t>，它是一</w:t>
      </w:r>
      <w:r>
        <w:rPr>
          <w:rFonts w:ascii="宋体" w:eastAsia="宋体" w:hAnsi="SimSun" w:cs="宋体"/>
          <w:sz w:val="28"/>
        </w:rPr>
        <w:t>种</w:t>
      </w:r>
      <w:r>
        <w:rPr>
          <w:rFonts w:ascii="宋体" w:eastAsia="宋体" w:hAnsi="MS Mincho" w:cs="宋体"/>
          <w:sz w:val="28"/>
        </w:rPr>
        <w:t>表示某一件事情或事物的符号，它</w:t>
      </w:r>
      <w:r>
        <w:rPr>
          <w:rFonts w:ascii="宋体" w:eastAsia="宋体" w:hAnsi="SimSun" w:cs="宋体"/>
          <w:sz w:val="28"/>
        </w:rPr>
        <w:t>带</w:t>
      </w:r>
      <w:r>
        <w:rPr>
          <w:rFonts w:ascii="宋体" w:eastAsia="宋体" w:hAnsi="MS Mincho" w:cs="宋体"/>
          <w:sz w:val="28"/>
        </w:rPr>
        <w:t>有形象性、</w:t>
      </w:r>
      <w:r>
        <w:rPr>
          <w:rFonts w:ascii="宋体" w:eastAsia="宋体" w:hAnsi="SimSun" w:cs="宋体"/>
          <w:sz w:val="28"/>
        </w:rPr>
        <w:t>简洁</w:t>
      </w:r>
      <w:r>
        <w:rPr>
          <w:rFonts w:ascii="宋体" w:eastAsia="宋体" w:hAnsi="MS Mincho" w:cs="宋体"/>
          <w:sz w:val="28"/>
        </w:rPr>
        <w:t>明了性等特点。在生活中，我</w:t>
      </w:r>
      <w:r>
        <w:rPr>
          <w:rFonts w:ascii="宋体" w:eastAsia="宋体" w:hAnsi="SimSun" w:cs="宋体"/>
          <w:sz w:val="28"/>
        </w:rPr>
        <w:t>们</w:t>
      </w:r>
      <w:r>
        <w:rPr>
          <w:rFonts w:ascii="宋体" w:eastAsia="宋体" w:hAnsi="MS Mincho" w:cs="宋体"/>
          <w:sz w:val="28"/>
        </w:rPr>
        <w:t>随</w:t>
      </w:r>
      <w:r>
        <w:rPr>
          <w:rFonts w:ascii="宋体" w:eastAsia="宋体" w:hAnsi="SimSun" w:cs="宋体"/>
          <w:sz w:val="28"/>
        </w:rPr>
        <w:t>处</w:t>
      </w:r>
      <w:r>
        <w:rPr>
          <w:rFonts w:ascii="宋体" w:eastAsia="宋体" w:hAnsi="MS Mincho" w:cs="宋体"/>
          <w:sz w:val="28"/>
        </w:rPr>
        <w:t>可</w:t>
      </w:r>
      <w:r>
        <w:rPr>
          <w:rFonts w:ascii="宋体" w:eastAsia="宋体" w:hAnsi="SimSun" w:cs="宋体"/>
          <w:sz w:val="28"/>
        </w:rPr>
        <w:t>见</w:t>
      </w:r>
      <w:r>
        <w:rPr>
          <w:rFonts w:ascii="宋体" w:eastAsia="宋体" w:hAnsi="MS Mincho" w:cs="宋体"/>
          <w:sz w:val="28"/>
        </w:rPr>
        <w:t>各式各</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标记</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运用</w:t>
      </w:r>
      <w:r>
        <w:rPr>
          <w:rFonts w:ascii="宋体" w:eastAsia="宋体" w:hAnsi="SimSun" w:cs="宋体"/>
          <w:sz w:val="28"/>
        </w:rPr>
        <w:t>图标</w:t>
      </w:r>
      <w:r>
        <w:rPr>
          <w:rFonts w:ascii="宋体" w:eastAsia="宋体" w:hAnsi="MS Mincho" w:cs="宋体"/>
          <w:sz w:val="28"/>
        </w:rPr>
        <w:t>的方式</w:t>
      </w:r>
      <w:r>
        <w:rPr>
          <w:rFonts w:ascii="宋体" w:eastAsia="宋体" w:hAnsi="SimSun" w:cs="宋体"/>
          <w:sz w:val="28"/>
        </w:rPr>
        <w:t>对</w:t>
      </w:r>
      <w:r>
        <w:rPr>
          <w:rFonts w:ascii="宋体" w:eastAsia="宋体" w:hAnsi="MS Mincho" w:cs="宋体"/>
          <w:sz w:val="28"/>
        </w:rPr>
        <w:t>幼儿</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间</w:t>
      </w:r>
      <w:r>
        <w:rPr>
          <w:rFonts w:ascii="宋体" w:eastAsia="宋体" w:hAnsi="MS Mincho" w:cs="宋体"/>
          <w:sz w:val="28"/>
        </w:rPr>
        <w:t>接的指</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具体措施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、有目的的丰富幼儿的感性</w:t>
      </w:r>
      <w:r>
        <w:rPr>
          <w:rFonts w:ascii="宋体" w:eastAsia="宋体" w:hAnsi="SimSun" w:cs="宋体"/>
          <w:sz w:val="28"/>
        </w:rPr>
        <w:t>经验</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展做好准</w:t>
      </w:r>
      <w:r>
        <w:rPr>
          <w:rFonts w:ascii="宋体" w:eastAsia="宋体" w:hAnsi="SimSun" w:cs="宋体"/>
          <w:sz w:val="28"/>
        </w:rPr>
        <w:t>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观</w:t>
      </w:r>
      <w:r>
        <w:rPr>
          <w:rFonts w:ascii="宋体" w:eastAsia="宋体" w:hAnsi="MS Mincho" w:cs="宋体"/>
          <w:sz w:val="28"/>
        </w:rPr>
        <w:t>察周</w:t>
      </w:r>
      <w:r>
        <w:rPr>
          <w:rFonts w:ascii="宋体" w:eastAsia="宋体" w:hAnsi="SimSun" w:cs="宋体"/>
          <w:sz w:val="28"/>
        </w:rPr>
        <w:t>围</w:t>
      </w:r>
      <w:r>
        <w:rPr>
          <w:rFonts w:ascii="宋体" w:eastAsia="宋体" w:hAnsi="MS Mincho" w:cs="宋体"/>
          <w:sz w:val="28"/>
        </w:rPr>
        <w:t>成人的</w:t>
      </w:r>
      <w:r>
        <w:rPr>
          <w:rFonts w:ascii="宋体" w:eastAsia="宋体" w:hAnsi="SimSun" w:cs="宋体"/>
          <w:sz w:val="28"/>
        </w:rPr>
        <w:t>劳动</w:t>
      </w:r>
      <w:r>
        <w:rPr>
          <w:rFonts w:ascii="宋体" w:eastAsia="宋体" w:hAnsi="MS Mincho" w:cs="宋体"/>
          <w:sz w:val="28"/>
        </w:rPr>
        <w:t>，并可适当参与</w:t>
      </w:r>
      <w:r>
        <w:rPr>
          <w:rFonts w:ascii="宋体" w:eastAsia="宋体" w:hAnsi="SimSun" w:cs="宋体"/>
          <w:sz w:val="28"/>
        </w:rPr>
        <w:t>劳动</w:t>
      </w:r>
      <w:r>
        <w:rPr>
          <w:rFonts w:ascii="宋体" w:eastAsia="宋体" w:hAnsi="MS Mincho" w:cs="宋体"/>
          <w:sz w:val="28"/>
        </w:rPr>
        <w:t>，</w:t>
      </w:r>
      <w:r>
        <w:rPr>
          <w:rFonts w:ascii="宋体" w:eastAsia="宋体" w:hAnsi="SimSun" w:cs="宋体"/>
          <w:sz w:val="28"/>
        </w:rPr>
        <w:t>带给给</w:t>
      </w:r>
      <w:r>
        <w:rPr>
          <w:rFonts w:ascii="宋体" w:eastAsia="宋体" w:hAnsi="MS Mincho" w:cs="宋体"/>
          <w:sz w:val="28"/>
        </w:rPr>
        <w:t>幼儿参与</w:t>
      </w:r>
      <w:r>
        <w:rPr>
          <w:rFonts w:ascii="宋体" w:eastAsia="宋体" w:hAnsi="SimSun" w:cs="宋体"/>
          <w:sz w:val="28"/>
        </w:rPr>
        <w:t>劳动过</w:t>
      </w:r>
      <w:r>
        <w:rPr>
          <w:rFonts w:ascii="宋体" w:eastAsia="宋体" w:hAnsi="MS Mincho" w:cs="宋体"/>
          <w:sz w:val="28"/>
        </w:rPr>
        <w:t>程的机会，</w:t>
      </w:r>
      <w:r>
        <w:rPr>
          <w:rFonts w:ascii="宋体" w:eastAsia="宋体" w:hAnsi="SimSun" w:cs="宋体"/>
          <w:sz w:val="28"/>
        </w:rPr>
        <w:t>积</w:t>
      </w:r>
      <w:r>
        <w:rPr>
          <w:rFonts w:ascii="宋体" w:eastAsia="宋体" w:hAnsi="MS Mincho" w:cs="宋体"/>
          <w:sz w:val="28"/>
        </w:rPr>
        <w:t>累生活</w:t>
      </w:r>
      <w:r>
        <w:rPr>
          <w:rFonts w:ascii="宋体" w:eastAsia="宋体" w:hAnsi="SimSun" w:cs="宋体"/>
          <w:sz w:val="28"/>
        </w:rPr>
        <w:t>经验</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提醒幼儿留意</w:t>
      </w:r>
      <w:r>
        <w:rPr>
          <w:rFonts w:ascii="宋体" w:eastAsia="宋体" w:hAnsi="SimSun" w:cs="宋体"/>
          <w:sz w:val="28"/>
        </w:rPr>
        <w:t>观</w:t>
      </w:r>
      <w:r>
        <w:rPr>
          <w:rFonts w:ascii="宋体" w:eastAsia="宋体" w:hAnsi="MS Mincho" w:cs="宋体"/>
          <w:sz w:val="28"/>
        </w:rPr>
        <w:t>察身</w:t>
      </w:r>
      <w:r>
        <w:rPr>
          <w:rFonts w:ascii="宋体" w:eastAsia="宋体" w:hAnsi="SimSun" w:cs="宋体"/>
          <w:sz w:val="28"/>
        </w:rPr>
        <w:t>边</w:t>
      </w:r>
      <w:r>
        <w:rPr>
          <w:rFonts w:ascii="宋体" w:eastAsia="宋体" w:hAnsi="MS Mincho" w:cs="宋体"/>
          <w:sz w:val="28"/>
        </w:rPr>
        <w:t>的事物，</w:t>
      </w:r>
      <w:r>
        <w:rPr>
          <w:rFonts w:ascii="宋体" w:eastAsia="宋体" w:hAnsi="SimSun" w:cs="宋体"/>
          <w:sz w:val="28"/>
        </w:rPr>
        <w:t>发</w:t>
      </w:r>
      <w:r>
        <w:rPr>
          <w:rFonts w:ascii="宋体" w:eastAsia="宋体" w:hAnsi="MS Mincho" w:cs="宋体"/>
          <w:sz w:val="28"/>
        </w:rPr>
        <w:t>展幼儿的</w:t>
      </w:r>
      <w:r>
        <w:rPr>
          <w:rFonts w:ascii="宋体" w:eastAsia="宋体" w:hAnsi="SimSun" w:cs="宋体"/>
          <w:sz w:val="28"/>
        </w:rPr>
        <w:t>观</w:t>
      </w:r>
      <w:r>
        <w:rPr>
          <w:rFonts w:ascii="宋体" w:eastAsia="宋体" w:hAnsi="MS Mincho" w:cs="宋体"/>
          <w:sz w:val="28"/>
        </w:rPr>
        <w:t>察潜力，</w:t>
      </w:r>
      <w:r>
        <w:rPr>
          <w:rFonts w:ascii="宋体" w:eastAsia="宋体" w:hAnsi="SimSun" w:cs="宋体"/>
          <w:sz w:val="28"/>
        </w:rPr>
        <w:t>为</w:t>
      </w:r>
      <w:r>
        <w:rPr>
          <w:rFonts w:ascii="宋体" w:eastAsia="宋体" w:hAnsi="MS Mincho" w:cs="宋体"/>
          <w:sz w:val="28"/>
        </w:rPr>
        <w:t>幼儿</w:t>
      </w:r>
      <w:r>
        <w:rPr>
          <w:rFonts w:ascii="宋体" w:eastAsia="宋体" w:hAnsi="SimSun" w:cs="宋体"/>
          <w:sz w:val="28"/>
        </w:rPr>
        <w:t>带给</w:t>
      </w:r>
      <w:r>
        <w:rPr>
          <w:rFonts w:ascii="宋体" w:eastAsia="宋体" w:hAnsi="MS Mincho" w:cs="宋体"/>
          <w:sz w:val="28"/>
        </w:rPr>
        <w:t>反</w:t>
      </w:r>
      <w:r>
        <w:rPr>
          <w:rFonts w:ascii="宋体" w:eastAsia="宋体" w:hAnsi="SimSun" w:cs="宋体"/>
          <w:sz w:val="28"/>
        </w:rPr>
        <w:t>馈</w:t>
      </w:r>
      <w:r>
        <w:rPr>
          <w:rFonts w:ascii="宋体" w:eastAsia="宋体" w:hAnsi="MS Mincho" w:cs="宋体"/>
          <w:sz w:val="28"/>
        </w:rPr>
        <w:t>生活</w:t>
      </w:r>
      <w:r>
        <w:rPr>
          <w:rFonts w:ascii="宋体" w:eastAsia="宋体" w:hAnsi="SimSun" w:cs="宋体"/>
          <w:sz w:val="28"/>
        </w:rPr>
        <w:t>经验</w:t>
      </w:r>
      <w:r>
        <w:rPr>
          <w:rFonts w:ascii="宋体" w:eastAsia="宋体" w:hAnsi="MS Mincho" w:cs="宋体"/>
          <w:sz w:val="28"/>
        </w:rPr>
        <w:t>的机会。</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、以</w:t>
      </w:r>
      <w:r>
        <w:rPr>
          <w:rFonts w:ascii="宋体" w:eastAsia="宋体" w:hAnsi="SimSun" w:cs="宋体"/>
          <w:sz w:val="28"/>
        </w:rPr>
        <w:t>图标</w:t>
      </w:r>
      <w:r>
        <w:rPr>
          <w:rFonts w:ascii="宋体" w:eastAsia="宋体" w:hAnsi="MS Mincho" w:cs="宋体"/>
          <w:sz w:val="28"/>
        </w:rPr>
        <w:t>的形式指</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进</w:t>
      </w:r>
      <w:r>
        <w:rPr>
          <w:rFonts w:ascii="宋体" w:eastAsia="宋体" w:hAnsi="MS Mincho" w:cs="宋体"/>
          <w:sz w:val="28"/>
        </w:rPr>
        <w:t>行游</w:t>
      </w:r>
      <w:r>
        <w:rPr>
          <w:rFonts w:ascii="宋体" w:eastAsia="宋体" w:hAnsi="SimSun" w:cs="宋体"/>
          <w:sz w:val="28"/>
        </w:rPr>
        <w:t>戏</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策略中的</w:t>
      </w:r>
      <w:r>
        <w:rPr>
          <w:rFonts w:ascii="宋体" w:eastAsia="宋体" w:cs="宋体"/>
          <w:sz w:val="28"/>
        </w:rPr>
        <w:t>“</w:t>
      </w:r>
      <w:r>
        <w:rPr>
          <w:rFonts w:ascii="宋体" w:eastAsia="宋体" w:hAnsi="SimSun" w:cs="宋体"/>
          <w:sz w:val="28"/>
        </w:rPr>
        <w:t>标</w:t>
      </w:r>
      <w:r>
        <w:rPr>
          <w:rFonts w:ascii="宋体" w:eastAsia="宋体" w:hAnsi="MS Mincho" w:cs="宋体"/>
          <w:sz w:val="28"/>
        </w:rPr>
        <w:t>志制</w:t>
      </w:r>
      <w:r>
        <w:rPr>
          <w:rFonts w:ascii="宋体" w:eastAsia="宋体" w:hAnsi="SimSun" w:cs="宋体"/>
          <w:sz w:val="28"/>
        </w:rPr>
        <w:t>约</w:t>
      </w:r>
      <w:r>
        <w:rPr>
          <w:rFonts w:ascii="宋体" w:eastAsia="宋体" w:hAnsi="MS Mincho" w:cs="宋体"/>
          <w:sz w:val="28"/>
        </w:rPr>
        <w:t>法</w:t>
      </w:r>
      <w:r>
        <w:rPr>
          <w:rFonts w:ascii="宋体" w:eastAsia="宋体" w:cs="宋体"/>
          <w:sz w:val="28"/>
        </w:rPr>
        <w:t>”</w:t>
      </w:r>
      <w:r>
        <w:rPr>
          <w:rFonts w:ascii="宋体" w:eastAsia="宋体" w:hAnsi="MS Mincho" w:cs="宋体"/>
          <w:sz w:val="28"/>
        </w:rPr>
        <w:t>，了解本指</w:t>
      </w:r>
      <w:r>
        <w:rPr>
          <w:rFonts w:ascii="宋体" w:eastAsia="宋体" w:hAnsi="SimSun" w:cs="宋体"/>
          <w:sz w:val="28"/>
        </w:rPr>
        <w:t>导</w:t>
      </w:r>
      <w:r>
        <w:rPr>
          <w:rFonts w:ascii="宋体" w:eastAsia="宋体" w:hAnsi="MS Mincho" w:cs="宋体"/>
          <w:sz w:val="28"/>
        </w:rPr>
        <w:t>策略的运用方式，思考如何用</w:t>
      </w:r>
      <w:r>
        <w:rPr>
          <w:rFonts w:ascii="宋体" w:eastAsia="宋体" w:cs="宋体"/>
          <w:sz w:val="28"/>
        </w:rPr>
        <w:t>“</w:t>
      </w:r>
      <w:r>
        <w:rPr>
          <w:rFonts w:ascii="宋体" w:eastAsia="宋体" w:hAnsi="SimSun" w:cs="宋体"/>
          <w:sz w:val="28"/>
        </w:rPr>
        <w:t>标</w:t>
      </w:r>
      <w:r>
        <w:rPr>
          <w:rFonts w:ascii="宋体" w:eastAsia="宋体" w:hAnsi="MS Mincho" w:cs="宋体"/>
          <w:sz w:val="28"/>
        </w:rPr>
        <w:t>志</w:t>
      </w:r>
      <w:r>
        <w:rPr>
          <w:rFonts w:ascii="宋体" w:eastAsia="宋体" w:cs="宋体"/>
          <w:sz w:val="28"/>
        </w:rPr>
        <w:t>”</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进</w:t>
      </w:r>
      <w:r>
        <w:rPr>
          <w:rFonts w:ascii="宋体" w:eastAsia="宋体" w:hAnsi="MS Mincho" w:cs="宋体"/>
          <w:sz w:val="28"/>
        </w:rPr>
        <w:t>行游</w:t>
      </w:r>
      <w:r>
        <w:rPr>
          <w:rFonts w:ascii="宋体" w:eastAsia="宋体" w:hAnsi="SimSun" w:cs="宋体"/>
          <w:sz w:val="28"/>
        </w:rPr>
        <w:t>戏</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在本班游</w:t>
      </w:r>
      <w:r>
        <w:rPr>
          <w:rFonts w:ascii="宋体" w:eastAsia="宋体" w:hAnsi="SimSun" w:cs="宋体"/>
          <w:sz w:val="28"/>
        </w:rPr>
        <w:t>戏</w:t>
      </w:r>
      <w:r>
        <w:rPr>
          <w:rFonts w:ascii="宋体" w:eastAsia="宋体" w:hAnsi="MS Mincho" w:cs="宋体"/>
          <w:sz w:val="28"/>
        </w:rPr>
        <w:t>中</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图标对</w:t>
      </w:r>
      <w:r>
        <w:rPr>
          <w:rFonts w:ascii="宋体" w:eastAsia="宋体" w:hAnsi="MS Mincho" w:cs="宋体"/>
          <w:sz w:val="28"/>
        </w:rPr>
        <w:t>幼儿游</w:t>
      </w:r>
      <w:r>
        <w:rPr>
          <w:rFonts w:ascii="宋体" w:eastAsia="宋体" w:hAnsi="SimSun" w:cs="宋体"/>
          <w:sz w:val="28"/>
        </w:rPr>
        <w:t>戏</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作用，及</w:t>
      </w:r>
      <w:r>
        <w:rPr>
          <w:rFonts w:ascii="宋体" w:eastAsia="宋体" w:hAnsi="SimSun" w:cs="宋体"/>
          <w:sz w:val="28"/>
        </w:rPr>
        <w:t>时进</w:t>
      </w:r>
      <w:r>
        <w:rPr>
          <w:rFonts w:ascii="宋体" w:eastAsia="宋体" w:hAnsi="MS Mincho" w:cs="宋体"/>
          <w:sz w:val="28"/>
        </w:rPr>
        <w:t>行</w:t>
      </w:r>
      <w:r>
        <w:rPr>
          <w:rFonts w:ascii="宋体" w:eastAsia="宋体" w:hAnsi="SimSun" w:cs="宋体"/>
          <w:sz w:val="28"/>
        </w:rPr>
        <w:t>记录</w:t>
      </w:r>
      <w:r>
        <w:rPr>
          <w:rFonts w:ascii="宋体" w:eastAsia="宋体" w:hAnsi="MS Mincho" w:cs="宋体"/>
          <w:sz w:val="28"/>
        </w:rPr>
        <w:t>，并反思、</w:t>
      </w:r>
      <w:r>
        <w:rPr>
          <w:rFonts w:ascii="宋体" w:eastAsia="宋体" w:hAnsi="SimSun" w:cs="宋体"/>
          <w:sz w:val="28"/>
        </w:rPr>
        <w:t>调</w:t>
      </w:r>
      <w:r>
        <w:rPr>
          <w:rFonts w:ascii="宋体" w:eastAsia="宋体" w:hAnsi="MS Mincho" w:cs="宋体"/>
          <w:sz w:val="28"/>
        </w:rPr>
        <w:t>整。</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相互交流自己</w:t>
      </w:r>
      <w:r>
        <w:rPr>
          <w:rFonts w:ascii="宋体" w:eastAsia="宋体" w:hAnsi="SimSun" w:cs="宋体"/>
          <w:sz w:val="28"/>
        </w:rPr>
        <w:t>对</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中</w:t>
      </w:r>
      <w:r>
        <w:rPr>
          <w:rFonts w:ascii="宋体" w:eastAsia="宋体" w:hAnsi="SimSun" w:cs="宋体"/>
          <w:sz w:val="28"/>
        </w:rPr>
        <w:t>图标</w:t>
      </w:r>
      <w:r>
        <w:rPr>
          <w:rFonts w:ascii="宋体" w:eastAsia="宋体" w:hAnsi="MS Mincho" w:cs="宋体"/>
          <w:sz w:val="28"/>
        </w:rPr>
        <w:t>的运用的</w:t>
      </w:r>
      <w:r>
        <w:rPr>
          <w:rFonts w:ascii="宋体" w:eastAsia="宋体" w:hAnsi="SimSun" w:cs="宋体"/>
          <w:sz w:val="28"/>
        </w:rPr>
        <w:t>观</w:t>
      </w:r>
      <w:r>
        <w:rPr>
          <w:rFonts w:ascii="宋体" w:eastAsia="宋体" w:hAnsi="MS Mincho" w:cs="宋体"/>
          <w:sz w:val="28"/>
        </w:rPr>
        <w:t>察及思考，吸取研</w:t>
      </w:r>
      <w:r>
        <w:rPr>
          <w:rFonts w:ascii="宋体" w:eastAsia="宋体" w:hAnsi="SimSun" w:cs="宋体"/>
          <w:sz w:val="28"/>
        </w:rPr>
        <w:t>讨</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中的精</w:t>
      </w:r>
      <w:r>
        <w:rPr>
          <w:rFonts w:ascii="宋体" w:eastAsia="宋体" w:hAnsi="SimSun" w:cs="宋体"/>
          <w:sz w:val="28"/>
        </w:rPr>
        <w:t>华</w:t>
      </w:r>
      <w:r>
        <w:rPr>
          <w:rFonts w:ascii="宋体" w:eastAsia="宋体" w:hAnsi="MS Mincho" w:cs="宋体"/>
          <w:sz w:val="28"/>
        </w:rPr>
        <w:t>，并运用到本班游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幼儿园个人区域活</w:t>
      </w:r>
      <w:r>
        <w:rPr>
          <w:rFonts w:ascii="宋体" w:eastAsia="宋体" w:hAnsi="SimSun" w:cs="宋体"/>
          <w:i w:val="0"/>
          <w:iCs w:val="0"/>
          <w:sz w:val="28"/>
        </w:rPr>
        <w:t>动总结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SimSun" w:cs="宋体"/>
          <w:sz w:val="28"/>
        </w:rPr>
        <w:t>每</w:t>
      </w:r>
      <w:r>
        <w:rPr>
          <w:rFonts w:ascii="宋体" w:eastAsia="宋体" w:hAnsi="MS Mincho" w:cs="宋体"/>
          <w:sz w:val="28"/>
        </w:rPr>
        <w:t>一天午睡起床后，搬把椅子坐在孩子</w:t>
      </w:r>
      <w:r>
        <w:rPr>
          <w:rFonts w:ascii="宋体" w:eastAsia="宋体" w:hAnsi="SimSun" w:cs="宋体"/>
          <w:sz w:val="28"/>
        </w:rPr>
        <w:t>们</w:t>
      </w:r>
      <w:r>
        <w:rPr>
          <w:rFonts w:ascii="宋体" w:eastAsia="宋体" w:hAnsi="MS Mincho" w:cs="宋体"/>
          <w:sz w:val="28"/>
        </w:rPr>
        <w:t>中</w:t>
      </w:r>
      <w:r>
        <w:rPr>
          <w:rFonts w:ascii="宋体" w:eastAsia="宋体" w:hAnsi="SimSun" w:cs="宋体"/>
          <w:sz w:val="28"/>
        </w:rPr>
        <w:t>间为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梳</w:t>
      </w:r>
      <w:r>
        <w:rPr>
          <w:rFonts w:ascii="宋体" w:eastAsia="宋体" w:hAnsi="SimSun" w:cs="宋体"/>
          <w:sz w:val="28"/>
        </w:rPr>
        <w:t>辫</w:t>
      </w:r>
      <w:r>
        <w:rPr>
          <w:rFonts w:ascii="宋体" w:eastAsia="宋体" w:hAnsi="MS Mincho" w:cs="宋体"/>
          <w:sz w:val="28"/>
        </w:rPr>
        <w:t>子已成</w:t>
      </w:r>
      <w:r>
        <w:rPr>
          <w:rFonts w:ascii="宋体" w:eastAsia="宋体" w:hAnsi="SimSun" w:cs="宋体"/>
          <w:sz w:val="28"/>
        </w:rPr>
        <w:t>为</w:t>
      </w:r>
      <w:r>
        <w:rPr>
          <w:rFonts w:ascii="宋体" w:eastAsia="宋体" w:hAnsi="MS Mincho" w:cs="宋体"/>
          <w:sz w:val="28"/>
        </w:rPr>
        <w:t>我生活的一</w:t>
      </w:r>
      <w:r>
        <w:rPr>
          <w:rFonts w:ascii="宋体" w:eastAsia="宋体" w:hAnsi="SimSun" w:cs="宋体"/>
          <w:sz w:val="28"/>
        </w:rPr>
        <w:t>种</w:t>
      </w:r>
      <w:r>
        <w:rPr>
          <w:rFonts w:ascii="宋体" w:eastAsia="宋体" w:hAnsi="MS Mincho" w:cs="宋体"/>
          <w:sz w:val="28"/>
        </w:rPr>
        <w:t>享受。其</w:t>
      </w:r>
      <w:r>
        <w:rPr>
          <w:rFonts w:ascii="宋体" w:eastAsia="宋体" w:hAnsi="SimSun" w:cs="宋体"/>
          <w:sz w:val="28"/>
        </w:rPr>
        <w:t>实</w:t>
      </w:r>
      <w:r>
        <w:rPr>
          <w:rFonts w:ascii="宋体" w:eastAsia="宋体" w:hAnsi="MS Mincho" w:cs="宋体"/>
          <w:sz w:val="28"/>
        </w:rPr>
        <w:t>我并不太会梳理</w:t>
      </w:r>
      <w:r>
        <w:rPr>
          <w:rFonts w:ascii="宋体" w:eastAsia="宋体" w:hAnsi="SimSun" w:cs="宋体"/>
          <w:sz w:val="28"/>
        </w:rPr>
        <w:t>头发发</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次</w:t>
      </w:r>
      <w:r>
        <w:rPr>
          <w:rFonts w:ascii="宋体" w:eastAsia="宋体" w:hAnsi="SimSun" w:cs="宋体"/>
          <w:sz w:val="28"/>
        </w:rPr>
        <w:t>给</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扎的</w:t>
      </w:r>
      <w:r>
        <w:rPr>
          <w:rFonts w:ascii="宋体" w:eastAsia="宋体" w:hAnsi="SimSun" w:cs="宋体"/>
          <w:sz w:val="28"/>
        </w:rPr>
        <w:t>辫</w:t>
      </w:r>
      <w:r>
        <w:rPr>
          <w:rFonts w:ascii="宋体" w:eastAsia="宋体" w:hAnsi="MS Mincho" w:cs="宋体"/>
          <w:sz w:val="28"/>
        </w:rPr>
        <w:t>子</w:t>
      </w:r>
      <w:r>
        <w:rPr>
          <w:rFonts w:ascii="宋体" w:eastAsia="宋体" w:hAnsi="SimSun" w:cs="宋体"/>
          <w:sz w:val="28"/>
        </w:rPr>
        <w:t>总</w:t>
      </w:r>
      <w:r>
        <w:rPr>
          <w:rFonts w:ascii="宋体" w:eastAsia="宋体" w:hAnsi="MS Mincho" w:cs="宋体"/>
          <w:sz w:val="28"/>
        </w:rPr>
        <w:t>是歪歪扭扭的，但孩子</w:t>
      </w:r>
      <w:r>
        <w:rPr>
          <w:rFonts w:ascii="宋体" w:eastAsia="宋体" w:hAnsi="SimSun" w:cs="宋体"/>
          <w:sz w:val="28"/>
        </w:rPr>
        <w:t>们</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，我就沉迷不醒。并且它也</w:t>
      </w:r>
      <w:r>
        <w:rPr>
          <w:rFonts w:ascii="宋体" w:eastAsia="宋体" w:hAnsi="SimSun" w:cs="宋体"/>
          <w:sz w:val="28"/>
        </w:rPr>
        <w:t>让</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https://d.book118.com/668074003023006032</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0"/>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68074003023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幼儿园个人区域活动总结</dc:title>
  <dc:subject>总结是在一段时间内对学习和工作生活等表现加以总结和概括的一种书面材料，它可以使我们更有效率，因此好好准备一份总结吧。但是却发现不知道该写些什么，以下是小编为大家收集的幼儿园个人区域活动总结，希望能够帮</dc:subject>
  <cp:keywords>幼儿园个人区域活动总结</cp:keywords>
  <cp:revision>0</cp:revision>
</cp:coreProperties>
</file>