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期末班主任会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议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精彩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10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社会中，我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都跟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稿有着直接或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接的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稿都是叙事</w:t>
      </w:r>
      <w:r>
        <w:rPr>
          <w:rFonts w:ascii="宋体" w:eastAsia="宋体" w:hAnsi="SimSun" w:cs="宋体"/>
          <w:sz w:val="28"/>
          <w:bdr w:val="none" w:sz="0" w:space="0" w:color="auto"/>
        </w:rPr>
        <w:t>议论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述体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用文。怎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稿才能更好地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其做用呢？下面是小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一、明确管理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职责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当好校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的助手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在校</w:t>
      </w:r>
      <w:r>
        <w:rPr>
          <w:rFonts w:ascii="宋体" w:eastAsia="宋体" w:hAnsi="SimSun" w:cs="宋体"/>
          <w:sz w:val="28"/>
          <w:bdr w:val="none" w:sz="0" w:space="0" w:color="auto"/>
        </w:rPr>
        <w:t>长领导</w:t>
      </w:r>
      <w:r>
        <w:rPr>
          <w:rFonts w:ascii="宋体" w:eastAsia="宋体" w:hAnsi="MS Mincho" w:cs="宋体"/>
          <w:sz w:val="28"/>
          <w:bdr w:val="none" w:sz="0" w:space="0" w:color="auto"/>
        </w:rPr>
        <w:t>下主持学校德育工作，要明确管理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努力当好校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的助手，主要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是：依据《中小学德育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程》的学校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划，制定切合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划；加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，制定德育管理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价制度并</w:t>
      </w:r>
      <w:r>
        <w:rPr>
          <w:rFonts w:ascii="宋体" w:eastAsia="宋体" w:hAnsi="SimSun" w:cs="宋体"/>
          <w:sz w:val="28"/>
          <w:bdr w:val="none" w:sz="0" w:space="0" w:color="auto"/>
        </w:rPr>
        <w:t>组织实</w:t>
      </w:r>
      <w:r>
        <w:rPr>
          <w:rFonts w:ascii="宋体" w:eastAsia="宋体" w:hAnsi="MS Mincho" w:cs="宋体"/>
          <w:sz w:val="28"/>
          <w:bdr w:val="none" w:sz="0" w:space="0" w:color="auto"/>
        </w:rPr>
        <w:t>施；分析学生思想状况，研究德育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律，提出学生思想教育的指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；指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抓好少先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学生自治自理能力；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校本德育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程，努力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建良好校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；指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建立家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会，使学校教育家庭教育和社会教育相互促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形成合力。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二、把握管理目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当好学生的舵手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学校德育工作必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在客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科学的德育目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展。德育目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是党和国家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青少年学生在政治品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、思想品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、法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等方面所要达到的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格要求，是德育工作出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宿点。因此，在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工作中，一要抓住德育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，努力建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一支高素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伍；二要抓日常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成教育，做到一、二年</w:t>
      </w:r>
      <w:r>
        <w:rPr>
          <w:rFonts w:ascii="宋体" w:eastAsia="宋体" w:hAnsi="SimSun" w:cs="宋体"/>
          <w:sz w:val="28"/>
          <w:bdr w:val="none" w:sz="0" w:space="0" w:color="auto"/>
        </w:rPr>
        <w:t>级养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三、四年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巩固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，五、六年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；三是抓活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基地建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中接受教育；四是抓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透，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学生在学科教学中得到潜移默化的浸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；五是抓重大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念活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学生在活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程中陶冶情操；六是落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好各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期党的要求，培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具有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代特点的少年儿童。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新管理途径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当好活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的推手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，是履行管理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管理目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的必由之路，要善于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新管理途径，丰富教育内含，建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一支高素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展当好推手。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突出德育的全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施德育工作的保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。构建一支高效、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伍，是加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未成年人道德建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工作的有力保障。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首先是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核心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伍，成立了以党支部、校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、分管副校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、政教主任、少先</w:t>
      </w:r>
      <w:r>
        <w:rPr>
          <w:rFonts w:ascii="宋体" w:eastAsia="宋体" w:hAnsi="SimSun" w:cs="宋体"/>
          <w:sz w:val="28"/>
          <w:bdr w:val="none" w:sz="0" w:space="0" w:color="auto"/>
        </w:rPr>
        <w:t>队辅导员为</w:t>
      </w:r>
      <w:r>
        <w:rPr>
          <w:rFonts w:ascii="宋体" w:eastAsia="宋体" w:hAnsi="MS Mincho" w:cs="宋体"/>
          <w:sz w:val="28"/>
          <w:bdr w:val="none" w:sz="0" w:space="0" w:color="auto"/>
        </w:rPr>
        <w:t>主要成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负责规</w:t>
      </w:r>
      <w:r>
        <w:rPr>
          <w:rFonts w:ascii="宋体" w:eastAsia="宋体" w:hAnsi="MS Mincho" w:cs="宋体"/>
          <w:sz w:val="28"/>
          <w:bdr w:val="none" w:sz="0" w:space="0" w:color="auto"/>
        </w:rPr>
        <w:t>划、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、督促、落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学校的德育工作。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其次是班主任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定期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班主任工作交流、研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展示范指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特色班主任、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等方式，加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班主任，尤其加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青年班主任的培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三是副班主任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伍。我校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育人、事事育人、人人育人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立副班主任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位，建立副班主任工作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，激励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工努力争当德育工作者。倡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的良性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人人都是德育工作者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四是学生干部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伍。我校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干部聘任制和学校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岗轮</w:t>
      </w:r>
      <w:r>
        <w:rPr>
          <w:rFonts w:ascii="宋体" w:eastAsia="宋体" w:hAnsi="MS Mincho" w:cs="宋体"/>
          <w:sz w:val="28"/>
          <w:bdr w:val="none" w:sz="0" w:space="0" w:color="auto"/>
        </w:rPr>
        <w:t>班制，健全各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少先</w:t>
      </w:r>
      <w:r>
        <w:rPr>
          <w:rFonts w:ascii="宋体" w:eastAsia="宋体" w:hAnsi="SimSun" w:cs="宋体"/>
          <w:sz w:val="28"/>
          <w:bdr w:val="none" w:sz="0" w:space="0" w:color="auto"/>
        </w:rPr>
        <w:t>队组织</w:t>
      </w:r>
      <w:r>
        <w:rPr>
          <w:rFonts w:ascii="宋体" w:eastAsia="宋体" w:hAnsi="MS Mincho" w:cs="宋体"/>
          <w:sz w:val="28"/>
          <w:bdr w:val="none" w:sz="0" w:space="0" w:color="auto"/>
        </w:rPr>
        <w:t>，丰富了学生自主管理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伍，有效地引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了学生自我教育、自我管理。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五是社区德育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伍。我校聘</w:t>
      </w:r>
      <w:r>
        <w:rPr>
          <w:rFonts w:ascii="宋体" w:eastAsia="宋体" w:hAnsi="SimSun" w:cs="宋体"/>
          <w:sz w:val="28"/>
          <w:bdr w:val="none" w:sz="0" w:space="0" w:color="auto"/>
        </w:rPr>
        <w:t>请为</w:t>
      </w:r>
      <w:r>
        <w:rPr>
          <w:rFonts w:ascii="宋体" w:eastAsia="宋体" w:hAnsi="MS Mincho" w:cs="宋体"/>
          <w:sz w:val="28"/>
          <w:bdr w:val="none" w:sz="0" w:space="0" w:color="auto"/>
        </w:rPr>
        <w:t>法制副校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，聘</w:t>
      </w:r>
      <w:r>
        <w:rPr>
          <w:rFonts w:ascii="宋体" w:eastAsia="宋体" w:hAnsi="SimSun" w:cs="宋体"/>
          <w:sz w:val="28"/>
          <w:bdr w:val="none" w:sz="0" w:space="0" w:color="auto"/>
        </w:rPr>
        <w:t>请为</w:t>
      </w:r>
      <w:r>
        <w:rPr>
          <w:rFonts w:ascii="宋体" w:eastAsia="宋体" w:hAnsi="MS Mincho" w:cs="宋体"/>
          <w:sz w:val="28"/>
          <w:bdr w:val="none" w:sz="0" w:space="0" w:color="auto"/>
        </w:rPr>
        <w:t>校外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，利用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学典礼、</w:t>
      </w:r>
      <w:r>
        <w:rPr>
          <w:rFonts w:ascii="宋体" w:eastAsia="宋体" w:hAnsi="SimSun" w:cs="宋体"/>
          <w:sz w:val="28"/>
          <w:bdr w:val="none" w:sz="0" w:space="0" w:color="auto"/>
        </w:rPr>
        <w:t>结业</w:t>
      </w:r>
      <w:r>
        <w:rPr>
          <w:rFonts w:ascii="宋体" w:eastAsia="宋体" w:hAnsi="MS Mincho" w:cs="宋体"/>
          <w:sz w:val="28"/>
          <w:bdr w:val="none" w:sz="0" w:space="0" w:color="auto"/>
        </w:rPr>
        <w:t>式、家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行法制教育、公德教育、安全教育，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壮大了我校的德育工作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五支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抓共管，德育工作的常效机制逐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形成，突出体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、学生和社会各界共同管理的德育全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教育的使命是帮助学生学会做人、学会做事、学会学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、学会共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，使受教育者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身心和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展，在小学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成教育中，我校以生活好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、学校好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、社会好</w:t>
      </w:r>
      <w:r>
        <w:rPr>
          <w:rFonts w:ascii="宋体" w:eastAsia="宋体" w:hAnsi="SimSun" w:cs="宋体"/>
          <w:sz w:val="28"/>
          <w:bdr w:val="none" w:sz="0" w:space="0" w:color="auto"/>
        </w:rPr>
        <w:t>习惯为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点，突出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地，注重研究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持正面正确引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行氛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纠错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正学生不良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知和</w:t>
      </w:r>
      <w:r>
        <w:rPr>
          <w:rFonts w:ascii="宋体" w:eastAsia="宋体" w:hAnsi="SimSun" w:cs="宋体"/>
          <w:sz w:val="28"/>
          <w:bdr w:val="none" w:sz="0" w:space="0" w:color="auto"/>
        </w:rPr>
        <w:t>纠错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自我、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范自我、完善自我。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、全校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人人参与，出台《永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小学好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》，做到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一要求，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一部署，利用广播、板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、校</w:t>
      </w:r>
      <w:r>
        <w:rPr>
          <w:rFonts w:ascii="宋体" w:eastAsia="宋体" w:hAnsi="SimSun" w:cs="宋体"/>
          <w:sz w:val="28"/>
          <w:bdr w:val="none" w:sz="0" w:space="0" w:color="auto"/>
        </w:rPr>
        <w:t>讯</w:t>
      </w:r>
      <w:r>
        <w:rPr>
          <w:rFonts w:ascii="宋体" w:eastAsia="宋体" w:hAnsi="MS Mincho" w:cs="宋体"/>
          <w:sz w:val="28"/>
          <w:bdr w:val="none" w:sz="0" w:space="0" w:color="auto"/>
        </w:rPr>
        <w:t>通大力宣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对实时发现</w:t>
      </w:r>
      <w:r>
        <w:rPr>
          <w:rFonts w:ascii="宋体" w:eastAsia="宋体" w:hAnsi="MS Mincho" w:cs="宋体"/>
          <w:sz w:val="28"/>
          <w:bdr w:val="none" w:sz="0" w:space="0" w:color="auto"/>
        </w:rPr>
        <w:t>的不良好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予以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展〈向生活陋</w:t>
      </w:r>
      <w:r>
        <w:rPr>
          <w:rFonts w:ascii="宋体" w:eastAsia="宋体" w:hAnsi="SimSun" w:cs="宋体"/>
          <w:sz w:val="28"/>
          <w:bdr w:val="none" w:sz="0" w:space="0" w:color="auto"/>
        </w:rPr>
        <w:t>习开战</w:t>
      </w:r>
      <w:r>
        <w:rPr>
          <w:rFonts w:ascii="宋体" w:eastAsia="宋体" w:cs="宋体"/>
          <w:sz w:val="28"/>
          <w:bdr w:val="none" w:sz="0" w:space="0" w:color="auto"/>
        </w:rPr>
        <w:t>-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成教育〉班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、儿歌、小品、各人成</w:t>
      </w:r>
      <w:r>
        <w:rPr>
          <w:rFonts w:ascii="宋体" w:eastAsia="宋体" w:hAnsi="SimSun" w:cs="宋体"/>
          <w:sz w:val="28"/>
          <w:bdr w:val="none" w:sz="0" w:space="0" w:color="auto"/>
        </w:rPr>
        <w:t>长记</w:t>
      </w:r>
      <w:r>
        <w:rPr>
          <w:rFonts w:ascii="宋体" w:eastAsia="宋体" w:hAnsi="MS Mincho" w:cs="宋体"/>
          <w:sz w:val="28"/>
          <w:bdr w:val="none" w:sz="0" w:space="0" w:color="auto"/>
        </w:rPr>
        <w:t>等形式，引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，以校歌、校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、校史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突破口增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誉感，提高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程中要突出体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的中心作用。教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的方法有：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；个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接触，个</w:t>
      </w:r>
      <w:r>
        <w:rPr>
          <w:rFonts w:ascii="宋体" w:eastAsia="宋体" w:hAnsi="SimSun" w:cs="宋体"/>
          <w:sz w:val="28"/>
          <w:bdr w:val="none" w:sz="0" w:space="0" w:color="auto"/>
        </w:rPr>
        <w:t>别谈话</w:t>
      </w:r>
      <w:r>
        <w:rPr>
          <w:rFonts w:ascii="宋体" w:eastAsia="宋体" w:hAnsi="MS Mincho" w:cs="宋体"/>
          <w:sz w:val="28"/>
          <w:bdr w:val="none" w:sz="0" w:space="0" w:color="auto"/>
        </w:rPr>
        <w:t>；采用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、科学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正。家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的方法有：塑造家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的良好形象；及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鼓励和表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；适当采用自然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法；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的技能。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抓基地建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工作手臂，挖掘社会教育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辟了以烈士陵园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教育基地；以博物</w:t>
      </w:r>
      <w:r>
        <w:rPr>
          <w:rFonts w:ascii="宋体" w:eastAsia="宋体" w:hAnsi="SimSun" w:cs="宋体"/>
          <w:sz w:val="28"/>
          <w:bdr w:val="none" w:sz="0" w:space="0" w:color="auto"/>
        </w:rPr>
        <w:t>馆为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教育基地；以敬老院、孤儿院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心教育基地；以社区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主的学雷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</w:t>
      </w:r>
      <w:r>
        <w:rPr>
          <w:rFonts w:ascii="宋体" w:eastAsia="宋体" w:hAnsi="SimSun" w:cs="宋体"/>
          <w:sz w:val="28"/>
          <w:bdr w:val="none" w:sz="0" w:space="0" w:color="auto"/>
        </w:rPr>
        <w:t>军营为</w:t>
      </w:r>
      <w:r>
        <w:rPr>
          <w:rFonts w:ascii="宋体" w:eastAsia="宋体" w:hAnsi="MS Mincho" w:cs="宋体"/>
          <w:sz w:val="28"/>
          <w:bdr w:val="none" w:sz="0" w:space="0" w:color="auto"/>
        </w:rPr>
        <w:t>主学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教育基地；以科技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和气象站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主的科技教育基地。在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察、广献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心，各</w:t>
      </w:r>
      <w:r>
        <w:rPr>
          <w:rFonts w:ascii="宋体" w:eastAsia="宋体" w:hAnsi="SimSun" w:cs="宋体"/>
          <w:sz w:val="28"/>
          <w:bdr w:val="none" w:sz="0" w:space="0" w:color="auto"/>
        </w:rPr>
        <w:t>种实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践能力得到提高，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祖国、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人民、</w:t>
      </w:r>
      <w:r>
        <w:rPr>
          <w:rFonts w:ascii="宋体" w:eastAsia="宋体" w:hAnsi="SimSun" w:cs="宋体"/>
          <w:sz w:val="28"/>
          <w:bdr w:val="none" w:sz="0" w:space="0" w:color="auto"/>
        </w:rPr>
        <w:t>爱劳动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科学等思想情操得到升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品德与生活、品德与社会思想育人作用的同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程都要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合本学科特点，有机地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行思想道德教育。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、探索德育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品德与社会</w:t>
      </w:r>
      <w:r>
        <w:rPr>
          <w:rFonts w:ascii="宋体" w:eastAsia="宋体" w:hAnsi="SimSun" w:cs="宋体"/>
          <w:sz w:val="28"/>
          <w:bdr w:val="none" w:sz="0" w:space="0" w:color="auto"/>
        </w:rPr>
        <w:t>课开进</w:t>
      </w:r>
      <w:r>
        <w:rPr>
          <w:rFonts w:ascii="宋体" w:eastAsia="宋体" w:hAnsi="MS Mincho" w:cs="宋体"/>
          <w:sz w:val="28"/>
          <w:bdr w:val="none" w:sz="0" w:space="0" w:color="auto"/>
        </w:rPr>
        <w:t>博物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，学生把博物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当成大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堂，在参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，演出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育人的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程和学生的生活接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思想品德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大上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社区、走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家庭、走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社会。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德育校本教材。我校以《弟子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》、《三字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》、《百家姓》、《千字文》和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典名著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主要内容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展国学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，并住家逐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形成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范化、多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化、特色化的校本教材。使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透德育更加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，突出德育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充分利用重大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展特点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，元旦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新年活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，学雷</w:t>
      </w:r>
      <w:r>
        <w:rPr>
          <w:rFonts w:ascii="宋体" w:eastAsia="宋体" w:hAnsi="SimSun" w:cs="宋体"/>
          <w:sz w:val="28"/>
          <w:bdr w:val="none" w:sz="0" w:space="0" w:color="auto"/>
        </w:rPr>
        <w:t>锋纪</w:t>
      </w:r>
      <w:r>
        <w:rPr>
          <w:rFonts w:ascii="宋体" w:eastAsia="宋体" w:hAnsi="MS Mincho" w:cs="宋体"/>
          <w:sz w:val="28"/>
          <w:bdr w:val="none" w:sz="0" w:space="0" w:color="auto"/>
        </w:rPr>
        <w:t>念日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，三八</w:t>
      </w:r>
      <w:r>
        <w:rPr>
          <w:rFonts w:ascii="宋体" w:eastAsia="宋体" w:hAnsi="SimSun" w:cs="宋体"/>
          <w:sz w:val="28"/>
          <w:bdr w:val="none" w:sz="0" w:space="0" w:color="auto"/>
        </w:rPr>
        <w:t>妇</w:t>
      </w: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hAnsi="SimSun" w:cs="宋体"/>
          <w:sz w:val="28"/>
          <w:bdr w:val="none" w:sz="0" w:space="0" w:color="auto"/>
        </w:rPr>
        <w:t>节开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为妈妈</w:t>
      </w:r>
      <w:r>
        <w:rPr>
          <w:rFonts w:ascii="宋体" w:eastAsia="宋体" w:hAnsi="MS Mincho" w:cs="宋体"/>
          <w:sz w:val="28"/>
          <w:bdr w:val="none" w:sz="0" w:space="0" w:color="auto"/>
        </w:rPr>
        <w:t>做家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活，五一</w:t>
      </w:r>
      <w:r>
        <w:rPr>
          <w:rFonts w:ascii="宋体" w:eastAsia="宋体" w:hAnsi="SimSun" w:cs="宋体"/>
          <w:sz w:val="28"/>
          <w:bdr w:val="none" w:sz="0" w:space="0" w:color="auto"/>
        </w:rPr>
        <w:t>劳动节开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最光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，六一儿童</w:t>
      </w:r>
      <w:r>
        <w:rPr>
          <w:rFonts w:ascii="宋体" w:eastAsia="宋体" w:hAnsi="SimSun" w:cs="宋体"/>
          <w:sz w:val="28"/>
          <w:bdr w:val="none" w:sz="0" w:space="0" w:color="auto"/>
        </w:rPr>
        <w:t>节组织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艺汇</w:t>
      </w:r>
      <w:r>
        <w:rPr>
          <w:rFonts w:ascii="宋体" w:eastAsia="宋体" w:hAnsi="MS Mincho" w:cs="宋体"/>
          <w:sz w:val="28"/>
          <w:bdr w:val="none" w:sz="0" w:space="0" w:color="auto"/>
        </w:rPr>
        <w:t>演，党的生日和八一建</w:t>
      </w:r>
      <w:r>
        <w:rPr>
          <w:rFonts w:ascii="宋体" w:eastAsia="宋体" w:hAnsi="SimSun" w:cs="宋体"/>
          <w:sz w:val="28"/>
          <w:bdr w:val="none" w:sz="0" w:space="0" w:color="auto"/>
        </w:rPr>
        <w:t>军节开</w:t>
      </w:r>
      <w:r>
        <w:rPr>
          <w:rFonts w:ascii="宋体" w:eastAsia="宋体" w:hAnsi="MS Mincho" w:cs="宋体"/>
          <w:sz w:val="28"/>
          <w:bdr w:val="none" w:sz="0" w:space="0" w:color="auto"/>
        </w:rPr>
        <w:t>展假期征文活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，国</w:t>
      </w:r>
      <w:r>
        <w:rPr>
          <w:rFonts w:ascii="宋体" w:eastAsia="宋体" w:hAnsi="SimSun" w:cs="宋体"/>
          <w:sz w:val="28"/>
          <w:bdr w:val="none" w:sz="0" w:space="0" w:color="auto"/>
        </w:rPr>
        <w:t>庆节开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祖国母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系列教育活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。十一三建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史教育活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党的要求，突出德育的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党的要求，是全面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德智体美全面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者和接班人的首要任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，是全面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教育的内在需要和必然要求，是增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学校德育工作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代召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如期而至的今天，也是我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盼望已久的今天。假期即将来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一学期的工作，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本学期的教育教学工作在我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的共同努力下，已</w:t>
      </w:r>
      <w:r>
        <w:rPr>
          <w:rFonts w:ascii="宋体" w:eastAsia="宋体" w:hAnsi="SimSun" w:cs="宋体"/>
          <w:sz w:val="28"/>
          <w:bdr w:val="none" w:sz="0" w:space="0" w:color="auto"/>
        </w:rPr>
        <w:t>经圆满结</w:t>
      </w:r>
      <w:r>
        <w:rPr>
          <w:rFonts w:ascii="宋体" w:eastAsia="宋体" w:hAnsi="MS Mincho" w:cs="宋体"/>
          <w:sz w:val="28"/>
          <w:bdr w:val="none" w:sz="0" w:space="0" w:color="auto"/>
        </w:rPr>
        <w:t>束了并取得了些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。在此我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各位的辛勤工作、无私奉献，表示最真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学校工作的理解支持表示最衷心的感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一学期来，学校德育工作有序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益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穿于学生的日常行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成教育工作之中，并通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和全体班主任恪尽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持、任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任怨的努力，学生的精神面貌有所改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，学生的文明素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提升。特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本学期科任教</w:t>
      </w:r>
      <w:r>
        <w:rPr>
          <w:rFonts w:ascii="宋体" w:eastAsia="宋体" w:hAnsi="SimSun" w:cs="宋体"/>
          <w:sz w:val="28"/>
          <w:bdr w:val="none" w:sz="0" w:space="0" w:color="auto"/>
        </w:rPr>
        <w:t>师值</w:t>
      </w:r>
      <w:r>
        <w:rPr>
          <w:rFonts w:ascii="宋体" w:eastAsia="宋体" w:hAnsi="MS Mincho" w:cs="宋体"/>
          <w:sz w:val="28"/>
          <w:bdr w:val="none" w:sz="0" w:space="0" w:color="auto"/>
        </w:rPr>
        <w:t>周工作的辛勤付出表示感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量是学校的生命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都有很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次教育局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的六年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考、四年抽考。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六年和四年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的八位教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个人得失，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天起早</w:t>
      </w:r>
      <w:r>
        <w:rPr>
          <w:rFonts w:ascii="宋体" w:eastAsia="宋体" w:hAnsi="SimSun" w:cs="宋体"/>
          <w:sz w:val="28"/>
          <w:bdr w:val="none" w:sz="0" w:space="0" w:color="auto"/>
        </w:rPr>
        <w:t>贪晚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情付出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佩服。更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的是李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杰、</w:t>
      </w:r>
      <w:r>
        <w:rPr>
          <w:rFonts w:ascii="宋体" w:eastAsia="宋体" w:hAnsi="SimSun" w:cs="宋体"/>
          <w:sz w:val="28"/>
          <w:bdr w:val="none" w:sz="0" w:space="0" w:color="auto"/>
        </w:rPr>
        <w:t>邹</w:t>
      </w:r>
      <w:r>
        <w:rPr>
          <w:rFonts w:ascii="宋体" w:eastAsia="宋体" w:hAnsi="MS Mincho" w:cs="宋体"/>
          <w:sz w:val="28"/>
          <w:bdr w:val="none" w:sz="0" w:space="0" w:color="auto"/>
        </w:rPr>
        <w:t>玉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忍受着嗓子痛不能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和嗓子</w:t>
      </w:r>
      <w:r>
        <w:rPr>
          <w:rFonts w:ascii="宋体" w:eastAsia="宋体" w:hAnsi="SimSun" w:cs="宋体"/>
          <w:sz w:val="28"/>
          <w:bdr w:val="none" w:sz="0" w:space="0" w:color="auto"/>
        </w:rPr>
        <w:t>哑说</w:t>
      </w:r>
      <w:r>
        <w:rPr>
          <w:rFonts w:ascii="宋体" w:eastAsia="宋体" w:hAnsi="MS Mincho" w:cs="宋体"/>
          <w:sz w:val="28"/>
          <w:bdr w:val="none" w:sz="0" w:space="0" w:color="auto"/>
        </w:rPr>
        <w:t>不出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的痛苦依然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持工作。本学期，我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成功地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了数学的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出了像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淑萍、江式杰等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以上所有成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的取得凝聚了全体教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工的心血和汗水，当然我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在看到成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、看到光明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的前景的同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也非常清醒地意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和矛盾，惋惜地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工作中的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和不足。比如生源的逐年下降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比如我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极少数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的激情在慢慢消退、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煌不再，极少数青年教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棱角被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月磨平、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气已大不如从前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比如我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有极少数教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念淡漠，工作缺乏主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学校布置的任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拈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怕重甚至置之不理，教育教学工作乏善可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次的矛盾和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淀的定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，由缺乏</w:t>
      </w:r>
      <w:r>
        <w:rPr>
          <w:rFonts w:ascii="宋体" w:eastAsia="宋体" w:hAnsi="SimSun" w:cs="宋体"/>
          <w:sz w:val="28"/>
          <w:bdr w:val="none" w:sz="0" w:space="0" w:color="auto"/>
        </w:rPr>
        <w:t>职业满</w:t>
      </w:r>
      <w:r>
        <w:rPr>
          <w:rFonts w:ascii="宋体" w:eastAsia="宋体" w:hAnsi="MS Mincho" w:cs="宋体"/>
          <w:sz w:val="28"/>
          <w:bdr w:val="none" w:sz="0" w:space="0" w:color="auto"/>
        </w:rPr>
        <w:t>意感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展到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倦怠，从而消极地工作和自我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抑地生活着。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此我向全体老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提出三点希望：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、安安静静</w:t>
      </w:r>
      <w:r>
        <w:rPr>
          <w:rFonts w:ascii="宋体" w:eastAsia="宋体" w:hAnsi="SimSun" w:cs="宋体"/>
          <w:sz w:val="28"/>
          <w:bdr w:val="none" w:sz="0" w:space="0" w:color="auto"/>
        </w:rPr>
        <w:t>读书苏东</w:t>
      </w:r>
      <w:r>
        <w:rPr>
          <w:rFonts w:ascii="宋体" w:eastAsia="宋体" w:hAnsi="MS Mincho" w:cs="宋体"/>
          <w:sz w:val="28"/>
          <w:bdr w:val="none" w:sz="0" w:space="0" w:color="auto"/>
        </w:rPr>
        <w:t>坡曾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腹有</w:t>
      </w:r>
      <w:r>
        <w:rPr>
          <w:rFonts w:ascii="宋体" w:eastAsia="宋体" w:hAnsi="SimSun" w:cs="宋体"/>
          <w:sz w:val="28"/>
          <w:bdr w:val="none" w:sz="0" w:space="0" w:color="auto"/>
        </w:rPr>
        <w:t>诗书</w:t>
      </w:r>
      <w:r>
        <w:rPr>
          <w:rFonts w:ascii="宋体" w:eastAsia="宋体" w:hAnsi="MS Mincho" w:cs="宋体"/>
          <w:sz w:val="28"/>
          <w:bdr w:val="none" w:sz="0" w:space="0" w:color="auto"/>
        </w:rPr>
        <w:t>气自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一个喧</w:t>
      </w:r>
      <w:r>
        <w:rPr>
          <w:rFonts w:ascii="宋体" w:eastAsia="宋体" w:hAnsi="SimSun" w:cs="宋体"/>
          <w:sz w:val="28"/>
          <w:bdr w:val="none" w:sz="0" w:space="0" w:color="auto"/>
        </w:rPr>
        <w:t>嚣</w:t>
      </w:r>
      <w:r>
        <w:rPr>
          <w:rFonts w:ascii="宋体" w:eastAsia="宋体" w:hAnsi="MS Mincho" w:cs="宋体"/>
          <w:sz w:val="28"/>
          <w:bdr w:val="none" w:sz="0" w:space="0" w:color="auto"/>
        </w:rPr>
        <w:t>浮躁的世界里，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宁静的心。作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，注定了我</w:t>
      </w:r>
      <w:r>
        <w:rPr>
          <w:rFonts w:ascii="宋体" w:eastAsia="宋体" w:hAnsi="SimSun" w:cs="宋体"/>
          <w:sz w:val="28"/>
          <w:bdr w:val="none" w:sz="0" w:space="0" w:color="auto"/>
        </w:rPr>
        <w:t>们终</w:t>
      </w:r>
      <w:r>
        <w:rPr>
          <w:rFonts w:ascii="宋体" w:eastAsia="宋体" w:hAnsi="MS Mincho" w:cs="宋体"/>
          <w:sz w:val="28"/>
          <w:bdr w:val="none" w:sz="0" w:space="0" w:color="auto"/>
        </w:rPr>
        <w:t>身与</w:t>
      </w:r>
      <w:r>
        <w:rPr>
          <w:rFonts w:ascii="宋体" w:eastAsia="宋体" w:hAnsi="SimSun" w:cs="宋体"/>
          <w:sz w:val="28"/>
          <w:bdr w:val="none" w:sz="0" w:space="0" w:color="auto"/>
        </w:rPr>
        <w:t>书为</w:t>
      </w:r>
      <w:r>
        <w:rPr>
          <w:rFonts w:ascii="宋体" w:eastAsia="宋体" w:hAnsi="MS Mincho" w:cs="宋体"/>
          <w:sz w:val="28"/>
          <w:bdr w:val="none" w:sz="0" w:space="0" w:color="auto"/>
        </w:rPr>
        <w:t>伴，</w:t>
      </w:r>
      <w:r>
        <w:rPr>
          <w:rFonts w:ascii="宋体" w:eastAsia="宋体" w:hAnsi="SimSun" w:cs="宋体"/>
          <w:sz w:val="28"/>
          <w:bdr w:val="none" w:sz="0" w:space="0" w:color="auto"/>
        </w:rPr>
        <w:t>读书应该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、一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生活常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。所以我真心地希望我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静下心来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些名著，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些科普作品，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些名人</w:t>
      </w:r>
      <w:r>
        <w:rPr>
          <w:rFonts w:ascii="宋体" w:eastAsia="宋体" w:hAnsi="SimSun" w:cs="宋体"/>
          <w:sz w:val="28"/>
          <w:bdr w:val="none" w:sz="0" w:space="0" w:color="auto"/>
        </w:rPr>
        <w:t>传记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些教育理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里我向大家推荐一本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杰的《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的一百条新建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、坦坦</w:t>
      </w:r>
      <w:r>
        <w:rPr>
          <w:rFonts w:ascii="宋体" w:eastAsia="宋体" w:hAnsi="SimSun" w:cs="宋体"/>
          <w:sz w:val="28"/>
          <w:bdr w:val="none" w:sz="0" w:space="0" w:color="auto"/>
        </w:rPr>
        <w:t>荡荡</w:t>
      </w:r>
      <w:r>
        <w:rPr>
          <w:rFonts w:ascii="宋体" w:eastAsia="宋体" w:hAnsi="MS Mincho" w:cs="宋体"/>
          <w:sz w:val="28"/>
          <w:bdr w:val="none" w:sz="0" w:space="0" w:color="auto"/>
        </w:rPr>
        <w:t>做人教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特点决定了我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须讲</w:t>
      </w:r>
      <w:r>
        <w:rPr>
          <w:rFonts w:ascii="宋体" w:eastAsia="宋体" w:hAnsi="MS Mincho" w:cs="宋体"/>
          <w:sz w:val="28"/>
          <w:bdr w:val="none" w:sz="0" w:space="0" w:color="auto"/>
        </w:rPr>
        <w:t>道德、守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、可以寂寞、可以受委屈，但我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不能失去做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操守，因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的一言一行、一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无刻不被社会所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注。所以我希望我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刻注重教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的身份和形象，在与家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的交往中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做到不卑不亢。我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更要做一个胸襟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的大气的人，不无端猜疑，不妄加</w:t>
      </w:r>
      <w:r>
        <w:rPr>
          <w:rFonts w:ascii="宋体" w:eastAsia="宋体" w:hAnsi="SimSun" w:cs="宋体"/>
          <w:sz w:val="28"/>
          <w:bdr w:val="none" w:sz="0" w:space="0" w:color="auto"/>
        </w:rPr>
        <w:t>评论</w:t>
      </w:r>
      <w:r>
        <w:rPr>
          <w:rFonts w:ascii="宋体" w:eastAsia="宋体" w:hAnsi="MS Mincho" w:cs="宋体"/>
          <w:sz w:val="28"/>
          <w:bdr w:val="none" w:sz="0" w:space="0" w:color="auto"/>
        </w:rPr>
        <w:t>，更不要无中生有。同事之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、互相尊重、互相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提高工作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量和生活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量的重要方面。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开开</w:t>
      </w:r>
      <w:r>
        <w:rPr>
          <w:rFonts w:ascii="宋体" w:eastAsia="宋体" w:hAnsi="MS Mincho" w:cs="宋体"/>
          <w:sz w:val="28"/>
          <w:bdr w:val="none" w:sz="0" w:space="0" w:color="auto"/>
        </w:rPr>
        <w:t>心心生活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，一学期来，我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被工作的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和生活的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事所</w:t>
      </w:r>
      <w:r>
        <w:rPr>
          <w:rFonts w:ascii="宋体" w:eastAsia="宋体" w:hAnsi="SimSun" w:cs="宋体"/>
          <w:sz w:val="28"/>
          <w:bdr w:val="none" w:sz="0" w:space="0" w:color="auto"/>
        </w:rPr>
        <w:t>牵绊</w:t>
      </w:r>
      <w:r>
        <w:rPr>
          <w:rFonts w:ascii="宋体" w:eastAsia="宋体" w:hAnsi="MS Mincho" w:cs="宋体"/>
          <w:sz w:val="28"/>
          <w:bdr w:val="none" w:sz="0" w:space="0" w:color="auto"/>
        </w:rPr>
        <w:t>，希望在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个假期中，我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都能放松心情，洗去一学期的疲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生活。放下一些不必要的麻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补课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的事情就不要做了。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竟假期里有那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多更多更好的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得追求去享受。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各位同仁，大家上午好。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非常感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搭建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的平台，从大家的班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管理中我学到了好多。下面和大家交流一下我本学期是如何管理八五班的，不妥之</w:t>
      </w:r>
      <w:r>
        <w:rPr>
          <w:rFonts w:ascii="宋体" w:eastAsia="宋体" w:hAnsi="SimSun" w:cs="宋体"/>
          <w:sz w:val="28"/>
          <w:bdr w:val="none" w:sz="0" w:space="0" w:color="auto"/>
        </w:rPr>
        <w:t>处请</w:t>
      </w: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和同行指正。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一、分析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状，在摸索中前行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本人担任班主任有若干个年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了，多年的班主任工作使我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学初都是先在学生中做一下摸底，一是建立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hAnsi="MS Mincho" w:cs="宋体"/>
          <w:sz w:val="28"/>
          <w:bdr w:val="none" w:sz="0" w:space="0" w:color="auto"/>
        </w:rPr>
        <w:t>班委会，二是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代表，最后分好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。今年接手的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级虽说</w:t>
      </w:r>
      <w:r>
        <w:rPr>
          <w:rFonts w:ascii="宋体" w:eastAsia="宋体" w:hAnsi="MS Mincho" w:cs="宋体"/>
          <w:sz w:val="28"/>
          <w:bdr w:val="none" w:sz="0" w:space="0" w:color="auto"/>
        </w:rPr>
        <w:t>不是怎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得心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手，但</w:t>
      </w:r>
      <w:r>
        <w:rPr>
          <w:rFonts w:ascii="宋体" w:eastAsia="宋体" w:hAnsi="SimSun" w:cs="宋体"/>
          <w:sz w:val="28"/>
          <w:bdr w:val="none" w:sz="0" w:space="0" w:color="auto"/>
        </w:rPr>
        <w:t>这样坚</w:t>
      </w:r>
      <w:r>
        <w:rPr>
          <w:rFonts w:ascii="宋体" w:eastAsia="宋体" w:hAnsi="MS Mincho" w:cs="宋体"/>
          <w:sz w:val="28"/>
          <w:bdr w:val="none" w:sz="0" w:space="0" w:color="auto"/>
        </w:rPr>
        <w:t>持了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周，班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律等基本可以。可是学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状况很叫人担心，作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学生不写，不催几次甚至一些学生不点名字就不交，更</w:t>
      </w:r>
      <w:r>
        <w:rPr>
          <w:rFonts w:ascii="宋体" w:eastAsia="宋体" w:hAnsi="SimSun" w:cs="宋体"/>
          <w:sz w:val="28"/>
          <w:bdr w:val="none" w:sz="0" w:space="0" w:color="auto"/>
        </w:rPr>
        <w:t>别谈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了。很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解，本来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失眠的我，想起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事更是叫我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得一夜不合眼。怎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？！写几遍，不管用。尤其男生，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个挑台的都没有。无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可施中猛然想起前几年高效的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合作策略比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好，我想是否可以</w:t>
      </w:r>
      <w:r>
        <w:rPr>
          <w:rFonts w:ascii="宋体" w:eastAsia="宋体" w:hAnsi="SimSun" w:cs="宋体"/>
          <w:sz w:val="28"/>
          <w:bdr w:val="none" w:sz="0" w:space="0" w:color="auto"/>
        </w:rPr>
        <w:t>继续尝试</w:t>
      </w:r>
      <w:r>
        <w:rPr>
          <w:rFonts w:ascii="宋体" w:eastAsia="宋体" w:hAnsi="MS Mincho" w:cs="宋体"/>
          <w:sz w:val="28"/>
          <w:bdr w:val="none" w:sz="0" w:space="0" w:color="auto"/>
        </w:rPr>
        <w:t>一下小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合作？！正在我犹豫不定的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候，学校下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合学共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方案。于是，我下决心在摸索中再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一番。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施中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总结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反思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具体我是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操作的：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：我班有</w:t>
      </w:r>
      <w:r>
        <w:rPr>
          <w:rFonts w:ascii="宋体" w:eastAsia="宋体" w:cs="宋体"/>
          <w:sz w:val="28"/>
          <w:bdr w:val="none" w:sz="0" w:space="0" w:color="auto"/>
        </w:rPr>
        <w:t>38</w:t>
      </w:r>
      <w:r>
        <w:rPr>
          <w:rFonts w:ascii="宋体" w:eastAsia="宋体" w:hAnsi="MS Mincho" w:cs="宋体"/>
          <w:sz w:val="28"/>
          <w:bdr w:val="none" w:sz="0" w:space="0" w:color="auto"/>
        </w:rPr>
        <w:t>人，按升入八年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我共分成了五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，其中三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八人，两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人，我可以把能力比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生管理八人一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指出的是：因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我班的男同学表达能力、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能力以及管理能力都不如女生，因此我把男生按成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高低分成了五个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，把男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号放到了女生的第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，男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号放到了女生的第四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，以此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可以从成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搭配，互相弥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一下男女生之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的落差，以期达到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合的功效。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段的确定极其反思：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分三个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段考察：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UI Gothic" w:cs="宋体"/>
          <w:sz w:val="28"/>
          <w:bdr w:val="none" w:sz="0" w:space="0" w:color="auto"/>
        </w:rPr>
        <w:t>⑴</w:t>
      </w:r>
      <w:r>
        <w:rPr>
          <w:rFonts w:ascii="宋体" w:eastAsia="宋体" w:hAnsi="MS Mincho" w:cs="宋体"/>
          <w:sz w:val="28"/>
          <w:bdr w:val="none" w:sz="0" w:space="0" w:color="auto"/>
        </w:rPr>
        <w:t>第三周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UI Gothic" w:cs="宋体"/>
          <w:sz w:val="28"/>
          <w:bdr w:val="none" w:sz="0" w:space="0" w:color="auto"/>
        </w:rPr>
        <w:t>⑵</w:t>
      </w:r>
      <w:r>
        <w:rPr>
          <w:rFonts w:ascii="宋体" w:eastAsia="宋体" w:hAnsi="MS Mincho" w:cs="宋体"/>
          <w:sz w:val="28"/>
          <w:bdr w:val="none" w:sz="0" w:space="0" w:color="auto"/>
        </w:rPr>
        <w:t>从期中考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cs="宋体"/>
          <w:sz w:val="28"/>
          <w:bdr w:val="none" w:sz="0" w:space="0" w:color="auto"/>
        </w:rPr>
        <w:t>——12</w:t>
      </w:r>
      <w:r>
        <w:rPr>
          <w:rFonts w:ascii="宋体" w:eastAsia="宋体" w:hAnsi="MS Mincho" w:cs="宋体"/>
          <w:sz w:val="28"/>
          <w:bdr w:val="none" w:sz="0" w:space="0" w:color="auto"/>
        </w:rPr>
        <w:t>月考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UI Gothic" w:cs="宋体"/>
          <w:sz w:val="28"/>
          <w:bdr w:val="none" w:sz="0" w:space="0" w:color="auto"/>
        </w:rPr>
        <w:t>⑶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月考后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期末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评选结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果的确定：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个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优胜组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下面我先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我第一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段（第三周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段我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持以小</w:t>
      </w:r>
      <w:r>
        <w:rPr>
          <w:rFonts w:ascii="宋体" w:eastAsia="宋体" w:hAnsi="SimSun" w:cs="宋体"/>
          <w:sz w:val="28"/>
          <w:bdr w:val="none" w:sz="0" w:space="0" w:color="auto"/>
        </w:rPr>
        <w:t>组为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中心，以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激励手段，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学生潜能，基本上收到了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分：凡是学校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，凡是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分，参加并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争得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誉的加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UI Gothic" w:cs="宋体"/>
          <w:sz w:val="28"/>
          <w:bdr w:val="none" w:sz="0" w:space="0" w:color="auto"/>
        </w:rPr>
        <w:t>⑴</w:t>
      </w:r>
      <w:r>
        <w:rPr>
          <w:rFonts w:ascii="宋体" w:eastAsia="宋体" w:hAnsi="MS Mincho" w:cs="宋体"/>
          <w:sz w:val="28"/>
          <w:bdr w:val="none" w:sz="0" w:space="0" w:color="auto"/>
        </w:rPr>
        <w:t>参加学校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的核心价</w:t>
      </w:r>
      <w:r>
        <w:rPr>
          <w:rFonts w:ascii="宋体" w:eastAsia="宋体" w:hAnsi="SimSun" w:cs="宋体"/>
          <w:sz w:val="28"/>
          <w:bdr w:val="none" w:sz="0" w:space="0" w:color="auto"/>
        </w:rPr>
        <w:t>值观竞赛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，我班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欣宇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然没有取到名次，但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了极大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激励的作用，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是加了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分，梁宇欣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得二等</w:t>
      </w:r>
      <w:r>
        <w:rPr>
          <w:rFonts w:ascii="宋体" w:eastAsia="宋体" w:hAnsi="SimSun" w:cs="宋体"/>
          <w:sz w:val="28"/>
          <w:bdr w:val="none" w:sz="0" w:space="0" w:color="auto"/>
        </w:rPr>
        <w:t>奖为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争得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誉加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UI Gothic" w:cs="宋体"/>
          <w:sz w:val="28"/>
          <w:bdr w:val="none" w:sz="0" w:space="0" w:color="auto"/>
        </w:rPr>
        <w:t>⑵</w:t>
      </w:r>
      <w:r>
        <w:rPr>
          <w:rFonts w:ascii="宋体" w:eastAsia="宋体" w:hAnsi="MS Mincho" w:cs="宋体"/>
          <w:sz w:val="28"/>
          <w:bdr w:val="none" w:sz="0" w:space="0" w:color="auto"/>
        </w:rPr>
        <w:t>参加学校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跳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，我班有如下同学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人加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分：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月份的考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我以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学初升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绩为标</w:t>
      </w:r>
      <w:r>
        <w:rPr>
          <w:rFonts w:ascii="宋体" w:eastAsia="宋体" w:hAnsi="MS Mincho" w:cs="宋体"/>
          <w:sz w:val="28"/>
          <w:bdr w:val="none" w:sz="0" w:space="0" w:color="auto"/>
        </w:rPr>
        <w:t>准，期中考以月考成</w:t>
      </w:r>
      <w:r>
        <w:rPr>
          <w:rFonts w:ascii="宋体" w:eastAsia="宋体" w:hAnsi="SimSun" w:cs="宋体"/>
          <w:sz w:val="28"/>
          <w:bdr w:val="none" w:sz="0" w:space="0" w:color="auto"/>
        </w:rPr>
        <w:t>绩为标</w:t>
      </w:r>
      <w:r>
        <w:rPr>
          <w:rFonts w:ascii="宋体" w:eastAsia="宋体" w:hAnsi="MS Mincho" w:cs="宋体"/>
          <w:sz w:val="28"/>
          <w:bdr w:val="none" w:sz="0" w:space="0" w:color="auto"/>
        </w:rPr>
        <w:t>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两次的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分；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科前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名的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分；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的同学依据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名次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分，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个名次加五分。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分：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内人数及完成情况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分：全部完成的有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人加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分，有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人加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分，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差一人减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、合作共</w:t>
      </w:r>
      <w:r>
        <w:rPr>
          <w:rFonts w:ascii="宋体" w:eastAsia="宋体" w:hAnsi="SimSun" w:cs="宋体"/>
          <w:sz w:val="28"/>
          <w:bdr w:val="none" w:sz="0" w:space="0" w:color="auto"/>
        </w:rPr>
        <w:t>赢奖</w:t>
      </w:r>
      <w:r>
        <w:rPr>
          <w:rFonts w:ascii="宋体" w:eastAsia="宋体" w:hAnsi="MS Mincho" w:cs="宋体"/>
          <w:sz w:val="28"/>
          <w:bdr w:val="none" w:sz="0" w:space="0" w:color="auto"/>
        </w:rPr>
        <w:t>。第二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名成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：第四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名成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合学共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量化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分的管理，很多不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了学</w:t>
      </w:r>
      <w:r>
        <w:rPr>
          <w:rFonts w:ascii="宋体" w:eastAsia="宋体" w:hAnsi="SimSun" w:cs="宋体"/>
          <w:sz w:val="28"/>
          <w:bdr w:val="none" w:sz="0" w:space="0" w:color="auto"/>
        </w:rPr>
        <w:t>习观</w:t>
      </w:r>
      <w:r>
        <w:rPr>
          <w:rFonts w:ascii="宋体" w:eastAsia="宋体" w:hAnsi="MS Mincho" w:cs="宋体"/>
          <w:sz w:val="28"/>
          <w:bdr w:val="none" w:sz="0" w:space="0" w:color="auto"/>
        </w:rPr>
        <w:t>念，并且有了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，制定了自己的学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习复习计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划，找到了自己学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。在期中考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中有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班本次期中考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秀行列，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人及格，因此在年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中取得了第二名的好成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然，在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程中也有很多不如意的地方，</w:t>
      </w:r>
      <w:r>
        <w:rPr>
          <w:rFonts w:ascii="宋体" w:eastAsia="宋体" w:hAnsi="SimSun" w:cs="宋体"/>
          <w:sz w:val="28"/>
          <w:bdr w:val="none" w:sz="0" w:space="0" w:color="auto"/>
        </w:rPr>
        <w:t>这还</w:t>
      </w:r>
      <w:r>
        <w:rPr>
          <w:rFonts w:ascii="宋体" w:eastAsia="宋体" w:hAnsi="MS Mincho" w:cs="宋体"/>
          <w:sz w:val="28"/>
          <w:bdr w:val="none" w:sz="0" w:space="0" w:color="auto"/>
        </w:rPr>
        <w:t>需要我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反思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。真正在反思中成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多年的班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管理深知：学生的心灵是一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神奇的土地，你播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思想，就会收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；播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，就会收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；播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，就会收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性格；播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性格，就会收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命运。我</w:t>
      </w:r>
      <w:r>
        <w:rPr>
          <w:rFonts w:ascii="宋体" w:eastAsia="宋体" w:hAnsi="SimSun" w:cs="宋体"/>
          <w:sz w:val="28"/>
          <w:bdr w:val="none" w:sz="0" w:space="0" w:color="auto"/>
        </w:rPr>
        <w:t>们实</w:t>
      </w:r>
      <w:r>
        <w:rPr>
          <w:rFonts w:ascii="宋体" w:eastAsia="宋体" w:hAnsi="MS Mincho" w:cs="宋体"/>
          <w:sz w:val="28"/>
          <w:bdr w:val="none" w:sz="0" w:space="0" w:color="auto"/>
        </w:rPr>
        <w:t>施的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合学共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，不就是在逐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习惯么</w:t>
      </w:r>
      <w:r>
        <w:rPr>
          <w:rFonts w:ascii="宋体" w:eastAsia="宋体" w:hAnsi="MS Mincho" w:cs="宋体"/>
          <w:sz w:val="28"/>
          <w:bdr w:val="none" w:sz="0" w:space="0" w:color="auto"/>
        </w:rPr>
        <w:t>？我想，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们营</w:t>
      </w:r>
      <w:r>
        <w:rPr>
          <w:rFonts w:ascii="宋体" w:eastAsia="宋体" w:hAnsi="MS Mincho" w:cs="宋体"/>
          <w:sz w:val="28"/>
          <w:bdr w:val="none" w:sz="0" w:space="0" w:color="auto"/>
        </w:rPr>
        <w:t>造一个展示的舞台，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留一片叶子的空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，您静等待花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我的交流到此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劳动卫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各班管</w:t>
      </w:r>
      <w:r>
        <w:rPr>
          <w:rFonts w:ascii="宋体" w:eastAsia="宋体" w:hAnsi="SimSun" w:cs="宋体"/>
          <w:sz w:val="28"/>
          <w:bdr w:val="none" w:sz="0" w:space="0" w:color="auto"/>
        </w:rPr>
        <w:t>辖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区打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得很干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方面校医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得很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，并都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了合理的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分，低年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生及保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工作做得很好，随地乱扔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象很少，班主任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地很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。学校安排的中高年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，各班都能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好完成，特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是四</w:t>
      </w: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班、五</w:t>
      </w: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班、五</w:t>
      </w: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班、五</w:t>
      </w: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班、六</w:t>
      </w: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班等班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们值</w:t>
      </w:r>
      <w:r>
        <w:rPr>
          <w:rFonts w:ascii="宋体" w:eastAsia="宋体" w:hAnsi="MS Mincho" w:cs="宋体"/>
          <w:sz w:val="28"/>
          <w:bdr w:val="none" w:sz="0" w:space="0" w:color="auto"/>
        </w:rPr>
        <w:t>日很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得干干</w:t>
      </w:r>
      <w:r>
        <w:rPr>
          <w:rFonts w:ascii="宋体" w:eastAsia="宋体" w:hAnsi="SimSun" w:cs="宋体"/>
          <w:sz w:val="28"/>
          <w:bdr w:val="none" w:sz="0" w:space="0" w:color="auto"/>
        </w:rPr>
        <w:t>净净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得各班学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。当然在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生方面也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，如乱扔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象屡禁不止，高年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的楼梯上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些零食袋子，特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是商店的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合楼，那里的零食袋子不堪入目，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重影响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二、文明礼貌：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大部分学生文明礼貌好，会使用文明用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，衣着整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、重大活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一着装。特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的大部分同学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都能打招呼，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好的苗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们应该继续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。但是也有不少同学不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文明，尤其是高年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的一些同学，他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不但不懂使用文明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言，而且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做不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名的事。有打架的，有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，有抽烟的，有穿拖鞋来上学的，有背地里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的，有暗暗塞垃圾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消防栓的等，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很不文明，因此，我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班主任今后的教育任</w:t>
      </w:r>
      <w:r>
        <w:rPr>
          <w:rFonts w:ascii="宋体" w:eastAsia="宋体" w:hAnsi="SimSun" w:cs="宋体"/>
          <w:sz w:val="28"/>
          <w:bdr w:val="none" w:sz="0" w:space="0" w:color="auto"/>
        </w:rPr>
        <w:t>务还</w:t>
      </w:r>
      <w:r>
        <w:rPr>
          <w:rFonts w:ascii="宋体" w:eastAsia="宋体" w:hAnsi="MS Mincho" w:cs="宋体"/>
          <w:sz w:val="28"/>
          <w:bdr w:val="none" w:sz="0" w:space="0" w:color="auto"/>
        </w:rPr>
        <w:t>很重。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三、教室建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管理：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的布置比以前要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范得多，大部分班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范地，有目的地，有特色的布置了教室，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教室布置管理工作付出了很多。高年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的好几个班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能一个月出一期主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有好几个班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也能出到两期。大部分班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的三表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制度都能整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张贴</w:t>
      </w:r>
      <w:r>
        <w:rPr>
          <w:rFonts w:ascii="宋体" w:eastAsia="宋体" w:hAnsi="MS Mincho" w:cs="宋体"/>
          <w:sz w:val="28"/>
          <w:bdr w:val="none" w:sz="0" w:space="0" w:color="auto"/>
        </w:rPr>
        <w:t>，桌椅也能整</w:t>
      </w:r>
      <w:r>
        <w:rPr>
          <w:rFonts w:ascii="宋体" w:eastAsia="宋体" w:hAnsi="SimSun" w:cs="宋体"/>
          <w:sz w:val="28"/>
          <w:bdr w:val="none" w:sz="0" w:space="0" w:color="auto"/>
        </w:rPr>
        <w:t>齐摆</w:t>
      </w:r>
      <w:r>
        <w:rPr>
          <w:rFonts w:ascii="宋体" w:eastAsia="宋体" w:hAnsi="MS Mincho" w:cs="宋体"/>
          <w:sz w:val="28"/>
          <w:bdr w:val="none" w:sz="0" w:space="0" w:color="auto"/>
        </w:rPr>
        <w:t>放，教室也能保持清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一模式，而且都能充分使用学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园地，激励本班学生的学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趣。当然，我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平常教室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乱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象仍然不少，尤其是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生角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生工具的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放以及同学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吃零食袋的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理，有的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水机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期不擦，有的垃圾桶又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又臭，从不清擦，有的黑板擦得不干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是笔水，有的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生工具乱堆乱放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以上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象，希望以后班主任更留心，把教室布置得更美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管理得更有序。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四、放学排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队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放学都能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离校走出校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，一些班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能达到了三人成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的要求。但是排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方面效果不是很好，有的班走出校</w:t>
      </w:r>
      <w:r>
        <w:rPr>
          <w:rFonts w:ascii="宋体" w:eastAsia="宋体" w:hAnsi="SimSun" w:cs="宋体"/>
          <w:sz w:val="28"/>
          <w:bdr w:val="none" w:sz="0" w:space="0" w:color="auto"/>
        </w:rPr>
        <w:t>门队</w:t>
      </w:r>
      <w:r>
        <w:rPr>
          <w:rFonts w:ascii="宋体" w:eastAsia="宋体" w:hAnsi="MS Mincho" w:cs="宋体"/>
          <w:sz w:val="28"/>
          <w:bdr w:val="none" w:sz="0" w:space="0" w:color="auto"/>
        </w:rPr>
        <w:t>伍就散，有的班一出校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就有人离</w:t>
      </w:r>
      <w:r>
        <w:rPr>
          <w:rFonts w:ascii="宋体" w:eastAsia="宋体" w:hAnsi="SimSun" w:cs="宋体"/>
          <w:sz w:val="28"/>
          <w:bdr w:val="none" w:sz="0" w:space="0" w:color="auto"/>
        </w:rPr>
        <w:t>队买</w:t>
      </w:r>
      <w:r>
        <w:rPr>
          <w:rFonts w:ascii="宋体" w:eastAsia="宋体" w:hAnsi="MS Mincho" w:cs="宋体"/>
          <w:sz w:val="28"/>
          <w:bdr w:val="none" w:sz="0" w:space="0" w:color="auto"/>
        </w:rPr>
        <w:t>零食吃，有的班有学生故意不排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，在校园里</w:t>
      </w:r>
      <w:r>
        <w:rPr>
          <w:rFonts w:ascii="宋体" w:eastAsia="宋体" w:hAnsi="SimSun" w:cs="宋体"/>
          <w:sz w:val="28"/>
          <w:bdr w:val="none" w:sz="0" w:space="0" w:color="auto"/>
        </w:rPr>
        <w:t>东躲</w:t>
      </w:r>
      <w:r>
        <w:rPr>
          <w:rFonts w:ascii="宋体" w:eastAsia="宋体" w:hAnsi="MS Mincho" w:cs="宋体"/>
          <w:sz w:val="28"/>
          <w:bdr w:val="none" w:sz="0" w:space="0" w:color="auto"/>
        </w:rPr>
        <w:t>西藏，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些不良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班主任以后注意。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五、好人好事：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成立了好人好事登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簿，同学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能把所做的好事登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起来；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多同学</w:t>
      </w:r>
      <w:r>
        <w:rPr>
          <w:rFonts w:ascii="宋体" w:eastAsia="宋体" w:hAnsi="SimSun" w:cs="宋体"/>
          <w:sz w:val="28"/>
          <w:bdr w:val="none" w:sz="0" w:space="0" w:color="auto"/>
        </w:rPr>
        <w:t>捡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西都能上交，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方面做得比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好的是中低年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。在学雷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月中，各中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部的号召，捐献了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多衣物，真正践行了助人</w:t>
      </w:r>
      <w:r>
        <w:rPr>
          <w:rFonts w:ascii="宋体" w:eastAsia="宋体" w:hAnsi="SimSun" w:cs="宋体"/>
          <w:sz w:val="28"/>
          <w:bdr w:val="none" w:sz="0" w:space="0" w:color="auto"/>
        </w:rPr>
        <w:t>为乐</w:t>
      </w:r>
      <w:r>
        <w:rPr>
          <w:rFonts w:ascii="宋体" w:eastAsia="宋体" w:hAnsi="MS Mincho" w:cs="宋体"/>
          <w:sz w:val="28"/>
          <w:bdr w:val="none" w:sz="0" w:space="0" w:color="auto"/>
        </w:rPr>
        <w:t>的内涵。但是，希望在好人好事方面我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做的更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，有个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没有好人好事登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簿，有的班有了但也没有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学生填写，没有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好人好事簿的作用。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些不足，希望今后更完善。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今年，我校教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伍中突然新增了新教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学校教育教学工作的一支重要力量。新教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与教学水平，直接决定着我校的整体教学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量；新教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系着学校的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是一件大事，学校有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及其他青年教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造条件，机会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是青</w:t>
      </w:r>
      <w:r>
        <w:rPr>
          <w:rFonts w:ascii="宋体" w:eastAsia="宋体" w:hAnsi="SimSun" w:cs="宋体"/>
          <w:sz w:val="28"/>
          <w:bdr w:val="none" w:sz="0" w:space="0" w:color="auto"/>
        </w:rPr>
        <w:t>睐</w:t>
      </w:r>
      <w:r>
        <w:rPr>
          <w:rFonts w:ascii="宋体" w:eastAsia="宋体" w:hAnsi="MS Mincho" w:cs="宋体"/>
          <w:sz w:val="28"/>
          <w:bdr w:val="none" w:sz="0" w:space="0" w:color="auto"/>
        </w:rPr>
        <w:t>那些有准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的人，从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学工作至今将近两个月，通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了解你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是一个很好的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始，相信在今后的工作中你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会取得更加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的初期自我成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是非常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的，最理想化的教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长应该</w:t>
      </w:r>
      <w:r>
        <w:rPr>
          <w:rFonts w:ascii="宋体" w:eastAsia="宋体" w:hAnsi="MS Mincho" w:cs="宋体"/>
          <w:sz w:val="28"/>
          <w:bdr w:val="none" w:sz="0" w:space="0" w:color="auto"/>
        </w:rPr>
        <w:t>是：一年入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，三年成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。在此，我想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几点我个人的看法和希望。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、用快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态对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待工作，追求教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幸福。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就等于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奉献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然有些累，而且有些清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，但是教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是很快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的。比如我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的是一些天真可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然有些孩子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比警察快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吹不着，雨淋不着，我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路上工作的人快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正常上下班，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有双休日和有两个令人羡慕的寒暑假，我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比从事任何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的人都快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；走到大街上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常听到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比路人都快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；当自己送走一届届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生，桃李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比任何人都快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等等，教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职业带</w:t>
      </w:r>
      <w:r>
        <w:rPr>
          <w:rFonts w:ascii="宋体" w:eastAsia="宋体" w:hAnsi="MS Mincho" w:cs="宋体"/>
          <w:sz w:val="28"/>
          <w:bdr w:val="none" w:sz="0" w:space="0" w:color="auto"/>
        </w:rPr>
        <w:t>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是其他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体会不到的。所以我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份工作，珍惜自己的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份工作。一个人工作上要想取得成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上自己的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新《中小学教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范》。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国守法、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学生、教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里我重点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三方面的看法：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育人。曾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听到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：一个孩子的失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只是几十分之一的失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于一个家庭来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就是百分之百的失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的未来和希望，所以我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任重大。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之后可以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找原因重新来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，但是工作中的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毫差</w:t>
      </w:r>
      <w:r>
        <w:rPr>
          <w:rFonts w:ascii="宋体" w:eastAsia="宋体" w:hAnsi="SimSun" w:cs="宋体"/>
          <w:sz w:val="28"/>
          <w:bdr w:val="none" w:sz="0" w:space="0" w:color="auto"/>
        </w:rPr>
        <w:t>错对</w:t>
      </w:r>
      <w:r>
        <w:rPr>
          <w:rFonts w:ascii="宋体" w:eastAsia="宋体" w:hAnsi="MS Mincho" w:cs="宋体"/>
          <w:sz w:val="28"/>
          <w:bdr w:val="none" w:sz="0" w:space="0" w:color="auto"/>
        </w:rPr>
        <w:t>于孩子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却不能重新来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是十分不公平的，所以我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要尽量的做好自己的工作，避免因自己的疏忽而造成学生的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自己的学生，无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自己教学一个学期、一个学年甚至是六个学年，我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展奠基，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孩子以及孩子的家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会感激我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自身也会从中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和提高的。其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任心不完全是在</w:t>
      </w:r>
      <w:r>
        <w:rPr>
          <w:rFonts w:ascii="宋体" w:eastAsia="宋体" w:hAnsi="SimSun" w:cs="宋体"/>
          <w:sz w:val="28"/>
          <w:bdr w:val="none" w:sz="0" w:space="0" w:color="auto"/>
        </w:rPr>
        <w:t>轰轰</w:t>
      </w:r>
      <w:r>
        <w:rPr>
          <w:rFonts w:ascii="宋体" w:eastAsia="宋体" w:hAnsi="MS Mincho" w:cs="宋体"/>
          <w:sz w:val="28"/>
          <w:bdr w:val="none" w:sz="0" w:space="0" w:color="auto"/>
        </w:rPr>
        <w:t>烈烈中展示，而是在平凡、普通、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微甚至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碎中体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表。既然作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刻刻做学生的楷模、榜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要从自己的着装、言</w:t>
      </w:r>
      <w:r>
        <w:rPr>
          <w:rFonts w:ascii="宋体" w:eastAsia="宋体" w:hAnsi="SimSun" w:cs="宋体"/>
          <w:sz w:val="28"/>
          <w:bdr w:val="none" w:sz="0" w:space="0" w:color="auto"/>
        </w:rPr>
        <w:t>谈举</w:t>
      </w:r>
      <w:r>
        <w:rPr>
          <w:rFonts w:ascii="宋体" w:eastAsia="宋体" w:hAnsi="MS Mincho" w:cs="宋体"/>
          <w:sz w:val="28"/>
          <w:bdr w:val="none" w:sz="0" w:space="0" w:color="auto"/>
        </w:rPr>
        <w:t>止来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忘了学生就是我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的影子。平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的工作中我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、多做好事，凡事要求学生做到的教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要做到，切不可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上的巨人，行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上的矮子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。我相信在做的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都听到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：要活到老学到老。于丹教授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：当一个人拒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候就是自己真正衰落的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始！特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，教育改革的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伐和学生的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化很快，所以任何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候都不能停止学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和提高。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们刚</w:t>
      </w:r>
      <w:r>
        <w:rPr>
          <w:rFonts w:ascii="宋体" w:eastAsia="宋体" w:hAnsi="MS Mincho" w:cs="宋体"/>
          <w:sz w:val="28"/>
          <w:bdr w:val="none" w:sz="0" w:space="0" w:color="auto"/>
        </w:rPr>
        <w:t>从学</w:t>
      </w:r>
      <w:r>
        <w:rPr>
          <w:rFonts w:ascii="宋体" w:eastAsia="宋体" w:hAnsi="SimSun" w:cs="宋体"/>
          <w:sz w:val="28"/>
          <w:bdr w:val="none" w:sz="0" w:space="0" w:color="auto"/>
        </w:rPr>
        <w:t>习毕业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，理</w:t>
      </w:r>
      <w:r>
        <w:rPr>
          <w:rFonts w:ascii="宋体" w:eastAsia="宋体" w:hAnsi="SimSun" w:cs="宋体"/>
          <w:sz w:val="28"/>
          <w:bdr w:val="none" w:sz="0" w:space="0" w:color="auto"/>
        </w:rPr>
        <w:t>论经验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丰富，但是我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要不断地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才能使自己的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生涯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有源源不断的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活水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请记</w:t>
      </w:r>
      <w:r>
        <w:rPr>
          <w:rFonts w:ascii="宋体" w:eastAsia="宋体" w:hAnsi="MS Mincho" w:cs="宋体"/>
          <w:sz w:val="28"/>
          <w:bdr w:val="none" w:sz="0" w:space="0" w:color="auto"/>
        </w:rPr>
        <w:t>得：一个教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能走多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，他的学生就能走多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都要争当一个学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型、研究性、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上、上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等方面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要从自我反思、同伴互助、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几方面入手。没有反思的教学工作是不会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上升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反思的好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；在工作中我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要多向学校有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，取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人之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自己所用。当然我指的是要自己主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去找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，而不是等着学校安排，其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机无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不在，就看自己是否善于把握；我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可以多看一些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座以及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像来不断提升自己，我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可以从网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上学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西，当然我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相信大家会正确使用网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，不会出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在上班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上网聊天或打游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等行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。王金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教授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，大致分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四个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段：（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缺乏期；（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）盲目自信期；（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）反思成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期；（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）学者型，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家型的教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的成熟期。我希望我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自己的努力成功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入到第四个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、要有自己的成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长计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划和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：不想当将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的兵不是好兵。我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都要根据自己的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制定自己的成</w:t>
      </w:r>
      <w:r>
        <w:rPr>
          <w:rFonts w:ascii="宋体" w:eastAsia="宋体" w:hAnsi="SimSun" w:cs="宋体"/>
          <w:sz w:val="28"/>
          <w:bdr w:val="none" w:sz="0" w:space="0" w:color="auto"/>
        </w:rPr>
        <w:t>长计</w:t>
      </w:r>
      <w:r>
        <w:rPr>
          <w:rFonts w:ascii="宋体" w:eastAsia="宋体" w:hAnsi="MS Mincho" w:cs="宋体"/>
          <w:sz w:val="28"/>
          <w:bdr w:val="none" w:sz="0" w:space="0" w:color="auto"/>
        </w:rPr>
        <w:t>划和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在工作中才会目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明确、有的放矢的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展工作，自己才会向自己既定的方向不断挑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自我，当然在落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思想上的巨人，行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上的矮子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、要正确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待自己学校安排的工作。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）在学校要有一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我是革命一</w:t>
      </w:r>
      <w:r>
        <w:rPr>
          <w:rFonts w:ascii="宋体" w:eastAsia="宋体" w:hAnsi="SimSun" w:cs="宋体"/>
          <w:sz w:val="28"/>
          <w:bdr w:val="none" w:sz="0" w:space="0" w:color="auto"/>
        </w:rPr>
        <w:t>块砖</w:t>
      </w:r>
      <w:r>
        <w:rPr>
          <w:rFonts w:ascii="宋体" w:eastAsia="宋体" w:hAnsi="MS Mincho" w:cs="宋体"/>
          <w:sz w:val="28"/>
          <w:bdr w:val="none" w:sz="0" w:space="0" w:color="auto"/>
        </w:rPr>
        <w:t>，哪里需要哪里搬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的境界。我</w:t>
      </w:r>
      <w:r>
        <w:rPr>
          <w:rFonts w:ascii="宋体" w:eastAsia="宋体" w:hAnsi="SimSun" w:cs="宋体"/>
          <w:sz w:val="28"/>
          <w:bdr w:val="none" w:sz="0" w:space="0" w:color="auto"/>
        </w:rPr>
        <w:t>们虽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学生，但是或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由于学校工作的需要没有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自己分配自己所学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的学科，但是我想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仍要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勇往直前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学校安排的工作一定是站在学校大局的立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的，希望我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理解万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会提出一些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格的要求，比如：新教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的教案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写的更加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等。我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要真正理解学校的用意：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大家快快成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把学校施加的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变为动</w:t>
      </w:r>
      <w:r>
        <w:rPr>
          <w:rFonts w:ascii="宋体" w:eastAsia="宋体" w:hAnsi="MS Mincho" w:cs="宋体"/>
          <w:sz w:val="28"/>
          <w:bdr w:val="none" w:sz="0" w:space="0" w:color="auto"/>
        </w:rPr>
        <w:t>力来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：人只有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重重磨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，才能有所作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所接的班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各方面情况并不好。我想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：不要有心理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正是一个薄弱班才能真正体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，只要会接薄弱班就一定会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好一个好班。只要大家在工作中取得点滴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，学校的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人都会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5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、工作中要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成功想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法，不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为问题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找借口。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在今后的生活和工作中，我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一定会迎来各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机遇和挑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许还</w:t>
      </w:r>
      <w:r>
        <w:rPr>
          <w:rFonts w:ascii="宋体" w:eastAsia="宋体" w:hAnsi="MS Mincho" w:cs="宋体"/>
          <w:sz w:val="28"/>
          <w:bdr w:val="none" w:sz="0" w:space="0" w:color="auto"/>
        </w:rPr>
        <w:t>会面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。但是我想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：在出</w:t>
      </w:r>
      <w:r>
        <w:rPr>
          <w:rFonts w:ascii="宋体" w:eastAsia="宋体" w:hAnsi="SimSun" w:cs="宋体"/>
          <w:sz w:val="28"/>
          <w:bdr w:val="none" w:sz="0" w:space="0" w:color="auto"/>
        </w:rPr>
        <w:t>现问题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要大胆正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，不要上推下卸。要多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成功想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法，不</w:t>
      </w:r>
      <w:r>
        <w:rPr>
          <w:rFonts w:ascii="宋体" w:eastAsia="宋体" w:hAnsi="SimSun" w:cs="宋体"/>
          <w:sz w:val="28"/>
          <w:bdr w:val="none" w:sz="0" w:space="0" w:color="auto"/>
        </w:rPr>
        <w:t>为问题</w:t>
      </w:r>
      <w:r>
        <w:rPr>
          <w:rFonts w:ascii="宋体" w:eastAsia="宋体" w:hAnsi="MS Mincho" w:cs="宋体"/>
          <w:sz w:val="28"/>
          <w:bdr w:val="none" w:sz="0" w:space="0" w:color="auto"/>
        </w:rPr>
        <w:t>找借口。在遇到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要面</w:t>
      </w:r>
      <w:r>
        <w:rPr>
          <w:rFonts w:ascii="宋体" w:eastAsia="宋体" w:hAnsi="SimSun" w:cs="宋体"/>
          <w:sz w:val="28"/>
          <w:bdr w:val="none" w:sz="0" w:space="0" w:color="auto"/>
        </w:rPr>
        <w:t>对问题</w:t>
      </w:r>
      <w:r>
        <w:rPr>
          <w:rFonts w:ascii="宋体" w:eastAsia="宋体" w:hAnsi="MS Mincho" w:cs="宋体"/>
          <w:sz w:val="28"/>
          <w:bdr w:val="none" w:sz="0" w:space="0" w:color="auto"/>
        </w:rPr>
        <w:t>、冷静分析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，而不是抱怨、找借口。因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我相信：面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需要解决的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们执</w:t>
      </w:r>
      <w:r>
        <w:rPr>
          <w:rFonts w:ascii="宋体" w:eastAsia="宋体" w:hAnsi="MS Mincho" w:cs="宋体"/>
          <w:sz w:val="28"/>
          <w:bdr w:val="none" w:sz="0" w:space="0" w:color="auto"/>
        </w:rPr>
        <w:t>着的要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一定会想出各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6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、要提升自己的班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管理能力和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的教学能力非常重要，但是我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更重要的是教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管理能力以及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Fonts w:ascii="宋体" w:eastAsia="宋体" w:hAnsi="MS Mincho" w:cs="宋体"/>
          <w:sz w:val="28"/>
          <w:bdr w:val="none" w:sz="0" w:space="0" w:color="auto"/>
        </w:rPr>
        <w:t>能力。如果一名教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肚中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再有墨水，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堂中前面教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的自我陶醉，学生下面听不听无所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，大家可想而之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堂效率如何？其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在不缺乏太多的理</w:t>
      </w:r>
      <w:r>
        <w:rPr>
          <w:rFonts w:ascii="宋体" w:eastAsia="宋体" w:hAnsi="SimSun" w:cs="宋体"/>
          <w:sz w:val="28"/>
          <w:bdr w:val="none" w:sz="0" w:space="0" w:color="auto"/>
        </w:rPr>
        <w:t>论专业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要在工作的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践中不断提升自己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管理水平和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Fonts w:ascii="宋体" w:eastAsia="宋体" w:hAnsi="MS Mincho" w:cs="宋体"/>
          <w:sz w:val="28"/>
          <w:bdr w:val="none" w:sz="0" w:space="0" w:color="auto"/>
        </w:rPr>
        <w:t>能力，我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准就是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学生既怕又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最后，我用微信上看到的一句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当做我的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尾：一个人不逼自己一把，你根本不知道自己有多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秀；一个人想要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秀你必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接受挑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；一个人，你想要尽快的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秀，就要去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。一个人的知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可以得到，一个人的成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。希望大家拿出十二分的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情投入学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与工作，克服困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，迎接挑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，不断磨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，尽快适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新工作、新生活，真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祝愿大家能更好地成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，早日成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唐先小学的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在学校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一安排部署下，</w:t>
      </w:r>
      <w:r>
        <w:rPr>
          <w:rFonts w:ascii="宋体" w:eastAsia="宋体" w:hAnsi="SimSun" w:cs="宋体"/>
          <w:sz w:val="28"/>
          <w:bdr w:val="none" w:sz="0" w:space="0" w:color="auto"/>
        </w:rPr>
        <w:t>紧紧围绕</w:t>
      </w:r>
      <w:r>
        <w:rPr>
          <w:rFonts w:ascii="宋体" w:eastAsia="宋体" w:hAnsi="MS Mincho" w:cs="宋体"/>
          <w:sz w:val="28"/>
          <w:bdr w:val="none" w:sz="0" w:space="0" w:color="auto"/>
        </w:rPr>
        <w:t>学校的中心工作，以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建平安校园</w:t>
      </w:r>
      <w:r>
        <w:rPr>
          <w:rFonts w:ascii="宋体" w:eastAsia="宋体" w:hAnsi="SimSun" w:cs="宋体"/>
          <w:sz w:val="28"/>
          <w:bdr w:val="none" w:sz="0" w:space="0" w:color="auto"/>
        </w:rPr>
        <w:t>为动</w:t>
      </w:r>
      <w:r>
        <w:rPr>
          <w:rFonts w:ascii="宋体" w:eastAsia="宋体" w:hAnsi="MS Mincho" w:cs="宋体"/>
          <w:sz w:val="28"/>
          <w:bdr w:val="none" w:sz="0" w:space="0" w:color="auto"/>
        </w:rPr>
        <w:t>力，以提高学生文明素</w:t>
      </w:r>
      <w:r>
        <w:rPr>
          <w:rFonts w:ascii="宋体" w:eastAsia="宋体" w:hAnsi="SimSun" w:cs="宋体"/>
          <w:sz w:val="28"/>
          <w:bdr w:val="none" w:sz="0" w:space="0" w:color="auto"/>
        </w:rPr>
        <w:t>质为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重点，以科学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观为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持以德治校，注重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成教育，以先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学生学会做人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落脚点，把学生素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的可持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德育追求方向，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展了丰富多彩的德育活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，全面提升了学校德育工作水平和学生思想道德素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，下面我将一学期工作作如下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一、本学期班主任工作的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要回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各班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合学生管理考</w:t>
      </w:r>
      <w:r>
        <w:rPr>
          <w:rFonts w:ascii="宋体" w:eastAsia="宋体" w:hAnsi="SimSun" w:cs="宋体"/>
          <w:sz w:val="28"/>
          <w:bdr w:val="none" w:sz="0" w:space="0" w:color="auto"/>
        </w:rPr>
        <w:t>评细则</w:t>
      </w:r>
      <w:r>
        <w:rPr>
          <w:rFonts w:ascii="宋体" w:eastAsia="宋体" w:hAnsi="MS Mincho" w:cs="宋体"/>
          <w:sz w:val="28"/>
          <w:bdr w:val="none" w:sz="0" w:space="0" w:color="auto"/>
        </w:rPr>
        <w:t>，把行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范教育抓到了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早来</w:t>
      </w:r>
      <w:r>
        <w:rPr>
          <w:rFonts w:ascii="宋体" w:eastAsia="宋体" w:hAnsi="SimSun" w:cs="宋体"/>
          <w:sz w:val="28"/>
          <w:bdr w:val="none" w:sz="0" w:space="0" w:color="auto"/>
        </w:rPr>
        <w:t>晚归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常深入学生中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与学生交流和沟通，了解他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和生活，大家除了正常的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、批改和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要把大量的精力用于班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管理上，所以在此再次向大家表示感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大家一年来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工作的支持。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丰富多彩，以主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切入点，寓道德教育于活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之中，彰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代气息。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们组织</w:t>
      </w:r>
      <w:r>
        <w:rPr>
          <w:rFonts w:ascii="宋体" w:eastAsia="宋体" w:hAnsi="MS Mincho" w:cs="宋体"/>
          <w:sz w:val="28"/>
          <w:bdr w:val="none" w:sz="0" w:space="0" w:color="auto"/>
        </w:rPr>
        <w:t>了系列主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班会，趣味体育运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会、三年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增加了跑操，一二年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加入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的疏散演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等等。通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一系列活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展，使学生从活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中去感悟自己，提升自己，寓教育于文化活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之中。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https://d.book118.com/668114060102006043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68114060102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期末班主任会议精彩讲话稿10篇</dc:title>
  <dc:subject>在现实社会中，我们都跟讲话稿有着直接或间接的联系，绝大多数的讲话稿都是叙事议论相结合的论述体应用文。怎样写讲话稿才能更好地发挥其做用呢？下面是小编帮大家整理的期末班主任会议精彩讲话稿，希望对大家有所帮</dc:subject>
  <cp:keywords>期末班主任会议精彩讲话稿</cp:keywords>
  <cp:revision>0</cp:revision>
</cp:coreProperties>
</file>