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学第一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三年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级优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秀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后感（通用</w:t>
      </w:r>
      <w:r>
        <w:rPr>
          <w:rFonts w:ascii="宋体" w:eastAsia="黑体" w:cs="宋体"/>
          <w:b/>
          <w:sz w:val="40"/>
          <w:bdr w:val="none" w:sz="0" w:space="0" w:color="auto"/>
        </w:rPr>
        <w:t>34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当品味完一部作品后，从中我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可以吸收新的思想，不妨坐下来好好写写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后感吧。快来参考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写的吧，以下是小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吹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夏日</w:t>
      </w:r>
      <w:r>
        <w:rPr>
          <w:rFonts w:ascii="宋体" w:eastAsia="宋体" w:hAnsi="SimSun" w:cs="宋体"/>
          <w:sz w:val="28"/>
          <w:bdr w:val="none" w:sz="0" w:space="0" w:color="auto"/>
        </w:rPr>
        <w:t>晚风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林</w:t>
      </w:r>
      <w:r>
        <w:rPr>
          <w:rFonts w:ascii="宋体" w:eastAsia="宋体" w:hAnsi="SimSun" w:cs="宋体"/>
          <w:sz w:val="28"/>
          <w:bdr w:val="none" w:sz="0" w:space="0" w:color="auto"/>
        </w:rPr>
        <w:t>荫</w:t>
      </w:r>
      <w:r>
        <w:rPr>
          <w:rFonts w:ascii="宋体" w:eastAsia="宋体" w:hAnsi="MS Mincho" w:cs="宋体"/>
          <w:sz w:val="28"/>
          <w:bdr w:val="none" w:sz="0" w:space="0" w:color="auto"/>
        </w:rPr>
        <w:t>小道，听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蛙叫蝉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，暑假就悄悄溜走了。尽管万般不舍，但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当当当</w:t>
      </w:r>
      <w:r>
        <w:rPr>
          <w:rFonts w:ascii="宋体" w:eastAsia="宋体" w:cs="宋体"/>
          <w:sz w:val="28"/>
          <w:bdr w:val="none" w:sz="0" w:space="0" w:color="auto"/>
        </w:rPr>
        <w:t>~”</w:t>
      </w:r>
      <w:r>
        <w:rPr>
          <w:rFonts w:ascii="宋体" w:eastAsia="宋体" w:hAnsi="MS Mincho" w:cs="宋体"/>
          <w:sz w:val="28"/>
          <w:bdr w:val="none" w:sz="0" w:space="0" w:color="auto"/>
        </w:rPr>
        <w:t>的上下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教室乱中有序的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桌椅，嘻哈玩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cs="宋体"/>
          <w:sz w:val="28"/>
          <w:bdr w:val="none" w:sz="0" w:space="0" w:color="auto"/>
        </w:rPr>
        <w:t>..…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久不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有点想。当然除了校园的人和物，我期待的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央</w:t>
      </w:r>
      <w:r>
        <w:rPr>
          <w:rFonts w:ascii="宋体" w:eastAsia="宋体" w:hAnsi="SimSun" w:cs="宋体"/>
          <w:sz w:val="28"/>
          <w:bdr w:val="none" w:sz="0" w:space="0" w:color="auto"/>
        </w:rPr>
        <w:t>视专题节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年都准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面，今年我当然也得守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，早早就收拾好，端坐在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机旁，等着听主持人那句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上好〞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极得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疑我是不是哪里不</w:t>
      </w:r>
      <w:r>
        <w:rPr>
          <w:rFonts w:ascii="宋体" w:eastAsia="宋体" w:hAnsi="SimSun" w:cs="宋体"/>
          <w:sz w:val="28"/>
          <w:bdr w:val="none" w:sz="0" w:space="0" w:color="auto"/>
        </w:rPr>
        <w:t>对劲</w:t>
      </w:r>
      <w:r>
        <w:rPr>
          <w:rFonts w:ascii="宋体" w:eastAsia="宋体" w:hAnsi="MS Mincho" w:cs="宋体"/>
          <w:sz w:val="28"/>
          <w:bdr w:val="none" w:sz="0" w:space="0" w:color="auto"/>
        </w:rPr>
        <w:t>儿了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年播放的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目如痴如醉？或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一个故事的主角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太大了，他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与精神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是能引起我的感悟与反思。正所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旗下，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里〞，作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代的青少年，我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像榜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，保持着一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向上好学的心，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美好和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的祖国而</w:t>
      </w:r>
      <w:r>
        <w:rPr>
          <w:rFonts w:ascii="宋体" w:eastAsia="宋体" w:hAnsi="SimSun" w:cs="宋体"/>
          <w:sz w:val="28"/>
          <w:bdr w:val="none" w:sz="0" w:space="0" w:color="auto"/>
        </w:rPr>
        <w:t>奋发图强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、科技工作者、奥运健儿、志愿者等登上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台，与全国中小学生共上一堂主</w:t>
      </w:r>
      <w:r>
        <w:rPr>
          <w:rFonts w:ascii="宋体" w:eastAsia="宋体" w:hAnsi="SimSun" w:cs="宋体"/>
          <w:sz w:val="28"/>
          <w:bdr w:val="none" w:sz="0" w:space="0" w:color="auto"/>
        </w:rPr>
        <w:t>题鲜</w:t>
      </w:r>
      <w:r>
        <w:rPr>
          <w:rFonts w:ascii="宋体" w:eastAsia="宋体" w:hAnsi="MS Mincho" w:cs="宋体"/>
          <w:sz w:val="28"/>
          <w:bdr w:val="none" w:sz="0" w:space="0" w:color="auto"/>
        </w:rPr>
        <w:t>明、富有特色、生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有趣的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搬到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AR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cs="宋体"/>
          <w:sz w:val="28"/>
          <w:bdr w:val="none" w:sz="0" w:space="0" w:color="auto"/>
        </w:rPr>
        <w:t>1:1</w:t>
      </w:r>
      <w:r>
        <w:rPr>
          <w:rFonts w:ascii="宋体" w:eastAsia="宋体" w:hAnsi="MS Mincho" w:cs="宋体"/>
          <w:sz w:val="28"/>
          <w:bdr w:val="none" w:sz="0" w:space="0" w:color="auto"/>
        </w:rPr>
        <w:t>在演播</w:t>
      </w:r>
      <w:r>
        <w:rPr>
          <w:rFonts w:ascii="宋体" w:eastAsia="宋体" w:hAnsi="SimSun" w:cs="宋体"/>
          <w:sz w:val="28"/>
          <w:bdr w:val="none" w:sz="0" w:space="0" w:color="auto"/>
        </w:rPr>
        <w:t>厅现场还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。正在太空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出差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的神舟十四号航天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乘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也通</w:t>
      </w:r>
      <w:r>
        <w:rPr>
          <w:rFonts w:ascii="宋体" w:eastAsia="宋体" w:hAnsi="SimSun" w:cs="宋体"/>
          <w:sz w:val="28"/>
          <w:bdr w:val="none" w:sz="0" w:space="0" w:color="auto"/>
        </w:rPr>
        <w:t>过连线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来到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，三位航天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。中国首位在太空漫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的女航天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现场连线</w:t>
      </w:r>
      <w:r>
        <w:rPr>
          <w:rFonts w:ascii="宋体" w:eastAsia="宋体" w:hAnsi="MS Mincho" w:cs="宋体"/>
          <w:sz w:val="28"/>
          <w:bdr w:val="none" w:sz="0" w:space="0" w:color="auto"/>
        </w:rPr>
        <w:t>，和同学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分享从太空回到地球生活的独特体会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斗，不青春。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目中，从冬奥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力拼搏的奥运冠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年扎根土地只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培育金色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子的院士；从在荒原上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出全球面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最大的人工林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的三代造林人，到勇攀世界之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、探源青藏高原地理气候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迁的青藏科考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；从</w:t>
      </w:r>
      <w:r>
        <w:rPr>
          <w:rFonts w:ascii="宋体" w:eastAsia="宋体" w:hAnsi="SimSun" w:cs="宋体"/>
          <w:sz w:val="28"/>
          <w:bdr w:val="none" w:sz="0" w:space="0" w:color="auto"/>
        </w:rPr>
        <w:t>舰载</w:t>
      </w:r>
      <w:r>
        <w:rPr>
          <w:rFonts w:ascii="宋体" w:eastAsia="宋体" w:hAnsi="MS Mincho" w:cs="宋体"/>
          <w:sz w:val="28"/>
          <w:bdr w:val="none" w:sz="0" w:space="0" w:color="auto"/>
        </w:rPr>
        <w:t>机英雄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，到不忘使命、从老一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航天人手中接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接力棒的中国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广大中小学生感悟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。少年</w:t>
      </w:r>
      <w:r>
        <w:rPr>
          <w:rFonts w:ascii="宋体" w:eastAsia="宋体" w:hAnsi="SimSun" w:cs="宋体"/>
          <w:sz w:val="28"/>
          <w:bdr w:val="none" w:sz="0" w:space="0" w:color="auto"/>
        </w:rPr>
        <w:t>兴则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，少年</w:t>
      </w:r>
      <w:r>
        <w:rPr>
          <w:rFonts w:ascii="宋体" w:eastAsia="宋体" w:hAnsi="SimSun" w:cs="宋体"/>
          <w:sz w:val="28"/>
          <w:bdr w:val="none" w:sz="0" w:space="0" w:color="auto"/>
        </w:rPr>
        <w:t>强则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》用一段段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活深刻、扣人心弦的故事，激励广大青少年在新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代新征程上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斗拼搏。愿同学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代重担，在祖国大地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写精彩人生！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我很大的感触，比往年的感受更深刻一些，也恍然明白，作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祖国新一代的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承人，祖国的建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一代人的努力，同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，善于学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献。那些曾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煌，我也一定要努力学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我的能力在学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中不断</w:t>
      </w:r>
      <w:r>
        <w:rPr>
          <w:rFonts w:ascii="宋体" w:eastAsia="宋体" w:hAnsi="SimSun" w:cs="宋体"/>
          <w:sz w:val="28"/>
          <w:bdr w:val="none" w:sz="0" w:space="0" w:color="auto"/>
        </w:rPr>
        <w:t>变强</w:t>
      </w:r>
      <w:r>
        <w:rPr>
          <w:rFonts w:ascii="宋体" w:eastAsia="宋体" w:hAnsi="MS Mincho" w:cs="宋体"/>
          <w:sz w:val="28"/>
          <w:bdr w:val="none" w:sz="0" w:space="0" w:color="auto"/>
        </w:rPr>
        <w:t>。我决心像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的英雄一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献力量，用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表达我的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祖国的心，共同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祖国的尊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青年在新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将来，当祖国需要我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可以站起来，接管祖国交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一名学生，作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展的基石我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祖先的精神，以充分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，不断努力充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更多教科</w:t>
      </w:r>
      <w:r>
        <w:rPr>
          <w:rFonts w:ascii="宋体" w:eastAsia="宋体" w:hAnsi="SimSun" w:cs="宋体"/>
          <w:sz w:val="28"/>
          <w:bdr w:val="none" w:sz="0" w:space="0" w:color="auto"/>
        </w:rPr>
        <w:t>书级别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祖国的未来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理想是人生的灯塔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们应该树</w:t>
      </w:r>
      <w:r>
        <w:rPr>
          <w:rFonts w:ascii="宋体" w:eastAsia="宋体" w:hAnsi="MS Mincho" w:cs="宋体"/>
          <w:sz w:val="28"/>
          <w:bdr w:val="none" w:sz="0" w:space="0" w:color="auto"/>
        </w:rPr>
        <w:t>立一个梦想，如果一个人没有梦想，他会在生活中迷失方向，眼前就会是一片迷茫，承担新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代少年人的使命，以无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能量的青春年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自己的光彩，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祖国效命，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祖国千千万万人民心中的中国梦，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号都特</w:t>
      </w:r>
      <w:r>
        <w:rPr>
          <w:rFonts w:ascii="宋体" w:eastAsia="宋体" w:hAnsi="SimSun" w:cs="宋体"/>
          <w:sz w:val="28"/>
          <w:bdr w:val="none" w:sz="0" w:space="0" w:color="auto"/>
        </w:rPr>
        <w:t>别让</w:t>
      </w:r>
      <w:r>
        <w:rPr>
          <w:rFonts w:ascii="宋体" w:eastAsia="宋体" w:hAnsi="MS Mincho" w:cs="宋体"/>
          <w:sz w:val="28"/>
          <w:bdr w:val="none" w:sz="0" w:space="0" w:color="auto"/>
        </w:rPr>
        <w:t>人期待，不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学的日子，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》播出的日子。通</w:t>
      </w:r>
      <w:r>
        <w:rPr>
          <w:rFonts w:ascii="宋体" w:eastAsia="宋体" w:hAnsi="SimSun" w:cs="宋体"/>
          <w:sz w:val="28"/>
          <w:bdr w:val="none" w:sz="0" w:space="0" w:color="auto"/>
        </w:rPr>
        <w:t>过观</w:t>
      </w:r>
      <w:r>
        <w:rPr>
          <w:rFonts w:ascii="宋体" w:eastAsia="宋体" w:hAnsi="MS Mincho" w:cs="宋体"/>
          <w:sz w:val="28"/>
          <w:bdr w:val="none" w:sz="0" w:space="0" w:color="auto"/>
        </w:rPr>
        <w:t>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吸取不少知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年都会看《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》，但是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的都不一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和教育都是一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烈，因此，《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学必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hAnsi="MS Mincho" w:cs="宋体"/>
          <w:sz w:val="28"/>
          <w:bdr w:val="none" w:sz="0" w:space="0" w:color="auto"/>
        </w:rPr>
        <w:t>好人生的第一扣，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中小学生来，《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》都是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代的少年，是祖国的花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，是祖国未来的希望，所以我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要从小立志，做一个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社会有用的人，所以从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少年。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三毛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人的一生至少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有一个梦想，有一个理由去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，心若没有栖息的地方，到哪里都是流浪。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便是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用三个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出成就梦想的前提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世界太大，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茫无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于渺小，抛船如海，若没有目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，船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毫无方向，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一生可能都看不到岸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，而梦想犹如一座灯塔，它指引着在人生迷茫大海中航行的生命之舟，鼓舞你砥砺前行，勇往直前，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向光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在冬奥</w:t>
      </w:r>
      <w:r>
        <w:rPr>
          <w:rFonts w:ascii="宋体" w:eastAsia="宋体" w:hAnsi="SimSun" w:cs="宋体"/>
          <w:sz w:val="28"/>
          <w:bdr w:val="none" w:sz="0" w:space="0" w:color="auto"/>
        </w:rPr>
        <w:t>赛场为</w:t>
      </w:r>
      <w:r>
        <w:rPr>
          <w:rFonts w:ascii="宋体" w:eastAsia="宋体" w:hAnsi="MS Mincho" w:cs="宋体"/>
          <w:sz w:val="28"/>
          <w:bdr w:val="none" w:sz="0" w:space="0" w:color="auto"/>
        </w:rPr>
        <w:t>国争光的奥运健儿，他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赛资</w:t>
      </w:r>
      <w:r>
        <w:rPr>
          <w:rFonts w:ascii="宋体" w:eastAsia="宋体" w:hAnsi="MS Mincho" w:cs="宋体"/>
          <w:sz w:val="28"/>
          <w:bdr w:val="none" w:sz="0" w:space="0" w:color="auto"/>
        </w:rPr>
        <w:t>格前，无一不是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台下十年功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。枯燥乏味的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，把一个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细节抠</w:t>
      </w:r>
      <w:r>
        <w:rPr>
          <w:rFonts w:ascii="宋体" w:eastAsia="宋体" w:hAnsi="MS Mincho" w:cs="宋体"/>
          <w:sz w:val="28"/>
          <w:bdr w:val="none" w:sz="0" w:space="0" w:color="auto"/>
        </w:rPr>
        <w:t>几百上千次，他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定的向着目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在通往成功的道路，不一定是独自一人前行，会有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同一个目</w:t>
      </w:r>
      <w:r>
        <w:rPr>
          <w:rFonts w:ascii="宋体" w:eastAsia="宋体" w:hAnsi="SimSun" w:cs="宋体"/>
          <w:sz w:val="28"/>
          <w:bdr w:val="none" w:sz="0" w:space="0" w:color="auto"/>
        </w:rPr>
        <w:t>标奋</w:t>
      </w:r>
      <w:r>
        <w:rPr>
          <w:rFonts w:ascii="宋体" w:eastAsia="宋体" w:hAnsi="MS Mincho" w:cs="宋体"/>
          <w:sz w:val="28"/>
          <w:bdr w:val="none" w:sz="0" w:space="0" w:color="auto"/>
        </w:rPr>
        <w:t>斗的同路人，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一致，互相鼓励，破解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的一小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感到欣喜。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少年不惧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，彼方尚有容光在。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愿你心中有梦，眼里有光，脚下有路。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有更美好的明天！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束，又是一年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学在即，央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教育的特</w:t>
      </w:r>
      <w:r>
        <w:rPr>
          <w:rFonts w:ascii="宋体" w:eastAsia="宋体" w:hAnsi="SimSun" w:cs="宋体"/>
          <w:sz w:val="28"/>
          <w:bdr w:val="none" w:sz="0" w:space="0" w:color="auto"/>
        </w:rPr>
        <w:t>别节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》必会随之而来。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于很多学生来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是普通的一堂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，更是人生的一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。看完之后，我感到受益匪浅。整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述了冬奥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上，冬奥冠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冬奥志愿者的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述了中国植物</w:t>
      </w:r>
      <w:r>
        <w:rPr>
          <w:rFonts w:ascii="宋体" w:eastAsia="宋体" w:hAnsi="SimSun" w:cs="宋体"/>
          <w:sz w:val="28"/>
          <w:bdr w:val="none" w:sz="0" w:space="0" w:color="auto"/>
        </w:rPr>
        <w:t>遗传</w:t>
      </w:r>
      <w:r>
        <w:rPr>
          <w:rFonts w:ascii="宋体" w:eastAsia="宋体" w:hAnsi="MS Mincho" w:cs="宋体"/>
          <w:sz w:val="28"/>
          <w:bdr w:val="none" w:sz="0" w:space="0" w:color="auto"/>
        </w:rPr>
        <w:t>育</w:t>
      </w:r>
      <w:r>
        <w:rPr>
          <w:rFonts w:ascii="宋体" w:eastAsia="宋体" w:hAnsi="SimSun" w:cs="宋体"/>
          <w:sz w:val="28"/>
          <w:bdr w:val="none" w:sz="0" w:space="0" w:color="auto"/>
        </w:rPr>
        <w:t>种专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安的</w:t>
      </w:r>
      <w:r>
        <w:rPr>
          <w:rFonts w:ascii="宋体" w:eastAsia="宋体" w:cs="宋体"/>
          <w:sz w:val="28"/>
          <w:bdr w:val="none" w:sz="0" w:space="0" w:color="auto"/>
        </w:rPr>
        <w:t>“50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子梦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SimSun" w:cs="宋体"/>
          <w:sz w:val="28"/>
          <w:bdr w:val="none" w:sz="0" w:space="0" w:color="auto"/>
        </w:rPr>
        <w:t>这节课还讲</w:t>
      </w:r>
      <w:r>
        <w:rPr>
          <w:rFonts w:ascii="宋体" w:eastAsia="宋体" w:hAnsi="MS Mincho" w:cs="宋体"/>
          <w:sz w:val="28"/>
          <w:bdr w:val="none" w:sz="0" w:space="0" w:color="auto"/>
        </w:rPr>
        <w:t>述了很多人在各自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了我，作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新一代的社会主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接班人，要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洒青春，砥砺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斗；要承前启后，接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斗；要互帮互助，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斗。我相信，只要人人都有一</w:t>
      </w:r>
      <w:r>
        <w:rPr>
          <w:rFonts w:ascii="宋体" w:eastAsia="宋体" w:hAnsi="SimSun" w:cs="宋体"/>
          <w:sz w:val="28"/>
          <w:bdr w:val="none" w:sz="0" w:space="0" w:color="auto"/>
        </w:rPr>
        <w:t>颗为</w:t>
      </w:r>
      <w:r>
        <w:rPr>
          <w:rFonts w:ascii="宋体" w:eastAsia="宋体" w:hAnsi="MS Mincho" w:cs="宋体"/>
          <w:sz w:val="28"/>
          <w:bdr w:val="none" w:sz="0" w:space="0" w:color="auto"/>
        </w:rPr>
        <w:t>理想、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为执</w:t>
      </w:r>
      <w:r>
        <w:rPr>
          <w:rFonts w:ascii="宋体" w:eastAsia="宋体" w:hAnsi="MS Mincho" w:cs="宋体"/>
          <w:sz w:val="28"/>
          <w:bdr w:val="none" w:sz="0" w:space="0" w:color="auto"/>
        </w:rPr>
        <w:t>念而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斗的心，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有一天，定会成功！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有一天，中国梦定会成功！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看完今年的《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》令人久久不能忘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人有</w:t>
      </w:r>
      <w:r>
        <w:rPr>
          <w:rFonts w:ascii="宋体" w:eastAsia="宋体" w:hAnsi="SimSun" w:cs="宋体"/>
          <w:sz w:val="28"/>
          <w:bdr w:val="none" w:sz="0" w:space="0" w:color="auto"/>
        </w:rPr>
        <w:t>舰载战</w:t>
      </w:r>
      <w:r>
        <w:rPr>
          <w:rFonts w:ascii="宋体" w:eastAsia="宋体" w:hAnsi="MS Mincho" w:cs="宋体"/>
          <w:sz w:val="28"/>
          <w:bdr w:val="none" w:sz="0" w:space="0" w:color="auto"/>
        </w:rPr>
        <w:t>斗机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戴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有航天</w:t>
      </w:r>
      <w:r>
        <w:rPr>
          <w:rFonts w:ascii="宋体" w:eastAsia="宋体" w:hAnsi="SimSun" w:cs="宋体"/>
          <w:sz w:val="28"/>
          <w:bdr w:val="none" w:sz="0" w:space="0" w:color="auto"/>
        </w:rPr>
        <w:t>员陈</w:t>
      </w:r>
      <w:r>
        <w:rPr>
          <w:rFonts w:ascii="宋体" w:eastAsia="宋体" w:hAnsi="MS Mincho" w:cs="宋体"/>
          <w:sz w:val="28"/>
          <w:bdr w:val="none" w:sz="0" w:space="0" w:color="auto"/>
        </w:rPr>
        <w:t>冬、刘洋、蔡旭哲、王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平等等，而今年的主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子冲破泥土的冲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斗是流水冲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岩石的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斗是阳光撒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大地的精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斗是火箭直冲云霄的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</w:t>
      </w:r>
      <w:r>
        <w:rPr>
          <w:rFonts w:ascii="宋体" w:eastAsia="宋体" w:hAnsi="SimSun" w:cs="宋体"/>
          <w:sz w:val="28"/>
          <w:bdr w:val="none" w:sz="0" w:space="0" w:color="auto"/>
        </w:rPr>
        <w:t>对现</w:t>
      </w:r>
      <w:r>
        <w:rPr>
          <w:rFonts w:ascii="宋体" w:eastAsia="宋体" w:hAnsi="MS Mincho" w:cs="宋体"/>
          <w:sz w:val="28"/>
          <w:bdr w:val="none" w:sz="0" w:space="0" w:color="auto"/>
        </w:rPr>
        <w:t>在所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有的或所期盼的事情感到知足，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此失去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极向上和勇于攀登的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力。只有我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有了一个自己想得到的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西，自己想达到的梦想，那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斗精神才会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力。因此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斗与梦想是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的，有了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斗精神，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怕梦想不能</w:t>
      </w:r>
      <w:r>
        <w:rPr>
          <w:rFonts w:ascii="宋体" w:eastAsia="宋体" w:hAnsi="SimSun" w:cs="宋体"/>
          <w:sz w:val="28"/>
          <w:bdr w:val="none" w:sz="0" w:space="0" w:color="auto"/>
        </w:rPr>
        <w:t>实现吗</w:t>
      </w:r>
      <w:r>
        <w:rPr>
          <w:rFonts w:ascii="宋体" w:eastAsia="宋体" w:hAnsi="MS Mincho" w:cs="宋体"/>
          <w:sz w:val="28"/>
          <w:bdr w:val="none" w:sz="0" w:space="0" w:color="auto"/>
        </w:rPr>
        <w:t>？今年《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》的主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人之一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徐梦桃姐姐就是最好的例子，她也是今年北京冬奥会自由式滑雪女子空中技巧金牌得主。中国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空中技巧主教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达斯汀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威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价她：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徐梦桃的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作是全</w:t>
      </w:r>
      <w:r>
        <w:rPr>
          <w:rFonts w:ascii="宋体" w:eastAsia="宋体" w:hAnsi="SimSun" w:cs="宋体"/>
          <w:sz w:val="28"/>
          <w:bdr w:val="none" w:sz="0" w:space="0" w:color="auto"/>
        </w:rPr>
        <w:t>场选</w:t>
      </w:r>
      <w:r>
        <w:rPr>
          <w:rFonts w:ascii="宋体" w:eastAsia="宋体" w:hAnsi="MS Mincho" w:cs="宋体"/>
          <w:sz w:val="28"/>
          <w:bdr w:val="none" w:sz="0" w:space="0" w:color="auto"/>
        </w:rPr>
        <w:t>手最高的，四年后她将更加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得不可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。她将会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她已</w:t>
      </w:r>
      <w:r>
        <w:rPr>
          <w:rFonts w:ascii="宋体" w:eastAsia="宋体" w:hAnsi="SimSun" w:cs="宋体"/>
          <w:sz w:val="28"/>
          <w:bdr w:val="none" w:sz="0" w:space="0" w:color="auto"/>
        </w:rPr>
        <w:t>经创</w:t>
      </w:r>
      <w:r>
        <w:rPr>
          <w:rFonts w:ascii="宋体" w:eastAsia="宋体" w:hAnsi="MS Mincho" w:cs="宋体"/>
          <w:sz w:val="28"/>
          <w:bdr w:val="none" w:sz="0" w:space="0" w:color="auto"/>
        </w:rPr>
        <w:t>造了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史，她在女子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目中拿出了男子运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正因</w:t>
      </w:r>
      <w:r>
        <w:rPr>
          <w:rFonts w:ascii="宋体" w:eastAsia="宋体" w:hAnsi="SimSun" w:cs="宋体"/>
          <w:sz w:val="28"/>
          <w:bdr w:val="none" w:sz="0" w:space="0" w:color="auto"/>
        </w:rPr>
        <w:t>为奋</w:t>
      </w:r>
      <w:r>
        <w:rPr>
          <w:rFonts w:ascii="宋体" w:eastAsia="宋体" w:hAnsi="MS Mincho" w:cs="宋体"/>
          <w:sz w:val="28"/>
          <w:bdr w:val="none" w:sz="0" w:space="0" w:color="auto"/>
        </w:rPr>
        <w:t>斗，她在奥运会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战胜强敌</w:t>
      </w:r>
      <w:r>
        <w:rPr>
          <w:rFonts w:ascii="宋体" w:eastAsia="宋体" w:hAnsi="MS Mincho" w:cs="宋体"/>
          <w:sz w:val="28"/>
          <w:bdr w:val="none" w:sz="0" w:space="0" w:color="auto"/>
        </w:rPr>
        <w:t>，勇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我国体育代表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再添一枚宝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的金牌，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祖国和人民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新学期的到来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志着新的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始，期待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久的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也如期而至，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课创办</w:t>
      </w:r>
      <w:r>
        <w:rPr>
          <w:rFonts w:ascii="宋体" w:eastAsia="宋体" w:hAnsi="MS Mincho" w:cs="宋体"/>
          <w:sz w:val="28"/>
          <w:bdr w:val="none" w:sz="0" w:space="0" w:color="auto"/>
        </w:rPr>
        <w:t>的初衷在于指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教育全国中小学生，随着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年的播出以及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题带</w:t>
      </w:r>
      <w:r>
        <w:rPr>
          <w:rFonts w:ascii="宋体" w:eastAsia="宋体" w:hAnsi="MS Mincho" w:cs="宋体"/>
          <w:sz w:val="28"/>
          <w:bdr w:val="none" w:sz="0" w:space="0" w:color="auto"/>
        </w:rPr>
        <w:t>来的影响，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更加深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人感触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深。我也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一年都会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的青少年一代，是祖国的希望，祖国的未来必将属于我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题时</w:t>
      </w:r>
      <w:r>
        <w:rPr>
          <w:rFonts w:ascii="宋体" w:eastAsia="宋体" w:hAnsi="MS Mincho" w:cs="宋体"/>
          <w:sz w:val="28"/>
          <w:bdr w:val="none" w:sz="0" w:space="0" w:color="auto"/>
        </w:rPr>
        <w:t>我内心充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着激情，同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也深深体会到我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身上的重任。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代的青少年，祖国未来的接班人，我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的梦想即是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斗也会反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来成就我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内心更加深刻地感悟到，当下我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便是不断学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和努力的成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自己的人生活得更加有意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展做出一份微薄的之力。我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够拥</w:t>
      </w:r>
      <w:r>
        <w:rPr>
          <w:rFonts w:ascii="宋体" w:eastAsia="宋体" w:hAnsi="MS Mincho" w:cs="宋体"/>
          <w:sz w:val="28"/>
          <w:bdr w:val="none" w:sz="0" w:space="0" w:color="auto"/>
        </w:rPr>
        <w:t>有如今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个美好的生活，正是因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》展示的先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，用无私奉献的精神，不求回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的思想境界，才能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个人人</w:t>
      </w:r>
      <w:r>
        <w:rPr>
          <w:rFonts w:ascii="宋体" w:eastAsia="宋体" w:hAnsi="SimSun" w:cs="宋体"/>
          <w:sz w:val="28"/>
          <w:bdr w:val="none" w:sz="0" w:space="0" w:color="auto"/>
        </w:rPr>
        <w:t>赞颂</w:t>
      </w:r>
      <w:r>
        <w:rPr>
          <w:rFonts w:ascii="宋体" w:eastAsia="宋体" w:hAnsi="MS Mincho" w:cs="宋体"/>
          <w:sz w:val="28"/>
          <w:bdr w:val="none" w:sz="0" w:space="0" w:color="auto"/>
        </w:rPr>
        <w:t>的新中国，成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如今世界上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都不容小</w:t>
      </w:r>
      <w:r>
        <w:rPr>
          <w:rFonts w:ascii="宋体" w:eastAsia="宋体" w:hAnsi="SimSun" w:cs="宋体"/>
          <w:sz w:val="28"/>
          <w:bdr w:val="none" w:sz="0" w:space="0" w:color="auto"/>
        </w:rPr>
        <w:t>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大新中国。我也因此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的国家和民族而感到深深的自豪和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送爽，洪波涌起。又来到了一年一度的九月一日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学日，不知道各位同仁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度，但我知道的是，能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大家期待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学的其中一个原因就是：中央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台将会在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年的九月一日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一天播出大型</w:t>
      </w:r>
      <w:r>
        <w:rPr>
          <w:rFonts w:ascii="宋体" w:eastAsia="宋体" w:hAnsi="SimSun" w:cs="宋体"/>
          <w:sz w:val="28"/>
          <w:bdr w:val="none" w:sz="0" w:space="0" w:color="auto"/>
        </w:rPr>
        <w:t>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》，想必大家都不陌生，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来当年度</w:t>
      </w:r>
      <w:r>
        <w:rPr>
          <w:rFonts w:ascii="宋体" w:eastAsia="宋体" w:hAnsi="SimSun" w:cs="宋体"/>
          <w:sz w:val="28"/>
          <w:bdr w:val="none" w:sz="0" w:space="0" w:color="auto"/>
        </w:rPr>
        <w:t>热门</w:t>
      </w:r>
      <w:r>
        <w:rPr>
          <w:rFonts w:ascii="宋体" w:eastAsia="宋体" w:hAnsi="MS Mincho" w:cs="宋体"/>
          <w:sz w:val="28"/>
          <w:bdr w:val="none" w:sz="0" w:space="0" w:color="auto"/>
        </w:rPr>
        <w:t>的事件当事人来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亲历</w:t>
      </w:r>
      <w:r>
        <w:rPr>
          <w:rFonts w:ascii="宋体" w:eastAsia="宋体" w:hAnsi="MS Mincho" w:cs="宋体"/>
          <w:sz w:val="28"/>
          <w:bdr w:val="none" w:sz="0" w:space="0" w:color="auto"/>
        </w:rPr>
        <w:t>的故事，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授自己的人生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》早就超越了作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目的本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了学生朋友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，精神的食粮。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看完《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到了很多，身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中国少年是理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我的祖国，保持一</w:t>
      </w:r>
      <w:r>
        <w:rPr>
          <w:rFonts w:ascii="宋体" w:eastAsia="宋体" w:hAnsi="SimSun" w:cs="宋体"/>
          <w:sz w:val="28"/>
          <w:bdr w:val="none" w:sz="0" w:space="0" w:color="auto"/>
        </w:rPr>
        <w:t>颗积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极向上的心，向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几位前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身上的精神与品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立好自己的理想信念，把自己的理想和国家的梦想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系，并全力以赴去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它，展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属于中国少年的独特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属于我</w:t>
      </w:r>
      <w:r>
        <w:rPr>
          <w:rFonts w:ascii="宋体" w:eastAsia="宋体" w:hAnsi="SimSun" w:cs="宋体"/>
          <w:sz w:val="28"/>
          <w:bdr w:val="none" w:sz="0" w:space="0" w:color="auto"/>
        </w:rPr>
        <w:t>为华</w:t>
      </w:r>
      <w:r>
        <w:rPr>
          <w:rFonts w:ascii="宋体" w:eastAsia="宋体" w:hAnsi="MS Mincho" w:cs="宋体"/>
          <w:sz w:val="28"/>
          <w:bdr w:val="none" w:sz="0" w:space="0" w:color="auto"/>
        </w:rPr>
        <w:t>夏的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献精神，在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献自我力量，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添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加瓦。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十几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有的是肆意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的性格和野蛮生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韧劲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，在不久的将来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祖国的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北来南去几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休，人在光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似箭流，暑假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又迎来了新的学期，在九月一日的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重新返回熟悉的校园，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启了新一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之旅，</w:t>
      </w:r>
      <w:r>
        <w:rPr>
          <w:rFonts w:ascii="宋体" w:eastAsia="宋体" w:hAnsi="SimSun" w:cs="宋体"/>
          <w:sz w:val="28"/>
          <w:bdr w:val="none" w:sz="0" w:space="0" w:color="auto"/>
        </w:rPr>
        <w:t>翘</w:t>
      </w:r>
      <w:r>
        <w:rPr>
          <w:rFonts w:ascii="宋体" w:eastAsia="宋体" w:hAnsi="MS Mincho" w:cs="宋体"/>
          <w:sz w:val="28"/>
          <w:bdr w:val="none" w:sz="0" w:space="0" w:color="auto"/>
        </w:rPr>
        <w:t>首以盼的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于又要和我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都是追梦人，在今天，勇敢向未来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到；当明天，幸福向我</w:t>
      </w:r>
      <w:r>
        <w:rPr>
          <w:rFonts w:ascii="宋体" w:eastAsia="宋体" w:hAnsi="SimSun" w:cs="宋体"/>
          <w:sz w:val="28"/>
          <w:bdr w:val="none" w:sz="0" w:space="0" w:color="auto"/>
        </w:rPr>
        <w:t>们问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唱出了梦想的激情与澎湃。今年的《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砥砺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斗、接</w:t>
      </w:r>
      <w:r>
        <w:rPr>
          <w:rFonts w:ascii="宋体" w:eastAsia="宋体" w:hAnsi="SimSun" w:cs="宋体"/>
          <w:sz w:val="28"/>
          <w:bdr w:val="none" w:sz="0" w:space="0" w:color="auto"/>
        </w:rPr>
        <w:t>续奋</w:t>
      </w:r>
      <w:r>
        <w:rPr>
          <w:rFonts w:ascii="宋体" w:eastAsia="宋体" w:hAnsi="MS Mincho" w:cs="宋体"/>
          <w:sz w:val="28"/>
          <w:bdr w:val="none" w:sz="0" w:space="0" w:color="auto"/>
        </w:rPr>
        <w:t>斗、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三个篇章。我最喜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于航天的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一部分了，我看完以后有很深的感悟。今年的《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搬到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了中国空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直是神奇！近几年我都十分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注中国的航天事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，我的梦想，也是像王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平阿姨一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向太空。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斗成就梦想，初心助人前行。我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，是社会主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的接班人，我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立下宏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志向，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，抱着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忱，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的祖国做出我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年度《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，聚焦党的十八大以来我国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展取得的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史性成就，邀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八一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得者、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人航天工程</w:t>
      </w:r>
      <w:r>
        <w:rPr>
          <w:rFonts w:ascii="宋体" w:eastAsia="宋体" w:hAnsi="SimSun" w:cs="宋体"/>
          <w:sz w:val="28"/>
          <w:bdr w:val="none" w:sz="0" w:space="0" w:color="auto"/>
        </w:rPr>
        <w:t>总设计师</w:t>
      </w:r>
      <w:r>
        <w:rPr>
          <w:rFonts w:ascii="宋体" w:eastAsia="宋体" w:hAnsi="MS Mincho" w:cs="宋体"/>
          <w:sz w:val="28"/>
          <w:bdr w:val="none" w:sz="0" w:space="0" w:color="auto"/>
        </w:rPr>
        <w:t>、科学家、冬奥冠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、考古学家等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起今年的《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与往年相比更加有意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以及内涵，相信从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也会和我一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引起一些共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吧。《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独特而有意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年必看的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一期的《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汲取了各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目中，更好的理解各个人生意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，因而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而言，是受益匪浅！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年《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》，用心感受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目里的故事内容，我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代真的很美好，有机会能成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代的人，可以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是幸福无比。除此之外，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目里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的正能量呈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，不断地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代祖国少年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着正直思想，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理想的重要性，因而我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立正确的理想与目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付出努力的汗水，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理想照亮我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的未来。所以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如此受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迎的原因了，接触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，感悟大道理。作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代青少年的我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》之后，也更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好好地思考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目中的故事人物，把他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当成自己的榜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的精神，并且往后要更加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将来能成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有用之人努力不断，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今天是九月一号，我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迎来了央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主播的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来的嘉</w:t>
      </w:r>
      <w:r>
        <w:rPr>
          <w:rFonts w:ascii="宋体" w:eastAsia="宋体" w:hAnsi="SimSun" w:cs="宋体"/>
          <w:sz w:val="28"/>
          <w:bdr w:val="none" w:sz="0" w:space="0" w:color="auto"/>
        </w:rPr>
        <w:t>宾</w:t>
      </w:r>
      <w:r>
        <w:rPr>
          <w:rFonts w:ascii="宋体" w:eastAsia="宋体" w:hAnsi="MS Mincho" w:cs="宋体"/>
          <w:sz w:val="28"/>
          <w:bdr w:val="none" w:sz="0" w:space="0" w:color="auto"/>
        </w:rPr>
        <w:t>有北京冬奥会自由滑雪冠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的徐梦桃、气象服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志愿者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峻、残奥会运行保障人</w:t>
      </w:r>
      <w:r>
        <w:rPr>
          <w:rFonts w:ascii="宋体" w:eastAsia="宋体" w:hAnsi="SimSun" w:cs="宋体"/>
          <w:sz w:val="28"/>
          <w:bdr w:val="none" w:sz="0" w:space="0" w:color="auto"/>
        </w:rPr>
        <w:t>员孙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、中国科学院院士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安、塞罕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第一代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林人于士涛等等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我印象最深刻的是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，他出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候，映入眼帘的是一个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上布</w:t>
      </w:r>
      <w:r>
        <w:rPr>
          <w:rFonts w:ascii="宋体" w:eastAsia="宋体" w:hAnsi="SimSun" w:cs="宋体"/>
          <w:sz w:val="28"/>
          <w:bdr w:val="none" w:sz="0" w:space="0" w:color="auto"/>
        </w:rPr>
        <w:t>满皱纹</w:t>
      </w:r>
      <w:r>
        <w:rPr>
          <w:rFonts w:ascii="宋体" w:eastAsia="宋体" w:hAnsi="MS Mincho" w:cs="宋体"/>
          <w:sz w:val="28"/>
          <w:bdr w:val="none" w:sz="0" w:space="0" w:color="auto"/>
        </w:rPr>
        <w:t>脊背却挺的笔直的老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他今年已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82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了，他</w:t>
      </w:r>
      <w:r>
        <w:rPr>
          <w:rFonts w:ascii="宋体" w:eastAsia="宋体" w:hAnsi="SimSun" w:cs="宋体"/>
          <w:sz w:val="28"/>
          <w:bdr w:val="none" w:sz="0" w:space="0" w:color="auto"/>
        </w:rPr>
        <w:t>热爱农业</w:t>
      </w:r>
      <w:r>
        <w:rPr>
          <w:rFonts w:ascii="宋体" w:eastAsia="宋体" w:hAnsi="MS Mincho" w:cs="宋体"/>
          <w:sz w:val="28"/>
          <w:bdr w:val="none" w:sz="0" w:space="0" w:color="auto"/>
        </w:rPr>
        <w:t>，在海南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培育新的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自豪的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子就是</w:t>
      </w:r>
      <w:r>
        <w:rPr>
          <w:rFonts w:ascii="宋体" w:eastAsia="宋体" w:hAnsi="SimSun" w:cs="宋体"/>
          <w:sz w:val="28"/>
          <w:bdr w:val="none" w:sz="0" w:space="0" w:color="auto"/>
        </w:rPr>
        <w:t>农业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芯片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，一个好的品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得来是多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的不易！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八十二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是吃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苦的，明白粮食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的重要，他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他培育的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速度非常快！我想，有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子，离不</w:t>
      </w:r>
      <w:r>
        <w:rPr>
          <w:rFonts w:ascii="宋体" w:eastAsia="宋体" w:hAnsi="SimSun" w:cs="宋体"/>
          <w:sz w:val="28"/>
          <w:bdr w:val="none" w:sz="0" w:space="0" w:color="auto"/>
        </w:rPr>
        <w:t>开谢华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以及相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辛苦的付出，他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多少次</w:t>
      </w:r>
      <w:r>
        <w:rPr>
          <w:rFonts w:ascii="宋体" w:eastAsia="宋体" w:hAnsi="SimSun" w:cs="宋体"/>
          <w:sz w:val="28"/>
          <w:bdr w:val="none" w:sz="0" w:space="0" w:color="auto"/>
        </w:rPr>
        <w:t>试验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多少次春耕秋收、多少次的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吹雨晒才迎来了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秀的汕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cs="宋体"/>
          <w:sz w:val="28"/>
          <w:bdr w:val="none" w:sz="0" w:space="0" w:color="auto"/>
        </w:rPr>
        <w:t>63</w:t>
      </w:r>
      <w:r>
        <w:rPr>
          <w:rFonts w:ascii="宋体" w:eastAsia="宋体" w:hAnsi="MS Mincho" w:cs="宋体"/>
          <w:sz w:val="28"/>
          <w:bdr w:val="none" w:sz="0" w:space="0" w:color="auto"/>
        </w:rPr>
        <w:t>被培育出来！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谢华</w:t>
      </w:r>
      <w:r>
        <w:rPr>
          <w:rFonts w:ascii="宋体" w:eastAsia="宋体" w:hAnsi="MS Mincho" w:cs="宋体"/>
          <w:sz w:val="28"/>
          <w:bdr w:val="none" w:sz="0" w:space="0" w:color="auto"/>
        </w:rPr>
        <w:t>安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习这种</w:t>
      </w:r>
      <w:r>
        <w:rPr>
          <w:rFonts w:ascii="宋体" w:eastAsia="宋体" w:hAnsi="MS Mincho" w:cs="宋体"/>
          <w:sz w:val="28"/>
          <w:bdr w:val="none" w:sz="0" w:space="0" w:color="auto"/>
        </w:rPr>
        <w:t>不怕苦不怕累，</w:t>
      </w:r>
      <w:r>
        <w:rPr>
          <w:rFonts w:ascii="宋体" w:eastAsia="宋体" w:hAnsi="SimSun" w:cs="宋体"/>
          <w:sz w:val="28"/>
          <w:bdr w:val="none" w:sz="0" w:space="0" w:color="auto"/>
        </w:rPr>
        <w:t>坚韧</w:t>
      </w:r>
      <w:r>
        <w:rPr>
          <w:rFonts w:ascii="宋体" w:eastAsia="宋体" w:hAnsi="MS Mincho" w:cs="宋体"/>
          <w:sz w:val="28"/>
          <w:bdr w:val="none" w:sz="0" w:space="0" w:color="auto"/>
        </w:rPr>
        <w:t>无私的精神！祖国有我！祖国有你！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时间总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溜走。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暑假已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一年一度的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学季。我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上，我坐在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机前，准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收看央</w:t>
      </w:r>
      <w:r>
        <w:rPr>
          <w:rFonts w:ascii="宋体" w:eastAsia="宋体" w:hAnsi="SimSun" w:cs="宋体"/>
          <w:sz w:val="28"/>
          <w:bdr w:val="none" w:sz="0" w:space="0" w:color="auto"/>
        </w:rPr>
        <w:t>视专题节</w:t>
      </w:r>
      <w:r>
        <w:rPr>
          <w:rFonts w:ascii="宋体" w:eastAsia="宋体" w:hAnsi="MS Mincho" w:cs="宋体"/>
          <w:sz w:val="28"/>
          <w:bdr w:val="none" w:sz="0" w:space="0" w:color="auto"/>
        </w:rPr>
        <w:t>目《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比往年更有意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和内涵。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，相信在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中我能找到属于自己的共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了中国人民的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彦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婆婆作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林人的其中一人在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境下植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，凭借的不服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情高</w:t>
      </w:r>
      <w:r>
        <w:rPr>
          <w:rFonts w:ascii="宋体" w:eastAsia="宋体" w:hAnsi="SimSun" w:cs="宋体"/>
          <w:sz w:val="28"/>
          <w:bdr w:val="none" w:sz="0" w:space="0" w:color="auto"/>
        </w:rPr>
        <w:t>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心中有一个目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第二年造林的同志打好基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幸苦，但心中有理想。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有着一代又一代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林人，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植。成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了一百一十多万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的大森林。从一棵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到一片林，成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了全球最大的人工林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付出，前人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，后人乘凉。他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的精神深深的感染着我，我不禁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塞罕</w:t>
      </w:r>
      <w:r>
        <w:rPr>
          <w:rFonts w:ascii="宋体" w:eastAsia="宋体" w:hAnsi="SimSun" w:cs="宋体"/>
          <w:sz w:val="28"/>
          <w:bdr w:val="none" w:sz="0" w:space="0" w:color="auto"/>
        </w:rPr>
        <w:t>坝</w:t>
      </w:r>
      <w:r>
        <w:rPr>
          <w:rFonts w:ascii="宋体" w:eastAsia="宋体" w:hAnsi="MS Mincho" w:cs="宋体"/>
          <w:sz w:val="28"/>
          <w:bdr w:val="none" w:sz="0" w:space="0" w:color="auto"/>
        </w:rPr>
        <w:t>机械林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种树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。即使在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境中也要尽力做事，不埋怨天，不埋怨地，心中要有崇高的理想，抱着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定不移的信念，作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中小学生的我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出生在美好的，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境，更</w:t>
      </w:r>
      <w:r>
        <w:rPr>
          <w:rFonts w:ascii="宋体" w:eastAsia="宋体" w:hAnsi="SimSun" w:cs="宋体"/>
          <w:sz w:val="28"/>
          <w:bdr w:val="none" w:sz="0" w:space="0" w:color="auto"/>
        </w:rPr>
        <w:t>应该为</w:t>
      </w:r>
      <w:r>
        <w:rPr>
          <w:rFonts w:ascii="宋体" w:eastAsia="宋体" w:hAnsi="MS Mincho" w:cs="宋体"/>
          <w:sz w:val="28"/>
          <w:bdr w:val="none" w:sz="0" w:space="0" w:color="auto"/>
        </w:rPr>
        <w:t>祖国尽自己的一份力。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》是我最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目，我听从班主任的安排，在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上看完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目后，写一篇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后感。今年的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。由我最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的主持人撒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宁老</w:t>
      </w:r>
      <w:r>
        <w:rPr>
          <w:rFonts w:ascii="宋体" w:eastAsia="宋体" w:hAnsi="SimSun" w:cs="宋体"/>
          <w:sz w:val="28"/>
          <w:bdr w:val="none" w:sz="0" w:space="0" w:color="auto"/>
        </w:rPr>
        <w:t>师开场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我的感触特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的大。尤其是篇章三</w:t>
      </w:r>
      <w:r>
        <w:rPr>
          <w:rFonts w:ascii="宋体" w:eastAsia="宋体" w:hAnsi="SimSun" w:cs="宋体"/>
          <w:sz w:val="28"/>
          <w:bdr w:val="none" w:sz="0" w:space="0" w:color="auto"/>
        </w:rPr>
        <w:t>团结奋</w:t>
      </w:r>
      <w:r>
        <w:rPr>
          <w:rFonts w:ascii="宋体" w:eastAsia="宋体" w:hAnsi="MS Mincho" w:cs="宋体"/>
          <w:sz w:val="28"/>
          <w:bdr w:val="none" w:sz="0" w:space="0" w:color="auto"/>
        </w:rPr>
        <w:t>斗，然我感到国家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事与航空科技的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大。在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目中，我了解到航空母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机是如何出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和降落。感受到国家航空母</w:t>
      </w:r>
      <w:r>
        <w:rPr>
          <w:rFonts w:ascii="宋体" w:eastAsia="宋体" w:hAnsi="SimSun" w:cs="宋体"/>
          <w:sz w:val="28"/>
          <w:bdr w:val="none" w:sz="0" w:space="0" w:color="auto"/>
        </w:rPr>
        <w:t>舰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是如此的先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。今年十月我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中国人自己的空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站将全部完成。神舟十四号的航天</w:t>
      </w:r>
      <w:r>
        <w:rPr>
          <w:rFonts w:ascii="宋体" w:eastAsia="宋体" w:hAnsi="SimSun" w:cs="宋体"/>
          <w:sz w:val="28"/>
          <w:bdr w:val="none" w:sz="0" w:space="0" w:color="auto"/>
        </w:rPr>
        <w:t>员纷纷带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了太空</w:t>
      </w:r>
      <w:r>
        <w:rPr>
          <w:rFonts w:ascii="宋体" w:eastAsia="宋体" w:hAnsi="SimSun" w:cs="宋体"/>
          <w:sz w:val="28"/>
          <w:bdr w:val="none" w:sz="0" w:space="0" w:color="auto"/>
        </w:rPr>
        <w:t>舱</w:t>
      </w:r>
      <w:r>
        <w:rPr>
          <w:rFonts w:ascii="宋体" w:eastAsia="宋体" w:hAnsi="MS Mincho" w:cs="宋体"/>
          <w:sz w:val="28"/>
          <w:bdr w:val="none" w:sz="0" w:space="0" w:color="auto"/>
        </w:rPr>
        <w:t>的内部，里面甚至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植了水稻，最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的是刘洋姐姐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天叠的小星星，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个小星星都写了一句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。里面写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国家，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家人的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候。真的太温暖了。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周建平院士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中国的空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寿命是十年，但我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站的运行寿命将超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十年，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明。也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一天，我真的能登上在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目中看到的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实验舱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中国航天技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一代又一代人的努力。神舟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船成功的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射，离不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背后成千上万的人默默的保</w:t>
      </w:r>
      <w:r>
        <w:rPr>
          <w:rFonts w:ascii="宋体" w:eastAsia="宋体" w:hAnsi="SimSun" w:cs="宋体"/>
          <w:sz w:val="28"/>
          <w:bdr w:val="none" w:sz="0" w:space="0" w:color="auto"/>
        </w:rPr>
        <w:t>驾护</w:t>
      </w:r>
      <w:r>
        <w:rPr>
          <w:rFonts w:ascii="宋体" w:eastAsia="宋体" w:hAnsi="MS Mincho" w:cs="宋体"/>
          <w:sz w:val="28"/>
          <w:bdr w:val="none" w:sz="0" w:space="0" w:color="auto"/>
        </w:rPr>
        <w:t>航。三十年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好是中国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人航天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展的一个里程碑。我相信，未来的三十年，中国的航天将越</w:t>
      </w:r>
      <w:r>
        <w:rPr>
          <w:rFonts w:ascii="宋体" w:eastAsia="宋体" w:hAnsi="SimSun" w:cs="宋体"/>
          <w:sz w:val="28"/>
          <w:bdr w:val="none" w:sz="0" w:space="0" w:color="auto"/>
        </w:rPr>
        <w:t>发强</w:t>
      </w:r>
      <w:r>
        <w:rPr>
          <w:rFonts w:ascii="宋体" w:eastAsia="宋体" w:hAnsi="MS Mincho" w:cs="宋体"/>
          <w:sz w:val="28"/>
          <w:bdr w:val="none" w:sz="0" w:space="0" w:color="auto"/>
        </w:rPr>
        <w:t>大。而我也将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时间飞</w:t>
      </w:r>
      <w:r>
        <w:rPr>
          <w:rFonts w:ascii="宋体" w:eastAsia="宋体" w:hAnsi="MS Mincho" w:cs="宋体"/>
          <w:sz w:val="28"/>
          <w:bdr w:val="none" w:sz="0" w:space="0" w:color="auto"/>
        </w:rPr>
        <w:t>逝，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眼暑假已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去，迎来了我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学季，今天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日，我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看了《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我受益匪浅，今年的主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北京冬奥会自由式滑雪女子空中技巧冠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徐梦桃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我印象深刻。作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赛场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都做了充分准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代的幸运儿，不是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一个滑雪运</w:t>
      </w:r>
      <w:r>
        <w:rPr>
          <w:rFonts w:ascii="宋体" w:eastAsia="宋体" w:hAnsi="SimSun" w:cs="宋体"/>
          <w:sz w:val="28"/>
          <w:bdr w:val="none" w:sz="0" w:space="0" w:color="auto"/>
        </w:rPr>
        <w:t>动员</w:t>
      </w:r>
      <w:r>
        <w:rPr>
          <w:rFonts w:ascii="宋体" w:eastAsia="宋体" w:hAnsi="MS Mincho" w:cs="宋体"/>
          <w:sz w:val="28"/>
          <w:bdr w:val="none" w:sz="0" w:space="0" w:color="auto"/>
        </w:rPr>
        <w:t>都是那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的幸运的在自己家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口赶上北京冬奥会，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一份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耀和使命感使得她一直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力的向前走！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当我看到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中徐梦桃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冠的那一刻，听到她大声的喊着：我是第一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们赢</w:t>
      </w:r>
      <w:r>
        <w:rPr>
          <w:rFonts w:ascii="宋体" w:eastAsia="宋体" w:hAnsi="MS Mincho" w:cs="宋体"/>
          <w:sz w:val="28"/>
          <w:bdr w:val="none" w:sz="0" w:space="0" w:color="auto"/>
        </w:rPr>
        <w:t>了！瞬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我忍不住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放更好的自己，勇往直前，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后感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如流水般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瞬即逝，暑假已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去，随之而来的就是全国中小学生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》，今年的主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斗成就梦想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https://d.book118.com/676030100232010100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6030100232010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2022写开学第一课三年级优秀观后感（通用34篇）</dc:title>
  <dc:subject>当品味完一部作品后，从中我们可以吸收新的思想，不妨坐下来好好写写观后感吧。快来参考观后感是怎么写的吧，以下是小编整理的2022写开学第一课三年级优秀观后感，欢迎阅读与收藏。　　写开学第一课三年级优秀观后感 篇1　　吹过夏日晚风，走过林荫小道，听过蛙叫蝉鸣，不知不觉，暑假就悄悄溜走了。尽管万般不舍，但“当当当~”的上下课铃教室乱中有序的课桌椅，嘻哈玩闹的同学..…许久不见，还有点想。当然除了校园的人和物，我期待的还有每年开学必备的“老演员</dc:subject>
  <cp:keywords>写开学第一课三年级优秀观后感</cp:keywords>
  <cp:revision>0</cp:revision>
</cp:coreProperties>
</file>