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展不断提速的社会中，接触并使用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稿的人越来越多，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人在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会前所作的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的稿件。那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你有了解</w:t>
      </w:r>
      <w:r>
        <w:rPr>
          <w:rFonts w:ascii="宋体" w:eastAsia="宋体" w:hAnsi="SimSun" w:cs="宋体"/>
          <w:sz w:val="28"/>
          <w:bdr w:val="none" w:sz="0" w:space="0" w:color="auto"/>
        </w:rPr>
        <w:t>过讲话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、收</w:t>
      </w:r>
      <w:r>
        <w:rPr>
          <w:rFonts w:ascii="宋体" w:eastAsia="宋体" w:hAnsi="SimSun" w:cs="宋体"/>
          <w:sz w:val="28"/>
          <w:bdr w:val="none" w:sz="0" w:space="0" w:color="auto"/>
        </w:rPr>
        <w:t>获硕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，此次考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安排已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告家</w:t>
      </w:r>
      <w:r>
        <w:rPr>
          <w:rFonts w:ascii="宋体" w:eastAsia="宋体" w:hAnsi="SimSun" w:cs="宋体"/>
          <w:sz w:val="28"/>
          <w:bdr w:val="none" w:sz="0" w:space="0" w:color="auto"/>
        </w:rPr>
        <w:t>长书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的形式通知到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注意，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在安排有所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整：初一初二的地理、政治原定考</w:t>
      </w:r>
      <w:r>
        <w:rPr>
          <w:rFonts w:ascii="宋体" w:eastAsia="宋体" w:hAnsi="SimSun" w:cs="宋体"/>
          <w:sz w:val="28"/>
          <w:bdr w:val="none" w:sz="0" w:space="0" w:color="auto"/>
        </w:rPr>
        <w:t>试时间为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20-15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30-15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，其余不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日初一、初二的期末考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三自考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，和期中考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班将有学号小到大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位同学到下一个班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。其余的考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、初三期末考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都是全程有教</w:t>
      </w:r>
      <w:r>
        <w:rPr>
          <w:rFonts w:ascii="宋体" w:eastAsia="宋体" w:hAnsi="SimSun" w:cs="宋体"/>
          <w:sz w:val="28"/>
          <w:bdr w:val="none" w:sz="0" w:space="0" w:color="auto"/>
        </w:rPr>
        <w:t>师监</w:t>
      </w:r>
      <w:r>
        <w:rPr>
          <w:rFonts w:ascii="宋体" w:eastAsia="宋体" w:hAnsi="MS Mincho" w:cs="宋体"/>
          <w:sz w:val="28"/>
          <w:bdr w:val="none" w:sz="0" w:space="0" w:color="auto"/>
        </w:rPr>
        <w:t>考，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位同学在自已班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定，所以希望同学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迎考中，要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，做到目的明确、思想集中、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放松。在此建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大家做到以下三点：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．有效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要想取得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，自然离不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。而期末的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，就像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的最后冲刺，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得格外重要。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整个学期知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的全面梳理，同学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个机会将思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梳理清晰；并且将一些可能淡忘的内容重新激活、牢牢掌握。此外，同学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，找出自己学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的漏洞与不足，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缺、全面突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得提醒的是，同学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自己制定一个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划，明确重点。遇到不理解的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教，直到弄懂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合，科学用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习时间长</w:t>
      </w:r>
      <w:r>
        <w:rPr>
          <w:rFonts w:ascii="宋体" w:eastAsia="宋体" w:hAnsi="MS Mincho" w:cs="宋体"/>
          <w:sz w:val="28"/>
          <w:bdr w:val="none" w:sz="0" w:space="0" w:color="auto"/>
        </w:rPr>
        <w:t>，并不代表成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一定好，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、有效率。所以，同学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段尤其要注意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合，科学用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。如果只是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，不注意休息，不参加体育活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，就会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致疲乏无力、思考</w:t>
      </w:r>
      <w:r>
        <w:rPr>
          <w:rFonts w:ascii="宋体" w:eastAsia="宋体" w:hAnsi="SimSun" w:cs="宋体"/>
          <w:sz w:val="28"/>
          <w:bdr w:val="none" w:sz="0" w:space="0" w:color="auto"/>
        </w:rPr>
        <w:t>迟缓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力下降，最后事倍功半。所以同学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一定要保持心情舒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、精神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，科学安排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，争取事半功倍！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．放松心情，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守考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，自然熟知</w:t>
      </w:r>
      <w:r>
        <w:rPr>
          <w:rFonts w:ascii="宋体" w:eastAsia="宋体" w:hAnsi="SimSun" w:cs="宋体"/>
          <w:sz w:val="28"/>
          <w:bdr w:val="none" w:sz="0" w:space="0" w:color="auto"/>
        </w:rPr>
        <w:t>临场发挥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的重要性。如果思想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重，即使平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学得再好，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再充分，也会影响正常水平的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。所以考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想着成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的好坏，</w:t>
      </w:r>
      <w:r>
        <w:rPr>
          <w:rFonts w:ascii="宋体" w:eastAsia="宋体" w:hAnsi="SimSun" w:cs="宋体"/>
          <w:sz w:val="28"/>
          <w:bdr w:val="none" w:sz="0" w:space="0" w:color="auto"/>
        </w:rPr>
        <w:t>应该坚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其次，要正确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必要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反映。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中独立、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，也可以反映出一个人的考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定要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，而三自考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人品的考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达立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生同</w:t>
      </w:r>
      <w:r>
        <w:rPr>
          <w:rFonts w:ascii="宋体" w:eastAsia="宋体" w:hAnsi="SimSun" w:cs="宋体"/>
          <w:sz w:val="28"/>
          <w:bdr w:val="none" w:sz="0" w:space="0" w:color="auto"/>
        </w:rPr>
        <w:t>样负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遵守考</w:t>
      </w:r>
      <w:r>
        <w:rPr>
          <w:rFonts w:ascii="宋体" w:eastAsia="宋体" w:hAnsi="SimSun" w:cs="宋体"/>
          <w:sz w:val="28"/>
          <w:bdr w:val="none" w:sz="0" w:space="0" w:color="auto"/>
        </w:rPr>
        <w:t>试纪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达立学生的光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、收</w:t>
      </w:r>
      <w:r>
        <w:rPr>
          <w:rFonts w:ascii="宋体" w:eastAsia="宋体" w:hAnsi="SimSun" w:cs="宋体"/>
          <w:sz w:val="28"/>
          <w:bdr w:val="none" w:sz="0" w:space="0" w:color="auto"/>
        </w:rPr>
        <w:t>获硕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、忙碌而又充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的一个学期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束了，从本周起，各学科都已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入了考</w:t>
      </w:r>
      <w:r>
        <w:rPr>
          <w:rFonts w:ascii="宋体" w:eastAsia="宋体" w:hAnsi="SimSun" w:cs="宋体"/>
          <w:sz w:val="28"/>
          <w:bdr w:val="none" w:sz="0" w:space="0" w:color="auto"/>
        </w:rPr>
        <w:t>试阶</w:t>
      </w:r>
      <w:r>
        <w:rPr>
          <w:rFonts w:ascii="宋体" w:eastAsia="宋体" w:hAnsi="MS Mincho" w:cs="宋体"/>
          <w:sz w:val="28"/>
          <w:bdr w:val="none" w:sz="0" w:space="0" w:color="auto"/>
        </w:rPr>
        <w:t>段。期末考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本学期学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成果的一次大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点、大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个同学的自信心、自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性、意志力、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信度的一次考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个人都成</w:t>
      </w:r>
      <w:r>
        <w:rPr>
          <w:rFonts w:ascii="宋体" w:eastAsia="宋体" w:hAnsi="SimSun" w:cs="宋体"/>
          <w:sz w:val="28"/>
          <w:bdr w:val="none" w:sz="0" w:space="0" w:color="auto"/>
        </w:rPr>
        <w:t>为优胜</w:t>
      </w:r>
      <w:r>
        <w:rPr>
          <w:rFonts w:ascii="宋体" w:eastAsia="宋体" w:hAnsi="MS Mincho" w:cs="宋体"/>
          <w:sz w:val="28"/>
          <w:bdr w:val="none" w:sz="0" w:space="0" w:color="auto"/>
        </w:rPr>
        <w:t>者，但我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希望大家做一名追求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、超越自我的勇敢者。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了帮助同学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搞好期末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和最后的考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首先是希望同学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度是决定考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要充分利用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和障碍，我想，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秀的同学和普通人唯一的区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，就是他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。成功的道路是由目</w:t>
      </w:r>
      <w:r>
        <w:rPr>
          <w:rFonts w:ascii="宋体" w:eastAsia="宋体" w:hAnsi="SimSun" w:cs="宋体"/>
          <w:sz w:val="28"/>
          <w:bdr w:val="none" w:sz="0" w:space="0" w:color="auto"/>
        </w:rPr>
        <w:t>标铺</w:t>
      </w:r>
      <w:r>
        <w:rPr>
          <w:rFonts w:ascii="宋体" w:eastAsia="宋体" w:hAnsi="MS Mincho" w:cs="宋体"/>
          <w:sz w:val="28"/>
          <w:bdr w:val="none" w:sz="0" w:space="0" w:color="auto"/>
        </w:rPr>
        <w:t>成的，有了目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，内心的力量才会被激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第二是要合理安排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，自主安排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要根据自己学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，合理科学安排各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，不懂要勤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一学期来所学的内容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梳理，全面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第三是抓基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方法。掌握好教材中最基本的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要注意构建自己的知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，并以此次期末考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行整理、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充和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第四是深入挖掘，深化知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程中要努力深化知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点，不能</w:t>
      </w:r>
      <w:r>
        <w:rPr>
          <w:rFonts w:ascii="宋体" w:eastAsia="宋体" w:hAnsi="SimSun" w:cs="宋体"/>
          <w:sz w:val="28"/>
          <w:bdr w:val="none" w:sz="0" w:space="0" w:color="auto"/>
        </w:rPr>
        <w:t>仅仅满</w:t>
      </w:r>
      <w:r>
        <w:rPr>
          <w:rFonts w:ascii="宋体" w:eastAsia="宋体" w:hAnsi="MS Mincho" w:cs="宋体"/>
          <w:sz w:val="28"/>
          <w:bdr w:val="none" w:sz="0" w:space="0" w:color="auto"/>
        </w:rPr>
        <w:t>足于完成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点掌握的灵活程度和深入程度，尽量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掘各科之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中要做到平和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，六分考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力，四分考心理。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，只要在考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出自己的水平就是成功。我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</w:t>
      </w:r>
      <w:r>
        <w:rPr>
          <w:rFonts w:ascii="宋体" w:eastAsia="宋体" w:hAnsi="SimSun" w:cs="宋体"/>
          <w:sz w:val="28"/>
          <w:bdr w:val="none" w:sz="0" w:space="0" w:color="auto"/>
        </w:rPr>
        <w:t>临场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，运用好考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技巧，掌握先易后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，先熟后生的考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方法。我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要做到十六个字：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化信心、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第六点，我想</w:t>
      </w:r>
      <w:r>
        <w:rPr>
          <w:rFonts w:ascii="宋体" w:eastAsia="宋体" w:hAnsi="SimSun" w:cs="宋体"/>
          <w:sz w:val="28"/>
          <w:bdr w:val="none" w:sz="0" w:space="0" w:color="auto"/>
        </w:rPr>
        <w:t>强调诚</w:t>
      </w:r>
      <w:r>
        <w:rPr>
          <w:rFonts w:ascii="宋体" w:eastAsia="宋体" w:hAnsi="MS Mincho" w:cs="宋体"/>
          <w:sz w:val="28"/>
          <w:bdr w:val="none" w:sz="0" w:space="0" w:color="auto"/>
        </w:rPr>
        <w:t>信是做人之本。教育家陶行知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千教万教教人求真，千学万学学做真人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。学校教育的目的就是追求真善美，我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可以在学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能力上</w:t>
      </w:r>
      <w:r>
        <w:rPr>
          <w:rFonts w:ascii="宋体" w:eastAsia="宋体" w:hAnsi="SimSun" w:cs="宋体"/>
          <w:sz w:val="28"/>
          <w:bdr w:val="none" w:sz="0" w:space="0" w:color="auto"/>
        </w:rPr>
        <w:t>逊</w:t>
      </w:r>
      <w:r>
        <w:rPr>
          <w:rFonts w:ascii="宋体" w:eastAsia="宋体" w:hAnsi="MS Mincho" w:cs="宋体"/>
          <w:sz w:val="28"/>
          <w:bdr w:val="none" w:sz="0" w:space="0" w:color="auto"/>
        </w:rPr>
        <w:t>于他人，但决不能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份答卷上。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说虽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种压</w:t>
      </w:r>
      <w:r>
        <w:rPr>
          <w:rFonts w:ascii="宋体" w:eastAsia="宋体" w:hAnsi="MS Mincho" w:cs="宋体"/>
          <w:sz w:val="28"/>
          <w:bdr w:val="none" w:sz="0" w:space="0" w:color="auto"/>
        </w:rPr>
        <w:t>力，考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会有挫折，但他能磨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们强劲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的心灵；考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机遇，因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它能提升我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的人格在不断的挑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中得到升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。我希望大家</w:t>
      </w:r>
      <w:r>
        <w:rPr>
          <w:rFonts w:ascii="宋体" w:eastAsia="宋体" w:hAnsi="SimSun" w:cs="宋体"/>
          <w:sz w:val="28"/>
          <w:bdr w:val="none" w:sz="0" w:space="0" w:color="auto"/>
        </w:rPr>
        <w:t>每经过</w:t>
      </w:r>
      <w:r>
        <w:rPr>
          <w:rFonts w:ascii="宋体" w:eastAsia="宋体" w:hAnsi="MS Mincho" w:cs="宋体"/>
          <w:sz w:val="28"/>
          <w:bdr w:val="none" w:sz="0" w:space="0" w:color="auto"/>
        </w:rPr>
        <w:t>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，都要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，从中吸取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，激励自己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向新的高峰！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祝大家期末考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考出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今年，我校教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伍中突然新增了新教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学校教育教学工作的一支重要力量。新教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与教学水平，直接决定着我校的整体教学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量；新教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是一件大事，学校有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及其他青年教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造条件，机会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是青</w:t>
      </w:r>
      <w:r>
        <w:rPr>
          <w:rFonts w:ascii="宋体" w:eastAsia="宋体" w:hAnsi="SimSun" w:cs="宋体"/>
          <w:sz w:val="28"/>
          <w:bdr w:val="none" w:sz="0" w:space="0" w:color="auto"/>
        </w:rPr>
        <w:t>睐</w:t>
      </w:r>
      <w:r>
        <w:rPr>
          <w:rFonts w:ascii="宋体" w:eastAsia="宋体" w:hAnsi="MS Mincho" w:cs="宋体"/>
          <w:sz w:val="28"/>
          <w:bdr w:val="none" w:sz="0" w:space="0" w:color="auto"/>
        </w:rPr>
        <w:t>那些有准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的人，从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学工作至今将近两个月，通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了解你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始，相信在今后的工作中你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会取得更加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的初期自我成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是非常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的，最理想化的教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长应该</w:t>
      </w:r>
      <w:r>
        <w:rPr>
          <w:rFonts w:ascii="宋体" w:eastAsia="宋体" w:hAnsi="MS Mincho" w:cs="宋体"/>
          <w:sz w:val="28"/>
          <w:bdr w:val="none" w:sz="0" w:space="0" w:color="auto"/>
        </w:rPr>
        <w:t>是：一年入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，三年成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。在此，我想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几点我个人的看法和希望。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、用快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待工作，追求教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就等于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然有些累，而且有些清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，但是教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的。比如我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的是一些天真可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然有些孩子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比警察快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吹不着，雨淋不着，我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路上工作的人快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正常上下班，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有双休日和有两个令人羡慕的寒暑假，我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比从事任何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；走到大街上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比路人都快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；当自己送走一届届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比任何人都快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等等，教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是其他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体会不到的。所以我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份工作，珍惜自己的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份工作。一个人工作上要想取得成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新《中小学教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国守法、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里我重点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三方面的看法：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听到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：一个孩子的失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只是几十分之一的失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于一个家庭来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就是百分之百的失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的未来和希望，所以我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之后可以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找原因重新来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，但是工作中的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毫差</w:t>
      </w:r>
      <w:r>
        <w:rPr>
          <w:rFonts w:ascii="宋体" w:eastAsia="宋体" w:hAnsi="SimSun" w:cs="宋体"/>
          <w:sz w:val="28"/>
          <w:bdr w:val="none" w:sz="0" w:space="0" w:color="auto"/>
        </w:rPr>
        <w:t>错对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却不能重新来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是十分不公平的，所以我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要尽量的做好自己的工作，避免因自己的疏忽而造成学生的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自己教学一个学期、一个学年甚至是六个学年，我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展奠基，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孩子以及孩子的家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会感激我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自身也会从中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和提高的。其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任心不完全是在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烈烈中展示，而是在平凡、普通、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微甚至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表。既然作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刻刻做学生的楷模、榜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要从自己的着装、言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忘了学生就是我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的影子。平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、多做好事，凡事要求学生做到的教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要做到，切不可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上的巨人，行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上的矮子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。我相信在做的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都听到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：要活到老学到老。于丹教授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：当一个人拒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候就是自己真正衰落的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，教育改革的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化很快，所以任何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候都不能停止学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从学</w:t>
      </w:r>
      <w:r>
        <w:rPr>
          <w:rFonts w:ascii="宋体" w:eastAsia="宋体" w:hAnsi="SimSun" w:cs="宋体"/>
          <w:sz w:val="28"/>
          <w:bdr w:val="none" w:sz="0" w:space="0" w:color="auto"/>
        </w:rPr>
        <w:t>习毕业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论经验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丰富，但是我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要不断地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有源源不断的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得：一个教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，他的学生就能走多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都要争当一个学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型、研究性、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要从自我反思、同伴互助、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几方面入手。没有反思的教学工作是不会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；在工作中我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要多向学校有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人之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自己所用。当然我指的是要自己主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去找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，而不是等着学校安排，其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机无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不在，就看自己是否善于把握；我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可以多看一些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座以及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像来不断提升自己，我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相信大家会正确使用网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上网聊天或打游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。王金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，大致分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缺乏期；（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）盲目自信期；（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）反思成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期；（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）学者型，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的成熟期。我希望我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自己的努力成功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入到第四个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、要有自己的成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：不想当将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的兵不是好兵。我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制定自己的成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在工作中才会目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明确、有的放矢的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展工作，自己才会向自己既定的方向不断挑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自我，当然在落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思想上的巨人，行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上的矮子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、要正确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待自己学校安排的工作。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）在学校要有一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我是革命一</w:t>
      </w:r>
      <w:r>
        <w:rPr>
          <w:rFonts w:ascii="宋体" w:eastAsia="宋体" w:hAnsi="SimSun" w:cs="宋体"/>
          <w:sz w:val="28"/>
          <w:bdr w:val="none" w:sz="0" w:space="0" w:color="auto"/>
        </w:rPr>
        <w:t>块砖</w:t>
      </w:r>
      <w:r>
        <w:rPr>
          <w:rFonts w:ascii="宋体" w:eastAsia="宋体" w:hAnsi="MS Mincho" w:cs="宋体"/>
          <w:sz w:val="28"/>
          <w:bdr w:val="none" w:sz="0" w:space="0" w:color="auto"/>
        </w:rPr>
        <w:t>，哪里需要哪里搬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的境界。我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学生，但是或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由于学校工作的需要没有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自己分配自己所学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的学科，但是我想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学校安排的工作一定是站在学校大局的立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理解万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会提出一些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格的要求，比如：新教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写的更加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等。我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要真正理解学校的用意：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大家快快成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把学校施加的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变为动</w:t>
      </w:r>
      <w:r>
        <w:rPr>
          <w:rFonts w:ascii="宋体" w:eastAsia="宋体" w:hAnsi="MS Mincho" w:cs="宋体"/>
          <w:sz w:val="28"/>
          <w:bdr w:val="none" w:sz="0" w:space="0" w:color="auto"/>
        </w:rPr>
        <w:t>力来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：人只有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重重磨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，才能有所作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所接的班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各方面情况并不好。我想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：不要有心理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正是一个薄弱班才能真正体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，只要会接薄弱班就一定会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好一个好班。只要大家在工作中取得点滴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人都会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、工作中要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成功想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找借口。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在今后的生活和工作中，我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一定会迎来各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：在出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要大胆正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，不要上推下卸。要多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Fonts w:ascii="宋体" w:eastAsia="宋体" w:hAnsi="MS Mincho" w:cs="宋体"/>
          <w:sz w:val="28"/>
          <w:bdr w:val="none" w:sz="0" w:space="0" w:color="auto"/>
        </w:rPr>
        <w:t>找借口。在遇到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、冷静分析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，而不是抱怨、找借口。因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我相信：面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需要解决的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们执</w:t>
      </w:r>
      <w:r>
        <w:rPr>
          <w:rFonts w:ascii="宋体" w:eastAsia="宋体" w:hAnsi="MS Mincho" w:cs="宋体"/>
          <w:sz w:val="28"/>
          <w:bdr w:val="none" w:sz="0" w:space="0" w:color="auto"/>
        </w:rPr>
        <w:t>着的要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一定会想出各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、要提升自己的班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管理能力和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的教学能力非常重要，但是我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管理能力以及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能力。如果一名教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肚中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再有墨水，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堂中前面教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的自我陶醉，学生下面听不听无所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，大家可想而之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堂效率如何？其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在不缺乏太多的理</w:t>
      </w:r>
      <w:r>
        <w:rPr>
          <w:rFonts w:ascii="宋体" w:eastAsia="宋体" w:hAnsi="SimSun" w:cs="宋体"/>
          <w:sz w:val="28"/>
          <w:bdr w:val="none" w:sz="0" w:space="0" w:color="auto"/>
        </w:rPr>
        <w:t>论专业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要在工作的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践中不断提升自己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能力，我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学生既怕又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最后，我用微信上看到的一句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当做我的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尾：一个人不逼自己一把，你根本不知道自己有多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秀；一个人想要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接受挑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；一个人，你想要尽快的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秀，就要去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。一个人的知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可以得到，一个人的成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。希望大家拿出十二分的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与工作，克服困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，不断磨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新工作、新生活，真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祝愿大家能更好地成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，早日成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唐先小学的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我一个机会代表学校向同学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行期末考</w:t>
      </w:r>
      <w:r>
        <w:rPr>
          <w:rFonts w:ascii="宋体" w:eastAsia="宋体" w:hAnsi="SimSun" w:cs="宋体"/>
          <w:sz w:val="28"/>
          <w:bdr w:val="none" w:sz="0" w:space="0" w:color="auto"/>
        </w:rPr>
        <w:t>试动员</w:t>
      </w:r>
      <w:r>
        <w:rPr>
          <w:rFonts w:ascii="宋体" w:eastAsia="宋体" w:hAnsi="MS Mincho" w:cs="宋体"/>
          <w:sz w:val="28"/>
          <w:bdr w:val="none" w:sz="0" w:space="0" w:color="auto"/>
        </w:rPr>
        <w:t>，吹响期末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个学期，我相信同学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都希望能善始善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的完成本学期的学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效果，本人特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几点看法和大家共勉。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第一、希望同学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从思想上能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的一次大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个同学都有取得好成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的愿望，我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，切不可掉以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心。只要思想上重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了，你就会全力以赴、扎扎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地搞好期末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就有了保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第二、方法是取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很多同学都有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：考前会做，考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，考后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乎考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方法与心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的同学借</w:t>
      </w:r>
      <w:r>
        <w:rPr>
          <w:rFonts w:ascii="宋体" w:eastAsia="宋体" w:hAnsi="SimSun" w:cs="宋体"/>
          <w:sz w:val="28"/>
          <w:bdr w:val="none" w:sz="0" w:space="0" w:color="auto"/>
        </w:rPr>
        <w:t>鉴讨</w:t>
      </w:r>
      <w:r>
        <w:rPr>
          <w:rFonts w:ascii="宋体" w:eastAsia="宋体" w:hAnsi="MS Mincho" w:cs="宋体"/>
          <w:sz w:val="28"/>
          <w:bdr w:val="none" w:sz="0" w:space="0" w:color="auto"/>
        </w:rPr>
        <w:t>教，了解什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是主次之分；我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</w:t>
      </w:r>
      <w:r>
        <w:rPr>
          <w:rFonts w:ascii="宋体" w:eastAsia="宋体" w:hAnsi="SimSun" w:cs="宋体"/>
          <w:sz w:val="28"/>
          <w:bdr w:val="none" w:sz="0" w:space="0" w:color="auto"/>
        </w:rPr>
        <w:t>临场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，运用好考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技巧，才能清楚地把握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机。机会在自已手中，我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要争取的是最好。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第三、你有信心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你有信心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？回答的声音，信心是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？真正的信心是你的行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就是取得成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的硬道理。只有你今天把握了知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，了如指掌，无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出到哪考到哪，你都易如反掌，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才是真正的信心，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你听，考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的号角已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吹响，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利的旋律在寰宇回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长风</w:t>
      </w:r>
      <w:r>
        <w:rPr>
          <w:rFonts w:ascii="宋体" w:eastAsia="宋体" w:hAnsi="MS Mincho" w:cs="宋体"/>
          <w:sz w:val="28"/>
          <w:bdr w:val="none" w:sz="0" w:space="0" w:color="auto"/>
        </w:rPr>
        <w:t>破浪正此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写自己的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煌。相信自己吧，争取最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秀；有耕耘就有收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一学年学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成果的展示，是收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，也是丰收的季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所有同学摘取果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、同学，从今天起、从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在起就要以傲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群雄的信心投入到期末考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争当中去，要以百分之百的精力投入教与学的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程当中去，要以前所未有的毅力投入到决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当中去，奏响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个同学人生的交响曲，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的新篇章。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要有好的成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，就必</w:t>
      </w:r>
      <w:r>
        <w:rPr>
          <w:rFonts w:ascii="宋体" w:eastAsia="宋体" w:hAnsi="SimSun" w:cs="宋体"/>
          <w:sz w:val="28"/>
          <w:bdr w:val="none" w:sz="0" w:space="0" w:color="auto"/>
        </w:rPr>
        <w:t>须拥</w:t>
      </w:r>
      <w:r>
        <w:rPr>
          <w:rFonts w:ascii="宋体" w:eastAsia="宋体" w:hAnsi="MS Mincho" w:cs="宋体"/>
          <w:sz w:val="28"/>
          <w:bdr w:val="none" w:sz="0" w:space="0" w:color="auto"/>
        </w:rPr>
        <w:t>有好的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方法及策略，下面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提几点意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、要克服急于求成的思想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本，做好基本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好基本功，拿到基本分。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、要重</w:t>
      </w:r>
      <w:r>
        <w:rPr>
          <w:rFonts w:ascii="宋体" w:eastAsia="宋体" w:hAnsi="SimSun" w:cs="宋体"/>
          <w:sz w:val="28"/>
          <w:bdr w:val="none" w:sz="0" w:space="0" w:color="auto"/>
        </w:rPr>
        <w:t>视归纳总结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目要及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正。我建</w:t>
      </w:r>
      <w:r>
        <w:rPr>
          <w:rFonts w:ascii="宋体" w:eastAsia="宋体" w:hAnsi="SimSun" w:cs="宋体"/>
          <w:sz w:val="28"/>
          <w:bdr w:val="none" w:sz="0" w:space="0" w:color="auto"/>
        </w:rPr>
        <w:t>议每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个同学都要建立一个</w:t>
      </w:r>
      <w:r>
        <w:rPr>
          <w:rFonts w:ascii="宋体" w:eastAsia="宋体" w:hAnsi="SimSun" w:cs="宋体"/>
          <w:sz w:val="28"/>
          <w:bdr w:val="none" w:sz="0" w:space="0" w:color="auto"/>
        </w:rPr>
        <w:t>错题记录</w:t>
      </w:r>
      <w:r>
        <w:rPr>
          <w:rFonts w:ascii="宋体" w:eastAsia="宋体" w:hAnsi="MS Mincho" w:cs="宋体"/>
          <w:sz w:val="28"/>
          <w:bdr w:val="none" w:sz="0" w:space="0" w:color="auto"/>
        </w:rPr>
        <w:t>本，一个典型</w:t>
      </w:r>
      <w:r>
        <w:rPr>
          <w:rFonts w:ascii="宋体" w:eastAsia="宋体" w:hAnsi="SimSun" w:cs="宋体"/>
          <w:sz w:val="28"/>
          <w:bdr w:val="none" w:sz="0" w:space="0" w:color="auto"/>
        </w:rPr>
        <w:t>问题总结</w:t>
      </w:r>
      <w:r>
        <w:rPr>
          <w:rFonts w:ascii="宋体" w:eastAsia="宋体" w:hAnsi="MS Mincho" w:cs="宋体"/>
          <w:sz w:val="28"/>
          <w:bdr w:val="none" w:sz="0" w:space="0" w:color="auto"/>
        </w:rPr>
        <w:t>本，把学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中遇到的一些有价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成反思自我、分析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、提高自己的好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的能力，要在老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一安排下，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专题训练</w:t>
      </w:r>
      <w:r>
        <w:rPr>
          <w:rFonts w:ascii="宋体" w:eastAsia="宋体" w:hAnsi="MS Mincho" w:cs="宋体"/>
          <w:sz w:val="28"/>
          <w:bdr w:val="none" w:sz="0" w:space="0" w:color="auto"/>
        </w:rPr>
        <w:t>，提高解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、要突出五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练规</w:t>
      </w:r>
      <w:r>
        <w:rPr>
          <w:rFonts w:ascii="宋体" w:eastAsia="宋体" w:hAnsi="MS Mincho" w:cs="宋体"/>
          <w:sz w:val="28"/>
          <w:bdr w:val="none" w:sz="0" w:space="0" w:color="auto"/>
        </w:rPr>
        <w:t>范、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速度、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重点、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技巧、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练规</w:t>
      </w:r>
      <w:r>
        <w:rPr>
          <w:rFonts w:ascii="宋体" w:eastAsia="宋体" w:hAnsi="MS Mincho" w:cs="宋体"/>
          <w:sz w:val="28"/>
          <w:bdr w:val="none" w:sz="0" w:space="0" w:color="auto"/>
        </w:rPr>
        <w:t>范是指在解答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实验题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决做到</w:t>
      </w:r>
      <w:r>
        <w:rPr>
          <w:rFonts w:ascii="宋体" w:eastAsia="宋体" w:hAnsi="SimSun" w:cs="宋体"/>
          <w:sz w:val="28"/>
          <w:bdr w:val="none" w:sz="0" w:space="0" w:color="auto"/>
        </w:rPr>
        <w:t>审题规</w:t>
      </w:r>
      <w:r>
        <w:rPr>
          <w:rFonts w:ascii="宋体" w:eastAsia="宋体" w:hAnsi="MS Mincho" w:cs="宋体"/>
          <w:sz w:val="28"/>
          <w:bdr w:val="none" w:sz="0" w:space="0" w:color="auto"/>
        </w:rPr>
        <w:t>范、解答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范，做到思路明确、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清晰；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速度就是要在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内，完成一定量的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目，而且一定要保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会做的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目要拿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分；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重点就是要加大重点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型、重点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、重点知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力度，熟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些内容的基本的解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思路和解</w:t>
      </w:r>
      <w:r>
        <w:rPr>
          <w:rFonts w:ascii="宋体" w:eastAsia="宋体" w:hAnsi="SimSun" w:cs="宋体"/>
          <w:sz w:val="28"/>
          <w:bdr w:val="none" w:sz="0" w:space="0" w:color="auto"/>
        </w:rPr>
        <w:t>题规</w:t>
      </w:r>
      <w:r>
        <w:rPr>
          <w:rFonts w:ascii="宋体" w:eastAsia="宋体" w:hAnsi="MS Mincho" w:cs="宋体"/>
          <w:sz w:val="28"/>
          <w:bdr w:val="none" w:sz="0" w:space="0" w:color="auto"/>
        </w:rPr>
        <w:t>律；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技巧是指在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程中要分析各</w:t>
      </w:r>
      <w:r>
        <w:rPr>
          <w:rFonts w:ascii="宋体" w:eastAsia="宋体" w:hAnsi="SimSun" w:cs="宋体"/>
          <w:sz w:val="28"/>
          <w:bdr w:val="none" w:sz="0" w:space="0" w:color="auto"/>
        </w:rPr>
        <w:t>类题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含条件，巧妙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方法，掌握常</w:t>
      </w:r>
      <w:r>
        <w:rPr>
          <w:rFonts w:ascii="宋体" w:eastAsia="宋体" w:hAnsi="SimSun" w:cs="宋体"/>
          <w:sz w:val="28"/>
          <w:bdr w:val="none" w:sz="0" w:space="0" w:color="auto"/>
        </w:rPr>
        <w:t>见题</w:t>
      </w:r>
      <w:r>
        <w:rPr>
          <w:rFonts w:ascii="宋体" w:eastAsia="宋体" w:hAnsi="MS Mincho" w:cs="宋体"/>
          <w:sz w:val="28"/>
          <w:bdr w:val="none" w:sz="0" w:space="0" w:color="auto"/>
        </w:rPr>
        <w:t>型的解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技巧，提高考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能力就是要通</w:t>
      </w:r>
      <w:r>
        <w:rPr>
          <w:rFonts w:ascii="宋体" w:eastAsia="宋体" w:hAnsi="SimSun" w:cs="宋体"/>
          <w:sz w:val="28"/>
          <w:bdr w:val="none" w:sz="0" w:space="0" w:color="auto"/>
        </w:rPr>
        <w:t>过练习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能力，能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沉着冷静地解答好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良好的心理素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三分靠水平，七分靠心理素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是有一定的道理的，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就肯定会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出高水平，肯定能取得好成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都当作考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到正式考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就不至于因</w:t>
      </w:r>
      <w:r>
        <w:rPr>
          <w:rFonts w:ascii="宋体" w:eastAsia="宋体" w:hAnsi="SimSun" w:cs="宋体"/>
          <w:sz w:val="28"/>
          <w:bdr w:val="none" w:sz="0" w:space="0" w:color="auto"/>
        </w:rPr>
        <w:t>为紧张</w:t>
      </w:r>
      <w:r>
        <w:rPr>
          <w:rFonts w:ascii="宋体" w:eastAsia="宋体" w:hAnsi="MS Mincho" w:cs="宋体"/>
          <w:sz w:val="28"/>
          <w:bdr w:val="none" w:sz="0" w:space="0" w:color="auto"/>
        </w:rPr>
        <w:t>、害怕而影响考</w:t>
      </w:r>
      <w:r>
        <w:rPr>
          <w:rFonts w:ascii="宋体" w:eastAsia="宋体" w:hAnsi="SimSun" w:cs="宋体"/>
          <w:sz w:val="28"/>
          <w:bdr w:val="none" w:sz="0" w:space="0" w:color="auto"/>
        </w:rPr>
        <w:t>试发挥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要做到不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、不害怕、不着急、不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和名次。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明确，今后的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就是付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。人生不拼不精彩，缺乏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的人生是不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的！考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，也是一个你展示才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的舞台。同学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们请</w:t>
      </w:r>
      <w:r>
        <w:rPr>
          <w:rFonts w:ascii="宋体" w:eastAsia="宋体" w:hAnsi="MS Mincho" w:cs="宋体"/>
          <w:sz w:val="28"/>
          <w:bdr w:val="none" w:sz="0" w:space="0" w:color="auto"/>
        </w:rPr>
        <w:t>拿出你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的智慧，拿出你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的心，向着生命中的又一座山峰攀登。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写人生的新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利一定属于你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利，一定属于我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易逝，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一学期就要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也将迎来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，不要掉以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心。但也不要有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重的心理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担。造成精神上的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力，可能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生不好的影响。我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自己的自信心，打一个有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，我相信，在你的努力下，一定会取得成功。那怎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出最佳水平，考出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呢？建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大家做到以下几点：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．有效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漏洞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不足。全面梳理本学期所学的知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找到自己知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上的漏洞，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自己制定一个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划，明确自己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的重点是什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跟着老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外，能力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同学可采用自学的方式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薄弱的同学可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行个</w:t>
      </w:r>
      <w:r>
        <w:rPr>
          <w:rFonts w:ascii="宋体" w:eastAsia="宋体" w:hAnsi="SimSun" w:cs="宋体"/>
          <w:sz w:val="28"/>
          <w:bdr w:val="none" w:sz="0" w:space="0" w:color="auto"/>
        </w:rPr>
        <w:t>别辅导</w:t>
      </w:r>
      <w:r>
        <w:rPr>
          <w:rFonts w:ascii="宋体" w:eastAsia="宋体" w:hAnsi="MS Mincho" w:cs="宋体"/>
          <w:sz w:val="28"/>
          <w:bdr w:val="none" w:sz="0" w:space="0" w:color="auto"/>
        </w:rPr>
        <w:t>，也可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同学互助，把知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上的漏洞弥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上学会听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，注意力集中，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，敢于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疑，敢于提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复习习惯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，中高年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的同学可以把重点的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和不理解的</w:t>
      </w:r>
      <w:r>
        <w:rPr>
          <w:rFonts w:ascii="宋体" w:eastAsia="宋体" w:hAnsi="SimSun" w:cs="宋体"/>
          <w:sz w:val="28"/>
          <w:bdr w:val="none" w:sz="0" w:space="0" w:color="auto"/>
        </w:rPr>
        <w:t>问题记</w:t>
      </w:r>
      <w:r>
        <w:rPr>
          <w:rFonts w:ascii="宋体" w:eastAsia="宋体" w:hAnsi="MS Mincho" w:cs="宋体"/>
          <w:sz w:val="28"/>
          <w:bdr w:val="none" w:sz="0" w:space="0" w:color="auto"/>
        </w:rPr>
        <w:t>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教，弄懂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留的作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要独立思考、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不理想的同学，更要加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性，把更多的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中来，不看或少看一点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目，改掉</w:t>
      </w:r>
      <w:r>
        <w:rPr>
          <w:rFonts w:ascii="宋体" w:eastAsia="宋体" w:hAnsi="SimSun" w:cs="宋体"/>
          <w:sz w:val="28"/>
          <w:bdr w:val="none" w:sz="0" w:space="0" w:color="auto"/>
        </w:rPr>
        <w:t>懒懒</w:t>
      </w:r>
      <w:r>
        <w:rPr>
          <w:rFonts w:ascii="宋体" w:eastAsia="宋体" w:hAnsi="MS Mincho" w:cs="宋体"/>
          <w:sz w:val="28"/>
          <w:bdr w:val="none" w:sz="0" w:space="0" w:color="auto"/>
        </w:rPr>
        <w:t>散散的老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子，只要你付出努力，一定会有所改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得越扎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，越能大大提高学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合，科学用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，会使自己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于高度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致整天疲乏无力，思考</w:t>
      </w:r>
      <w:r>
        <w:rPr>
          <w:rFonts w:ascii="宋体" w:eastAsia="宋体" w:hAnsi="SimSun" w:cs="宋体"/>
          <w:sz w:val="28"/>
          <w:bdr w:val="none" w:sz="0" w:space="0" w:color="auto"/>
        </w:rPr>
        <w:t>问题变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慢，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下降，致使学</w:t>
      </w:r>
      <w:r>
        <w:rPr>
          <w:rFonts w:ascii="宋体" w:eastAsia="宋体" w:hAnsi="SimSun" w:cs="宋体"/>
          <w:sz w:val="28"/>
          <w:bdr w:val="none" w:sz="0" w:space="0" w:color="auto"/>
        </w:rPr>
        <w:t>习时间长</w:t>
      </w:r>
      <w:r>
        <w:rPr>
          <w:rFonts w:ascii="宋体" w:eastAsia="宋体" w:hAnsi="MS Mincho" w:cs="宋体"/>
          <w:sz w:val="28"/>
          <w:bdr w:val="none" w:sz="0" w:space="0" w:color="auto"/>
        </w:rPr>
        <w:t>而效率低；有的人情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躁；如果使大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得到适当的休息，会收到事半功倍的效果。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．不要做激烈的运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，保持平和心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，克服急躁心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不打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，不做一些危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大家的校园安静下来，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造一个静心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境，避免安全事故的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生。梅花香自苦寒来，宝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从磨砺出。只有付出辛勤的汗水，才能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得丰富的回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中能取得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经临</w:t>
      </w:r>
      <w:r>
        <w:rPr>
          <w:rFonts w:ascii="宋体" w:eastAsia="宋体" w:hAnsi="MS Mincho" w:cs="宋体"/>
          <w:sz w:val="28"/>
          <w:bdr w:val="none" w:sz="0" w:space="0" w:color="auto"/>
        </w:rPr>
        <w:t>近，各年极。各学科都已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效果，使同学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能善始善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的完成本学期的学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几点看法，提几点要求和大家共勉。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是巩固和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必不可少的手段，是学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是机械的重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，而更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包含者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的理解和运用。平常学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好一些的同学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之机夯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双基（基本知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，基本技能），力所能及的，由此及彼，由表及里、加大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的力度重在知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的迁移、在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能力上下功夫。做到触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旁通、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一返三使自己在学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上再上新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入更高的学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机不可失、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不待我，原来基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差的同学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机，狠抓基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缺，做到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到位，消化到位，宁可学少点，也要学好点。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中不但要听懂，更要会做，不但会做，更要做得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范，防止水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地皮湿，一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三不知，更防止吃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。高三同学的学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入第一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的中后期，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三次摸底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位同学都摸清了自己的学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习实</w:t>
      </w:r>
      <w:r>
        <w:rPr>
          <w:rFonts w:ascii="宋体" w:eastAsia="宋体" w:hAnsi="MS Mincho" w:cs="宋体"/>
          <w:sz w:val="28"/>
          <w:bdr w:val="none" w:sz="0" w:space="0" w:color="auto"/>
        </w:rPr>
        <w:t>力，找准了自己的坐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至今日学什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，如何学？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理清思路，克服心理障碍，排除内外干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，集中精力，再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一搏，用期末考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在抓好期末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一如既往的遵守好学校的一日常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，常</w:t>
      </w:r>
      <w:r>
        <w:rPr>
          <w:rFonts w:ascii="宋体" w:eastAsia="宋体" w:hAnsi="SimSun" w:cs="宋体"/>
          <w:sz w:val="28"/>
          <w:bdr w:val="none" w:sz="0" w:space="0" w:color="auto"/>
        </w:rPr>
        <w:t>规纪</w:t>
      </w:r>
      <w:r>
        <w:rPr>
          <w:rFonts w:ascii="宋体" w:eastAsia="宋体" w:hAnsi="MS Mincho" w:cs="宋体"/>
          <w:sz w:val="28"/>
          <w:bdr w:val="none" w:sz="0" w:space="0" w:color="auto"/>
        </w:rPr>
        <w:t>律是搞好学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的前提保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更是育人的明确尺度。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刻，需要提醒同学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的一点是：学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是以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成效和学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短不是成正比例的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个道理不必多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不主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任意延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，搞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拉松式的疲</w:t>
      </w:r>
      <w:r>
        <w:rPr>
          <w:rFonts w:ascii="宋体" w:eastAsia="宋体" w:hAnsi="SimSun" w:cs="宋体"/>
          <w:sz w:val="28"/>
          <w:bdr w:val="none" w:sz="0" w:space="0" w:color="auto"/>
        </w:rPr>
        <w:t>劳战术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合，注重提高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效率是期末</w:t>
      </w:r>
      <w:r>
        <w:rPr>
          <w:rFonts w:ascii="宋体" w:eastAsia="宋体" w:hAnsi="SimSun" w:cs="宋体"/>
          <w:sz w:val="28"/>
          <w:bdr w:val="none" w:sz="0" w:space="0" w:color="auto"/>
        </w:rPr>
        <w:t>复习应该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注意遵循的原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。最后祝老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期末工作</w:t>
      </w:r>
      <w:r>
        <w:rPr>
          <w:rFonts w:ascii="宋体" w:eastAsia="宋体" w:hAnsi="SimSun" w:cs="宋体"/>
          <w:sz w:val="28"/>
          <w:bdr w:val="none" w:sz="0" w:space="0" w:color="auto"/>
        </w:rPr>
        <w:t>圆满顺</w:t>
      </w:r>
      <w:r>
        <w:rPr>
          <w:rFonts w:ascii="宋体" w:eastAsia="宋体" w:hAnsi="MS Mincho" w:cs="宋体"/>
          <w:sz w:val="28"/>
          <w:bdr w:val="none" w:sz="0" w:space="0" w:color="auto"/>
        </w:rPr>
        <w:t>和！祝同学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你的孩子在本班本期的学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个班集体是健康的，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极向上的。良好的班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风为</w:t>
      </w:r>
      <w:r>
        <w:rPr>
          <w:rFonts w:ascii="宋体" w:eastAsia="宋体" w:hAnsi="MS Mincho" w:cs="宋体"/>
          <w:sz w:val="28"/>
          <w:bdr w:val="none" w:sz="0" w:space="0" w:color="auto"/>
        </w:rPr>
        <w:t>你的孩子提供了一个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境，我希望在老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的大力支持下，学生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能珍惜机会，静下心来，一如既往地踏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信做人，最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社会的有用人才。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高二是一个比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敏感的学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一年中，学生身上会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多意想不到的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极的，也有消极的。学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会直接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致你孩子在成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化，甚至会造成做人方面的得与失。在校园内班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会尽心尽力去教育指</w:t>
      </w:r>
      <w:r>
        <w:rPr>
          <w:rFonts w:ascii="宋体" w:eastAsia="宋体" w:hAnsi="SimSun" w:cs="宋体"/>
          <w:sz w:val="28"/>
          <w:bdr w:val="none" w:sz="0" w:space="0" w:color="auto"/>
        </w:rPr>
        <w:t>导每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与生活，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健康的文化知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能力，教育他</w:t>
      </w:r>
      <w:r>
        <w:rPr>
          <w:rFonts w:ascii="宋体" w:eastAsia="宋体" w:hAnsi="SimSun" w:cs="宋体"/>
          <w:sz w:val="28"/>
          <w:bdr w:val="none" w:sz="0" w:space="0" w:color="auto"/>
        </w:rPr>
        <w:t>们优</w:t>
      </w:r>
      <w:r>
        <w:rPr>
          <w:rFonts w:ascii="宋体" w:eastAsia="宋体" w:hAnsi="MS Mincho" w:cs="宋体"/>
          <w:sz w:val="28"/>
          <w:bdr w:val="none" w:sz="0" w:space="0" w:color="auto"/>
        </w:rPr>
        <w:t>良的做人道理。但在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后放学放假的日子里，父母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要多多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。不可否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，不少家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放弃了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出外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城陪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。但孩子的成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展并不是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地在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吃穿住行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情感的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是否有独来独往的特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成了不良的学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能否按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能否主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学而疑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求解答；看看他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是否整天萎靡不振等。其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不少父母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的心理，好像孩子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不得打不得甚至不敢得罪。</w:t>
      </w:r>
      <w:r>
        <w:rPr>
          <w:rFonts w:ascii="宋体" w:eastAsia="宋体" w:hAnsi="SimSun" w:cs="宋体"/>
          <w:sz w:val="28"/>
          <w:bdr w:val="none" w:sz="0" w:space="0" w:color="auto"/>
        </w:rPr>
        <w:t>这种对</w:t>
      </w:r>
      <w:r>
        <w:rPr>
          <w:rFonts w:ascii="宋体" w:eastAsia="宋体" w:hAnsi="MS Mincho" w:cs="宋体"/>
          <w:sz w:val="28"/>
          <w:bdr w:val="none" w:sz="0" w:space="0" w:color="auto"/>
        </w:rPr>
        <w:t>孩子妥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的心理是教育孩子的大忌，是极端不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，是利用表面上的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来加害自己的孩子，会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了孩子的一生。高中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段是孩子成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期，孩子的各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生活意志都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得到磨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，一味的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容和迁就只会促成他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的惰性和任性，最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的堕落。另外，从本期的班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日志上可以看出，个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象，通</w:t>
      </w:r>
      <w:r>
        <w:rPr>
          <w:rFonts w:ascii="宋体" w:eastAsia="宋体" w:hAnsi="SimSun" w:cs="宋体"/>
          <w:sz w:val="28"/>
          <w:bdr w:val="none" w:sz="0" w:space="0" w:color="auto"/>
        </w:rPr>
        <w:t>过谈</w:t>
      </w:r>
      <w:r>
        <w:rPr>
          <w:rFonts w:ascii="宋体" w:eastAsia="宋体" w:hAnsi="MS Mincho" w:cs="宋体"/>
          <w:sz w:val="28"/>
          <w:bdr w:val="none" w:sz="0" w:space="0" w:color="auto"/>
        </w:rPr>
        <w:t>心和教育我了解到：他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缺乏控制自己的能力，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上网，要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玩手机或看不健康的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籍，因此就不能按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，以至于早晨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昏昏沉沉老想睡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。因此我也提醒父母：在家做事，在外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工，在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位上班或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生意的同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展。不要以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孩子以前很乖很听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就很放心了；也不要以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了学校就是老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的事了。人，是会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的。当孩子的成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在班上有明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下降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，除去基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差外，肯定是有原因的。只有家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共同配合，找出他的症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所在，才能帮助他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今后的良性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下学期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程量大，学校任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重，而且放假的机会多，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习惯懒</w:t>
      </w:r>
      <w:r>
        <w:rPr>
          <w:rFonts w:ascii="宋体" w:eastAsia="宋体" w:hAnsi="MS Mincho" w:cs="宋体"/>
          <w:sz w:val="28"/>
          <w:bdr w:val="none" w:sz="0" w:space="0" w:color="auto"/>
        </w:rPr>
        <w:t>散且父母不在身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是非常不利的，更何况下学期学生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一个小高考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。所以我希望下学期有条件的家庭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有人在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城陪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自己的孩子在学校公寓里住宿，不提倡在无人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管的条件下私自在外租住（特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是女生）。同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也不提倡有父母陪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有手机（在教室玩手机，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节严</w:t>
      </w:r>
      <w:r>
        <w:rPr>
          <w:rFonts w:ascii="宋体" w:eastAsia="宋体" w:hAnsi="MS Mincho" w:cs="宋体"/>
          <w:sz w:val="28"/>
          <w:bdr w:val="none" w:sz="0" w:space="0" w:color="auto"/>
        </w:rPr>
        <w:t>重，手机要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没收，要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场砸</w:t>
      </w:r>
      <w:r>
        <w:rPr>
          <w:rFonts w:ascii="宋体" w:eastAsia="宋体" w:hAnsi="MS Mincho" w:cs="宋体"/>
          <w:sz w:val="28"/>
          <w:bdr w:val="none" w:sz="0" w:space="0" w:color="auto"/>
        </w:rPr>
        <w:t>掉）希望父母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能支持班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管理工作，不能用溺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自己孩子的自私情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来干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的大局管理。否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，你的孩子就不适合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了，至少不适合在本班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只是你孩子某个特定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，而父母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是孩子的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身父母，把孩子教育好了，最大的受益者是孩子，也可能是父母，老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只是感到欣慰而已。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寒假期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，除了要保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安全外，我建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要多与孩子沟通（寒假是父母与孩子交流的最佳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），用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鼓励他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要尊重自己的老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，服从班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有一年半的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，再苦再累再繁忙，都要确保孩子能安心静心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要督促孩子有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划地完成寒假作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地看</w:t>
      </w:r>
      <w:r>
        <w:rPr>
          <w:rFonts w:ascii="宋体" w:eastAsia="宋体" w:hAnsi="SimSun" w:cs="宋体"/>
          <w:sz w:val="28"/>
          <w:bdr w:val="none" w:sz="0" w:space="0" w:color="auto"/>
        </w:rPr>
        <w:t>书读书复习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差。（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明，不少学生因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假期的</w:t>
      </w:r>
      <w:r>
        <w:rPr>
          <w:rFonts w:ascii="宋体" w:eastAsia="宋体" w:hAnsi="SimSun" w:cs="宋体"/>
          <w:sz w:val="28"/>
          <w:bdr w:val="none" w:sz="0" w:space="0" w:color="auto"/>
        </w:rPr>
        <w:t>懒懒</w:t>
      </w:r>
      <w:r>
        <w:rPr>
          <w:rFonts w:ascii="宋体" w:eastAsia="宋体" w:hAnsi="MS Mincho" w:cs="宋体"/>
          <w:sz w:val="28"/>
          <w:bdr w:val="none" w:sz="0" w:space="0" w:color="auto"/>
        </w:rPr>
        <w:t>散散，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跟不上了）。我也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有条件的家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，也要多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一些适当的教</w:t>
      </w:r>
      <w:r>
        <w:rPr>
          <w:rFonts w:ascii="宋体" w:eastAsia="宋体" w:hAnsi="SimSun" w:cs="宋体"/>
          <w:sz w:val="28"/>
          <w:bdr w:val="none" w:sz="0" w:space="0" w:color="auto"/>
        </w:rPr>
        <w:t>辅书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行合理的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孩子教育上的投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为值</w:t>
      </w:r>
      <w:r>
        <w:rPr>
          <w:rFonts w:ascii="宋体" w:eastAsia="宋体" w:hAnsi="MS Mincho" w:cs="宋体"/>
          <w:sz w:val="28"/>
          <w:bdr w:val="none" w:sz="0" w:space="0" w:color="auto"/>
        </w:rPr>
        <w:t>得的一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）。相信只要老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孩子共同努力，我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就会有一个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注：期末成</w:t>
      </w:r>
      <w:r>
        <w:rPr>
          <w:rFonts w:ascii="宋体" w:eastAsia="宋体" w:hAnsi="SimSun" w:cs="宋体"/>
          <w:sz w:val="28"/>
          <w:bdr w:val="none" w:sz="0" w:space="0" w:color="auto"/>
        </w:rPr>
        <w:t>绩单</w:t>
      </w:r>
      <w:r>
        <w:rPr>
          <w:rFonts w:ascii="宋体" w:eastAsia="宋体" w:hAnsi="MS Mincho" w:cs="宋体"/>
          <w:sz w:val="28"/>
          <w:bdr w:val="none" w:sz="0" w:space="0" w:color="auto"/>
        </w:rPr>
        <w:t>会根据学生自愿提供的地址及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。若不需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寄的，也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取。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**—**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祝；春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万事如意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一安排部署下，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学校的中心工作，以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建平安校园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力，以提高学生文明素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持以德治校，注重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成教育，以先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学生学会做人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落脚点，把学生素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的可持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德育追求方向，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展了丰富多彩的德育活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，全面提升了学校德育工作水平和学生思想道德素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，下面我将一学期工作作如下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一、本学期班主任工作的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合学生管理考</w:t>
      </w:r>
      <w:r>
        <w:rPr>
          <w:rFonts w:ascii="宋体" w:eastAsia="宋体" w:hAnsi="SimSun" w:cs="宋体"/>
          <w:sz w:val="28"/>
          <w:bdr w:val="none" w:sz="0" w:space="0" w:color="auto"/>
        </w:rPr>
        <w:t>评细则</w:t>
      </w:r>
      <w:r>
        <w:rPr>
          <w:rFonts w:ascii="宋体" w:eastAsia="宋体" w:hAnsi="MS Mincho" w:cs="宋体"/>
          <w:sz w:val="28"/>
          <w:bdr w:val="none" w:sz="0" w:space="0" w:color="auto"/>
        </w:rPr>
        <w:t>，把行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范教育抓到了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早来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常深入学生中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与学生交流和沟通，了解他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和生活，大家除了正常的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要把大量的精力用于班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管理上，所以在此再次向大家表示感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大家一年来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丰富多彩，以主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切入点，寓道德教育于活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之中，彰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代气息。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了系列主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班会，趣味体育运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增加了跑操，一二年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加入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的疏散演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等等。通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展，使学生从活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中去感悟自己，提升自己，寓教育于文化活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https://d.book118.com/676204122150010055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6204122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期末班主任讲话稿</dc:title>
  <dc:subject>在发展不断提速的社会中，接触并使用讲话稿的人越来越多，讲话稿是领导人在开会前所作的讲话的稿件。那么你有了解过讲话稿吗？以下是小编为大家整理的期末班主任讲话稿，仅供参考，大家一起来看看吧。期末班主任讲话</dc:subject>
  <cp:keywords>期末班主任讲话稿</cp:keywords>
  <cp:revision>0</cp:revision>
</cp:coreProperties>
</file>