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160" w:beforeAutospacing="0" w:after="160" w:afterAutospacing="0" w:line="360" w:lineRule="auto"/>
        <w:ind w:firstLine="560"/>
        <w:contextualSpacing w:val="0"/>
        <w:jc w:val="center"/>
      </w:pPr>
      <w:r>
        <w:rPr>
          <w:rFonts w:ascii="宋体" w:eastAsia="黑体" w:hAnsi="MS Mincho" w:cs="宋体"/>
          <w:b/>
          <w:sz w:val="40"/>
        </w:rPr>
        <w:t>幼儿园万圣</w:t>
      </w:r>
      <w:r>
        <w:rPr>
          <w:rFonts w:ascii="宋体" w:eastAsia="黑体" w:hAnsi="SimSun" w:cs="宋体"/>
          <w:b/>
          <w:sz w:val="40"/>
        </w:rPr>
        <w:t>节</w:t>
      </w:r>
      <w:r>
        <w:rPr>
          <w:rFonts w:ascii="宋体" w:eastAsia="黑体" w:hAnsi="MS Mincho" w:cs="宋体"/>
          <w:b/>
          <w:sz w:val="40"/>
        </w:rPr>
        <w:t>活</w:t>
      </w:r>
      <w:r>
        <w:rPr>
          <w:rFonts w:ascii="宋体" w:eastAsia="黑体" w:hAnsi="SimSun" w:cs="宋体"/>
          <w:b/>
          <w:sz w:val="40"/>
        </w:rPr>
        <w:t>动</w:t>
      </w:r>
      <w:r>
        <w:rPr>
          <w:rFonts w:ascii="宋体" w:eastAsia="黑体" w:hAnsi="MS Mincho" w:cs="宋体"/>
          <w:b/>
          <w:sz w:val="40"/>
        </w:rPr>
        <w:t>方案精</w:t>
      </w:r>
      <w:r>
        <w:rPr>
          <w:rFonts w:ascii="宋体" w:eastAsia="黑体" w:hAnsi="SimSun" w:cs="宋体"/>
          <w:b/>
          <w:sz w:val="40"/>
        </w:rPr>
        <w:t>选</w:t>
      </w:r>
      <w:r>
        <w:rPr>
          <w:rFonts w:ascii="宋体" w:eastAsia="黑体" w:cs="宋体"/>
          <w:b/>
          <w:sz w:val="40"/>
        </w:rPr>
        <w:t>15</w:t>
      </w:r>
      <w:r>
        <w:rPr>
          <w:rFonts w:ascii="宋体" w:eastAsia="黑体" w:hAnsi="MS Mincho" w:cs="宋体"/>
          <w:b/>
          <w:sz w:val="40"/>
        </w:rPr>
        <w:t>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有力保</w:t>
      </w:r>
      <w:r>
        <w:rPr>
          <w:rFonts w:ascii="宋体" w:eastAsia="宋体" w:hAnsi="SimSun" w:cs="宋体"/>
          <w:sz w:val="28"/>
        </w:rPr>
        <w:t>证</w:t>
      </w:r>
      <w:r>
        <w:rPr>
          <w:rFonts w:ascii="宋体" w:eastAsia="宋体" w:hAnsi="MS Mincho" w:cs="宋体"/>
          <w:sz w:val="28"/>
        </w:rPr>
        <w:t>事情或工作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展的水平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量，往往需要</w:t>
      </w:r>
      <w:r>
        <w:rPr>
          <w:rFonts w:ascii="宋体" w:eastAsia="宋体" w:hAnsi="SimSun" w:cs="宋体"/>
          <w:sz w:val="28"/>
        </w:rPr>
        <w:t>预</w:t>
      </w:r>
      <w:r>
        <w:rPr>
          <w:rFonts w:ascii="宋体" w:eastAsia="宋体" w:hAnsi="MS Mincho" w:cs="宋体"/>
          <w:sz w:val="28"/>
        </w:rPr>
        <w:t>先制定好方案，方案的内容多是上</w:t>
      </w:r>
      <w:r>
        <w:rPr>
          <w:rFonts w:ascii="宋体" w:eastAsia="宋体" w:hAnsi="SimSun" w:cs="宋体"/>
          <w:sz w:val="28"/>
        </w:rPr>
        <w:t>级对</w:t>
      </w:r>
      <w:r>
        <w:rPr>
          <w:rFonts w:ascii="宋体" w:eastAsia="宋体" w:hAnsi="MS Mincho" w:cs="宋体"/>
          <w:sz w:val="28"/>
        </w:rPr>
        <w:t>下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或</w:t>
      </w:r>
      <w:r>
        <w:rPr>
          <w:rFonts w:ascii="宋体" w:eastAsia="宋体" w:hAnsi="SimSun" w:cs="宋体"/>
          <w:sz w:val="28"/>
        </w:rPr>
        <w:t>涉</w:t>
      </w:r>
      <w:r>
        <w:rPr>
          <w:rFonts w:ascii="宋体" w:eastAsia="宋体" w:hAnsi="MS Mincho" w:cs="宋体"/>
          <w:sz w:val="28"/>
        </w:rPr>
        <w:t>及面比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大的工作，一般都用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文件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形式下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。那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制定方案需要注意哪些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呢？下面是小</w:t>
      </w:r>
      <w:r>
        <w:rPr>
          <w:rFonts w:ascii="宋体" w:eastAsia="宋体" w:hAnsi="SimSun" w:cs="宋体"/>
          <w:sz w:val="28"/>
        </w:rPr>
        <w:t>编</w:t>
      </w:r>
      <w:r>
        <w:rPr>
          <w:rFonts w:ascii="宋体" w:eastAsia="宋体" w:hAnsi="MS Mincho" w:cs="宋体"/>
          <w:sz w:val="28"/>
        </w:rPr>
        <w:t>整理的幼儿园万圣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方案，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供参考，希望能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帮助到大家。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幼儿园万圣</w:t>
      </w:r>
      <w:r>
        <w:rPr>
          <w:rFonts w:ascii="宋体" w:eastAsia="宋体" w:hAnsi="SimSun" w:cs="宋体"/>
          <w:i w:val="0"/>
          <w:iCs w:val="0"/>
          <w:sz w:val="28"/>
        </w:rPr>
        <w:t>节</w:t>
      </w:r>
      <w:r>
        <w:rPr>
          <w:rFonts w:ascii="宋体" w:eastAsia="宋体" w:hAnsi="MS Mincho" w:cs="宋体"/>
          <w:i w:val="0"/>
          <w:iCs w:val="0"/>
          <w:sz w:val="28"/>
        </w:rPr>
        <w:t>活</w:t>
      </w:r>
      <w:r>
        <w:rPr>
          <w:rFonts w:ascii="宋体" w:eastAsia="宋体" w:hAnsi="SimSun" w:cs="宋体"/>
          <w:i w:val="0"/>
          <w:iCs w:val="0"/>
          <w:sz w:val="28"/>
        </w:rPr>
        <w:t>动</w:t>
      </w:r>
      <w:r>
        <w:rPr>
          <w:rFonts w:ascii="宋体" w:eastAsia="宋体" w:hAnsi="MS Mincho" w:cs="宋体"/>
          <w:i w:val="0"/>
          <w:iCs w:val="0"/>
          <w:sz w:val="28"/>
        </w:rPr>
        <w:t>方案</w:t>
      </w:r>
      <w:r>
        <w:rPr>
          <w:rFonts w:ascii="宋体" w:eastAsia="宋体" w:hAnsi="Times New Roman" w:cs="宋体"/>
          <w:i w:val="0"/>
          <w:iCs w:val="0"/>
          <w:sz w:val="28"/>
        </w:rPr>
        <w:t>1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万圣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流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到今天成了一个孩子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日，也是年</w:t>
      </w:r>
      <w:r>
        <w:rPr>
          <w:rFonts w:ascii="宋体" w:eastAsia="宋体" w:hAnsi="SimSun" w:cs="宋体"/>
          <w:sz w:val="28"/>
        </w:rPr>
        <w:t>轻</w:t>
      </w:r>
      <w:r>
        <w:rPr>
          <w:rFonts w:ascii="宋体" w:eastAsia="宋体" w:hAnsi="MS Mincho" w:cs="宋体"/>
          <w:sz w:val="28"/>
        </w:rPr>
        <w:t>人化</w:t>
      </w:r>
      <w:r>
        <w:rPr>
          <w:rFonts w:ascii="宋体" w:eastAsia="宋体" w:hAnsi="SimSun" w:cs="宋体"/>
          <w:sz w:val="28"/>
        </w:rPr>
        <w:t>妆</w:t>
      </w:r>
      <w:r>
        <w:rPr>
          <w:rFonts w:ascii="宋体" w:eastAsia="宋体" w:hAnsi="MS Mincho" w:cs="宋体"/>
          <w:sz w:val="28"/>
        </w:rPr>
        <w:t>舞会的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日，它已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完全没有了宗教迷信色彩。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孩子感受西方的文化和体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的快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合园所的英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特色，特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此活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方案：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幼儿角色大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装：所有老尸</w:t>
      </w:r>
      <w:r>
        <w:rPr>
          <w:rFonts w:ascii="宋体" w:eastAsia="宋体" w:cs="宋体"/>
          <w:sz w:val="28"/>
        </w:rPr>
        <w:t>(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以及参加游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的家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小朋友</w:t>
      </w:r>
      <w:r>
        <w:rPr>
          <w:rFonts w:ascii="宋体" w:eastAsia="宋体" w:hAnsi="SimSun" w:cs="宋体"/>
          <w:sz w:val="28"/>
        </w:rPr>
        <w:t>们应</w:t>
      </w:r>
      <w:r>
        <w:rPr>
          <w:rFonts w:ascii="宋体" w:eastAsia="宋体" w:hAnsi="MS Mincho" w:cs="宋体"/>
          <w:sz w:val="28"/>
        </w:rPr>
        <w:t>自己在家装扮好来参加活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。如：哈利波特、白雪公主、米奇、小精灵、幽灵、僵尸等。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目</w:t>
      </w:r>
      <w:r>
        <w:rPr>
          <w:rFonts w:ascii="宋体" w:eastAsia="宋体" w:hAnsi="SimSun" w:cs="宋体"/>
          <w:b/>
          <w:bCs/>
          <w:sz w:val="28"/>
        </w:rPr>
        <w:t>标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孩子能初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知道国</w:t>
      </w:r>
      <w:r>
        <w:rPr>
          <w:rFonts w:ascii="宋体" w:eastAsia="宋体" w:hAnsi="SimSun" w:cs="宋体"/>
          <w:sz w:val="28"/>
        </w:rPr>
        <w:t>际</w:t>
      </w:r>
      <w:r>
        <w:rPr>
          <w:rFonts w:ascii="宋体" w:eastAsia="宋体" w:hAnsi="MS Mincho" w:cs="宋体"/>
          <w:sz w:val="28"/>
        </w:rPr>
        <w:t>的文化色彩，感受异国的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俗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日。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孩子在游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中快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的学英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二、活</w:t>
      </w:r>
      <w:r>
        <w:rPr>
          <w:rFonts w:ascii="宋体" w:eastAsia="宋体" w:hAnsi="SimSun" w:cs="宋体"/>
          <w:b/>
          <w:bCs/>
          <w:sz w:val="28"/>
        </w:rPr>
        <w:t>动时间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年</w:t>
      </w:r>
      <w:r>
        <w:rPr>
          <w:rFonts w:ascii="宋体" w:eastAsia="宋体" w:cs="宋体"/>
          <w:sz w:val="28"/>
        </w:rPr>
        <w:t>10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29</w:t>
      </w:r>
      <w:r>
        <w:rPr>
          <w:rFonts w:ascii="宋体" w:eastAsia="宋体" w:hAnsi="MS Mincho" w:cs="宋体"/>
          <w:sz w:val="28"/>
        </w:rPr>
        <w:t>日上午</w:t>
      </w:r>
      <w:r>
        <w:rPr>
          <w:rFonts w:ascii="宋体" w:eastAsia="宋体" w:cs="宋体"/>
          <w:sz w:val="28"/>
        </w:rPr>
        <w:t>9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00—11:00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游</w:t>
      </w:r>
      <w:r>
        <w:rPr>
          <w:rFonts w:ascii="宋体" w:eastAsia="宋体" w:hAnsi="SimSun" w:cs="宋体"/>
          <w:sz w:val="28"/>
        </w:rPr>
        <w:t>戏场</w:t>
      </w:r>
      <w:r>
        <w:rPr>
          <w:rFonts w:ascii="宋体" w:eastAsia="宋体" w:hAnsi="MS Mincho" w:cs="宋体"/>
          <w:sz w:val="28"/>
        </w:rPr>
        <w:t>地安排：各班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室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MS Mincho" w:cs="宋体"/>
          <w:b/>
          <w:bCs/>
          <w:sz w:val="28"/>
        </w:rPr>
        <w:t>三、活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准</w:t>
      </w:r>
      <w:r>
        <w:rPr>
          <w:rFonts w:ascii="宋体" w:eastAsia="宋体" w:hAnsi="SimSun" w:cs="宋体"/>
          <w:b/>
          <w:bCs/>
          <w:sz w:val="28"/>
        </w:rPr>
        <w:t>备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、糖果、幼儿穿着鬼怪服装</w:t>
      </w: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吸血鬼、巫婆、幽灵、怪</w:t>
      </w:r>
      <w:r>
        <w:rPr>
          <w:rFonts w:ascii="宋体" w:eastAsia="宋体" w:hAnsi="SimSun" w:cs="宋体"/>
          <w:sz w:val="28"/>
        </w:rPr>
        <w:t>兽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骷髅</w:t>
      </w:r>
      <w:r>
        <w:rPr>
          <w:rFonts w:ascii="宋体" w:eastAsia="宋体" w:hAnsi="MS Mincho" w:cs="宋体"/>
          <w:sz w:val="28"/>
        </w:rPr>
        <w:t>、南瓜娃娃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、巫婆等</w:t>
      </w:r>
      <w:r>
        <w:rPr>
          <w:rFonts w:ascii="宋体" w:eastAsia="宋体" w:cs="宋体"/>
          <w:sz w:val="28"/>
        </w:rPr>
        <w:t>;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、园所</w:t>
      </w:r>
      <w:r>
        <w:rPr>
          <w:rFonts w:ascii="宋体" w:eastAsia="宋体" w:hAnsi="SimSun" w:cs="宋体"/>
          <w:sz w:val="28"/>
        </w:rPr>
        <w:t>创设</w:t>
      </w:r>
      <w:r>
        <w:rPr>
          <w:rFonts w:ascii="宋体" w:eastAsia="宋体" w:hAnsi="MS Mincho" w:cs="宋体"/>
          <w:sz w:val="28"/>
        </w:rPr>
        <w:t>一些万圣</w:t>
      </w:r>
      <w:r>
        <w:rPr>
          <w:rFonts w:ascii="宋体" w:eastAsia="宋体" w:hAnsi="SimSun" w:cs="宋体"/>
          <w:sz w:val="28"/>
        </w:rPr>
        <w:t>节环</w:t>
      </w:r>
      <w:r>
        <w:rPr>
          <w:rFonts w:ascii="宋体" w:eastAsia="宋体" w:hAnsi="MS Mincho" w:cs="宋体"/>
          <w:sz w:val="28"/>
        </w:rPr>
        <w:t>境，制作一些蝙蝠、南瓜灯、鬼怪。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前期准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、提前教会孩子熟悉游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中角色，减少在游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动过</w:t>
      </w:r>
      <w:r>
        <w:rPr>
          <w:rFonts w:ascii="宋体" w:eastAsia="宋体" w:hAnsi="MS Mincho" w:cs="宋体"/>
          <w:sz w:val="28"/>
        </w:rPr>
        <w:t>程中的恐惧感，熟悉角色英文及相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的句子。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、熟悉朗</w:t>
      </w:r>
      <w:r>
        <w:rPr>
          <w:rFonts w:ascii="宋体" w:eastAsia="宋体" w:hAnsi="SimSun" w:cs="宋体"/>
          <w:sz w:val="28"/>
        </w:rPr>
        <w:t>诗</w:t>
      </w:r>
      <w:r>
        <w:rPr>
          <w:rFonts w:ascii="宋体" w:eastAsia="宋体" w:cs="宋体"/>
          <w:sz w:val="28"/>
        </w:rPr>
        <w:t>“Trick or treat”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动过</w:t>
      </w:r>
      <w:r>
        <w:rPr>
          <w:rFonts w:ascii="宋体" w:eastAsia="宋体" w:hAnsi="MS Mincho" w:cs="宋体"/>
          <w:sz w:val="28"/>
        </w:rPr>
        <w:t>程：活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前期先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孩子熟悉鬼怪角色，游</w:t>
      </w:r>
      <w:r>
        <w:rPr>
          <w:rFonts w:ascii="宋体" w:eastAsia="宋体" w:hAnsi="SimSun" w:cs="宋体"/>
          <w:sz w:val="28"/>
        </w:rPr>
        <w:t>戏过</w:t>
      </w:r>
      <w:r>
        <w:rPr>
          <w:rFonts w:ascii="宋体" w:eastAsia="宋体" w:hAnsi="MS Mincho" w:cs="宋体"/>
          <w:sz w:val="28"/>
        </w:rPr>
        <w:t>程中播放主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歌曲，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孩子愉快</w:t>
      </w:r>
      <w:r>
        <w:rPr>
          <w:rFonts w:ascii="宋体" w:eastAsia="宋体" w:hAnsi="SimSun" w:cs="宋体"/>
          <w:sz w:val="28"/>
        </w:rPr>
        <w:t>轻</w:t>
      </w:r>
      <w:r>
        <w:rPr>
          <w:rFonts w:ascii="宋体" w:eastAsia="宋体" w:hAnsi="MS Mincho" w:cs="宋体"/>
          <w:sz w:val="28"/>
        </w:rPr>
        <w:t>松的游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。班</w:t>
      </w:r>
      <w:r>
        <w:rPr>
          <w:rFonts w:ascii="宋体" w:eastAsia="宋体" w:hAnsi="SimSun" w:cs="宋体"/>
          <w:sz w:val="28"/>
        </w:rPr>
        <w:t>级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幼儿园万圣</w:t>
      </w:r>
      <w:r>
        <w:rPr>
          <w:rFonts w:ascii="宋体" w:eastAsia="宋体" w:hAnsi="SimSun" w:cs="宋体"/>
          <w:i w:val="0"/>
          <w:iCs w:val="0"/>
          <w:sz w:val="28"/>
        </w:rPr>
        <w:t>节</w:t>
      </w:r>
      <w:r>
        <w:rPr>
          <w:rFonts w:ascii="宋体" w:eastAsia="宋体" w:hAnsi="MS Mincho" w:cs="宋体"/>
          <w:i w:val="0"/>
          <w:iCs w:val="0"/>
          <w:sz w:val="28"/>
        </w:rPr>
        <w:t>活</w:t>
      </w:r>
      <w:r>
        <w:rPr>
          <w:rFonts w:ascii="宋体" w:eastAsia="宋体" w:hAnsi="SimSun" w:cs="宋体"/>
          <w:i w:val="0"/>
          <w:iCs w:val="0"/>
          <w:sz w:val="28"/>
        </w:rPr>
        <w:t>动</w:t>
      </w:r>
      <w:r>
        <w:rPr>
          <w:rFonts w:ascii="宋体" w:eastAsia="宋体" w:hAnsi="MS Mincho" w:cs="宋体"/>
          <w:i w:val="0"/>
          <w:iCs w:val="0"/>
          <w:sz w:val="28"/>
        </w:rPr>
        <w:t>方案</w:t>
      </w:r>
      <w:r>
        <w:rPr>
          <w:rFonts w:ascii="宋体" w:eastAsia="宋体" w:hAnsi="Times New Roman" w:cs="宋体"/>
          <w:i w:val="0"/>
          <w:iCs w:val="0"/>
          <w:sz w:val="28"/>
        </w:rPr>
        <w:t>2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第一，万圣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的起源。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西方人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年</w:t>
      </w:r>
      <w:r>
        <w:rPr>
          <w:rFonts w:ascii="宋体" w:eastAsia="宋体" w:cs="宋体"/>
          <w:sz w:val="28"/>
        </w:rPr>
        <w:t>10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31</w:t>
      </w:r>
      <w:r>
        <w:rPr>
          <w:rFonts w:ascii="宋体" w:eastAsia="宋体" w:hAnsi="MS Mincho" w:cs="宋体"/>
          <w:sz w:val="28"/>
        </w:rPr>
        <w:t>日都有一个哈洛温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日，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就是万圣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。众所周知：在万圣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期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多公共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所甚至是家中的院落，都会布置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多装</w:t>
      </w:r>
      <w:r>
        <w:rPr>
          <w:rFonts w:ascii="宋体" w:eastAsia="宋体" w:hAnsi="SimSun" w:cs="宋体"/>
          <w:sz w:val="28"/>
        </w:rPr>
        <w:t>饰</w:t>
      </w:r>
      <w:r>
        <w:rPr>
          <w:rFonts w:ascii="宋体" w:eastAsia="宋体" w:hAnsi="MS Mincho" w:cs="宋体"/>
          <w:sz w:val="28"/>
        </w:rPr>
        <w:t>品，孩子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也会穿上不同的万圣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服</w:t>
      </w:r>
      <w:r>
        <w:rPr>
          <w:rFonts w:ascii="宋体" w:eastAsia="宋体" w:hAnsi="SimSun" w:cs="宋体"/>
          <w:sz w:val="28"/>
        </w:rPr>
        <w:t>饰</w:t>
      </w:r>
      <w:r>
        <w:rPr>
          <w:rFonts w:ascii="宋体" w:eastAsia="宋体" w:hAnsi="MS Mincho" w:cs="宋体"/>
          <w:sz w:val="28"/>
        </w:rPr>
        <w:t>，提着南瓜灯的提</w:t>
      </w:r>
      <w:r>
        <w:rPr>
          <w:rFonts w:ascii="宋体" w:eastAsia="宋体" w:hAnsi="SimSun" w:cs="宋体"/>
          <w:sz w:val="28"/>
        </w:rPr>
        <w:t>篓</w:t>
      </w:r>
      <w:r>
        <w:rPr>
          <w:rFonts w:ascii="宋体" w:eastAsia="宋体" w:hAnsi="MS Mincho" w:cs="宋体"/>
          <w:sz w:val="28"/>
        </w:rPr>
        <w:t>，挨家挨</w:t>
      </w:r>
      <w:r>
        <w:rPr>
          <w:rFonts w:ascii="宋体" w:eastAsia="宋体" w:hAnsi="SimSun" w:cs="宋体"/>
          <w:sz w:val="28"/>
        </w:rPr>
        <w:t>户讨</w:t>
      </w:r>
      <w:r>
        <w:rPr>
          <w:rFonts w:ascii="宋体" w:eastAsia="宋体" w:hAnsi="MS Mincho" w:cs="宋体"/>
          <w:sz w:val="28"/>
        </w:rPr>
        <w:t>糖吃，被称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cs="宋体"/>
          <w:sz w:val="28"/>
        </w:rPr>
        <w:t>“Trickortreat”</w:t>
      </w:r>
      <w:r>
        <w:rPr>
          <w:rFonts w:ascii="宋体" w:eastAsia="宋体" w:hAnsi="MS Mincho" w:cs="宋体"/>
          <w:sz w:val="28"/>
        </w:rPr>
        <w:t>。如今，万圣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在流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至今，已不再有宗教迷信的色彩，它已成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日，也是年</w:t>
      </w:r>
      <w:r>
        <w:rPr>
          <w:rFonts w:ascii="宋体" w:eastAsia="宋体" w:hAnsi="SimSun" w:cs="宋体"/>
          <w:sz w:val="28"/>
        </w:rPr>
        <w:t>轻</w:t>
      </w:r>
      <w:r>
        <w:rPr>
          <w:rFonts w:ascii="宋体" w:eastAsia="宋体" w:hAnsi="MS Mincho" w:cs="宋体"/>
          <w:sz w:val="28"/>
        </w:rPr>
        <w:t>人化</w:t>
      </w:r>
      <w:r>
        <w:rPr>
          <w:rFonts w:ascii="宋体" w:eastAsia="宋体" w:hAnsi="SimSun" w:cs="宋体"/>
          <w:sz w:val="28"/>
        </w:rPr>
        <w:t>妆</w:t>
      </w:r>
      <w:r>
        <w:rPr>
          <w:rFonts w:ascii="宋体" w:eastAsia="宋体" w:hAnsi="MS Mincho" w:cs="宋体"/>
          <w:sz w:val="28"/>
        </w:rPr>
        <w:t>舞会的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日。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第二，万圣</w:t>
      </w:r>
      <w:r>
        <w:rPr>
          <w:rFonts w:ascii="宋体" w:eastAsia="宋体" w:hAnsi="SimSun" w:cs="宋体"/>
          <w:sz w:val="28"/>
        </w:rPr>
        <w:t>节亲</w:t>
      </w:r>
      <w:r>
        <w:rPr>
          <w:rFonts w:ascii="宋体" w:eastAsia="宋体" w:hAnsi="MS Mincho" w:cs="宋体"/>
          <w:sz w:val="28"/>
        </w:rPr>
        <w:t>子教育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比</w:t>
      </w:r>
      <w:r>
        <w:rPr>
          <w:rFonts w:ascii="宋体" w:eastAsia="宋体" w:hAnsi="SimSun" w:cs="宋体"/>
          <w:sz w:val="28"/>
        </w:rPr>
        <w:t>赛时间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20xx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cs="宋体"/>
          <w:sz w:val="28"/>
        </w:rPr>
        <w:t>10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cs="宋体"/>
          <w:sz w:val="28"/>
        </w:rPr>
        <w:t>30</w:t>
      </w:r>
      <w:r>
        <w:rPr>
          <w:rFonts w:ascii="宋体" w:eastAsia="宋体" w:hAnsi="MS Mincho" w:cs="宋体"/>
          <w:sz w:val="28"/>
        </w:rPr>
        <w:t>上午。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事件：外出（待定）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动对</w:t>
      </w:r>
      <w:r>
        <w:rPr>
          <w:rFonts w:ascii="宋体" w:eastAsia="宋体" w:hAnsi="MS Mincho" w:cs="宋体"/>
          <w:sz w:val="28"/>
        </w:rPr>
        <w:t>象：全园幼儿和家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动过</w:t>
      </w:r>
      <w:r>
        <w:rPr>
          <w:rFonts w:ascii="宋体" w:eastAsia="宋体" w:hAnsi="MS Mincho" w:cs="宋体"/>
          <w:sz w:val="28"/>
        </w:rPr>
        <w:t>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</w:t>
      </w:r>
      <w:r>
        <w:rPr>
          <w:rFonts w:ascii="宋体" w:eastAsia="宋体" w:hAnsi="SimSun" w:cs="宋体"/>
          <w:b/>
          <w:bCs/>
          <w:sz w:val="28"/>
        </w:rPr>
        <w:t>亲</w:t>
      </w:r>
      <w:r>
        <w:rPr>
          <w:rFonts w:ascii="宋体" w:eastAsia="宋体" w:hAnsi="MS Mincho" w:cs="宋体"/>
          <w:b/>
          <w:bCs/>
          <w:sz w:val="28"/>
        </w:rPr>
        <w:t>子化</w:t>
      </w:r>
      <w:r>
        <w:rPr>
          <w:rFonts w:ascii="宋体" w:eastAsia="宋体" w:hAnsi="SimSun" w:cs="宋体"/>
          <w:b/>
          <w:bCs/>
          <w:sz w:val="28"/>
        </w:rPr>
        <w:t>妆</w:t>
      </w:r>
      <w:r>
        <w:rPr>
          <w:rFonts w:ascii="宋体" w:eastAsia="宋体" w:hAnsi="MS Mincho" w:cs="宋体"/>
          <w:b/>
          <w:bCs/>
          <w:sz w:val="28"/>
        </w:rPr>
        <w:t>秀。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个班都要求家</w:t>
      </w:r>
      <w:r>
        <w:rPr>
          <w:rFonts w:ascii="宋体" w:eastAsia="宋体" w:hAnsi="SimSun" w:cs="宋体"/>
          <w:sz w:val="28"/>
        </w:rPr>
        <w:t>长为</w:t>
      </w:r>
      <w:r>
        <w:rPr>
          <w:rFonts w:ascii="宋体" w:eastAsia="宋体" w:hAnsi="MS Mincho" w:cs="宋体"/>
          <w:sz w:val="28"/>
        </w:rPr>
        <w:t>孩子提前准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万圣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装扮，可以扮演小天使，小巫婆，小魔</w:t>
      </w:r>
      <w:r>
        <w:rPr>
          <w:rFonts w:ascii="宋体" w:eastAsia="宋体" w:hAnsi="SimSun" w:cs="宋体"/>
          <w:sz w:val="28"/>
        </w:rPr>
        <w:t>术师</w:t>
      </w:r>
      <w:r>
        <w:rPr>
          <w:rFonts w:ascii="宋体" w:eastAsia="宋体" w:hAnsi="MS Mincho" w:cs="宋体"/>
          <w:sz w:val="28"/>
        </w:rPr>
        <w:t>和各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小卡通形象。在</w:t>
      </w:r>
      <w:r>
        <w:rPr>
          <w:rFonts w:ascii="宋体" w:eastAsia="宋体" w:hAnsi="SimSun" w:cs="宋体"/>
          <w:sz w:val="28"/>
        </w:rPr>
        <w:t>现场</w:t>
      </w:r>
      <w:r>
        <w:rPr>
          <w:rFonts w:ascii="宋体" w:eastAsia="宋体" w:hAnsi="MS Mincho" w:cs="宋体"/>
          <w:sz w:val="28"/>
        </w:rPr>
        <w:t>，父母可以先和孩子穿好衣服，然后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孩子化</w:t>
      </w:r>
      <w:r>
        <w:rPr>
          <w:rFonts w:ascii="宋体" w:eastAsia="宋体" w:hAnsi="SimSun" w:cs="宋体"/>
          <w:sz w:val="28"/>
        </w:rPr>
        <w:t>妆</w:t>
      </w:r>
      <w:r>
        <w:rPr>
          <w:rFonts w:ascii="宋体" w:eastAsia="宋体" w:hAnsi="MS Mincho" w:cs="宋体"/>
          <w:sz w:val="28"/>
        </w:rPr>
        <w:t>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也要学会</w:t>
      </w:r>
      <w:r>
        <w:rPr>
          <w:rFonts w:ascii="宋体" w:eastAsia="宋体" w:hAnsi="SimSun" w:cs="宋体"/>
          <w:sz w:val="28"/>
        </w:rPr>
        <w:t>给妈妈</w:t>
      </w:r>
      <w:r>
        <w:rPr>
          <w:rFonts w:ascii="宋体" w:eastAsia="宋体" w:hAnsi="MS Mincho" w:cs="宋体"/>
          <w:sz w:val="28"/>
        </w:rPr>
        <w:t>化</w:t>
      </w:r>
      <w:r>
        <w:rPr>
          <w:rFonts w:ascii="宋体" w:eastAsia="宋体" w:hAnsi="SimSun" w:cs="宋体"/>
          <w:sz w:val="28"/>
        </w:rPr>
        <w:t>妆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父母和孩子的万圣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cs="宋体"/>
          <w:sz w:val="28"/>
        </w:rPr>
        <w:t>PARTY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甲：主持人</w:t>
      </w: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MS Mincho" w:cs="宋体"/>
          <w:sz w:val="28"/>
        </w:rPr>
        <w:t>外教，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乙：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）</w:t>
      </w:r>
      <w:r>
        <w:rPr>
          <w:rFonts w:ascii="宋体" w:eastAsia="宋体" w:hAnsi="SimSun" w:cs="宋体"/>
          <w:sz w:val="28"/>
        </w:rPr>
        <w:t>进场</w:t>
      </w: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个班</w:t>
      </w:r>
      <w:r>
        <w:rPr>
          <w:rFonts w:ascii="宋体" w:eastAsia="宋体" w:hAnsi="SimSun" w:cs="宋体"/>
          <w:sz w:val="28"/>
        </w:rPr>
        <w:t>级统</w:t>
      </w:r>
      <w:r>
        <w:rPr>
          <w:rFonts w:ascii="宋体" w:eastAsia="宋体" w:hAnsi="MS Mincho" w:cs="宋体"/>
          <w:sz w:val="28"/>
        </w:rPr>
        <w:t>都一手</w:t>
      </w:r>
      <w:r>
        <w:rPr>
          <w:rFonts w:ascii="宋体" w:eastAsia="宋体" w:hAnsi="SimSun" w:cs="宋体"/>
          <w:sz w:val="28"/>
        </w:rPr>
        <w:t>牵</w:t>
      </w:r>
      <w:r>
        <w:rPr>
          <w:rFonts w:ascii="宋体" w:eastAsia="宋体" w:hAnsi="MS Mincho" w:cs="宋体"/>
          <w:sz w:val="28"/>
        </w:rPr>
        <w:t>手跟着音</w:t>
      </w:r>
      <w:r>
        <w:rPr>
          <w:rFonts w:ascii="宋体" w:eastAsia="宋体" w:hAnsi="SimSun" w:cs="宋体"/>
          <w:sz w:val="28"/>
        </w:rPr>
        <w:t>乐进场</w:t>
      </w:r>
      <w:r>
        <w:rPr>
          <w:rFonts w:ascii="宋体" w:eastAsia="宋体" w:hAnsi="MS Mincho" w:cs="宋体"/>
          <w:sz w:val="28"/>
        </w:rPr>
        <w:t>，入座）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）所有幼儿都唱万圣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歌曲；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）家用化装模特儿秀（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家一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三、比</w:t>
      </w:r>
      <w:r>
        <w:rPr>
          <w:rFonts w:ascii="宋体" w:eastAsia="宋体" w:hAnsi="SimSun" w:cs="宋体"/>
          <w:b/>
          <w:bCs/>
          <w:sz w:val="28"/>
        </w:rPr>
        <w:t>赛项</w:t>
      </w:r>
      <w:r>
        <w:rPr>
          <w:rFonts w:ascii="宋体" w:eastAsia="宋体" w:hAnsi="MS Mincho" w:cs="宋体"/>
          <w:b/>
          <w:bCs/>
          <w:sz w:val="28"/>
        </w:rPr>
        <w:t>目：运送气球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目目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：培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幼儿与成人合作的能力，培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幼儿平衡意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运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：几个充气不充分的气球，四个跑道（一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一短）。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比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玩法：爸爸和小朋友站在起点，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站在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点，比</w:t>
      </w:r>
      <w:r>
        <w:rPr>
          <w:rFonts w:ascii="宋体" w:eastAsia="宋体" w:hAnsi="SimSun" w:cs="宋体"/>
          <w:sz w:val="28"/>
        </w:rPr>
        <w:t>赛开</w:t>
      </w:r>
      <w:r>
        <w:rPr>
          <w:rFonts w:ascii="宋体" w:eastAsia="宋体" w:hAnsi="MS Mincho" w:cs="宋体"/>
          <w:sz w:val="28"/>
        </w:rPr>
        <w:t>始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，爸爸用嘴将气球吹鼓并打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（不可小于气球</w:t>
      </w:r>
      <w:r>
        <w:rPr>
          <w:rFonts w:ascii="宋体" w:eastAsia="宋体" w:hAnsi="SimSun" w:cs="宋体"/>
          <w:sz w:val="28"/>
        </w:rPr>
        <w:t>样块</w:t>
      </w:r>
      <w:r>
        <w:rPr>
          <w:rFonts w:ascii="宋体" w:eastAsia="宋体" w:hAnsi="MS Mincho" w:cs="宋体"/>
          <w:sz w:val="28"/>
        </w:rPr>
        <w:t>），小朋友拿着爸爸吹。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鼓球跑到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点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，母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接住一只气球，将气球系在一根</w:t>
      </w:r>
      <w:r>
        <w:rPr>
          <w:rFonts w:ascii="宋体" w:eastAsia="宋体" w:hAnsi="SimSun" w:cs="宋体"/>
          <w:sz w:val="28"/>
        </w:rPr>
        <w:t>绳</w:t>
      </w:r>
      <w:r>
        <w:rPr>
          <w:rFonts w:ascii="宋体" w:eastAsia="宋体" w:hAnsi="MS Mincho" w:cs="宋体"/>
          <w:sz w:val="28"/>
        </w:rPr>
        <w:t>子上，游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重</w:t>
      </w:r>
      <w:r>
        <w:rPr>
          <w:rFonts w:ascii="宋体" w:eastAsia="宋体" w:hAnsi="SimSun" w:cs="宋体"/>
          <w:sz w:val="28"/>
        </w:rPr>
        <w:t>复进</w:t>
      </w:r>
      <w:r>
        <w:rPr>
          <w:rFonts w:ascii="宋体" w:eastAsia="宋体" w:hAnsi="MS Mincho" w:cs="宋体"/>
          <w:sz w:val="28"/>
        </w:rPr>
        <w:t>行，在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定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内，以气球数多</w:t>
      </w:r>
      <w:r>
        <w:rPr>
          <w:rFonts w:ascii="宋体" w:eastAsia="宋体" w:hAnsi="SimSun" w:cs="宋体"/>
          <w:sz w:val="28"/>
        </w:rPr>
        <w:t>为胜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比</w:t>
      </w:r>
      <w:r>
        <w:rPr>
          <w:rFonts w:ascii="宋体" w:eastAsia="宋体" w:hAnsi="SimSun" w:cs="宋体"/>
          <w:sz w:val="28"/>
        </w:rPr>
        <w:t>赛规则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、比</w:t>
      </w:r>
      <w:r>
        <w:rPr>
          <w:rFonts w:ascii="宋体" w:eastAsia="宋体" w:hAnsi="SimSun" w:cs="宋体"/>
          <w:sz w:val="28"/>
        </w:rPr>
        <w:t>赛过</w:t>
      </w:r>
      <w:r>
        <w:rPr>
          <w:rFonts w:ascii="宋体" w:eastAsia="宋体" w:hAnsi="MS Mincho" w:cs="宋体"/>
          <w:sz w:val="28"/>
        </w:rPr>
        <w:t>程中气球爆裂或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小无效。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所有的气球都系在一根</w:t>
      </w:r>
      <w:r>
        <w:rPr>
          <w:rFonts w:ascii="宋体" w:eastAsia="宋体" w:hAnsi="SimSun" w:cs="宋体"/>
          <w:sz w:val="28"/>
        </w:rPr>
        <w:t>绳</w:t>
      </w:r>
      <w:r>
        <w:rPr>
          <w:rFonts w:ascii="宋体" w:eastAsia="宋体" w:hAnsi="MS Mincho" w:cs="宋体"/>
          <w:sz w:val="28"/>
        </w:rPr>
        <w:t>索上，</w:t>
      </w:r>
      <w:r>
        <w:rPr>
          <w:rFonts w:ascii="宋体" w:eastAsia="宋体" w:hAnsi="SimSun" w:cs="宋体"/>
          <w:sz w:val="28"/>
        </w:rPr>
        <w:t>绳</w:t>
      </w:r>
      <w:r>
        <w:rPr>
          <w:rFonts w:ascii="宋体" w:eastAsia="宋体" w:hAnsi="MS Mincho" w:cs="宋体"/>
          <w:sz w:val="28"/>
        </w:rPr>
        <w:t>索不能被割断。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动结</w:t>
      </w:r>
      <w:r>
        <w:rPr>
          <w:rFonts w:ascii="宋体" w:eastAsia="宋体" w:hAnsi="MS Mincho" w:cs="宋体"/>
          <w:sz w:val="28"/>
        </w:rPr>
        <w:t>束：</w:t>
      </w:r>
      <w:r>
        <w:rPr>
          <w:rFonts w:ascii="宋体" w:eastAsia="宋体" w:cs="宋体"/>
          <w:sz w:val="28"/>
        </w:rPr>
        <w:t>"trickortreat"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送糖果（</w:t>
      </w:r>
      <w:r>
        <w:rPr>
          <w:rFonts w:ascii="宋体" w:eastAsia="宋体" w:cs="宋体"/>
          <w:sz w:val="28"/>
        </w:rPr>
        <w:t>10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50———————11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00</w:t>
      </w:r>
      <w:r>
        <w:rPr>
          <w:rFonts w:ascii="宋体" w:eastAsia="宋体" w:hAnsi="MS Mincho" w:cs="宋体"/>
          <w:sz w:val="28"/>
        </w:rPr>
        <w:t>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老太婆在指定地点布置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景，准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很多糖果，接受孩子和父母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的要求。孩子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只能站在外面</w:t>
      </w:r>
      <w:r>
        <w:rPr>
          <w:rFonts w:ascii="宋体" w:eastAsia="宋体" w:hAnsi="SimSun" w:cs="宋体"/>
          <w:sz w:val="28"/>
        </w:rPr>
        <w:t>讨</w:t>
      </w:r>
      <w:r>
        <w:rPr>
          <w:rFonts w:ascii="宋体" w:eastAsia="宋体" w:hAnsi="MS Mincho" w:cs="宋体"/>
          <w:sz w:val="28"/>
        </w:rPr>
        <w:t>糖，而且必</w:t>
      </w:r>
      <w:r>
        <w:rPr>
          <w:rFonts w:ascii="宋体" w:eastAsia="宋体" w:hAnsi="SimSun" w:cs="宋体"/>
          <w:sz w:val="28"/>
        </w:rPr>
        <w:t>须让</w:t>
      </w:r>
      <w:r>
        <w:rPr>
          <w:rFonts w:ascii="宋体" w:eastAsia="宋体" w:hAnsi="MS Mincho" w:cs="宋体"/>
          <w:sz w:val="28"/>
        </w:rPr>
        <w:t>父母看到之后才能吃。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幼儿园万圣</w:t>
      </w:r>
      <w:r>
        <w:rPr>
          <w:rFonts w:ascii="宋体" w:eastAsia="宋体" w:hAnsi="SimSun" w:cs="宋体"/>
          <w:i w:val="0"/>
          <w:iCs w:val="0"/>
          <w:sz w:val="28"/>
        </w:rPr>
        <w:t>节</w:t>
      </w:r>
      <w:r>
        <w:rPr>
          <w:rFonts w:ascii="宋体" w:eastAsia="宋体" w:hAnsi="MS Mincho" w:cs="宋体"/>
          <w:i w:val="0"/>
          <w:iCs w:val="0"/>
          <w:sz w:val="28"/>
        </w:rPr>
        <w:t>活</w:t>
      </w:r>
      <w:r>
        <w:rPr>
          <w:rFonts w:ascii="宋体" w:eastAsia="宋体" w:hAnsi="SimSun" w:cs="宋体"/>
          <w:i w:val="0"/>
          <w:iCs w:val="0"/>
          <w:sz w:val="28"/>
        </w:rPr>
        <w:t>动</w:t>
      </w:r>
      <w:r>
        <w:rPr>
          <w:rFonts w:ascii="宋体" w:eastAsia="宋体" w:hAnsi="MS Mincho" w:cs="宋体"/>
          <w:i w:val="0"/>
          <w:iCs w:val="0"/>
          <w:sz w:val="28"/>
        </w:rPr>
        <w:t>方案</w:t>
      </w:r>
      <w:r>
        <w:rPr>
          <w:rFonts w:ascii="宋体" w:eastAsia="宋体" w:hAnsi="Times New Roman" w:cs="宋体"/>
          <w:i w:val="0"/>
          <w:iCs w:val="0"/>
          <w:sz w:val="28"/>
        </w:rPr>
        <w:t>3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年的</w:t>
      </w:r>
      <w:r>
        <w:rPr>
          <w:rFonts w:ascii="宋体" w:eastAsia="宋体" w:cs="宋体"/>
          <w:sz w:val="28"/>
        </w:rPr>
        <w:t>11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日是西方</w:t>
      </w:r>
      <w:r>
        <w:rPr>
          <w:rFonts w:ascii="宋体" w:eastAsia="宋体" w:hAnsi="SimSun" w:cs="宋体"/>
          <w:sz w:val="28"/>
        </w:rPr>
        <w:t>传统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―</w:t>
      </w:r>
      <w:r>
        <w:rPr>
          <w:rFonts w:ascii="宋体" w:eastAsia="宋体" w:hAnsi="MS Mincho" w:cs="宋体"/>
          <w:sz w:val="28"/>
        </w:rPr>
        <w:t>鬼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MS Mincho" w:cs="宋体"/>
          <w:sz w:val="28"/>
        </w:rPr>
        <w:t>万圣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cs="宋体"/>
          <w:sz w:val="28"/>
        </w:rPr>
        <w:t>10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31</w:t>
      </w:r>
      <w:r>
        <w:rPr>
          <w:rFonts w:ascii="宋体" w:eastAsia="宋体" w:hAnsi="MS Mincho" w:cs="宋体"/>
          <w:sz w:val="28"/>
        </w:rPr>
        <w:t>日是万圣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前夕。通常叫做万圣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前夜万圣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是儿童</w:t>
      </w:r>
      <w:r>
        <w:rPr>
          <w:rFonts w:ascii="宋体" w:eastAsia="宋体" w:hAnsi="SimSun" w:cs="宋体"/>
          <w:sz w:val="28"/>
        </w:rPr>
        <w:t>们纵</w:t>
      </w:r>
      <w:r>
        <w:rPr>
          <w:rFonts w:ascii="宋体" w:eastAsia="宋体" w:hAnsi="MS Mincho" w:cs="宋体"/>
          <w:sz w:val="28"/>
        </w:rPr>
        <w:t>情玩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的好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候。它在孩子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眼中，是一个充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神秘色彩的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日。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当万圣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到来，孩子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都会迫不及待地穿上五</w:t>
      </w:r>
      <w:r>
        <w:rPr>
          <w:rFonts w:ascii="宋体" w:eastAsia="宋体" w:hAnsi="SimSun" w:cs="宋体"/>
          <w:sz w:val="28"/>
        </w:rPr>
        <w:t>颜</w:t>
      </w:r>
      <w:r>
        <w:rPr>
          <w:rFonts w:ascii="宋体" w:eastAsia="宋体" w:hAnsi="MS Mincho" w:cs="宋体"/>
          <w:sz w:val="28"/>
        </w:rPr>
        <w:t>六色的化</w:t>
      </w:r>
      <w:r>
        <w:rPr>
          <w:rFonts w:ascii="宋体" w:eastAsia="宋体" w:hAnsi="SimSun" w:cs="宋体"/>
          <w:sz w:val="28"/>
        </w:rPr>
        <w:t>妆</w:t>
      </w:r>
      <w:r>
        <w:rPr>
          <w:rFonts w:ascii="宋体" w:eastAsia="宋体" w:hAnsi="MS Mincho" w:cs="宋体"/>
          <w:sz w:val="28"/>
        </w:rPr>
        <w:t>服，戴上千奇百怪的面具，提着一</w:t>
      </w:r>
      <w:r>
        <w:rPr>
          <w:rFonts w:ascii="宋体" w:eastAsia="宋体" w:hAnsi="SimSun" w:cs="宋体"/>
          <w:sz w:val="28"/>
        </w:rPr>
        <w:t>盏</w:t>
      </w:r>
      <w:r>
        <w:rPr>
          <w:rFonts w:ascii="宋体" w:eastAsia="宋体" w:cs="宋体"/>
          <w:sz w:val="28"/>
        </w:rPr>
        <w:t>―</w:t>
      </w:r>
      <w:r>
        <w:rPr>
          <w:rFonts w:ascii="宋体" w:eastAsia="宋体" w:hAnsi="MS Mincho" w:cs="宋体"/>
          <w:sz w:val="28"/>
        </w:rPr>
        <w:t>杰克灯跑出去玩。参与者都打扮成各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各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cs="宋体"/>
          <w:sz w:val="28"/>
        </w:rPr>
        <w:t>―</w:t>
      </w:r>
      <w:r>
        <w:rPr>
          <w:rFonts w:ascii="宋体" w:eastAsia="宋体" w:hAnsi="MS Mincho" w:cs="宋体"/>
          <w:sz w:val="28"/>
        </w:rPr>
        <w:t>魔鬼的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子，一起参加万圣</w:t>
      </w:r>
      <w:r>
        <w:rPr>
          <w:rFonts w:ascii="宋体" w:eastAsia="宋体" w:hAnsi="SimSun" w:cs="宋体"/>
          <w:sz w:val="28"/>
        </w:rPr>
        <w:t>节庆</w:t>
      </w:r>
      <w:r>
        <w:rPr>
          <w:rFonts w:ascii="宋体" w:eastAsia="宋体" w:hAnsi="MS Mincho" w:cs="宋体"/>
          <w:sz w:val="28"/>
        </w:rPr>
        <w:t>典活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个孩子在做做玩玩中体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着</w:t>
      </w:r>
      <w:r>
        <w:rPr>
          <w:rFonts w:ascii="宋体" w:eastAsia="宋体" w:cs="宋体"/>
          <w:sz w:val="28"/>
        </w:rPr>
        <w:t>―</w:t>
      </w:r>
      <w:r>
        <w:rPr>
          <w:rFonts w:ascii="宋体" w:eastAsia="宋体" w:hAnsi="MS Mincho" w:cs="宋体"/>
          <w:sz w:val="28"/>
        </w:rPr>
        <w:t>万圣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目的：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透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万圣</w:t>
      </w:r>
      <w:r>
        <w:rPr>
          <w:rFonts w:ascii="宋体" w:eastAsia="宋体" w:hAnsi="SimSun" w:cs="宋体"/>
          <w:sz w:val="28"/>
        </w:rPr>
        <w:t>节节庆</w:t>
      </w:r>
      <w:r>
        <w:rPr>
          <w:rFonts w:ascii="宋体" w:eastAsia="宋体" w:hAnsi="MS Mincho" w:cs="宋体"/>
          <w:sz w:val="28"/>
        </w:rPr>
        <w:t>气氛的引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孩子感染跨国文化的异同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并藉由活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并制造机会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孩子可以适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的尽情</w:t>
      </w:r>
      <w:r>
        <w:rPr>
          <w:rFonts w:ascii="宋体" w:eastAsia="宋体" w:hAnsi="SimSun" w:cs="宋体"/>
          <w:sz w:val="28"/>
        </w:rPr>
        <w:t>调</w:t>
      </w:r>
      <w:r>
        <w:rPr>
          <w:rFonts w:ascii="宋体" w:eastAsia="宋体" w:hAnsi="MS Mincho" w:cs="宋体"/>
          <w:sz w:val="28"/>
        </w:rPr>
        <w:t>皮</w:t>
      </w:r>
      <w:r>
        <w:rPr>
          <w:rFonts w:ascii="宋体" w:eastAsia="宋体" w:hAnsi="SimSun" w:cs="宋体"/>
          <w:sz w:val="28"/>
        </w:rPr>
        <w:t>捣</w:t>
      </w:r>
      <w:r>
        <w:rPr>
          <w:rFonts w:ascii="宋体" w:eastAsia="宋体" w:hAnsi="MS Mincho" w:cs="宋体"/>
          <w:sz w:val="28"/>
        </w:rPr>
        <w:t>蛋。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准</w:t>
      </w:r>
      <w:r>
        <w:rPr>
          <w:rFonts w:ascii="宋体" w:eastAsia="宋体" w:hAnsi="SimSun" w:cs="宋体"/>
          <w:b/>
          <w:bCs/>
          <w:sz w:val="28"/>
        </w:rPr>
        <w:t>备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、前期准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述</w:t>
      </w:r>
      <w:r>
        <w:rPr>
          <w:rFonts w:ascii="宋体" w:eastAsia="宋体" w:cs="宋体"/>
          <w:sz w:val="28"/>
        </w:rPr>
        <w:t>―</w:t>
      </w:r>
      <w:r>
        <w:rPr>
          <w:rFonts w:ascii="宋体" w:eastAsia="宋体" w:hAnsi="MS Mincho" w:cs="宋体"/>
          <w:sz w:val="28"/>
        </w:rPr>
        <w:t>万圣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的由来，鼓励家</w:t>
      </w:r>
      <w:r>
        <w:rPr>
          <w:rFonts w:ascii="宋体" w:eastAsia="宋体" w:hAnsi="SimSun" w:cs="宋体"/>
          <w:sz w:val="28"/>
        </w:rPr>
        <w:t>长带动</w:t>
      </w:r>
      <w:r>
        <w:rPr>
          <w:rFonts w:ascii="宋体" w:eastAsia="宋体" w:hAnsi="MS Mincho" w:cs="宋体"/>
          <w:sz w:val="28"/>
        </w:rPr>
        <w:t>幼儿做相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万圣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的服</w:t>
      </w:r>
      <w:r>
        <w:rPr>
          <w:rFonts w:ascii="宋体" w:eastAsia="宋体" w:hAnsi="SimSun" w:cs="宋体"/>
          <w:sz w:val="28"/>
        </w:rPr>
        <w:t>饰</w:t>
      </w:r>
      <w:r>
        <w:rPr>
          <w:rFonts w:ascii="宋体" w:eastAsia="宋体" w:hAnsi="MS Mincho" w:cs="宋体"/>
          <w:sz w:val="28"/>
        </w:rPr>
        <w:t>及面具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境布置：各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各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的面具。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：音响、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筒、音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、主持稿、服装、地毯、</w:t>
      </w:r>
      <w:r>
        <w:rPr>
          <w:rFonts w:ascii="宋体" w:eastAsia="宋体" w:hAnsi="SimSun" w:cs="宋体"/>
          <w:sz w:val="28"/>
        </w:rPr>
        <w:t>奖</w:t>
      </w:r>
      <w:r>
        <w:rPr>
          <w:rFonts w:ascii="宋体" w:eastAsia="宋体" w:hAnsi="MS Mincho" w:cs="宋体"/>
          <w:sz w:val="28"/>
        </w:rPr>
        <w:t>品（糖果）、</w:t>
      </w:r>
      <w:r>
        <w:rPr>
          <w:rFonts w:ascii="宋体" w:eastAsia="宋体" w:hAnsi="SimSun" w:cs="宋体"/>
          <w:sz w:val="28"/>
        </w:rPr>
        <w:t>寻</w:t>
      </w:r>
      <w:r>
        <w:rPr>
          <w:rFonts w:ascii="宋体" w:eastAsia="宋体" w:hAnsi="MS Mincho" w:cs="宋体"/>
          <w:sz w:val="28"/>
        </w:rPr>
        <w:t>宝箱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、宣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外</w:t>
      </w: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SimSun" w:cs="宋体"/>
          <w:sz w:val="28"/>
        </w:rPr>
        <w:t>发传单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贴</w:t>
      </w:r>
      <w:r>
        <w:rPr>
          <w:rFonts w:ascii="宋体" w:eastAsia="宋体" w:hAnsi="MS Mincho" w:cs="宋体"/>
          <w:sz w:val="28"/>
        </w:rPr>
        <w:t>广告、打社区</w:t>
      </w:r>
      <w:r>
        <w:rPr>
          <w:rFonts w:ascii="宋体" w:eastAsia="宋体" w:hAnsi="SimSun" w:cs="宋体"/>
          <w:sz w:val="28"/>
        </w:rPr>
        <w:t>电话</w:t>
      </w:r>
      <w:r>
        <w:rPr>
          <w:rFonts w:ascii="宋体" w:eastAsia="宋体" w:hAnsi="MS Mincho" w:cs="宋体"/>
          <w:sz w:val="28"/>
        </w:rPr>
        <w:t>；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内</w:t>
      </w: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通知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三、人</w:t>
      </w:r>
      <w:r>
        <w:rPr>
          <w:rFonts w:ascii="宋体" w:eastAsia="宋体" w:hAnsi="SimSun" w:cs="宋体"/>
          <w:b/>
          <w:bCs/>
          <w:sz w:val="28"/>
        </w:rPr>
        <w:t>员</w:t>
      </w:r>
      <w:r>
        <w:rPr>
          <w:rFonts w:ascii="宋体" w:eastAsia="宋体" w:hAnsi="MS Mincho" w:cs="宋体"/>
          <w:b/>
          <w:bCs/>
          <w:sz w:val="28"/>
        </w:rPr>
        <w:t>分配：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、万圣</w:t>
      </w:r>
      <w:r>
        <w:rPr>
          <w:rFonts w:ascii="宋体" w:eastAsia="宋体" w:hAnsi="SimSun" w:cs="宋体"/>
          <w:sz w:val="28"/>
        </w:rPr>
        <w:t>节负责</w:t>
      </w:r>
      <w:r>
        <w:rPr>
          <w:rFonts w:ascii="宋体" w:eastAsia="宋体" w:hAnsi="MS Mincho" w:cs="宋体"/>
          <w:sz w:val="28"/>
        </w:rPr>
        <w:t>人：</w:t>
      </w:r>
      <w:r>
        <w:rPr>
          <w:rFonts w:ascii="宋体" w:eastAsia="宋体" w:cs="宋体"/>
          <w:sz w:val="28"/>
        </w:rPr>
        <w:t>***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、材料、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料：</w:t>
      </w:r>
      <w:r>
        <w:rPr>
          <w:rFonts w:ascii="宋体" w:eastAsia="宋体" w:cs="宋体"/>
          <w:sz w:val="28"/>
        </w:rPr>
        <w:t>***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、布置：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境布置：</w:t>
      </w:r>
      <w:r>
        <w:rPr>
          <w:rFonts w:ascii="宋体" w:eastAsia="宋体" w:cs="宋体"/>
          <w:sz w:val="28"/>
        </w:rPr>
        <w:t>***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话剧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***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舞蹈走秀：</w:t>
      </w:r>
      <w:r>
        <w:rPr>
          <w:rFonts w:ascii="宋体" w:eastAsia="宋体" w:cs="宋体"/>
          <w:sz w:val="28"/>
        </w:rPr>
        <w:t>***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、音响、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筒、音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、地毯：</w:t>
      </w:r>
      <w:r>
        <w:rPr>
          <w:rFonts w:ascii="宋体" w:eastAsia="宋体" w:cs="宋体"/>
          <w:sz w:val="28"/>
        </w:rPr>
        <w:t>***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服装：有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目的教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自</w:t>
      </w:r>
      <w:r>
        <w:rPr>
          <w:rFonts w:ascii="宋体" w:eastAsia="宋体" w:hAnsi="SimSun" w:cs="宋体"/>
          <w:sz w:val="28"/>
        </w:rPr>
        <w:t>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发奖</w:t>
      </w:r>
      <w:r>
        <w:rPr>
          <w:rFonts w:ascii="宋体" w:eastAsia="宋体" w:hAnsi="MS Mincho" w:cs="宋体"/>
          <w:sz w:val="28"/>
        </w:rPr>
        <w:t>品：</w:t>
      </w:r>
      <w:r>
        <w:rPr>
          <w:rFonts w:ascii="宋体" w:eastAsia="宋体" w:cs="宋体"/>
          <w:sz w:val="28"/>
        </w:rPr>
        <w:t>***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奖</w:t>
      </w:r>
      <w:r>
        <w:rPr>
          <w:rFonts w:ascii="宋体" w:eastAsia="宋体" w:hAnsi="MS Mincho" w:cs="宋体"/>
          <w:sz w:val="28"/>
        </w:rPr>
        <w:t>品准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***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主持稿：</w:t>
      </w:r>
      <w:r>
        <w:rPr>
          <w:rFonts w:ascii="宋体" w:eastAsia="宋体" w:cs="宋体"/>
          <w:sz w:val="28"/>
        </w:rPr>
        <w:t>***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口登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***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道具准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***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照相：</w:t>
      </w:r>
      <w:r>
        <w:rPr>
          <w:rFonts w:ascii="宋体" w:eastAsia="宋体" w:cs="宋体"/>
          <w:sz w:val="28"/>
        </w:rPr>
        <w:t>***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、打</w:t>
      </w:r>
      <w:r>
        <w:rPr>
          <w:rFonts w:ascii="宋体" w:eastAsia="宋体" w:hAnsi="SimSun" w:cs="宋体"/>
          <w:sz w:val="28"/>
        </w:rPr>
        <w:t>电话</w:t>
      </w:r>
      <w:r>
        <w:rPr>
          <w:rFonts w:ascii="宋体" w:eastAsia="宋体" w:hAnsi="MS Mincho" w:cs="宋体"/>
          <w:sz w:val="28"/>
        </w:rPr>
        <w:t>（社区）：</w:t>
      </w:r>
      <w:r>
        <w:rPr>
          <w:rFonts w:ascii="宋体" w:eastAsia="宋体" w:cs="宋体"/>
          <w:sz w:val="28"/>
        </w:rPr>
        <w:t>***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写广告：</w:t>
      </w:r>
      <w:r>
        <w:rPr>
          <w:rFonts w:ascii="宋体" w:eastAsia="宋体" w:cs="宋体"/>
          <w:sz w:val="28"/>
        </w:rPr>
        <w:t>***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发传单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***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演出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8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20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流程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、主持人介</w:t>
      </w:r>
      <w:r>
        <w:rPr>
          <w:rFonts w:ascii="宋体" w:eastAsia="宋体" w:hAnsi="SimSun" w:cs="宋体"/>
          <w:sz w:val="28"/>
        </w:rPr>
        <w:t>绍</w:t>
      </w:r>
      <w:r>
        <w:rPr>
          <w:rFonts w:ascii="宋体" w:eastAsia="宋体" w:hAnsi="MS Mincho" w:cs="宋体"/>
          <w:sz w:val="28"/>
        </w:rPr>
        <w:t>万圣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的含</w:t>
      </w:r>
      <w:r>
        <w:rPr>
          <w:rFonts w:ascii="宋体" w:eastAsia="宋体" w:hAnsi="SimSun" w:cs="宋体"/>
          <w:sz w:val="28"/>
        </w:rPr>
        <w:t>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、教</w:t>
      </w:r>
      <w:r>
        <w:rPr>
          <w:rFonts w:ascii="宋体" w:eastAsia="宋体" w:hAnsi="SimSun" w:cs="宋体"/>
          <w:sz w:val="28"/>
        </w:rPr>
        <w:t>师开场</w:t>
      </w:r>
      <w:r>
        <w:rPr>
          <w:rFonts w:ascii="宋体" w:eastAsia="宋体" w:hAnsi="MS Mincho" w:cs="宋体"/>
          <w:sz w:val="28"/>
        </w:rPr>
        <w:t>舞蹈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走秀，幼儿走秀（教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做出邀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作）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、教</w:t>
      </w:r>
      <w:r>
        <w:rPr>
          <w:rFonts w:ascii="宋体" w:eastAsia="宋体" w:hAnsi="SimSun" w:cs="宋体"/>
          <w:sz w:val="28"/>
        </w:rPr>
        <w:t>师话剧</w:t>
      </w:r>
      <w:r>
        <w:rPr>
          <w:rFonts w:ascii="宋体" w:eastAsia="宋体" w:hAnsi="MS Mincho" w:cs="宋体"/>
          <w:sz w:val="28"/>
        </w:rPr>
        <w:t>表演（万圣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的由来）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、孩子才</w:t>
      </w:r>
      <w:r>
        <w:rPr>
          <w:rFonts w:ascii="宋体" w:eastAsia="宋体" w:hAnsi="SimSun" w:cs="宋体"/>
          <w:sz w:val="28"/>
        </w:rPr>
        <w:t>艺</w:t>
      </w:r>
      <w:r>
        <w:rPr>
          <w:rFonts w:ascii="宋体" w:eastAsia="宋体" w:hAnsi="MS Mincho" w:cs="宋体"/>
          <w:sz w:val="28"/>
        </w:rPr>
        <w:t>展示（各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形式，孩子的才</w:t>
      </w:r>
      <w:r>
        <w:rPr>
          <w:rFonts w:ascii="宋体" w:eastAsia="宋体" w:hAnsi="SimSun" w:cs="宋体"/>
          <w:sz w:val="28"/>
        </w:rPr>
        <w:t>艺</w:t>
      </w:r>
      <w:r>
        <w:rPr>
          <w:rFonts w:ascii="宋体" w:eastAsia="宋体" w:hAnsi="MS Mincho" w:cs="宋体"/>
          <w:sz w:val="28"/>
        </w:rPr>
        <w:t>展示、家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的才</w:t>
      </w:r>
      <w:r>
        <w:rPr>
          <w:rFonts w:ascii="宋体" w:eastAsia="宋体" w:hAnsi="SimSun" w:cs="宋体"/>
          <w:sz w:val="28"/>
        </w:rPr>
        <w:t>艺</w:t>
      </w:r>
      <w:r>
        <w:rPr>
          <w:rFonts w:ascii="宋体" w:eastAsia="宋体" w:hAnsi="MS Mincho" w:cs="宋体"/>
          <w:sz w:val="28"/>
        </w:rPr>
        <w:t>展示均可）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―</w:t>
      </w:r>
      <w:r>
        <w:rPr>
          <w:rFonts w:ascii="宋体" w:eastAsia="宋体" w:hAnsi="MS Mincho" w:cs="宋体"/>
          <w:sz w:val="28"/>
        </w:rPr>
        <w:t>万圣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子游</w:t>
      </w:r>
      <w:r>
        <w:rPr>
          <w:rFonts w:ascii="宋体" w:eastAsia="宋体" w:hAnsi="SimSun" w:cs="宋体"/>
          <w:sz w:val="28"/>
        </w:rPr>
        <w:t>戏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7</w:t>
      </w:r>
      <w:r>
        <w:rPr>
          <w:rFonts w:ascii="宋体" w:eastAsia="宋体" w:hAnsi="MS Mincho" w:cs="宋体"/>
          <w:sz w:val="28"/>
        </w:rPr>
        <w:t>、兔子舞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束：音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、面具（</w:t>
      </w:r>
      <w:r>
        <w:rPr>
          <w:rFonts w:ascii="宋体" w:eastAsia="宋体" w:hAnsi="SimSun" w:cs="宋体"/>
          <w:sz w:val="28"/>
        </w:rPr>
        <w:t>带动</w:t>
      </w:r>
      <w:r>
        <w:rPr>
          <w:rFonts w:ascii="宋体" w:eastAsia="宋体" w:hAnsi="MS Mincho" w:cs="宋体"/>
          <w:sz w:val="28"/>
        </w:rPr>
        <w:t>全园的孩子和家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）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幼儿园万圣</w:t>
      </w:r>
      <w:r>
        <w:rPr>
          <w:rFonts w:ascii="宋体" w:eastAsia="宋体" w:hAnsi="SimSun" w:cs="宋体"/>
          <w:i w:val="0"/>
          <w:iCs w:val="0"/>
          <w:sz w:val="28"/>
        </w:rPr>
        <w:t>节</w:t>
      </w:r>
      <w:r>
        <w:rPr>
          <w:rFonts w:ascii="宋体" w:eastAsia="宋体" w:hAnsi="MS Mincho" w:cs="宋体"/>
          <w:i w:val="0"/>
          <w:iCs w:val="0"/>
          <w:sz w:val="28"/>
        </w:rPr>
        <w:t>活</w:t>
      </w:r>
      <w:r>
        <w:rPr>
          <w:rFonts w:ascii="宋体" w:eastAsia="宋体" w:hAnsi="SimSun" w:cs="宋体"/>
          <w:i w:val="0"/>
          <w:iCs w:val="0"/>
          <w:sz w:val="28"/>
        </w:rPr>
        <w:t>动</w:t>
      </w:r>
      <w:r>
        <w:rPr>
          <w:rFonts w:ascii="宋体" w:eastAsia="宋体" w:hAnsi="MS Mincho" w:cs="宋体"/>
          <w:i w:val="0"/>
          <w:iCs w:val="0"/>
          <w:sz w:val="28"/>
        </w:rPr>
        <w:t>方案</w:t>
      </w:r>
      <w:r>
        <w:rPr>
          <w:rFonts w:ascii="宋体" w:eastAsia="宋体" w:hAnsi="Times New Roman" w:cs="宋体"/>
          <w:i w:val="0"/>
          <w:iCs w:val="0"/>
          <w:sz w:val="28"/>
        </w:rPr>
        <w:t>4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20xx</w:t>
      </w:r>
      <w:r>
        <w:rPr>
          <w:rFonts w:ascii="宋体" w:eastAsia="宋体" w:hAnsi="MS Mincho" w:cs="宋体"/>
          <w:sz w:val="28"/>
        </w:rPr>
        <w:t>年</w:t>
      </w:r>
      <w:r>
        <w:rPr>
          <w:rFonts w:ascii="宋体" w:eastAsia="宋体" w:cs="宋体"/>
          <w:sz w:val="28"/>
        </w:rPr>
        <w:t>10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29</w:t>
      </w:r>
      <w:r>
        <w:rPr>
          <w:rFonts w:ascii="宋体" w:eastAsia="宋体" w:hAnsi="MS Mincho" w:cs="宋体"/>
          <w:sz w:val="28"/>
        </w:rPr>
        <w:t>日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周五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下午</w:t>
      </w:r>
      <w:r>
        <w:rPr>
          <w:rFonts w:ascii="宋体" w:eastAsia="宋体" w:cs="宋体"/>
          <w:sz w:val="28"/>
        </w:rPr>
        <w:t>15:00-16:30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地点：幼儿园操</w:t>
      </w:r>
      <w:r>
        <w:rPr>
          <w:rFonts w:ascii="宋体" w:eastAsia="宋体" w:hAnsi="SimSun" w:cs="宋体"/>
          <w:sz w:val="28"/>
        </w:rPr>
        <w:t>场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流程：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在家和孩子一起制作万圣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南瓜灯，周五早上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来幼儿园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、周五下午</w:t>
      </w:r>
      <w:r>
        <w:rPr>
          <w:rFonts w:ascii="宋体" w:eastAsia="宋体" w:cs="宋体"/>
          <w:sz w:val="28"/>
        </w:rPr>
        <w:t>15:00―15:30</w:t>
      </w:r>
      <w:r>
        <w:rPr>
          <w:rFonts w:ascii="宋体" w:eastAsia="宋体" w:hAnsi="MS Mincho" w:cs="宋体"/>
          <w:sz w:val="28"/>
        </w:rPr>
        <w:t>，家</w:t>
      </w:r>
      <w:r>
        <w:rPr>
          <w:rFonts w:ascii="宋体" w:eastAsia="宋体" w:hAnsi="SimSun" w:cs="宋体"/>
          <w:sz w:val="28"/>
        </w:rPr>
        <w:t>长现场</w:t>
      </w:r>
      <w:r>
        <w:rPr>
          <w:rFonts w:ascii="宋体" w:eastAsia="宋体" w:hAnsi="MS Mincho" w:cs="宋体"/>
          <w:sz w:val="28"/>
        </w:rPr>
        <w:t>制作面具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自己的孩子，老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材料：卡</w:t>
      </w:r>
      <w:r>
        <w:rPr>
          <w:rFonts w:ascii="宋体" w:eastAsia="宋体" w:hAnsi="SimSun" w:cs="宋体"/>
          <w:sz w:val="28"/>
        </w:rPr>
        <w:t>纸</w:t>
      </w:r>
      <w:r>
        <w:rPr>
          <w:rFonts w:ascii="宋体" w:eastAsia="宋体" w:hAnsi="MS Mincho" w:cs="宋体"/>
          <w:sz w:val="28"/>
        </w:rPr>
        <w:t>，彩</w:t>
      </w:r>
      <w:r>
        <w:rPr>
          <w:rFonts w:ascii="宋体" w:eastAsia="宋体" w:hAnsi="SimSun" w:cs="宋体"/>
          <w:sz w:val="28"/>
        </w:rPr>
        <w:t>带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、和家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制作面具同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，孩子</w:t>
      </w:r>
      <w:r>
        <w:rPr>
          <w:rFonts w:ascii="宋体" w:eastAsia="宋体" w:hAnsi="SimSun" w:cs="宋体"/>
          <w:sz w:val="28"/>
        </w:rPr>
        <w:t>现场脸</w:t>
      </w:r>
      <w:r>
        <w:rPr>
          <w:rFonts w:ascii="宋体" w:eastAsia="宋体" w:hAnsi="MS Mincho" w:cs="宋体"/>
          <w:sz w:val="28"/>
        </w:rPr>
        <w:t>部彩</w:t>
      </w:r>
      <w:r>
        <w:rPr>
          <w:rFonts w:ascii="宋体" w:eastAsia="宋体" w:hAnsi="SimSun" w:cs="宋体"/>
          <w:sz w:val="28"/>
        </w:rPr>
        <w:t>绘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、孩子跟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索要糖果。（</w:t>
      </w:r>
      <w:r>
        <w:rPr>
          <w:rFonts w:ascii="宋体" w:eastAsia="宋体" w:cs="宋体"/>
          <w:sz w:val="28"/>
        </w:rPr>
        <w:t>15</w:t>
      </w:r>
      <w:r>
        <w:rPr>
          <w:rFonts w:ascii="宋体" w:eastAsia="宋体" w:hAnsi="MS Mincho" w:cs="宋体"/>
          <w:sz w:val="28"/>
        </w:rPr>
        <w:t>分</w:t>
      </w:r>
      <w:r>
        <w:rPr>
          <w:rFonts w:ascii="宋体" w:eastAsia="宋体" w:hAnsi="SimSun" w:cs="宋体"/>
          <w:sz w:val="28"/>
        </w:rPr>
        <w:t>钟</w:t>
      </w:r>
      <w:r>
        <w:rPr>
          <w:rFonts w:ascii="宋体" w:eastAsia="宋体" w:hAnsi="MS Mincho" w:cs="宋体"/>
          <w:sz w:val="28"/>
        </w:rPr>
        <w:t>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（主要是培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孩子礼貌用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的使用和感受万圣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的气氛）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和孩子一起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子游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互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（游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如下）（</w:t>
      </w:r>
      <w:r>
        <w:rPr>
          <w:rFonts w:ascii="宋体" w:eastAsia="宋体" w:cs="宋体"/>
          <w:sz w:val="28"/>
        </w:rPr>
        <w:t>40</w:t>
      </w:r>
      <w:r>
        <w:rPr>
          <w:rFonts w:ascii="宋体" w:eastAsia="宋体" w:hAnsi="MS Mincho" w:cs="宋体"/>
          <w:sz w:val="28"/>
        </w:rPr>
        <w:t>分</w:t>
      </w:r>
      <w:r>
        <w:rPr>
          <w:rFonts w:ascii="宋体" w:eastAsia="宋体" w:hAnsi="SimSun" w:cs="宋体"/>
          <w:sz w:val="28"/>
        </w:rPr>
        <w:t>钟</w:t>
      </w:r>
      <w:r>
        <w:rPr>
          <w:rFonts w:ascii="宋体" w:eastAsia="宋体" w:hAnsi="MS Mincho" w:cs="宋体"/>
          <w:sz w:val="28"/>
        </w:rPr>
        <w:t>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、大家一起拍照留影，</w:t>
      </w:r>
      <w:r>
        <w:rPr>
          <w:rFonts w:ascii="宋体" w:eastAsia="宋体" w:hAnsi="SimSun" w:cs="宋体"/>
          <w:sz w:val="28"/>
        </w:rPr>
        <w:t>记录这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忘的瞬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要求：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、所有的小朋友的家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都要参加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提前准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好南瓜灯，周五早上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回来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、愿意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小朋友准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万圣</w:t>
      </w:r>
      <w:r>
        <w:rPr>
          <w:rFonts w:ascii="宋体" w:eastAsia="宋体" w:hAnsi="SimSun" w:cs="宋体"/>
          <w:sz w:val="28"/>
        </w:rPr>
        <w:t>节节</w:t>
      </w:r>
      <w:r>
        <w:rPr>
          <w:rFonts w:ascii="宋体" w:eastAsia="宋体" w:hAnsi="MS Mincho" w:cs="宋体"/>
          <w:sz w:val="28"/>
        </w:rPr>
        <w:t>日服装的家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可自行准</w:t>
      </w:r>
      <w:r>
        <w:rPr>
          <w:rFonts w:ascii="宋体" w:eastAsia="宋体" w:hAnsi="SimSun" w:cs="宋体"/>
          <w:sz w:val="28"/>
        </w:rPr>
        <w:t>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糖果至少</w:t>
      </w:r>
      <w:r>
        <w:rPr>
          <w:rFonts w:ascii="宋体" w:eastAsia="宋体" w:cs="宋体"/>
          <w:sz w:val="28"/>
        </w:rPr>
        <w:t>30</w:t>
      </w:r>
      <w:r>
        <w:rPr>
          <w:rFonts w:ascii="宋体" w:eastAsia="宋体" w:hAnsi="SimSun" w:cs="宋体"/>
          <w:sz w:val="28"/>
        </w:rPr>
        <w:t>块</w:t>
      </w:r>
      <w:r>
        <w:rPr>
          <w:rFonts w:ascii="宋体" w:eastAsia="宋体" w:hAnsi="MS Mincho" w:cs="宋体"/>
          <w:sz w:val="28"/>
        </w:rPr>
        <w:t>，因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班内</w:t>
      </w:r>
      <w:r>
        <w:rPr>
          <w:rFonts w:ascii="宋体" w:eastAsia="宋体" w:cs="宋体"/>
          <w:sz w:val="28"/>
        </w:rPr>
        <w:t>27</w:t>
      </w:r>
      <w:r>
        <w:rPr>
          <w:rFonts w:ascii="宋体" w:eastAsia="宋体" w:hAnsi="MS Mincho" w:cs="宋体"/>
          <w:sz w:val="28"/>
        </w:rPr>
        <w:t>个小朋友，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个老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哦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交</w:t>
      </w: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元材料</w:t>
      </w:r>
      <w:r>
        <w:rPr>
          <w:rFonts w:ascii="宋体" w:eastAsia="宋体" w:hAnsi="SimSun" w:cs="宋体"/>
          <w:sz w:val="28"/>
        </w:rPr>
        <w:t>费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告知</w:t>
      </w:r>
      <w:r>
        <w:rPr>
          <w:rFonts w:ascii="宋体" w:eastAsia="宋体" w:cs="宋体"/>
          <w:sz w:val="28"/>
        </w:rPr>
        <w:t>QQ</w:t>
      </w:r>
      <w:r>
        <w:rPr>
          <w:rFonts w:ascii="宋体" w:eastAsia="宋体" w:hAnsi="MS Mincho" w:cs="宋体"/>
          <w:sz w:val="28"/>
        </w:rPr>
        <w:t>号，以便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系沟通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游</w:t>
      </w:r>
      <w:r>
        <w:rPr>
          <w:rFonts w:ascii="宋体" w:eastAsia="宋体" w:hAnsi="SimSun" w:cs="宋体"/>
          <w:b/>
          <w:bCs/>
          <w:sz w:val="28"/>
        </w:rPr>
        <w:t>戏</w:t>
      </w:r>
      <w:r>
        <w:rPr>
          <w:rFonts w:ascii="宋体" w:eastAsia="宋体" w:hAnsi="MS Mincho" w:cs="宋体"/>
          <w:b/>
          <w:bCs/>
          <w:sz w:val="28"/>
        </w:rPr>
        <w:t>方案：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MS Mincho" w:cs="宋体"/>
          <w:sz w:val="28"/>
        </w:rPr>
        <w:t>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：木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人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玩法：幼儿与家</w:t>
      </w:r>
      <w:r>
        <w:rPr>
          <w:rFonts w:ascii="宋体" w:eastAsia="宋体" w:hAnsi="SimSun" w:cs="宋体"/>
          <w:sz w:val="28"/>
        </w:rPr>
        <w:t>长组</w:t>
      </w:r>
      <w:r>
        <w:rPr>
          <w:rFonts w:ascii="宋体" w:eastAsia="宋体" w:hAnsi="MS Mincho" w:cs="宋体"/>
          <w:sz w:val="28"/>
        </w:rPr>
        <w:t>成一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跳舞，指</w:t>
      </w:r>
      <w:r>
        <w:rPr>
          <w:rFonts w:ascii="宋体" w:eastAsia="宋体" w:hAnsi="SimSun" w:cs="宋体"/>
          <w:sz w:val="28"/>
        </w:rPr>
        <w:t>挥</w:t>
      </w:r>
      <w:r>
        <w:rPr>
          <w:rFonts w:ascii="宋体" w:eastAsia="宋体" w:hAnsi="MS Mincho" w:cs="宋体"/>
          <w:sz w:val="28"/>
        </w:rPr>
        <w:t>者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cs="宋体"/>
          <w:sz w:val="28"/>
        </w:rPr>
        <w:t>“1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木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人，停！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这时</w:t>
      </w:r>
      <w:r>
        <w:rPr>
          <w:rFonts w:ascii="宋体" w:eastAsia="宋体" w:hAnsi="MS Mincho" w:cs="宋体"/>
          <w:sz w:val="28"/>
        </w:rPr>
        <w:t>保持当</w:t>
      </w:r>
      <w:r>
        <w:rPr>
          <w:rFonts w:ascii="宋体" w:eastAsia="宋体" w:hAnsi="SimSun" w:cs="宋体"/>
          <w:sz w:val="28"/>
        </w:rPr>
        <w:t>时动</w:t>
      </w:r>
      <w:r>
        <w:rPr>
          <w:rFonts w:ascii="宋体" w:eastAsia="宋体" w:hAnsi="MS Mincho" w:cs="宋体"/>
          <w:sz w:val="28"/>
        </w:rPr>
        <w:t>作不能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谁动谁</w:t>
      </w:r>
      <w:r>
        <w:rPr>
          <w:rFonts w:ascii="宋体" w:eastAsia="宋体" w:hAnsi="MS Mincho" w:cs="宋体"/>
          <w:sz w:val="28"/>
        </w:rPr>
        <w:t>就被淘汰，</w:t>
      </w:r>
      <w:r>
        <w:rPr>
          <w:rFonts w:ascii="宋体" w:eastAsia="宋体" w:hAnsi="SimSun" w:cs="宋体"/>
          <w:sz w:val="28"/>
        </w:rPr>
        <w:t>获胜</w:t>
      </w:r>
      <w:r>
        <w:rPr>
          <w:rFonts w:ascii="宋体" w:eastAsia="宋体" w:hAnsi="MS Mincho" w:cs="宋体"/>
          <w:sz w:val="28"/>
        </w:rPr>
        <w:t>者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得小南瓜</w:t>
      </w:r>
      <w:r>
        <w:rPr>
          <w:rFonts w:ascii="宋体" w:eastAsia="宋体" w:hAnsi="SimSun" w:cs="宋体"/>
          <w:sz w:val="28"/>
        </w:rPr>
        <w:t>贴纸奖</w:t>
      </w:r>
      <w:r>
        <w:rPr>
          <w:rFonts w:ascii="宋体" w:eastAsia="宋体" w:hAnsi="MS Mincho" w:cs="宋体"/>
          <w:sz w:val="28"/>
        </w:rPr>
        <w:t>励。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MS Mincho" w:cs="宋体"/>
          <w:sz w:val="28"/>
        </w:rPr>
        <w:t>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夹纸</w:t>
      </w:r>
      <w:r>
        <w:rPr>
          <w:rFonts w:ascii="宋体" w:eastAsia="宋体" w:hAnsi="MS Mincho" w:cs="宋体"/>
          <w:sz w:val="28"/>
        </w:rPr>
        <w:t>球接力</w:t>
      </w:r>
      <w:r>
        <w:rPr>
          <w:rFonts w:ascii="宋体" w:eastAsia="宋体" w:hAnsi="SimSun" w:cs="宋体"/>
          <w:sz w:val="28"/>
        </w:rPr>
        <w:t>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玩法：将人群分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两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。孩子的腿</w:t>
      </w:r>
      <w:r>
        <w:rPr>
          <w:rFonts w:ascii="宋体" w:eastAsia="宋体" w:hAnsi="SimSun" w:cs="宋体"/>
          <w:sz w:val="28"/>
        </w:rPr>
        <w:t>间夹</w:t>
      </w:r>
      <w:r>
        <w:rPr>
          <w:rFonts w:ascii="宋体" w:eastAsia="宋体" w:hAnsi="MS Mincho" w:cs="宋体"/>
          <w:sz w:val="28"/>
        </w:rPr>
        <w:t>着用</w:t>
      </w:r>
      <w:r>
        <w:rPr>
          <w:rFonts w:ascii="宋体" w:eastAsia="宋体" w:hAnsi="SimSun" w:cs="宋体"/>
          <w:sz w:val="28"/>
        </w:rPr>
        <w:t>报纸</w:t>
      </w:r>
      <w:r>
        <w:rPr>
          <w:rFonts w:ascii="宋体" w:eastAsia="宋体" w:hAnsi="MS Mincho" w:cs="宋体"/>
          <w:sz w:val="28"/>
        </w:rPr>
        <w:t>做成的</w:t>
      </w:r>
      <w:r>
        <w:rPr>
          <w:rFonts w:ascii="宋体" w:eastAsia="宋体" w:hAnsi="SimSun" w:cs="宋体"/>
          <w:sz w:val="28"/>
        </w:rPr>
        <w:t>纸</w:t>
      </w:r>
      <w:r>
        <w:rPr>
          <w:rFonts w:ascii="宋体" w:eastAsia="宋体" w:hAnsi="MS Mincho" w:cs="宋体"/>
          <w:sz w:val="28"/>
        </w:rPr>
        <w:t>球，家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抱着孩子从</w:t>
      </w:r>
      <w:r>
        <w:rPr>
          <w:rFonts w:ascii="宋体" w:eastAsia="宋体" w:cs="宋体"/>
          <w:sz w:val="28"/>
        </w:rPr>
        <w:t>A</w:t>
      </w:r>
      <w:r>
        <w:rPr>
          <w:rFonts w:ascii="宋体" w:eastAsia="宋体" w:hAnsi="MS Mincho" w:cs="宋体"/>
          <w:sz w:val="28"/>
        </w:rPr>
        <w:t>点跑至</w:t>
      </w:r>
      <w:r>
        <w:rPr>
          <w:rFonts w:ascii="宋体" w:eastAsia="宋体" w:cs="宋体"/>
          <w:sz w:val="28"/>
        </w:rPr>
        <w:t>B</w:t>
      </w:r>
      <w:r>
        <w:rPr>
          <w:rFonts w:ascii="宋体" w:eastAsia="宋体" w:hAnsi="MS Mincho" w:cs="宋体"/>
          <w:sz w:val="28"/>
        </w:rPr>
        <w:t>点，再从</w:t>
      </w:r>
      <w:r>
        <w:rPr>
          <w:rFonts w:ascii="宋体" w:eastAsia="宋体" w:cs="宋体"/>
          <w:sz w:val="28"/>
        </w:rPr>
        <w:t>B</w:t>
      </w:r>
      <w:r>
        <w:rPr>
          <w:rFonts w:ascii="宋体" w:eastAsia="宋体" w:hAnsi="MS Mincho" w:cs="宋体"/>
          <w:sz w:val="28"/>
        </w:rPr>
        <w:t>点返回至</w:t>
      </w:r>
      <w:r>
        <w:rPr>
          <w:rFonts w:ascii="宋体" w:eastAsia="宋体" w:cs="宋体"/>
          <w:sz w:val="28"/>
        </w:rPr>
        <w:t>A</w:t>
      </w:r>
      <w:r>
        <w:rPr>
          <w:rFonts w:ascii="宋体" w:eastAsia="宋体" w:hAnsi="MS Mincho" w:cs="宋体"/>
          <w:sz w:val="28"/>
        </w:rPr>
        <w:t>点，下一个家庭</w:t>
      </w:r>
      <w:r>
        <w:rPr>
          <w:rFonts w:ascii="宋体" w:eastAsia="宋体" w:hAnsi="SimSun" w:cs="宋体"/>
          <w:sz w:val="28"/>
        </w:rPr>
        <w:t>继续</w:t>
      </w:r>
      <w:r>
        <w:rPr>
          <w:rFonts w:ascii="宋体" w:eastAsia="宋体" w:hAnsi="MS Mincho" w:cs="宋体"/>
          <w:sz w:val="28"/>
        </w:rPr>
        <w:t>，直至两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完成。两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先到者</w:t>
      </w:r>
      <w:r>
        <w:rPr>
          <w:rFonts w:ascii="宋体" w:eastAsia="宋体" w:hAnsi="SimSun" w:cs="宋体"/>
          <w:sz w:val="28"/>
        </w:rPr>
        <w:t>为胜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获胜</w:t>
      </w:r>
      <w:r>
        <w:rPr>
          <w:rFonts w:ascii="宋体" w:eastAsia="宋体" w:hAnsi="MS Mincho" w:cs="宋体"/>
          <w:sz w:val="28"/>
        </w:rPr>
        <w:t>者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得小南瓜</w:t>
      </w:r>
      <w:r>
        <w:rPr>
          <w:rFonts w:ascii="宋体" w:eastAsia="宋体" w:hAnsi="SimSun" w:cs="宋体"/>
          <w:sz w:val="28"/>
        </w:rPr>
        <w:t>贴纸奖</w:t>
      </w:r>
      <w:r>
        <w:rPr>
          <w:rFonts w:ascii="宋体" w:eastAsia="宋体" w:hAnsi="MS Mincho" w:cs="宋体"/>
          <w:sz w:val="28"/>
        </w:rPr>
        <w:t>励。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3.</w:t>
      </w:r>
      <w:r>
        <w:rPr>
          <w:rFonts w:ascii="宋体" w:eastAsia="宋体" w:hAnsi="MS Mincho" w:cs="宋体"/>
          <w:sz w:val="28"/>
        </w:rPr>
        <w:t>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：占椅子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玩法：家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手抱幼儿，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着椅子站好，播放音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，家</w:t>
      </w:r>
      <w:r>
        <w:rPr>
          <w:rFonts w:ascii="宋体" w:eastAsia="宋体" w:hAnsi="SimSun" w:cs="宋体"/>
          <w:sz w:val="28"/>
        </w:rPr>
        <w:t>长围</w:t>
      </w:r>
      <w:r>
        <w:rPr>
          <w:rFonts w:ascii="宋体" w:eastAsia="宋体" w:hAnsi="MS Mincho" w:cs="宋体"/>
          <w:sz w:val="28"/>
        </w:rPr>
        <w:t>着椅子按逆</w:t>
      </w:r>
      <w:r>
        <w:rPr>
          <w:rFonts w:ascii="宋体" w:eastAsia="宋体" w:hAnsi="SimSun" w:cs="宋体"/>
          <w:sz w:val="28"/>
        </w:rPr>
        <w:t>时针</w:t>
      </w:r>
      <w:r>
        <w:rPr>
          <w:rFonts w:ascii="宋体" w:eastAsia="宋体" w:hAnsi="MS Mincho" w:cs="宋体"/>
          <w:sz w:val="28"/>
        </w:rPr>
        <w:t>方向</w:t>
      </w:r>
      <w:r>
        <w:rPr>
          <w:rFonts w:ascii="宋体" w:eastAsia="宋体" w:hAnsi="SimSun" w:cs="宋体"/>
          <w:sz w:val="28"/>
        </w:rPr>
        <w:t>转</w:t>
      </w:r>
      <w:r>
        <w:rPr>
          <w:rFonts w:ascii="宋体" w:eastAsia="宋体" w:hAnsi="MS Mincho" w:cs="宋体"/>
          <w:sz w:val="28"/>
        </w:rPr>
        <w:t>，音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停后，没有占到椅子的家庭退出游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，然后去掉一</w:t>
      </w:r>
      <w:r>
        <w:rPr>
          <w:rFonts w:ascii="宋体" w:eastAsia="宋体" w:hAnsi="SimSun" w:cs="宋体"/>
          <w:sz w:val="28"/>
        </w:rPr>
        <w:t>张</w:t>
      </w:r>
      <w:r>
        <w:rPr>
          <w:rFonts w:ascii="宋体" w:eastAsia="宋体" w:hAnsi="MS Mincho" w:cs="宋体"/>
          <w:sz w:val="28"/>
        </w:rPr>
        <w:t>椅子，游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再次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行，最后留在座位上的家庭</w:t>
      </w:r>
      <w:r>
        <w:rPr>
          <w:rFonts w:ascii="宋体" w:eastAsia="宋体" w:hAnsi="SimSun" w:cs="宋体"/>
          <w:sz w:val="28"/>
        </w:rPr>
        <w:t>为胜</w:t>
      </w:r>
      <w:r>
        <w:rPr>
          <w:rFonts w:ascii="宋体" w:eastAsia="宋体" w:hAnsi="MS Mincho" w:cs="宋体"/>
          <w:sz w:val="28"/>
        </w:rPr>
        <w:t>利者。</w:t>
      </w:r>
      <w:r>
        <w:rPr>
          <w:rFonts w:ascii="宋体" w:eastAsia="宋体" w:hAnsi="SimSun" w:cs="宋体"/>
          <w:sz w:val="28"/>
        </w:rPr>
        <w:t>获胜</w:t>
      </w:r>
      <w:r>
        <w:rPr>
          <w:rFonts w:ascii="宋体" w:eastAsia="宋体" w:hAnsi="MS Mincho" w:cs="宋体"/>
          <w:sz w:val="28"/>
        </w:rPr>
        <w:t>者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得小南瓜</w:t>
      </w:r>
      <w:r>
        <w:rPr>
          <w:rFonts w:ascii="宋体" w:eastAsia="宋体" w:hAnsi="SimSun" w:cs="宋体"/>
          <w:sz w:val="28"/>
        </w:rPr>
        <w:t>贴纸奖</w:t>
      </w:r>
      <w:r>
        <w:rPr>
          <w:rFonts w:ascii="宋体" w:eastAsia="宋体" w:hAnsi="MS Mincho" w:cs="宋体"/>
          <w:sz w:val="28"/>
        </w:rPr>
        <w:t>励。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4.</w:t>
      </w:r>
      <w:r>
        <w:rPr>
          <w:rFonts w:ascii="宋体" w:eastAsia="宋体" w:hAnsi="MS Mincho" w:cs="宋体"/>
          <w:sz w:val="28"/>
        </w:rPr>
        <w:t>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：揪尾巴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玩法：一家二口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成一条牛。大人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牛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，孩子做牛尾，孩子</w:t>
      </w:r>
      <w:r>
        <w:rPr>
          <w:rFonts w:ascii="宋体" w:eastAsia="宋体" w:hAnsi="SimSun" w:cs="宋体"/>
          <w:sz w:val="28"/>
        </w:rPr>
        <w:t>裤</w:t>
      </w:r>
      <w:r>
        <w:rPr>
          <w:rFonts w:ascii="宋体" w:eastAsia="宋体" w:hAnsi="MS Mincho" w:cs="宋体"/>
          <w:sz w:val="28"/>
        </w:rPr>
        <w:t>腰上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上牛尾巴。在一定范</w:t>
      </w:r>
      <w:r>
        <w:rPr>
          <w:rFonts w:ascii="宋体" w:eastAsia="宋体" w:hAnsi="SimSun" w:cs="宋体"/>
          <w:sz w:val="28"/>
        </w:rPr>
        <w:t>围场</w:t>
      </w:r>
      <w:r>
        <w:rPr>
          <w:rFonts w:ascii="宋体" w:eastAsia="宋体" w:hAnsi="MS Mincho" w:cs="宋体"/>
          <w:sz w:val="28"/>
        </w:rPr>
        <w:t>地内及一定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内，几个家庭展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揪尾巴比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。最后看哪个牛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揪到的尾巴多，哪个家庭就</w:t>
      </w:r>
      <w:r>
        <w:rPr>
          <w:rFonts w:ascii="宋体" w:eastAsia="宋体" w:hAnsi="SimSun" w:cs="宋体"/>
          <w:sz w:val="28"/>
        </w:rPr>
        <w:t>获胜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获胜</w:t>
      </w:r>
      <w:r>
        <w:rPr>
          <w:rFonts w:ascii="宋体" w:eastAsia="宋体" w:hAnsi="MS Mincho" w:cs="宋体"/>
          <w:sz w:val="28"/>
        </w:rPr>
        <w:t>者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得小南瓜</w:t>
      </w:r>
      <w:r>
        <w:rPr>
          <w:rFonts w:ascii="宋体" w:eastAsia="宋体" w:hAnsi="SimSun" w:cs="宋体"/>
          <w:sz w:val="28"/>
        </w:rPr>
        <w:t>贴纸奖</w:t>
      </w:r>
      <w:r>
        <w:rPr>
          <w:rFonts w:ascii="宋体" w:eastAsia="宋体" w:hAnsi="MS Mincho" w:cs="宋体"/>
          <w:sz w:val="28"/>
        </w:rPr>
        <w:t>励。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 xml:space="preserve">5. </w:t>
      </w:r>
      <w:r>
        <w:rPr>
          <w:rFonts w:ascii="宋体" w:eastAsia="宋体" w:hAnsi="MS Mincho" w:cs="宋体"/>
          <w:sz w:val="28"/>
        </w:rPr>
        <w:t>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：小脚</w:t>
      </w:r>
      <w:r>
        <w:rPr>
          <w:rFonts w:ascii="宋体" w:eastAsia="宋体" w:hAnsi="SimSun" w:cs="宋体"/>
          <w:sz w:val="28"/>
        </w:rPr>
        <w:t>踩</w:t>
      </w:r>
      <w:r>
        <w:rPr>
          <w:rFonts w:ascii="宋体" w:eastAsia="宋体" w:hAnsi="MS Mincho" w:cs="宋体"/>
          <w:sz w:val="28"/>
        </w:rPr>
        <w:t>大脚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玩法：家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和幼儿站在起点</w:t>
      </w:r>
      <w:r>
        <w:rPr>
          <w:rFonts w:ascii="宋体" w:eastAsia="宋体" w:hAnsi="SimSun" w:cs="宋体"/>
          <w:sz w:val="28"/>
        </w:rPr>
        <w:t>线</w:t>
      </w:r>
      <w:r>
        <w:rPr>
          <w:rFonts w:ascii="宋体" w:eastAsia="宋体" w:hAnsi="MS Mincho" w:cs="宋体"/>
          <w:sz w:val="28"/>
        </w:rPr>
        <w:t>后，游</w:t>
      </w:r>
      <w:r>
        <w:rPr>
          <w:rFonts w:ascii="宋体" w:eastAsia="宋体" w:hAnsi="SimSun" w:cs="宋体"/>
          <w:sz w:val="28"/>
        </w:rPr>
        <w:t>戏开</w:t>
      </w:r>
      <w:r>
        <w:rPr>
          <w:rFonts w:ascii="宋体" w:eastAsia="宋体" w:hAnsi="MS Mincho" w:cs="宋体"/>
          <w:sz w:val="28"/>
        </w:rPr>
        <w:t>始，家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抱起幼儿，把幼儿的脚放在自己的脚上，由</w:t>
      </w:r>
      <w:r>
        <w:rPr>
          <w:rFonts w:ascii="宋体" w:eastAsia="宋体" w:cs="宋体"/>
          <w:sz w:val="28"/>
        </w:rPr>
        <w:t>A</w:t>
      </w:r>
      <w:r>
        <w:rPr>
          <w:rFonts w:ascii="宋体" w:eastAsia="宋体" w:hAnsi="MS Mincho" w:cs="宋体"/>
          <w:sz w:val="28"/>
        </w:rPr>
        <w:t>点向</w:t>
      </w:r>
      <w:r>
        <w:rPr>
          <w:rFonts w:ascii="宋体" w:eastAsia="宋体" w:cs="宋体"/>
          <w:sz w:val="28"/>
        </w:rPr>
        <w:t>B</w:t>
      </w:r>
      <w:r>
        <w:rPr>
          <w:rFonts w:ascii="宋体" w:eastAsia="宋体" w:hAnsi="MS Mincho" w:cs="宋体"/>
          <w:sz w:val="28"/>
        </w:rPr>
        <w:t>点方向前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绕过</w:t>
      </w:r>
      <w:r>
        <w:rPr>
          <w:rFonts w:ascii="宋体" w:eastAsia="宋体" w:hAnsi="MS Mincho" w:cs="宋体"/>
          <w:sz w:val="28"/>
        </w:rPr>
        <w:t>椅子再往回走，最先回到起点的一</w:t>
      </w:r>
      <w:r>
        <w:rPr>
          <w:rFonts w:ascii="宋体" w:eastAsia="宋体" w:hAnsi="SimSun" w:cs="宋体"/>
          <w:sz w:val="28"/>
        </w:rPr>
        <w:t>组为胜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 xml:space="preserve">6. </w:t>
      </w:r>
      <w:r>
        <w:rPr>
          <w:rFonts w:ascii="宋体" w:eastAsia="宋体" w:hAnsi="MS Mincho" w:cs="宋体"/>
          <w:sz w:val="28"/>
        </w:rPr>
        <w:t>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：运西瓜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玩法：一位家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和孩子面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面，两手抓住布角把一只球放在布中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，二人合作</w:t>
      </w:r>
      <w:r>
        <w:rPr>
          <w:rFonts w:ascii="宋体" w:eastAsia="宋体" w:hAnsi="SimSun" w:cs="宋体"/>
          <w:sz w:val="28"/>
        </w:rPr>
        <w:t>绕</w:t>
      </w:r>
      <w:r>
        <w:rPr>
          <w:rFonts w:ascii="宋体" w:eastAsia="宋体" w:hAnsi="MS Mincho" w:cs="宋体"/>
          <w:sz w:val="28"/>
        </w:rPr>
        <w:t>小椅子一圈后，最先运到的家庭</w:t>
      </w:r>
      <w:r>
        <w:rPr>
          <w:rFonts w:ascii="宋体" w:eastAsia="宋体" w:hAnsi="SimSun" w:cs="宋体"/>
          <w:sz w:val="28"/>
        </w:rPr>
        <w:t>获胜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7.</w:t>
      </w:r>
      <w:r>
        <w:rPr>
          <w:rFonts w:ascii="宋体" w:eastAsia="宋体" w:hAnsi="MS Mincho" w:cs="宋体"/>
          <w:sz w:val="28"/>
        </w:rPr>
        <w:t>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：找宝</w:t>
      </w:r>
      <w:r>
        <w:rPr>
          <w:rFonts w:ascii="宋体" w:eastAsia="宋体" w:hAnsi="SimSun" w:cs="宋体"/>
          <w:sz w:val="28"/>
        </w:rPr>
        <w:t>贝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玩法：先把家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的眼睛蒙上，原地</w:t>
      </w:r>
      <w:r>
        <w:rPr>
          <w:rFonts w:ascii="宋体" w:eastAsia="宋体" w:hAnsi="SimSun" w:cs="宋体"/>
          <w:sz w:val="28"/>
        </w:rPr>
        <w:t>转</w:t>
      </w:r>
      <w:r>
        <w:rPr>
          <w:rFonts w:ascii="宋体" w:eastAsia="宋体" w:hAnsi="MS Mincho" w:cs="宋体"/>
          <w:sz w:val="28"/>
        </w:rPr>
        <w:t>三圈后，凭感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去摸自己的孩子。最后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一起摘掉蒙眼的毛巾，看自己摸到的是不是自己的孩子。摸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为胜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不一定</w:t>
      </w:r>
      <w:r>
        <w:rPr>
          <w:rFonts w:ascii="宋体" w:eastAsia="宋体" w:hAnsi="SimSun" w:cs="宋体"/>
          <w:sz w:val="28"/>
        </w:rPr>
        <w:t>这么</w:t>
      </w:r>
      <w:r>
        <w:rPr>
          <w:rFonts w:ascii="宋体" w:eastAsia="宋体" w:hAnsi="MS Mincho" w:cs="宋体"/>
          <w:sz w:val="28"/>
        </w:rPr>
        <w:t>多，看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掌握，最后，得到南瓜最多的小朋友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得一份特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的礼物哦！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（我帮你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南瓜面具</w:t>
      </w:r>
      <w:r>
        <w:rPr>
          <w:rFonts w:ascii="宋体" w:eastAsia="宋体" w:hAnsi="SimSun" w:cs="宋体"/>
          <w:sz w:val="28"/>
        </w:rPr>
        <w:t>奖给获胜</w:t>
      </w:r>
      <w:r>
        <w:rPr>
          <w:rFonts w:ascii="宋体" w:eastAsia="宋体" w:hAnsi="MS Mincho" w:cs="宋体"/>
          <w:sz w:val="28"/>
        </w:rPr>
        <w:t>的小朋友）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幼儿园万圣</w:t>
      </w:r>
      <w:r>
        <w:rPr>
          <w:rFonts w:ascii="宋体" w:eastAsia="宋体" w:hAnsi="SimSun" w:cs="宋体"/>
          <w:i w:val="0"/>
          <w:iCs w:val="0"/>
          <w:sz w:val="28"/>
        </w:rPr>
        <w:t>节</w:t>
      </w:r>
      <w:r>
        <w:rPr>
          <w:rFonts w:ascii="宋体" w:eastAsia="宋体" w:hAnsi="MS Mincho" w:cs="宋体"/>
          <w:i w:val="0"/>
          <w:iCs w:val="0"/>
          <w:sz w:val="28"/>
        </w:rPr>
        <w:t>活</w:t>
      </w:r>
      <w:r>
        <w:rPr>
          <w:rFonts w:ascii="宋体" w:eastAsia="宋体" w:hAnsi="SimSun" w:cs="宋体"/>
          <w:i w:val="0"/>
          <w:iCs w:val="0"/>
          <w:sz w:val="28"/>
        </w:rPr>
        <w:t>动</w:t>
      </w:r>
      <w:r>
        <w:rPr>
          <w:rFonts w:ascii="宋体" w:eastAsia="宋体" w:hAnsi="MS Mincho" w:cs="宋体"/>
          <w:i w:val="0"/>
          <w:iCs w:val="0"/>
          <w:sz w:val="28"/>
        </w:rPr>
        <w:t>方案</w:t>
      </w:r>
      <w:r>
        <w:rPr>
          <w:rFonts w:ascii="宋体" w:eastAsia="宋体" w:hAnsi="Times New Roman" w:cs="宋体"/>
          <w:i w:val="0"/>
          <w:iCs w:val="0"/>
          <w:sz w:val="28"/>
        </w:rPr>
        <w:t>5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目的</w:t>
      </w:r>
      <w:r>
        <w:rPr>
          <w:rFonts w:ascii="宋体" w:eastAsia="宋体" w:cs="宋体"/>
          <w:sz w:val="28"/>
        </w:rPr>
        <w:t>: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 xml:space="preserve">1. </w:t>
      </w:r>
      <w:r>
        <w:rPr>
          <w:rFonts w:ascii="宋体" w:eastAsia="宋体" w:hAnsi="MS Mincho" w:cs="宋体"/>
          <w:sz w:val="28"/>
        </w:rPr>
        <w:t>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动让</w:t>
      </w:r>
      <w:r>
        <w:rPr>
          <w:rFonts w:ascii="宋体" w:eastAsia="宋体" w:hAnsi="MS Mincho" w:cs="宋体"/>
          <w:sz w:val="28"/>
        </w:rPr>
        <w:t>幼儿了解西方</w:t>
      </w:r>
      <w:r>
        <w:rPr>
          <w:rFonts w:ascii="宋体" w:eastAsia="宋体" w:cs="宋体"/>
          <w:sz w:val="28"/>
        </w:rPr>
        <w:t>―</w:t>
      </w:r>
      <w:r>
        <w:rPr>
          <w:rFonts w:ascii="宋体" w:eastAsia="宋体" w:hAnsi="MS Mincho" w:cs="宋体"/>
          <w:sz w:val="28"/>
        </w:rPr>
        <w:t>万圣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的文化，感受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日的快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创设</w:t>
      </w:r>
      <w:r>
        <w:rPr>
          <w:rFonts w:ascii="宋体" w:eastAsia="宋体" w:hAnsi="MS Mincho" w:cs="宋体"/>
          <w:sz w:val="28"/>
        </w:rPr>
        <w:t>良好的英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人文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 xml:space="preserve">2. 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幼儿提供展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英文的舞台，培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其大方自信的素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 xml:space="preserve">3. </w:t>
      </w:r>
      <w:r>
        <w:rPr>
          <w:rFonts w:ascii="宋体" w:eastAsia="宋体" w:hAnsi="MS Mincho" w:cs="宋体"/>
          <w:sz w:val="28"/>
        </w:rPr>
        <w:t>增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家园英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信息交流，鼓励家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在家中与宝</w:t>
      </w:r>
      <w:r>
        <w:rPr>
          <w:rFonts w:ascii="宋体" w:eastAsia="宋体" w:hAnsi="SimSun" w:cs="宋体"/>
          <w:sz w:val="28"/>
        </w:rPr>
        <w:t>贝亲</w:t>
      </w:r>
      <w:r>
        <w:rPr>
          <w:rFonts w:ascii="宋体" w:eastAsia="宋体" w:hAnsi="MS Mincho" w:cs="宋体"/>
          <w:sz w:val="28"/>
        </w:rPr>
        <w:t>子互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实现</w:t>
      </w:r>
      <w:r>
        <w:rPr>
          <w:rFonts w:ascii="宋体" w:eastAsia="宋体" w:hAnsi="MS Mincho" w:cs="宋体"/>
          <w:sz w:val="28"/>
        </w:rPr>
        <w:t>家园共育</w:t>
      </w:r>
      <w:r>
        <w:rPr>
          <w:rFonts w:ascii="宋体" w:eastAsia="宋体" w:cs="宋体"/>
          <w:sz w:val="28"/>
        </w:rPr>
        <w:t>.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二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动时间</w:t>
      </w:r>
      <w:r>
        <w:rPr>
          <w:rFonts w:ascii="宋体" w:eastAsia="宋体" w:cs="宋体"/>
          <w:sz w:val="28"/>
        </w:rPr>
        <w:t>: 20xx</w:t>
      </w:r>
      <w:r>
        <w:rPr>
          <w:rFonts w:ascii="宋体" w:eastAsia="宋体" w:hAnsi="MS Mincho" w:cs="宋体"/>
          <w:sz w:val="28"/>
        </w:rPr>
        <w:t>年</w:t>
      </w:r>
      <w:r>
        <w:rPr>
          <w:rFonts w:ascii="宋体" w:eastAsia="宋体" w:cs="宋体"/>
          <w:sz w:val="28"/>
        </w:rPr>
        <w:t>10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31</w:t>
      </w:r>
      <w:r>
        <w:rPr>
          <w:rFonts w:ascii="宋体" w:eastAsia="宋体" w:hAnsi="MS Mincho" w:cs="宋体"/>
          <w:sz w:val="28"/>
        </w:rPr>
        <w:t>日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三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地点</w:t>
      </w:r>
      <w:r>
        <w:rPr>
          <w:rFonts w:ascii="宋体" w:eastAsia="宋体" w:cs="宋体"/>
          <w:sz w:val="28"/>
        </w:rPr>
        <w:t>:</w:t>
      </w:r>
      <w:r>
        <w:rPr>
          <w:rFonts w:ascii="宋体" w:eastAsia="宋体" w:hAnsi="MS Mincho" w:cs="宋体"/>
          <w:sz w:val="28"/>
        </w:rPr>
        <w:t>教室及</w:t>
      </w:r>
      <w:r>
        <w:rPr>
          <w:rFonts w:ascii="宋体" w:eastAsia="宋体" w:hAnsi="SimSun" w:cs="宋体"/>
          <w:sz w:val="28"/>
        </w:rPr>
        <w:t>户</w:t>
      </w:r>
      <w:r>
        <w:rPr>
          <w:rFonts w:ascii="宋体" w:eastAsia="宋体" w:hAnsi="MS Mincho" w:cs="宋体"/>
          <w:sz w:val="28"/>
        </w:rPr>
        <w:t>外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四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内容</w:t>
      </w:r>
      <w:r>
        <w:rPr>
          <w:rFonts w:ascii="宋体" w:eastAsia="宋体" w:cs="宋体"/>
          <w:sz w:val="28"/>
        </w:rPr>
        <w:t>:</w:t>
      </w:r>
      <w:r>
        <w:rPr>
          <w:rFonts w:ascii="宋体" w:eastAsia="宋体" w:hAnsi="SimSun" w:cs="宋体"/>
          <w:sz w:val="28"/>
        </w:rPr>
        <w:t>节庆</w:t>
      </w:r>
      <w:r>
        <w:rPr>
          <w:rFonts w:ascii="宋体" w:eastAsia="宋体" w:hAnsi="MS Mincho" w:cs="宋体"/>
          <w:sz w:val="28"/>
        </w:rPr>
        <w:t>趣味英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互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，面具造形走秀，万圣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不可少的集体狂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户</w:t>
      </w:r>
      <w:r>
        <w:rPr>
          <w:rFonts w:ascii="宋体" w:eastAsia="宋体" w:hAnsi="MS Mincho" w:cs="宋体"/>
          <w:sz w:val="28"/>
        </w:rPr>
        <w:t>外</w:t>
      </w:r>
      <w:r>
        <w:rPr>
          <w:rFonts w:ascii="宋体" w:eastAsia="宋体" w:hAnsi="SimSun" w:cs="宋体"/>
          <w:sz w:val="28"/>
        </w:rPr>
        <w:t>讨</w:t>
      </w:r>
      <w:r>
        <w:rPr>
          <w:rFonts w:ascii="宋体" w:eastAsia="宋体" w:hAnsi="MS Mincho" w:cs="宋体"/>
          <w:sz w:val="28"/>
        </w:rPr>
        <w:t>糖活</w:t>
      </w:r>
      <w:r>
        <w:rPr>
          <w:rFonts w:ascii="宋体" w:eastAsia="宋体" w:hAnsi="SimSun" w:cs="宋体"/>
          <w:sz w:val="28"/>
        </w:rPr>
        <w:t>动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五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流程</w:t>
      </w:r>
      <w:r>
        <w:rPr>
          <w:rFonts w:ascii="宋体" w:eastAsia="宋体" w:cs="宋体"/>
          <w:sz w:val="28"/>
        </w:rPr>
        <w:t>: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1.7:50-8:10</w:t>
      </w:r>
      <w:r>
        <w:rPr>
          <w:rFonts w:ascii="宋体" w:eastAsia="宋体" w:hAnsi="MS Mincho" w:cs="宋体"/>
          <w:sz w:val="28"/>
        </w:rPr>
        <w:t>晨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入园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鼓励幼儿与接待小朋友</w:t>
      </w:r>
      <w:r>
        <w:rPr>
          <w:rFonts w:ascii="宋体" w:eastAsia="宋体" w:hAnsi="SimSun" w:cs="宋体"/>
          <w:sz w:val="28"/>
        </w:rPr>
        <w:t>们进</w:t>
      </w:r>
      <w:r>
        <w:rPr>
          <w:rFonts w:ascii="宋体" w:eastAsia="宋体" w:hAnsi="MS Mincho" w:cs="宋体"/>
          <w:sz w:val="28"/>
        </w:rPr>
        <w:t>行英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互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cs="宋体"/>
          <w:sz w:val="28"/>
        </w:rPr>
        <w:t>:Happy Halloween!</w:t>
      </w:r>
      <w:r>
        <w:rPr>
          <w:rFonts w:ascii="宋体" w:eastAsia="宋体" w:hAnsi="MS Mincho" w:cs="宋体"/>
          <w:sz w:val="28"/>
        </w:rPr>
        <w:t>有糖拿</w:t>
      </w:r>
      <w:r>
        <w:rPr>
          <w:rFonts w:ascii="宋体" w:eastAsia="宋体" w:hAnsi="SimSun" w:cs="宋体"/>
          <w:sz w:val="28"/>
        </w:rPr>
        <w:t>哟</w:t>
      </w:r>
      <w:r>
        <w:rPr>
          <w:rFonts w:ascii="宋体" w:eastAsia="宋体" w:cs="宋体"/>
          <w:sz w:val="28"/>
        </w:rPr>
        <w:t>!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cs="宋体"/>
          <w:sz w:val="28"/>
        </w:rPr>
        <w:t xml:space="preserve">2. 9:30-9:40 </w:t>
      </w:r>
      <w:r>
        <w:rPr>
          <w:rFonts w:ascii="宋体" w:eastAsia="宋体" w:hAnsi="MS Mincho" w:cs="宋体"/>
          <w:sz w:val="28"/>
        </w:rPr>
        <w:t>播放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万圣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狂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MS Mincho" w:cs="宋体"/>
          <w:sz w:val="28"/>
        </w:rPr>
        <w:t>装扮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MS Mincho" w:cs="宋体"/>
          <w:sz w:val="28"/>
        </w:rPr>
        <w:t>群魔乱舞</w:t>
      </w:r>
      <w:r>
        <w:rPr>
          <w:rFonts w:ascii="宋体" w:eastAsia="宋体" w:cs="宋体"/>
          <w:sz w:val="28"/>
        </w:rPr>
        <w:t>!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3. 9:40-10;05</w:t>
      </w:r>
      <w:r>
        <w:rPr>
          <w:rFonts w:ascii="宋体" w:eastAsia="宋体" w:hAnsi="MS Mincho" w:cs="宋体"/>
          <w:sz w:val="28"/>
        </w:rPr>
        <w:t>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互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cs="宋体"/>
          <w:sz w:val="28"/>
        </w:rPr>
        <w:t>!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 xml:space="preserve">a. </w:t>
      </w:r>
      <w:r>
        <w:rPr>
          <w:rFonts w:ascii="宋体" w:eastAsia="宋体" w:hAnsi="MS Mincho" w:cs="宋体"/>
          <w:sz w:val="28"/>
        </w:rPr>
        <w:t>与</w:t>
      </w:r>
      <w:r>
        <w:rPr>
          <w:rFonts w:ascii="宋体" w:eastAsia="宋体" w:cs="宋体"/>
          <w:sz w:val="28"/>
        </w:rPr>
        <w:t>Miss lu</w:t>
      </w:r>
      <w:r>
        <w:rPr>
          <w:rFonts w:ascii="宋体" w:eastAsia="宋体" w:hAnsi="MS Mincho" w:cs="宋体"/>
          <w:sz w:val="28"/>
        </w:rPr>
        <w:t>大声念英文</w:t>
      </w:r>
      <w:r>
        <w:rPr>
          <w:rFonts w:ascii="宋体" w:eastAsia="宋体" w:cs="宋体"/>
          <w:sz w:val="28"/>
        </w:rPr>
        <w:t>.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pumpkin</w:t>
      </w:r>
      <w:r>
        <w:rPr>
          <w:rFonts w:ascii="宋体" w:eastAsia="宋体" w:hAnsi="SimSun" w:cs="宋体"/>
          <w:sz w:val="28"/>
        </w:rPr>
        <w:t>兰</w:t>
      </w:r>
      <w:r>
        <w:rPr>
          <w:rFonts w:ascii="宋体" w:eastAsia="宋体" w:hAnsi="MS Mincho" w:cs="宋体"/>
          <w:sz w:val="28"/>
        </w:rPr>
        <w:t>瓜</w:t>
      </w:r>
      <w:r>
        <w:rPr>
          <w:rFonts w:ascii="宋体" w:eastAsia="宋体" w:cs="宋体"/>
          <w:sz w:val="28"/>
        </w:rPr>
        <w:t xml:space="preserve"> ,ghost</w:t>
      </w:r>
      <w:r>
        <w:rPr>
          <w:rFonts w:ascii="宋体" w:eastAsia="宋体" w:hAnsi="MS Mincho" w:cs="宋体"/>
          <w:sz w:val="28"/>
        </w:rPr>
        <w:t>鬼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MS Mincho" w:cs="宋体"/>
          <w:sz w:val="28"/>
        </w:rPr>
        <w:t>幽灵</w:t>
      </w:r>
      <w:r>
        <w:rPr>
          <w:rFonts w:ascii="宋体" w:eastAsia="宋体" w:cs="宋体"/>
          <w:sz w:val="28"/>
        </w:rPr>
        <w:t xml:space="preserve"> ,bat</w:t>
      </w:r>
      <w:r>
        <w:rPr>
          <w:rFonts w:ascii="宋体" w:eastAsia="宋体" w:hAnsi="MS Mincho" w:cs="宋体"/>
          <w:sz w:val="28"/>
        </w:rPr>
        <w:t>蝙蝠</w:t>
      </w:r>
      <w:r>
        <w:rPr>
          <w:rFonts w:ascii="宋体" w:eastAsia="宋体" w:cs="宋体"/>
          <w:sz w:val="28"/>
        </w:rPr>
        <w:t xml:space="preserve"> ,candy</w:t>
      </w:r>
      <w:r>
        <w:rPr>
          <w:rFonts w:ascii="宋体" w:eastAsia="宋体" w:hAnsi="MS Mincho" w:cs="宋体"/>
          <w:sz w:val="28"/>
        </w:rPr>
        <w:t>糖</w:t>
      </w:r>
      <w:r>
        <w:rPr>
          <w:rFonts w:ascii="宋体" w:eastAsia="宋体" w:cs="宋体"/>
          <w:sz w:val="28"/>
        </w:rPr>
        <w:t>,Happy Halloween!</w:t>
      </w:r>
      <w:r>
        <w:rPr>
          <w:rFonts w:ascii="宋体" w:eastAsia="宋体" w:hAnsi="MS Mincho" w:cs="宋体"/>
          <w:sz w:val="28"/>
        </w:rPr>
        <w:t>万圣快</w:t>
      </w:r>
      <w:r>
        <w:rPr>
          <w:rFonts w:ascii="宋体" w:eastAsia="宋体" w:hAnsi="SimSun" w:cs="宋体"/>
          <w:sz w:val="28"/>
        </w:rPr>
        <w:t>乐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b.</w:t>
      </w:r>
      <w:r>
        <w:rPr>
          <w:rFonts w:ascii="宋体" w:eastAsia="宋体" w:hAnsi="MS Mincho" w:cs="宋体"/>
          <w:sz w:val="28"/>
        </w:rPr>
        <w:t>宝</w:t>
      </w:r>
      <w:r>
        <w:rPr>
          <w:rFonts w:ascii="宋体" w:eastAsia="宋体" w:hAnsi="SimSun" w:cs="宋体"/>
          <w:sz w:val="28"/>
        </w:rPr>
        <w:t>贝们</w:t>
      </w:r>
      <w:r>
        <w:rPr>
          <w:rFonts w:ascii="宋体" w:eastAsia="宋体" w:hAnsi="MS Mincho" w:cs="宋体"/>
          <w:sz w:val="28"/>
        </w:rPr>
        <w:t>一起</w:t>
      </w:r>
      <w:r>
        <w:rPr>
          <w:rFonts w:ascii="宋体" w:eastAsia="宋体" w:hAnsi="SimSun" w:cs="宋体"/>
          <w:sz w:val="28"/>
        </w:rPr>
        <w:t>卖</w:t>
      </w:r>
      <w:r>
        <w:rPr>
          <w:rFonts w:ascii="宋体" w:eastAsia="宋体" w:hAnsi="MS Mincho" w:cs="宋体"/>
          <w:sz w:val="28"/>
        </w:rPr>
        <w:t>弄学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的韵文</w:t>
      </w:r>
      <w:r>
        <w:rPr>
          <w:rFonts w:ascii="宋体" w:eastAsia="宋体" w:cs="宋体"/>
          <w:sz w:val="28"/>
        </w:rPr>
        <w:t>.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 xml:space="preserve">3.10:10-10:40 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意服</w:t>
      </w:r>
      <w:r>
        <w:rPr>
          <w:rFonts w:ascii="宋体" w:eastAsia="宋体" w:hAnsi="SimSun" w:cs="宋体"/>
          <w:sz w:val="28"/>
        </w:rPr>
        <w:t>饰</w:t>
      </w:r>
      <w:r>
        <w:rPr>
          <w:rFonts w:ascii="宋体" w:eastAsia="宋体" w:hAnsi="MS Mincho" w:cs="宋体"/>
          <w:sz w:val="28"/>
        </w:rPr>
        <w:t>外出走秀</w:t>
      </w:r>
      <w:r>
        <w:rPr>
          <w:rFonts w:ascii="宋体" w:eastAsia="宋体" w:cs="宋体"/>
          <w:sz w:val="28"/>
        </w:rPr>
        <w:t>.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cs="宋体"/>
          <w:sz w:val="28"/>
        </w:rPr>
        <w:t>:</w:t>
      </w:r>
      <w:r>
        <w:rPr>
          <w:rFonts w:ascii="宋体" w:eastAsia="宋体" w:hAnsi="SimSun" w:cs="宋体"/>
          <w:sz w:val="28"/>
        </w:rPr>
        <w:t>讨</w:t>
      </w:r>
      <w:r>
        <w:rPr>
          <w:rFonts w:ascii="宋体" w:eastAsia="宋体" w:hAnsi="MS Mincho" w:cs="宋体"/>
          <w:sz w:val="28"/>
        </w:rPr>
        <w:t>糖活</w:t>
      </w:r>
      <w:r>
        <w:rPr>
          <w:rFonts w:ascii="宋体" w:eastAsia="宋体" w:hAnsi="SimSun" w:cs="宋体"/>
          <w:sz w:val="28"/>
        </w:rPr>
        <w:t>动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口号</w:t>
      </w:r>
      <w:r>
        <w:rPr>
          <w:rFonts w:ascii="宋体" w:eastAsia="宋体" w:cs="宋体"/>
          <w:sz w:val="28"/>
        </w:rPr>
        <w:t>:!trick or treat!I want candy!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讨</w:t>
      </w:r>
      <w:r>
        <w:rPr>
          <w:rFonts w:ascii="宋体" w:eastAsia="宋体" w:hAnsi="MS Mincho" w:cs="宋体"/>
          <w:sz w:val="28"/>
        </w:rPr>
        <w:t>糖路</w:t>
      </w:r>
      <w:r>
        <w:rPr>
          <w:rFonts w:ascii="宋体" w:eastAsia="宋体" w:hAnsi="SimSun" w:cs="宋体"/>
          <w:sz w:val="28"/>
        </w:rPr>
        <w:t>线</w:t>
      </w:r>
      <w:r>
        <w:rPr>
          <w:rFonts w:ascii="宋体" w:eastAsia="宋体" w:hAnsi="MS Mincho" w:cs="宋体"/>
          <w:sz w:val="28"/>
        </w:rPr>
        <w:t>小区内</w:t>
      </w:r>
      <w:r>
        <w:rPr>
          <w:rFonts w:ascii="宋体" w:eastAsia="宋体" w:cs="宋体"/>
          <w:sz w:val="28"/>
        </w:rPr>
        <w:t>.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需家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所配合的</w:t>
      </w:r>
      <w:r>
        <w:rPr>
          <w:rFonts w:ascii="宋体" w:eastAsia="宋体" w:cs="宋体"/>
          <w:sz w:val="28"/>
        </w:rPr>
        <w:t>: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MS Mincho" w:cs="宋体"/>
          <w:sz w:val="28"/>
        </w:rPr>
        <w:t>如有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和孩子一起收集万圣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相</w:t>
      </w:r>
      <w:r>
        <w:rPr>
          <w:rFonts w:ascii="宋体" w:eastAsia="宋体" w:hAnsi="SimSun" w:cs="宋体"/>
          <w:sz w:val="28"/>
        </w:rPr>
        <w:t>关资</w:t>
      </w:r>
      <w:r>
        <w:rPr>
          <w:rFonts w:ascii="宋体" w:eastAsia="宋体" w:hAnsi="MS Mincho" w:cs="宋体"/>
          <w:sz w:val="28"/>
        </w:rPr>
        <w:t>料，物品，自制一些挂</w:t>
      </w:r>
      <w:r>
        <w:rPr>
          <w:rFonts w:ascii="宋体" w:eastAsia="宋体" w:hAnsi="SimSun" w:cs="宋体"/>
          <w:sz w:val="28"/>
        </w:rPr>
        <w:t>饰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兰</w:t>
      </w:r>
      <w:r>
        <w:rPr>
          <w:rFonts w:ascii="宋体" w:eastAsia="宋体" w:hAnsi="MS Mincho" w:cs="宋体"/>
          <w:sz w:val="28"/>
        </w:rPr>
        <w:t>瓜灯等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来装</w:t>
      </w:r>
      <w:r>
        <w:rPr>
          <w:rFonts w:ascii="宋体" w:eastAsia="宋体" w:hAnsi="SimSun" w:cs="宋体"/>
          <w:sz w:val="28"/>
        </w:rPr>
        <w:t>饰</w:t>
      </w:r>
      <w:r>
        <w:rPr>
          <w:rFonts w:ascii="宋体" w:eastAsia="宋体" w:hAnsi="MS Mincho" w:cs="宋体"/>
          <w:sz w:val="28"/>
        </w:rPr>
        <w:t>教室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SimSun" w:cs="宋体"/>
          <w:sz w:val="28"/>
        </w:rPr>
        <w:t>谢谢</w:t>
      </w:r>
      <w:r>
        <w:rPr>
          <w:rFonts w:ascii="宋体" w:eastAsia="宋体" w:cs="宋体"/>
          <w:sz w:val="28"/>
        </w:rPr>
        <w:t>!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和孩子一起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面具有服装造型更好</w:t>
      </w:r>
      <w:r>
        <w:rPr>
          <w:rFonts w:ascii="宋体" w:eastAsia="宋体" w:cs="宋体"/>
          <w:sz w:val="28"/>
        </w:rPr>
        <w:t>!</w:t>
      </w:r>
      <w:r>
        <w:rPr>
          <w:rFonts w:ascii="宋体" w:eastAsia="宋体" w:hAnsi="MS Mincho" w:cs="宋体"/>
          <w:sz w:val="28"/>
        </w:rPr>
        <w:t>如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物，鬼魂，海盗，精灵等造型</w:t>
      </w: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可以参考我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PP.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将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行走秀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比</w:t>
      </w:r>
      <w:r>
        <w:rPr>
          <w:rFonts w:ascii="宋体" w:eastAsia="宋体" w:cs="宋体"/>
          <w:sz w:val="28"/>
        </w:rPr>
        <w:t>)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b/>
          <w:bCs/>
          <w:sz w:val="28"/>
        </w:rPr>
        <w:t>3.30</w:t>
      </w:r>
      <w:r>
        <w:rPr>
          <w:rFonts w:ascii="宋体" w:eastAsia="宋体" w:hAnsi="MS Mincho" w:cs="宋体"/>
          <w:b/>
          <w:bCs/>
          <w:sz w:val="28"/>
        </w:rPr>
        <w:t>号之前</w:t>
      </w:r>
      <w:r>
        <w:rPr>
          <w:rFonts w:ascii="宋体" w:eastAsia="宋体" w:hAnsi="SimSun" w:cs="宋体"/>
          <w:b/>
          <w:bCs/>
          <w:sz w:val="28"/>
        </w:rPr>
        <w:t>请</w:t>
      </w:r>
      <w:r>
        <w:rPr>
          <w:rFonts w:ascii="宋体" w:eastAsia="宋体" w:hAnsi="MS Mincho" w:cs="宋体"/>
          <w:b/>
          <w:bCs/>
          <w:sz w:val="28"/>
        </w:rPr>
        <w:t>将</w:t>
      </w:r>
      <w:r>
        <w:rPr>
          <w:rFonts w:ascii="宋体" w:eastAsia="宋体" w:hAnsi="SimSun" w:cs="宋体"/>
          <w:b/>
          <w:bCs/>
          <w:sz w:val="28"/>
        </w:rPr>
        <w:t>创</w:t>
      </w:r>
      <w:r>
        <w:rPr>
          <w:rFonts w:ascii="宋体" w:eastAsia="宋体" w:hAnsi="MS Mincho" w:cs="宋体"/>
          <w:b/>
          <w:bCs/>
          <w:sz w:val="28"/>
        </w:rPr>
        <w:t>意的面具及造形相</w:t>
      </w:r>
      <w:r>
        <w:rPr>
          <w:rFonts w:ascii="宋体" w:eastAsia="宋体" w:hAnsi="SimSun" w:cs="宋体"/>
          <w:b/>
          <w:bCs/>
          <w:sz w:val="28"/>
        </w:rPr>
        <w:t>关</w:t>
      </w:r>
      <w:r>
        <w:rPr>
          <w:rFonts w:ascii="宋体" w:eastAsia="宋体" w:hAnsi="MS Mincho" w:cs="宋体"/>
          <w:b/>
          <w:bCs/>
          <w:sz w:val="28"/>
        </w:rPr>
        <w:t>物品</w:t>
      </w:r>
      <w:r>
        <w:rPr>
          <w:rFonts w:ascii="宋体" w:eastAsia="宋体" w:hAnsi="SimSun" w:cs="宋体"/>
          <w:b/>
          <w:bCs/>
          <w:sz w:val="28"/>
        </w:rPr>
        <w:t>带</w:t>
      </w:r>
      <w:r>
        <w:rPr>
          <w:rFonts w:ascii="宋体" w:eastAsia="宋体" w:hAnsi="MS Mincho" w:cs="宋体"/>
          <w:b/>
          <w:bCs/>
          <w:sz w:val="28"/>
        </w:rPr>
        <w:t>入园</w:t>
      </w:r>
      <w:r>
        <w:rPr>
          <w:rFonts w:ascii="宋体" w:eastAsia="宋体" w:cs="宋体"/>
          <w:b/>
          <w:bCs/>
          <w:sz w:val="28"/>
        </w:rPr>
        <w:t>,</w:t>
      </w:r>
      <w:r>
        <w:rPr>
          <w:rFonts w:ascii="宋体" w:eastAsia="宋体" w:hAnsi="MS Mincho" w:cs="宋体"/>
          <w:b/>
          <w:bCs/>
          <w:sz w:val="28"/>
        </w:rPr>
        <w:t>写上名字</w:t>
      </w:r>
      <w:r>
        <w:rPr>
          <w:rFonts w:ascii="宋体" w:eastAsia="宋体" w:hAnsi="SimSun" w:cs="宋体"/>
          <w:b/>
          <w:bCs/>
          <w:sz w:val="28"/>
        </w:rPr>
        <w:t>哟</w:t>
      </w:r>
      <w:r>
        <w:rPr>
          <w:rFonts w:ascii="宋体" w:eastAsia="宋体" w:cs="宋体"/>
          <w:b/>
          <w:bCs/>
          <w:sz w:val="28"/>
        </w:rPr>
        <w:t>!</w:t>
      </w:r>
      <w:r>
        <w:rPr>
          <w:rFonts w:ascii="宋体" w:eastAsia="宋体" w:hAnsi="SimSun" w:cs="宋体"/>
          <w:b/>
          <w:bCs/>
          <w:sz w:val="28"/>
        </w:rPr>
        <w:t>谢谢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幼儿园万圣</w:t>
      </w:r>
      <w:r>
        <w:rPr>
          <w:rFonts w:ascii="宋体" w:eastAsia="宋体" w:hAnsi="SimSun" w:cs="宋体"/>
          <w:i w:val="0"/>
          <w:iCs w:val="0"/>
          <w:sz w:val="28"/>
        </w:rPr>
        <w:t>节</w:t>
      </w:r>
      <w:r>
        <w:rPr>
          <w:rFonts w:ascii="宋体" w:eastAsia="宋体" w:hAnsi="MS Mincho" w:cs="宋体"/>
          <w:i w:val="0"/>
          <w:iCs w:val="0"/>
          <w:sz w:val="28"/>
        </w:rPr>
        <w:t>活</w:t>
      </w:r>
      <w:r>
        <w:rPr>
          <w:rFonts w:ascii="宋体" w:eastAsia="宋体" w:hAnsi="SimSun" w:cs="宋体"/>
          <w:i w:val="0"/>
          <w:iCs w:val="0"/>
          <w:sz w:val="28"/>
        </w:rPr>
        <w:t>动</w:t>
      </w:r>
      <w:r>
        <w:rPr>
          <w:rFonts w:ascii="宋体" w:eastAsia="宋体" w:hAnsi="MS Mincho" w:cs="宋体"/>
          <w:i w:val="0"/>
          <w:iCs w:val="0"/>
          <w:sz w:val="28"/>
        </w:rPr>
        <w:t>方案</w:t>
      </w:r>
      <w:r>
        <w:rPr>
          <w:rFonts w:ascii="宋体" w:eastAsia="宋体" w:hAnsi="Times New Roman" w:cs="宋体"/>
          <w:i w:val="0"/>
          <w:iCs w:val="0"/>
          <w:sz w:val="28"/>
        </w:rPr>
        <w:t>6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cs="宋体"/>
          <w:sz w:val="28"/>
        </w:rPr>
        <w:t>11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日是西方</w:t>
      </w:r>
      <w:r>
        <w:rPr>
          <w:rFonts w:ascii="宋体" w:eastAsia="宋体" w:hAnsi="SimSun" w:cs="宋体"/>
          <w:sz w:val="28"/>
        </w:rPr>
        <w:t>传统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鬼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cs="宋体"/>
          <w:sz w:val="28"/>
        </w:rPr>
        <w:t>”——</w:t>
      </w:r>
      <w:r>
        <w:rPr>
          <w:rFonts w:ascii="宋体" w:eastAsia="宋体" w:hAnsi="MS Mincho" w:cs="宋体"/>
          <w:sz w:val="28"/>
        </w:rPr>
        <w:t>万圣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cs="宋体"/>
          <w:sz w:val="28"/>
        </w:rPr>
        <w:t>10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31</w:t>
      </w:r>
      <w:r>
        <w:rPr>
          <w:rFonts w:ascii="宋体" w:eastAsia="宋体" w:hAnsi="MS Mincho" w:cs="宋体"/>
          <w:sz w:val="28"/>
        </w:rPr>
        <w:t>日是万圣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前夜。不</w:t>
      </w:r>
      <w:r>
        <w:rPr>
          <w:rFonts w:ascii="宋体" w:eastAsia="宋体" w:hAnsi="SimSun" w:cs="宋体"/>
          <w:sz w:val="28"/>
        </w:rPr>
        <w:t>过这</w:t>
      </w:r>
      <w:r>
        <w:rPr>
          <w:rFonts w:ascii="宋体" w:eastAsia="宋体" w:hAnsi="MS Mincho" w:cs="宋体"/>
          <w:sz w:val="28"/>
        </w:rPr>
        <w:t>一天的气氛却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不像它的名称那</w:t>
      </w:r>
      <w:r>
        <w:rPr>
          <w:rFonts w:ascii="宋体" w:eastAsia="宋体" w:hAnsi="SimSun" w:cs="宋体"/>
          <w:sz w:val="28"/>
        </w:rPr>
        <w:t>样让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毛骨悚然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。在孩子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眼中，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是他</w:t>
      </w:r>
      <w:r>
        <w:rPr>
          <w:rFonts w:ascii="宋体" w:eastAsia="宋体" w:hAnsi="SimSun" w:cs="宋体"/>
          <w:sz w:val="28"/>
        </w:rPr>
        <w:t>们纵</w:t>
      </w:r>
      <w:r>
        <w:rPr>
          <w:rFonts w:ascii="宋体" w:eastAsia="宋体" w:hAnsi="MS Mincho" w:cs="宋体"/>
          <w:sz w:val="28"/>
        </w:rPr>
        <w:t>情玩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的好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候。万圣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前夜，孩子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迫不及待地穿上五</w:t>
      </w:r>
      <w:r>
        <w:rPr>
          <w:rFonts w:ascii="宋体" w:eastAsia="宋体" w:hAnsi="SimSun" w:cs="宋体"/>
          <w:sz w:val="28"/>
        </w:rPr>
        <w:t>颜</w:t>
      </w:r>
      <w:r>
        <w:rPr>
          <w:rFonts w:ascii="宋体" w:eastAsia="宋体" w:hAnsi="MS Mincho" w:cs="宋体"/>
          <w:sz w:val="28"/>
        </w:rPr>
        <w:t>六色的化</w:t>
      </w:r>
      <w:r>
        <w:rPr>
          <w:rFonts w:ascii="宋体" w:eastAsia="宋体" w:hAnsi="SimSun" w:cs="宋体"/>
          <w:sz w:val="28"/>
        </w:rPr>
        <w:t>妆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服，戴上千奇百怪的面具，装扮成妖魔鬼怪的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子，提着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杰克灯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跑出去玩。他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挨家挨</w:t>
      </w:r>
      <w:r>
        <w:rPr>
          <w:rFonts w:ascii="宋体" w:eastAsia="宋体" w:hAnsi="SimSun" w:cs="宋体"/>
          <w:sz w:val="28"/>
        </w:rPr>
        <w:t>户</w:t>
      </w:r>
      <w:r>
        <w:rPr>
          <w:rFonts w:ascii="宋体" w:eastAsia="宋体" w:hAnsi="MS Mincho" w:cs="宋体"/>
          <w:sz w:val="28"/>
        </w:rPr>
        <w:t>去索要糖果，不停地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着：</w:t>
      </w:r>
      <w:r>
        <w:rPr>
          <w:rFonts w:ascii="宋体" w:eastAsia="宋体" w:cs="宋体"/>
          <w:sz w:val="28"/>
        </w:rPr>
        <w:t>“trick—or—treat”</w:t>
      </w:r>
      <w:r>
        <w:rPr>
          <w:rFonts w:ascii="宋体" w:eastAsia="宋体" w:hAnsi="MS Mincho" w:cs="宋体"/>
          <w:sz w:val="28"/>
        </w:rPr>
        <w:t>。要是你不肯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糖果的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，孩子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就会</w:t>
      </w:r>
      <w:r>
        <w:rPr>
          <w:rFonts w:ascii="宋体" w:eastAsia="宋体" w:hAnsi="SimSun" w:cs="宋体"/>
          <w:sz w:val="28"/>
        </w:rPr>
        <w:t>调</w:t>
      </w:r>
      <w:r>
        <w:rPr>
          <w:rFonts w:ascii="宋体" w:eastAsia="宋体" w:hAnsi="MS Mincho" w:cs="宋体"/>
          <w:sz w:val="28"/>
        </w:rPr>
        <w:t>皮的用各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方法捉弄你。例如：他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把人家的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把手涂上肥皂，有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把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人的猫涂上</w:t>
      </w:r>
      <w:r>
        <w:rPr>
          <w:rFonts w:ascii="宋体" w:eastAsia="宋体" w:hAnsi="SimSun" w:cs="宋体"/>
          <w:sz w:val="28"/>
        </w:rPr>
        <w:t>颜</w:t>
      </w:r>
      <w:r>
        <w:rPr>
          <w:rFonts w:ascii="宋体" w:eastAsia="宋体" w:hAnsi="MS Mincho" w:cs="宋体"/>
          <w:sz w:val="28"/>
        </w:rPr>
        <w:t>色。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些小</w:t>
      </w:r>
      <w:r>
        <w:rPr>
          <w:rFonts w:ascii="宋体" w:eastAsia="宋体" w:hAnsi="SimSun" w:cs="宋体"/>
          <w:sz w:val="28"/>
        </w:rPr>
        <w:t>恶</w:t>
      </w: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hAnsi="SimSun" w:cs="宋体"/>
          <w:sz w:val="28"/>
        </w:rPr>
        <w:t>剧</w:t>
      </w:r>
      <w:r>
        <w:rPr>
          <w:rFonts w:ascii="宋体" w:eastAsia="宋体" w:hAnsi="MS Mincho" w:cs="宋体"/>
          <w:sz w:val="28"/>
        </w:rPr>
        <w:t>常令大人啼笑皆非。当然，大多数人家都非常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于款待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些天真</w:t>
      </w:r>
      <w:r>
        <w:rPr>
          <w:rFonts w:ascii="宋体" w:eastAsia="宋体" w:hAnsi="SimSun" w:cs="宋体"/>
          <w:sz w:val="28"/>
        </w:rPr>
        <w:t>烂</w:t>
      </w:r>
      <w:r>
        <w:rPr>
          <w:rFonts w:ascii="宋体" w:eastAsia="宋体" w:hAnsi="MS Mincho" w:cs="宋体"/>
          <w:sz w:val="28"/>
        </w:rPr>
        <w:t>漫的小客人。所以，万圣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前夜的孩子</w:t>
      </w:r>
      <w:r>
        <w:rPr>
          <w:rFonts w:ascii="宋体" w:eastAsia="宋体" w:hAnsi="SimSun" w:cs="宋体"/>
          <w:sz w:val="28"/>
        </w:rPr>
        <w:t>们总</w:t>
      </w:r>
      <w:r>
        <w:rPr>
          <w:rFonts w:ascii="宋体" w:eastAsia="宋体" w:hAnsi="MS Mincho" w:cs="宋体"/>
          <w:sz w:val="28"/>
        </w:rPr>
        <w:t>是肚子塞得</w:t>
      </w:r>
      <w:r>
        <w:rPr>
          <w:rFonts w:ascii="宋体" w:eastAsia="宋体" w:hAnsi="SimSun" w:cs="宋体"/>
          <w:sz w:val="28"/>
        </w:rPr>
        <w:t>饱饱</w:t>
      </w:r>
      <w:r>
        <w:rPr>
          <w:rFonts w:ascii="宋体" w:eastAsia="宋体" w:hAnsi="MS Mincho" w:cs="宋体"/>
          <w:sz w:val="28"/>
        </w:rPr>
        <w:t>的，口袋里装得</w:t>
      </w:r>
      <w:r>
        <w:rPr>
          <w:rFonts w:ascii="宋体" w:eastAsia="宋体" w:hAnsi="SimSun" w:cs="宋体"/>
          <w:sz w:val="28"/>
        </w:rPr>
        <w:t>满满</w:t>
      </w:r>
      <w:r>
        <w:rPr>
          <w:rFonts w:ascii="宋体" w:eastAsia="宋体" w:hAnsi="MS Mincho" w:cs="宋体"/>
          <w:sz w:val="28"/>
        </w:rPr>
        <w:t>的，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心极了！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目的：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丰富幼儿的幼儿园生活，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幼儿了解西方</w:t>
      </w:r>
      <w:r>
        <w:rPr>
          <w:rFonts w:ascii="宋体" w:eastAsia="宋体" w:hAnsi="SimSun" w:cs="宋体"/>
          <w:sz w:val="28"/>
        </w:rPr>
        <w:t>传统节</w:t>
      </w:r>
      <w:r>
        <w:rPr>
          <w:rFonts w:ascii="宋体" w:eastAsia="宋体" w:hAnsi="MS Mincho" w:cs="宋体"/>
          <w:sz w:val="28"/>
        </w:rPr>
        <w:t>日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万圣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的由来，感受西方文化，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创设</w:t>
      </w:r>
      <w:r>
        <w:rPr>
          <w:rFonts w:ascii="宋体" w:eastAsia="宋体" w:hAnsi="MS Mincho" w:cs="宋体"/>
          <w:sz w:val="28"/>
        </w:rPr>
        <w:t>良好的人文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锻炼</w:t>
      </w:r>
      <w:r>
        <w:rPr>
          <w:rFonts w:ascii="宋体" w:eastAsia="宋体" w:hAnsi="MS Mincho" w:cs="宋体"/>
          <w:sz w:val="28"/>
        </w:rPr>
        <w:t>幼儿大胆、勇敢，正确面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恐惧事物的能力，学会情</w:t>
      </w:r>
      <w:r>
        <w:rPr>
          <w:rFonts w:ascii="宋体" w:eastAsia="宋体" w:hAnsi="SimSun" w:cs="宋体"/>
          <w:sz w:val="28"/>
        </w:rPr>
        <w:t>绪</w:t>
      </w:r>
      <w:r>
        <w:rPr>
          <w:rFonts w:ascii="宋体" w:eastAsia="宋体" w:hAnsi="MS Mincho" w:cs="宋体"/>
          <w:sz w:val="28"/>
        </w:rPr>
        <w:t>的自我控制，培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大方自信的素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一系列活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，感受万圣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的氛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，体会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日的快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二、活</w:t>
      </w:r>
      <w:r>
        <w:rPr>
          <w:rFonts w:ascii="宋体" w:eastAsia="宋体" w:hAnsi="SimSun" w:cs="宋体"/>
          <w:b/>
          <w:bCs/>
          <w:sz w:val="28"/>
        </w:rPr>
        <w:t>动时间</w:t>
      </w:r>
      <w:r>
        <w:rPr>
          <w:rFonts w:ascii="宋体" w:eastAsia="宋体" w:hAnsi="MS Mincho" w:cs="宋体"/>
          <w:b/>
          <w:bCs/>
          <w:sz w:val="28"/>
        </w:rPr>
        <w:t>：</w:t>
      </w:r>
      <w:r>
        <w:rPr>
          <w:rFonts w:ascii="宋体" w:eastAsia="宋体" w:cs="宋体"/>
          <w:b/>
          <w:sz w:val="28"/>
        </w:rPr>
        <w:t>20xx</w:t>
      </w:r>
      <w:r>
        <w:rPr>
          <w:rFonts w:ascii="宋体" w:eastAsia="宋体" w:hAnsi="MS Mincho" w:cs="宋体"/>
          <w:b/>
          <w:sz w:val="28"/>
        </w:rPr>
        <w:t>年</w:t>
      </w:r>
      <w:r>
        <w:rPr>
          <w:rFonts w:ascii="宋体" w:eastAsia="宋体" w:cs="宋体"/>
          <w:b/>
          <w:sz w:val="28"/>
        </w:rPr>
        <w:t>10</w:t>
      </w:r>
      <w:r>
        <w:rPr>
          <w:rFonts w:ascii="宋体" w:eastAsia="宋体" w:hAnsi="MS Mincho" w:cs="宋体"/>
          <w:b/>
          <w:sz w:val="28"/>
        </w:rPr>
        <w:t>月</w:t>
      </w:r>
      <w:r>
        <w:rPr>
          <w:rFonts w:ascii="宋体" w:eastAsia="宋体" w:cs="宋体"/>
          <w:b/>
          <w:sz w:val="28"/>
        </w:rPr>
        <w:t>31</w:t>
      </w:r>
      <w:r>
        <w:rPr>
          <w:rFonts w:ascii="宋体" w:eastAsia="宋体" w:hAnsi="MS Mincho" w:cs="宋体"/>
          <w:b/>
          <w:sz w:val="28"/>
        </w:rPr>
        <w:t>日</w:t>
      </w:r>
      <w:r>
        <w:rPr>
          <w:rFonts w:ascii="宋体" w:eastAsia="宋体" w:cs="宋体"/>
          <w:b/>
          <w:sz w:val="28"/>
        </w:rPr>
        <w:t>15</w:t>
      </w:r>
      <w:r>
        <w:rPr>
          <w:rFonts w:ascii="宋体" w:eastAsia="宋体" w:hAnsi="MS Mincho" w:cs="宋体"/>
          <w:b/>
          <w:sz w:val="28"/>
        </w:rPr>
        <w:t>：</w:t>
      </w:r>
      <w:r>
        <w:rPr>
          <w:rFonts w:ascii="宋体" w:eastAsia="宋体" w:cs="宋体"/>
          <w:b/>
          <w:sz w:val="28"/>
        </w:rPr>
        <w:t>00——20</w:t>
      </w:r>
      <w:r>
        <w:rPr>
          <w:rFonts w:ascii="宋体" w:eastAsia="宋体" w:hAnsi="MS Mincho" w:cs="宋体"/>
          <w:b/>
          <w:sz w:val="28"/>
        </w:rPr>
        <w:t>：</w:t>
      </w:r>
      <w:r>
        <w:rPr>
          <w:rFonts w:ascii="宋体" w:eastAsia="宋体" w:cs="宋体"/>
          <w:b/>
          <w:sz w:val="28"/>
        </w:rPr>
        <w:t>00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地点：</w:t>
      </w:r>
      <w:r>
        <w:rPr>
          <w:rFonts w:ascii="宋体" w:eastAsia="宋体" w:hAnsi="MS Mincho" w:cs="宋体"/>
          <w:b/>
          <w:sz w:val="28"/>
        </w:rPr>
        <w:t>操</w:t>
      </w:r>
      <w:r>
        <w:rPr>
          <w:rFonts w:ascii="宋体" w:eastAsia="宋体" w:hAnsi="SimSun" w:cs="宋体"/>
          <w:b/>
          <w:sz w:val="28"/>
        </w:rPr>
        <w:t>场</w:t>
      </w:r>
      <w:r>
        <w:rPr>
          <w:rFonts w:ascii="宋体" w:eastAsia="宋体" w:hAnsi="MS Mincho" w:cs="宋体"/>
          <w:b/>
          <w:sz w:val="28"/>
        </w:rPr>
        <w:t>、大</w:t>
      </w:r>
      <w:r>
        <w:rPr>
          <w:rFonts w:ascii="宋体" w:eastAsia="宋体" w:hAnsi="SimSun" w:cs="宋体"/>
          <w:b/>
          <w:sz w:val="28"/>
        </w:rPr>
        <w:t>厅</w:t>
      </w:r>
      <w:r>
        <w:rPr>
          <w:rFonts w:ascii="宋体" w:eastAsia="宋体" w:hAnsi="MS Mincho" w:cs="宋体"/>
          <w:b/>
          <w:sz w:val="28"/>
        </w:rPr>
        <w:t>、教室等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四、活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准</w:t>
      </w:r>
      <w:r>
        <w:rPr>
          <w:rFonts w:ascii="宋体" w:eastAsia="宋体" w:hAnsi="SimSun" w:cs="宋体"/>
          <w:b/>
          <w:bCs/>
          <w:sz w:val="28"/>
        </w:rPr>
        <w:t>备</w:t>
      </w:r>
      <w:r>
        <w:rPr>
          <w:rFonts w:ascii="宋体" w:eastAsia="宋体" w:hAnsi="MS Mincho" w:cs="宋体"/>
          <w:b/>
          <w:bCs/>
          <w:sz w:val="28"/>
        </w:rPr>
        <w:t>：</w:t>
      </w:r>
      <w:r>
        <w:rPr>
          <w:rFonts w:ascii="宋体" w:eastAsia="宋体" w:hAnsi="MS Mincho" w:cs="宋体"/>
          <w:b/>
          <w:sz w:val="28"/>
        </w:rPr>
        <w:t>万圣</w:t>
      </w:r>
      <w:r>
        <w:rPr>
          <w:rFonts w:ascii="宋体" w:eastAsia="宋体" w:hAnsi="SimSun" w:cs="宋体"/>
          <w:b/>
          <w:sz w:val="28"/>
        </w:rPr>
        <w:t>节环</w:t>
      </w:r>
      <w:r>
        <w:rPr>
          <w:rFonts w:ascii="宋体" w:eastAsia="宋体" w:hAnsi="MS Mincho" w:cs="宋体"/>
          <w:b/>
          <w:sz w:val="28"/>
        </w:rPr>
        <w:t>境</w:t>
      </w:r>
      <w:r>
        <w:rPr>
          <w:rFonts w:ascii="宋体" w:eastAsia="宋体" w:hAnsi="SimSun" w:cs="宋体"/>
          <w:b/>
          <w:sz w:val="28"/>
        </w:rPr>
        <w:t>创设</w:t>
      </w:r>
      <w:r>
        <w:rPr>
          <w:rFonts w:ascii="宋体" w:eastAsia="宋体" w:hAnsi="MS Mincho" w:cs="宋体"/>
          <w:b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</w:t>
      </w:r>
      <w:r>
        <w:rPr>
          <w:rFonts w:ascii="宋体" w:eastAsia="宋体" w:hAnsi="SimSun" w:cs="宋体"/>
          <w:sz w:val="28"/>
        </w:rPr>
        <w:t>创设时间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10</w:t>
      </w:r>
      <w:r>
        <w:rPr>
          <w:rFonts w:ascii="宋体" w:eastAsia="宋体" w:hAnsi="MS Mincho" w:cs="宋体"/>
          <w:sz w:val="28"/>
        </w:rPr>
        <w:t>月中、下旬，完成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10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26</w:t>
      </w:r>
      <w:r>
        <w:rPr>
          <w:rFonts w:ascii="宋体" w:eastAsia="宋体" w:hAnsi="MS Mincho" w:cs="宋体"/>
          <w:sz w:val="28"/>
        </w:rPr>
        <w:t>日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、在幼儿园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口、走廊和各班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主</w:t>
      </w:r>
      <w:r>
        <w:rPr>
          <w:rFonts w:ascii="宋体" w:eastAsia="宋体" w:hAnsi="SimSun" w:cs="宋体"/>
          <w:sz w:val="28"/>
        </w:rPr>
        <w:t>题墙进</w:t>
      </w:r>
      <w:r>
        <w:rPr>
          <w:rFonts w:ascii="宋体" w:eastAsia="宋体" w:hAnsi="MS Mincho" w:cs="宋体"/>
          <w:sz w:val="28"/>
        </w:rPr>
        <w:t>行万圣</w:t>
      </w:r>
      <w:r>
        <w:rPr>
          <w:rFonts w:ascii="宋体" w:eastAsia="宋体" w:hAnsi="SimSun" w:cs="宋体"/>
          <w:sz w:val="28"/>
        </w:rPr>
        <w:t>节环</w:t>
      </w:r>
      <w:r>
        <w:rPr>
          <w:rFonts w:ascii="宋体" w:eastAsia="宋体" w:hAnsi="MS Mincho" w:cs="宋体"/>
          <w:sz w:val="28"/>
        </w:rPr>
        <w:t>境布置，烘托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日氛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利用美</w:t>
      </w:r>
      <w:r>
        <w:rPr>
          <w:rFonts w:ascii="宋体" w:eastAsia="宋体" w:hAnsi="SimSun" w:cs="宋体"/>
          <w:sz w:val="28"/>
        </w:rPr>
        <w:t>术课</w:t>
      </w:r>
      <w:r>
        <w:rPr>
          <w:rFonts w:ascii="宋体" w:eastAsia="宋体" w:hAnsi="MS Mincho" w:cs="宋体"/>
          <w:sz w:val="28"/>
        </w:rPr>
        <w:t>或手工</w:t>
      </w:r>
      <w:r>
        <w:rPr>
          <w:rFonts w:ascii="宋体" w:eastAsia="宋体" w:hAnsi="SimSun" w:cs="宋体"/>
          <w:sz w:val="28"/>
        </w:rPr>
        <w:t>课带领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做面具、蜘蛛、南瓜灯等，并利用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些手工作品来装</w:t>
      </w:r>
      <w:r>
        <w:rPr>
          <w:rFonts w:ascii="宋体" w:eastAsia="宋体" w:hAnsi="SimSun" w:cs="宋体"/>
          <w:sz w:val="28"/>
        </w:rPr>
        <w:t>饰</w:t>
      </w:r>
      <w:r>
        <w:rPr>
          <w:rFonts w:ascii="宋体" w:eastAsia="宋体" w:hAnsi="MS Mincho" w:cs="宋体"/>
          <w:sz w:val="28"/>
        </w:rPr>
        <w:t>各班区域和幼儿园整体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、利用宣</w:t>
      </w:r>
      <w:r>
        <w:rPr>
          <w:rFonts w:ascii="宋体" w:eastAsia="宋体" w:hAnsi="SimSun" w:cs="宋体"/>
          <w:sz w:val="28"/>
        </w:rPr>
        <w:t>传栏</w:t>
      </w:r>
      <w:r>
        <w:rPr>
          <w:rFonts w:ascii="宋体" w:eastAsia="宋体" w:hAnsi="MS Mincho" w:cs="宋体"/>
          <w:sz w:val="28"/>
        </w:rPr>
        <w:t>、主</w:t>
      </w:r>
      <w:r>
        <w:rPr>
          <w:rFonts w:ascii="宋体" w:eastAsia="宋体" w:hAnsi="SimSun" w:cs="宋体"/>
          <w:sz w:val="28"/>
        </w:rPr>
        <w:t>题墙</w:t>
      </w:r>
      <w:r>
        <w:rPr>
          <w:rFonts w:ascii="宋体" w:eastAsia="宋体" w:hAnsi="MS Mincho" w:cs="宋体"/>
          <w:sz w:val="28"/>
        </w:rPr>
        <w:t>等形式宣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万圣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的来</w:t>
      </w:r>
      <w:r>
        <w:rPr>
          <w:rFonts w:ascii="宋体" w:eastAsia="宋体" w:hAnsi="SimSun" w:cs="宋体"/>
          <w:sz w:val="28"/>
        </w:rPr>
        <w:t>历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俗，并向家</w:t>
      </w:r>
      <w:r>
        <w:rPr>
          <w:rFonts w:ascii="宋体" w:eastAsia="宋体" w:hAnsi="SimSun" w:cs="宋体"/>
          <w:sz w:val="28"/>
        </w:rPr>
        <w:t>长发</w:t>
      </w:r>
      <w:r>
        <w:rPr>
          <w:rFonts w:ascii="宋体" w:eastAsia="宋体" w:hAnsi="MS Mincho" w:cs="宋体"/>
          <w:sz w:val="28"/>
        </w:rPr>
        <w:t>出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日邀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函。</w:t>
      </w: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节庆</w:t>
      </w:r>
      <w:r>
        <w:rPr>
          <w:rFonts w:ascii="宋体" w:eastAsia="宋体" w:hAnsi="MS Mincho" w:cs="宋体"/>
          <w:sz w:val="28"/>
        </w:rPr>
        <w:t>当天大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外</w:t>
      </w:r>
      <w:r>
        <w:rPr>
          <w:rFonts w:ascii="宋体" w:eastAsia="宋体" w:hAnsi="SimSun" w:cs="宋体"/>
          <w:sz w:val="28"/>
        </w:rPr>
        <w:t>张贴</w:t>
      </w:r>
      <w:r>
        <w:rPr>
          <w:rFonts w:ascii="宋体" w:eastAsia="宋体" w:hAnsi="MS Mincho" w:cs="宋体"/>
          <w:sz w:val="28"/>
        </w:rPr>
        <w:t>横幅、海</w:t>
      </w:r>
      <w:r>
        <w:rPr>
          <w:rFonts w:ascii="宋体" w:eastAsia="宋体" w:hAnsi="SimSun" w:cs="宋体"/>
          <w:sz w:val="28"/>
        </w:rPr>
        <w:t>报</w:t>
      </w:r>
      <w:r>
        <w:rPr>
          <w:rFonts w:ascii="宋体" w:eastAsia="宋体" w:hAnsi="MS Mincho" w:cs="宋体"/>
          <w:sz w:val="28"/>
        </w:rPr>
        <w:t>。活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名称如：万圣</w:t>
      </w:r>
      <w:r>
        <w:rPr>
          <w:rFonts w:ascii="宋体" w:eastAsia="宋体" w:hAnsi="SimSun" w:cs="宋体"/>
          <w:sz w:val="28"/>
        </w:rPr>
        <w:t>节亲</w:t>
      </w:r>
      <w:r>
        <w:rPr>
          <w:rFonts w:ascii="宋体" w:eastAsia="宋体" w:hAnsi="MS Mincho" w:cs="宋体"/>
          <w:sz w:val="28"/>
        </w:rPr>
        <w:t>子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、化装舞会、万圣游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园、万圣</w:t>
      </w:r>
      <w:r>
        <w:rPr>
          <w:rFonts w:ascii="宋体" w:eastAsia="宋体" w:hAnsi="SimSun" w:cs="宋体"/>
          <w:sz w:val="28"/>
        </w:rPr>
        <w:t>节讨</w:t>
      </w:r>
      <w:r>
        <w:rPr>
          <w:rFonts w:ascii="宋体" w:eastAsia="宋体" w:hAnsi="MS Mincho" w:cs="宋体"/>
          <w:sz w:val="28"/>
        </w:rPr>
        <w:t>糖活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、万圣</w:t>
      </w:r>
      <w:r>
        <w:rPr>
          <w:rFonts w:ascii="宋体" w:eastAsia="宋体" w:hAnsi="SimSun" w:cs="宋体"/>
          <w:sz w:val="28"/>
        </w:rPr>
        <w:t>节鸡</w:t>
      </w:r>
      <w:r>
        <w:rPr>
          <w:rFonts w:ascii="宋体" w:eastAsia="宋体" w:hAnsi="MS Mincho" w:cs="宋体"/>
          <w:sz w:val="28"/>
        </w:rPr>
        <w:t>尾酒会等。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万圣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识认</w:t>
      </w:r>
      <w:r>
        <w:rPr>
          <w:rFonts w:ascii="宋体" w:eastAsia="宋体" w:hAnsi="MS Mincho" w:cs="宋体"/>
          <w:sz w:val="28"/>
        </w:rPr>
        <w:t>知及道具制作：</w:t>
      </w:r>
      <w:r>
        <w:rPr>
          <w:rFonts w:ascii="宋体" w:eastAsia="宋体" w:cs="宋体"/>
          <w:sz w:val="28"/>
        </w:rPr>
        <w:t>10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24—28</w:t>
      </w:r>
      <w:r>
        <w:rPr>
          <w:rFonts w:ascii="宋体" w:eastAsia="宋体" w:hAnsi="MS Mincho" w:cs="宋体"/>
          <w:sz w:val="28"/>
        </w:rPr>
        <w:t>日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、按大、中、小班接受能力的不同，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幼儿用</w:t>
      </w:r>
      <w:r>
        <w:rPr>
          <w:rFonts w:ascii="宋体" w:eastAsia="宋体" w:hAnsi="SimSun" w:cs="宋体"/>
          <w:sz w:val="28"/>
        </w:rPr>
        <w:t>汉语</w:t>
      </w:r>
      <w:r>
        <w:rPr>
          <w:rFonts w:ascii="宋体" w:eastAsia="宋体" w:hAnsi="MS Mincho" w:cs="宋体"/>
          <w:sz w:val="28"/>
        </w:rPr>
        <w:t>、英</w:t>
      </w:r>
      <w:r>
        <w:rPr>
          <w:rFonts w:ascii="宋体" w:eastAsia="宋体" w:hAnsi="SimSun" w:cs="宋体"/>
          <w:sz w:val="28"/>
        </w:rPr>
        <w:t>语进</w:t>
      </w:r>
      <w:r>
        <w:rPr>
          <w:rFonts w:ascii="宋体" w:eastAsia="宋体" w:hAnsi="MS Mincho" w:cs="宋体"/>
          <w:sz w:val="28"/>
        </w:rPr>
        <w:t>行万圣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述。如了解万圣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的由来、服</w:t>
      </w:r>
      <w:r>
        <w:rPr>
          <w:rFonts w:ascii="宋体" w:eastAsia="宋体" w:hAnsi="SimSun" w:cs="宋体"/>
          <w:sz w:val="28"/>
        </w:rPr>
        <w:t>饰</w:t>
      </w:r>
      <w:r>
        <w:rPr>
          <w:rFonts w:ascii="宋体" w:eastAsia="宋体" w:hAnsi="MS Mincho" w:cs="宋体"/>
          <w:sz w:val="28"/>
        </w:rPr>
        <w:t>、食物、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俗等。也可以利用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个机会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们讲</w:t>
      </w:r>
      <w:r>
        <w:rPr>
          <w:rFonts w:ascii="宋体" w:eastAsia="宋体" w:hAnsi="MS Mincho" w:cs="宋体"/>
          <w:sz w:val="28"/>
        </w:rPr>
        <w:t>出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恐怖事物的感受及想法，老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加以正确引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，藉此建立幼儿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新事物</w:t>
      </w:r>
      <w:r>
        <w:rPr>
          <w:rFonts w:ascii="宋体" w:eastAsia="宋体" w:hAnsi="SimSun" w:cs="宋体"/>
          <w:sz w:val="28"/>
        </w:rPr>
        <w:t>尝试</w:t>
      </w:r>
      <w:r>
        <w:rPr>
          <w:rFonts w:ascii="宋体" w:eastAsia="宋体" w:hAnsi="MS Mincho" w:cs="宋体"/>
          <w:sz w:val="28"/>
        </w:rPr>
        <w:t>的勇气。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、制造万圣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情境，园所班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内可以适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播放万圣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相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。音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选</w:t>
      </w:r>
      <w:r>
        <w:rPr>
          <w:rFonts w:ascii="宋体" w:eastAsia="宋体" w:hAnsi="MS Mincho" w:cs="宋体"/>
          <w:sz w:val="28"/>
        </w:rPr>
        <w:t>用要注意孩子的心理承受能力，避免幼儿因此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生恐惧心理。建</w:t>
      </w:r>
      <w:r>
        <w:rPr>
          <w:rFonts w:ascii="宋体" w:eastAsia="宋体" w:hAnsi="SimSun" w:cs="宋体"/>
          <w:sz w:val="28"/>
        </w:rPr>
        <w:t>议</w:t>
      </w:r>
      <w:r>
        <w:rPr>
          <w:rFonts w:ascii="宋体" w:eastAsia="宋体" w:hAnsi="MS Mincho" w:cs="宋体"/>
          <w:sz w:val="28"/>
        </w:rPr>
        <w:t>音</w:t>
      </w:r>
      <w:r>
        <w:rPr>
          <w:rFonts w:ascii="宋体" w:eastAsia="宋体" w:hAnsi="SimSun" w:cs="宋体"/>
          <w:sz w:val="28"/>
        </w:rPr>
        <w:t>乐选</w:t>
      </w:r>
      <w:r>
        <w:rPr>
          <w:rFonts w:ascii="宋体" w:eastAsia="宋体" w:hAnsi="MS Mincho" w:cs="宋体"/>
          <w:sz w:val="28"/>
        </w:rPr>
        <w:t>用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快的、易于学唱的万圣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歌曲。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和幼儿共同制作各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道具，如奇装异服、鬼</w:t>
      </w:r>
      <w:r>
        <w:rPr>
          <w:rFonts w:ascii="宋体" w:eastAsia="宋体" w:hAnsi="SimSun" w:cs="宋体"/>
          <w:sz w:val="28"/>
        </w:rPr>
        <w:t>脸</w:t>
      </w:r>
      <w:r>
        <w:rPr>
          <w:rFonts w:ascii="宋体" w:eastAsia="宋体" w:hAnsi="MS Mincho" w:cs="宋体"/>
          <w:sz w:val="28"/>
        </w:rPr>
        <w:t>、魔鬼</w:t>
      </w:r>
      <w:r>
        <w:rPr>
          <w:rFonts w:ascii="宋体" w:eastAsia="宋体" w:hAnsi="SimSun" w:cs="宋体"/>
          <w:sz w:val="28"/>
        </w:rPr>
        <w:t>项链</w:t>
      </w:r>
      <w:r>
        <w:rPr>
          <w:rFonts w:ascii="宋体" w:eastAsia="宋体" w:hAnsi="MS Mincho" w:cs="宋体"/>
          <w:sz w:val="28"/>
        </w:rPr>
        <w:t>、南瓜灯、女巫的披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等。也可以延伸至一些相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的万圣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食品的制作，例如：南瓜派、南瓜糕、南瓜</w:t>
      </w:r>
      <w:r>
        <w:rPr>
          <w:rFonts w:ascii="宋体" w:eastAsia="宋体" w:hAnsi="SimSun" w:cs="宋体"/>
          <w:sz w:val="28"/>
        </w:rPr>
        <w:t>浓汤</w:t>
      </w:r>
      <w:r>
        <w:rPr>
          <w:rFonts w:ascii="宋体" w:eastAsia="宋体" w:hAnsi="MS Mincho" w:cs="宋体"/>
          <w:sz w:val="28"/>
        </w:rPr>
        <w:t>、南瓜</w:t>
      </w:r>
      <w:r>
        <w:rPr>
          <w:rFonts w:ascii="宋体" w:eastAsia="宋体" w:hAnsi="SimSun" w:cs="宋体"/>
          <w:sz w:val="28"/>
        </w:rPr>
        <w:t>饼</w:t>
      </w:r>
      <w:r>
        <w:rPr>
          <w:rFonts w:ascii="宋体" w:eastAsia="宋体" w:hAnsi="MS Mincho" w:cs="宋体"/>
          <w:sz w:val="28"/>
        </w:rPr>
        <w:t>等。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个班安排不同特色的万圣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动项</w:t>
      </w:r>
      <w:r>
        <w:rPr>
          <w:rFonts w:ascii="宋体" w:eastAsia="宋体" w:hAnsi="MS Mincho" w:cs="宋体"/>
          <w:sz w:val="28"/>
        </w:rPr>
        <w:t>目，如糖果屋、南瓜坊、魔鬼屋等。活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期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幼儿可以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入各班感受多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多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日氛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五、活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流程：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当天</w:t>
      </w:r>
      <w:r>
        <w:rPr>
          <w:rFonts w:ascii="宋体" w:eastAsia="宋体" w:cs="宋体"/>
          <w:sz w:val="28"/>
        </w:rPr>
        <w:t>15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00</w:t>
      </w:r>
      <w:r>
        <w:rPr>
          <w:rFonts w:ascii="宋体" w:eastAsia="宋体" w:hAnsi="MS Mincho" w:cs="宋体"/>
          <w:sz w:val="28"/>
        </w:rPr>
        <w:t>幼儿家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自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面具持邀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函入园，园内各个</w:t>
      </w:r>
      <w:r>
        <w:rPr>
          <w:rFonts w:ascii="宋体" w:eastAsia="宋体" w:hAnsi="SimSun" w:cs="宋体"/>
          <w:sz w:val="28"/>
        </w:rPr>
        <w:t>岗</w:t>
      </w:r>
      <w:r>
        <w:rPr>
          <w:rFonts w:ascii="宋体" w:eastAsia="宋体" w:hAnsi="MS Mincho" w:cs="宋体"/>
          <w:sz w:val="28"/>
        </w:rPr>
        <w:t>位的老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和幼儿戴上面具，迎接家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，互相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候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万圣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cs="宋体"/>
          <w:sz w:val="28"/>
        </w:rPr>
        <w:t>happyHalloween”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2"/>
          <w:cols w:space="708"/>
          <w:titlePg w:val="0"/>
        </w:sectPr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同幼儿及家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在本班</w:t>
      </w:r>
      <w:r>
        <w:rPr>
          <w:rFonts w:ascii="宋体" w:eastAsia="宋体" w:hAnsi="SimSun" w:cs="宋体"/>
          <w:sz w:val="28"/>
        </w:rPr>
        <w:t>级观</w:t>
      </w:r>
      <w:r>
        <w:rPr>
          <w:rFonts w:ascii="宋体" w:eastAsia="宋体" w:hAnsi="MS Mincho" w:cs="宋体"/>
          <w:sz w:val="28"/>
        </w:rPr>
        <w:t>看万圣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光</w:t>
      </w:r>
      <w:r>
        <w:rPr>
          <w:rFonts w:ascii="宋体" w:eastAsia="宋体" w:hAnsi="SimSun" w:cs="宋体"/>
          <w:sz w:val="28"/>
        </w:rPr>
        <w:t>盘</w:t>
      </w:r>
      <w:r>
        <w:rPr>
          <w:rFonts w:ascii="宋体" w:eastAsia="宋体" w:hAnsi="MS Mincho" w:cs="宋体"/>
          <w:sz w:val="28"/>
        </w:rPr>
        <w:t>，了解其他国家的小朋友是如何度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万圣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的，而后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、小朋友到各班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讨</w:t>
      </w:r>
      <w:r>
        <w:rPr>
          <w:rFonts w:ascii="宋体" w:eastAsia="宋体" w:hAnsi="MS Mincho" w:cs="宋体"/>
          <w:sz w:val="28"/>
        </w:rPr>
        <w:t>糖活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讨</w:t>
      </w:r>
      <w:r>
        <w:rPr>
          <w:rFonts w:ascii="宋体" w:eastAsia="宋体" w:hAnsi="MS Mincho" w:cs="宋体"/>
          <w:sz w:val="28"/>
        </w:rPr>
        <w:t>糖口号：</w:t>
      </w:r>
      <w:r>
        <w:rPr>
          <w:rFonts w:ascii="宋体" w:eastAsia="宋体" w:cs="宋体"/>
          <w:sz w:val="28"/>
        </w:rPr>
        <w:t>“Trickortreat”</w:t>
      </w:r>
      <w:r>
        <w:rPr>
          <w:rFonts w:ascii="宋体" w:eastAsia="宋体" w:hAnsi="MS Mincho" w:cs="宋体"/>
          <w:sz w:val="28"/>
        </w:rPr>
        <w:t>。各班老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事先</w:t>
      </w:r>
      <w:r>
        <w:rPr>
          <w:rFonts w:ascii="宋体" w:eastAsia="宋体" w:hAnsi="SimSun" w:cs="宋体"/>
          <w:sz w:val="28"/>
        </w:rPr>
        <w:t>关门关</w:t>
      </w:r>
      <w:r>
        <w:rPr>
          <w:rFonts w:ascii="宋体" w:eastAsia="宋体" w:hAnsi="MS Mincho" w:cs="宋体"/>
          <w:sz w:val="28"/>
        </w:rPr>
        <w:t>灯、落窗帘，和本班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小朋友打扮成鬼怪的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子，藏起来。老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手拿糖果，等其它班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的幼儿装扮成小鬼的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子来</w:t>
      </w:r>
      <w:r>
        <w:rPr>
          <w:rFonts w:ascii="宋体" w:eastAsia="宋体" w:hAnsi="SimSun" w:cs="宋体"/>
          <w:sz w:val="28"/>
        </w:rPr>
        <w:t>讨</w:t>
      </w:r>
      <w:r>
        <w:rPr>
          <w:rFonts w:ascii="宋体" w:eastAsia="宋体" w:hAnsi="MS Mincho" w:cs="宋体"/>
          <w:sz w:val="28"/>
        </w:rPr>
        <w:t>糖，但</w:t>
      </w:r>
      <w:r>
        <w:rPr>
          <w:rFonts w:ascii="宋体" w:eastAsia="宋体" w:hAnsi="SimSun" w:cs="宋体"/>
          <w:sz w:val="28"/>
        </w:rPr>
        <w:t>讨</w:t>
      </w:r>
      <w:r>
        <w:rPr>
          <w:rFonts w:ascii="宋体" w:eastAsia="宋体" w:hAnsi="MS Mincho" w:cs="宋体"/>
          <w:sz w:val="28"/>
        </w:rPr>
        <w:t>糖果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小朋友要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上一句</w:t>
      </w:r>
      <w:r>
        <w:rPr>
          <w:rFonts w:ascii="宋体" w:eastAsia="宋体" w:cs="宋体"/>
          <w:sz w:val="28"/>
        </w:rPr>
        <w:t>“Trickortreat</w:t>
      </w:r>
      <w:r>
        <w:rPr>
          <w:rFonts w:ascii="宋体" w:eastAsia="宋体" w:hAnsi="MS Mincho" w:cs="宋体"/>
          <w:sz w:val="28"/>
        </w:rPr>
        <w:t>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才能把糖送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小朋友。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、在本班或大</w:t>
      </w:r>
      <w:r>
        <w:rPr>
          <w:rFonts w:ascii="宋体" w:eastAsia="宋体" w:hAnsi="SimSun" w:cs="宋体"/>
          <w:sz w:val="28"/>
        </w:rPr>
        <w:t>厅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户</w:t>
      </w:r>
      <w:r>
        <w:rPr>
          <w:rFonts w:ascii="宋体" w:eastAsia="宋体" w:hAnsi="MS Mincho" w:cs="宋体"/>
          <w:sz w:val="28"/>
        </w:rPr>
        <w:t>外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行万圣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食品的制作或品</w:t>
      </w:r>
      <w:r>
        <w:rPr>
          <w:rFonts w:ascii="宋体" w:eastAsia="宋体" w:hAnsi="SimSun" w:cs="宋体"/>
          <w:sz w:val="28"/>
        </w:rPr>
        <w:t>尝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。例如：南瓜派、南瓜糕、南瓜</w:t>
      </w:r>
      <w:r>
        <w:rPr>
          <w:rFonts w:ascii="宋体" w:eastAsia="宋体" w:hAnsi="SimSun" w:cs="宋体"/>
          <w:sz w:val="28"/>
        </w:rPr>
        <w:t>浓汤</w:t>
      </w:r>
      <w:r>
        <w:rPr>
          <w:rFonts w:ascii="宋体" w:eastAsia="宋体" w:hAnsi="MS Mincho" w:cs="宋体"/>
          <w:sz w:val="28"/>
        </w:rPr>
        <w:t>、南瓜</w:t>
      </w:r>
      <w:r>
        <w:rPr>
          <w:rFonts w:ascii="宋体" w:eastAsia="宋体" w:hAnsi="SimSun" w:cs="宋体"/>
          <w:sz w:val="28"/>
        </w:rPr>
        <w:t>饼</w:t>
      </w:r>
      <w:r>
        <w:rPr>
          <w:rFonts w:ascii="宋体" w:eastAsia="宋体" w:hAnsi="MS Mincho" w:cs="宋体"/>
          <w:sz w:val="28"/>
        </w:rPr>
        <w:t>等。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意服</w:t>
      </w:r>
      <w:r>
        <w:rPr>
          <w:rFonts w:ascii="宋体" w:eastAsia="宋体" w:hAnsi="SimSun" w:cs="宋体"/>
          <w:sz w:val="28"/>
        </w:rPr>
        <w:t>饰</w:t>
      </w:r>
      <w:r>
        <w:rPr>
          <w:rFonts w:ascii="宋体" w:eastAsia="宋体" w:hAnsi="MS Mincho" w:cs="宋体"/>
          <w:sz w:val="28"/>
        </w:rPr>
        <w:t>走秀活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，并</w:t>
      </w:r>
      <w:r>
        <w:rPr>
          <w:rFonts w:ascii="宋体" w:eastAsia="宋体" w:hAnsi="SimSun" w:cs="宋体"/>
          <w:sz w:val="28"/>
        </w:rPr>
        <w:t>举办</w:t>
      </w:r>
      <w:r>
        <w:rPr>
          <w:rFonts w:ascii="宋体" w:eastAsia="宋体" w:hAnsi="MS Mincho" w:cs="宋体"/>
          <w:sz w:val="28"/>
        </w:rPr>
        <w:t>化</w:t>
      </w:r>
      <w:r>
        <w:rPr>
          <w:rFonts w:ascii="宋体" w:eastAsia="宋体" w:hAnsi="SimSun" w:cs="宋体"/>
          <w:sz w:val="28"/>
        </w:rPr>
        <w:t>妆</w:t>
      </w:r>
      <w:r>
        <w:rPr>
          <w:rFonts w:ascii="宋体" w:eastAsia="宋体" w:hAnsi="MS Mincho" w:cs="宋体"/>
          <w:sz w:val="28"/>
        </w:rPr>
        <w:t>舞会。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幼儿穿着鬼怪服装，戴上面具，跟老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、家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一起跳舞狂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六、注意事</w:t>
      </w:r>
      <w:r>
        <w:rPr>
          <w:rFonts w:ascii="宋体" w:eastAsia="宋体" w:hAnsi="SimSun" w:cs="宋体"/>
          <w:b/>
          <w:bCs/>
          <w:sz w:val="28"/>
        </w:rPr>
        <w:t>项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、从活</w:t>
      </w:r>
      <w:r>
        <w:rPr>
          <w:rFonts w:ascii="宋体" w:eastAsia="宋体" w:hAnsi="SimSun" w:cs="宋体"/>
          <w:sz w:val="28"/>
        </w:rPr>
        <w:t>动开</w:t>
      </w:r>
      <w:r>
        <w:rPr>
          <w:rFonts w:ascii="宋体" w:eastAsia="宋体" w:hAnsi="MS Mincho" w:cs="宋体"/>
          <w:sz w:val="28"/>
        </w:rPr>
        <w:t>始就要重</w:t>
      </w:r>
      <w:r>
        <w:rPr>
          <w:rFonts w:ascii="宋体" w:eastAsia="宋体" w:hAnsi="SimSun" w:cs="宋体"/>
          <w:sz w:val="28"/>
        </w:rPr>
        <w:t>视对</w:t>
      </w:r>
      <w:r>
        <w:rPr>
          <w:rFonts w:ascii="宋体" w:eastAsia="宋体" w:hAnsi="MS Mincho" w:cs="宋体"/>
          <w:sz w:val="28"/>
        </w:rPr>
        <w:t>幼儿恐惧情</w:t>
      </w:r>
      <w:r>
        <w:rPr>
          <w:rFonts w:ascii="宋体" w:eastAsia="宋体" w:hAnsi="SimSun" w:cs="宋体"/>
          <w:sz w:val="28"/>
        </w:rPr>
        <w:t>绪</w:t>
      </w:r>
      <w:r>
        <w:rPr>
          <w:rFonts w:ascii="宋体" w:eastAsia="宋体" w:hAnsi="MS Mincho" w:cs="宋体"/>
          <w:sz w:val="28"/>
        </w:rPr>
        <w:t>的疏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，鼓励他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大胆参与，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营</w:t>
      </w:r>
      <w:r>
        <w:rPr>
          <w:rFonts w:ascii="宋体" w:eastAsia="宋体" w:hAnsi="MS Mincho" w:cs="宋体"/>
          <w:sz w:val="28"/>
        </w:rPr>
        <w:t>造</w:t>
      </w:r>
      <w:r>
        <w:rPr>
          <w:rFonts w:ascii="宋体" w:eastAsia="宋体" w:hAnsi="SimSun" w:cs="宋体"/>
          <w:sz w:val="28"/>
        </w:rPr>
        <w:t>欢乐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日氛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、充分利用好老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带动</w:t>
      </w:r>
      <w:r>
        <w:rPr>
          <w:rFonts w:ascii="宋体" w:eastAsia="宋体" w:hAnsi="MS Mincho" w:cs="宋体"/>
          <w:sz w:val="28"/>
        </w:rPr>
        <w:t>、引</w:t>
      </w:r>
      <w:r>
        <w:rPr>
          <w:rFonts w:ascii="宋体" w:eastAsia="宋体" w:hAnsi="SimSun" w:cs="宋体"/>
          <w:sz w:val="28"/>
        </w:rPr>
        <w:t>领</w:t>
      </w:r>
      <w:r>
        <w:rPr>
          <w:rFonts w:ascii="宋体" w:eastAsia="宋体" w:hAnsi="MS Mincho" w:cs="宋体"/>
          <w:sz w:val="28"/>
        </w:rPr>
        <w:t>作用。老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扮演活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的主要角色，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领</w:t>
      </w:r>
      <w:r>
        <w:rPr>
          <w:rFonts w:ascii="宋体" w:eastAsia="宋体" w:hAnsi="MS Mincho" w:cs="宋体"/>
          <w:sz w:val="28"/>
        </w:rPr>
        <w:t>舞、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放糖果等。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、不管是游园、</w:t>
      </w:r>
      <w:r>
        <w:rPr>
          <w:rFonts w:ascii="宋体" w:eastAsia="宋体" w:hAnsi="SimSun" w:cs="宋体"/>
          <w:sz w:val="28"/>
        </w:rPr>
        <w:t>讨</w:t>
      </w:r>
      <w:r>
        <w:rPr>
          <w:rFonts w:ascii="宋体" w:eastAsia="宋体" w:hAnsi="MS Mincho" w:cs="宋体"/>
          <w:sz w:val="28"/>
        </w:rPr>
        <w:t>糖，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是酒会、舞会等万圣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一定要做好安全防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工作及活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前的准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工作，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幼儿明白活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意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贴</w:t>
      </w:r>
      <w:r>
        <w:rPr>
          <w:rFonts w:ascii="宋体" w:eastAsia="宋体" w:hAnsi="MS Mincho" w:cs="宋体"/>
          <w:sz w:val="28"/>
        </w:rPr>
        <w:t>士：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万圣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歌曲：《</w:t>
      </w:r>
      <w:r>
        <w:rPr>
          <w:rFonts w:ascii="宋体" w:eastAsia="宋体" w:cs="宋体"/>
          <w:sz w:val="28"/>
        </w:rPr>
        <w:t>ThisIsHalloween</w:t>
      </w:r>
      <w:r>
        <w:rPr>
          <w:rFonts w:ascii="宋体" w:eastAsia="宋体" w:hAnsi="MS Mincho" w:cs="宋体"/>
          <w:sz w:val="28"/>
        </w:rPr>
        <w:t>》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3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万圣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相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用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讨</w:t>
      </w:r>
      <w:r>
        <w:rPr>
          <w:rFonts w:ascii="宋体" w:eastAsia="宋体" w:hAnsi="MS Mincho" w:cs="宋体"/>
          <w:sz w:val="28"/>
        </w:rPr>
        <w:t>糖果朗</w:t>
      </w:r>
      <w:r>
        <w:rPr>
          <w:rFonts w:ascii="宋体" w:eastAsia="宋体" w:hAnsi="SimSun" w:cs="宋体"/>
          <w:sz w:val="28"/>
        </w:rPr>
        <w:t>诗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Trickortreat</w:t>
      </w:r>
      <w:r>
        <w:rPr>
          <w:rFonts w:ascii="宋体" w:eastAsia="宋体" w:hAnsi="MS Mincho" w:cs="宋体"/>
          <w:sz w:val="28"/>
        </w:rPr>
        <w:t>。不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糖就</w:t>
      </w:r>
      <w:r>
        <w:rPr>
          <w:rFonts w:ascii="宋体" w:eastAsia="宋体" w:hAnsi="SimSun" w:cs="宋体"/>
          <w:sz w:val="28"/>
        </w:rPr>
        <w:t>捣</w:t>
      </w:r>
      <w:r>
        <w:rPr>
          <w:rFonts w:ascii="宋体" w:eastAsia="宋体" w:hAnsi="MS Mincho" w:cs="宋体"/>
          <w:sz w:val="28"/>
        </w:rPr>
        <w:t>蛋</w:t>
      </w:r>
      <w:r>
        <w:rPr>
          <w:rFonts w:ascii="宋体" w:eastAsia="宋体" w:cs="宋体"/>
          <w:sz w:val="28"/>
        </w:rPr>
        <w:t>/Smellmyfeet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闻闻</w:t>
      </w:r>
      <w:r>
        <w:rPr>
          <w:rFonts w:ascii="宋体" w:eastAsia="宋体" w:hAnsi="MS Mincho" w:cs="宋体"/>
          <w:sz w:val="28"/>
        </w:rPr>
        <w:t>我的脚，</w:t>
      </w:r>
      <w:r>
        <w:rPr>
          <w:rFonts w:ascii="宋体" w:eastAsia="宋体" w:cs="宋体"/>
          <w:sz w:val="28"/>
        </w:rPr>
        <w:t>/givemesomethinggoodtoeat</w:t>
      </w:r>
      <w:r>
        <w:rPr>
          <w:rFonts w:ascii="宋体" w:eastAsia="宋体" w:hAnsi="MS Mincho" w:cs="宋体"/>
          <w:sz w:val="28"/>
        </w:rPr>
        <w:t>！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我一些好吃的！</w:t>
      </w:r>
      <w:r>
        <w:rPr>
          <w:rFonts w:ascii="宋体" w:eastAsia="宋体" w:cs="宋体"/>
          <w:sz w:val="28"/>
        </w:rPr>
        <w:t>HappyHalloween</w:t>
      </w:r>
      <w:r>
        <w:rPr>
          <w:rFonts w:ascii="宋体" w:eastAsia="宋体" w:hAnsi="MS Mincho" w:cs="宋体"/>
          <w:sz w:val="28"/>
        </w:rPr>
        <w:t>万圣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！双</w:t>
      </w:r>
      <w:r>
        <w:rPr>
          <w:rFonts w:ascii="宋体" w:eastAsia="宋体" w:hAnsi="SimSun" w:cs="宋体"/>
          <w:sz w:val="28"/>
        </w:rPr>
        <w:t>语词汇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jack—o—lantern</w:t>
      </w:r>
      <w:r>
        <w:rPr>
          <w:rFonts w:ascii="宋体" w:eastAsia="宋体" w:hAnsi="MS Mincho" w:cs="宋体"/>
          <w:sz w:val="28"/>
        </w:rPr>
        <w:t>南瓜灯</w:t>
      </w:r>
      <w:r>
        <w:rPr>
          <w:rFonts w:ascii="宋体" w:eastAsia="宋体" w:cs="宋体"/>
          <w:sz w:val="28"/>
        </w:rPr>
        <w:t>/Ghost</w:t>
      </w:r>
      <w:r>
        <w:rPr>
          <w:rFonts w:ascii="宋体" w:eastAsia="宋体" w:hAnsi="MS Mincho" w:cs="宋体"/>
          <w:sz w:val="28"/>
        </w:rPr>
        <w:t>幽灵</w:t>
      </w:r>
      <w:r>
        <w:rPr>
          <w:rFonts w:ascii="宋体" w:eastAsia="宋体" w:cs="宋体"/>
          <w:sz w:val="28"/>
        </w:rPr>
        <w:t>/witch</w:t>
      </w:r>
      <w:r>
        <w:rPr>
          <w:rFonts w:ascii="宋体" w:eastAsia="宋体" w:hAnsi="MS Mincho" w:cs="宋体"/>
          <w:sz w:val="28"/>
        </w:rPr>
        <w:t>巫婆</w:t>
      </w:r>
      <w:r>
        <w:rPr>
          <w:rFonts w:ascii="宋体" w:eastAsia="宋体" w:cs="宋体"/>
          <w:sz w:val="28"/>
        </w:rPr>
        <w:t>/Vampire</w:t>
      </w:r>
      <w:r>
        <w:rPr>
          <w:rFonts w:ascii="宋体" w:eastAsia="宋体" w:hAnsi="MS Mincho" w:cs="宋体"/>
          <w:sz w:val="28"/>
        </w:rPr>
        <w:t>吸血鬼</w:t>
      </w:r>
      <w:r>
        <w:rPr>
          <w:rFonts w:ascii="宋体" w:eastAsia="宋体" w:cs="宋体"/>
          <w:sz w:val="28"/>
        </w:rPr>
        <w:t>/Pumpkin</w:t>
      </w:r>
      <w:r>
        <w:rPr>
          <w:rFonts w:ascii="宋体" w:eastAsia="宋体" w:hAnsi="MS Mincho" w:cs="宋体"/>
          <w:sz w:val="28"/>
        </w:rPr>
        <w:t>南瓜</w:t>
      </w:r>
      <w:r>
        <w:rPr>
          <w:rFonts w:ascii="宋体" w:eastAsia="宋体" w:cs="宋体"/>
          <w:sz w:val="28"/>
        </w:rPr>
        <w:t>/Bat</w:t>
      </w:r>
      <w:r>
        <w:rPr>
          <w:rFonts w:ascii="宋体" w:eastAsia="宋体" w:hAnsi="MS Mincho" w:cs="宋体"/>
          <w:sz w:val="28"/>
        </w:rPr>
        <w:t>蝙蝠</w:t>
      </w:r>
      <w:r>
        <w:rPr>
          <w:rFonts w:ascii="宋体" w:eastAsia="宋体" w:cs="宋体"/>
          <w:sz w:val="28"/>
        </w:rPr>
        <w:t>/spider</w:t>
      </w:r>
      <w:r>
        <w:rPr>
          <w:rFonts w:ascii="宋体" w:eastAsia="宋体" w:hAnsi="MS Mincho" w:cs="宋体"/>
          <w:sz w:val="28"/>
        </w:rPr>
        <w:t>蜘蛛</w:t>
      </w:r>
      <w:r>
        <w:rPr>
          <w:rFonts w:ascii="宋体" w:eastAsia="宋体" w:cs="宋体"/>
          <w:sz w:val="28"/>
        </w:rPr>
        <w:t>/Trickortreat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就</w:t>
      </w:r>
      <w:r>
        <w:rPr>
          <w:rFonts w:ascii="宋体" w:eastAsia="宋体" w:hAnsi="SimSun" w:cs="宋体"/>
          <w:sz w:val="28"/>
        </w:rPr>
        <w:t>捣</w:t>
      </w:r>
      <w:r>
        <w:rPr>
          <w:rFonts w:ascii="宋体" w:eastAsia="宋体" w:hAnsi="MS Mincho" w:cs="宋体"/>
          <w:sz w:val="28"/>
        </w:rPr>
        <w:t>蛋</w:t>
      </w:r>
      <w:r>
        <w:rPr>
          <w:rFonts w:ascii="宋体" w:eastAsia="宋体" w:cs="宋体"/>
          <w:sz w:val="28"/>
        </w:rPr>
        <w:t>/Halloween</w:t>
      </w:r>
      <w:r>
        <w:rPr>
          <w:rFonts w:ascii="宋体" w:eastAsia="宋体" w:hAnsi="MS Mincho" w:cs="宋体"/>
          <w:sz w:val="28"/>
        </w:rPr>
        <w:t>万圣</w:t>
      </w:r>
      <w:r>
        <w:rPr>
          <w:rFonts w:ascii="宋体" w:eastAsia="宋体" w:hAnsi="SimSun" w:cs="宋体"/>
          <w:sz w:val="28"/>
        </w:rPr>
        <w:t>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幼儿园万圣</w:t>
      </w:r>
      <w:r>
        <w:rPr>
          <w:rFonts w:ascii="宋体" w:eastAsia="宋体" w:hAnsi="SimSun" w:cs="宋体"/>
          <w:i w:val="0"/>
          <w:iCs w:val="0"/>
          <w:sz w:val="28"/>
        </w:rPr>
        <w:t>节</w:t>
      </w:r>
      <w:r>
        <w:rPr>
          <w:rFonts w:ascii="宋体" w:eastAsia="宋体" w:hAnsi="MS Mincho" w:cs="宋体"/>
          <w:i w:val="0"/>
          <w:iCs w:val="0"/>
          <w:sz w:val="28"/>
        </w:rPr>
        <w:t>活</w:t>
      </w:r>
      <w:r>
        <w:rPr>
          <w:rFonts w:ascii="宋体" w:eastAsia="宋体" w:hAnsi="SimSun" w:cs="宋体"/>
          <w:i w:val="0"/>
          <w:iCs w:val="0"/>
          <w:sz w:val="28"/>
        </w:rPr>
        <w:t>动</w:t>
      </w:r>
      <w:r>
        <w:rPr>
          <w:rFonts w:ascii="宋体" w:eastAsia="宋体" w:hAnsi="MS Mincho" w:cs="宋体"/>
          <w:i w:val="0"/>
          <w:iCs w:val="0"/>
          <w:sz w:val="28"/>
        </w:rPr>
        <w:t>方案</w:t>
      </w:r>
      <w:r>
        <w:rPr>
          <w:rFonts w:ascii="宋体" w:eastAsia="宋体" w:hAnsi="Times New Roman" w:cs="宋体"/>
          <w:i w:val="0"/>
          <w:iCs w:val="0"/>
          <w:sz w:val="28"/>
        </w:rPr>
        <w:t>7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一、目的：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借用万圣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，将英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融入日常生活当中，增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学生学</w:t>
      </w:r>
      <w:r>
        <w:rPr>
          <w:rFonts w:ascii="宋体" w:eastAsia="宋体" w:hAnsi="SimSun" w:cs="宋体"/>
          <w:sz w:val="28"/>
        </w:rPr>
        <w:t>习兴</w:t>
      </w:r>
      <w:r>
        <w:rPr>
          <w:rFonts w:ascii="宋体" w:eastAsia="宋体" w:hAnsi="MS Mincho" w:cs="宋体"/>
          <w:sz w:val="28"/>
        </w:rPr>
        <w:t>趣，</w:t>
      </w:r>
      <w:r>
        <w:rPr>
          <w:rFonts w:ascii="宋体" w:eastAsia="宋体" w:hAnsi="SimSun" w:cs="宋体"/>
          <w:sz w:val="28"/>
        </w:rPr>
        <w:t>扩</w:t>
      </w:r>
      <w:r>
        <w:rPr>
          <w:rFonts w:ascii="宋体" w:eastAsia="宋体" w:hAnsi="MS Mincho" w:cs="宋体"/>
          <w:sz w:val="28"/>
        </w:rPr>
        <w:t>充学</w:t>
      </w:r>
      <w:r>
        <w:rPr>
          <w:rFonts w:ascii="宋体" w:eastAsia="宋体" w:hAnsi="SimSun" w:cs="宋体"/>
          <w:sz w:val="28"/>
        </w:rPr>
        <w:t>习领</w:t>
      </w:r>
      <w:r>
        <w:rPr>
          <w:rFonts w:ascii="宋体" w:eastAsia="宋体" w:hAnsi="MS Mincho" w:cs="宋体"/>
          <w:sz w:val="28"/>
        </w:rPr>
        <w:t>域，充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生活内涵。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二、主</w:t>
      </w:r>
      <w:r>
        <w:rPr>
          <w:rFonts w:ascii="宋体" w:eastAsia="宋体" w:hAnsi="SimSun" w:cs="宋体"/>
          <w:b/>
          <w:bCs/>
          <w:sz w:val="28"/>
        </w:rPr>
        <w:t>办单</w:t>
      </w:r>
      <w:r>
        <w:rPr>
          <w:rFonts w:ascii="宋体" w:eastAsia="宋体" w:hAnsi="MS Mincho" w:cs="宋体"/>
          <w:b/>
          <w:bCs/>
          <w:sz w:val="28"/>
        </w:rPr>
        <w:t>位：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幼儿园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三、活</w:t>
      </w:r>
      <w:r>
        <w:rPr>
          <w:rFonts w:ascii="宋体" w:eastAsia="宋体" w:hAnsi="SimSun" w:cs="宋体"/>
          <w:b/>
          <w:bCs/>
          <w:sz w:val="28"/>
        </w:rPr>
        <w:t>动时间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20xx</w:t>
      </w:r>
      <w:r>
        <w:rPr>
          <w:rFonts w:ascii="宋体" w:eastAsia="宋体" w:hAnsi="MS Mincho" w:cs="宋体"/>
          <w:sz w:val="28"/>
        </w:rPr>
        <w:t>年</w:t>
      </w:r>
      <w:r>
        <w:rPr>
          <w:rFonts w:ascii="宋体" w:eastAsia="宋体" w:cs="宋体"/>
          <w:sz w:val="28"/>
        </w:rPr>
        <w:t>x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x</w:t>
      </w:r>
      <w:r>
        <w:rPr>
          <w:rFonts w:ascii="宋体" w:eastAsia="宋体" w:hAnsi="MS Mincho" w:cs="宋体"/>
          <w:sz w:val="28"/>
        </w:rPr>
        <w:t>日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cs="宋体"/>
          <w:sz w:val="28"/>
        </w:rPr>
        <w:t>6:00-8:00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四、</w:t>
      </w:r>
      <w:r>
        <w:rPr>
          <w:rFonts w:ascii="宋体" w:eastAsia="宋体" w:hAnsi="SimSun" w:cs="宋体"/>
          <w:b/>
          <w:bCs/>
          <w:sz w:val="28"/>
        </w:rPr>
        <w:t>实</w:t>
      </w:r>
      <w:r>
        <w:rPr>
          <w:rFonts w:ascii="宋体" w:eastAsia="宋体" w:hAnsi="MS Mincho" w:cs="宋体"/>
          <w:b/>
          <w:bCs/>
          <w:sz w:val="28"/>
        </w:rPr>
        <w:t>施</w:t>
      </w:r>
      <w:r>
        <w:rPr>
          <w:rFonts w:ascii="宋体" w:eastAsia="宋体" w:hAnsi="SimSun" w:cs="宋体"/>
          <w:b/>
          <w:bCs/>
          <w:sz w:val="28"/>
        </w:rPr>
        <w:t>对</w:t>
      </w:r>
      <w:r>
        <w:rPr>
          <w:rFonts w:ascii="宋体" w:eastAsia="宋体" w:hAnsi="MS Mincho" w:cs="宋体"/>
          <w:b/>
          <w:bCs/>
          <w:sz w:val="28"/>
        </w:rPr>
        <w:t>象：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全园学生，以班</w:t>
      </w:r>
      <w:r>
        <w:rPr>
          <w:rFonts w:ascii="宋体" w:eastAsia="宋体" w:hAnsi="SimSun" w:cs="宋体"/>
          <w:sz w:val="28"/>
        </w:rPr>
        <w:t>级为单</w:t>
      </w:r>
      <w:r>
        <w:rPr>
          <w:rFonts w:ascii="宋体" w:eastAsia="宋体" w:hAnsi="MS Mincho" w:cs="宋体"/>
          <w:sz w:val="28"/>
        </w:rPr>
        <w:t>位参与是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五、活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流程及内容：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MS Mincho" w:cs="宋体"/>
          <w:sz w:val="28"/>
        </w:rPr>
        <w:t>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歌表演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大班学生表演万圣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的歌曲。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MS Mincho" w:cs="宋体"/>
          <w:sz w:val="28"/>
        </w:rPr>
        <w:t>英</w:t>
      </w:r>
      <w:r>
        <w:rPr>
          <w:rFonts w:ascii="宋体" w:eastAsia="宋体" w:hAnsi="SimSun" w:cs="宋体"/>
          <w:sz w:val="28"/>
        </w:rPr>
        <w:t>语话剧</w:t>
      </w:r>
      <w:r>
        <w:rPr>
          <w:rFonts w:ascii="宋体" w:eastAsia="宋体" w:hAnsi="MS Mincho" w:cs="宋体"/>
          <w:sz w:val="28"/>
        </w:rPr>
        <w:t>表演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师编</w:t>
      </w:r>
      <w:r>
        <w:rPr>
          <w:rFonts w:ascii="宋体" w:eastAsia="宋体" w:hAnsi="MS Mincho" w:cs="宋体"/>
          <w:sz w:val="28"/>
        </w:rPr>
        <w:t>排的英</w:t>
      </w:r>
      <w:r>
        <w:rPr>
          <w:rFonts w:ascii="宋体" w:eastAsia="宋体" w:hAnsi="SimSun" w:cs="宋体"/>
          <w:sz w:val="28"/>
        </w:rPr>
        <w:t>语话剧</w:t>
      </w:r>
      <w:r>
        <w:rPr>
          <w:rFonts w:ascii="宋体" w:eastAsia="宋体" w:hAnsi="MS Mincho" w:cs="宋体"/>
          <w:sz w:val="28"/>
        </w:rPr>
        <w:t>，通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幽默</w:t>
      </w:r>
      <w:r>
        <w:rPr>
          <w:rFonts w:ascii="宋体" w:eastAsia="宋体" w:hAnsi="SimSun" w:cs="宋体"/>
          <w:sz w:val="28"/>
        </w:rPr>
        <w:t>热闹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话剧</w:t>
      </w:r>
      <w:r>
        <w:rPr>
          <w:rFonts w:ascii="宋体" w:eastAsia="宋体" w:hAnsi="MS Mincho" w:cs="宋体"/>
          <w:sz w:val="28"/>
        </w:rPr>
        <w:t>表演，使学生喜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并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于学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4"/>
          <w:cols w:space="708"/>
          <w:titlePg w:val="0"/>
        </w:sectPr>
      </w:pPr>
      <w:r>
        <w:rPr>
          <w:rFonts w:ascii="宋体" w:eastAsia="宋体" w:cs="宋体"/>
          <w:sz w:val="28"/>
        </w:rPr>
        <w:t>3.</w:t>
      </w:r>
      <w:r>
        <w:rPr>
          <w:rFonts w:ascii="宋体" w:eastAsia="宋体" w:hAnsi="MS Mincho" w:cs="宋体"/>
          <w:sz w:val="28"/>
        </w:rPr>
        <w:t>英</w:t>
      </w:r>
      <w:r>
        <w:rPr>
          <w:rFonts w:ascii="宋体" w:eastAsia="宋体" w:hAnsi="SimSun" w:cs="宋体"/>
          <w:sz w:val="28"/>
        </w:rPr>
        <w:t>语过关</w:t>
      </w:r>
      <w:r>
        <w:rPr>
          <w:rFonts w:ascii="宋体" w:eastAsia="宋体" w:hAnsi="MS Mincho" w:cs="宋体"/>
          <w:sz w:val="28"/>
        </w:rPr>
        <w:t>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约</w:t>
      </w:r>
      <w:r>
        <w:rPr>
          <w:rFonts w:ascii="宋体" w:eastAsia="宋体" w:hAnsi="MS Mincho" w:cs="宋体"/>
          <w:sz w:val="28"/>
        </w:rPr>
        <w:t>四到五人一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，依老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指示做出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作，内容皆</w:t>
      </w:r>
      <w:r>
        <w:rPr>
          <w:rFonts w:ascii="宋体" w:eastAsia="宋体" w:hAnsi="SimSun" w:cs="宋体"/>
          <w:sz w:val="28"/>
        </w:rPr>
        <w:t>为实</w:t>
      </w:r>
      <w:r>
        <w:rPr>
          <w:rFonts w:ascii="宋体" w:eastAsia="宋体" w:hAnsi="MS Mincho" w:cs="宋体"/>
          <w:sz w:val="28"/>
        </w:rPr>
        <w:t>用的教室英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，并搭配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师说</w:t>
      </w:r>
      <w:r>
        <w:rPr>
          <w:rFonts w:ascii="宋体" w:eastAsia="宋体" w:hAnsi="MS Mincho" w:cs="宋体"/>
          <w:sz w:val="28"/>
        </w:rPr>
        <w:t>的游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趣味在其中。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例如</w:t>
      </w:r>
      <w:r>
        <w:rPr>
          <w:rFonts w:ascii="宋体" w:eastAsia="宋体" w:cs="宋体"/>
          <w:sz w:val="28"/>
        </w:rPr>
        <w:t>“standup!(</w:t>
      </w:r>
      <w:r>
        <w:rPr>
          <w:rFonts w:ascii="宋体" w:eastAsia="宋体" w:hAnsi="MS Mincho" w:cs="宋体"/>
          <w:sz w:val="28"/>
        </w:rPr>
        <w:t>学生跟着做</w:t>
      </w:r>
      <w:r>
        <w:rPr>
          <w:rFonts w:ascii="宋体" w:eastAsia="宋体" w:cs="宋体"/>
          <w:sz w:val="28"/>
        </w:rPr>
        <w:t>)“Sitdown!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4.</w:t>
      </w:r>
      <w:r>
        <w:rPr>
          <w:rFonts w:ascii="宋体" w:eastAsia="宋体" w:hAnsi="MS Mincho" w:cs="宋体"/>
          <w:sz w:val="28"/>
        </w:rPr>
        <w:t>大小写配</w:t>
      </w:r>
      <w:r>
        <w:rPr>
          <w:rFonts w:ascii="宋体" w:eastAsia="宋体" w:hAnsi="SimSun" w:cs="宋体"/>
          <w:sz w:val="28"/>
        </w:rPr>
        <w:t>对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学生随机抽出三个大写字母，然后必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从二十六个小写字母中找出配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的字母，并念出其代表的英文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字。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例如</w:t>
      </w:r>
      <w:r>
        <w:rPr>
          <w:rFonts w:ascii="宋体" w:eastAsia="宋体" w:cs="宋体"/>
          <w:sz w:val="28"/>
        </w:rPr>
        <w:t>.A-a-apple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cs="宋体"/>
          <w:sz w:val="28"/>
        </w:rPr>
        <w:t>B-b-bird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cs="宋体"/>
          <w:sz w:val="28"/>
        </w:rPr>
        <w:t>C-c-cat.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5.</w:t>
      </w:r>
      <w:r>
        <w:rPr>
          <w:rFonts w:ascii="宋体" w:eastAsia="宋体" w:hAnsi="SimSun" w:cs="宋体"/>
          <w:sz w:val="28"/>
        </w:rPr>
        <w:t>萝</w:t>
      </w:r>
      <w:r>
        <w:rPr>
          <w:rFonts w:ascii="宋体" w:eastAsia="宋体" w:hAnsi="MS Mincho" w:cs="宋体"/>
          <w:sz w:val="28"/>
        </w:rPr>
        <w:t>卜蹲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分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游玩，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个人娶一个英文的水果名，然后玩</w:t>
      </w:r>
      <w:r>
        <w:rPr>
          <w:rFonts w:ascii="宋体" w:eastAsia="宋体" w:hAnsi="SimSun" w:cs="宋体"/>
          <w:sz w:val="28"/>
        </w:rPr>
        <w:t>萝</w:t>
      </w:r>
      <w:r>
        <w:rPr>
          <w:rFonts w:ascii="宋体" w:eastAsia="宋体" w:hAnsi="MS Mincho" w:cs="宋体"/>
          <w:sz w:val="28"/>
        </w:rPr>
        <w:t>卜蹲，失</w:t>
      </w:r>
      <w:r>
        <w:rPr>
          <w:rFonts w:ascii="宋体" w:eastAsia="宋体" w:hAnsi="SimSun" w:cs="宋体"/>
          <w:sz w:val="28"/>
        </w:rPr>
        <w:t>误</w:t>
      </w:r>
      <w:r>
        <w:rPr>
          <w:rFonts w:ascii="宋体" w:eastAsia="宋体" w:hAnsi="MS Mincho" w:cs="宋体"/>
          <w:sz w:val="28"/>
        </w:rPr>
        <w:t>的要接受</w:t>
      </w:r>
      <w:r>
        <w:rPr>
          <w:rFonts w:ascii="宋体" w:eastAsia="宋体" w:hAnsi="SimSun" w:cs="宋体"/>
          <w:sz w:val="28"/>
        </w:rPr>
        <w:t>惩罚</w:t>
      </w:r>
      <w:r>
        <w:rPr>
          <w:rFonts w:ascii="宋体" w:eastAsia="宋体" w:hAnsi="MS Mincho" w:cs="宋体"/>
          <w:sz w:val="28"/>
        </w:rPr>
        <w:t>哦。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幼儿园万圣</w:t>
      </w:r>
      <w:r>
        <w:rPr>
          <w:rFonts w:ascii="宋体" w:eastAsia="宋体" w:hAnsi="SimSun" w:cs="宋体"/>
          <w:i w:val="0"/>
          <w:iCs w:val="0"/>
          <w:sz w:val="28"/>
        </w:rPr>
        <w:t>节</w:t>
      </w:r>
      <w:r>
        <w:rPr>
          <w:rFonts w:ascii="宋体" w:eastAsia="宋体" w:hAnsi="MS Mincho" w:cs="宋体"/>
          <w:i w:val="0"/>
          <w:iCs w:val="0"/>
          <w:sz w:val="28"/>
        </w:rPr>
        <w:t>活</w:t>
      </w:r>
      <w:r>
        <w:rPr>
          <w:rFonts w:ascii="宋体" w:eastAsia="宋体" w:hAnsi="SimSun" w:cs="宋体"/>
          <w:i w:val="0"/>
          <w:iCs w:val="0"/>
          <w:sz w:val="28"/>
        </w:rPr>
        <w:t>动</w:t>
      </w:r>
      <w:r>
        <w:rPr>
          <w:rFonts w:ascii="宋体" w:eastAsia="宋体" w:hAnsi="MS Mincho" w:cs="宋体"/>
          <w:i w:val="0"/>
          <w:iCs w:val="0"/>
          <w:sz w:val="28"/>
        </w:rPr>
        <w:t>方案</w:t>
      </w:r>
      <w:r>
        <w:rPr>
          <w:rFonts w:ascii="宋体" w:eastAsia="宋体" w:hAnsi="Times New Roman" w:cs="宋体"/>
          <w:i w:val="0"/>
          <w:iCs w:val="0"/>
          <w:sz w:val="28"/>
        </w:rPr>
        <w:t>8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一、活</w:t>
      </w:r>
      <w:r>
        <w:rPr>
          <w:rFonts w:ascii="宋体" w:eastAsia="宋体" w:hAnsi="SimSun" w:cs="宋体"/>
          <w:b/>
          <w:sz w:val="28"/>
        </w:rPr>
        <w:t>动</w:t>
      </w:r>
      <w:r>
        <w:rPr>
          <w:rFonts w:ascii="宋体" w:eastAsia="宋体" w:hAnsi="MS Mincho" w:cs="宋体"/>
          <w:b/>
          <w:sz w:val="28"/>
        </w:rPr>
        <w:t>目的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 xml:space="preserve">1. </w:t>
      </w:r>
      <w:r>
        <w:rPr>
          <w:rFonts w:ascii="宋体" w:eastAsia="宋体" w:hAnsi="MS Mincho" w:cs="宋体"/>
          <w:sz w:val="28"/>
        </w:rPr>
        <w:t>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丰富幼儿的校园生活，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幼儿了解西方</w:t>
      </w:r>
      <w:r>
        <w:rPr>
          <w:rFonts w:ascii="宋体" w:eastAsia="宋体" w:hAnsi="SimSun" w:cs="宋体"/>
          <w:sz w:val="28"/>
        </w:rPr>
        <w:t>传统节</w:t>
      </w:r>
      <w:r>
        <w:rPr>
          <w:rFonts w:ascii="宋体" w:eastAsia="宋体" w:hAnsi="MS Mincho" w:cs="宋体"/>
          <w:sz w:val="28"/>
        </w:rPr>
        <w:t>日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万圣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的由来，感受西方文化，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创设</w:t>
      </w:r>
      <w:r>
        <w:rPr>
          <w:rFonts w:ascii="宋体" w:eastAsia="宋体" w:hAnsi="MS Mincho" w:cs="宋体"/>
          <w:sz w:val="28"/>
        </w:rPr>
        <w:t>良好的人文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 xml:space="preserve">2. </w:t>
      </w:r>
      <w:r>
        <w:rPr>
          <w:rFonts w:ascii="宋体" w:eastAsia="宋体" w:hAnsi="MS Mincho" w:cs="宋体"/>
          <w:sz w:val="28"/>
        </w:rPr>
        <w:t>提供良好的英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氛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，展示英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教学成果，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幼儿提供展示才能的机会。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 xml:space="preserve">3. </w:t>
      </w:r>
      <w:r>
        <w:rPr>
          <w:rFonts w:ascii="宋体" w:eastAsia="宋体" w:hAnsi="MS Mincho" w:cs="宋体"/>
          <w:sz w:val="28"/>
        </w:rPr>
        <w:t>提供家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与校园互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机会，增</w:t>
      </w:r>
      <w:r>
        <w:rPr>
          <w:rFonts w:ascii="宋体" w:eastAsia="宋体" w:hAnsi="SimSun" w:cs="宋体"/>
          <w:sz w:val="28"/>
        </w:rPr>
        <w:t>进亲</w:t>
      </w:r>
      <w:r>
        <w:rPr>
          <w:rFonts w:ascii="宋体" w:eastAsia="宋体" w:hAnsi="MS Mincho" w:cs="宋体"/>
          <w:sz w:val="28"/>
        </w:rPr>
        <w:t>子交流。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5"/>
          <w:cols w:space="708"/>
          <w:titlePg w:val="0"/>
        </w:sectPr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．展示学校品牌形象，提升学校知名度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二、活</w:t>
      </w:r>
      <w:r>
        <w:rPr>
          <w:rFonts w:ascii="宋体" w:eastAsia="宋体" w:hAnsi="SimSun" w:cs="宋体"/>
          <w:b/>
          <w:sz w:val="28"/>
        </w:rPr>
        <w:t>动时间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10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30</w:t>
      </w:r>
      <w:r>
        <w:rPr>
          <w:rFonts w:ascii="宋体" w:eastAsia="宋体" w:hAnsi="MS Mincho" w:cs="宋体"/>
          <w:sz w:val="28"/>
        </w:rPr>
        <w:t>日（星期四）下午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三、活</w:t>
      </w:r>
      <w:r>
        <w:rPr>
          <w:rFonts w:ascii="宋体" w:eastAsia="宋体" w:hAnsi="SimSun" w:cs="宋体"/>
          <w:b/>
          <w:sz w:val="28"/>
        </w:rPr>
        <w:t>动</w:t>
      </w:r>
      <w:r>
        <w:rPr>
          <w:rFonts w:ascii="宋体" w:eastAsia="宋体" w:hAnsi="MS Mincho" w:cs="宋体"/>
          <w:b/>
          <w:sz w:val="28"/>
        </w:rPr>
        <w:t>地点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操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、教室，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定的</w:t>
      </w:r>
      <w:r>
        <w:rPr>
          <w:rFonts w:ascii="宋体" w:eastAsia="宋体" w:hAnsi="SimSun" w:cs="宋体"/>
          <w:sz w:val="28"/>
        </w:rPr>
        <w:t>讨</w:t>
      </w:r>
      <w:r>
        <w:rPr>
          <w:rFonts w:ascii="宋体" w:eastAsia="宋体" w:hAnsi="MS Mincho" w:cs="宋体"/>
          <w:sz w:val="28"/>
        </w:rPr>
        <w:t>糖路</w:t>
      </w:r>
      <w:r>
        <w:rPr>
          <w:rFonts w:ascii="宋体" w:eastAsia="宋体" w:hAnsi="SimSun" w:cs="宋体"/>
          <w:sz w:val="28"/>
        </w:rPr>
        <w:t>线</w:t>
      </w:r>
      <w:r>
        <w:rPr>
          <w:rFonts w:ascii="宋体" w:eastAsia="宋体" w:hAnsi="MS Mincho" w:cs="宋体"/>
          <w:sz w:val="28"/>
        </w:rPr>
        <w:t>。（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内容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而定）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四、活</w:t>
      </w:r>
      <w:r>
        <w:rPr>
          <w:rFonts w:ascii="宋体" w:eastAsia="宋体" w:hAnsi="SimSun" w:cs="宋体"/>
          <w:b/>
          <w:sz w:val="28"/>
        </w:rPr>
        <w:t>动对</w:t>
      </w:r>
      <w:r>
        <w:rPr>
          <w:rFonts w:ascii="宋体" w:eastAsia="宋体" w:hAnsi="MS Mincho" w:cs="宋体"/>
          <w:b/>
          <w:sz w:val="28"/>
        </w:rPr>
        <w:t>象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全园小朋友及部分家</w:t>
      </w:r>
      <w:r>
        <w:rPr>
          <w:rFonts w:ascii="宋体" w:eastAsia="宋体" w:hAnsi="SimSun" w:cs="宋体"/>
          <w:sz w:val="28"/>
        </w:rPr>
        <w:t>长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五、活</w:t>
      </w:r>
      <w:r>
        <w:rPr>
          <w:rFonts w:ascii="宋体" w:eastAsia="宋体" w:hAnsi="SimSun" w:cs="宋体"/>
          <w:b/>
          <w:sz w:val="28"/>
        </w:rPr>
        <w:t>动</w:t>
      </w:r>
      <w:r>
        <w:rPr>
          <w:rFonts w:ascii="宋体" w:eastAsia="宋体" w:hAnsi="MS Mincho" w:cs="宋体"/>
          <w:b/>
          <w:sz w:val="28"/>
        </w:rPr>
        <w:t>准</w:t>
      </w:r>
      <w:r>
        <w:rPr>
          <w:rFonts w:ascii="宋体" w:eastAsia="宋体" w:hAnsi="SimSun" w:cs="宋体"/>
          <w:b/>
          <w:sz w:val="28"/>
        </w:rPr>
        <w:t>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（一）校园：万圣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装</w:t>
      </w:r>
      <w:r>
        <w:rPr>
          <w:rFonts w:ascii="宋体" w:eastAsia="宋体" w:hAnsi="SimSun" w:cs="宋体"/>
          <w:sz w:val="28"/>
        </w:rPr>
        <w:t>饰</w:t>
      </w: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10</w:t>
      </w:r>
      <w:r>
        <w:rPr>
          <w:rFonts w:ascii="宋体" w:eastAsia="宋体" w:hAnsi="MS Mincho" w:cs="宋体"/>
          <w:sz w:val="28"/>
        </w:rPr>
        <w:t>月下旬）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 xml:space="preserve">1. </w:t>
      </w:r>
      <w:r>
        <w:rPr>
          <w:rFonts w:ascii="宋体" w:eastAsia="宋体" w:hAnsi="MS Mincho" w:cs="宋体"/>
          <w:sz w:val="28"/>
        </w:rPr>
        <w:t>校园大</w:t>
      </w:r>
      <w:r>
        <w:rPr>
          <w:rFonts w:ascii="宋体" w:eastAsia="宋体" w:hAnsi="SimSun" w:cs="宋体"/>
          <w:sz w:val="28"/>
        </w:rPr>
        <w:t>厅</w:t>
      </w:r>
      <w:r>
        <w:rPr>
          <w:rFonts w:ascii="宋体" w:eastAsia="宋体" w:hAnsi="MS Mincho" w:cs="宋体"/>
          <w:sz w:val="28"/>
        </w:rPr>
        <w:t>、走道和各班</w:t>
      </w:r>
      <w:r>
        <w:rPr>
          <w:rFonts w:ascii="宋体" w:eastAsia="宋体" w:hAnsi="SimSun" w:cs="宋体"/>
          <w:sz w:val="28"/>
        </w:rPr>
        <w:t>级进</w:t>
      </w:r>
      <w:r>
        <w:rPr>
          <w:rFonts w:ascii="宋体" w:eastAsia="宋体" w:hAnsi="MS Mincho" w:cs="宋体"/>
          <w:sz w:val="28"/>
        </w:rPr>
        <w:t>行万圣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境布置，烘托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日的氛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。要求活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前的手工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可安排教</w:t>
      </w:r>
      <w:r>
        <w:rPr>
          <w:rFonts w:ascii="宋体" w:eastAsia="宋体" w:hAnsi="SimSun" w:cs="宋体"/>
          <w:sz w:val="28"/>
        </w:rPr>
        <w:t>师带领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做万圣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的面具、蜘蛛、南瓜灯等，并利用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些手工作品来装</w:t>
      </w:r>
      <w:r>
        <w:rPr>
          <w:rFonts w:ascii="宋体" w:eastAsia="宋体" w:hAnsi="SimSun" w:cs="宋体"/>
          <w:sz w:val="28"/>
        </w:rPr>
        <w:t>饰</w:t>
      </w:r>
      <w:r>
        <w:rPr>
          <w:rFonts w:ascii="宋体" w:eastAsia="宋体" w:hAnsi="MS Mincho" w:cs="宋体"/>
          <w:sz w:val="28"/>
        </w:rPr>
        <w:t>各班区域；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 xml:space="preserve">2. 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前利用展板、板</w:t>
      </w:r>
      <w:r>
        <w:rPr>
          <w:rFonts w:ascii="宋体" w:eastAsia="宋体" w:hAnsi="SimSun" w:cs="宋体"/>
          <w:sz w:val="28"/>
        </w:rPr>
        <w:t>报</w:t>
      </w:r>
      <w:r>
        <w:rPr>
          <w:rFonts w:ascii="宋体" w:eastAsia="宋体" w:hAnsi="MS Mincho" w:cs="宋体"/>
          <w:sz w:val="28"/>
        </w:rPr>
        <w:t>等形式宣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万圣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的来</w:t>
      </w:r>
      <w:r>
        <w:rPr>
          <w:rFonts w:ascii="宋体" w:eastAsia="宋体" w:hAnsi="SimSun" w:cs="宋体"/>
          <w:sz w:val="28"/>
        </w:rPr>
        <w:t>历</w:t>
      </w:r>
      <w:r>
        <w:rPr>
          <w:rFonts w:ascii="宋体" w:eastAsia="宋体" w:hAnsi="MS Mincho" w:cs="宋体"/>
          <w:sz w:val="28"/>
        </w:rPr>
        <w:t>，向部分家</w:t>
      </w:r>
      <w:r>
        <w:rPr>
          <w:rFonts w:ascii="宋体" w:eastAsia="宋体" w:hAnsi="SimSun" w:cs="宋体"/>
          <w:sz w:val="28"/>
        </w:rPr>
        <w:t>长发节</w:t>
      </w:r>
      <w:r>
        <w:rPr>
          <w:rFonts w:ascii="宋体" w:eastAsia="宋体" w:hAnsi="MS Mincho" w:cs="宋体"/>
          <w:sz w:val="28"/>
        </w:rPr>
        <w:t>日的邀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函。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 xml:space="preserve">3. </w:t>
      </w:r>
      <w:r>
        <w:rPr>
          <w:rFonts w:ascii="宋体" w:eastAsia="宋体" w:hAnsi="MS Mincho" w:cs="宋体"/>
          <w:sz w:val="28"/>
        </w:rPr>
        <w:t>制造万圣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情境，并适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播放相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。音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选</w:t>
      </w:r>
      <w:r>
        <w:rPr>
          <w:rFonts w:ascii="宋体" w:eastAsia="宋体" w:hAnsi="MS Mincho" w:cs="宋体"/>
          <w:sz w:val="28"/>
        </w:rPr>
        <w:t>用要注意孩子的心理承受能力，以避免小朋友因此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生的恐惧心理。建</w:t>
      </w:r>
      <w:r>
        <w:rPr>
          <w:rFonts w:ascii="宋体" w:eastAsia="宋体" w:hAnsi="SimSun" w:cs="宋体"/>
          <w:sz w:val="28"/>
        </w:rPr>
        <w:t>议</w:t>
      </w:r>
      <w:r>
        <w:rPr>
          <w:rFonts w:ascii="宋体" w:eastAsia="宋体" w:hAnsi="MS Mincho" w:cs="宋体"/>
          <w:sz w:val="28"/>
        </w:rPr>
        <w:t>音</w:t>
      </w:r>
      <w:r>
        <w:rPr>
          <w:rFonts w:ascii="宋体" w:eastAsia="宋体" w:hAnsi="SimSun" w:cs="宋体"/>
          <w:sz w:val="28"/>
        </w:rPr>
        <w:t>乐选</w:t>
      </w:r>
      <w:r>
        <w:rPr>
          <w:rFonts w:ascii="宋体" w:eastAsia="宋体" w:hAnsi="MS Mincho" w:cs="宋体"/>
          <w:sz w:val="28"/>
        </w:rPr>
        <w:t>用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快的、易于学唱的万圣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歌曲，</w:t>
      </w:r>
      <w:r>
        <w:rPr>
          <w:rFonts w:ascii="宋体" w:eastAsia="宋体" w:hAnsi="SimSun" w:cs="宋体"/>
          <w:sz w:val="28"/>
        </w:rPr>
        <w:t>详见</w:t>
      </w:r>
      <w:r>
        <w:rPr>
          <w:rFonts w:ascii="宋体" w:eastAsia="宋体" w:hAnsi="MS Mincho" w:cs="宋体"/>
          <w:sz w:val="28"/>
        </w:rPr>
        <w:t>附件。</w:t>
      </w:r>
      <w:r>
        <w:br/>
      </w:r>
      <w: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https://d.book118.com/677114004025006035</w:t>
        </w:r>
      </w:hyperlink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</w:p>
    <w:sectPr>
      <w:type w:val="nextPage"/>
      <w:pgMar w:top="1440" w:right="1514" w:bottom="1440" w:left="1514" w:header="708" w:footer="708" w:gutter="0"/>
      <w:pgNumType w:start="16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character" w:customStyle="1" w:styleId="time">
    <w:name w:val="time"/>
    <w:basedOn w:val="DefaultParagraphFont"/>
  </w:style>
  <w:style w:type="character" w:customStyle="1" w:styleId="smaftertime">
    <w:name w:val="sm_after_time"/>
    <w:basedOn w:val="DefaultParagraphFont"/>
  </w:style>
  <w:style w:type="character" w:customStyle="1" w:styleId="source">
    <w:name w:val="source"/>
    <w:basedOn w:val="DefaultParagraphFont"/>
  </w:style>
  <w:style w:type="character" w:customStyle="1" w:styleId="excellenttitle">
    <w:name w:val="excellent_title"/>
    <w:basedOn w:val="DefaultParagraphFont"/>
  </w:style>
  <w:style w:type="character" w:customStyle="1" w:styleId="excellentstar">
    <w:name w:val="excellent_star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677114004025006035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17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幼儿园万圣节活动方案精选15篇</dc:title>
  <dc:subject>为有力保证事情或工作开展的水平质量，往往需要预先制定好方案，方案的内容多是上级对下级或涉及面比较大的工作，一般都用带“文件头”形式下发。那么制定方案需要注意哪些问题呢？下面是小编整理的幼儿园万圣节活动</dc:subject>
  <cp:keywords>幼儿园万圣节活动方案</cp:keywords>
  <cp:revision>0</cp:revision>
</cp:coreProperties>
</file>