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期末班主任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讲话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稿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展不断提速的今天，我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都可能会用到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稿是写出来供宣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或宣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面材料。怎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稿才能避免</w:t>
      </w:r>
      <w:r>
        <w:rPr>
          <w:rFonts w:ascii="宋体" w:eastAsia="宋体" w:hAnsi="SimSun" w:cs="宋体"/>
          <w:sz w:val="28"/>
          <w:bdr w:val="none" w:sz="0" w:space="0" w:color="auto"/>
        </w:rPr>
        <w:t>踩</w:t>
      </w:r>
      <w:r>
        <w:rPr>
          <w:rFonts w:ascii="宋体" w:eastAsia="宋体" w:hAnsi="MS Mincho" w:cs="宋体"/>
          <w:sz w:val="28"/>
          <w:bdr w:val="none" w:sz="0" w:space="0" w:color="auto"/>
        </w:rPr>
        <w:t>雷呢？以下是小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供参考，大家一起来看看吧。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早上好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充分准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、收</w:t>
      </w:r>
      <w:r>
        <w:rPr>
          <w:rFonts w:ascii="宋体" w:eastAsia="宋体" w:hAnsi="SimSun" w:cs="宋体"/>
          <w:sz w:val="28"/>
          <w:bdr w:val="none" w:sz="0" w:space="0" w:color="auto"/>
        </w:rPr>
        <w:t>获硕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，此次考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安排已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告家</w:t>
      </w:r>
      <w:r>
        <w:rPr>
          <w:rFonts w:ascii="宋体" w:eastAsia="宋体" w:hAnsi="SimSun" w:cs="宋体"/>
          <w:sz w:val="28"/>
          <w:bdr w:val="none" w:sz="0" w:space="0" w:color="auto"/>
        </w:rPr>
        <w:t>长书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的形式通知到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注意，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在安排有所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整：初一初二的地理、政治原定考</w:t>
      </w:r>
      <w:r>
        <w:rPr>
          <w:rFonts w:ascii="宋体" w:eastAsia="宋体" w:hAnsi="SimSun" w:cs="宋体"/>
          <w:sz w:val="28"/>
          <w:bdr w:val="none" w:sz="0" w:space="0" w:color="auto"/>
        </w:rPr>
        <w:t>试时间为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20-15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14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30-15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，其余不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。而考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形式：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29</w:t>
      </w:r>
      <w:r>
        <w:rPr>
          <w:rFonts w:ascii="宋体" w:eastAsia="宋体" w:hAnsi="MS Mincho" w:cs="宋体"/>
          <w:sz w:val="28"/>
          <w:bdr w:val="none" w:sz="0" w:space="0" w:color="auto"/>
        </w:rPr>
        <w:t>日初一、初二的期末考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三自考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，和期中考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班将有学号小到大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位同学到下一个班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。其余的考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、初三期末考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都是全程有教</w:t>
      </w:r>
      <w:r>
        <w:rPr>
          <w:rFonts w:ascii="宋体" w:eastAsia="宋体" w:hAnsi="SimSun" w:cs="宋体"/>
          <w:sz w:val="28"/>
          <w:bdr w:val="none" w:sz="0" w:space="0" w:color="auto"/>
        </w:rPr>
        <w:t>师监</w:t>
      </w:r>
      <w:r>
        <w:rPr>
          <w:rFonts w:ascii="宋体" w:eastAsia="宋体" w:hAnsi="MS Mincho" w:cs="宋体"/>
          <w:sz w:val="28"/>
          <w:bdr w:val="none" w:sz="0" w:space="0" w:color="auto"/>
        </w:rPr>
        <w:t>考，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位同学在自已班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参加。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，期末考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、期末考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成果，考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一学期学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情况的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定，所以希望同学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待。在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迎考中，要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，做到目的明确、思想集中、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极思考、情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放松。在此建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大家做到以下三点：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．有效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要想取得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，自然离不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打下了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。而期末的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，就像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的最后冲刺，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得格外重要。</w:t>
      </w:r>
      <w:r>
        <w:rPr>
          <w:rFonts w:ascii="宋体" w:eastAsia="宋体" w:hAnsi="SimSun" w:cs="宋体"/>
          <w:sz w:val="28"/>
          <w:bdr w:val="none" w:sz="0" w:space="0" w:color="auto"/>
        </w:rPr>
        <w:t>复习课</w:t>
      </w:r>
      <w:r>
        <w:rPr>
          <w:rFonts w:ascii="宋体" w:eastAsia="宋体" w:hAnsi="MS Mincho" w:cs="宋体"/>
          <w:sz w:val="28"/>
          <w:bdr w:val="none" w:sz="0" w:space="0" w:color="auto"/>
        </w:rPr>
        <w:t>上，老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整个学期知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的全面梳理，同学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个机会将思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梳理清晰；并且将一些可能淡忘的内容重新激活、牢牢掌握。此外，同学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，找出自己学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的漏洞与不足，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缺、全面突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得提醒的是，同学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在最后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自己制定一个</w:t>
      </w:r>
      <w:r>
        <w:rPr>
          <w:rFonts w:ascii="宋体" w:eastAsia="宋体" w:hAnsi="SimSun" w:cs="宋体"/>
          <w:sz w:val="28"/>
          <w:bdr w:val="none" w:sz="0" w:space="0" w:color="auto"/>
        </w:rPr>
        <w:t>复习计</w:t>
      </w:r>
      <w:r>
        <w:rPr>
          <w:rFonts w:ascii="宋体" w:eastAsia="宋体" w:hAnsi="MS Mincho" w:cs="宋体"/>
          <w:sz w:val="28"/>
          <w:bdr w:val="none" w:sz="0" w:space="0" w:color="auto"/>
        </w:rPr>
        <w:t>划，明确重点。遇到不理解的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本上，及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教，直到弄懂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合，科学用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习时间长</w:t>
      </w:r>
      <w:r>
        <w:rPr>
          <w:rFonts w:ascii="宋体" w:eastAsia="宋体" w:hAnsi="MS Mincho" w:cs="宋体"/>
          <w:sz w:val="28"/>
          <w:bdr w:val="none" w:sz="0" w:space="0" w:color="auto"/>
        </w:rPr>
        <w:t>，并不代表成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一定好，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、有效率。所以，同学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段尤其要注意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合，科学用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。如果只是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，不注意休息，不参加体育活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，就会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致疲乏无力、思考</w:t>
      </w:r>
      <w:r>
        <w:rPr>
          <w:rFonts w:ascii="宋体" w:eastAsia="宋体" w:hAnsi="SimSun" w:cs="宋体"/>
          <w:sz w:val="28"/>
          <w:bdr w:val="none" w:sz="0" w:space="0" w:color="auto"/>
        </w:rPr>
        <w:t>迟缓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力下降，最后事倍功半。所以同学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一定要保持心情舒</w:t>
      </w:r>
      <w:r>
        <w:rPr>
          <w:rFonts w:ascii="宋体" w:eastAsia="宋体" w:hAnsi="SimSun" w:cs="宋体"/>
          <w:sz w:val="28"/>
          <w:bdr w:val="none" w:sz="0" w:space="0" w:color="auto"/>
        </w:rPr>
        <w:t>畅</w:t>
      </w:r>
      <w:r>
        <w:rPr>
          <w:rFonts w:ascii="宋体" w:eastAsia="宋体" w:hAnsi="MS Mincho" w:cs="宋体"/>
          <w:sz w:val="28"/>
          <w:bdr w:val="none" w:sz="0" w:space="0" w:color="auto"/>
        </w:rPr>
        <w:t>、精神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，科学安排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，争取事半功倍！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．放松心情，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守考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百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，自然熟知</w:t>
      </w:r>
      <w:r>
        <w:rPr>
          <w:rFonts w:ascii="宋体" w:eastAsia="宋体" w:hAnsi="SimSun" w:cs="宋体"/>
          <w:sz w:val="28"/>
          <w:bdr w:val="none" w:sz="0" w:space="0" w:color="auto"/>
        </w:rPr>
        <w:t>临场发挥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的重要性。如果思想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重，即使平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学得再好，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再充分，也会影响正常水平的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。所以考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想着成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的好坏，</w:t>
      </w:r>
      <w:r>
        <w:rPr>
          <w:rFonts w:ascii="宋体" w:eastAsia="宋体" w:hAnsi="SimSun" w:cs="宋体"/>
          <w:sz w:val="28"/>
          <w:bdr w:val="none" w:sz="0" w:space="0" w:color="auto"/>
        </w:rPr>
        <w:t>应该坚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一分耕耘一分收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其次，要正确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必要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，是同学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反映。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中独立、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真去答卷。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此外，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，也可以反映出一个人的考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定要</w:t>
      </w:r>
      <w:r>
        <w:rPr>
          <w:rFonts w:ascii="宋体" w:eastAsia="宋体" w:hAnsi="SimSun" w:cs="宋体"/>
          <w:sz w:val="28"/>
          <w:bdr w:val="none" w:sz="0" w:space="0" w:color="auto"/>
        </w:rPr>
        <w:t>严肃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，而三自考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正是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人品的考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。我想我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达立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生同</w:t>
      </w:r>
      <w:r>
        <w:rPr>
          <w:rFonts w:ascii="宋体" w:eastAsia="宋体" w:hAnsi="SimSun" w:cs="宋体"/>
          <w:sz w:val="28"/>
          <w:bdr w:val="none" w:sz="0" w:space="0" w:color="auto"/>
        </w:rPr>
        <w:t>样负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遵守考</w:t>
      </w:r>
      <w:r>
        <w:rPr>
          <w:rFonts w:ascii="宋体" w:eastAsia="宋体" w:hAnsi="SimSun" w:cs="宋体"/>
          <w:sz w:val="28"/>
          <w:bdr w:val="none" w:sz="0" w:space="0" w:color="auto"/>
        </w:rPr>
        <w:t>试纪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立和</w:t>
      </w:r>
      <w:r>
        <w:rPr>
          <w:rFonts w:ascii="宋体" w:eastAsia="宋体" w:hAnsi="SimSun" w:cs="宋体"/>
          <w:sz w:val="28"/>
          <w:bdr w:val="none" w:sz="0" w:space="0" w:color="auto"/>
        </w:rPr>
        <w:t>发扬</w:t>
      </w:r>
      <w:r>
        <w:rPr>
          <w:rFonts w:ascii="宋体" w:eastAsia="宋体" w:hAnsi="MS Mincho" w:cs="宋体"/>
          <w:sz w:val="28"/>
          <w:bdr w:val="none" w:sz="0" w:space="0" w:color="auto"/>
        </w:rPr>
        <w:t>达立学生的光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形象。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充分准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、收</w:t>
      </w:r>
      <w:r>
        <w:rPr>
          <w:rFonts w:ascii="宋体" w:eastAsia="宋体" w:hAnsi="SimSun" w:cs="宋体"/>
          <w:sz w:val="28"/>
          <w:bdr w:val="none" w:sz="0" w:space="0" w:color="auto"/>
        </w:rPr>
        <w:t>获硕</w:t>
      </w:r>
      <w:r>
        <w:rPr>
          <w:rFonts w:ascii="宋体" w:eastAsia="宋体" w:hAnsi="MS Mincho" w:cs="宋体"/>
          <w:sz w:val="28"/>
          <w:bdr w:val="none" w:sz="0" w:space="0" w:color="auto"/>
        </w:rPr>
        <w:t>果。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试临</w:t>
      </w:r>
      <w:r>
        <w:rPr>
          <w:rFonts w:ascii="宋体" w:eastAsia="宋体" w:hAnsi="MS Mincho" w:cs="宋体"/>
          <w:sz w:val="28"/>
          <w:bdr w:val="none" w:sz="0" w:space="0" w:color="auto"/>
        </w:rPr>
        <w:t>近，我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的准</w:t>
      </w:r>
      <w:r>
        <w:rPr>
          <w:rFonts w:ascii="宋体" w:eastAsia="宋体" w:hAnsi="SimSun" w:cs="宋体"/>
          <w:sz w:val="28"/>
          <w:bdr w:val="none" w:sz="0" w:space="0" w:color="auto"/>
        </w:rPr>
        <w:t>备阶</w:t>
      </w:r>
      <w:r>
        <w:rPr>
          <w:rFonts w:ascii="宋体" w:eastAsia="宋体" w:hAnsi="MS Mincho" w:cs="宋体"/>
          <w:sz w:val="28"/>
          <w:bdr w:val="none" w:sz="0" w:space="0" w:color="auto"/>
        </w:rPr>
        <w:t>段。同学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？今天我演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目是《全力以赴收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成功》！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一首歌，大家都听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太阳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暴之后出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云之上有一片晴朗的天空。珍惜所有的感情，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一个希望都在你的手中。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人生就是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。不</w:t>
      </w:r>
      <w:r>
        <w:rPr>
          <w:rFonts w:ascii="宋体" w:eastAsia="宋体" w:hAnsi="SimSun" w:cs="宋体"/>
          <w:sz w:val="28"/>
          <w:bdr w:val="none" w:sz="0" w:space="0" w:color="auto"/>
        </w:rPr>
        <w:t>经历风</w:t>
      </w:r>
      <w:r>
        <w:rPr>
          <w:rFonts w:ascii="宋体" w:eastAsia="宋体" w:hAnsi="MS Mincho" w:cs="宋体"/>
          <w:sz w:val="28"/>
          <w:bdr w:val="none" w:sz="0" w:space="0" w:color="auto"/>
        </w:rPr>
        <w:t>雨怎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能看到彩虹？所以，我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要想在期末考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全力以赴，不怕困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。然后，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采取行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行以下操作：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第一，争分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就是生命，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就是一切。也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不能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来一分成就，但一分</w:t>
      </w:r>
      <w:r>
        <w:rPr>
          <w:rFonts w:ascii="宋体" w:eastAsia="宋体" w:hAnsi="SimSun" w:cs="宋体"/>
          <w:sz w:val="28"/>
          <w:bdr w:val="none" w:sz="0" w:space="0" w:color="auto"/>
        </w:rPr>
        <w:t>钟绝对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来一点一点的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河中，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是最公平的，但也是最短的。只有争分</w:t>
      </w:r>
      <w:r>
        <w:rPr>
          <w:rFonts w:ascii="宋体" w:eastAsia="宋体" w:hAnsi="SimSun" w:cs="宋体"/>
          <w:sz w:val="28"/>
          <w:bdr w:val="none" w:sz="0" w:space="0" w:color="auto"/>
        </w:rPr>
        <w:t>夺</w:t>
      </w:r>
      <w:r>
        <w:rPr>
          <w:rFonts w:ascii="宋体" w:eastAsia="宋体" w:hAnsi="MS Mincho" w:cs="宋体"/>
          <w:sz w:val="28"/>
          <w:bdr w:val="none" w:sz="0" w:space="0" w:color="auto"/>
        </w:rPr>
        <w:t>秒，我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才能取得更大的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得更舒服。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第二，伴随着汗水。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持下去，不懈追求，一切皆有可能。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剑锋</w:t>
      </w:r>
      <w:r>
        <w:rPr>
          <w:rFonts w:ascii="宋体" w:eastAsia="宋体" w:hAnsi="MS Mincho" w:cs="宋体"/>
          <w:sz w:val="28"/>
          <w:bdr w:val="none" w:sz="0" w:space="0" w:color="auto"/>
        </w:rPr>
        <w:t>来自削尖，梅花香来自苦寒。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成功伴随着汗水。期末考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也是如此。只有不断努力，不怕苦不怕苦，汗水才会化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雨露，我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机不可失，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不再来，有的同学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差，再怎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努力也赶不上以前的同学。其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并不是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。基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差的同学要充分利用期末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的机会，狠抓基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差距。就算你期末考最后一名，只要你努力，你就是最好的。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第三，保持良好的心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，很多同学感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心情沉重，吃不好睡不好。他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只想参加考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实这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的。心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最重要。一定要保持一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的心，从容迎接考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，迎接梦想的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整天随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升起，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翔万里。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，努力是必不可少的，信心也很重要。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全力以赴，在期末考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中好好拼搏，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踏上高三的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梯！我的演</w:t>
      </w:r>
      <w:r>
        <w:rPr>
          <w:rFonts w:ascii="宋体" w:eastAsia="宋体" w:hAnsi="SimSun" w:cs="宋体"/>
          <w:sz w:val="28"/>
          <w:bdr w:val="none" w:sz="0" w:space="0" w:color="auto"/>
        </w:rPr>
        <w:t>讲结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如期而至的今天，也是我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盼望已久的今天。假期即将来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一学期的工作，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本学期的教育教学工作在我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的共同努力下，已</w:t>
      </w:r>
      <w:r>
        <w:rPr>
          <w:rFonts w:ascii="宋体" w:eastAsia="宋体" w:hAnsi="SimSun" w:cs="宋体"/>
          <w:sz w:val="28"/>
          <w:bdr w:val="none" w:sz="0" w:space="0" w:color="auto"/>
        </w:rPr>
        <w:t>经圆满结</w:t>
      </w:r>
      <w:r>
        <w:rPr>
          <w:rFonts w:ascii="宋体" w:eastAsia="宋体" w:hAnsi="MS Mincho" w:cs="宋体"/>
          <w:sz w:val="28"/>
          <w:bdr w:val="none" w:sz="0" w:space="0" w:color="auto"/>
        </w:rPr>
        <w:t>束了并取得了些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。在此我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各位的辛勤工作、无私奉献，表示最真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学校工作的理解支持表示最衷心的感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一学期来，学校德育工作有序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穿于学生的日常行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成教育工作之中，并通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和全体班主任恪尽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守的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持、任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任怨的努力，学生的精神面貌有所改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，学生的文明素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提升。特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本学期科任教</w:t>
      </w:r>
      <w:r>
        <w:rPr>
          <w:rFonts w:ascii="宋体" w:eastAsia="宋体" w:hAnsi="SimSun" w:cs="宋体"/>
          <w:sz w:val="28"/>
          <w:bdr w:val="none" w:sz="0" w:space="0" w:color="auto"/>
        </w:rPr>
        <w:t>师值</w:t>
      </w:r>
      <w:r>
        <w:rPr>
          <w:rFonts w:ascii="宋体" w:eastAsia="宋体" w:hAnsi="MS Mincho" w:cs="宋体"/>
          <w:sz w:val="28"/>
          <w:bdr w:val="none" w:sz="0" w:space="0" w:color="auto"/>
        </w:rPr>
        <w:t>周工作的辛勤付出表示感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量是学校的生命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，咱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都有很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次教育局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的六年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考、四年抽考。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六年和四年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的八位教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个人得失，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天起早</w:t>
      </w:r>
      <w:r>
        <w:rPr>
          <w:rFonts w:ascii="宋体" w:eastAsia="宋体" w:hAnsi="SimSun" w:cs="宋体"/>
          <w:sz w:val="28"/>
          <w:bdr w:val="none" w:sz="0" w:space="0" w:color="auto"/>
        </w:rPr>
        <w:t>贪晚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情付出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佩服。更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的是李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杰、</w:t>
      </w:r>
      <w:r>
        <w:rPr>
          <w:rFonts w:ascii="宋体" w:eastAsia="宋体" w:hAnsi="SimSun" w:cs="宋体"/>
          <w:sz w:val="28"/>
          <w:bdr w:val="none" w:sz="0" w:space="0" w:color="auto"/>
        </w:rPr>
        <w:t>邹</w:t>
      </w:r>
      <w:r>
        <w:rPr>
          <w:rFonts w:ascii="宋体" w:eastAsia="宋体" w:hAnsi="MS Mincho" w:cs="宋体"/>
          <w:sz w:val="28"/>
          <w:bdr w:val="none" w:sz="0" w:space="0" w:color="auto"/>
        </w:rPr>
        <w:t>玉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忍受着嗓子痛不能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和嗓子</w:t>
      </w:r>
      <w:r>
        <w:rPr>
          <w:rFonts w:ascii="宋体" w:eastAsia="宋体" w:hAnsi="SimSun" w:cs="宋体"/>
          <w:sz w:val="28"/>
          <w:bdr w:val="none" w:sz="0" w:space="0" w:color="auto"/>
        </w:rPr>
        <w:t>哑说</w:t>
      </w:r>
      <w:r>
        <w:rPr>
          <w:rFonts w:ascii="宋体" w:eastAsia="宋体" w:hAnsi="MS Mincho" w:cs="宋体"/>
          <w:sz w:val="28"/>
          <w:bdr w:val="none" w:sz="0" w:space="0" w:color="auto"/>
        </w:rPr>
        <w:t>不出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的痛苦依然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持工作。本学期，我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成功地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了数学的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异构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出了像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淑萍、江式杰等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以上所有成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的取得凝聚了全体教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工的心血和汗水，当然我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在看到成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、看到光明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的前景的同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也非常清醒地意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和矛盾，惋惜地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工作中的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和不足。比如生源的逐年下降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比如我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极少数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深教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的激情在慢慢消退、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煌不再，极少数青年教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棱角被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月磨平、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气已大不如从前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比如我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有极少数教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念淡漠，工作缺乏主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学校布置的任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怕重甚至置之不理，教育教学工作乏善可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次的矛盾和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淀的定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，由缺乏</w:t>
      </w:r>
      <w:r>
        <w:rPr>
          <w:rFonts w:ascii="宋体" w:eastAsia="宋体" w:hAnsi="SimSun" w:cs="宋体"/>
          <w:sz w:val="28"/>
          <w:bdr w:val="none" w:sz="0" w:space="0" w:color="auto"/>
        </w:rPr>
        <w:t>职业满</w:t>
      </w:r>
      <w:r>
        <w:rPr>
          <w:rFonts w:ascii="宋体" w:eastAsia="宋体" w:hAnsi="MS Mincho" w:cs="宋体"/>
          <w:sz w:val="28"/>
          <w:bdr w:val="none" w:sz="0" w:space="0" w:color="auto"/>
        </w:rPr>
        <w:t>意感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展到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倦怠，从而消极地工作和自我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抑地生活着。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此我向全体老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提出三点希望：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、安安静静</w:t>
      </w:r>
      <w:r>
        <w:rPr>
          <w:rFonts w:ascii="宋体" w:eastAsia="宋体" w:hAnsi="SimSun" w:cs="宋体"/>
          <w:sz w:val="28"/>
          <w:bdr w:val="none" w:sz="0" w:space="0" w:color="auto"/>
        </w:rPr>
        <w:t>读书苏东</w:t>
      </w:r>
      <w:r>
        <w:rPr>
          <w:rFonts w:ascii="宋体" w:eastAsia="宋体" w:hAnsi="MS Mincho" w:cs="宋体"/>
          <w:sz w:val="28"/>
          <w:bdr w:val="none" w:sz="0" w:space="0" w:color="auto"/>
        </w:rPr>
        <w:t>坡曾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腹有</w:t>
      </w:r>
      <w:r>
        <w:rPr>
          <w:rFonts w:ascii="宋体" w:eastAsia="宋体" w:hAnsi="SimSun" w:cs="宋体"/>
          <w:sz w:val="28"/>
          <w:bdr w:val="none" w:sz="0" w:space="0" w:color="auto"/>
        </w:rPr>
        <w:t>诗书</w:t>
      </w:r>
      <w:r>
        <w:rPr>
          <w:rFonts w:ascii="宋体" w:eastAsia="宋体" w:hAnsi="MS Mincho" w:cs="宋体"/>
          <w:sz w:val="28"/>
          <w:bdr w:val="none" w:sz="0" w:space="0" w:color="auto"/>
        </w:rPr>
        <w:t>气自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一个喧</w:t>
      </w:r>
      <w:r>
        <w:rPr>
          <w:rFonts w:ascii="宋体" w:eastAsia="宋体" w:hAnsi="SimSun" w:cs="宋体"/>
          <w:sz w:val="28"/>
          <w:bdr w:val="none" w:sz="0" w:space="0" w:color="auto"/>
        </w:rPr>
        <w:t>嚣</w:t>
      </w:r>
      <w:r>
        <w:rPr>
          <w:rFonts w:ascii="宋体" w:eastAsia="宋体" w:hAnsi="MS Mincho" w:cs="宋体"/>
          <w:sz w:val="28"/>
          <w:bdr w:val="none" w:sz="0" w:space="0" w:color="auto"/>
        </w:rPr>
        <w:t>浮躁的世界里，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宁静的心。作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，注定了我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身与</w:t>
      </w:r>
      <w:r>
        <w:rPr>
          <w:rFonts w:ascii="宋体" w:eastAsia="宋体" w:hAnsi="SimSun" w:cs="宋体"/>
          <w:sz w:val="28"/>
          <w:bdr w:val="none" w:sz="0" w:space="0" w:color="auto"/>
        </w:rPr>
        <w:t>书为</w:t>
      </w:r>
      <w:r>
        <w:rPr>
          <w:rFonts w:ascii="宋体" w:eastAsia="宋体" w:hAnsi="MS Mincho" w:cs="宋体"/>
          <w:sz w:val="28"/>
          <w:bdr w:val="none" w:sz="0" w:space="0" w:color="auto"/>
        </w:rPr>
        <w:t>伴，</w:t>
      </w:r>
      <w:r>
        <w:rPr>
          <w:rFonts w:ascii="宋体" w:eastAsia="宋体" w:hAnsi="SimSun" w:cs="宋体"/>
          <w:sz w:val="28"/>
          <w:bdr w:val="none" w:sz="0" w:space="0" w:color="auto"/>
        </w:rPr>
        <w:t>读书应该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、一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生活常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。所以我真心地希望我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静下心来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些名著，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些科普作品，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些名人</w:t>
      </w:r>
      <w:r>
        <w:rPr>
          <w:rFonts w:ascii="宋体" w:eastAsia="宋体" w:hAnsi="SimSun" w:cs="宋体"/>
          <w:sz w:val="28"/>
          <w:bdr w:val="none" w:sz="0" w:space="0" w:color="auto"/>
        </w:rPr>
        <w:t>传记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些教育理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里我向大家推荐一本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杰的《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的一百条新建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、坦坦</w:t>
      </w:r>
      <w:r>
        <w:rPr>
          <w:rFonts w:ascii="宋体" w:eastAsia="宋体" w:hAnsi="SimSun" w:cs="宋体"/>
          <w:sz w:val="28"/>
          <w:bdr w:val="none" w:sz="0" w:space="0" w:color="auto"/>
        </w:rPr>
        <w:t>荡荡</w:t>
      </w:r>
      <w:r>
        <w:rPr>
          <w:rFonts w:ascii="宋体" w:eastAsia="宋体" w:hAnsi="MS Mincho" w:cs="宋体"/>
          <w:sz w:val="28"/>
          <w:bdr w:val="none" w:sz="0" w:space="0" w:color="auto"/>
        </w:rPr>
        <w:t>做人教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特点决定了我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须讲</w:t>
      </w:r>
      <w:r>
        <w:rPr>
          <w:rFonts w:ascii="宋体" w:eastAsia="宋体" w:hAnsi="MS Mincho" w:cs="宋体"/>
          <w:sz w:val="28"/>
          <w:bdr w:val="none" w:sz="0" w:space="0" w:color="auto"/>
        </w:rPr>
        <w:t>道德、守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可以清</w:t>
      </w:r>
      <w:r>
        <w:rPr>
          <w:rFonts w:ascii="宋体" w:eastAsia="宋体" w:hAnsi="SimSun" w:cs="宋体"/>
          <w:sz w:val="28"/>
          <w:bdr w:val="none" w:sz="0" w:space="0" w:color="auto"/>
        </w:rPr>
        <w:t>贫</w:t>
      </w:r>
      <w:r>
        <w:rPr>
          <w:rFonts w:ascii="宋体" w:eastAsia="宋体" w:hAnsi="MS Mincho" w:cs="宋体"/>
          <w:sz w:val="28"/>
          <w:bdr w:val="none" w:sz="0" w:space="0" w:color="auto"/>
        </w:rPr>
        <w:t>、可以寂寞、可以受委屈，但我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不能失去做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操守，因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的一言一行、一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无刻不被社会所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注。所以我希望我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刻注重教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的身份和形象，在与家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的交往中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做到不卑不亢。我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更要做一个胸襟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的大气的人，不无端猜疑，不妄加</w:t>
      </w:r>
      <w:r>
        <w:rPr>
          <w:rFonts w:ascii="宋体" w:eastAsia="宋体" w:hAnsi="SimSun" w:cs="宋体"/>
          <w:sz w:val="28"/>
          <w:bdr w:val="none" w:sz="0" w:space="0" w:color="auto"/>
        </w:rPr>
        <w:t>评论</w:t>
      </w:r>
      <w:r>
        <w:rPr>
          <w:rFonts w:ascii="宋体" w:eastAsia="宋体" w:hAnsi="MS Mincho" w:cs="宋体"/>
          <w:sz w:val="28"/>
          <w:bdr w:val="none" w:sz="0" w:space="0" w:color="auto"/>
        </w:rPr>
        <w:t>，更不要无中生有。同事之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和睦相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、互相尊重、互相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hAnsi="SimSun" w:cs="宋体"/>
          <w:sz w:val="28"/>
          <w:bdr w:val="none" w:sz="0" w:space="0" w:color="auto"/>
        </w:rPr>
        <w:t>际关</w:t>
      </w:r>
      <w:r>
        <w:rPr>
          <w:rFonts w:ascii="宋体" w:eastAsia="宋体" w:hAnsi="MS Mincho" w:cs="宋体"/>
          <w:sz w:val="28"/>
          <w:bdr w:val="none" w:sz="0" w:space="0" w:color="auto"/>
        </w:rPr>
        <w:t>系是我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提高工作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量和生活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量的重要方面。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开开</w:t>
      </w:r>
      <w:r>
        <w:rPr>
          <w:rFonts w:ascii="宋体" w:eastAsia="宋体" w:hAnsi="MS Mincho" w:cs="宋体"/>
          <w:sz w:val="28"/>
          <w:bdr w:val="none" w:sz="0" w:space="0" w:color="auto"/>
        </w:rPr>
        <w:t>心心生活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，一学期来，我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被工作的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和生活的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事所</w:t>
      </w:r>
      <w:r>
        <w:rPr>
          <w:rFonts w:ascii="宋体" w:eastAsia="宋体" w:hAnsi="SimSun" w:cs="宋体"/>
          <w:sz w:val="28"/>
          <w:bdr w:val="none" w:sz="0" w:space="0" w:color="auto"/>
        </w:rPr>
        <w:t>牵绊</w:t>
      </w:r>
      <w:r>
        <w:rPr>
          <w:rFonts w:ascii="宋体" w:eastAsia="宋体" w:hAnsi="MS Mincho" w:cs="宋体"/>
          <w:sz w:val="28"/>
          <w:bdr w:val="none" w:sz="0" w:space="0" w:color="auto"/>
        </w:rPr>
        <w:t>，希望在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个假期中，我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都能放松心情，洗去一学期的疲</w:t>
      </w:r>
      <w:r>
        <w:rPr>
          <w:rFonts w:ascii="宋体" w:eastAsia="宋体" w:hAnsi="SimSun" w:cs="宋体"/>
          <w:sz w:val="28"/>
          <w:bdr w:val="none" w:sz="0" w:space="0" w:color="auto"/>
        </w:rPr>
        <w:t>惫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生活。放下一些不必要的麻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补课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的事情就不要做了。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竟假期里有那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多更多更好的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得追求去享受。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大家早上好！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，一个学期就要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束了。一学期的校园生活中，我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着快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着成功。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出天才，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是一面永不褪色的旗</w:t>
      </w:r>
      <w:r>
        <w:rPr>
          <w:rFonts w:ascii="宋体" w:eastAsia="宋体" w:hAnsi="SimSun" w:cs="宋体"/>
          <w:sz w:val="28"/>
          <w:bdr w:val="none" w:sz="0" w:space="0" w:color="auto"/>
        </w:rPr>
        <w:t>帜</w:t>
      </w:r>
      <w:r>
        <w:rPr>
          <w:rFonts w:ascii="宋体" w:eastAsia="宋体" w:hAnsi="MS Mincho" w:cs="宋体"/>
          <w:sz w:val="28"/>
          <w:bdr w:val="none" w:sz="0" w:space="0" w:color="auto"/>
        </w:rPr>
        <w:t>，它永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激励我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不断地追求、不断地探索。近期各科都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展了一些迎接期末的工作，上周美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迎来了期末抽</w:t>
      </w:r>
      <w:r>
        <w:rPr>
          <w:rFonts w:ascii="宋体" w:eastAsia="宋体" w:hAnsi="SimSun" w:cs="宋体"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问题给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一下，在整理作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有的孩子整理起来很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松，有的就特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来看，因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一些孩子在平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的生活学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，因此期末到来的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候会手忙脚乱。因此我想在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里提醒孩子，要把学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安排在平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中做到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待，及</w:t>
      </w:r>
      <w:r>
        <w:rPr>
          <w:rFonts w:ascii="宋体" w:eastAsia="宋体" w:hAnsi="SimSun" w:cs="宋体"/>
          <w:sz w:val="28"/>
          <w:bdr w:val="none" w:sz="0" w:space="0" w:color="auto"/>
        </w:rPr>
        <w:t>时查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才能迎接一个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松的期末，一个愉快的寒假。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几个字相信同学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不止一遍了，可是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个学期，你到底努力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多少，到底付出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多少？希望在期末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个孩子都能</w:t>
      </w:r>
      <w:r>
        <w:rPr>
          <w:rFonts w:ascii="宋体" w:eastAsia="宋体" w:hAnsi="SimSun" w:cs="宋体"/>
          <w:sz w:val="28"/>
          <w:bdr w:val="none" w:sz="0" w:space="0" w:color="auto"/>
        </w:rPr>
        <w:t>够给</w:t>
      </w:r>
      <w:r>
        <w:rPr>
          <w:rFonts w:ascii="宋体" w:eastAsia="宋体" w:hAnsi="MS Mincho" w:cs="宋体"/>
          <w:sz w:val="28"/>
          <w:bdr w:val="none" w:sz="0" w:space="0" w:color="auto"/>
        </w:rPr>
        <w:t>自己一个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之，学期末了希望同学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时总结归纳</w:t>
      </w:r>
      <w:r>
        <w:rPr>
          <w:rFonts w:ascii="宋体" w:eastAsia="宋体" w:hAnsi="MS Mincho" w:cs="宋体"/>
          <w:sz w:val="28"/>
          <w:bdr w:val="none" w:sz="0" w:space="0" w:color="auto"/>
        </w:rPr>
        <w:t>本学期里学的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西，作好笔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时还</w:t>
      </w:r>
      <w:r>
        <w:rPr>
          <w:rFonts w:ascii="宋体" w:eastAsia="宋体" w:hAnsi="MS Mincho" w:cs="宋体"/>
          <w:sz w:val="28"/>
          <w:bdr w:val="none" w:sz="0" w:space="0" w:color="auto"/>
        </w:rPr>
        <w:t>要多跟任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沟通，不懂就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，戒除害羞的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。相信大家只要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了努力都会在期末的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候取得一份收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本学期的期末考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经临</w:t>
      </w:r>
      <w:r>
        <w:rPr>
          <w:rFonts w:ascii="宋体" w:eastAsia="宋体" w:hAnsi="MS Mincho" w:cs="宋体"/>
          <w:sz w:val="28"/>
          <w:bdr w:val="none" w:sz="0" w:space="0" w:color="auto"/>
        </w:rPr>
        <w:t>近，各年极。各学科都已</w:t>
      </w:r>
      <w:r>
        <w:rPr>
          <w:rFonts w:ascii="宋体" w:eastAsia="宋体" w:hAnsi="SimSun" w:cs="宋体"/>
          <w:sz w:val="28"/>
          <w:bdr w:val="none" w:sz="0" w:space="0" w:color="auto"/>
        </w:rPr>
        <w:t>经进</w:t>
      </w:r>
      <w:r>
        <w:rPr>
          <w:rFonts w:ascii="宋体" w:eastAsia="宋体" w:hAnsi="MS Mincho" w:cs="宋体"/>
          <w:sz w:val="28"/>
          <w:bdr w:val="none" w:sz="0" w:space="0" w:color="auto"/>
        </w:rPr>
        <w:t>入到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效果，使同学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能善始善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的完成本学期的学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几点看法，提几点要求和大家共勉。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是巩固和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必不可少的手段，是学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程中至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重要的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是机械的重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，而更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包含者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的理解和运用。平常学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好一些的同学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利用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之机夯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双基（基本知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，基本技能），力所能及的，由此及彼，由表及里、加大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的力度重在知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的迁移、在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能力上下功夫。做到触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旁通、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一返三使自己在学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上再上新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入更高的学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境界。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机不可失、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不待我，原来基</w:t>
      </w:r>
      <w:r>
        <w:rPr>
          <w:rFonts w:ascii="宋体" w:eastAsia="宋体" w:hAnsi="SimSun" w:cs="宋体"/>
          <w:sz w:val="28"/>
          <w:bdr w:val="none" w:sz="0" w:space="0" w:color="auto"/>
        </w:rPr>
        <w:t>础较</w:t>
      </w:r>
      <w:r>
        <w:rPr>
          <w:rFonts w:ascii="宋体" w:eastAsia="宋体" w:hAnsi="MS Mincho" w:cs="宋体"/>
          <w:sz w:val="28"/>
          <w:bdr w:val="none" w:sz="0" w:space="0" w:color="auto"/>
        </w:rPr>
        <w:t>差的同学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机，狠抓基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缺，做到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到位，消化到位，宁可学少点，也要学好点。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中不但要听懂，更要会做，不但会做，更要做得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范，防止水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地皮湿，一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三不知，更防止吃</w:t>
      </w:r>
      <w:r>
        <w:rPr>
          <w:rFonts w:ascii="宋体" w:eastAsia="宋体" w:hAnsi="SimSun" w:cs="宋体"/>
          <w:sz w:val="28"/>
          <w:bdr w:val="none" w:sz="0" w:space="0" w:color="auto"/>
        </w:rPr>
        <w:t>夹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。高三同学的学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入第一</w:t>
      </w:r>
      <w:r>
        <w:rPr>
          <w:rFonts w:ascii="宋体" w:eastAsia="宋体" w:hAnsi="SimSun" w:cs="宋体"/>
          <w:sz w:val="28"/>
          <w:bdr w:val="none" w:sz="0" w:space="0" w:color="auto"/>
        </w:rPr>
        <w:t>轮复习</w:t>
      </w:r>
      <w:r>
        <w:rPr>
          <w:rFonts w:ascii="宋体" w:eastAsia="宋体" w:hAnsi="MS Mincho" w:cs="宋体"/>
          <w:sz w:val="28"/>
          <w:bdr w:val="none" w:sz="0" w:space="0" w:color="auto"/>
        </w:rPr>
        <w:t>的中后期，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三次摸底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位同学都摸清了自己的学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习实</w:t>
      </w:r>
      <w:r>
        <w:rPr>
          <w:rFonts w:ascii="宋体" w:eastAsia="宋体" w:hAnsi="MS Mincho" w:cs="宋体"/>
          <w:sz w:val="28"/>
          <w:bdr w:val="none" w:sz="0" w:space="0" w:color="auto"/>
        </w:rPr>
        <w:t>力，找准了自己的坐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至今日学什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，如何学？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理清思路，克服心理障碍，排除内外干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，集中精力，再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一搏，用期末考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在抓好期末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一如既往的遵守好学校的一日常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，常</w:t>
      </w:r>
      <w:r>
        <w:rPr>
          <w:rFonts w:ascii="宋体" w:eastAsia="宋体" w:hAnsi="SimSun" w:cs="宋体"/>
          <w:sz w:val="28"/>
          <w:bdr w:val="none" w:sz="0" w:space="0" w:color="auto"/>
        </w:rPr>
        <w:t>规纪</w:t>
      </w:r>
      <w:r>
        <w:rPr>
          <w:rFonts w:ascii="宋体" w:eastAsia="宋体" w:hAnsi="MS Mincho" w:cs="宋体"/>
          <w:sz w:val="28"/>
          <w:bdr w:val="none" w:sz="0" w:space="0" w:color="auto"/>
        </w:rPr>
        <w:t>律是搞好学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的前提保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更是育人的明确尺度。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刻，需要提醒同学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的一点是：学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是以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做保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的，但是学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成效和学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短不是成正比例的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个道理不必多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不主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任意延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，搞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拉松式的疲</w:t>
      </w:r>
      <w:r>
        <w:rPr>
          <w:rFonts w:ascii="宋体" w:eastAsia="宋体" w:hAnsi="SimSun" w:cs="宋体"/>
          <w:sz w:val="28"/>
          <w:bdr w:val="none" w:sz="0" w:space="0" w:color="auto"/>
        </w:rPr>
        <w:t>劳战术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合，注重提高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效率是期末</w:t>
      </w:r>
      <w:r>
        <w:rPr>
          <w:rFonts w:ascii="宋体" w:eastAsia="宋体" w:hAnsi="SimSun" w:cs="宋体"/>
          <w:sz w:val="28"/>
          <w:bdr w:val="none" w:sz="0" w:space="0" w:color="auto"/>
        </w:rPr>
        <w:t>复习应该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注意遵循的原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。最后祝老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期末工作</w:t>
      </w:r>
      <w:r>
        <w:rPr>
          <w:rFonts w:ascii="宋体" w:eastAsia="宋体" w:hAnsi="SimSun" w:cs="宋体"/>
          <w:sz w:val="28"/>
          <w:bdr w:val="none" w:sz="0" w:space="0" w:color="auto"/>
        </w:rPr>
        <w:t>圆满顺</w:t>
      </w:r>
      <w:r>
        <w:rPr>
          <w:rFonts w:ascii="宋体" w:eastAsia="宋体" w:hAnsi="MS Mincho" w:cs="宋体"/>
          <w:sz w:val="28"/>
          <w:bdr w:val="none" w:sz="0" w:space="0" w:color="auto"/>
        </w:rPr>
        <w:t>和！祝同学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取得好成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又到了期末，再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十几天就是春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此新春佳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即将来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，我代表学校党支部、行政向全体教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，祝福大家及你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的家人新春愉快，万事如意！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们齐</w:t>
      </w:r>
      <w:r>
        <w:rPr>
          <w:rFonts w:ascii="宋体" w:eastAsia="宋体" w:hAnsi="MS Mincho" w:cs="宋体"/>
          <w:sz w:val="28"/>
          <w:bdr w:val="none" w:sz="0" w:space="0" w:color="auto"/>
        </w:rPr>
        <w:t>聚此，共同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一个学期以来的工作。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个学期，在各部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和广大教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工的共同努力下，学校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学水平不断提升，学生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度、家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意度、社会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可度不断提高，学校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境平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、平安，各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展平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、有序。概括起来，主要体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师队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伍不断壮大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根据学校工作的需要，本学期，我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学校新增加了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，学校教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数</w:t>
      </w:r>
      <w:r>
        <w:rPr>
          <w:rFonts w:ascii="宋体" w:eastAsia="宋体" w:cs="宋体"/>
          <w:sz w:val="28"/>
          <w:bdr w:val="none" w:sz="0" w:space="0" w:color="auto"/>
        </w:rPr>
        <w:t>59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而出，学校也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展提供良好的平台，如吴小琴、李</w:t>
      </w:r>
      <w:r>
        <w:rPr>
          <w:rFonts w:ascii="宋体" w:eastAsia="宋体" w:hAnsi="SimSun" w:cs="宋体"/>
          <w:sz w:val="28"/>
          <w:bdr w:val="none" w:sz="0" w:space="0" w:color="auto"/>
        </w:rPr>
        <w:t>洁贞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冯</w:t>
      </w:r>
      <w:r>
        <w:rPr>
          <w:rFonts w:ascii="宋体" w:eastAsia="宋体" w:hAnsi="MS Mincho" w:cs="宋体"/>
          <w:sz w:val="28"/>
          <w:bdr w:val="none" w:sz="0" w:space="0" w:color="auto"/>
        </w:rPr>
        <w:t>敏、</w:t>
      </w:r>
      <w:r>
        <w:rPr>
          <w:rFonts w:ascii="宋体" w:eastAsia="宋体" w:hAnsi="SimSun" w:cs="宋体"/>
          <w:sz w:val="28"/>
          <w:bdr w:val="none" w:sz="0" w:space="0" w:color="auto"/>
        </w:rPr>
        <w:t>陈红莲</w:t>
      </w:r>
      <w:r>
        <w:rPr>
          <w:rFonts w:ascii="宋体" w:eastAsia="宋体" w:hAnsi="MS Mincho" w:cs="宋体"/>
          <w:sz w:val="28"/>
          <w:bdr w:val="none" w:sz="0" w:space="0" w:color="auto"/>
        </w:rPr>
        <w:t>、欧春媚等，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在平凡的工作中，得到了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的才能。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二、学校安全不断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学校安全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虎不得，不能有半点松懈。学校把安全工作始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放在心上，抓在手上，不断增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安全防患意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，加大学生的安全教育力度，安全工作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抓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抓。德育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、各年</w:t>
      </w:r>
      <w:r>
        <w:rPr>
          <w:rFonts w:ascii="宋体" w:eastAsia="宋体" w:hAnsi="SimSun" w:cs="宋体"/>
          <w:sz w:val="28"/>
          <w:bdr w:val="none" w:sz="0" w:space="0" w:color="auto"/>
        </w:rPr>
        <w:t>级经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行安全知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和教育，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化学生行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成教育及法制教育，与学生家</w:t>
      </w:r>
      <w:r>
        <w:rPr>
          <w:rFonts w:ascii="宋体" w:eastAsia="宋体" w:hAnsi="SimSun" w:cs="宋体"/>
          <w:sz w:val="28"/>
          <w:bdr w:val="none" w:sz="0" w:space="0" w:color="auto"/>
        </w:rPr>
        <w:t>长签订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，做足安全防范措施，配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、配足消防安全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，今期新增校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视频监</w:t>
      </w:r>
      <w:r>
        <w:rPr>
          <w:rFonts w:ascii="宋体" w:eastAsia="宋体" w:hAnsi="MS Mincho" w:cs="宋体"/>
          <w:sz w:val="28"/>
          <w:bdr w:val="none" w:sz="0" w:space="0" w:color="auto"/>
        </w:rPr>
        <w:t>控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，使校园内外大部分都在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控之中。学校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极与相</w:t>
      </w:r>
      <w:r>
        <w:rPr>
          <w:rFonts w:ascii="宋体" w:eastAsia="宋体" w:hAnsi="SimSun" w:cs="宋体"/>
          <w:sz w:val="28"/>
          <w:bdr w:val="none" w:sz="0" w:space="0" w:color="auto"/>
        </w:rPr>
        <w:t>关职</w:t>
      </w:r>
      <w:r>
        <w:rPr>
          <w:rFonts w:ascii="宋体" w:eastAsia="宋体" w:hAnsi="MS Mincho" w:cs="宋体"/>
          <w:sz w:val="28"/>
          <w:bdr w:val="none" w:sz="0" w:space="0" w:color="auto"/>
        </w:rPr>
        <w:t>能部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门联</w:t>
      </w:r>
      <w:r>
        <w:rPr>
          <w:rFonts w:ascii="宋体" w:eastAsia="宋体" w:hAnsi="MS Mincho" w:cs="宋体"/>
          <w:sz w:val="28"/>
          <w:bdr w:val="none" w:sz="0" w:space="0" w:color="auto"/>
        </w:rPr>
        <w:t>系，加大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校园周</w:t>
      </w:r>
      <w:r>
        <w:rPr>
          <w:rFonts w:ascii="宋体" w:eastAsia="宋体" w:hAnsi="SimSun" w:cs="宋体"/>
          <w:sz w:val="28"/>
          <w:bdr w:val="none" w:sz="0" w:space="0" w:color="auto"/>
        </w:rPr>
        <w:t>边环</w:t>
      </w:r>
      <w:r>
        <w:rPr>
          <w:rFonts w:ascii="宋体" w:eastAsia="宋体" w:hAnsi="MS Mincho" w:cs="宋体"/>
          <w:sz w:val="28"/>
          <w:bdr w:val="none" w:sz="0" w:space="0" w:color="auto"/>
        </w:rPr>
        <w:t>境的整治。加大食堂食品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生管理力度，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三、教研不断提升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教学方面，各年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按照学校的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一部署，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各自特点，不断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范日常教学管理，提高教学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量。本学期着重抓好教学常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工作和学生作</w:t>
      </w:r>
      <w:r>
        <w:rPr>
          <w:rFonts w:ascii="宋体" w:eastAsia="宋体" w:hAnsi="SimSun" w:cs="宋体"/>
          <w:sz w:val="28"/>
          <w:bdr w:val="none" w:sz="0" w:space="0" w:color="auto"/>
        </w:rPr>
        <w:t>业检查</w:t>
      </w:r>
      <w:r>
        <w:rPr>
          <w:rFonts w:ascii="宋体" w:eastAsia="宋体" w:hAnsi="MS Mincho" w:cs="宋体"/>
          <w:sz w:val="28"/>
          <w:bdr w:val="none" w:sz="0" w:space="0" w:color="auto"/>
        </w:rPr>
        <w:t>，抓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hAnsi="MS Mincho" w:cs="宋体"/>
          <w:sz w:val="28"/>
          <w:bdr w:val="none" w:sz="0" w:space="0" w:color="auto"/>
        </w:rPr>
        <w:t>例和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细则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程教学，舞蹈《笋儿尖尖》在林雪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练获</w:t>
      </w:r>
      <w:r>
        <w:rPr>
          <w:rFonts w:ascii="宋体" w:eastAsia="宋体" w:hAnsi="MS Mincho" w:cs="宋体"/>
          <w:sz w:val="28"/>
          <w:bdr w:val="none" w:sz="0" w:space="0" w:color="auto"/>
        </w:rPr>
        <w:t>得全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第三名，成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是学校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前茅。教研方面，教研意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有所提升，全校共</w:t>
      </w:r>
      <w:r>
        <w:rPr>
          <w:rFonts w:ascii="宋体" w:eastAsia="宋体" w:hAnsi="SimSun" w:cs="宋体"/>
          <w:sz w:val="28"/>
          <w:bdr w:val="none" w:sz="0" w:space="0" w:color="auto"/>
        </w:rPr>
        <w:t>开设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校内</w:t>
      </w:r>
      <w:r>
        <w:rPr>
          <w:rFonts w:ascii="宋体" w:eastAsia="宋体" w:hAnsi="SimSun" w:cs="宋体"/>
          <w:sz w:val="28"/>
          <w:bdr w:val="none" w:sz="0" w:space="0" w:color="auto"/>
        </w:rPr>
        <w:t>优质课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外出学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50</w:t>
      </w:r>
      <w:r>
        <w:rPr>
          <w:rFonts w:ascii="宋体" w:eastAsia="宋体" w:hAnsi="MS Mincho" w:cs="宋体"/>
          <w:sz w:val="28"/>
          <w:bdr w:val="none" w:sz="0" w:space="0" w:color="auto"/>
        </w:rPr>
        <w:t>多人次。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四、校园生活不断丰富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本学期，我校学生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，参加了第十九学生届运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未有</w:t>
      </w:r>
      <w:r>
        <w:rPr>
          <w:rFonts w:ascii="宋体" w:eastAsia="宋体" w:hAnsi="SimSun" w:cs="宋体"/>
          <w:sz w:val="28"/>
          <w:bdr w:val="none" w:sz="0" w:space="0" w:color="auto"/>
        </w:rPr>
        <w:t>奖项产</w:t>
      </w:r>
      <w:r>
        <w:rPr>
          <w:rFonts w:ascii="宋体" w:eastAsia="宋体" w:hAnsi="MS Mincho" w:cs="宋体"/>
          <w:sz w:val="28"/>
          <w:bdr w:val="none" w:sz="0" w:space="0" w:color="auto"/>
        </w:rPr>
        <w:t>生，但也不忘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生流下的汗水。学校工会在元旦前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联谊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，丰富教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工的生活。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际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交流不断拓展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今期，学校充分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原有教学帮扶学校的作用，分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与本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的五和中心小学、坑口中心小学等，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展校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的教学合作与交流，取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扬优</w:t>
      </w:r>
      <w:r>
        <w:rPr>
          <w:rFonts w:ascii="宋体" w:eastAsia="宋体" w:hAnsi="MS Mincho" w:cs="宋体"/>
          <w:sz w:val="28"/>
          <w:bdr w:val="none" w:sz="0" w:space="0" w:color="auto"/>
        </w:rPr>
        <w:t>提短。此外，</w:t>
      </w:r>
      <w:r>
        <w:rPr>
          <w:rFonts w:ascii="宋体" w:eastAsia="宋体" w:hAnsi="SimSun" w:cs="宋体"/>
          <w:sz w:val="28"/>
          <w:bdr w:val="none" w:sz="0" w:space="0" w:color="auto"/>
        </w:rPr>
        <w:t>还组织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到省内外多地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摩、取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，移植先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我校的教育教学工作。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六、家校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系不断加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为积</w:t>
      </w:r>
      <w:r>
        <w:rPr>
          <w:rFonts w:ascii="宋体" w:eastAsia="宋体" w:hAnsi="MS Mincho" w:cs="宋体"/>
          <w:sz w:val="28"/>
          <w:bdr w:val="none" w:sz="0" w:space="0" w:color="auto"/>
        </w:rPr>
        <w:t>极构建家庭、学校、社会三位一体的教育网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建良好的育人氛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立足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，多渠道、多途径、多形式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展家校活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持家庭与学校的沟通，共同完成育人任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好家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会是沟通家校的重要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体，学校与家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互相交流，互相探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会，真正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立了学校的服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形象，改善了家校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系，学校的</w:t>
      </w:r>
      <w:r>
        <w:rPr>
          <w:rFonts w:ascii="宋体" w:eastAsia="宋体" w:hAnsi="SimSun" w:cs="宋体"/>
          <w:sz w:val="28"/>
          <w:bdr w:val="none" w:sz="0" w:space="0" w:color="auto"/>
        </w:rPr>
        <w:t>诸</w:t>
      </w:r>
      <w:r>
        <w:rPr>
          <w:rFonts w:ascii="宋体" w:eastAsia="宋体" w:hAnsi="MS Mincho" w:cs="宋体"/>
          <w:sz w:val="28"/>
          <w:bdr w:val="none" w:sz="0" w:space="0" w:color="auto"/>
        </w:rPr>
        <w:t>多工作都能得到家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的理解和支持，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学校教育教学工作的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展起到了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七、存在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有待解决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，学校是我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的，学校的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步发</w:t>
      </w:r>
      <w:r>
        <w:rPr>
          <w:rFonts w:ascii="宋体" w:eastAsia="宋体" w:hAnsi="MS Mincho" w:cs="宋体"/>
          <w:sz w:val="28"/>
          <w:bdr w:val="none" w:sz="0" w:space="0" w:color="auto"/>
        </w:rPr>
        <w:t>展都要靠大家，成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的取得是大家共同努力的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在看到成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，也要清醒地意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到学校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。安全工作尽管做了大量，但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患重重，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从学生保</w:t>
      </w:r>
      <w:r>
        <w:rPr>
          <w:rFonts w:ascii="宋体" w:eastAsia="宋体" w:hAnsi="SimSun" w:cs="宋体"/>
          <w:sz w:val="28"/>
          <w:bdr w:val="none" w:sz="0" w:space="0" w:color="auto"/>
        </w:rPr>
        <w:t>险赔</w:t>
      </w:r>
      <w:r>
        <w:rPr>
          <w:rFonts w:ascii="宋体" w:eastAsia="宋体" w:hAnsi="MS Mincho" w:cs="宋体"/>
          <w:sz w:val="28"/>
          <w:bdr w:val="none" w:sz="0" w:space="0" w:color="auto"/>
        </w:rPr>
        <w:t>款就略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一斑，学生</w:t>
      </w:r>
      <w:r>
        <w:rPr>
          <w:rFonts w:ascii="宋体" w:eastAsia="宋体" w:hAnsi="SimSun" w:cs="宋体"/>
          <w:sz w:val="28"/>
          <w:bdr w:val="none" w:sz="0" w:space="0" w:color="auto"/>
        </w:rPr>
        <w:t>偷</w:t>
      </w:r>
      <w:r>
        <w:rPr>
          <w:rFonts w:ascii="宋体" w:eastAsia="宋体" w:hAnsi="MS Mincho" w:cs="宋体"/>
          <w:sz w:val="28"/>
          <w:bdr w:val="none" w:sz="0" w:space="0" w:color="auto"/>
        </w:rPr>
        <w:t>窃、打架、上网吧，夜不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宿、无心向学等有待今着解决。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不高，教学管理有待加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。在价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相背离情况下，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</w:t>
      </w:r>
      <w:r>
        <w:rPr>
          <w:rFonts w:ascii="宋体" w:eastAsia="宋体" w:hAnsi="SimSun" w:cs="宋体"/>
          <w:sz w:val="28"/>
          <w:bdr w:val="none" w:sz="0" w:space="0" w:color="auto"/>
        </w:rPr>
        <w:t>师风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有待加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。只要我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能看到存在的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，居安思危，众志成城，才能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取，学校才能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－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学年度第一学期到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在将要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束了，会后，我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就要放寒假了，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繁忙后，我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需要休整，希望大家休息好，生活好，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刻刻注意做好各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安全工作，遵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守法，注重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形象。衷心祝愿大家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一个平安、祥和、快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下个学期初定正月初八（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日）上午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点召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新学期教工大会。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你的孩子在本班本期的学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个班集体是健康的，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极向上的。良好的班</w:t>
      </w:r>
      <w:r>
        <w:rPr>
          <w:rFonts w:ascii="宋体" w:eastAsia="宋体" w:hAnsi="SimSun" w:cs="宋体"/>
          <w:sz w:val="28"/>
          <w:bdr w:val="none" w:sz="0" w:space="0" w:color="auto"/>
        </w:rPr>
        <w:t>风为</w:t>
      </w:r>
      <w:r>
        <w:rPr>
          <w:rFonts w:ascii="宋体" w:eastAsia="宋体" w:hAnsi="MS Mincho" w:cs="宋体"/>
          <w:sz w:val="28"/>
          <w:bdr w:val="none" w:sz="0" w:space="0" w:color="auto"/>
        </w:rPr>
        <w:t>你的孩子提供了一个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境，我希望在老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的共同努力下，在你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的大力支持下，学生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能珍惜机会，静下心来，一如既往地踏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信做人，最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社会的有用人才。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高二是一个比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敏感的学</w:t>
      </w:r>
      <w:r>
        <w:rPr>
          <w:rFonts w:ascii="宋体" w:eastAsia="宋体" w:hAnsi="SimSun" w:cs="宋体"/>
          <w:sz w:val="28"/>
          <w:bdr w:val="none" w:sz="0" w:space="0" w:color="auto"/>
        </w:rPr>
        <w:t>习阶</w:t>
      </w:r>
      <w:r>
        <w:rPr>
          <w:rFonts w:ascii="宋体" w:eastAsia="宋体" w:hAnsi="MS Mincho" w:cs="宋体"/>
          <w:sz w:val="28"/>
          <w:bdr w:val="none" w:sz="0" w:space="0" w:color="auto"/>
        </w:rPr>
        <w:t>段，在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一年中，学生身上会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多意想不到的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极的，也有消极的。学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度和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会直接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致你孩子在成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化，甚至会造成做人方面的得与失。在校园内班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会尽心尽力去教育指</w:t>
      </w:r>
      <w:r>
        <w:rPr>
          <w:rFonts w:ascii="宋体" w:eastAsia="宋体" w:hAnsi="SimSun" w:cs="宋体"/>
          <w:sz w:val="28"/>
          <w:bdr w:val="none" w:sz="0" w:space="0" w:color="auto"/>
        </w:rPr>
        <w:t>导每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与生活，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健康的文化知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能力，教育他</w:t>
      </w:r>
      <w:r>
        <w:rPr>
          <w:rFonts w:ascii="宋体" w:eastAsia="宋体" w:hAnsi="SimSun" w:cs="宋体"/>
          <w:sz w:val="28"/>
          <w:bdr w:val="none" w:sz="0" w:space="0" w:color="auto"/>
        </w:rPr>
        <w:t>们优</w:t>
      </w:r>
      <w:r>
        <w:rPr>
          <w:rFonts w:ascii="宋体" w:eastAsia="宋体" w:hAnsi="MS Mincho" w:cs="宋体"/>
          <w:sz w:val="28"/>
          <w:bdr w:val="none" w:sz="0" w:space="0" w:color="auto"/>
        </w:rPr>
        <w:t>良的做人道理。但在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后放学放假的日子里，父母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要多多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。不可否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，不少家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放弃了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出外</w:t>
      </w:r>
      <w:r>
        <w:rPr>
          <w:rFonts w:ascii="宋体" w:eastAsia="宋体" w:hAnsi="SimSun" w:cs="宋体"/>
          <w:sz w:val="28"/>
          <w:bdr w:val="none" w:sz="0" w:space="0" w:color="auto"/>
        </w:rPr>
        <w:t>赚钱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城陪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提供了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后勤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。但孩子的成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展并不是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地在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吃穿住行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方面的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情感的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化；看看他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是否有独来独往的特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；看看他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成了不良的学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；看看他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能否按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到校及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回家；看看他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能否主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学而疑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求解答；看看他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多；看看他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是否整天萎靡不振等。其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我在教育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不少父母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的心理，好像孩子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不得打不得甚至不敢得罪。</w:t>
      </w:r>
      <w:r>
        <w:rPr>
          <w:rFonts w:ascii="宋体" w:eastAsia="宋体" w:hAnsi="SimSun" w:cs="宋体"/>
          <w:sz w:val="28"/>
          <w:bdr w:val="none" w:sz="0" w:space="0" w:color="auto"/>
        </w:rPr>
        <w:t>这种对</w:t>
      </w:r>
      <w:r>
        <w:rPr>
          <w:rFonts w:ascii="宋体" w:eastAsia="宋体" w:hAnsi="MS Mincho" w:cs="宋体"/>
          <w:sz w:val="28"/>
          <w:bdr w:val="none" w:sz="0" w:space="0" w:color="auto"/>
        </w:rPr>
        <w:t>孩子妥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的心理是教育孩子的大忌，是极端不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，是利用表面上的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来加害自己的孩子，会</w:t>
      </w:r>
      <w:r>
        <w:rPr>
          <w:rFonts w:ascii="宋体" w:eastAsia="宋体" w:hAnsi="SimSun" w:cs="宋体"/>
          <w:sz w:val="28"/>
          <w:bdr w:val="none" w:sz="0" w:space="0" w:color="auto"/>
        </w:rPr>
        <w:t>毁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了孩子的一生。高中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段是孩子成</w:t>
      </w:r>
      <w:r>
        <w:rPr>
          <w:rFonts w:ascii="宋体" w:eastAsia="宋体" w:hAnsi="SimSun" w:cs="宋体"/>
          <w:sz w:val="28"/>
          <w:bdr w:val="none" w:sz="0" w:space="0" w:color="auto"/>
        </w:rPr>
        <w:t>长发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期，孩子的各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生活意志都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得到磨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，一味的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容和迁就只会促成他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的惰性和任性，最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的堕落。另外，从本期的班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日志上可以看出，个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同学有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重的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象，通</w:t>
      </w:r>
      <w:r>
        <w:rPr>
          <w:rFonts w:ascii="宋体" w:eastAsia="宋体" w:hAnsi="SimSun" w:cs="宋体"/>
          <w:sz w:val="28"/>
          <w:bdr w:val="none" w:sz="0" w:space="0" w:color="auto"/>
        </w:rPr>
        <w:t>过谈</w:t>
      </w:r>
      <w:r>
        <w:rPr>
          <w:rFonts w:ascii="宋体" w:eastAsia="宋体" w:hAnsi="MS Mincho" w:cs="宋体"/>
          <w:sz w:val="28"/>
          <w:bdr w:val="none" w:sz="0" w:space="0" w:color="auto"/>
        </w:rPr>
        <w:t>心和教育我了解到：他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的父母不在身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缺乏控制自己的能力，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上网，要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玩手机或看不健康的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籍，因此就不能按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上床睡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，以至于早晨</w:t>
      </w:r>
      <w:r>
        <w:rPr>
          <w:rFonts w:ascii="宋体" w:eastAsia="宋体" w:hAnsi="SimSun" w:cs="宋体"/>
          <w:sz w:val="28"/>
          <w:bdr w:val="none" w:sz="0" w:space="0" w:color="auto"/>
        </w:rPr>
        <w:t>迟</w:t>
      </w:r>
      <w:r>
        <w:rPr>
          <w:rFonts w:ascii="宋体" w:eastAsia="宋体" w:hAnsi="MS Mincho" w:cs="宋体"/>
          <w:sz w:val="28"/>
          <w:bdr w:val="none" w:sz="0" w:space="0" w:color="auto"/>
        </w:rPr>
        <w:t>到和上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昏昏沉沉老想睡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注意的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。因此我也提醒父母：在家做事，在外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工，在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位上班或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生意的同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，不忘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注孩子的可持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展。不要以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孩子以前很乖很听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就很放心了；也不要以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了学校就是老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的事了。人，是会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的。当孩子的成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在班上有明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下降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，除去基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差外，肯定是有原因的。只有家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共同配合，找出他的症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所在，才能帮助他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今后的良性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下学期</w:t>
      </w:r>
      <w:r>
        <w:rPr>
          <w:rFonts w:ascii="宋体" w:eastAsia="宋体" w:hAnsi="SimSun" w:cs="宋体"/>
          <w:sz w:val="28"/>
          <w:bdr w:val="none" w:sz="0" w:space="0" w:color="auto"/>
        </w:rPr>
        <w:t>时间紧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程量大，学校任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重，而且放假的机会多，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习惯懒</w:t>
      </w:r>
      <w:r>
        <w:rPr>
          <w:rFonts w:ascii="宋体" w:eastAsia="宋体" w:hAnsi="MS Mincho" w:cs="宋体"/>
          <w:sz w:val="28"/>
          <w:bdr w:val="none" w:sz="0" w:space="0" w:color="auto"/>
        </w:rPr>
        <w:t>散且父母不在身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是非常不利的，更何况下学期学生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一个小高考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高中学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。所以我希望下学期有条件的家庭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有人在</w:t>
      </w:r>
      <w:r>
        <w:rPr>
          <w:rFonts w:ascii="宋体" w:eastAsia="宋体" w:hAnsi="SimSun" w:cs="宋体"/>
          <w:sz w:val="28"/>
          <w:bdr w:val="none" w:sz="0" w:space="0" w:color="auto"/>
        </w:rPr>
        <w:t>县</w:t>
      </w:r>
      <w:r>
        <w:rPr>
          <w:rFonts w:ascii="宋体" w:eastAsia="宋体" w:hAnsi="MS Mincho" w:cs="宋体"/>
          <w:sz w:val="28"/>
          <w:bdr w:val="none" w:sz="0" w:space="0" w:color="auto"/>
        </w:rPr>
        <w:t>城陪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自己的孩子在学校公寓里住宿，不提倡在无人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管的条件下私自在外租住（特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是女生）。同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也不提倡有父母陪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有手机（在教室玩手机，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节严</w:t>
      </w:r>
      <w:r>
        <w:rPr>
          <w:rFonts w:ascii="宋体" w:eastAsia="宋体" w:hAnsi="MS Mincho" w:cs="宋体"/>
          <w:sz w:val="28"/>
          <w:bdr w:val="none" w:sz="0" w:space="0" w:color="auto"/>
        </w:rPr>
        <w:t>重，手机要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没收，要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场砸</w:t>
      </w:r>
      <w:r>
        <w:rPr>
          <w:rFonts w:ascii="宋体" w:eastAsia="宋体" w:hAnsi="MS Mincho" w:cs="宋体"/>
          <w:sz w:val="28"/>
          <w:bdr w:val="none" w:sz="0" w:space="0" w:color="auto"/>
        </w:rPr>
        <w:t>掉）希望父母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能支持班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管理工作，不能用溺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自己孩子的自私情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来干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的大局管理。否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，你的孩子就不适合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了，至少不适合在本班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了。其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只是你孩子某个特定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，而父母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是孩子的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身父母，把孩子教育好了，最大的受益者是孩子，也可能是父母，老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只是感到欣慰而已。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寒假期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，除了要保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安全外，我建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要多与孩子沟通（寒假是父母与孩子交流的最佳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），用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鼓励他</w:t>
      </w:r>
      <w:r>
        <w:rPr>
          <w:rFonts w:ascii="宋体" w:eastAsia="宋体" w:hAnsi="SimSun" w:cs="宋体"/>
          <w:sz w:val="28"/>
          <w:bdr w:val="none" w:sz="0" w:space="0" w:color="auto"/>
        </w:rPr>
        <w:t>们继续</w:t>
      </w:r>
      <w:r>
        <w:rPr>
          <w:rFonts w:ascii="宋体" w:eastAsia="宋体" w:hAnsi="MS Mincho" w:cs="宋体"/>
          <w:sz w:val="28"/>
          <w:bdr w:val="none" w:sz="0" w:space="0" w:color="auto"/>
        </w:rPr>
        <w:t>今后的学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要尊重自己的老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，服从班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的管理。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有一年半的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，再苦再累再繁忙，都要确保孩子能安心静心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心地学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要督促孩子有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划地完成寒假作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，要求他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地看</w:t>
      </w:r>
      <w:r>
        <w:rPr>
          <w:rFonts w:ascii="宋体" w:eastAsia="宋体" w:hAnsi="SimSun" w:cs="宋体"/>
          <w:sz w:val="28"/>
          <w:bdr w:val="none" w:sz="0" w:space="0" w:color="auto"/>
        </w:rPr>
        <w:t>书读书复习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差。（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明，不少学生因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假期的</w:t>
      </w:r>
      <w:r>
        <w:rPr>
          <w:rFonts w:ascii="宋体" w:eastAsia="宋体" w:hAnsi="SimSun" w:cs="宋体"/>
          <w:sz w:val="28"/>
          <w:bdr w:val="none" w:sz="0" w:space="0" w:color="auto"/>
        </w:rPr>
        <w:t>懒懒</w:t>
      </w:r>
      <w:r>
        <w:rPr>
          <w:rFonts w:ascii="宋体" w:eastAsia="宋体" w:hAnsi="MS Mincho" w:cs="宋体"/>
          <w:sz w:val="28"/>
          <w:bdr w:val="none" w:sz="0" w:space="0" w:color="auto"/>
        </w:rPr>
        <w:t>散散，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学后成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就明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跟不上了）。我也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有条件的家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，也要多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一些适当的教</w:t>
      </w:r>
      <w:r>
        <w:rPr>
          <w:rFonts w:ascii="宋体" w:eastAsia="宋体" w:hAnsi="SimSun" w:cs="宋体"/>
          <w:sz w:val="28"/>
          <w:bdr w:val="none" w:sz="0" w:space="0" w:color="auto"/>
        </w:rPr>
        <w:t>辅书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行合理的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孩子教育上的投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是最</w:t>
      </w:r>
      <w:r>
        <w:rPr>
          <w:rFonts w:ascii="宋体" w:eastAsia="宋体" w:hAnsi="SimSun" w:cs="宋体"/>
          <w:sz w:val="28"/>
          <w:bdr w:val="none" w:sz="0" w:space="0" w:color="auto"/>
        </w:rPr>
        <w:t>为值</w:t>
      </w:r>
      <w:r>
        <w:rPr>
          <w:rFonts w:ascii="宋体" w:eastAsia="宋体" w:hAnsi="MS Mincho" w:cs="宋体"/>
          <w:sz w:val="28"/>
          <w:bdr w:val="none" w:sz="0" w:space="0" w:color="auto"/>
        </w:rPr>
        <w:t>得的一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投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）。相信只要老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孩子共同努力，我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就会有一个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的明天。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注：期末成</w:t>
      </w:r>
      <w:r>
        <w:rPr>
          <w:rFonts w:ascii="宋体" w:eastAsia="宋体" w:hAnsi="SimSun" w:cs="宋体"/>
          <w:sz w:val="28"/>
          <w:bdr w:val="none" w:sz="0" w:space="0" w:color="auto"/>
        </w:rPr>
        <w:t>绩单</w:t>
      </w:r>
      <w:r>
        <w:rPr>
          <w:rFonts w:ascii="宋体" w:eastAsia="宋体" w:hAnsi="MS Mincho" w:cs="宋体"/>
          <w:sz w:val="28"/>
          <w:bdr w:val="none" w:sz="0" w:space="0" w:color="auto"/>
        </w:rPr>
        <w:t>会根据学生自愿提供的地址及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。若不需</w:t>
      </w:r>
      <w:r>
        <w:rPr>
          <w:rFonts w:ascii="宋体" w:eastAsia="宋体" w:hAnsi="SimSun" w:cs="宋体"/>
          <w:sz w:val="28"/>
          <w:bdr w:val="none" w:sz="0" w:space="0" w:color="auto"/>
        </w:rPr>
        <w:t>邮</w:t>
      </w:r>
      <w:r>
        <w:rPr>
          <w:rFonts w:ascii="宋体" w:eastAsia="宋体" w:hAnsi="MS Mincho" w:cs="宋体"/>
          <w:sz w:val="28"/>
          <w:bdr w:val="none" w:sz="0" w:space="0" w:color="auto"/>
        </w:rPr>
        <w:t>寄的，也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到校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取。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**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**—**</w:t>
      </w:r>
      <w:r>
        <w:rPr>
          <w:rFonts w:ascii="宋体" w:eastAsia="宋体" w:hAnsi="MS Mincho" w:cs="宋体"/>
          <w:sz w:val="28"/>
          <w:bdr w:val="none" w:sz="0" w:space="0" w:color="auto"/>
        </w:rPr>
        <w:t>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祝；春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万事如意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下午好，首先感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今天能准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到会，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极配合我的工作表示感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情况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班共有</w:t>
      </w:r>
      <w:r>
        <w:rPr>
          <w:rFonts w:ascii="宋体" w:eastAsia="宋体" w:cs="宋体"/>
          <w:sz w:val="28"/>
          <w:bdr w:val="none" w:sz="0" w:space="0" w:color="auto"/>
        </w:rPr>
        <w:t>49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人，由于本学期教室不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，所以把原二（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）班分流到其他四个班，我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班分到了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个学生，加上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个插班生，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共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在有</w:t>
      </w:r>
      <w:r>
        <w:rPr>
          <w:rFonts w:ascii="宋体" w:eastAsia="宋体" w:cs="宋体"/>
          <w:sz w:val="28"/>
          <w:bdr w:val="none" w:sz="0" w:space="0" w:color="auto"/>
        </w:rPr>
        <w:t>58</w:t>
      </w:r>
      <w:r>
        <w:rPr>
          <w:rFonts w:ascii="宋体" w:eastAsia="宋体" w:hAnsi="MS Mincho" w:cs="宋体"/>
          <w:sz w:val="28"/>
          <w:bdr w:val="none" w:sz="0" w:space="0" w:color="auto"/>
        </w:rPr>
        <w:t>个学生，其中男生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人，女生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二、上学期期考成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我是教数学的，我就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上学期数学科成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的一些情况，上学期我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添加了段考，由于小孩是第一次接触，所以考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不是很理想，我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班平均分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86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分，期考成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比段考成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要好一些，我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班期考平均分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分，及格率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100%</w:t>
      </w:r>
      <w:r>
        <w:rPr>
          <w:rFonts w:ascii="宋体" w:eastAsia="宋体" w:hAnsi="MS Mincho" w:cs="宋体"/>
          <w:sz w:val="28"/>
          <w:bdr w:val="none" w:sz="0" w:space="0" w:color="auto"/>
        </w:rPr>
        <w:t>，其中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分以上有</w:t>
      </w:r>
      <w:r>
        <w:rPr>
          <w:rFonts w:ascii="宋体" w:eastAsia="宋体" w:cs="宋体"/>
          <w:sz w:val="28"/>
          <w:bdr w:val="none" w:sz="0" w:space="0" w:color="auto"/>
        </w:rPr>
        <w:t>34</w:t>
      </w:r>
      <w:r>
        <w:rPr>
          <w:rFonts w:ascii="宋体" w:eastAsia="宋体" w:hAnsi="MS Mincho" w:cs="宋体"/>
          <w:sz w:val="28"/>
          <w:bdr w:val="none" w:sz="0" w:space="0" w:color="auto"/>
        </w:rPr>
        <w:t>人，占了班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人数的大部分，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89</w:t>
      </w:r>
      <w:r>
        <w:rPr>
          <w:rFonts w:ascii="宋体" w:eastAsia="宋体" w:hAnsi="MS Mincho" w:cs="宋体"/>
          <w:sz w:val="28"/>
          <w:bdr w:val="none" w:sz="0" w:space="0" w:color="auto"/>
        </w:rPr>
        <w:t>分的有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cs="宋体"/>
          <w:sz w:val="28"/>
          <w:bdr w:val="none" w:sz="0" w:space="0" w:color="auto"/>
        </w:rPr>
        <w:t>70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79</w:t>
      </w:r>
      <w:r>
        <w:rPr>
          <w:rFonts w:ascii="宋体" w:eastAsia="宋体" w:hAnsi="MS Mincho" w:cs="宋体"/>
          <w:sz w:val="28"/>
          <w:bdr w:val="none" w:sz="0" w:space="0" w:color="auto"/>
        </w:rPr>
        <w:t>的有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多分的有两人。年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平均分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85</w:t>
      </w:r>
      <w:r>
        <w:rPr>
          <w:rFonts w:ascii="宋体" w:eastAsia="宋体" w:hAnsi="MS Mincho" w:cs="宋体"/>
          <w:sz w:val="28"/>
          <w:bdr w:val="none" w:sz="0" w:space="0" w:color="auto"/>
        </w:rPr>
        <w:t>分。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在学校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是遥遥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先的，但和一些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秀学校相比，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是有一定的差距。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三、本学期数学科学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思路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，本学期的一个重点工作将放在培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好的学生更好，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的一个工作重点，也将是学校的一个工作重点，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此学校将会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展一系列的数学知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等生的特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得到一定的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差，从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一次期考我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可以看出，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班有一大半的人上了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分，但我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的平均分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cs="宋体"/>
          <w:sz w:val="28"/>
          <w:bdr w:val="none" w:sz="0" w:space="0" w:color="auto"/>
        </w:rPr>
        <w:t>90</w:t>
      </w:r>
      <w:r>
        <w:rPr>
          <w:rFonts w:ascii="宋体" w:eastAsia="宋体" w:hAnsi="MS Mincho" w:cs="宋体"/>
          <w:sz w:val="28"/>
          <w:bdr w:val="none" w:sz="0" w:space="0" w:color="auto"/>
        </w:rPr>
        <w:t>分的</w:t>
      </w:r>
      <w:r>
        <w:rPr>
          <w:rFonts w:ascii="宋体" w:eastAsia="宋体" w:hAnsi="SimSun" w:cs="宋体"/>
          <w:sz w:val="28"/>
          <w:bdr w:val="none" w:sz="0" w:space="0" w:color="auto"/>
        </w:rPr>
        <w:t>边缘</w:t>
      </w:r>
      <w:r>
        <w:rPr>
          <w:rFonts w:ascii="宋体" w:eastAsia="宋体" w:hAnsi="MS Mincho" w:cs="宋体"/>
          <w:sz w:val="28"/>
          <w:bdr w:val="none" w:sz="0" w:space="0" w:color="auto"/>
        </w:rPr>
        <w:t>，很大的一个因素就是托分，班里面有一个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多分的，我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的平均分就差不多要少一分，所以当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之急就是要把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提高到班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平均水平。本学期主要采取的方法，一个是同学之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的互助互学，老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三、本学期班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管理制度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本学期，我将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学生的三方面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行管理，学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行管理，首先我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会有一个展示台，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个星期都会有一个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记录违纪</w:t>
      </w:r>
      <w:r>
        <w:rPr>
          <w:rFonts w:ascii="宋体" w:eastAsia="宋体" w:hAnsi="MS Mincho" w:cs="宋体"/>
          <w:sz w:val="28"/>
          <w:bdr w:val="none" w:sz="0" w:space="0" w:color="auto"/>
        </w:rPr>
        <w:t>情况，无</w:t>
      </w:r>
      <w:r>
        <w:rPr>
          <w:rFonts w:ascii="宋体" w:eastAsia="宋体" w:hAnsi="SimSun" w:cs="宋体"/>
          <w:sz w:val="28"/>
          <w:bdr w:val="none" w:sz="0" w:space="0" w:color="auto"/>
        </w:rPr>
        <w:t>违纪现</w:t>
      </w:r>
      <w:r>
        <w:rPr>
          <w:rFonts w:ascii="宋体" w:eastAsia="宋体" w:hAnsi="MS Mincho" w:cs="宋体"/>
          <w:sz w:val="28"/>
          <w:bdr w:val="none" w:sz="0" w:space="0" w:color="auto"/>
        </w:rPr>
        <w:t>象的同学将会有一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花上</w:t>
      </w:r>
      <w:r>
        <w:rPr>
          <w:rFonts w:ascii="宋体" w:eastAsia="宋体" w:hAnsi="SimSun" w:cs="宋体"/>
          <w:sz w:val="28"/>
          <w:bdr w:val="none" w:sz="0" w:space="0" w:color="auto"/>
        </w:rPr>
        <w:t>墙</w:t>
      </w:r>
      <w:r>
        <w:rPr>
          <w:rFonts w:ascii="宋体" w:eastAsia="宋体" w:hAnsi="MS Mincho" w:cs="宋体"/>
          <w:sz w:val="28"/>
          <w:bdr w:val="none" w:sz="0" w:space="0" w:color="auto"/>
        </w:rPr>
        <w:t>，如：学期期末我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评优评</w:t>
      </w:r>
      <w:r>
        <w:rPr>
          <w:rFonts w:ascii="宋体" w:eastAsia="宋体" w:hAnsi="MS Mincho" w:cs="宋体"/>
          <w:sz w:val="28"/>
          <w:bdr w:val="none" w:sz="0" w:space="0" w:color="auto"/>
        </w:rPr>
        <w:t>先将会以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事件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长给</w:t>
      </w:r>
      <w:r>
        <w:rPr>
          <w:rFonts w:ascii="宋体" w:eastAsia="宋体" w:hAnsi="MS Mincho" w:cs="宋体"/>
          <w:sz w:val="28"/>
          <w:bdr w:val="none" w:sz="0" w:space="0" w:color="auto"/>
        </w:rPr>
        <w:t>零用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太多，学生来校</w:t>
      </w:r>
      <w:r>
        <w:rPr>
          <w:rFonts w:ascii="宋体" w:eastAsia="宋体" w:hAnsi="SimSun" w:cs="宋体"/>
          <w:sz w:val="28"/>
          <w:bdr w:val="none" w:sz="0" w:space="0" w:color="auto"/>
        </w:rPr>
        <w:t>买东</w:t>
      </w:r>
      <w:r>
        <w:rPr>
          <w:rFonts w:ascii="宋体" w:eastAsia="宋体" w:hAnsi="MS Mincho" w:cs="宋体"/>
          <w:sz w:val="28"/>
          <w:bdr w:val="none" w:sz="0" w:space="0" w:color="auto"/>
        </w:rPr>
        <w:t>西吃，甚至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很多小朋友吃，在学生之中造成不好的影响。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丢</w:t>
      </w:r>
      <w:r>
        <w:rPr>
          <w:rFonts w:ascii="宋体" w:eastAsia="宋体" w:hAnsi="MS Mincho" w:cs="宋体"/>
          <w:sz w:val="28"/>
          <w:bdr w:val="none" w:sz="0" w:space="0" w:color="auto"/>
        </w:rPr>
        <w:t>三落四，不是忘了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，就是忘那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，忘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字，忘</w:t>
      </w:r>
      <w:r>
        <w:rPr>
          <w:rFonts w:ascii="宋体" w:eastAsia="宋体" w:hAnsi="SimSun" w:cs="宋体"/>
          <w:sz w:val="28"/>
          <w:bdr w:val="none" w:sz="0" w:space="0" w:color="auto"/>
        </w:rPr>
        <w:t>带书</w:t>
      </w:r>
      <w:r>
        <w:rPr>
          <w:rFonts w:ascii="宋体" w:eastAsia="宋体" w:hAnsi="MS Mincho" w:cs="宋体"/>
          <w:sz w:val="28"/>
          <w:bdr w:val="none" w:sz="0" w:space="0" w:color="auto"/>
        </w:rPr>
        <w:t>，忘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、部分学生听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效率低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、不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事情，作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格式交代又交代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不住。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说谎话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的几点要求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习许</w:t>
      </w:r>
      <w:r>
        <w:rPr>
          <w:rFonts w:ascii="宋体" w:eastAsia="宋体" w:hAnsi="MS Mincho" w:cs="宋体"/>
          <w:sz w:val="28"/>
          <w:bdr w:val="none" w:sz="0" w:space="0" w:color="auto"/>
        </w:rPr>
        <w:t>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一定会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我是很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心的，我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孩子有没有做作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，在学校表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好不好，那是不是真正的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心呢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我看未必。也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目我自己都不会，叫我怎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些情况，家</w:t>
      </w:r>
      <w:r>
        <w:rPr>
          <w:rFonts w:ascii="宋体" w:eastAsia="宋体" w:hAnsi="SimSun" w:cs="宋体"/>
          <w:sz w:val="28"/>
          <w:bdr w:val="none" w:sz="0" w:space="0" w:color="auto"/>
        </w:rPr>
        <w:t>长应</w:t>
      </w:r>
      <w:r>
        <w:rPr>
          <w:rFonts w:ascii="宋体" w:eastAsia="宋体" w:hAnsi="MS Mincho" w:cs="宋体"/>
          <w:sz w:val="28"/>
          <w:bdr w:val="none" w:sz="0" w:space="0" w:color="auto"/>
        </w:rPr>
        <w:t>当怎</w:t>
      </w:r>
      <w:r>
        <w:rPr>
          <w:rFonts w:ascii="宋体" w:eastAsia="宋体" w:hAnsi="SimSun" w:cs="宋体"/>
          <w:sz w:val="28"/>
          <w:bdr w:val="none" w:sz="0" w:space="0" w:color="auto"/>
        </w:rPr>
        <w:t>样辅导</w:t>
      </w:r>
      <w:r>
        <w:rPr>
          <w:rFonts w:ascii="宋体" w:eastAsia="宋体" w:hAnsi="MS Mincho" w:cs="宋体"/>
          <w:sz w:val="28"/>
          <w:bdr w:val="none" w:sz="0" w:space="0" w:color="auto"/>
        </w:rPr>
        <w:t>孩子呢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首先是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情支持。父母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上的支持是多方面的，比如在家里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境。看</w:t>
      </w:r>
      <w:r>
        <w:rPr>
          <w:rFonts w:ascii="宋体" w:eastAsia="宋体" w:hAnsi="SimSun" w:cs="宋体"/>
          <w:sz w:val="28"/>
          <w:bdr w:val="none" w:sz="0" w:space="0" w:color="auto"/>
        </w:rPr>
        <w:t>电视时</w:t>
      </w:r>
      <w:r>
        <w:rPr>
          <w:rFonts w:ascii="宋体" w:eastAsia="宋体" w:hAnsi="MS Mincho" w:cs="宋体"/>
          <w:sz w:val="28"/>
          <w:bdr w:val="none" w:sz="0" w:space="0" w:color="auto"/>
        </w:rPr>
        <w:t>，尽量控制音量，不干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；孩子学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用的文具，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添置。同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在生活上注意孩子的衣食住行，使孩子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感受到父母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其次是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真督促。由于孩子的自控能力差，父母心要的督促不能忽略。当遇到孩子放学后把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包一扔就去玩，或一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听收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机，看小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，看</w:t>
      </w:r>
      <w:r>
        <w:rPr>
          <w:rFonts w:ascii="宋体" w:eastAsia="宋体" w:hAnsi="SimSun" w:cs="宋体"/>
          <w:sz w:val="28"/>
          <w:bdr w:val="none" w:sz="0" w:space="0" w:color="auto"/>
        </w:rPr>
        <w:t>电视时</w:t>
      </w:r>
      <w:r>
        <w:rPr>
          <w:rFonts w:ascii="宋体" w:eastAsia="宋体" w:hAnsi="MS Mincho" w:cs="宋体"/>
          <w:sz w:val="28"/>
          <w:bdr w:val="none" w:sz="0" w:space="0" w:color="auto"/>
        </w:rPr>
        <w:t>，父母就</w:t>
      </w:r>
      <w:r>
        <w:rPr>
          <w:rFonts w:ascii="宋体" w:eastAsia="宋体" w:hAnsi="SimSun" w:cs="宋体"/>
          <w:sz w:val="28"/>
          <w:bdr w:val="none" w:sz="0" w:space="0" w:color="auto"/>
        </w:rPr>
        <w:t>应劝导</w:t>
      </w:r>
      <w:r>
        <w:rPr>
          <w:rFonts w:ascii="宋体" w:eastAsia="宋体" w:hAnsi="MS Mincho" w:cs="宋体"/>
          <w:sz w:val="28"/>
          <w:bdr w:val="none" w:sz="0" w:space="0" w:color="auto"/>
        </w:rPr>
        <w:t>孩子，把孩子的注意力引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第三是仔</w:t>
      </w:r>
      <w:r>
        <w:rPr>
          <w:rFonts w:ascii="宋体" w:eastAsia="宋体" w:hAnsi="SimSun" w:cs="宋体"/>
          <w:sz w:val="28"/>
          <w:bdr w:val="none" w:sz="0" w:space="0" w:color="auto"/>
        </w:rPr>
        <w:t>细检查</w:t>
      </w:r>
      <w:r>
        <w:rPr>
          <w:rFonts w:ascii="宋体" w:eastAsia="宋体" w:hAnsi="MS Mincho" w:cs="宋体"/>
          <w:sz w:val="28"/>
          <w:bdr w:val="none" w:sz="0" w:space="0" w:color="auto"/>
        </w:rPr>
        <w:t>。并不是所有的父母都能看得懂孩子的作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，但也要仔</w:t>
      </w:r>
      <w:r>
        <w:rPr>
          <w:rFonts w:ascii="宋体" w:eastAsia="宋体" w:hAnsi="SimSun" w:cs="宋体"/>
          <w:sz w:val="28"/>
          <w:bdr w:val="none" w:sz="0" w:space="0" w:color="auto"/>
        </w:rPr>
        <w:t>细检查</w:t>
      </w:r>
      <w:r>
        <w:rPr>
          <w:rFonts w:ascii="宋体" w:eastAsia="宋体" w:hAnsi="MS Mincho" w:cs="宋体"/>
          <w:sz w:val="28"/>
          <w:bdr w:val="none" w:sz="0" w:space="0" w:color="auto"/>
        </w:rPr>
        <w:t>孩子的作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可以反映出孩子的学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情况。如果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业马</w:t>
      </w:r>
      <w:r>
        <w:rPr>
          <w:rFonts w:ascii="宋体" w:eastAsia="宋体" w:hAnsi="MS Mincho" w:cs="宋体"/>
          <w:sz w:val="28"/>
          <w:bdr w:val="none" w:sz="0" w:space="0" w:color="auto"/>
        </w:rPr>
        <w:t>虎潦草，乱涂乱画，甚至不完成作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，父母就要及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原因，要求孩子重新做好。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，可以逐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度和良好的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极配合。有些父母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自己不懂，由学校去教好了，</w:t>
      </w:r>
      <w:r>
        <w:rPr>
          <w:rFonts w:ascii="宋体" w:eastAsia="宋体" w:hAnsi="SimSun" w:cs="宋体"/>
          <w:sz w:val="28"/>
          <w:bdr w:val="none" w:sz="0" w:space="0" w:color="auto"/>
        </w:rPr>
        <w:t>这种态</w:t>
      </w:r>
      <w:r>
        <w:rPr>
          <w:rFonts w:ascii="宋体" w:eastAsia="宋体" w:hAnsi="MS Mincho" w:cs="宋体"/>
          <w:sz w:val="28"/>
          <w:bdr w:val="none" w:sz="0" w:space="0" w:color="auto"/>
        </w:rPr>
        <w:t>度是不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的。正确的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是主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常地与老</w:t>
      </w:r>
      <w:r>
        <w:rPr>
          <w:rFonts w:ascii="宋体" w:eastAsia="宋体" w:hAnsi="SimSun" w:cs="宋体"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sz w:val="28"/>
          <w:bdr w:val="none" w:sz="0" w:space="0" w:color="auto"/>
        </w:rPr>
        <w:t>系，了解孩子的学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，把孩子在家中的学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，并根据孩子的特点和短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，采取相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的措施，帮助孩子学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好的功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早上好！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得很快，不知不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就到了期末。我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将在星期二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一个学期学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情况的重要体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，不能掉以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心。那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，如何才能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出最好的水平，取得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呢？建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你做以下几点：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首先要有效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缺。要全面梳理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，找出自己知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的漏洞，明确自己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的重点。同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习质</w:t>
      </w:r>
      <w:r>
        <w:rPr>
          <w:rFonts w:ascii="宋体" w:eastAsia="宋体" w:hAnsi="MS Mincho" w:cs="宋体"/>
          <w:sz w:val="28"/>
          <w:bdr w:val="none" w:sz="0" w:space="0" w:color="auto"/>
        </w:rPr>
        <w:t>量。在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跟着老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，学会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听和注意，敢于提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。重点和不理解的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在笔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本上，可以及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咨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和同学，直到理解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止。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留下的作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，要独立思考，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真完成。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审题习惯</w:t>
      </w:r>
      <w:r>
        <w:rPr>
          <w:rFonts w:ascii="宋体" w:eastAsia="宋体" w:hAnsi="MS Mincho" w:cs="宋体"/>
          <w:sz w:val="28"/>
          <w:bdr w:val="none" w:sz="0" w:space="0" w:color="auto"/>
        </w:rPr>
        <w:t>，理清解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思路，学会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，确保正确。其次要加</w:t>
      </w:r>
      <w:r>
        <w:rPr>
          <w:rFonts w:ascii="宋体" w:eastAsia="宋体" w:hAnsi="SimSun" w:cs="宋体"/>
          <w:sz w:val="28"/>
          <w:bdr w:val="none" w:sz="0" w:space="0" w:color="auto"/>
        </w:rPr>
        <w:t>强课</w:t>
      </w:r>
      <w:r>
        <w:rPr>
          <w:rFonts w:ascii="宋体" w:eastAsia="宋体" w:hAnsi="MS Mincho" w:cs="宋体"/>
          <w:sz w:val="28"/>
          <w:bdr w:val="none" w:sz="0" w:space="0" w:color="auto"/>
        </w:rPr>
        <w:t>外学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，弥</w:t>
      </w:r>
      <w:r>
        <w:rPr>
          <w:rFonts w:ascii="宋体" w:eastAsia="宋体" w:hAnsi="SimSun" w:cs="宋体"/>
          <w:sz w:val="28"/>
          <w:bdr w:val="none" w:sz="0" w:space="0" w:color="auto"/>
        </w:rPr>
        <w:t>补课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堂上的不足。要培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好，主</w:t>
      </w:r>
      <w:r>
        <w:rPr>
          <w:rFonts w:ascii="宋体" w:eastAsia="宋体" w:hAnsi="SimSun" w:cs="宋体"/>
          <w:sz w:val="28"/>
          <w:bdr w:val="none" w:sz="0" w:space="0" w:color="auto"/>
        </w:rPr>
        <w:t>动阅读课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眼界，增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。当然要想提高学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，一定要注意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合，科学用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，更要注意休息，适当参加体育活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既有助于学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，又保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另外，期末考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人格与人品的一次</w:t>
      </w:r>
      <w:r>
        <w:rPr>
          <w:rFonts w:ascii="宋体" w:eastAsia="宋体" w:hAnsi="SimSun" w:cs="宋体"/>
          <w:sz w:val="28"/>
          <w:bdr w:val="none" w:sz="0" w:space="0" w:color="auto"/>
        </w:rPr>
        <w:t>检阅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一定要做一个</w:t>
      </w:r>
      <w:r>
        <w:rPr>
          <w:rFonts w:ascii="宋体" w:eastAsia="宋体" w:hAnsi="SimSun" w:cs="宋体"/>
          <w:sz w:val="28"/>
          <w:bdr w:val="none" w:sz="0" w:space="0" w:color="auto"/>
        </w:rPr>
        <w:t>诚实</w:t>
      </w:r>
      <w:r>
        <w:rPr>
          <w:rFonts w:ascii="宋体" w:eastAsia="宋体" w:hAnsi="MS Mincho" w:cs="宋体"/>
          <w:sz w:val="28"/>
          <w:bdr w:val="none" w:sz="0" w:space="0" w:color="auto"/>
        </w:rPr>
        <w:t>守信的人，在考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中不作弊，因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信梅花香自苦寒来，宝</w:t>
      </w:r>
      <w:r>
        <w:rPr>
          <w:rFonts w:ascii="宋体" w:eastAsia="宋体" w:hAnsi="SimSun" w:cs="宋体"/>
          <w:sz w:val="28"/>
          <w:bdr w:val="none" w:sz="0" w:space="0" w:color="auto"/>
        </w:rPr>
        <w:t>剑锋</w:t>
      </w:r>
      <w:r>
        <w:rPr>
          <w:rFonts w:ascii="宋体" w:eastAsia="宋体" w:hAnsi="MS Mincho" w:cs="宋体"/>
          <w:sz w:val="28"/>
          <w:bdr w:val="none" w:sz="0" w:space="0" w:color="auto"/>
        </w:rPr>
        <w:t>从磨砺出。一份耕耘，一份收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。只要付出辛勤的汗水，一定能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得丰富的回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。最后，我希望大家把握好剩下的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，好好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中都能取得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自己、更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辛勤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的父母以及用心培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交出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期末班主任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稿</w:t>
      </w:r>
      <w:r>
        <w:rPr>
          <w:rFonts w:ascii="宋体" w:eastAsia="宋体" w:cs="宋体"/>
          <w:sz w:val="28"/>
          <w:bdr w:val="none" w:sz="0" w:space="0" w:color="auto"/>
        </w:rPr>
        <w:t>10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各位同学：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眼一个学期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去了大半，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上又要到期末考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了，回想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大半个学期。我感到自己收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很多，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不是金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，但确</w:t>
      </w:r>
      <w:r>
        <w:rPr>
          <w:rFonts w:ascii="宋体" w:eastAsia="宋体" w:hAnsi="SimSun" w:cs="宋体"/>
          <w:sz w:val="28"/>
          <w:bdr w:val="none" w:sz="0" w:space="0" w:color="auto"/>
        </w:rPr>
        <w:t>实财</w:t>
      </w:r>
      <w:r>
        <w:rPr>
          <w:rFonts w:ascii="宋体" w:eastAsia="宋体" w:hAnsi="MS Mincho" w:cs="宋体"/>
          <w:sz w:val="28"/>
          <w:bdr w:val="none" w:sz="0" w:space="0" w:color="auto"/>
        </w:rPr>
        <w:t>富。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https://d.book118.com/677136105123006050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77136105123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期末班主任讲话稿15篇</dc:title>
  <dc:subject>在社会发展不断提速的今天，我们都可能会用到讲话稿，讲话稿是写出来供宣讲或宣扬的书面材料。怎么写讲话稿才能避免踩雷呢？以下是小编帮大家整理的期末班主任讲话稿，仅供参考，大家一起来看看吧。期末班主任讲话稿</dc:subject>
  <cp:keywords>期末班主任讲话稿</cp:keywords>
  <cp:revision>0</cp:revision>
</cp:coreProperties>
</file>