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一年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新生入学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活力，日益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放的今天，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率越来越高，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言稿在写作上具有一定的格式要求。你写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hAnsi="SimSun" w:cs="宋体"/>
          <w:sz w:val="28"/>
          <w:bdr w:val="none" w:sz="0" w:space="0" w:color="auto"/>
        </w:rPr>
        <w:t>时总</w:t>
      </w:r>
      <w:r>
        <w:rPr>
          <w:rFonts w:ascii="宋体" w:eastAsia="宋体" w:hAnsi="MS Mincho" w:cs="宋体"/>
          <w:sz w:val="28"/>
          <w:bdr w:val="none" w:sz="0" w:space="0" w:color="auto"/>
        </w:rPr>
        <w:t>是无从下笔？下面是小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新生入学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新生入学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大家好！首先感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在座各位家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朋友能来参加我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班的第一次家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会，我也衷心希望今后的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会都能得到你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父母是孩子的启蒙老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，家庭教育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重的作用，老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起着深刻的影响，只有将家庭，学校，社会溶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一体，才能更好的培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孩子，全面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有用之才，我也殷切地盼望着能得到各位家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孩子在家、校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、蓬勃向上地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近一个月了，有很多家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都很想知道自己的孩子在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些日子的学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？在学校表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展的潜能怎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？根据近一个月从孩子身上反映出的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状，及日后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方面如何引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。就此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孩子在学校已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生活了近一个月，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近个月孩子的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是非常大的。是一天比一天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的。他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自己的学校生活充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信心。但是也是有很多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帮助孩子去改正。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一下，孩子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在于以下几个：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讲习惯</w:t>
      </w:r>
      <w:r>
        <w:rPr>
          <w:rFonts w:ascii="宋体" w:eastAsia="宋体" w:hAnsi="MS Mincho" w:cs="宋体"/>
          <w:sz w:val="28"/>
          <w:bdr w:val="none" w:sz="0" w:space="0" w:color="auto"/>
        </w:rPr>
        <w:t>不好。有些孩子，上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管自己，老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都没挺清楚，</w:t>
      </w:r>
      <w:r>
        <w:rPr>
          <w:rFonts w:ascii="宋体" w:eastAsia="宋体" w:hAnsi="SimSun" w:cs="宋体"/>
          <w:sz w:val="28"/>
          <w:bdr w:val="none" w:sz="0" w:space="0" w:color="auto"/>
        </w:rPr>
        <w:t>这样对</w:t>
      </w:r>
      <w:r>
        <w:rPr>
          <w:rFonts w:ascii="宋体" w:eastAsia="宋体" w:hAnsi="MS Mincho" w:cs="宋体"/>
          <w:sz w:val="28"/>
          <w:bdr w:val="none" w:sz="0" w:space="0" w:color="auto"/>
        </w:rPr>
        <w:t>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肯定是非常不利的。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作慢。孩子是父母的宝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。出于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事情都帮孩子做好，所以孩子自己做事情的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作非常慢，包括吃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自控能力不好。孩子都非常明白自己要干什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事情不能做，但是在那个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候，他就什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那家</w:t>
      </w:r>
      <w:r>
        <w:rPr>
          <w:rFonts w:ascii="宋体" w:eastAsia="宋体" w:hAnsi="SimSun" w:cs="宋体"/>
          <w:sz w:val="28"/>
          <w:bdr w:val="none" w:sz="0" w:space="0" w:color="auto"/>
        </w:rPr>
        <w:t>长该</w:t>
      </w:r>
      <w:r>
        <w:rPr>
          <w:rFonts w:ascii="宋体" w:eastAsia="宋体" w:hAnsi="MS Mincho" w:cs="宋体"/>
          <w:sz w:val="28"/>
          <w:bdr w:val="none" w:sz="0" w:space="0" w:color="auto"/>
        </w:rPr>
        <w:t>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呢？今天召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主要就孩子的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系等方面做一下交流。希望各位家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一、入学准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第一方面是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１、首先您要非常清楚了解学校的作息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。（家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可以把作息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表抄回去）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您一定要按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送孩子上学，千万不要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到，以您的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教育孩子有</w:t>
      </w:r>
      <w:r>
        <w:rPr>
          <w:rFonts w:ascii="宋体" w:eastAsia="宋体" w:hAnsi="SimSun" w:cs="宋体"/>
          <w:sz w:val="28"/>
          <w:bdr w:val="none" w:sz="0" w:space="0" w:color="auto"/>
        </w:rPr>
        <w:t>时间观</w:t>
      </w:r>
      <w:r>
        <w:rPr>
          <w:rFonts w:ascii="宋体" w:eastAsia="宋体" w:hAnsi="MS Mincho" w:cs="宋体"/>
          <w:sz w:val="28"/>
          <w:bdr w:val="none" w:sz="0" w:space="0" w:color="auto"/>
        </w:rPr>
        <w:t>念、遵守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章制度。送孩子的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您送到学校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孩子自己走到教室，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孩子的自理能力。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２、其次您要做好孩子在家的作息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（１）父母要有意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划好孩子的作息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整孩子的生活起居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及常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成孩子自己准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就寝，准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起床的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。你要控制好孩子休息的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。最主要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，一定要控制好。一般来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分之前，一定要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孩子睡了。只有保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的休息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孩子才能在第二天的学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中保持旺盛的精力。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）您要控制好孩子写作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，最好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定一个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段。希望家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回到家一定尽到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督孩子家庭作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孩子把家庭作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也写整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范，写作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一定不能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玩。（曾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有些家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孩子不写作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孩子写作</w:t>
      </w:r>
      <w:r>
        <w:rPr>
          <w:rFonts w:ascii="宋体" w:eastAsia="宋体" w:hAnsi="SimSun" w:cs="宋体"/>
          <w:sz w:val="28"/>
          <w:bdr w:val="none" w:sz="0" w:space="0" w:color="auto"/>
        </w:rPr>
        <w:t>业马</w:t>
      </w:r>
      <w:r>
        <w:rPr>
          <w:rFonts w:ascii="宋体" w:eastAsia="宋体" w:hAnsi="MS Mincho" w:cs="宋体"/>
          <w:sz w:val="28"/>
          <w:bdr w:val="none" w:sz="0" w:space="0" w:color="auto"/>
        </w:rPr>
        <w:t>虎、磨蹭而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愁，其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，就是因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始没在意，没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，到后来再管就非常困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到那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再后悔就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了。）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端是成功的一半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从起跑</w:t>
      </w:r>
      <w:r>
        <w:rPr>
          <w:rFonts w:ascii="宋体" w:eastAsia="宋体" w:hAnsi="SimSun" w:cs="宋体"/>
          <w:sz w:val="28"/>
          <w:bdr w:val="none" w:sz="0" w:space="0" w:color="auto"/>
        </w:rPr>
        <w:t>线开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孩子早日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，包好透明塑料皮写好班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姓名。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）文具的准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一本作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看孩子登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本上的内容，并按本上的内容做好第二天的准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。（抄功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表）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上参照学校的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程表帮助孩子准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好第二天的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好一切学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帮助孩子完成，但到了一定的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时间这</w:t>
      </w:r>
      <w:r>
        <w:rPr>
          <w:rFonts w:ascii="宋体" w:eastAsia="宋体" w:hAnsi="MS Mincho" w:cs="宋体"/>
          <w:sz w:val="28"/>
          <w:bdr w:val="none" w:sz="0" w:space="0" w:color="auto"/>
        </w:rPr>
        <w:t>些事情要有孩子自己来完成。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心的，当然更是我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的都是一个共同的心愿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MS Mincho" w:cs="宋体"/>
          <w:sz w:val="28"/>
          <w:bdr w:val="none" w:sz="0" w:space="0" w:color="auto"/>
        </w:rPr>
        <w:t>那就是看到孩子能取得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的取得就需要孩子自身、家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的共同努力，所以下面就</w:t>
      </w:r>
      <w:r>
        <w:rPr>
          <w:rFonts w:ascii="宋体" w:eastAsia="宋体" w:hAnsi="SimSun" w:cs="宋体"/>
          <w:sz w:val="28"/>
          <w:bdr w:val="none" w:sz="0" w:space="0" w:color="auto"/>
        </w:rPr>
        <w:t>说说关</w:t>
      </w:r>
      <w:r>
        <w:rPr>
          <w:rFonts w:ascii="宋体" w:eastAsia="宋体" w:hAnsi="MS Mincho" w:cs="宋体"/>
          <w:sz w:val="28"/>
          <w:bdr w:val="none" w:sz="0" w:space="0" w:color="auto"/>
        </w:rPr>
        <w:t>于提高孩子学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的几点做法：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）陪孩子学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自己独立学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</w:t>
      </w:r>
      <w:r>
        <w:rPr>
          <w:rFonts w:ascii="宋体" w:eastAsia="宋体" w:hAnsi="SimSun" w:cs="宋体"/>
          <w:sz w:val="28"/>
          <w:bdr w:val="none" w:sz="0" w:space="0" w:color="auto"/>
        </w:rPr>
        <w:t>暂时还</w:t>
      </w:r>
      <w:r>
        <w:rPr>
          <w:rFonts w:ascii="宋体" w:eastAsia="宋体" w:hAnsi="MS Mincho" w:cs="宋体"/>
          <w:sz w:val="28"/>
          <w:bdr w:val="none" w:sz="0" w:space="0" w:color="auto"/>
        </w:rPr>
        <w:t>没有具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回家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、写字的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候就需要家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在一旁陪着，尤其是在写字上，孩子的握笔姿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，身子、眼睛的姿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在没有人在一旁提醒一定不会按照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写三个一）去做。要尽量作到：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、快、工整。所以希望孩子在回家写作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能陪在身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）做孩子的学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助手。做孩子的学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助手。尽管一年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程度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不深，但是新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量却很大，比如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文要求会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的生字就有十几个，多数的生字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，光靠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会真的是很困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，所以我要求学生回家提前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，最好把生字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熟，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堂上学生会很容易把新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的生字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）上学以后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孩子必</w:t>
      </w:r>
      <w:r>
        <w:rPr>
          <w:rFonts w:ascii="宋体" w:eastAsia="宋体" w:hAnsi="SimSun" w:cs="宋体"/>
          <w:sz w:val="28"/>
          <w:bdr w:val="none" w:sz="0" w:space="0" w:color="auto"/>
        </w:rPr>
        <w:t>须养</w:t>
      </w:r>
      <w:r>
        <w:rPr>
          <w:rFonts w:ascii="宋体" w:eastAsia="宋体" w:hAnsi="MS Mincho" w:cs="宋体"/>
          <w:sz w:val="28"/>
          <w:bdr w:val="none" w:sz="0" w:space="0" w:color="auto"/>
        </w:rPr>
        <w:t>成家庭学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孩子放学后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留有上学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先笑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相迎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孩子放松一下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接着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孩子坐在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桌前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摊开</w:t>
      </w:r>
      <w:r>
        <w:rPr>
          <w:rFonts w:ascii="宋体" w:eastAsia="宋体" w:hAnsi="MS Mincho" w:cs="宋体"/>
          <w:sz w:val="28"/>
          <w:bdr w:val="none" w:sz="0" w:space="0" w:color="auto"/>
        </w:rPr>
        <w:t>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当天所学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以后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慢慢延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都得在做完功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以后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提醒的是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即使当天老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桌前学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说话练习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组词练习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话练习</w:t>
      </w:r>
      <w:r>
        <w:rPr>
          <w:rFonts w:ascii="宋体" w:eastAsia="宋体" w:hAnsi="MS Mincho" w:cs="宋体"/>
          <w:sz w:val="28"/>
          <w:bdr w:val="none" w:sz="0" w:space="0" w:color="auto"/>
        </w:rPr>
        <w:t>）如此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天在相同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相同</w:t>
      </w:r>
      <w:r>
        <w:rPr>
          <w:rFonts w:ascii="宋体" w:eastAsia="宋体" w:hAnsi="SimSun" w:cs="宋体"/>
          <w:sz w:val="28"/>
          <w:bdr w:val="none" w:sz="0" w:space="0" w:color="auto"/>
        </w:rPr>
        <w:t>时间实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小孩就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成放学后在家用功的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。良好的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可以是学生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生受益。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防止三</w:t>
      </w:r>
      <w:r>
        <w:rPr>
          <w:rFonts w:ascii="宋体" w:eastAsia="宋体" w:hAnsi="SimSun" w:cs="宋体"/>
          <w:sz w:val="28"/>
          <w:bdr w:val="none" w:sz="0" w:space="0" w:color="auto"/>
        </w:rPr>
        <w:t>种现</w:t>
      </w:r>
      <w:r>
        <w:rPr>
          <w:rFonts w:ascii="宋体" w:eastAsia="宋体" w:hAnsi="MS Mincho" w:cs="宋体"/>
          <w:sz w:val="28"/>
          <w:bdr w:val="none" w:sz="0" w:space="0" w:color="auto"/>
        </w:rPr>
        <w:t>象：念</w:t>
      </w:r>
      <w:r>
        <w:rPr>
          <w:rFonts w:ascii="宋体" w:eastAsia="宋体" w:hAnsi="SimSun" w:cs="宋体"/>
          <w:sz w:val="28"/>
          <w:bdr w:val="none" w:sz="0" w:space="0" w:color="auto"/>
        </w:rPr>
        <w:t>经书</w:t>
      </w:r>
      <w:r>
        <w:rPr>
          <w:rFonts w:ascii="宋体" w:eastAsia="宋体" w:hAnsi="MS Mincho" w:cs="宋体"/>
          <w:sz w:val="28"/>
          <w:bdr w:val="none" w:sz="0" w:space="0" w:color="auto"/>
        </w:rPr>
        <w:t>、看</w:t>
      </w:r>
      <w:r>
        <w:rPr>
          <w:rFonts w:ascii="宋体" w:eastAsia="宋体" w:hAnsi="SimSun" w:cs="宋体"/>
          <w:sz w:val="28"/>
          <w:bdr w:val="none" w:sz="0" w:space="0" w:color="auto"/>
        </w:rPr>
        <w:t>时书</w:t>
      </w:r>
      <w:r>
        <w:rPr>
          <w:rFonts w:ascii="宋体" w:eastAsia="宋体" w:hAnsi="MS Mincho" w:cs="宋体"/>
          <w:sz w:val="28"/>
          <w:bdr w:val="none" w:sz="0" w:space="0" w:color="auto"/>
        </w:rPr>
        <w:t>、数量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（眼到、口到、心到）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独立思考的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重在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要教孩子学会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致。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重在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成看</w:t>
      </w:r>
      <w:r>
        <w:rPr>
          <w:rFonts w:ascii="宋体" w:eastAsia="宋体" w:hAnsi="SimSun" w:cs="宋体"/>
          <w:sz w:val="28"/>
          <w:bdr w:val="none" w:sz="0" w:space="0" w:color="auto"/>
        </w:rPr>
        <w:t>书读报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有方法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，大致要注意以下几点：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造安静的家庭学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、不要跟孩子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、多表</w:t>
      </w:r>
      <w:r>
        <w:rPr>
          <w:rFonts w:ascii="宋体" w:eastAsia="宋体" w:hAnsi="SimSun" w:cs="宋体"/>
          <w:sz w:val="28"/>
          <w:bdr w:val="none" w:sz="0" w:space="0" w:color="auto"/>
        </w:rPr>
        <w:t>扬树</w:t>
      </w:r>
      <w:r>
        <w:rPr>
          <w:rFonts w:ascii="宋体" w:eastAsia="宋体" w:hAnsi="MS Mincho" w:cs="宋体"/>
          <w:sz w:val="28"/>
          <w:bdr w:val="none" w:sz="0" w:space="0" w:color="auto"/>
        </w:rPr>
        <w:t>立自信心。俗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：好孩子是夸出来。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、在看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孩子把把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正孩子坐姿要端正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趴</w:t>
      </w:r>
      <w:r>
        <w:rPr>
          <w:rFonts w:ascii="宋体" w:eastAsia="宋体" w:hAnsi="MS Mincho" w:cs="宋体"/>
          <w:sz w:val="28"/>
          <w:bdr w:val="none" w:sz="0" w:space="0" w:color="auto"/>
        </w:rPr>
        <w:t>在桌子上或是脚</w:t>
      </w:r>
      <w:r>
        <w:rPr>
          <w:rFonts w:ascii="宋体" w:eastAsia="宋体" w:hAnsi="SimSun" w:cs="宋体"/>
          <w:sz w:val="28"/>
          <w:bdr w:val="none" w:sz="0" w:space="0" w:color="auto"/>
        </w:rPr>
        <w:t>翘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跪着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在学校老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就全忘了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在学校做的都是无用功了。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教育孩子从小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懂礼貌，同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教育孩子不做危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，不猛跑，不乱扔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。其二、一个巴掌拍不响。我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了解事情，引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孩子分析自己的不足和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失，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人着想，多一分理解和包容，少一些挑剔和埋怨。病、事假先向老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打招呼。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）学会整理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，多看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至少三本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），建立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）忘</w:t>
      </w:r>
      <w:r>
        <w:rPr>
          <w:rFonts w:ascii="宋体" w:eastAsia="宋体" w:hAnsi="SimSun" w:cs="宋体"/>
          <w:sz w:val="28"/>
          <w:bdr w:val="none" w:sz="0" w:space="0" w:color="auto"/>
        </w:rPr>
        <w:t>带东</w:t>
      </w:r>
      <w:r>
        <w:rPr>
          <w:rFonts w:ascii="宋体" w:eastAsia="宋体" w:hAnsi="MS Mincho" w:cs="宋体"/>
          <w:sz w:val="28"/>
          <w:bdr w:val="none" w:sz="0" w:space="0" w:color="auto"/>
        </w:rPr>
        <w:t>西、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三落四。个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常性的有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状况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生，但有些家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并没有意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孩子来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是个多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可怕的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，相信家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在帮助孩子改正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上一定会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）乱花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会都要提到，尤其是有些孩子的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是在家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不知情的情况下从家里拿的，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新生入学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好！首先，我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小学全体教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各位同学和家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的到来表示最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你，从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一刻起你已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小学的一名小学生了，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迎你加入我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个温暖的大家庭。我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真心希望成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你的朋友，与你共同分享小学的生活与学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首先，我先做一下自我介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，我一年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四班的班主任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小学到咱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里交流的老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，担任咱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以及校本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为请</w:t>
      </w:r>
      <w:r>
        <w:rPr>
          <w:rFonts w:ascii="宋体" w:eastAsia="宋体" w:hAnsi="MS Mincho" w:cs="宋体"/>
          <w:sz w:val="28"/>
          <w:bdr w:val="none" w:sz="0" w:space="0" w:color="auto"/>
        </w:rPr>
        <w:t>假，所以由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师暂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，如果您有事情又找不到我的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可以及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辅导员联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位是咱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，她是一位教学能力突出，并且有多年班主任班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。今天，您把孩子交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，敬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最大的努力教育好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一位孩子，使他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长们积</w:t>
      </w:r>
      <w:r>
        <w:rPr>
          <w:rFonts w:ascii="宋体" w:eastAsia="宋体" w:hAnsi="MS Mincho" w:cs="宋体"/>
          <w:sz w:val="28"/>
          <w:bdr w:val="none" w:sz="0" w:space="0" w:color="auto"/>
        </w:rPr>
        <w:t>极的配合和支持。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接下来，我就和家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们简单</w:t>
      </w:r>
      <w:r>
        <w:rPr>
          <w:rFonts w:ascii="宋体" w:eastAsia="宋体" w:hAnsi="MS Mincho" w:cs="宋体"/>
          <w:sz w:val="28"/>
          <w:bdr w:val="none" w:sz="0" w:space="0" w:color="auto"/>
        </w:rPr>
        <w:t>地探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交流一下我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：作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新生的家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需要注意些什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一、尊重学校的管理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定，按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到指定地点接送孩子。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的上学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：上午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了学生的安全，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之前不允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到校；下午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40—4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，中午不在学校就餐的孩子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之前不允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到校，在家午休。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接送地点：分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、西两个接送点，接送点在金沙</w:t>
      </w:r>
      <w:r>
        <w:rPr>
          <w:rFonts w:ascii="宋体" w:eastAsia="宋体" w:hAnsi="SimSun" w:cs="宋体"/>
          <w:sz w:val="28"/>
          <w:bdr w:val="none" w:sz="0" w:space="0" w:color="auto"/>
        </w:rPr>
        <w:t>滩</w:t>
      </w:r>
      <w:r>
        <w:rPr>
          <w:rFonts w:ascii="宋体" w:eastAsia="宋体" w:hAnsi="MS Mincho" w:cs="宋体"/>
          <w:sz w:val="28"/>
          <w:bdr w:val="none" w:sz="0" w:space="0" w:color="auto"/>
        </w:rPr>
        <w:t>路（学校大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前的路）两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指定位置（即离学校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米外的路北人行道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在固定接送地点接送孩子，以方便孩子站路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车辆</w:t>
      </w:r>
      <w:r>
        <w:rPr>
          <w:rFonts w:ascii="宋体" w:eastAsia="宋体" w:hAnsi="MS Mincho" w:cs="宋体"/>
          <w:sz w:val="28"/>
          <w:bdr w:val="none" w:sz="0" w:space="0" w:color="auto"/>
        </w:rPr>
        <w:t>停放在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定的区域外；一定不要送到校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孩子穿越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；教育孩子注意交通安全，下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后不要在回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招手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防止意外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、如果孩子因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身体或其他原因不能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告知班主任老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（我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天都要在晨</w:t>
      </w:r>
      <w:r>
        <w:rPr>
          <w:rFonts w:ascii="宋体" w:eastAsia="宋体" w:hAnsi="SimSun" w:cs="宋体"/>
          <w:sz w:val="28"/>
          <w:bdr w:val="none" w:sz="0" w:space="0" w:color="auto"/>
        </w:rPr>
        <w:t>读时间</w:t>
      </w:r>
      <w:r>
        <w:rPr>
          <w:rFonts w:ascii="宋体" w:eastAsia="宋体" w:hAnsi="MS Mincho" w:cs="宋体"/>
          <w:sz w:val="28"/>
          <w:bdr w:val="none" w:sz="0" w:space="0" w:color="auto"/>
        </w:rPr>
        <w:t>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的）；提醒家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注意，有任何情况包括要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到一会也要告知班主任。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的天气</w:t>
      </w:r>
      <w:r>
        <w:rPr>
          <w:rFonts w:ascii="宋体" w:eastAsia="宋体" w:hAnsi="SimSun" w:cs="宋体"/>
          <w:sz w:val="28"/>
          <w:bdr w:val="none" w:sz="0" w:space="0" w:color="auto"/>
        </w:rPr>
        <w:t>预报</w:t>
      </w:r>
      <w:r>
        <w:rPr>
          <w:rFonts w:ascii="宋体" w:eastAsia="宋体" w:hAnsi="MS Mincho" w:cs="宋体"/>
          <w:sz w:val="28"/>
          <w:bdr w:val="none" w:sz="0" w:space="0" w:color="auto"/>
        </w:rPr>
        <w:t>，下雨天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好雨披，不要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孩子打雨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有角角不安全。下雨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，在家里教好孩子怎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叠雨衣，准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用袋，在大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，把雨衣叠好放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、以后学生熟悉上学路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后，家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可以按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定地点停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后将孩子送到放学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接孩子的地点，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队进</w:t>
      </w:r>
      <w:r>
        <w:rPr>
          <w:rFonts w:ascii="宋体" w:eastAsia="宋体" w:hAnsi="MS Mincho" w:cs="宋体"/>
          <w:sz w:val="28"/>
          <w:bdr w:val="none" w:sz="0" w:space="0" w:color="auto"/>
        </w:rPr>
        <w:t>学校，培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自主能力。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、督促孩子吃好早餐，小学和幼儿园不同，没有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餐，不准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零食，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好水杯。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：一定不能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了就吃零食的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影响身体健康，而且也影响孩子的听</w:t>
      </w:r>
      <w:r>
        <w:rPr>
          <w:rFonts w:ascii="宋体" w:eastAsia="宋体" w:hAnsi="SimSun" w:cs="宋体"/>
          <w:sz w:val="28"/>
          <w:bdr w:val="none" w:sz="0" w:space="0" w:color="auto"/>
        </w:rPr>
        <w:t>课质</w:t>
      </w:r>
      <w:r>
        <w:rPr>
          <w:rFonts w:ascii="宋体" w:eastAsia="宋体" w:hAnsi="MS Mincho" w:cs="宋体"/>
          <w:sz w:val="28"/>
          <w:bdr w:val="none" w:sz="0" w:space="0" w:color="auto"/>
        </w:rPr>
        <w:t>量。上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惦记</w:t>
      </w:r>
      <w:r>
        <w:rPr>
          <w:rFonts w:ascii="宋体" w:eastAsia="宋体" w:hAnsi="MS Mincho" w:cs="宋体"/>
          <w:sz w:val="28"/>
          <w:bdr w:val="none" w:sz="0" w:space="0" w:color="auto"/>
        </w:rPr>
        <w:t>着桌洞里的零食了，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真。除此之外，要求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位家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孩子准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锈钢</w:t>
      </w:r>
      <w:r>
        <w:rPr>
          <w:rFonts w:ascii="宋体" w:eastAsia="宋体" w:hAnsi="MS Mincho" w:cs="宋体"/>
          <w:sz w:val="28"/>
          <w:bdr w:val="none" w:sz="0" w:space="0" w:color="auto"/>
        </w:rPr>
        <w:t>或者塑料杯子，不能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玻璃材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的杯子，防止摔坏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生安全意外。并且不要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带饮</w:t>
      </w:r>
      <w:r>
        <w:rPr>
          <w:rFonts w:ascii="宋体" w:eastAsia="宋体" w:hAnsi="MS Mincho" w:cs="宋体"/>
          <w:sz w:val="28"/>
          <w:bdr w:val="none" w:sz="0" w:space="0" w:color="auto"/>
        </w:rPr>
        <w:t>料，就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是最健康最解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用品了。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一定注意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、如果孩子坐校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孩子熟悉乘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孩子真正了解上下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站点，并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自把孩子送上校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方可离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。孩子年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弱，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好孩子入放学路上的安全。学生安全是家校共同的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的孩子乘坐校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接送，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的孩子小，自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能力不高，容易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生意外）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二、注重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成，培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孩子形成良好的学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、生活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叶圣陶曾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小学教育就是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成了，那</w:t>
      </w:r>
      <w:r>
        <w:rPr>
          <w:rFonts w:ascii="宋体" w:eastAsia="宋体" w:hAnsi="SimSun" w:cs="宋体"/>
          <w:sz w:val="28"/>
          <w:bdr w:val="none" w:sz="0" w:space="0" w:color="auto"/>
        </w:rPr>
        <w:t>么对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将起到至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学前两周内将重点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成教育，尽心引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里，也需要各位家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极地配合，在家庭里做好以下几个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方面的事情：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（一）引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孩子形成良好地学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天放学后第一件事情是做作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（按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不留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大多布置的是口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要耐心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程表指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好第二天的学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用品（前两周家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帮助孩子一起准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，之后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孩子自己整理，家</w:t>
      </w:r>
      <w:r>
        <w:rPr>
          <w:rFonts w:ascii="宋体" w:eastAsia="宋体" w:hAnsi="SimSun" w:cs="宋体"/>
          <w:sz w:val="28"/>
          <w:bdr w:val="none" w:sz="0" w:space="0" w:color="auto"/>
        </w:rPr>
        <w:t>长检查</w:t>
      </w:r>
      <w:r>
        <w:rPr>
          <w:rFonts w:ascii="宋体" w:eastAsia="宋体" w:hAnsi="MS Mincho" w:cs="宋体"/>
          <w:sz w:val="28"/>
          <w:bdr w:val="none" w:sz="0" w:space="0" w:color="auto"/>
        </w:rPr>
        <w:t>）；不必所有的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，上什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造良好地家庭学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（家</w:t>
      </w:r>
      <w:r>
        <w:rPr>
          <w:rFonts w:ascii="宋体" w:eastAsia="宋体" w:hAnsi="SimSun" w:cs="宋体"/>
          <w:sz w:val="28"/>
          <w:bdr w:val="none" w:sz="0" w:space="0" w:color="auto"/>
        </w:rPr>
        <w:t>长们请</w:t>
      </w:r>
      <w:r>
        <w:rPr>
          <w:rFonts w:ascii="宋体" w:eastAsia="宋体" w:hAnsi="MS Mincho" w:cs="宋体"/>
          <w:sz w:val="28"/>
          <w:bdr w:val="none" w:sz="0" w:space="0" w:color="auto"/>
        </w:rPr>
        <w:t>少看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、少上网玩游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、不打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孩子做作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学校非常重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个学期都会</w:t>
      </w:r>
      <w:r>
        <w:rPr>
          <w:rFonts w:ascii="宋体" w:eastAsia="宋体" w:hAnsi="SimSun" w:cs="宋体"/>
          <w:sz w:val="28"/>
          <w:bdr w:val="none" w:sz="0" w:space="0" w:color="auto"/>
        </w:rPr>
        <w:t>评选书</w:t>
      </w:r>
      <w:r>
        <w:rPr>
          <w:rFonts w:ascii="宋体" w:eastAsia="宋体" w:hAnsi="MS Mincho" w:cs="宋体"/>
          <w:sz w:val="28"/>
          <w:bdr w:val="none" w:sz="0" w:space="0" w:color="auto"/>
        </w:rPr>
        <w:t>香家庭，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香少年，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字不多，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尽量抽取半小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候，可以一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用手指着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上的字一</w:t>
      </w:r>
      <w:r>
        <w:rPr>
          <w:rFonts w:ascii="宋体" w:eastAsia="宋体" w:hAnsi="SimSun" w:cs="宋体"/>
          <w:sz w:val="28"/>
          <w:bdr w:val="none" w:sz="0" w:space="0" w:color="auto"/>
        </w:rPr>
        <w:t>边让</w:t>
      </w:r>
      <w:r>
        <w:rPr>
          <w:rFonts w:ascii="宋体" w:eastAsia="宋体" w:hAnsi="MS Mincho" w:cs="宋体"/>
          <w:sz w:val="28"/>
          <w:bdr w:val="none" w:sz="0" w:space="0" w:color="auto"/>
        </w:rPr>
        <w:t>孩子看着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可以帮助孩子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孩子形成良好地生活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、良好地作息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（早睡早起，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前上床睡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，早最好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前起床）；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（吃好早餐、不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零食到学校、自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水杯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抹布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手帕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垃圾袋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孩子不乱扔垃圾的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一个小垃圾袋，把垃圾放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里面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回家中或者放到垃圾桶中。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（穿戴整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、注意个人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、不用自</w:t>
      </w:r>
      <w:r>
        <w:rPr>
          <w:rFonts w:ascii="宋体" w:eastAsia="宋体" w:hAnsi="SimSun" w:cs="宋体"/>
          <w:sz w:val="28"/>
          <w:bdr w:val="none" w:sz="0" w:space="0" w:color="auto"/>
        </w:rPr>
        <w:t>动铅</w:t>
      </w:r>
      <w:r>
        <w:rPr>
          <w:rFonts w:ascii="宋体" w:eastAsia="宋体" w:hAnsi="MS Mincho" w:cs="宋体"/>
          <w:sz w:val="28"/>
          <w:bdr w:val="none" w:sz="0" w:space="0" w:color="auto"/>
        </w:rPr>
        <w:t>笔，不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小刀和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笔刀，在家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孩子削好木</w:t>
      </w:r>
      <w:r>
        <w:rPr>
          <w:rFonts w:ascii="宋体" w:eastAsia="宋体" w:hAnsi="SimSun" w:cs="宋体"/>
          <w:sz w:val="28"/>
          <w:bdr w:val="none" w:sz="0" w:space="0" w:color="auto"/>
        </w:rPr>
        <w:t>头铅</w:t>
      </w:r>
      <w:r>
        <w:rPr>
          <w:rFonts w:ascii="宋体" w:eastAsia="宋体" w:hAnsi="MS Mincho" w:cs="宋体"/>
          <w:sz w:val="28"/>
          <w:bdr w:val="none" w:sz="0" w:space="0" w:color="auto"/>
        </w:rPr>
        <w:t>笔，三支就可以。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注意：一定不要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小刀来学校，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非常不安全，而且学生也浪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您在家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孩子削好木</w:t>
      </w:r>
      <w:r>
        <w:rPr>
          <w:rFonts w:ascii="宋体" w:eastAsia="宋体" w:hAnsi="SimSun" w:cs="宋体"/>
          <w:sz w:val="28"/>
          <w:bdr w:val="none" w:sz="0" w:space="0" w:color="auto"/>
        </w:rPr>
        <w:t>头铅</w:t>
      </w:r>
      <w:r>
        <w:rPr>
          <w:rFonts w:ascii="宋体" w:eastAsia="宋体" w:hAnsi="MS Mincho" w:cs="宋体"/>
          <w:sz w:val="28"/>
          <w:bdr w:val="none" w:sz="0" w:space="0" w:color="auto"/>
        </w:rPr>
        <w:t>笔，可以多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几只替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（三）多匀点</w:t>
      </w:r>
      <w:r>
        <w:rPr>
          <w:rFonts w:ascii="宋体" w:eastAsia="宋体" w:hAnsi="SimSun" w:cs="宋体"/>
          <w:sz w:val="28"/>
          <w:bdr w:val="none" w:sz="0" w:space="0" w:color="auto"/>
        </w:rPr>
        <w:t>时间给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孩子，多与孩子沟通交流，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和心理健康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天至少与孩子交流一小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，了解孩子在校情况。在教育方法上，要多多鼓励与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向比</w:t>
      </w:r>
      <w:r>
        <w:rPr>
          <w:rFonts w:ascii="宋体" w:eastAsia="宋体" w:hAnsi="SimSun" w:cs="宋体"/>
          <w:sz w:val="28"/>
          <w:bdr w:val="none" w:sz="0" w:space="0" w:color="auto"/>
        </w:rPr>
        <w:t>较发现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，不要拿孩子与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的孩子比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，尽量不要</w:t>
      </w:r>
      <w:r>
        <w:rPr>
          <w:rFonts w:ascii="宋体" w:eastAsia="宋体" w:hAnsi="SimSun" w:cs="宋体"/>
          <w:sz w:val="28"/>
          <w:bdr w:val="none" w:sz="0" w:space="0" w:color="auto"/>
        </w:rPr>
        <w:t>说这样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你看看</w:t>
      </w:r>
      <w:r>
        <w:rPr>
          <w:rFonts w:ascii="宋体" w:eastAsia="宋体" w:hAnsi="SimSun" w:cs="宋体"/>
          <w:sz w:val="28"/>
          <w:bdr w:val="none" w:sz="0" w:space="0" w:color="auto"/>
        </w:rPr>
        <w:t>谁谁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好，而你</w:t>
      </w:r>
      <w:r>
        <w:rPr>
          <w:rFonts w:ascii="宋体" w:eastAsia="宋体" w:cs="宋体"/>
          <w:sz w:val="28"/>
          <w:bdr w:val="none" w:sz="0" w:space="0" w:color="auto"/>
        </w:rPr>
        <w:t>…… 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在家庭中教育孩子不要泛泛而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，要具体指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。比如什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，（上</w:t>
      </w:r>
      <w:r>
        <w:rPr>
          <w:rFonts w:ascii="宋体" w:eastAsia="宋体" w:hAnsi="SimSun" w:cs="宋体"/>
          <w:sz w:val="28"/>
          <w:bdr w:val="none" w:sz="0" w:space="0" w:color="auto"/>
        </w:rPr>
        <w:t>课专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就是把老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在心里，要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住回来以来能</w:t>
      </w:r>
      <w:r>
        <w:rPr>
          <w:rFonts w:ascii="宋体" w:eastAsia="宋体" w:hAnsi="SimSun" w:cs="宋体"/>
          <w:sz w:val="28"/>
          <w:bdr w:val="none" w:sz="0" w:space="0" w:color="auto"/>
        </w:rPr>
        <w:t>讲给妈妈</w:t>
      </w:r>
      <w:r>
        <w:rPr>
          <w:rFonts w:ascii="宋体" w:eastAsia="宋体" w:hAnsi="MS Mincho" w:cs="宋体"/>
          <w:sz w:val="28"/>
          <w:bdr w:val="none" w:sz="0" w:space="0" w:color="auto"/>
        </w:rPr>
        <w:t>听），什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，可以把写的好的作</w:t>
      </w:r>
      <w:r>
        <w:rPr>
          <w:rFonts w:ascii="宋体" w:eastAsia="宋体" w:hAnsi="SimSun" w:cs="宋体"/>
          <w:sz w:val="28"/>
          <w:bdr w:val="none" w:sz="0" w:space="0" w:color="auto"/>
        </w:rPr>
        <w:t>业给</w:t>
      </w:r>
      <w:r>
        <w:rPr>
          <w:rFonts w:ascii="宋体" w:eastAsia="宋体" w:hAnsi="MS Mincho" w:cs="宋体"/>
          <w:sz w:val="28"/>
          <w:bdr w:val="none" w:sz="0" w:space="0" w:color="auto"/>
        </w:rPr>
        <w:t>孩子看，告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做好上学准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等要具体</w:t>
      </w:r>
      <w:r>
        <w:rPr>
          <w:rFonts w:ascii="宋体" w:eastAsia="宋体" w:hAnsi="SimSun" w:cs="宋体"/>
          <w:sz w:val="28"/>
          <w:bdr w:val="none" w:sz="0" w:space="0" w:color="auto"/>
        </w:rPr>
        <w:t>讲给</w:t>
      </w:r>
      <w:r>
        <w:rPr>
          <w:rFonts w:ascii="宋体" w:eastAsia="宋体" w:hAnsi="MS Mincho" w:cs="宋体"/>
          <w:sz w:val="28"/>
          <w:bdr w:val="none" w:sz="0" w:space="0" w:color="auto"/>
        </w:rPr>
        <w:t>孩子听。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、激励要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策略，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学生学会承担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要以精神鼓励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主，物</w:t>
      </w:r>
      <w:r>
        <w:rPr>
          <w:rFonts w:ascii="宋体" w:eastAsia="宋体" w:hAnsi="SimSun" w:cs="宋体"/>
          <w:sz w:val="28"/>
          <w:bdr w:val="none" w:sz="0" w:space="0" w:color="auto"/>
        </w:rPr>
        <w:t>质奖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为辅</w:t>
      </w:r>
      <w:r>
        <w:rPr>
          <w:rFonts w:ascii="宋体" w:eastAsia="宋体" w:hAnsi="MS Mincho" w:cs="宋体"/>
          <w:sz w:val="28"/>
          <w:bdr w:val="none" w:sz="0" w:space="0" w:color="auto"/>
        </w:rPr>
        <w:t>；孩子犯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了在所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免，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正孩子的缺点要以引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夸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，不要老夸孩子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明，要夸孩子能吃苦，</w:t>
      </w:r>
      <w:r>
        <w:rPr>
          <w:rFonts w:ascii="宋体" w:eastAsia="宋体" w:hAnsi="SimSun" w:cs="宋体"/>
          <w:sz w:val="28"/>
          <w:bdr w:val="none" w:sz="0" w:space="0" w:color="auto"/>
        </w:rPr>
        <w:t>爱动脑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筋，注重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良品格的培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其次，孩子年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小，不知道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要加以引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孩子知道不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任的后果，教孩子如何去面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并接受失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。如：在孩子因犯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而受到老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评时</w:t>
      </w:r>
      <w:r>
        <w:rPr>
          <w:rFonts w:ascii="宋体" w:eastAsia="宋体" w:hAnsi="MS Mincho" w:cs="宋体"/>
          <w:sz w:val="28"/>
          <w:bdr w:val="none" w:sz="0" w:space="0" w:color="auto"/>
        </w:rPr>
        <w:t>，要支持老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的做法，跟孩子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清道理，不要想法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法去替孩子解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三、安全教育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。也是我重点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多孩子在学校生活，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的小意外，更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重者碰断胳膊摔着腿的也有。尤其是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始启用，很多建</w:t>
      </w:r>
      <w:r>
        <w:rPr>
          <w:rFonts w:ascii="宋体" w:eastAsia="宋体" w:hAnsi="SimSun" w:cs="宋体"/>
          <w:sz w:val="28"/>
          <w:bdr w:val="none" w:sz="0" w:space="0" w:color="auto"/>
        </w:rPr>
        <w:t>设项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没完工，也存在着很多很多的安全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患，像我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教室、走廊的窗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、楼道里的防火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楼梯、学校里的坑坑洼洼的地方、学校的</w:t>
      </w:r>
      <w:r>
        <w:rPr>
          <w:rFonts w:ascii="宋体" w:eastAsia="宋体" w:hAnsi="SimSun" w:cs="宋体"/>
          <w:sz w:val="28"/>
          <w:bdr w:val="none" w:sz="0" w:space="0" w:color="auto"/>
        </w:rPr>
        <w:t>围栏过</w:t>
      </w:r>
      <w:r>
        <w:rPr>
          <w:rFonts w:ascii="宋体" w:eastAsia="宋体" w:hAnsi="MS Mincho" w:cs="宋体"/>
          <w:sz w:val="28"/>
          <w:bdr w:val="none" w:sz="0" w:space="0" w:color="auto"/>
        </w:rPr>
        <w:t>低等等，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个班主任甚是担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啊！所以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，安全教育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工作的重中之重，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在家配合我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的安全教育工作。近期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在家重点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以下几点安全：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、乘坐班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的安全事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、上下楼梯的安全事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：靠右行、一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、不在楼梯上追逐打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、不把玩扶手；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、教室内安全事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：不在教室内追逐、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、不</w:t>
      </w:r>
      <w:r>
        <w:rPr>
          <w:rFonts w:ascii="宋体" w:eastAsia="宋体" w:hAnsi="SimSun" w:cs="宋体"/>
          <w:sz w:val="28"/>
          <w:bdr w:val="none" w:sz="0" w:space="0" w:color="auto"/>
        </w:rPr>
        <w:t>趴</w:t>
      </w:r>
      <w:r>
        <w:rPr>
          <w:rFonts w:ascii="宋体" w:eastAsia="宋体" w:hAnsi="MS Mincho" w:cs="宋体"/>
          <w:sz w:val="28"/>
          <w:bdr w:val="none" w:sz="0" w:space="0" w:color="auto"/>
        </w:rPr>
        <w:t>在窗台向下看、不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剪刀、打火机等危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品；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、楼道安全事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：不在走廊内喧</w:t>
      </w:r>
      <w:r>
        <w:rPr>
          <w:rFonts w:ascii="宋体" w:eastAsia="宋体" w:hAnsi="SimSun" w:cs="宋体"/>
          <w:sz w:val="28"/>
          <w:bdr w:val="none" w:sz="0" w:space="0" w:color="auto"/>
        </w:rPr>
        <w:t>哗</w:t>
      </w:r>
      <w:r>
        <w:rPr>
          <w:rFonts w:ascii="宋体" w:eastAsia="宋体" w:hAnsi="MS Mincho" w:cs="宋体"/>
          <w:sz w:val="28"/>
          <w:bdr w:val="none" w:sz="0" w:space="0" w:color="auto"/>
        </w:rPr>
        <w:t>追逐逗留，不上下串楼、不穿越防火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，文明入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，不争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，守秩序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、校园内安全事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：不在校园内追逐打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，不到危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的区域活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，不攀爬各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体育等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，不得未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私自翻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万一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生安全意外事故：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刻抓学生的安全工作不放松，保障孩子在校的安全是我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的首要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会尽最大可能去保障孩子的安全。可是由于孩子年</w:t>
      </w:r>
      <w:r>
        <w:rPr>
          <w:rFonts w:ascii="宋体" w:eastAsia="宋体" w:hAnsi="SimSun" w:cs="宋体"/>
          <w:sz w:val="28"/>
          <w:bdr w:val="none" w:sz="0" w:space="0" w:color="auto"/>
        </w:rPr>
        <w:t>龄较</w:t>
      </w:r>
      <w:r>
        <w:rPr>
          <w:rFonts w:ascii="宋体" w:eastAsia="宋体" w:hAnsi="MS Mincho" w:cs="宋体"/>
          <w:sz w:val="28"/>
          <w:bdr w:val="none" w:sz="0" w:space="0" w:color="auto"/>
        </w:rPr>
        <w:t>小，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候真是防不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防，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孩子磕磕碰碰的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象。如果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能多多了解体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一下。如果学生在校期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万一不小心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生磕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等意外事情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会在第一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，送至校医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理，需要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送去医院就</w:t>
      </w:r>
      <w:r>
        <w:rPr>
          <w:rFonts w:ascii="宋体" w:eastAsia="宋体" w:hAnsi="SimSun" w:cs="宋体"/>
          <w:sz w:val="28"/>
          <w:bdr w:val="none" w:sz="0" w:space="0" w:color="auto"/>
        </w:rPr>
        <w:t>诊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会及</w:t>
      </w:r>
      <w:r>
        <w:rPr>
          <w:rFonts w:ascii="宋体" w:eastAsia="宋体" w:hAnsi="SimSun" w:cs="宋体"/>
          <w:sz w:val="28"/>
          <w:bdr w:val="none" w:sz="0" w:space="0" w:color="auto"/>
        </w:rPr>
        <w:t>时联</w:t>
      </w:r>
      <w:r>
        <w:rPr>
          <w:rFonts w:ascii="宋体" w:eastAsia="宋体" w:hAnsi="MS Mincho" w:cs="宋体"/>
          <w:sz w:val="28"/>
          <w:bdr w:val="none" w:sz="0" w:space="0" w:color="auto"/>
        </w:rPr>
        <w:t>系家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不会怠慢拖延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放心。如果是两个孩子引起的事故，我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系双方家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，后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事宜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商解决。所以万一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引起的事故，希望双方家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都能冷静面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商解决，如果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商不行我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，再不行就走法律程序，千万不能出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害孩子的事情。希望家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心平气和地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任方主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承担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任，以最好地方式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的挺多的，真心希望家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在家里也能</w:t>
      </w:r>
      <w:r>
        <w:rPr>
          <w:rFonts w:ascii="宋体" w:eastAsia="宋体" w:hAnsi="SimSun" w:cs="宋体"/>
          <w:sz w:val="28"/>
          <w:bdr w:val="none" w:sz="0" w:space="0" w:color="auto"/>
        </w:rPr>
        <w:t>够时</w:t>
      </w:r>
      <w:r>
        <w:rPr>
          <w:rFonts w:ascii="宋体" w:eastAsia="宋体" w:hAnsi="MS Mincho" w:cs="宋体"/>
          <w:sz w:val="28"/>
          <w:bdr w:val="none" w:sz="0" w:space="0" w:color="auto"/>
        </w:rPr>
        <w:t>刻加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孩子的安全教育，提高孩子的安全意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竟确保孩子的安全是您，也是我的首要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家校沟通交流，共同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孩子的成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驾护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是学生的第一任教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展，所以，希望家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沟通。家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是学生的第一任教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展，所以，希望家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沟通。家</w:t>
      </w:r>
      <w:r>
        <w:rPr>
          <w:rFonts w:ascii="宋体" w:eastAsia="宋体" w:hAnsi="SimSun" w:cs="宋体"/>
          <w:sz w:val="28"/>
          <w:bdr w:val="none" w:sz="0" w:space="0" w:color="auto"/>
        </w:rPr>
        <w:t>长每</w:t>
      </w:r>
      <w:r>
        <w:rPr>
          <w:rFonts w:ascii="宋体" w:eastAsia="宋体" w:hAnsi="MS Mincho" w:cs="宋体"/>
          <w:sz w:val="28"/>
          <w:bdr w:val="none" w:sz="0" w:space="0" w:color="auto"/>
        </w:rPr>
        <w:t>日有个反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条，学生在校有什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情况我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您也可以去我的博客了解孩子的在校情况。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下面就家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可能比</w:t>
      </w:r>
      <w:r>
        <w:rPr>
          <w:rFonts w:ascii="宋体" w:eastAsia="宋体" w:hAnsi="SimSun" w:cs="宋体"/>
          <w:sz w:val="28"/>
          <w:bdr w:val="none" w:sz="0" w:space="0" w:color="auto"/>
        </w:rPr>
        <w:t>较关</w:t>
      </w:r>
      <w:r>
        <w:rPr>
          <w:rFonts w:ascii="宋体" w:eastAsia="宋体" w:hAnsi="MS Mincho" w:cs="宋体"/>
          <w:sz w:val="28"/>
          <w:bdr w:val="none" w:sz="0" w:space="0" w:color="auto"/>
        </w:rPr>
        <w:t>注的几个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做个解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）座位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都希望自己的孩子坐在教室中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或前面，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心情我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能理解。我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排座位是按照高矮个的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一个月南北交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一次位置同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前后三排分</w:t>
      </w:r>
      <w:r>
        <w:rPr>
          <w:rFonts w:ascii="宋体" w:eastAsia="宋体" w:hAnsi="SimSun" w:cs="宋体"/>
          <w:sz w:val="28"/>
          <w:bdr w:val="none" w:sz="0" w:space="0" w:color="auto"/>
        </w:rPr>
        <w:t>别滚动调换</w:t>
      </w:r>
      <w:r>
        <w:rPr>
          <w:rFonts w:ascii="宋体" w:eastAsia="宋体" w:hAnsi="MS Mincho" w:cs="宋体"/>
          <w:sz w:val="28"/>
          <w:bdr w:val="none" w:sz="0" w:space="0" w:color="auto"/>
        </w:rPr>
        <w:t>位置，尽最大可能保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公平公正合理性，保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孩子健康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学校班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小，即使在我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班最后排的同学，也相当于其他学校中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偏后的位置。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）班干部的任用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希望自己的孩子担任班干部接受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，如果您有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些想法可以通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条或其他方式告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我，我会考察任命一部分学生担任班干部，然后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，根据学生表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，本着自由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争、能者上的原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任命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管理能力、有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服力的学生担任班干部，力争做到班干部真正起到模范榜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于一年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文教学的几点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文教学中拼音学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，也是重点和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点。正式上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期一个月的拼音教学，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重，所以需要学生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后多多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拼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候一定要引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孩子眼睛看着音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孩子才能真正</w:t>
      </w:r>
      <w:r>
        <w:rPr>
          <w:rFonts w:ascii="宋体" w:eastAsia="宋体" w:hAnsi="SimSun" w:cs="宋体"/>
          <w:sz w:val="28"/>
          <w:bdr w:val="none" w:sz="0" w:space="0" w:color="auto"/>
        </w:rPr>
        <w:t>认识这</w:t>
      </w:r>
      <w:r>
        <w:rPr>
          <w:rFonts w:ascii="宋体" w:eastAsia="宋体" w:hAnsi="MS Mincho" w:cs="宋体"/>
          <w:sz w:val="28"/>
          <w:bdr w:val="none" w:sz="0" w:space="0" w:color="auto"/>
        </w:rPr>
        <w:t>个音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近期在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上多靠上一点，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；注意学生在家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、写字的姿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，写字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孩子喜</w:t>
      </w:r>
      <w:r>
        <w:rPr>
          <w:rFonts w:ascii="宋体" w:eastAsia="宋体" w:hAnsi="SimSun" w:cs="宋体"/>
          <w:sz w:val="28"/>
          <w:bdr w:val="none" w:sz="0" w:space="0" w:color="auto"/>
        </w:rPr>
        <w:t>欢练</w:t>
      </w:r>
      <w:r>
        <w:rPr>
          <w:rFonts w:ascii="宋体" w:eastAsia="宋体" w:hAnsi="MS Mincho" w:cs="宋体"/>
          <w:sz w:val="28"/>
          <w:bdr w:val="none" w:sz="0" w:space="0" w:color="auto"/>
        </w:rPr>
        <w:t>字，用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字来充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余生活；在生活中要注意引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趣，注意生活中教、游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孩子真正喜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文能力是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出来，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累出来的，而不是教出来的。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尽管我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做了一些工作，但仍然存在很多不尽人意的地方，</w:t>
      </w:r>
      <w:r>
        <w:rPr>
          <w:rFonts w:ascii="宋体" w:eastAsia="宋体" w:hAnsi="SimSun" w:cs="宋体"/>
          <w:sz w:val="28"/>
          <w:bdr w:val="none" w:sz="0" w:space="0" w:color="auto"/>
        </w:rPr>
        <w:t>还请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工作中的疏漏能直言不</w:t>
      </w:r>
      <w:r>
        <w:rPr>
          <w:rFonts w:ascii="宋体" w:eastAsia="宋体" w:hAnsi="SimSun" w:cs="宋体"/>
          <w:sz w:val="28"/>
          <w:bdr w:val="none" w:sz="0" w:space="0" w:color="auto"/>
        </w:rPr>
        <w:t>讳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包容，更希望得到您的指点，我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将不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感激。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，您把自己的子女送到了我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的学校、交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是把信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和嘱托交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，更是把你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家庭的未来和美好的希望交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不敢稍有倦怠。真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在今后能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全力支持学校，多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展荐言献策，最后我想用一句</w:t>
      </w:r>
      <w:r>
        <w:rPr>
          <w:rFonts w:ascii="宋体" w:eastAsia="宋体" w:hAnsi="SimSun" w:cs="宋体"/>
          <w:sz w:val="28"/>
          <w:bdr w:val="none" w:sz="0" w:space="0" w:color="auto"/>
        </w:rPr>
        <w:t>话结</w:t>
      </w:r>
      <w:r>
        <w:rPr>
          <w:rFonts w:ascii="宋体" w:eastAsia="宋体" w:hAnsi="MS Mincho" w:cs="宋体"/>
          <w:sz w:val="28"/>
          <w:bdr w:val="none" w:sz="0" w:space="0" w:color="auto"/>
        </w:rPr>
        <w:t>束我的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了孩子的明天，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一起努力！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https://d.book118.com/686030102232010100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603010223201010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2022一年级新生入学发言稿（精选5篇）</dc:title>
  <dc:subject>在充满活力，日益开放的今天，发言稿在我们的视野里出现的频率越来越高，发言稿在写作上具有一定的格式要求。你写发言稿时总是无从下笔？下面是小编为大家整理的2022一年级新生入学发言稿（精选5篇），欢迎阅读</dc:subject>
  <cp:keywords>一年级新生入学发言稿</cp:keywords>
  <cp:revision>0</cp:revision>
</cp:coreProperties>
</file>