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有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关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大学生活的演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讲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稿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好的演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稿可以引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听众，使听众能更好地理解演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的内容。在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在的社会生活中，很多地方都会使用到演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稿，那要怎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写好演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稿呢？以下是小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收集整理的有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大学生活的演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迎大家分享。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大学生活的演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cs="宋体"/>
          <w:sz w:val="28"/>
          <w:bdr w:val="none" w:sz="0" w:space="0" w:color="auto"/>
        </w:rPr>
        <w:t>: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只有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狱</w:t>
      </w:r>
      <w:r>
        <w:rPr>
          <w:rFonts w:ascii="宋体" w:eastAsia="宋体" w:hAnsi="MS Mincho" w:cs="宋体"/>
          <w:sz w:val="28"/>
          <w:bdr w:val="none" w:sz="0" w:space="0" w:color="auto"/>
        </w:rPr>
        <w:t>般的磨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，才能</w:t>
      </w:r>
      <w:r>
        <w:rPr>
          <w:rFonts w:ascii="宋体" w:eastAsia="宋体" w:hAnsi="SimSun" w:cs="宋体"/>
          <w:sz w:val="28"/>
          <w:bdr w:val="none" w:sz="0" w:space="0" w:color="auto"/>
        </w:rPr>
        <w:t>炼</w:t>
      </w:r>
      <w:r>
        <w:rPr>
          <w:rFonts w:ascii="宋体" w:eastAsia="宋体" w:hAnsi="MS Mincho" w:cs="宋体"/>
          <w:sz w:val="28"/>
          <w:bdr w:val="none" w:sz="0" w:space="0" w:color="auto"/>
        </w:rPr>
        <w:t>造出天堂般的力量。眉毛上的汗水与眉毛下的泪水，我</w:t>
      </w:r>
      <w:r>
        <w:rPr>
          <w:rFonts w:ascii="宋体" w:eastAsia="宋体" w:hAnsi="SimSun" w:cs="宋体"/>
          <w:sz w:val="28"/>
          <w:bdr w:val="none" w:sz="0" w:space="0" w:color="auto"/>
        </w:rPr>
        <w:t>们务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取一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。大学是理想起航的地方，是青春</w:t>
      </w:r>
      <w:r>
        <w:rPr>
          <w:rFonts w:ascii="宋体" w:eastAsia="宋体" w:hAnsi="SimSun" w:cs="宋体"/>
          <w:sz w:val="28"/>
          <w:bdr w:val="none" w:sz="0" w:space="0" w:color="auto"/>
        </w:rPr>
        <w:t>绽</w:t>
      </w:r>
      <w:r>
        <w:rPr>
          <w:rFonts w:ascii="宋体" w:eastAsia="宋体" w:hAnsi="MS Mincho" w:cs="宋体"/>
          <w:sz w:val="28"/>
          <w:bdr w:val="none" w:sz="0" w:space="0" w:color="auto"/>
        </w:rPr>
        <w:t>放的</w:t>
      </w:r>
      <w:r>
        <w:rPr>
          <w:rFonts w:ascii="宋体" w:eastAsia="宋体" w:hAnsi="SimSun" w:cs="宋体"/>
          <w:sz w:val="28"/>
          <w:bdr w:val="none" w:sz="0" w:space="0" w:color="auto"/>
        </w:rPr>
        <w:t>营</w:t>
      </w:r>
      <w:r>
        <w:rPr>
          <w:rFonts w:ascii="宋体" w:eastAsia="宋体" w:hAnsi="MS Mincho" w:cs="宋体"/>
          <w:sz w:val="28"/>
          <w:bdr w:val="none" w:sz="0" w:space="0" w:color="auto"/>
        </w:rPr>
        <w:t>地。大学里需要的，不</w:t>
      </w:r>
      <w:r>
        <w:rPr>
          <w:rFonts w:ascii="宋体" w:eastAsia="宋体" w:hAnsi="SimSun" w:cs="宋体"/>
          <w:sz w:val="28"/>
          <w:bdr w:val="none" w:sz="0" w:space="0" w:color="auto"/>
        </w:rPr>
        <w:t>仅仅仅</w:t>
      </w:r>
      <w:r>
        <w:rPr>
          <w:rFonts w:ascii="宋体" w:eastAsia="宋体" w:hAnsi="MS Mincho" w:cs="宋体"/>
          <w:sz w:val="28"/>
          <w:bdr w:val="none" w:sz="0" w:space="0" w:color="auto"/>
        </w:rPr>
        <w:t>是一双幻想的翅膀，更需要的是一双踏踏</w:t>
      </w:r>
      <w:r>
        <w:rPr>
          <w:rFonts w:ascii="宋体" w:eastAsia="宋体" w:hAnsi="SimSun" w:cs="宋体"/>
          <w:sz w:val="28"/>
          <w:bdr w:val="none" w:sz="0" w:space="0" w:color="auto"/>
        </w:rPr>
        <w:t>实实</w:t>
      </w:r>
      <w:r>
        <w:rPr>
          <w:rFonts w:ascii="宋体" w:eastAsia="宋体" w:hAnsi="MS Mincho" w:cs="宋体"/>
          <w:sz w:val="28"/>
          <w:bdr w:val="none" w:sz="0" w:space="0" w:color="auto"/>
        </w:rPr>
        <w:t>的脚。一份大学生活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划，在此就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得尤其的重要了。高中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代的我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，都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识怀</w:t>
      </w:r>
      <w:r>
        <w:rPr>
          <w:rFonts w:ascii="宋体" w:eastAsia="宋体" w:hAnsi="MS Mincho" w:cs="宋体"/>
          <w:sz w:val="28"/>
          <w:bdr w:val="none" w:sz="0" w:space="0" w:color="auto"/>
        </w:rPr>
        <w:t>抱着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衣</w:t>
      </w:r>
      <w:r>
        <w:rPr>
          <w:rFonts w:ascii="宋体" w:eastAsia="宋体" w:hAnsi="SimSun" w:cs="宋体"/>
          <w:sz w:val="28"/>
          <w:bdr w:val="none" w:sz="0" w:space="0" w:color="auto"/>
        </w:rPr>
        <w:t>带渐宽终</w:t>
      </w:r>
      <w:r>
        <w:rPr>
          <w:rFonts w:ascii="宋体" w:eastAsia="宋体" w:hAnsi="MS Mincho" w:cs="宋体"/>
          <w:sz w:val="28"/>
          <w:bdr w:val="none" w:sz="0" w:space="0" w:color="auto"/>
        </w:rPr>
        <w:t>不悔，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伊消得人憔悴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的精神。在逆境中力挽狂</w:t>
      </w:r>
      <w:r>
        <w:rPr>
          <w:rFonts w:ascii="宋体" w:eastAsia="宋体" w:hAnsi="SimSun" w:cs="宋体"/>
          <w:sz w:val="28"/>
          <w:bdr w:val="none" w:sz="0" w:space="0" w:color="auto"/>
        </w:rPr>
        <w:t>澜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彻</w:t>
      </w:r>
      <w:r>
        <w:rPr>
          <w:rFonts w:ascii="宋体" w:eastAsia="宋体" w:hAnsi="MS Mincho" w:cs="宋体"/>
          <w:sz w:val="28"/>
          <w:bdr w:val="none" w:sz="0" w:space="0" w:color="auto"/>
        </w:rPr>
        <w:t>骨的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寒中，毅然突出重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绽</w:t>
      </w:r>
      <w:r>
        <w:rPr>
          <w:rFonts w:ascii="宋体" w:eastAsia="宋体" w:hAnsi="MS Mincho" w:cs="宋体"/>
          <w:sz w:val="28"/>
          <w:bdr w:val="none" w:sz="0" w:space="0" w:color="auto"/>
        </w:rPr>
        <w:t>放在凛冽的寒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中。而在大学里，我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似乎要忘了，辛勤耕耘，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雨兼程，事在人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，自会天道酬勤，百川</w:t>
      </w:r>
      <w:r>
        <w:rPr>
          <w:rFonts w:ascii="宋体" w:eastAsia="宋体" w:hAnsi="SimSun" w:cs="宋体"/>
          <w:sz w:val="28"/>
          <w:bdr w:val="none" w:sz="0" w:space="0" w:color="auto"/>
        </w:rPr>
        <w:t>归</w:t>
      </w:r>
      <w:r>
        <w:rPr>
          <w:rFonts w:ascii="宋体" w:eastAsia="宋体" w:hAnsi="MS Mincho" w:cs="宋体"/>
          <w:sz w:val="28"/>
          <w:bdr w:val="none" w:sz="0" w:space="0" w:color="auto"/>
        </w:rPr>
        <w:t>海，的道理。青春是</w:t>
      </w: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猛的，脆弱的，柔</w:t>
      </w:r>
      <w:r>
        <w:rPr>
          <w:rFonts w:ascii="宋体" w:eastAsia="宋体" w:hAnsi="SimSun" w:cs="宋体"/>
          <w:sz w:val="28"/>
          <w:bdr w:val="none" w:sz="0" w:space="0" w:color="auto"/>
        </w:rPr>
        <w:t>软</w:t>
      </w:r>
      <w:r>
        <w:rPr>
          <w:rFonts w:ascii="宋体" w:eastAsia="宋体" w:hAnsi="MS Mincho" w:cs="宋体"/>
          <w:sz w:val="28"/>
          <w:bdr w:val="none" w:sz="0" w:space="0" w:color="auto"/>
        </w:rPr>
        <w:t>的，丰盈的，明</w:t>
      </w:r>
      <w:r>
        <w:rPr>
          <w:rFonts w:ascii="宋体" w:eastAsia="宋体" w:hAnsi="SimSun" w:cs="宋体"/>
          <w:sz w:val="28"/>
          <w:bdr w:val="none" w:sz="0" w:space="0" w:color="auto"/>
        </w:rPr>
        <w:t>净</w:t>
      </w:r>
      <w:r>
        <w:rPr>
          <w:rFonts w:ascii="宋体" w:eastAsia="宋体" w:hAnsi="MS Mincho" w:cs="宋体"/>
          <w:sz w:val="28"/>
          <w:bdr w:val="none" w:sz="0" w:space="0" w:color="auto"/>
        </w:rPr>
        <w:t>的，</w:t>
      </w:r>
      <w:r>
        <w:rPr>
          <w:rFonts w:ascii="宋体" w:eastAsia="宋体" w:hAnsi="SimSun" w:cs="宋体"/>
          <w:sz w:val="28"/>
          <w:bdr w:val="none" w:sz="0" w:space="0" w:color="auto"/>
        </w:rPr>
        <w:t>忧</w:t>
      </w:r>
      <w:r>
        <w:rPr>
          <w:rFonts w:ascii="宋体" w:eastAsia="宋体" w:hAnsi="MS Mincho" w:cs="宋体"/>
          <w:sz w:val="28"/>
          <w:bdr w:val="none" w:sz="0" w:space="0" w:color="auto"/>
        </w:rPr>
        <w:t>郁的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但同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也是笨拙的。一份大学生活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划，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定了大学生活的信心与目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我从此告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了因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青</w:t>
      </w:r>
      <w:r>
        <w:rPr>
          <w:rFonts w:ascii="宋体" w:eastAsia="宋体" w:hAnsi="SimSun" w:cs="宋体"/>
          <w:sz w:val="28"/>
          <w:bdr w:val="none" w:sz="0" w:space="0" w:color="auto"/>
        </w:rPr>
        <w:t>涩</w:t>
      </w:r>
      <w:r>
        <w:rPr>
          <w:rFonts w:ascii="宋体" w:eastAsia="宋体" w:hAnsi="MS Mincho" w:cs="宋体"/>
          <w:sz w:val="28"/>
          <w:bdr w:val="none" w:sz="0" w:space="0" w:color="auto"/>
        </w:rPr>
        <w:t>而不堪重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的日子，就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沐浴着酷烈的阳光，和暴虐的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雨勇敢的成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大一</w:t>
      </w:r>
      <w:r>
        <w:rPr>
          <w:rStyle w:val="strong"/>
          <w:rFonts w:ascii="宋体" w:eastAsia="宋体" w:cs="宋体"/>
          <w:sz w:val="28"/>
          <w:bdr w:val="none" w:sz="0" w:space="0" w:color="auto"/>
        </w:rPr>
        <w:t>: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完成主角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转换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，探索新的生活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大一的我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从</w:t>
      </w: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hAnsi="MS Mincho" w:cs="宋体"/>
          <w:sz w:val="28"/>
          <w:bdr w:val="none" w:sz="0" w:space="0" w:color="auto"/>
        </w:rPr>
        <w:t>而沉</w:t>
      </w:r>
      <w:r>
        <w:rPr>
          <w:rFonts w:ascii="宋体" w:eastAsia="宋体" w:hAnsi="SimSun" w:cs="宋体"/>
          <w:sz w:val="28"/>
          <w:bdr w:val="none" w:sz="0" w:space="0" w:color="auto"/>
        </w:rPr>
        <w:t>闷</w:t>
      </w:r>
      <w:r>
        <w:rPr>
          <w:rFonts w:ascii="宋体" w:eastAsia="宋体" w:hAnsi="MS Mincho" w:cs="宋体"/>
          <w:sz w:val="28"/>
          <w:bdr w:val="none" w:sz="0" w:space="0" w:color="auto"/>
        </w:rPr>
        <w:t>的高三生活中解脱。在洋溢着喜悦与好奇的同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，内心深</w:t>
      </w:r>
      <w:r>
        <w:rPr>
          <w:rFonts w:ascii="宋体" w:eastAsia="宋体" w:hAnsi="SimSun" w:cs="宋体"/>
          <w:sz w:val="28"/>
          <w:bdr w:val="none" w:sz="0" w:space="0" w:color="auto"/>
        </w:rPr>
        <w:t>处还</w:t>
      </w:r>
      <w:r>
        <w:rPr>
          <w:rFonts w:ascii="宋体" w:eastAsia="宋体" w:hAnsi="MS Mincho" w:cs="宋体"/>
          <w:sz w:val="28"/>
          <w:bdr w:val="none" w:sz="0" w:space="0" w:color="auto"/>
        </w:rPr>
        <w:t>是不可避免的有一</w:t>
      </w:r>
      <w:r>
        <w:rPr>
          <w:rFonts w:ascii="宋体" w:eastAsia="宋体" w:hAnsi="SimSun" w:cs="宋体"/>
          <w:sz w:val="28"/>
          <w:bdr w:val="none" w:sz="0" w:space="0" w:color="auto"/>
        </w:rPr>
        <w:t>丝</w:t>
      </w:r>
      <w:r>
        <w:rPr>
          <w:rFonts w:ascii="宋体" w:eastAsia="宋体" w:hAnsi="MS Mincho" w:cs="宋体"/>
          <w:sz w:val="28"/>
          <w:bdr w:val="none" w:sz="0" w:space="0" w:color="auto"/>
        </w:rPr>
        <w:t>恐慌与茫然。如今，已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没有班主任那恨</w:t>
      </w:r>
      <w:r>
        <w:rPr>
          <w:rFonts w:ascii="宋体" w:eastAsia="宋体" w:hAnsi="SimSun" w:cs="宋体"/>
          <w:sz w:val="28"/>
          <w:bdr w:val="none" w:sz="0" w:space="0" w:color="auto"/>
        </w:rPr>
        <w:t>铁</w:t>
      </w:r>
      <w:r>
        <w:rPr>
          <w:rFonts w:ascii="宋体" w:eastAsia="宋体" w:hAnsi="MS Mincho" w:cs="宋体"/>
          <w:sz w:val="28"/>
          <w:bdr w:val="none" w:sz="0" w:space="0" w:color="auto"/>
        </w:rPr>
        <w:t>不成</w:t>
      </w:r>
      <w:r>
        <w:rPr>
          <w:rFonts w:ascii="宋体" w:eastAsia="宋体" w:hAnsi="SimSun" w:cs="宋体"/>
          <w:sz w:val="28"/>
          <w:bdr w:val="none" w:sz="0" w:space="0" w:color="auto"/>
        </w:rPr>
        <w:t>钢</w:t>
      </w:r>
      <w:r>
        <w:rPr>
          <w:rFonts w:ascii="宋体" w:eastAsia="宋体" w:hAnsi="MS Mincho" w:cs="宋体"/>
          <w:sz w:val="28"/>
          <w:bdr w:val="none" w:sz="0" w:space="0" w:color="auto"/>
        </w:rPr>
        <w:t>的眼神，家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那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喋喋不休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的教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了。但是一个人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要走一些陌生的路，看陌生的人，听陌生的歌。此刻，我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铭记</w:t>
      </w:r>
      <w:r>
        <w:rPr>
          <w:rFonts w:ascii="宋体" w:eastAsia="宋体" w:hAnsi="MS Mincho" w:cs="宋体"/>
          <w:sz w:val="28"/>
          <w:bdr w:val="none" w:sz="0" w:space="0" w:color="auto"/>
        </w:rPr>
        <w:t>，蛹能脱困于</w:t>
      </w:r>
      <w:r>
        <w:rPr>
          <w:rFonts w:ascii="宋体" w:eastAsia="宋体" w:hAnsi="SimSun" w:cs="宋体"/>
          <w:sz w:val="28"/>
          <w:bdr w:val="none" w:sz="0" w:space="0" w:color="auto"/>
        </w:rPr>
        <w:t>茧</w:t>
      </w:r>
      <w:r>
        <w:rPr>
          <w:rFonts w:ascii="宋体" w:eastAsia="宋体" w:hAnsi="MS Mincho" w:cs="宋体"/>
          <w:sz w:val="28"/>
          <w:bdr w:val="none" w:sz="0" w:space="0" w:color="auto"/>
        </w:rPr>
        <w:t>，自有一番天地供它翩</w:t>
      </w:r>
      <w:r>
        <w:rPr>
          <w:rFonts w:ascii="宋体" w:eastAsia="宋体" w:hAnsi="SimSun" w:cs="宋体"/>
          <w:sz w:val="28"/>
          <w:bdr w:val="none" w:sz="0" w:space="0" w:color="auto"/>
        </w:rPr>
        <w:t>跹</w:t>
      </w:r>
      <w:r>
        <w:rPr>
          <w:rFonts w:ascii="宋体" w:eastAsia="宋体" w:hAnsi="MS Mincho" w:cs="宋体"/>
          <w:sz w:val="28"/>
          <w:bdr w:val="none" w:sz="0" w:space="0" w:color="auto"/>
        </w:rPr>
        <w:t>。大人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入大学就一只脚踏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了社会，要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自我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，自我的大学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。从一个只管高考的学生，</w:t>
      </w:r>
      <w:r>
        <w:rPr>
          <w:rFonts w:ascii="宋体" w:eastAsia="宋体" w:hAnsi="SimSun" w:cs="宋体"/>
          <w:sz w:val="28"/>
          <w:bdr w:val="none" w:sz="0" w:space="0" w:color="auto"/>
        </w:rPr>
        <w:t>转换</w:t>
      </w:r>
      <w:r>
        <w:rPr>
          <w:rFonts w:ascii="宋体" w:eastAsia="宋体" w:hAnsi="MS Mincho" w:cs="宋体"/>
          <w:sz w:val="28"/>
          <w:bdr w:val="none" w:sz="0" w:space="0" w:color="auto"/>
        </w:rPr>
        <w:t>到有担当的青年，需要我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个人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生活无尽的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未来无尽的向往。太极分</w:t>
      </w:r>
      <w:r>
        <w:rPr>
          <w:rFonts w:ascii="宋体" w:eastAsia="宋体" w:hAnsi="SimSun" w:cs="宋体"/>
          <w:sz w:val="28"/>
          <w:bdr w:val="none" w:sz="0" w:space="0" w:color="auto"/>
        </w:rPr>
        <w:t>阴</w:t>
      </w:r>
      <w:r>
        <w:rPr>
          <w:rFonts w:ascii="宋体" w:eastAsia="宋体" w:hAnsi="MS Mincho" w:cs="宋体"/>
          <w:sz w:val="28"/>
          <w:bdr w:val="none" w:sz="0" w:space="0" w:color="auto"/>
        </w:rPr>
        <w:t>阳，世道分正反。大学在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初来咋到的我</w:t>
      </w:r>
      <w:r>
        <w:rPr>
          <w:rFonts w:ascii="宋体" w:eastAsia="宋体" w:hAnsi="SimSun" w:cs="宋体"/>
          <w:sz w:val="28"/>
          <w:bdr w:val="none" w:sz="0" w:space="0" w:color="auto"/>
        </w:rPr>
        <w:t>们带</w:t>
      </w:r>
      <w:r>
        <w:rPr>
          <w:rFonts w:ascii="宋体" w:eastAsia="宋体" w:hAnsi="MS Mincho" w:cs="宋体"/>
          <w:sz w:val="28"/>
          <w:bdr w:val="none" w:sz="0" w:space="0" w:color="auto"/>
        </w:rPr>
        <w:t>来了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生活微妙的恐慌与茫然的同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，也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们带</w:t>
      </w:r>
      <w:r>
        <w:rPr>
          <w:rFonts w:ascii="宋体" w:eastAsia="宋体" w:hAnsi="MS Mincho" w:cs="宋体"/>
          <w:sz w:val="28"/>
          <w:bdr w:val="none" w:sz="0" w:space="0" w:color="auto"/>
        </w:rPr>
        <w:t>来了无</w:t>
      </w:r>
      <w:r>
        <w:rPr>
          <w:rFonts w:ascii="宋体" w:eastAsia="宋体" w:hAnsi="SimSun" w:cs="宋体"/>
          <w:sz w:val="28"/>
          <w:bdr w:val="none" w:sz="0" w:space="0" w:color="auto"/>
        </w:rPr>
        <w:t>穷</w:t>
      </w:r>
      <w:r>
        <w:rPr>
          <w:rFonts w:ascii="宋体" w:eastAsia="宋体" w:hAnsi="MS Mincho" w:cs="宋体"/>
          <w:sz w:val="28"/>
          <w:bdr w:val="none" w:sz="0" w:space="0" w:color="auto"/>
        </w:rPr>
        <w:t>的新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与好奇。大一在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上相</w:t>
      </w:r>
      <w:r>
        <w:rPr>
          <w:rFonts w:ascii="宋体" w:eastAsia="宋体" w:hAnsi="SimSun" w:cs="宋体"/>
          <w:sz w:val="28"/>
          <w:bdr w:val="none" w:sz="0" w:space="0" w:color="auto"/>
        </w:rPr>
        <w:t>对宽</w:t>
      </w:r>
      <w:r>
        <w:rPr>
          <w:rFonts w:ascii="宋体" w:eastAsia="宋体" w:hAnsi="MS Mincho" w:cs="宋体"/>
          <w:sz w:val="28"/>
          <w:bdr w:val="none" w:sz="0" w:space="0" w:color="auto"/>
        </w:rPr>
        <w:t>裕，我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大学生活的探索中学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，在掌握好学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，用心参加学校，系里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。充分利用大一的空</w:t>
      </w:r>
      <w:r>
        <w:rPr>
          <w:rFonts w:ascii="宋体" w:eastAsia="宋体" w:hAnsi="SimSun" w:cs="宋体"/>
          <w:sz w:val="28"/>
          <w:bdr w:val="none" w:sz="0" w:space="0" w:color="auto"/>
        </w:rPr>
        <w:t>闲时</w:t>
      </w:r>
      <w:r>
        <w:rPr>
          <w:rFonts w:ascii="宋体" w:eastAsia="宋体" w:hAnsi="MS Mincho" w:cs="宋体"/>
          <w:sz w:val="28"/>
          <w:bdr w:val="none" w:sz="0" w:space="0" w:color="auto"/>
        </w:rPr>
        <w:t>光，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拓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新，</w:t>
      </w:r>
      <w:r>
        <w:rPr>
          <w:rFonts w:ascii="宋体" w:eastAsia="宋体" w:hAnsi="SimSun" w:cs="宋体"/>
          <w:sz w:val="28"/>
          <w:bdr w:val="none" w:sz="0" w:space="0" w:color="auto"/>
        </w:rPr>
        <w:t>张扬</w:t>
      </w:r>
      <w:r>
        <w:rPr>
          <w:rFonts w:ascii="宋体" w:eastAsia="宋体" w:hAnsi="MS Mincho" w:cs="宋体"/>
          <w:sz w:val="28"/>
          <w:bdr w:val="none" w:sz="0" w:space="0" w:color="auto"/>
        </w:rPr>
        <w:t>青春，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展个性。学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方面，思考是否修双学位，提前做好准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自我的潜力，抓住天</w:t>
      </w:r>
      <w:r>
        <w:rPr>
          <w:rFonts w:ascii="宋体" w:eastAsia="宋体" w:hAnsi="SimSun" w:cs="宋体"/>
          <w:sz w:val="28"/>
          <w:bdr w:val="none" w:sz="0" w:space="0" w:color="auto"/>
        </w:rPr>
        <w:t>赋</w:t>
      </w:r>
      <w:r>
        <w:rPr>
          <w:rFonts w:ascii="宋体" w:eastAsia="宋体" w:hAnsi="MS Mincho" w:cs="宋体"/>
          <w:sz w:val="28"/>
          <w:bdr w:val="none" w:sz="0" w:space="0" w:color="auto"/>
        </w:rPr>
        <w:t>，找准梦想，默默地</w:t>
      </w:r>
      <w:r>
        <w:rPr>
          <w:rFonts w:ascii="宋体" w:eastAsia="宋体" w:hAnsi="SimSun" w:cs="宋体"/>
          <w:sz w:val="28"/>
          <w:bdr w:val="none" w:sz="0" w:space="0" w:color="auto"/>
        </w:rPr>
        <w:t>奋进</w:t>
      </w:r>
      <w:r>
        <w:rPr>
          <w:rFonts w:ascii="宋体" w:eastAsia="宋体" w:hAnsi="MS Mincho" w:cs="宋体"/>
          <w:sz w:val="28"/>
          <w:bdr w:val="none" w:sz="0" w:space="0" w:color="auto"/>
        </w:rPr>
        <w:t>，才是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得掌声的先决条件。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大二</w:t>
      </w:r>
      <w:r>
        <w:rPr>
          <w:rStyle w:val="strong"/>
          <w:rFonts w:ascii="宋体" w:eastAsia="宋体" w:cs="宋体"/>
          <w:sz w:val="28"/>
          <w:bdr w:val="none" w:sz="0" w:space="0" w:color="auto"/>
        </w:rPr>
        <w:t>: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自我定位，承前启后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大二要面</w:t>
      </w:r>
      <w:r>
        <w:rPr>
          <w:rFonts w:ascii="宋体" w:eastAsia="宋体" w:hAnsi="SimSun" w:cs="宋体"/>
          <w:sz w:val="28"/>
          <w:bdr w:val="none" w:sz="0" w:space="0" w:color="auto"/>
        </w:rPr>
        <w:t>临许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方面的考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，放松散漫就</w:t>
      </w:r>
      <w:r>
        <w:rPr>
          <w:rFonts w:ascii="宋体" w:eastAsia="宋体" w:hAnsi="SimSun" w:cs="宋体"/>
          <w:sz w:val="28"/>
          <w:bdr w:val="none" w:sz="0" w:space="0" w:color="auto"/>
        </w:rPr>
        <w:t>渐渐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奢侈了。日</w:t>
      </w:r>
      <w:r>
        <w:rPr>
          <w:rFonts w:ascii="宋体" w:eastAsia="宋体" w:hAnsi="SimSun" w:cs="宋体"/>
          <w:sz w:val="28"/>
          <w:bdr w:val="none" w:sz="0" w:space="0" w:color="auto"/>
        </w:rPr>
        <w:t>渐</w:t>
      </w:r>
      <w:r>
        <w:rPr>
          <w:rFonts w:ascii="宋体" w:eastAsia="宋体" w:hAnsi="MS Mincho" w:cs="宋体"/>
          <w:sz w:val="28"/>
          <w:bdr w:val="none" w:sz="0" w:space="0" w:color="auto"/>
        </w:rPr>
        <w:t>成熟的我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回</w:t>
      </w:r>
      <w:r>
        <w:rPr>
          <w:rFonts w:ascii="宋体" w:eastAsia="宋体" w:hAnsi="SimSun" w:cs="宋体"/>
          <w:sz w:val="28"/>
          <w:bdr w:val="none" w:sz="0" w:space="0" w:color="auto"/>
        </w:rPr>
        <w:t>顾总结</w:t>
      </w:r>
      <w:r>
        <w:rPr>
          <w:rFonts w:ascii="宋体" w:eastAsia="宋体" w:hAnsi="MS Mincho" w:cs="宋体"/>
          <w:sz w:val="28"/>
          <w:bdr w:val="none" w:sz="0" w:space="0" w:color="auto"/>
        </w:rPr>
        <w:t>大一的弯路，与挫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。收</w:t>
      </w:r>
      <w:r>
        <w:rPr>
          <w:rFonts w:ascii="宋体" w:eastAsia="宋体" w:hAnsi="SimSun" w:cs="宋体"/>
          <w:sz w:val="28"/>
          <w:bdr w:val="none" w:sz="0" w:space="0" w:color="auto"/>
        </w:rPr>
        <w:t>敛张扬</w:t>
      </w:r>
      <w:r>
        <w:rPr>
          <w:rFonts w:ascii="宋体" w:eastAsia="宋体" w:hAnsi="MS Mincho" w:cs="宋体"/>
          <w:sz w:val="28"/>
          <w:bdr w:val="none" w:sz="0" w:space="0" w:color="auto"/>
        </w:rPr>
        <w:t>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，真正的成功，不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得就</w:t>
      </w:r>
      <w:r>
        <w:rPr>
          <w:rFonts w:ascii="宋体" w:eastAsia="宋体" w:hAnsi="SimSun" w:cs="宋体"/>
          <w:sz w:val="28"/>
          <w:bdr w:val="none" w:sz="0" w:space="0" w:color="auto"/>
        </w:rPr>
        <w:t>张扬</w:t>
      </w:r>
      <w:r>
        <w:rPr>
          <w:rFonts w:ascii="宋体" w:eastAsia="宋体" w:hAnsi="MS Mincho" w:cs="宋体"/>
          <w:sz w:val="28"/>
          <w:bdr w:val="none" w:sz="0" w:space="0" w:color="auto"/>
        </w:rPr>
        <w:t>。将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去的挫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，化成前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力，鞭策自我，磨砺自我，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明自我，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梦想。把大一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模棱两可的梦想清晰化。就像歌德所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:“</w:t>
      </w:r>
      <w:r>
        <w:rPr>
          <w:rFonts w:ascii="宋体" w:eastAsia="宋体" w:hAnsi="MS Mincho" w:cs="宋体"/>
          <w:sz w:val="28"/>
          <w:bdr w:val="none" w:sz="0" w:space="0" w:color="auto"/>
        </w:rPr>
        <w:t>把精力集中在有价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西上，把一切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你没有好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和你不相干的事情抛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根据自我的潜力，正确的定位。切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，梦想离得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越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，摔的就越重。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做好大一做的至今仍然有益的工作。提升自我的思想与境界，俗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有云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MS Mincho" w:cs="宋体"/>
          <w:sz w:val="28"/>
          <w:bdr w:val="none" w:sz="0" w:space="0" w:color="auto"/>
        </w:rPr>
        <w:t>源静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流清，本正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末茂，内修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外理，外端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形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稳</w:t>
      </w:r>
      <w:r>
        <w:rPr>
          <w:rFonts w:ascii="宋体" w:eastAsia="宋体" w:hAnsi="MS Mincho" w:cs="宋体"/>
          <w:sz w:val="28"/>
          <w:bdr w:val="none" w:sz="0" w:space="0" w:color="auto"/>
        </w:rPr>
        <w:t>抓基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，沉淀自我，做好向大三平</w:t>
      </w:r>
      <w:r>
        <w:rPr>
          <w:rFonts w:ascii="宋体" w:eastAsia="宋体" w:hAnsi="SimSun" w:cs="宋体"/>
          <w:sz w:val="28"/>
          <w:bdr w:val="none" w:sz="0" w:space="0" w:color="auto"/>
        </w:rPr>
        <w:t>稳过</w:t>
      </w:r>
      <w:r>
        <w:rPr>
          <w:rFonts w:ascii="宋体" w:eastAsia="宋体" w:hAnsi="MS Mincho" w:cs="宋体"/>
          <w:sz w:val="28"/>
          <w:bdr w:val="none" w:sz="0" w:space="0" w:color="auto"/>
        </w:rPr>
        <w:t>度的准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。参加有益的社会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践活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，累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，体</w:t>
      </w:r>
      <w:r>
        <w:rPr>
          <w:rFonts w:ascii="宋体" w:eastAsia="宋体" w:hAnsi="SimSun" w:cs="宋体"/>
          <w:sz w:val="28"/>
          <w:bdr w:val="none" w:sz="0" w:space="0" w:color="auto"/>
        </w:rPr>
        <w:t>贴</w:t>
      </w:r>
      <w:r>
        <w:rPr>
          <w:rFonts w:ascii="宋体" w:eastAsia="宋体" w:hAnsi="MS Mincho" w:cs="宋体"/>
          <w:sz w:val="28"/>
          <w:bdr w:val="none" w:sz="0" w:space="0" w:color="auto"/>
        </w:rPr>
        <w:t>父母。心底的那份完美是父母一</w:t>
      </w:r>
      <w:r>
        <w:rPr>
          <w:rFonts w:ascii="宋体" w:eastAsia="宋体" w:hAnsi="SimSun" w:cs="宋体"/>
          <w:sz w:val="28"/>
          <w:bdr w:val="none" w:sz="0" w:space="0" w:color="auto"/>
        </w:rPr>
        <w:t>辈</w:t>
      </w:r>
      <w:r>
        <w:rPr>
          <w:rFonts w:ascii="宋体" w:eastAsia="宋体" w:hAnsi="MS Mincho" w:cs="宋体"/>
          <w:sz w:val="28"/>
          <w:bdr w:val="none" w:sz="0" w:space="0" w:color="auto"/>
        </w:rPr>
        <w:t>子操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而累弯的脊柱所构成的一道弧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像彩虹一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大三</w:t>
      </w:r>
      <w:r>
        <w:rPr>
          <w:rStyle w:val="strong"/>
          <w:rFonts w:ascii="宋体" w:eastAsia="宋体" w:cs="宋体"/>
          <w:sz w:val="28"/>
          <w:bdr w:val="none" w:sz="0" w:space="0" w:color="auto"/>
        </w:rPr>
        <w:t>: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宁可笑着流泪，也不哭着后悔。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以前被一句普通的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所感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MS Mincho" w:cs="宋体"/>
          <w:sz w:val="28"/>
          <w:bdr w:val="none" w:sz="0" w:space="0" w:color="auto"/>
        </w:rPr>
        <w:t>只有在没有人</w:t>
      </w:r>
      <w:r>
        <w:rPr>
          <w:rFonts w:ascii="宋体" w:eastAsia="宋体" w:hAnsi="SimSun" w:cs="宋体"/>
          <w:sz w:val="28"/>
          <w:bdr w:val="none" w:sz="0" w:space="0" w:color="auto"/>
        </w:rPr>
        <w:t>涉</w:t>
      </w:r>
      <w:r>
        <w:rPr>
          <w:rFonts w:ascii="宋体" w:eastAsia="宋体" w:hAnsi="MS Mincho" w:cs="宋体"/>
          <w:sz w:val="28"/>
          <w:bdr w:val="none" w:sz="0" w:space="0" w:color="auto"/>
        </w:rPr>
        <w:t>足的地方，甚至是泥</w:t>
      </w:r>
      <w:r>
        <w:rPr>
          <w:rFonts w:ascii="宋体" w:eastAsia="宋体" w:hAnsi="SimSun" w:cs="宋体"/>
          <w:sz w:val="28"/>
          <w:bdr w:val="none" w:sz="0" w:space="0" w:color="auto"/>
        </w:rPr>
        <w:t>泞</w:t>
      </w:r>
      <w:r>
        <w:rPr>
          <w:rFonts w:ascii="宋体" w:eastAsia="宋体" w:hAnsi="MS Mincho" w:cs="宋体"/>
          <w:sz w:val="28"/>
          <w:bdr w:val="none" w:sz="0" w:space="0" w:color="auto"/>
        </w:rPr>
        <w:t>中前行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，才会留下深深的足迹。大三的我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更加深刻的体会到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懦夫哀</w:t>
      </w:r>
      <w:r>
        <w:rPr>
          <w:rFonts w:ascii="宋体" w:eastAsia="宋体" w:hAnsi="SimSun" w:cs="宋体"/>
          <w:sz w:val="28"/>
          <w:bdr w:val="none" w:sz="0" w:space="0" w:color="auto"/>
        </w:rPr>
        <w:t>叹</w:t>
      </w:r>
      <w:r>
        <w:rPr>
          <w:rFonts w:ascii="宋体" w:eastAsia="宋体" w:hAnsi="MS Mincho" w:cs="宋体"/>
          <w:sz w:val="28"/>
          <w:bdr w:val="none" w:sz="0" w:space="0" w:color="auto"/>
        </w:rPr>
        <w:t>昨日，</w:t>
      </w:r>
      <w:r>
        <w:rPr>
          <w:rFonts w:ascii="宋体" w:eastAsia="宋体" w:hAnsi="SimSun" w:cs="宋体"/>
          <w:sz w:val="28"/>
          <w:bdr w:val="none" w:sz="0" w:space="0" w:color="auto"/>
        </w:rPr>
        <w:t>懒汉</w:t>
      </w:r>
      <w:r>
        <w:rPr>
          <w:rFonts w:ascii="宋体" w:eastAsia="宋体" w:hAnsi="MS Mincho" w:cs="宋体"/>
          <w:sz w:val="28"/>
          <w:bdr w:val="none" w:sz="0" w:space="0" w:color="auto"/>
        </w:rPr>
        <w:t>坐等明天，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者征服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的道理。此刻的埋怨只能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的生活在怨恨与落魄当中，在此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追求梦想已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义务</w:t>
      </w:r>
      <w:r>
        <w:rPr>
          <w:rFonts w:ascii="宋体" w:eastAsia="宋体" w:hAnsi="MS Mincho" w:cs="宋体"/>
          <w:sz w:val="28"/>
          <w:bdr w:val="none" w:sz="0" w:space="0" w:color="auto"/>
        </w:rPr>
        <w:t>了，用我</w:t>
      </w:r>
      <w:r>
        <w:rPr>
          <w:rFonts w:ascii="宋体" w:eastAsia="宋体" w:hAnsi="SimSun" w:cs="宋体"/>
          <w:sz w:val="28"/>
          <w:bdr w:val="none" w:sz="0" w:space="0" w:color="auto"/>
        </w:rPr>
        <w:t>们强</w:t>
      </w:r>
      <w:r>
        <w:rPr>
          <w:rFonts w:ascii="宋体" w:eastAsia="宋体" w:hAnsi="MS Mincho" w:cs="宋体"/>
          <w:sz w:val="28"/>
          <w:bdr w:val="none" w:sz="0" w:space="0" w:color="auto"/>
        </w:rPr>
        <w:t>大的信念做支撑，再付出百倍的努力，平凡的我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能取得成功，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造奇迹。来到大三，我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的另一只脚也将</w:t>
      </w:r>
      <w:r>
        <w:rPr>
          <w:rFonts w:ascii="宋体" w:eastAsia="宋体" w:hAnsi="SimSun" w:cs="宋体"/>
          <w:sz w:val="28"/>
          <w:bdr w:val="none" w:sz="0" w:space="0" w:color="auto"/>
        </w:rPr>
        <w:t>迈</w:t>
      </w:r>
      <w:r>
        <w:rPr>
          <w:rFonts w:ascii="宋体" w:eastAsia="宋体" w:hAnsi="MS Mincho" w:cs="宋体"/>
          <w:sz w:val="28"/>
          <w:bdr w:val="none" w:sz="0" w:space="0" w:color="auto"/>
        </w:rPr>
        <w:t>如社会，学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依然是作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一个学生的首要任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。如今，考研已成</w:t>
      </w:r>
      <w:r>
        <w:rPr>
          <w:rFonts w:ascii="宋体" w:eastAsia="宋体" w:hAnsi="SimSun" w:cs="宋体"/>
          <w:sz w:val="28"/>
          <w:bdr w:val="none" w:sz="0" w:space="0" w:color="auto"/>
        </w:rPr>
        <w:t>为趋势</w:t>
      </w:r>
      <w:r>
        <w:rPr>
          <w:rFonts w:ascii="宋体" w:eastAsia="宋体" w:hAnsi="MS Mincho" w:cs="宋体"/>
          <w:sz w:val="28"/>
          <w:bdr w:val="none" w:sz="0" w:space="0" w:color="auto"/>
        </w:rPr>
        <w:t>，大三的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全身心的投入考研的</w:t>
      </w:r>
      <w:r>
        <w:rPr>
          <w:rFonts w:ascii="宋体" w:eastAsia="宋体" w:hAnsi="SimSun" w:cs="宋体"/>
          <w:sz w:val="28"/>
          <w:bdr w:val="none" w:sz="0" w:space="0" w:color="auto"/>
        </w:rPr>
        <w:t>备战</w:t>
      </w:r>
      <w:r>
        <w:rPr>
          <w:rFonts w:ascii="宋体" w:eastAsia="宋体" w:hAnsi="MS Mincho" w:cs="宋体"/>
          <w:sz w:val="28"/>
          <w:bdr w:val="none" w:sz="0" w:space="0" w:color="auto"/>
        </w:rPr>
        <w:t>当中。主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加深</w:t>
      </w:r>
      <w:r>
        <w:rPr>
          <w:rFonts w:ascii="宋体" w:eastAsia="宋体" w:hAnsi="SimSun" w:cs="宋体"/>
          <w:sz w:val="28"/>
          <w:bdr w:val="none" w:sz="0" w:space="0" w:color="auto"/>
        </w:rPr>
        <w:t>对专业课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，用心表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自我，将两年的的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累慢慢</w:t>
      </w:r>
      <w:r>
        <w:rPr>
          <w:rFonts w:ascii="宋体" w:eastAsia="宋体" w:hAnsi="SimSun" w:cs="宋体"/>
          <w:sz w:val="28"/>
          <w:bdr w:val="none" w:sz="0" w:space="0" w:color="auto"/>
        </w:rPr>
        <w:t>释</w:t>
      </w:r>
      <w:r>
        <w:rPr>
          <w:rFonts w:ascii="宋体" w:eastAsia="宋体" w:hAnsi="MS Mincho" w:cs="宋体"/>
          <w:sz w:val="28"/>
          <w:bdr w:val="none" w:sz="0" w:space="0" w:color="auto"/>
        </w:rPr>
        <w:t>放，大胆提出自我的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解及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新，注重培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自我独立解决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的潜力。了解社会</w:t>
      </w:r>
      <w:r>
        <w:rPr>
          <w:rFonts w:ascii="宋体" w:eastAsia="宋体" w:hAnsi="SimSun" w:cs="宋体"/>
          <w:sz w:val="28"/>
          <w:bdr w:val="none" w:sz="0" w:space="0" w:color="auto"/>
        </w:rPr>
        <w:t>动态</w:t>
      </w:r>
      <w:r>
        <w:rPr>
          <w:rFonts w:ascii="宋体" w:eastAsia="宋体" w:hAnsi="MS Mincho" w:cs="宋体"/>
          <w:sz w:val="28"/>
          <w:bdr w:val="none" w:sz="0" w:space="0" w:color="auto"/>
        </w:rPr>
        <w:t>，以便更好的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取出路。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咬定青山不放松，立根原在破岩中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的精神。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大四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力起航，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帆千里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所有的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煌都不是一蹴而就的，无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此刻的我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将何去何从。行者无疆，大道无痕，即使身后留下的只是深深浅浅已然不清晰，我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依然行走在消逝中，消逝在行走中。永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也不会停止。我的大学就像一把</w:t>
      </w:r>
      <w:r>
        <w:rPr>
          <w:rFonts w:ascii="宋体" w:eastAsia="宋体" w:hAnsi="SimSun" w:cs="宋体"/>
          <w:sz w:val="28"/>
          <w:bdr w:val="none" w:sz="0" w:space="0" w:color="auto"/>
        </w:rPr>
        <w:t>伞</w:t>
      </w:r>
      <w:r>
        <w:rPr>
          <w:rFonts w:ascii="宋体" w:eastAsia="宋体" w:hAnsi="MS Mincho" w:cs="宋体"/>
          <w:sz w:val="28"/>
          <w:bdr w:val="none" w:sz="0" w:space="0" w:color="auto"/>
        </w:rPr>
        <w:t>，撑了很久也不肯收，是你，我的大学，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雨无阻的陪伴我走</w:t>
      </w:r>
      <w:r>
        <w:rPr>
          <w:rFonts w:ascii="宋体" w:eastAsia="宋体" w:hAnsi="SimSun" w:cs="宋体"/>
          <w:sz w:val="28"/>
          <w:bdr w:val="none" w:sz="0" w:space="0" w:color="auto"/>
        </w:rPr>
        <w:t>过每</w:t>
      </w:r>
      <w:r>
        <w:rPr>
          <w:rFonts w:ascii="宋体" w:eastAsia="宋体" w:hAnsi="MS Mincho" w:cs="宋体"/>
          <w:sz w:val="28"/>
          <w:bdr w:val="none" w:sz="0" w:space="0" w:color="auto"/>
        </w:rPr>
        <w:t>个花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花落，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一个寒冬酷暑。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在学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即将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淡定的</w:t>
      </w:r>
      <w:r>
        <w:rPr>
          <w:rFonts w:ascii="宋体" w:eastAsia="宋体" w:hAnsi="SimSun" w:cs="宋体"/>
          <w:sz w:val="28"/>
          <w:bdr w:val="none" w:sz="0" w:space="0" w:color="auto"/>
        </w:rPr>
        <w:t>应对</w:t>
      </w:r>
      <w:r>
        <w:rPr>
          <w:rFonts w:ascii="宋体" w:eastAsia="宋体" w:hAnsi="MS Mincho" w:cs="宋体"/>
          <w:sz w:val="28"/>
          <w:bdr w:val="none" w:sz="0" w:space="0" w:color="auto"/>
        </w:rPr>
        <w:t>那最熟悉的陌生人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MS Mincho" w:cs="宋体"/>
          <w:sz w:val="28"/>
          <w:bdr w:val="none" w:sz="0" w:space="0" w:color="auto"/>
        </w:rPr>
        <w:t>社会。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刻警醒自我，机遇偏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有准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头脑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自我制定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入社会以后的第一个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划。回</w:t>
      </w:r>
      <w:r>
        <w:rPr>
          <w:rFonts w:ascii="宋体" w:eastAsia="宋体" w:hAnsi="SimSun" w:cs="宋体"/>
          <w:sz w:val="28"/>
          <w:bdr w:val="none" w:sz="0" w:space="0" w:color="auto"/>
        </w:rPr>
        <w:t>顾总结</w:t>
      </w:r>
      <w:r>
        <w:rPr>
          <w:rFonts w:ascii="宋体" w:eastAsia="宋体" w:hAnsi="MS Mincho" w:cs="宋体"/>
          <w:sz w:val="28"/>
          <w:bdr w:val="none" w:sz="0" w:space="0" w:color="auto"/>
        </w:rPr>
        <w:t>整个大学旅程，秉着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外物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我千万重，我子</w:t>
      </w:r>
      <w:r>
        <w:rPr>
          <w:rFonts w:ascii="宋体" w:eastAsia="宋体" w:hAnsi="SimSun" w:cs="宋体"/>
          <w:sz w:val="28"/>
          <w:bdr w:val="none" w:sz="0" w:space="0" w:color="auto"/>
        </w:rPr>
        <w:t>岿</w:t>
      </w:r>
      <w:r>
        <w:rPr>
          <w:rFonts w:ascii="宋体" w:eastAsia="宋体" w:hAnsi="MS Mincho" w:cs="宋体"/>
          <w:sz w:val="28"/>
          <w:bdr w:val="none" w:sz="0" w:space="0" w:color="auto"/>
        </w:rPr>
        <w:t>然不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应对</w:t>
      </w:r>
      <w:r>
        <w:rPr>
          <w:rFonts w:ascii="宋体" w:eastAsia="宋体" w:hAnsi="MS Mincho" w:cs="宋体"/>
          <w:sz w:val="28"/>
          <w:bdr w:val="none" w:sz="0" w:space="0" w:color="auto"/>
        </w:rPr>
        <w:t>社会上的各</w:t>
      </w:r>
      <w:r>
        <w:rPr>
          <w:rFonts w:ascii="宋体" w:eastAsia="宋体" w:hAnsi="SimSun" w:cs="宋体"/>
          <w:sz w:val="28"/>
          <w:bdr w:val="none" w:sz="0" w:space="0" w:color="auto"/>
        </w:rPr>
        <w:t>种诱</w:t>
      </w:r>
      <w:r>
        <w:rPr>
          <w:rFonts w:ascii="宋体" w:eastAsia="宋体" w:hAnsi="MS Mincho" w:cs="宋体"/>
          <w:sz w:val="28"/>
          <w:bdr w:val="none" w:sz="0" w:space="0" w:color="auto"/>
        </w:rPr>
        <w:t>惑。用心</w:t>
      </w:r>
      <w:r>
        <w:rPr>
          <w:rFonts w:ascii="宋体" w:eastAsia="宋体" w:hAnsi="SimSun" w:cs="宋体"/>
          <w:sz w:val="28"/>
          <w:bdr w:val="none" w:sz="0" w:space="0" w:color="auto"/>
        </w:rPr>
        <w:t>应对毕业</w:t>
      </w:r>
      <w:r>
        <w:rPr>
          <w:rFonts w:ascii="宋体" w:eastAsia="宋体" w:hAnsi="MS Mincho" w:cs="宋体"/>
          <w:sz w:val="28"/>
          <w:bdr w:val="none" w:sz="0" w:space="0" w:color="auto"/>
        </w:rPr>
        <w:t>后的生活。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大学生活的演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各位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委、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上午好！送走了温暖的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年年，又迎来了期待的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，如今我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已从一个</w:t>
      </w:r>
      <w:r>
        <w:rPr>
          <w:rFonts w:ascii="宋体" w:eastAsia="宋体" w:hAnsi="SimSun" w:cs="宋体"/>
          <w:sz w:val="28"/>
          <w:bdr w:val="none" w:sz="0" w:space="0" w:color="auto"/>
        </w:rPr>
        <w:t>满怀</w:t>
      </w:r>
      <w:r>
        <w:rPr>
          <w:rFonts w:ascii="宋体" w:eastAsia="宋体" w:hAnsi="MS Mincho" w:cs="宋体"/>
          <w:sz w:val="28"/>
          <w:bdr w:val="none" w:sz="0" w:space="0" w:color="auto"/>
        </w:rPr>
        <w:t>壮志的高中生，成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一名大学生，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间虽</w:t>
      </w:r>
      <w:r>
        <w:rPr>
          <w:rFonts w:ascii="宋体" w:eastAsia="宋体" w:hAnsi="MS Mincho" w:cs="宋体"/>
          <w:sz w:val="28"/>
          <w:bdr w:val="none" w:sz="0" w:space="0" w:color="auto"/>
        </w:rPr>
        <w:t>然</w:t>
      </w:r>
      <w:r>
        <w:rPr>
          <w:rFonts w:ascii="宋体" w:eastAsia="宋体" w:hAnsi="SimSun" w:cs="宋体"/>
          <w:sz w:val="28"/>
          <w:bdr w:val="none" w:sz="0" w:space="0" w:color="auto"/>
        </w:rPr>
        <w:t>饱尝</w:t>
      </w:r>
      <w:r>
        <w:rPr>
          <w:rFonts w:ascii="宋体" w:eastAsia="宋体" w:hAnsi="MS Mincho" w:cs="宋体"/>
          <w:sz w:val="28"/>
          <w:bdr w:val="none" w:sz="0" w:space="0" w:color="auto"/>
        </w:rPr>
        <w:t>了山</w:t>
      </w:r>
      <w:r>
        <w:rPr>
          <w:rFonts w:ascii="宋体" w:eastAsia="宋体" w:hAnsi="SimSun" w:cs="宋体"/>
          <w:sz w:val="28"/>
          <w:bdr w:val="none" w:sz="0" w:space="0" w:color="auto"/>
        </w:rPr>
        <w:t>穷</w:t>
      </w:r>
      <w:r>
        <w:rPr>
          <w:rFonts w:ascii="宋体" w:eastAsia="宋体" w:hAnsi="MS Mincho" w:cs="宋体"/>
          <w:sz w:val="28"/>
          <w:bdr w:val="none" w:sz="0" w:space="0" w:color="auto"/>
        </w:rPr>
        <w:t>水尽疑无路的困</w:t>
      </w:r>
      <w:r>
        <w:rPr>
          <w:rFonts w:ascii="宋体" w:eastAsia="宋体" w:hAnsi="SimSun" w:cs="宋体"/>
          <w:sz w:val="28"/>
          <w:bdr w:val="none" w:sz="0" w:space="0" w:color="auto"/>
        </w:rPr>
        <w:t>顿</w:t>
      </w:r>
      <w:r>
        <w:rPr>
          <w:rFonts w:ascii="宋体" w:eastAsia="宋体" w:hAnsi="MS Mincho" w:cs="宋体"/>
          <w:sz w:val="28"/>
          <w:bdr w:val="none" w:sz="0" w:space="0" w:color="auto"/>
        </w:rPr>
        <w:t>，可丰富的大学生活又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们带</w:t>
      </w:r>
      <w:r>
        <w:rPr>
          <w:rFonts w:ascii="宋体" w:eastAsia="宋体" w:hAnsi="MS Mincho" w:cs="宋体"/>
          <w:sz w:val="28"/>
          <w:bdr w:val="none" w:sz="0" w:space="0" w:color="auto"/>
        </w:rPr>
        <w:t>来了柳暗花明又一村的</w:t>
      </w:r>
      <w:r>
        <w:rPr>
          <w:rFonts w:ascii="宋体" w:eastAsia="宋体" w:hAnsi="SimSun" w:cs="宋体"/>
          <w:sz w:val="28"/>
          <w:bdr w:val="none" w:sz="0" w:space="0" w:color="auto"/>
        </w:rPr>
        <w:t>崭</w:t>
      </w:r>
      <w:r>
        <w:rPr>
          <w:rFonts w:ascii="宋体" w:eastAsia="宋体" w:hAnsi="MS Mincho" w:cs="宋体"/>
          <w:sz w:val="28"/>
          <w:bdr w:val="none" w:sz="0" w:space="0" w:color="auto"/>
        </w:rPr>
        <w:t>新境地，因</w:t>
      </w:r>
      <w:r>
        <w:rPr>
          <w:rFonts w:ascii="宋体" w:eastAsia="宋体" w:hAnsi="SimSun" w:cs="宋体"/>
          <w:sz w:val="28"/>
          <w:bdr w:val="none" w:sz="0" w:space="0" w:color="auto"/>
        </w:rPr>
        <w:t>为这</w:t>
      </w:r>
      <w:r>
        <w:rPr>
          <w:rFonts w:ascii="宋体" w:eastAsia="宋体" w:hAnsi="MS Mincho" w:cs="宋体"/>
          <w:sz w:val="28"/>
          <w:bdr w:val="none" w:sz="0" w:space="0" w:color="auto"/>
        </w:rPr>
        <w:t>里是我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攀登目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理想的新起点，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里也是我</w:t>
      </w:r>
      <w:r>
        <w:rPr>
          <w:rFonts w:ascii="宋体" w:eastAsia="宋体" w:hAnsi="SimSun" w:cs="宋体"/>
          <w:sz w:val="28"/>
          <w:bdr w:val="none" w:sz="0" w:space="0" w:color="auto"/>
        </w:rPr>
        <w:t>们积</w:t>
      </w:r>
      <w:r>
        <w:rPr>
          <w:rFonts w:ascii="宋体" w:eastAsia="宋体" w:hAnsi="MS Mincho" w:cs="宋体"/>
          <w:sz w:val="28"/>
          <w:bdr w:val="none" w:sz="0" w:space="0" w:color="auto"/>
        </w:rPr>
        <w:t>累知</w:t>
      </w:r>
      <w:r>
        <w:rPr>
          <w:rFonts w:ascii="宋体" w:eastAsia="宋体" w:hAnsi="SimSun" w:cs="宋体"/>
          <w:sz w:val="28"/>
          <w:bdr w:val="none" w:sz="0" w:space="0" w:color="auto"/>
        </w:rPr>
        <w:t>识阅历</w:t>
      </w:r>
      <w:r>
        <w:rPr>
          <w:rFonts w:ascii="宋体" w:eastAsia="宋体" w:hAnsi="MS Mincho" w:cs="宋体"/>
          <w:sz w:val="28"/>
          <w:bdr w:val="none" w:sz="0" w:space="0" w:color="auto"/>
        </w:rPr>
        <w:t>的新家园。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今日，我的演</w:t>
      </w:r>
      <w:r>
        <w:rPr>
          <w:rFonts w:ascii="宋体" w:eastAsia="宋体" w:hAnsi="SimSun" w:cs="宋体"/>
          <w:sz w:val="28"/>
          <w:bdr w:val="none" w:sz="0" w:space="0" w:color="auto"/>
        </w:rPr>
        <w:t>讲题</w:t>
      </w:r>
      <w:r>
        <w:rPr>
          <w:rFonts w:ascii="宋体" w:eastAsia="宋体" w:hAnsi="MS Mincho" w:cs="宋体"/>
          <w:sz w:val="28"/>
          <w:bdr w:val="none" w:sz="0" w:space="0" w:color="auto"/>
        </w:rPr>
        <w:t>目是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我的大学，我的梦！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或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中学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期就已</w:t>
      </w:r>
      <w:r>
        <w:rPr>
          <w:rFonts w:ascii="宋体" w:eastAsia="宋体" w:hAnsi="SimSun" w:cs="宋体"/>
          <w:sz w:val="28"/>
          <w:bdr w:val="none" w:sz="0" w:space="0" w:color="auto"/>
        </w:rPr>
        <w:t>经读</w:t>
      </w:r>
      <w:r>
        <w:rPr>
          <w:rFonts w:ascii="宋体" w:eastAsia="宋体" w:hAnsi="MS Mincho" w:cs="宋体"/>
          <w:sz w:val="28"/>
          <w:bdr w:val="none" w:sz="0" w:space="0" w:color="auto"/>
        </w:rPr>
        <w:t>到或者听到</w:t>
      </w:r>
      <w:r>
        <w:rPr>
          <w:rFonts w:ascii="宋体" w:eastAsia="宋体" w:hAnsi="SimSun" w:cs="宋体"/>
          <w:sz w:val="28"/>
          <w:bdr w:val="none" w:sz="0" w:space="0" w:color="auto"/>
        </w:rPr>
        <w:t>许许</w:t>
      </w:r>
      <w:r>
        <w:rPr>
          <w:rFonts w:ascii="宋体" w:eastAsia="宋体" w:hAnsi="MS Mincho" w:cs="宋体"/>
          <w:sz w:val="28"/>
          <w:bdr w:val="none" w:sz="0" w:space="0" w:color="auto"/>
        </w:rPr>
        <w:t>多多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于大学生活的信息，有人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大学生活</w:t>
      </w:r>
      <w:r>
        <w:rPr>
          <w:rFonts w:ascii="宋体" w:eastAsia="宋体" w:hAnsi="SimSun" w:cs="宋体"/>
          <w:sz w:val="28"/>
          <w:bdr w:val="none" w:sz="0" w:space="0" w:color="auto"/>
        </w:rPr>
        <w:t>绚丽</w:t>
      </w:r>
      <w:r>
        <w:rPr>
          <w:rFonts w:ascii="宋体" w:eastAsia="宋体" w:hAnsi="MS Mincho" w:cs="宋体"/>
          <w:sz w:val="28"/>
          <w:bdr w:val="none" w:sz="0" w:space="0" w:color="auto"/>
        </w:rPr>
        <w:t>多彩的，也有人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大学生活是无聊空洞、浪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青春的。或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，后者更多一些。是的，其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们说</w:t>
      </w:r>
      <w:r>
        <w:rPr>
          <w:rFonts w:ascii="宋体" w:eastAsia="宋体" w:hAnsi="MS Mincho" w:cs="宋体"/>
          <w:sz w:val="28"/>
          <w:bdr w:val="none" w:sz="0" w:space="0" w:color="auto"/>
        </w:rPr>
        <w:t>的都是正确的，因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实经历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才会那</w:t>
      </w:r>
      <w:r>
        <w:rPr>
          <w:rFonts w:ascii="宋体" w:eastAsia="宋体" w:hAnsi="SimSun" w:cs="宋体"/>
          <w:sz w:val="28"/>
          <w:bdr w:val="none" w:sz="0" w:space="0" w:color="auto"/>
        </w:rPr>
        <w:t>么说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两者是不矛盾的。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在大学里，有的人确</w:t>
      </w:r>
      <w:r>
        <w:rPr>
          <w:rFonts w:ascii="宋体" w:eastAsia="宋体" w:hAnsi="SimSun" w:cs="宋体"/>
          <w:sz w:val="28"/>
          <w:bdr w:val="none" w:sz="0" w:space="0" w:color="auto"/>
        </w:rPr>
        <w:t>实过</w:t>
      </w:r>
      <w:r>
        <w:rPr>
          <w:rFonts w:ascii="宋体" w:eastAsia="宋体" w:hAnsi="MS Mincho" w:cs="宋体"/>
          <w:sz w:val="28"/>
          <w:bdr w:val="none" w:sz="0" w:space="0" w:color="auto"/>
        </w:rPr>
        <w:t>得很充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、很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心，深深留恋</w:t>
      </w:r>
      <w:r>
        <w:rPr>
          <w:rFonts w:ascii="宋体" w:eastAsia="宋体" w:hAnsi="SimSun" w:cs="宋体"/>
          <w:sz w:val="28"/>
          <w:bdr w:val="none" w:sz="0" w:space="0" w:color="auto"/>
        </w:rPr>
        <w:t>这块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们认为</w:t>
      </w:r>
      <w:r>
        <w:rPr>
          <w:rFonts w:ascii="宋体" w:eastAsia="宋体" w:hAnsi="MS Mincho" w:cs="宋体"/>
          <w:sz w:val="28"/>
          <w:bdr w:val="none" w:sz="0" w:space="0" w:color="auto"/>
        </w:rPr>
        <w:t>是一</w:t>
      </w:r>
      <w:r>
        <w:rPr>
          <w:rFonts w:ascii="宋体" w:eastAsia="宋体" w:hAnsi="SimSun" w:cs="宋体"/>
          <w:sz w:val="28"/>
          <w:bdr w:val="none" w:sz="0" w:space="0" w:color="auto"/>
        </w:rPr>
        <w:t>辈</w:t>
      </w:r>
      <w:r>
        <w:rPr>
          <w:rFonts w:ascii="宋体" w:eastAsia="宋体" w:hAnsi="MS Mincho" w:cs="宋体"/>
          <w:sz w:val="28"/>
          <w:bdr w:val="none" w:sz="0" w:space="0" w:color="auto"/>
        </w:rPr>
        <w:t>子都无法重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净</w:t>
      </w:r>
      <w:r>
        <w:rPr>
          <w:rFonts w:ascii="宋体" w:eastAsia="宋体" w:hAnsi="MS Mincho" w:cs="宋体"/>
          <w:sz w:val="28"/>
          <w:bdr w:val="none" w:sz="0" w:space="0" w:color="auto"/>
        </w:rPr>
        <w:t>土。也有的人，从一踏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校园就很失望，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得一切都跟自己想像的不一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。从此</w:t>
      </w:r>
      <w:r>
        <w:rPr>
          <w:rFonts w:ascii="宋体" w:eastAsia="宋体" w:hAnsi="SimSun" w:cs="宋体"/>
          <w:sz w:val="28"/>
          <w:bdr w:val="none" w:sz="0" w:space="0" w:color="auto"/>
        </w:rPr>
        <w:t>浑浑</w:t>
      </w:r>
      <w:r>
        <w:rPr>
          <w:rFonts w:ascii="宋体" w:eastAsia="宋体" w:hAnsi="MS Mincho" w:cs="宋体"/>
          <w:sz w:val="28"/>
          <w:bdr w:val="none" w:sz="0" w:space="0" w:color="auto"/>
        </w:rPr>
        <w:t>噩噩混日子，最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醒悟的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候才猛然</w:t>
      </w:r>
      <w:r>
        <w:rPr>
          <w:rFonts w:ascii="宋体" w:eastAsia="宋体" w:hAnsi="SimSun" w:cs="宋体"/>
          <w:sz w:val="28"/>
          <w:bdr w:val="none" w:sz="0" w:space="0" w:color="auto"/>
        </w:rPr>
        <w:t>发觉</w:t>
      </w:r>
      <w:r>
        <w:rPr>
          <w:rFonts w:ascii="宋体" w:eastAsia="宋体" w:hAnsi="MS Mincho" w:cs="宋体"/>
          <w:sz w:val="28"/>
          <w:bdr w:val="none" w:sz="0" w:space="0" w:color="auto"/>
        </w:rPr>
        <w:t>，仿佛一夜之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，大学已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去，随之逝去的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有自己宝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的青春。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住，只有后悔大学混了几年的人，而不会有后悔上了大学的人。，即使是那些在校</w:t>
      </w:r>
      <w:r>
        <w:rPr>
          <w:rFonts w:ascii="宋体" w:eastAsia="宋体" w:hAnsi="SimSun" w:cs="宋体"/>
          <w:sz w:val="28"/>
          <w:bdr w:val="none" w:sz="0" w:space="0" w:color="auto"/>
        </w:rPr>
        <w:t>时贬</w:t>
      </w:r>
      <w:r>
        <w:rPr>
          <w:rFonts w:ascii="宋体" w:eastAsia="宋体" w:hAnsi="MS Mincho" w:cs="宋体"/>
          <w:sz w:val="28"/>
          <w:bdr w:val="none" w:sz="0" w:space="0" w:color="auto"/>
        </w:rPr>
        <w:t>得他的母校犹如人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狱</w:t>
      </w:r>
      <w:r>
        <w:rPr>
          <w:rFonts w:ascii="宋体" w:eastAsia="宋体" w:hAnsi="MS Mincho" w:cs="宋体"/>
          <w:sz w:val="28"/>
          <w:bdr w:val="none" w:sz="0" w:space="0" w:color="auto"/>
        </w:rPr>
        <w:t>的人，多年以后，回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sz w:val="28"/>
          <w:bdr w:val="none" w:sz="0" w:space="0" w:color="auto"/>
        </w:rPr>
        <w:t>起大学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光，也往往会感慨万分，甚至泪流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面。不管你未来大学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得如何，至少你要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刻提醒自己：人生只有一个大学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去的旅途中，无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你是否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过欢</w:t>
      </w:r>
      <w:r>
        <w:rPr>
          <w:rFonts w:ascii="宋体" w:eastAsia="宋体" w:hAnsi="MS Mincho" w:cs="宋体"/>
          <w:sz w:val="28"/>
          <w:bdr w:val="none" w:sz="0" w:space="0" w:color="auto"/>
        </w:rPr>
        <w:t>笑，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有个阳光，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都已成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，加上一把</w:t>
      </w:r>
      <w:r>
        <w:rPr>
          <w:rFonts w:ascii="宋体" w:eastAsia="宋体" w:hAnsi="SimSun" w:cs="宋体"/>
          <w:sz w:val="28"/>
          <w:bdr w:val="none" w:sz="0" w:space="0" w:color="auto"/>
        </w:rPr>
        <w:t>锁</w:t>
      </w:r>
      <w:r>
        <w:rPr>
          <w:rFonts w:ascii="宋体" w:eastAsia="宋体" w:hAnsi="MS Mincho" w:cs="宋体"/>
          <w:sz w:val="28"/>
          <w:bdr w:val="none" w:sz="0" w:space="0" w:color="auto"/>
        </w:rPr>
        <w:t>将它封</w:t>
      </w:r>
      <w:r>
        <w:rPr>
          <w:rFonts w:ascii="宋体" w:eastAsia="宋体" w:hAnsi="SimSun" w:cs="宋体"/>
          <w:sz w:val="28"/>
          <w:bdr w:val="none" w:sz="0" w:space="0" w:color="auto"/>
        </w:rPr>
        <w:t>闭</w:t>
      </w:r>
      <w:r>
        <w:rPr>
          <w:rFonts w:ascii="宋体" w:eastAsia="宋体" w:hAnsi="MS Mincho" w:cs="宋体"/>
          <w:sz w:val="28"/>
          <w:bdr w:val="none" w:sz="0" w:space="0" w:color="auto"/>
        </w:rPr>
        <w:t>起来吧！</w:t>
      </w:r>
      <w:r>
        <w:rPr>
          <w:rFonts w:ascii="宋体" w:eastAsia="宋体" w:hAnsi="SimSun" w:cs="宋体"/>
          <w:sz w:val="28"/>
          <w:bdr w:val="none" w:sz="0" w:space="0" w:color="auto"/>
        </w:rPr>
        <w:t>摆</w:t>
      </w:r>
      <w:r>
        <w:rPr>
          <w:rFonts w:ascii="宋体" w:eastAsia="宋体" w:hAnsi="MS Mincho" w:cs="宋体"/>
          <w:sz w:val="28"/>
          <w:bdr w:val="none" w:sz="0" w:space="0" w:color="auto"/>
        </w:rPr>
        <w:t>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面前的，新的老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，新的同学，新的旅途，新的梦幻，新的生命正在破土而出，面</w:t>
      </w:r>
      <w:r>
        <w:rPr>
          <w:rFonts w:ascii="宋体" w:eastAsia="宋体" w:hAnsi="SimSun" w:cs="宋体"/>
          <w:sz w:val="28"/>
          <w:bdr w:val="none" w:sz="0" w:space="0" w:color="auto"/>
        </w:rPr>
        <w:t>对这</w:t>
      </w:r>
      <w:r>
        <w:rPr>
          <w:rFonts w:ascii="宋体" w:eastAsia="宋体" w:hAnsi="MS Mincho" w:cs="宋体"/>
          <w:sz w:val="28"/>
          <w:bdr w:val="none" w:sz="0" w:space="0" w:color="auto"/>
        </w:rPr>
        <w:t>一切，我</w:t>
      </w:r>
      <w:r>
        <w:rPr>
          <w:rFonts w:ascii="宋体" w:eastAsia="宋体" w:hAnsi="SimSun" w:cs="宋体"/>
          <w:sz w:val="28"/>
          <w:bdr w:val="none" w:sz="0" w:space="0" w:color="auto"/>
        </w:rPr>
        <w:t>们该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么办</w:t>
      </w:r>
      <w:r>
        <w:rPr>
          <w:rFonts w:ascii="宋体" w:eastAsia="宋体" w:hAnsi="MS Mincho" w:cs="宋体"/>
          <w:sz w:val="28"/>
          <w:bdr w:val="none" w:sz="0" w:space="0" w:color="auto"/>
        </w:rPr>
        <w:t>。由于</w:t>
      </w:r>
      <w:r>
        <w:rPr>
          <w:rFonts w:ascii="宋体" w:eastAsia="宋体" w:hAnsi="SimSun" w:cs="宋体"/>
          <w:sz w:val="28"/>
          <w:bdr w:val="none" w:sz="0" w:space="0" w:color="auto"/>
        </w:rPr>
        <w:t>现实</w:t>
      </w:r>
      <w:r>
        <w:rPr>
          <w:rFonts w:ascii="宋体" w:eastAsia="宋体" w:hAnsi="MS Mincho" w:cs="宋体"/>
          <w:sz w:val="28"/>
          <w:bdr w:val="none" w:sz="0" w:space="0" w:color="auto"/>
        </w:rPr>
        <w:t>的残酷，我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将化身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一个个</w:t>
      </w:r>
      <w:r>
        <w:rPr>
          <w:rFonts w:ascii="宋体" w:eastAsia="宋体" w:hAnsi="SimSun" w:cs="宋体"/>
          <w:sz w:val="28"/>
          <w:bdr w:val="none" w:sz="0" w:space="0" w:color="auto"/>
        </w:rPr>
        <w:t>骑</w:t>
      </w:r>
      <w:r>
        <w:rPr>
          <w:rFonts w:ascii="宋体" w:eastAsia="宋体" w:hAnsi="MS Mincho" w:cs="宋体"/>
          <w:sz w:val="28"/>
          <w:bdr w:val="none" w:sz="0" w:space="0" w:color="auto"/>
        </w:rPr>
        <w:t>士，抹掉胸口上的</w:t>
      </w:r>
      <w:r>
        <w:rPr>
          <w:rFonts w:ascii="宋体" w:eastAsia="宋体" w:hAnsi="SimSun" w:cs="宋体"/>
          <w:sz w:val="28"/>
          <w:bdr w:val="none" w:sz="0" w:space="0" w:color="auto"/>
        </w:rPr>
        <w:t>创伤</w:t>
      </w:r>
      <w:r>
        <w:rPr>
          <w:rFonts w:ascii="宋体" w:eastAsia="宋体" w:hAnsi="MS Mincho" w:cs="宋体"/>
          <w:sz w:val="28"/>
          <w:bdr w:val="none" w:sz="0" w:space="0" w:color="auto"/>
        </w:rPr>
        <w:t>，擦掉昔日的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耀，拿上我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的曾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的利器，整装待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，新学期的目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新的征途的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梦想是我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通往成功的地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，只有付出了行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迈</w:t>
      </w:r>
      <w:r>
        <w:rPr>
          <w:rFonts w:ascii="宋体" w:eastAsia="宋体" w:hAnsi="MS Mincho" w:cs="宋体"/>
          <w:sz w:val="28"/>
          <w:bdr w:val="none" w:sz="0" w:space="0" w:color="auto"/>
        </w:rPr>
        <w:t>出我</w:t>
      </w:r>
      <w:r>
        <w:rPr>
          <w:rFonts w:ascii="宋体" w:eastAsia="宋体" w:hAnsi="SimSun" w:cs="宋体"/>
          <w:sz w:val="28"/>
          <w:bdr w:val="none" w:sz="0" w:space="0" w:color="auto"/>
        </w:rPr>
        <w:t>们坚实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伐，才能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到达成功的彼岸。确定我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，就要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了他努力拼搏。志当存高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要立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志不要常立志。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人生是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理想的追求，理想是人生的指示灯，失去了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灯的作用，就会失去生活的勇气。因此，只有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大的人生理想，才不会在生活的海洋中迷失方向。托</w:t>
      </w:r>
      <w:r>
        <w:rPr>
          <w:rFonts w:ascii="宋体" w:eastAsia="宋体" w:hAnsi="SimSun" w:cs="宋体"/>
          <w:sz w:val="28"/>
          <w:bdr w:val="none" w:sz="0" w:space="0" w:color="auto"/>
        </w:rPr>
        <w:t>尔</w:t>
      </w:r>
      <w:r>
        <w:rPr>
          <w:rFonts w:ascii="宋体" w:eastAsia="宋体" w:hAnsi="MS Mincho" w:cs="宋体"/>
          <w:sz w:val="28"/>
          <w:bdr w:val="none" w:sz="0" w:space="0" w:color="auto"/>
        </w:rPr>
        <w:t>斯泰将人生的理想分成一</w:t>
      </w:r>
      <w:r>
        <w:rPr>
          <w:rFonts w:ascii="宋体" w:eastAsia="宋体" w:hAnsi="SimSun" w:cs="宋体"/>
          <w:sz w:val="28"/>
          <w:bdr w:val="none" w:sz="0" w:space="0" w:color="auto"/>
        </w:rPr>
        <w:t>辈</w:t>
      </w:r>
      <w:r>
        <w:rPr>
          <w:rFonts w:ascii="宋体" w:eastAsia="宋体" w:hAnsi="MS Mincho" w:cs="宋体"/>
          <w:sz w:val="28"/>
          <w:bdr w:val="none" w:sz="0" w:space="0" w:color="auto"/>
        </w:rPr>
        <w:t>子的理想，一个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段的理想，一年的理想，一个月的理想，甚至一天、一小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、一分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的理想。当你听到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，你是否想到了自己的理想？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人生的花季是生命的春天，它美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，却短</w:t>
      </w:r>
      <w:r>
        <w:rPr>
          <w:rFonts w:ascii="宋体" w:eastAsia="宋体" w:hAnsi="SimSun" w:cs="宋体"/>
          <w:sz w:val="28"/>
          <w:bdr w:val="none" w:sz="0" w:space="0" w:color="auto"/>
        </w:rPr>
        <w:t>暂</w:t>
      </w:r>
      <w:r>
        <w:rPr>
          <w:rFonts w:ascii="宋体" w:eastAsia="宋体" w:hAnsi="MS Mincho" w:cs="宋体"/>
          <w:sz w:val="28"/>
          <w:bdr w:val="none" w:sz="0" w:space="0" w:color="auto"/>
        </w:rPr>
        <w:t>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一名大学生就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期，努力学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奋发</w:t>
      </w:r>
      <w:r>
        <w:rPr>
          <w:rFonts w:ascii="宋体" w:eastAsia="宋体" w:hAnsi="MS Mincho" w:cs="宋体"/>
          <w:sz w:val="28"/>
          <w:bdr w:val="none" w:sz="0" w:space="0" w:color="auto"/>
        </w:rPr>
        <w:t>向上，找到一片属于自己的天空。青年是祖国的希望，民族的未来。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个人主宰着自己的明天。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史的重任在肩，我</w:t>
      </w:r>
      <w:r>
        <w:rPr>
          <w:rFonts w:ascii="宋体" w:eastAsia="宋体" w:hAnsi="SimSun" w:cs="宋体"/>
          <w:sz w:val="28"/>
          <w:bdr w:val="none" w:sz="0" w:space="0" w:color="auto"/>
        </w:rPr>
        <w:t>们责</w:t>
      </w:r>
      <w:r>
        <w:rPr>
          <w:rFonts w:ascii="宋体" w:eastAsia="宋体" w:hAnsi="MS Mincho" w:cs="宋体"/>
          <w:sz w:val="28"/>
          <w:bdr w:val="none" w:sz="0" w:space="0" w:color="auto"/>
        </w:rPr>
        <w:t>无旁</w:t>
      </w:r>
      <w:r>
        <w:rPr>
          <w:rFonts w:ascii="宋体" w:eastAsia="宋体" w:hAnsi="SimSun" w:cs="宋体"/>
          <w:sz w:val="28"/>
          <w:bdr w:val="none" w:sz="0" w:space="0" w:color="auto"/>
        </w:rPr>
        <w:t>贷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一定会勇敢地挑起肩上的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然前方会有巨浪滔天，但是也会有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虹</w:t>
      </w:r>
      <w:r>
        <w:rPr>
          <w:rFonts w:ascii="宋体" w:eastAsia="宋体" w:hAnsi="SimSun" w:cs="宋体"/>
          <w:sz w:val="28"/>
          <w:bdr w:val="none" w:sz="0" w:space="0" w:color="auto"/>
        </w:rPr>
        <w:t>贯</w:t>
      </w:r>
      <w:r>
        <w:rPr>
          <w:rFonts w:ascii="宋体" w:eastAsia="宋体" w:hAnsi="MS Mincho" w:cs="宋体"/>
          <w:sz w:val="28"/>
          <w:bdr w:val="none" w:sz="0" w:space="0" w:color="auto"/>
        </w:rPr>
        <w:t>日。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拿出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吹尽狂沙始到金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的毅力，拿出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直挂云帆</w:t>
      </w:r>
      <w:r>
        <w:rPr>
          <w:rFonts w:ascii="宋体" w:eastAsia="宋体" w:hAnsi="SimSun" w:cs="宋体"/>
          <w:sz w:val="28"/>
          <w:bdr w:val="none" w:sz="0" w:space="0" w:color="auto"/>
        </w:rPr>
        <w:t>济沧</w:t>
      </w:r>
      <w:r>
        <w:rPr>
          <w:rFonts w:ascii="宋体" w:eastAsia="宋体" w:hAnsi="MS Mincho" w:cs="宋体"/>
          <w:sz w:val="28"/>
          <w:bdr w:val="none" w:sz="0" w:space="0" w:color="auto"/>
        </w:rPr>
        <w:t>海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的勇气，去迎接人生中的</w:t>
      </w:r>
      <w:r>
        <w:rPr>
          <w:rFonts w:ascii="宋体" w:eastAsia="宋体" w:hAnsi="SimSun" w:cs="宋体"/>
          <w:sz w:val="28"/>
          <w:bdr w:val="none" w:sz="0" w:space="0" w:color="auto"/>
        </w:rPr>
        <w:t>风风</w:t>
      </w:r>
      <w:r>
        <w:rPr>
          <w:rFonts w:ascii="宋体" w:eastAsia="宋体" w:hAnsi="MS Mincho" w:cs="宋体"/>
          <w:sz w:val="28"/>
          <w:bdr w:val="none" w:sz="0" w:space="0" w:color="auto"/>
        </w:rPr>
        <w:t>雨雨！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宝</w:t>
      </w:r>
      <w:r>
        <w:rPr>
          <w:rFonts w:ascii="宋体" w:eastAsia="宋体" w:hAnsi="SimSun" w:cs="宋体"/>
          <w:sz w:val="28"/>
          <w:bdr w:val="none" w:sz="0" w:space="0" w:color="auto"/>
        </w:rPr>
        <w:t>剑锋</w:t>
      </w:r>
      <w:r>
        <w:rPr>
          <w:rFonts w:ascii="宋体" w:eastAsia="宋体" w:hAnsi="MS Mincho" w:cs="宋体"/>
          <w:sz w:val="28"/>
          <w:bdr w:val="none" w:sz="0" w:space="0" w:color="auto"/>
        </w:rPr>
        <w:t>从磨砺出，梅花香自苦寒来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信一分耕耘，一份收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的根是苦的，学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的果子是甜的。我</w:t>
      </w:r>
      <w:r>
        <w:rPr>
          <w:rFonts w:ascii="宋体" w:eastAsia="宋体" w:hAnsi="SimSun" w:cs="宋体"/>
          <w:sz w:val="28"/>
          <w:bdr w:val="none" w:sz="0" w:space="0" w:color="auto"/>
        </w:rPr>
        <w:t>们奋发</w:t>
      </w:r>
      <w:r>
        <w:rPr>
          <w:rFonts w:ascii="宋体" w:eastAsia="宋体" w:hAnsi="MS Mincho" w:cs="宋体"/>
          <w:sz w:val="28"/>
          <w:bdr w:val="none" w:sz="0" w:space="0" w:color="auto"/>
        </w:rPr>
        <w:t>努力、勇往直前，一定会迎来收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的那一天。希望几年后的今日，我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自己辛勤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来的累累</w:t>
      </w:r>
      <w:r>
        <w:rPr>
          <w:rFonts w:ascii="宋体" w:eastAsia="宋体" w:hAnsi="SimSun" w:cs="宋体"/>
          <w:sz w:val="28"/>
          <w:bdr w:val="none" w:sz="0" w:space="0" w:color="auto"/>
        </w:rPr>
        <w:t>硕</w:t>
      </w:r>
      <w:r>
        <w:rPr>
          <w:rFonts w:ascii="宋体" w:eastAsia="宋体" w:hAnsi="MS Mincho" w:cs="宋体"/>
          <w:sz w:val="28"/>
          <w:bdr w:val="none" w:sz="0" w:space="0" w:color="auto"/>
        </w:rPr>
        <w:t>果。同学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，今日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在一起定下大学之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告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盛夏的流火，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承金秋的丰</w:t>
      </w:r>
      <w:r>
        <w:rPr>
          <w:rFonts w:ascii="宋体" w:eastAsia="宋体" w:hAnsi="SimSun" w:cs="宋体"/>
          <w:sz w:val="28"/>
          <w:bdr w:val="none" w:sz="0" w:space="0" w:color="auto"/>
        </w:rPr>
        <w:t>硕</w:t>
      </w:r>
      <w:r>
        <w:rPr>
          <w:rFonts w:ascii="宋体" w:eastAsia="宋体" w:hAnsi="MS Mincho" w:cs="宋体"/>
          <w:sz w:val="28"/>
          <w:bdr w:val="none" w:sz="0" w:space="0" w:color="auto"/>
        </w:rPr>
        <w:t>，用青春</w:t>
      </w:r>
      <w:r>
        <w:rPr>
          <w:rFonts w:ascii="宋体" w:eastAsia="宋体" w:hAnsi="SimSun" w:cs="宋体"/>
          <w:sz w:val="28"/>
          <w:bdr w:val="none" w:sz="0" w:space="0" w:color="auto"/>
        </w:rPr>
        <w:t>诠释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曾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的誓言，用汗水</w:t>
      </w:r>
      <w:r>
        <w:rPr>
          <w:rFonts w:ascii="宋体" w:eastAsia="宋体" w:hAnsi="SimSun" w:cs="宋体"/>
          <w:sz w:val="28"/>
          <w:bdr w:val="none" w:sz="0" w:space="0" w:color="auto"/>
        </w:rPr>
        <w:t>锻</w:t>
      </w:r>
      <w:r>
        <w:rPr>
          <w:rFonts w:ascii="宋体" w:eastAsia="宋体" w:hAnsi="MS Mincho" w:cs="宋体"/>
          <w:sz w:val="28"/>
          <w:bdr w:val="none" w:sz="0" w:space="0" w:color="auto"/>
        </w:rPr>
        <w:t>造我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明日的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煌。未来的日子我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将共同走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有着共同的追求。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大学生活的演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首先，我十分地感激教</w:t>
      </w:r>
      <w:r>
        <w:rPr>
          <w:rFonts w:ascii="宋体" w:eastAsia="宋体" w:hAnsi="SimSun" w:cs="宋体"/>
          <w:sz w:val="28"/>
          <w:bdr w:val="none" w:sz="0" w:space="0" w:color="auto"/>
        </w:rPr>
        <w:t>师给</w:t>
      </w:r>
      <w:r>
        <w:rPr>
          <w:rFonts w:ascii="宋体" w:eastAsia="宋体" w:hAnsi="MS Mincho" w:cs="宋体"/>
          <w:sz w:val="28"/>
          <w:bdr w:val="none" w:sz="0" w:space="0" w:color="auto"/>
        </w:rPr>
        <w:t>了我一个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自我的机会，我也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能参加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感到无比地自豪。今日，我所要演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我的大学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起先，我想</w:t>
      </w:r>
      <w:r>
        <w:rPr>
          <w:rFonts w:ascii="宋体" w:eastAsia="宋体" w:hAnsi="SimSun" w:cs="宋体"/>
          <w:sz w:val="28"/>
          <w:bdr w:val="none" w:sz="0" w:space="0" w:color="auto"/>
        </w:rPr>
        <w:t>谈谈</w:t>
      </w:r>
      <w:r>
        <w:rPr>
          <w:rFonts w:ascii="宋体" w:eastAsia="宋体" w:hAnsi="MS Mincho" w:cs="宋体"/>
          <w:sz w:val="28"/>
          <w:bdr w:val="none" w:sz="0" w:space="0" w:color="auto"/>
        </w:rPr>
        <w:t>自我来到大学之后的感触与想法。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刚进</w:t>
      </w:r>
      <w:r>
        <w:rPr>
          <w:rFonts w:ascii="宋体" w:eastAsia="宋体" w:hAnsi="MS Mincho" w:cs="宋体"/>
          <w:sz w:val="28"/>
          <w:bdr w:val="none" w:sz="0" w:space="0" w:color="auto"/>
        </w:rPr>
        <w:t>入大学我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都参加了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，那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于我来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是第一次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着苦</w:t>
      </w:r>
      <w:r>
        <w:rPr>
          <w:rFonts w:ascii="宋体" w:eastAsia="宋体" w:hAnsi="SimSun" w:cs="宋体"/>
          <w:sz w:val="28"/>
          <w:bdr w:val="none" w:sz="0" w:space="0" w:color="auto"/>
        </w:rPr>
        <w:t>涩</w:t>
      </w:r>
      <w:r>
        <w:rPr>
          <w:rFonts w:ascii="宋体" w:eastAsia="宋体" w:hAnsi="MS Mincho" w:cs="宋体"/>
          <w:sz w:val="28"/>
          <w:bdr w:val="none" w:sz="0" w:space="0" w:color="auto"/>
        </w:rPr>
        <w:t>与汗水的完美留恋，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我明白了什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与不懈，它在我的大学生活中平添了几分自信与勇气。伴随着社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的招新与一</w:t>
      </w:r>
      <w:r>
        <w:rPr>
          <w:rFonts w:ascii="宋体" w:eastAsia="宋体" w:hAnsi="SimSun" w:cs="宋体"/>
          <w:sz w:val="28"/>
          <w:bdr w:val="none" w:sz="0" w:space="0" w:color="auto"/>
        </w:rPr>
        <w:t>项项层</w:t>
      </w:r>
      <w:r>
        <w:rPr>
          <w:rFonts w:ascii="宋体" w:eastAsia="宋体" w:hAnsi="MS Mincho" w:cs="宋体"/>
          <w:sz w:val="28"/>
          <w:bdr w:val="none" w:sz="0" w:space="0" w:color="auto"/>
        </w:rPr>
        <w:t>出不</w:t>
      </w:r>
      <w:r>
        <w:rPr>
          <w:rFonts w:ascii="宋体" w:eastAsia="宋体" w:hAnsi="SimSun" w:cs="宋体"/>
          <w:sz w:val="28"/>
          <w:bdr w:val="none" w:sz="0" w:space="0" w:color="auto"/>
        </w:rPr>
        <w:t>穷</w:t>
      </w:r>
      <w:r>
        <w:rPr>
          <w:rFonts w:ascii="宋体" w:eastAsia="宋体" w:hAnsi="MS Mincho" w:cs="宋体"/>
          <w:sz w:val="28"/>
          <w:bdr w:val="none" w:sz="0" w:space="0" w:color="auto"/>
        </w:rPr>
        <w:t>的比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，使原本就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大学充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无限崇高梦想和无比完美憧憬的我，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大学也就有了更近一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的定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斗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星移，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月如梭，回首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，恍如昨日的一幕却已相隔三年之久，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在人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悄悄溜走。如今，站在那里，我更加地明白我的大学拉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帷幕已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很久了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大学生活是多姿多彩的，但也需要我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去把握和深人体会。有人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cs="宋体"/>
          <w:sz w:val="28"/>
          <w:bdr w:val="none" w:sz="0" w:space="0" w:color="auto"/>
        </w:rPr>
        <w:t>:“</w:t>
      </w:r>
      <w:r>
        <w:rPr>
          <w:rFonts w:ascii="宋体" w:eastAsia="宋体" w:hAnsi="MS Mincho" w:cs="宋体"/>
          <w:sz w:val="28"/>
          <w:bdr w:val="none" w:sz="0" w:space="0" w:color="auto"/>
        </w:rPr>
        <w:t>平凡的大学生有着相同的平凡，而不平凡的大学却有着各自的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可是，你能</w:t>
      </w:r>
      <w:r>
        <w:rPr>
          <w:rFonts w:ascii="宋体" w:eastAsia="宋体" w:hAnsi="SimSun" w:cs="宋体"/>
          <w:sz w:val="28"/>
          <w:bdr w:val="none" w:sz="0" w:space="0" w:color="auto"/>
        </w:rPr>
        <w:t>够选择</w:t>
      </w:r>
      <w:r>
        <w:rPr>
          <w:rFonts w:ascii="宋体" w:eastAsia="宋体" w:hAnsi="MS Mincho" w:cs="宋体"/>
          <w:sz w:val="28"/>
          <w:bdr w:val="none" w:sz="0" w:space="0" w:color="auto"/>
        </w:rPr>
        <w:t>平凡，但却不能</w:t>
      </w:r>
      <w:r>
        <w:rPr>
          <w:rFonts w:ascii="宋体" w:eastAsia="宋体" w:hAnsi="SimSun" w:cs="宋体"/>
          <w:sz w:val="28"/>
          <w:bdr w:val="none" w:sz="0" w:space="0" w:color="auto"/>
        </w:rPr>
        <w:t>够选择</w:t>
      </w:r>
      <w:r>
        <w:rPr>
          <w:rFonts w:ascii="宋体" w:eastAsia="宋体" w:hAnsi="MS Mincho" w:cs="宋体"/>
          <w:sz w:val="28"/>
          <w:bdr w:val="none" w:sz="0" w:space="0" w:color="auto"/>
        </w:rPr>
        <w:t>平庸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，相信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都想不平凡。那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才能使自我的大学生活充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有意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，怎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做主自我的大学呢我随便</w:t>
      </w:r>
      <w:r>
        <w:rPr>
          <w:rFonts w:ascii="宋体" w:eastAsia="宋体" w:hAnsi="SimSun" w:cs="宋体"/>
          <w:sz w:val="28"/>
          <w:bdr w:val="none" w:sz="0" w:space="0" w:color="auto"/>
        </w:rPr>
        <w:t>谈谈</w:t>
      </w:r>
      <w:r>
        <w:rPr>
          <w:rFonts w:ascii="宋体" w:eastAsia="宋体" w:hAnsi="MS Mincho" w:cs="宋体"/>
          <w:sz w:val="28"/>
          <w:bdr w:val="none" w:sz="0" w:space="0" w:color="auto"/>
        </w:rPr>
        <w:t>个人的几点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首先是要确立目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划，放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目光。古人有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志当存高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，毛</w:t>
      </w:r>
      <w:r>
        <w:rPr>
          <w:rFonts w:ascii="宋体" w:eastAsia="宋体" w:hAnsi="SimSun" w:cs="宋体"/>
          <w:sz w:val="28"/>
          <w:bdr w:val="none" w:sz="0" w:space="0" w:color="auto"/>
        </w:rPr>
        <w:t>泽东</w:t>
      </w:r>
      <w:r>
        <w:rPr>
          <w:rFonts w:ascii="宋体" w:eastAsia="宋体" w:hAnsi="MS Mincho" w:cs="宋体"/>
          <w:sz w:val="28"/>
          <w:bdr w:val="none" w:sz="0" w:space="0" w:color="auto"/>
        </w:rPr>
        <w:t>也有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物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宜放眼量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。没有目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便没有前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的努力方向，也毫无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力可言。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，又可分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近期和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期。如近期我要看完多少本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一个月我要学懂什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，假期有什</w:t>
      </w:r>
      <w:r>
        <w:rPr>
          <w:rFonts w:ascii="宋体" w:eastAsia="宋体" w:hAnsi="SimSun" w:cs="宋体"/>
          <w:sz w:val="28"/>
          <w:bdr w:val="none" w:sz="0" w:space="0" w:color="auto"/>
        </w:rPr>
        <w:t>么实</w:t>
      </w:r>
      <w:r>
        <w:rPr>
          <w:rFonts w:ascii="宋体" w:eastAsia="宋体" w:hAnsi="MS Mincho" w:cs="宋体"/>
          <w:sz w:val="28"/>
          <w:bdr w:val="none" w:sz="0" w:space="0" w:color="auto"/>
        </w:rPr>
        <w:t>践打算等等。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期的如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MS Mincho" w:cs="宋体"/>
          <w:sz w:val="28"/>
          <w:bdr w:val="none" w:sz="0" w:space="0" w:color="auto"/>
        </w:rPr>
        <w:t>争取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前拿到自考文凭，人</w:t>
      </w:r>
      <w:r>
        <w:rPr>
          <w:rFonts w:ascii="宋体" w:eastAsia="宋体" w:hAnsi="SimSun" w:cs="宋体"/>
          <w:sz w:val="28"/>
          <w:bdr w:val="none" w:sz="0" w:space="0" w:color="auto"/>
        </w:rPr>
        <w:t>际关</w:t>
      </w:r>
      <w:r>
        <w:rPr>
          <w:rFonts w:ascii="宋体" w:eastAsia="宋体" w:hAnsi="MS Mincho" w:cs="宋体"/>
          <w:sz w:val="28"/>
          <w:bdr w:val="none" w:sz="0" w:space="0" w:color="auto"/>
        </w:rPr>
        <w:t>系网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当多大，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践本事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有到达怎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的程度等等。并且，目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又是一个个愿望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连贯过</w:t>
      </w:r>
      <w:r>
        <w:rPr>
          <w:rFonts w:ascii="宋体" w:eastAsia="宋体" w:hAnsi="MS Mincho" w:cs="宋体"/>
          <w:sz w:val="28"/>
          <w:bdr w:val="none" w:sz="0" w:space="0" w:color="auto"/>
        </w:rPr>
        <w:t>程。如一天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单词</w:t>
      </w:r>
      <w:r>
        <w:rPr>
          <w:rFonts w:ascii="宋体" w:eastAsia="宋体" w:hAnsi="MS Mincho" w:cs="宋体"/>
          <w:sz w:val="28"/>
          <w:bdr w:val="none" w:sz="0" w:space="0" w:color="auto"/>
        </w:rPr>
        <w:t>，到考前便可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到很多。但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需要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持和毅力。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第二，要放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眼光。是指不被</w:t>
      </w:r>
      <w:r>
        <w:rPr>
          <w:rFonts w:ascii="宋体" w:eastAsia="宋体" w:hAnsi="SimSun" w:cs="宋体"/>
          <w:sz w:val="28"/>
          <w:bdr w:val="none" w:sz="0" w:space="0" w:color="auto"/>
        </w:rPr>
        <w:t>暂时</w:t>
      </w:r>
      <w:r>
        <w:rPr>
          <w:rFonts w:ascii="宋体" w:eastAsia="宋体" w:hAnsi="MS Mincho" w:cs="宋体"/>
          <w:sz w:val="28"/>
          <w:bdr w:val="none" w:sz="0" w:space="0" w:color="auto"/>
        </w:rPr>
        <w:t>的情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和心境所拖所沉溺，要成就大事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，就必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大事抓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，小事放松。不要被上网玩游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等所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来的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足感所一向沉溺，孰不知，</w:t>
      </w:r>
      <w:r>
        <w:rPr>
          <w:rFonts w:ascii="宋体" w:eastAsia="宋体" w:hAnsi="SimSun" w:cs="宋体"/>
          <w:sz w:val="28"/>
          <w:bdr w:val="none" w:sz="0" w:space="0" w:color="auto"/>
        </w:rPr>
        <w:t>暂时满</w:t>
      </w:r>
      <w:r>
        <w:rPr>
          <w:rFonts w:ascii="宋体" w:eastAsia="宋体" w:hAnsi="MS Mincho" w:cs="宋体"/>
          <w:sz w:val="28"/>
          <w:bdr w:val="none" w:sz="0" w:space="0" w:color="auto"/>
        </w:rPr>
        <w:t>足的背后的更大的空虚。相信大家都有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体会。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第三，要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立就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危机感。我</w:t>
      </w:r>
      <w:r>
        <w:rPr>
          <w:rFonts w:ascii="宋体" w:eastAsia="宋体" w:hAnsi="SimSun" w:cs="宋体"/>
          <w:sz w:val="28"/>
          <w:bdr w:val="none" w:sz="0" w:space="0" w:color="auto"/>
        </w:rPr>
        <w:t>们总</w:t>
      </w:r>
      <w:r>
        <w:rPr>
          <w:rFonts w:ascii="宋体" w:eastAsia="宋体" w:hAnsi="MS Mincho" w:cs="宋体"/>
          <w:sz w:val="28"/>
          <w:bdr w:val="none" w:sz="0" w:space="0" w:color="auto"/>
        </w:rPr>
        <w:t>是在怪自我自我控力不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，没有上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力。孰不知是自我的意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上没有清醒。有人会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cs="宋体"/>
          <w:sz w:val="28"/>
          <w:bdr w:val="none" w:sz="0" w:space="0" w:color="auto"/>
        </w:rPr>
        <w:t>:“</w:t>
      </w:r>
      <w:r>
        <w:rPr>
          <w:rFonts w:ascii="宋体" w:eastAsia="宋体" w:hAnsi="MS Mincho" w:cs="宋体"/>
          <w:sz w:val="28"/>
          <w:bdr w:val="none" w:sz="0" w:space="0" w:color="auto"/>
        </w:rPr>
        <w:t>感情是学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力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或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家境</w:t>
      </w:r>
      <w:r>
        <w:rPr>
          <w:rFonts w:ascii="宋体" w:eastAsia="宋体" w:hAnsi="SimSun" w:cs="宋体"/>
          <w:sz w:val="28"/>
          <w:bdr w:val="none" w:sz="0" w:space="0" w:color="auto"/>
        </w:rPr>
        <w:t>贫穷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力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等等。其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，从直接意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上来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，就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危机感才是也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当是我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力。我自我常想自我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以后究竟能干什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多从</w:t>
      </w:r>
      <w:r>
        <w:rPr>
          <w:rFonts w:ascii="宋体" w:eastAsia="宋体" w:hAnsi="SimSun" w:cs="宋体"/>
          <w:sz w:val="28"/>
          <w:bdr w:val="none" w:sz="0" w:space="0" w:color="auto"/>
        </w:rPr>
        <w:t>报纸杂</w:t>
      </w:r>
      <w:r>
        <w:rPr>
          <w:rFonts w:ascii="宋体" w:eastAsia="宋体" w:hAnsi="MS Mincho" w:cs="宋体"/>
          <w:sz w:val="28"/>
          <w:bdr w:val="none" w:sz="0" w:space="0" w:color="auto"/>
        </w:rPr>
        <w:t>志上看到目前就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形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的异常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峻，所以心里很是后怕。有人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目前找工作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系，要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有文凭，要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有才能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技能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。而我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呢文凭只是本科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系，相信在坐的大部分同学都没有什</w:t>
      </w:r>
      <w:r>
        <w:rPr>
          <w:rFonts w:ascii="宋体" w:eastAsia="宋体" w:hAnsi="SimSun" w:cs="宋体"/>
          <w:sz w:val="28"/>
          <w:bdr w:val="none" w:sz="0" w:space="0" w:color="auto"/>
        </w:rPr>
        <w:t>么关</w:t>
      </w:r>
      <w:r>
        <w:rPr>
          <w:rFonts w:ascii="宋体" w:eastAsia="宋体" w:hAnsi="MS Mincho" w:cs="宋体"/>
          <w:sz w:val="28"/>
          <w:bdr w:val="none" w:sz="0" w:space="0" w:color="auto"/>
        </w:rPr>
        <w:t>系。所以，我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唯一的出路便是要有才能。而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，就要</w:t>
      </w:r>
      <w:r>
        <w:rPr>
          <w:rFonts w:ascii="宋体" w:eastAsia="宋体" w:hAnsi="SimSun" w:cs="宋体"/>
          <w:sz w:val="28"/>
          <w:bdr w:val="none" w:sz="0" w:space="0" w:color="auto"/>
        </w:rPr>
        <w:t>问问</w:t>
      </w:r>
      <w:r>
        <w:rPr>
          <w:rFonts w:ascii="宋体" w:eastAsia="宋体" w:hAnsi="MS Mincho" w:cs="宋体"/>
          <w:sz w:val="28"/>
          <w:bdr w:val="none" w:sz="0" w:space="0" w:color="auto"/>
        </w:rPr>
        <w:t>自我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MS Mincho" w:cs="宋体"/>
          <w:sz w:val="28"/>
          <w:bdr w:val="none" w:sz="0" w:space="0" w:color="auto"/>
        </w:rPr>
        <w:t>你学到了什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，你掌握了什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此刻的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不是我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不明白学什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，而是我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不想学。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第四，是要学知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展本事并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。以前是重知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而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本事，但此刻不一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了，恰相反，由于社会上影响，文凭要求的适当下降，所以此刻的很多大学生</w:t>
      </w:r>
      <w:r>
        <w:rPr>
          <w:rFonts w:ascii="宋体" w:eastAsia="宋体" w:hAnsi="SimSun" w:cs="宋体"/>
          <w:sz w:val="28"/>
          <w:bdr w:val="none" w:sz="0" w:space="0" w:color="auto"/>
        </w:rPr>
        <w:t>纷纷</w:t>
      </w:r>
      <w:r>
        <w:rPr>
          <w:rFonts w:ascii="宋体" w:eastAsia="宋体" w:hAnsi="MS Mincho" w:cs="宋体"/>
          <w:sz w:val="28"/>
          <w:bdr w:val="none" w:sz="0" w:space="0" w:color="auto"/>
        </w:rPr>
        <w:t>跑出外面找兼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。如果他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是在不影响学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的前提下去的，那没</w:t>
      </w:r>
      <w:r>
        <w:rPr>
          <w:rFonts w:ascii="宋体" w:eastAsia="宋体" w:hAnsi="SimSun" w:cs="宋体"/>
          <w:sz w:val="28"/>
          <w:bdr w:val="none" w:sz="0" w:space="0" w:color="auto"/>
        </w:rPr>
        <w:t>话说</w:t>
      </w:r>
      <w:r>
        <w:rPr>
          <w:rFonts w:ascii="宋体" w:eastAsia="宋体" w:hAnsi="MS Mincho" w:cs="宋体"/>
          <w:sz w:val="28"/>
          <w:bdr w:val="none" w:sz="0" w:space="0" w:color="auto"/>
        </w:rPr>
        <w:t>，反而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当提倡。但他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有些不是，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了一份端菜的服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生工作，不惜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假</w:t>
      </w:r>
      <w:r>
        <w:rPr>
          <w:rFonts w:ascii="宋体" w:eastAsia="宋体" w:hAnsi="SimSun" w:cs="宋体"/>
          <w:sz w:val="28"/>
          <w:bdr w:val="none" w:sz="0" w:space="0" w:color="auto"/>
        </w:rPr>
        <w:t>旷颗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也不上。此刻，出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种错</w:t>
      </w:r>
      <w:r>
        <w:rPr>
          <w:rFonts w:ascii="宋体" w:eastAsia="宋体" w:hAnsi="MS Mincho" w:cs="宋体"/>
          <w:sz w:val="28"/>
          <w:bdr w:val="none" w:sz="0" w:space="0" w:color="auto"/>
        </w:rPr>
        <w:t>位思潮，就是，在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的机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企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工作人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纷纷</w:t>
      </w:r>
      <w:r>
        <w:rPr>
          <w:rFonts w:ascii="宋体" w:eastAsia="宋体" w:hAnsi="MS Mincho" w:cs="宋体"/>
          <w:sz w:val="28"/>
          <w:bdr w:val="none" w:sz="0" w:space="0" w:color="auto"/>
        </w:rPr>
        <w:t>利用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余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充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，而在校的大学生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却</w:t>
      </w:r>
      <w:r>
        <w:rPr>
          <w:rFonts w:ascii="宋体" w:eastAsia="宋体" w:hAnsi="SimSun" w:cs="宋体"/>
          <w:sz w:val="28"/>
          <w:bdr w:val="none" w:sz="0" w:space="0" w:color="auto"/>
        </w:rPr>
        <w:t>纷纷</w:t>
      </w:r>
      <w:r>
        <w:rPr>
          <w:rFonts w:ascii="宋体" w:eastAsia="宋体" w:hAnsi="MS Mincho" w:cs="宋体"/>
          <w:sz w:val="28"/>
          <w:bdr w:val="none" w:sz="0" w:space="0" w:color="auto"/>
        </w:rPr>
        <w:t>跑到社会兼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当</w:t>
      </w:r>
      <w:r>
        <w:rPr>
          <w:rFonts w:ascii="宋体" w:eastAsia="宋体" w:hAnsi="SimSun" w:cs="宋体"/>
          <w:sz w:val="28"/>
          <w:bdr w:val="none" w:sz="0" w:space="0" w:color="auto"/>
        </w:rPr>
        <w:t>纠</w:t>
      </w:r>
      <w:r>
        <w:rPr>
          <w:rFonts w:ascii="宋体" w:eastAsia="宋体" w:hAnsi="MS Mincho" w:cs="宋体"/>
          <w:sz w:val="28"/>
          <w:bdr w:val="none" w:sz="0" w:space="0" w:color="auto"/>
        </w:rPr>
        <w:t>正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思潮。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各位同学或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当中也有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此刻大学生活有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迷惘，有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失望的。所以我想用我以往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自我的</w:t>
      </w:r>
      <w:r>
        <w:rPr>
          <w:rFonts w:ascii="宋体" w:eastAsia="宋体" w:hAnsi="SimSun" w:cs="宋体"/>
          <w:sz w:val="28"/>
          <w:bdr w:val="none" w:sz="0" w:space="0" w:color="auto"/>
        </w:rPr>
        <w:t>问题问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：除了你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自我没有走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梦想的大学，除了你没有把握展示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采的机会，除了你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心中那份虚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和倨傲，你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生活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有其他的正确感受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？要明白我</w:t>
      </w:r>
      <w:r>
        <w:rPr>
          <w:rFonts w:ascii="宋体" w:eastAsia="宋体" w:hAnsi="SimSun" w:cs="宋体"/>
          <w:sz w:val="28"/>
          <w:bdr w:val="none" w:sz="0" w:space="0" w:color="auto"/>
        </w:rPr>
        <w:t>们拥</w:t>
      </w:r>
      <w:r>
        <w:rPr>
          <w:rFonts w:ascii="宋体" w:eastAsia="宋体" w:hAnsi="MS Mincho" w:cs="宋体"/>
          <w:sz w:val="28"/>
          <w:bdr w:val="none" w:sz="0" w:space="0" w:color="auto"/>
        </w:rPr>
        <w:t>有大学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年，是无比幸福的。更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有多少人在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年而埋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苦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，投身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海和各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的模</w:t>
      </w:r>
      <w:r>
        <w:rPr>
          <w:rFonts w:ascii="宋体" w:eastAsia="宋体" w:hAnsi="SimSun" w:cs="宋体"/>
          <w:sz w:val="28"/>
          <w:bdr w:val="none" w:sz="0" w:space="0" w:color="auto"/>
        </w:rPr>
        <w:t>拟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呢？当初我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从他</w:t>
      </w:r>
      <w:r>
        <w:rPr>
          <w:rFonts w:ascii="宋体" w:eastAsia="宋体" w:hAnsi="SimSun" w:cs="宋体"/>
          <w:sz w:val="28"/>
          <w:bdr w:val="none" w:sz="0" w:space="0" w:color="auto"/>
        </w:rPr>
        <w:t>们这种</w:t>
      </w:r>
      <w:r>
        <w:rPr>
          <w:rFonts w:ascii="宋体" w:eastAsia="宋体" w:hAnsi="MS Mincho" w:cs="宋体"/>
          <w:sz w:val="28"/>
          <w:bdr w:val="none" w:sz="0" w:space="0" w:color="auto"/>
        </w:rPr>
        <w:t>状况中走出来，走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梦寐以求的大学，不是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怨天尤人；迷惘的，它是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们继续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，努力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造完美未来的。所以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对现实</w:t>
      </w:r>
      <w:r>
        <w:rPr>
          <w:rFonts w:ascii="宋体" w:eastAsia="宋体" w:hAnsi="MS Mincho" w:cs="宋体"/>
          <w:sz w:val="28"/>
          <w:bdr w:val="none" w:sz="0" w:space="0" w:color="auto"/>
        </w:rPr>
        <w:t>可能不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的同学是否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当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想：我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有大学我就是幸福的，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心中的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情之火会再度燃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的金色年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是宝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色青春是</w:t>
      </w:r>
      <w:r>
        <w:rPr>
          <w:rFonts w:ascii="宋体" w:eastAsia="宋体" w:hAnsi="SimSun" w:cs="宋体"/>
          <w:sz w:val="28"/>
          <w:bdr w:val="none" w:sz="0" w:space="0" w:color="auto"/>
        </w:rPr>
        <w:t>飞扬</w:t>
      </w:r>
      <w:r>
        <w:rPr>
          <w:rFonts w:ascii="宋体" w:eastAsia="宋体" w:hAnsi="MS Mincho" w:cs="宋体"/>
          <w:sz w:val="28"/>
          <w:bdr w:val="none" w:sz="0" w:space="0" w:color="auto"/>
        </w:rPr>
        <w:t>的。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月能</w:t>
      </w:r>
      <w:r>
        <w:rPr>
          <w:rFonts w:ascii="宋体" w:eastAsia="宋体" w:hAnsi="SimSun" w:cs="宋体"/>
          <w:sz w:val="28"/>
          <w:bdr w:val="none" w:sz="0" w:space="0" w:color="auto"/>
        </w:rPr>
        <w:t>够让</w:t>
      </w:r>
      <w:r>
        <w:rPr>
          <w:rFonts w:ascii="宋体" w:eastAsia="宋体" w:hAnsi="MS Mincho" w:cs="宋体"/>
          <w:sz w:val="28"/>
          <w:bdr w:val="none" w:sz="0" w:space="0" w:color="auto"/>
        </w:rPr>
        <w:t>肌</w:t>
      </w:r>
      <w:r>
        <w:rPr>
          <w:rFonts w:ascii="宋体" w:eastAsia="宋体" w:hAnsi="SimSun" w:cs="宋体"/>
          <w:sz w:val="28"/>
          <w:bdr w:val="none" w:sz="0" w:space="0" w:color="auto"/>
        </w:rPr>
        <w:t>肤</w:t>
      </w:r>
      <w:r>
        <w:rPr>
          <w:rFonts w:ascii="宋体" w:eastAsia="宋体" w:hAnsi="MS Mincho" w:cs="宋体"/>
          <w:sz w:val="28"/>
          <w:bdr w:val="none" w:sz="0" w:space="0" w:color="auto"/>
        </w:rPr>
        <w:t>起</w:t>
      </w:r>
      <w:r>
        <w:rPr>
          <w:rFonts w:ascii="宋体" w:eastAsia="宋体" w:hAnsi="SimSun" w:cs="宋体"/>
          <w:sz w:val="28"/>
          <w:bdr w:val="none" w:sz="0" w:space="0" w:color="auto"/>
        </w:rPr>
        <w:t>皱</w:t>
      </w:r>
      <w:r>
        <w:rPr>
          <w:rFonts w:ascii="宋体" w:eastAsia="宋体" w:hAnsi="MS Mincho" w:cs="宋体"/>
          <w:sz w:val="28"/>
          <w:bdr w:val="none" w:sz="0" w:space="0" w:color="auto"/>
        </w:rPr>
        <w:t>，可失去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情却会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灵魂起</w:t>
      </w:r>
      <w:r>
        <w:rPr>
          <w:rFonts w:ascii="宋体" w:eastAsia="宋体" w:hAnsi="SimSun" w:cs="宋体"/>
          <w:sz w:val="28"/>
          <w:bdr w:val="none" w:sz="0" w:space="0" w:color="auto"/>
        </w:rPr>
        <w:t>皱</w:t>
      </w:r>
      <w:r>
        <w:rPr>
          <w:rFonts w:ascii="宋体" w:eastAsia="宋体" w:hAnsi="MS Mincho" w:cs="宋体"/>
          <w:sz w:val="28"/>
          <w:bdr w:val="none" w:sz="0" w:space="0" w:color="auto"/>
        </w:rPr>
        <w:t>。所以，各位同学，我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一切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内心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血沸</w:t>
      </w:r>
      <w:r>
        <w:rPr>
          <w:rFonts w:ascii="宋体" w:eastAsia="宋体" w:hAnsi="SimSun" w:cs="宋体"/>
          <w:sz w:val="28"/>
          <w:bdr w:val="none" w:sz="0" w:space="0" w:color="auto"/>
        </w:rPr>
        <w:t>腾</w:t>
      </w:r>
      <w:r>
        <w:rPr>
          <w:rFonts w:ascii="宋体" w:eastAsia="宋体" w:hAnsi="MS Mincho" w:cs="宋体"/>
          <w:sz w:val="28"/>
          <w:bdr w:val="none" w:sz="0" w:space="0" w:color="auto"/>
        </w:rPr>
        <w:t>吧，充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活力，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生活。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把火点燃</w:t>
      </w:r>
      <w:r>
        <w:rPr>
          <w:rFonts w:ascii="宋体" w:eastAsia="宋体" w:cs="宋体"/>
          <w:sz w:val="28"/>
          <w:bdr w:val="none" w:sz="0" w:space="0" w:color="auto"/>
        </w:rPr>
        <w:t>hz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范学院精彩生活！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大学生活的演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尊敬的老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人生就像</w:t>
      </w:r>
      <w:r>
        <w:rPr>
          <w:rFonts w:ascii="宋体" w:eastAsia="宋体" w:hAnsi="SimSun" w:cs="宋体"/>
          <w:sz w:val="28"/>
          <w:bdr w:val="none" w:sz="0" w:space="0" w:color="auto"/>
        </w:rPr>
        <w:t>饺</w:t>
      </w:r>
      <w:r>
        <w:rPr>
          <w:rFonts w:ascii="宋体" w:eastAsia="宋体" w:hAnsi="MS Mincho" w:cs="宋体"/>
          <w:sz w:val="28"/>
          <w:bdr w:val="none" w:sz="0" w:space="0" w:color="auto"/>
        </w:rPr>
        <w:t>子，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月是皮，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馅</w:t>
      </w:r>
      <w:r>
        <w:rPr>
          <w:rFonts w:ascii="宋体" w:eastAsia="宋体" w:hAnsi="MS Mincho" w:cs="宋体"/>
          <w:sz w:val="28"/>
          <w:bdr w:val="none" w:sz="0" w:space="0" w:color="auto"/>
        </w:rPr>
        <w:t>。酸甜苦辣皆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滋味，毅力和信心正是</w:t>
      </w:r>
      <w:r>
        <w:rPr>
          <w:rFonts w:ascii="宋体" w:eastAsia="宋体" w:hAnsi="SimSun" w:cs="宋体"/>
          <w:sz w:val="28"/>
          <w:bdr w:val="none" w:sz="0" w:space="0" w:color="auto"/>
        </w:rPr>
        <w:t>饺</w:t>
      </w:r>
      <w:r>
        <w:rPr>
          <w:rFonts w:ascii="宋体" w:eastAsia="宋体" w:hAnsi="MS Mincho" w:cs="宋体"/>
          <w:sz w:val="28"/>
          <w:bdr w:val="none" w:sz="0" w:space="0" w:color="auto"/>
        </w:rPr>
        <w:t>子皮上的褶</w:t>
      </w:r>
      <w:r>
        <w:rPr>
          <w:rFonts w:ascii="宋体" w:eastAsia="宋体" w:hAnsi="SimSun" w:cs="宋体"/>
          <w:sz w:val="28"/>
          <w:bdr w:val="none" w:sz="0" w:space="0" w:color="auto"/>
        </w:rPr>
        <w:t>皱</w:t>
      </w:r>
      <w:r>
        <w:rPr>
          <w:rFonts w:ascii="宋体" w:eastAsia="宋体" w:hAnsi="MS Mincho" w:cs="宋体"/>
          <w:sz w:val="28"/>
          <w:bdr w:val="none" w:sz="0" w:space="0" w:color="auto"/>
        </w:rPr>
        <w:t>，人生中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免被狠狠</w:t>
      </w:r>
      <w:r>
        <w:rPr>
          <w:rFonts w:ascii="宋体" w:eastAsia="宋体" w:hAnsi="SimSun" w:cs="宋体"/>
          <w:sz w:val="28"/>
          <w:bdr w:val="none" w:sz="0" w:space="0" w:color="auto"/>
        </w:rPr>
        <w:t>挤</w:t>
      </w:r>
      <w:r>
        <w:rPr>
          <w:rFonts w:ascii="宋体" w:eastAsia="宋体" w:hAnsi="MS Mincho" w:cs="宋体"/>
          <w:sz w:val="28"/>
          <w:bdr w:val="none" w:sz="0" w:space="0" w:color="auto"/>
        </w:rPr>
        <w:t>一下，被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水煮一下，被人咬一下，倘若没有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，硬装成熟，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会有露</w:t>
      </w:r>
      <w:r>
        <w:rPr>
          <w:rFonts w:ascii="宋体" w:eastAsia="宋体" w:hAnsi="SimSun" w:cs="宋体"/>
          <w:sz w:val="28"/>
          <w:bdr w:val="none" w:sz="0" w:space="0" w:color="auto"/>
        </w:rPr>
        <w:t>馅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候。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一段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，不是我的原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，是崔永元</w:t>
      </w:r>
      <w:r>
        <w:rPr>
          <w:rFonts w:ascii="宋体" w:eastAsia="宋体" w:hAnsi="SimSun" w:cs="宋体"/>
          <w:sz w:val="28"/>
          <w:bdr w:val="none" w:sz="0" w:space="0" w:color="auto"/>
        </w:rPr>
        <w:t>评论</w:t>
      </w:r>
      <w:r>
        <w:rPr>
          <w:rFonts w:ascii="宋体" w:eastAsia="宋体" w:hAnsi="MS Mincho" w:cs="宋体"/>
          <w:sz w:val="28"/>
          <w:bdr w:val="none" w:sz="0" w:space="0" w:color="auto"/>
        </w:rPr>
        <w:t>人生的一段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。以我此刻的</w:t>
      </w:r>
      <w:r>
        <w:rPr>
          <w:rFonts w:ascii="宋体" w:eastAsia="宋体" w:hAnsi="SimSun" w:cs="宋体"/>
          <w:sz w:val="28"/>
          <w:bdr w:val="none" w:sz="0" w:space="0" w:color="auto"/>
        </w:rPr>
        <w:t>经历还</w:t>
      </w:r>
      <w:r>
        <w:rPr>
          <w:rFonts w:ascii="宋体" w:eastAsia="宋体" w:hAnsi="MS Mincho" w:cs="宋体"/>
          <w:sz w:val="28"/>
          <w:bdr w:val="none" w:sz="0" w:space="0" w:color="auto"/>
        </w:rPr>
        <w:t>不配和大家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人生，我要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的是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于在座的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个人的一生都至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重要的四年大学生活。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我站在那里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大家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如何度</w:t>
      </w:r>
      <w:r>
        <w:rPr>
          <w:rFonts w:ascii="宋体" w:eastAsia="宋体" w:hAnsi="SimSun" w:cs="宋体"/>
          <w:sz w:val="28"/>
          <w:bdr w:val="none" w:sz="0" w:space="0" w:color="auto"/>
        </w:rPr>
        <w:t>过关键</w:t>
      </w:r>
      <w:r>
        <w:rPr>
          <w:rFonts w:ascii="宋体" w:eastAsia="宋体" w:hAnsi="MS Mincho" w:cs="宋体"/>
          <w:sz w:val="28"/>
          <w:bdr w:val="none" w:sz="0" w:space="0" w:color="auto"/>
        </w:rPr>
        <w:t>的四年大学生活，其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有点赶</w:t>
      </w:r>
      <w:r>
        <w:rPr>
          <w:rFonts w:ascii="宋体" w:eastAsia="宋体" w:hAnsi="SimSun" w:cs="宋体"/>
          <w:sz w:val="28"/>
          <w:bdr w:val="none" w:sz="0" w:space="0" w:color="auto"/>
        </w:rPr>
        <w:t>鸭</w:t>
      </w:r>
      <w:r>
        <w:rPr>
          <w:rFonts w:ascii="宋体" w:eastAsia="宋体" w:hAnsi="MS Mincho" w:cs="宋体"/>
          <w:sz w:val="28"/>
          <w:bdr w:val="none" w:sz="0" w:space="0" w:color="auto"/>
        </w:rPr>
        <w:t>子上架。就在我准</w:t>
      </w:r>
      <w:r>
        <w:rPr>
          <w:rFonts w:ascii="宋体" w:eastAsia="宋体" w:hAnsi="SimSun" w:cs="宋体"/>
          <w:sz w:val="28"/>
          <w:bdr w:val="none" w:sz="0" w:space="0" w:color="auto"/>
        </w:rPr>
        <w:t>备简历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候，才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，竟然没有任何能</w:t>
      </w:r>
      <w:r>
        <w:rPr>
          <w:rFonts w:ascii="宋体" w:eastAsia="宋体" w:hAnsi="SimSun" w:cs="宋体"/>
          <w:sz w:val="28"/>
          <w:bdr w:val="none" w:sz="0" w:space="0" w:color="auto"/>
        </w:rPr>
        <w:t>够让</w:t>
      </w:r>
      <w:r>
        <w:rPr>
          <w:rFonts w:ascii="宋体" w:eastAsia="宋体" w:hAnsi="MS Mincho" w:cs="宋体"/>
          <w:sz w:val="28"/>
          <w:bdr w:val="none" w:sz="0" w:space="0" w:color="auto"/>
        </w:rPr>
        <w:t>我吹嘘一番的</w:t>
      </w:r>
      <w:r>
        <w:rPr>
          <w:rFonts w:ascii="宋体" w:eastAsia="宋体" w:hAnsi="SimSun" w:cs="宋体"/>
          <w:sz w:val="28"/>
          <w:bdr w:val="none" w:sz="0" w:space="0" w:color="auto"/>
        </w:rPr>
        <w:t>证书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章之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的任何被称</w:t>
      </w:r>
      <w:r>
        <w:rPr>
          <w:rFonts w:ascii="宋体" w:eastAsia="宋体" w:hAnsi="SimSun" w:cs="宋体"/>
          <w:sz w:val="28"/>
          <w:bdr w:val="none" w:sz="0" w:space="0" w:color="auto"/>
        </w:rPr>
        <w:t>为荣</w:t>
      </w:r>
      <w:r>
        <w:rPr>
          <w:rFonts w:ascii="宋体" w:eastAsia="宋体" w:hAnsi="MS Mincho" w:cs="宋体"/>
          <w:sz w:val="28"/>
          <w:bdr w:val="none" w:sz="0" w:space="0" w:color="auto"/>
        </w:rPr>
        <w:t>誉的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西，除了自</w:t>
      </w:r>
      <w:r>
        <w:rPr>
          <w:rFonts w:ascii="宋体" w:eastAsia="宋体" w:hAnsi="SimSun" w:cs="宋体"/>
          <w:sz w:val="28"/>
          <w:bdr w:val="none" w:sz="0" w:space="0" w:color="auto"/>
        </w:rPr>
        <w:t>认为满满</w:t>
      </w:r>
      <w:r>
        <w:rPr>
          <w:rFonts w:ascii="宋体" w:eastAsia="宋体" w:hAnsi="MS Mincho" w:cs="宋体"/>
          <w:sz w:val="28"/>
          <w:bdr w:val="none" w:sz="0" w:space="0" w:color="auto"/>
        </w:rPr>
        <w:t>的四年的生活感悟。其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回</w:t>
      </w:r>
      <w:r>
        <w:rPr>
          <w:rFonts w:ascii="宋体" w:eastAsia="宋体" w:hAnsi="SimSun" w:cs="宋体"/>
          <w:sz w:val="28"/>
          <w:bdr w:val="none" w:sz="0" w:space="0" w:color="auto"/>
        </w:rPr>
        <w:t>过头</w:t>
      </w:r>
      <w:r>
        <w:rPr>
          <w:rFonts w:ascii="宋体" w:eastAsia="宋体" w:hAnsi="MS Mincho" w:cs="宋体"/>
          <w:sz w:val="28"/>
          <w:bdr w:val="none" w:sz="0" w:space="0" w:color="auto"/>
        </w:rPr>
        <w:t>想一想，如果上天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我一个再来一次的机会，我想，我的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四年生活就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，因</w:t>
      </w:r>
      <w:r>
        <w:rPr>
          <w:rFonts w:ascii="宋体" w:eastAsia="宋体" w:hAnsi="SimSun" w:cs="宋体"/>
          <w:sz w:val="28"/>
          <w:bdr w:val="none" w:sz="0" w:space="0" w:color="auto"/>
        </w:rPr>
        <w:t>为对</w:t>
      </w:r>
      <w:r>
        <w:rPr>
          <w:rFonts w:ascii="宋体" w:eastAsia="宋体" w:hAnsi="MS Mincho" w:cs="宋体"/>
          <w:sz w:val="28"/>
          <w:bdr w:val="none" w:sz="0" w:space="0" w:color="auto"/>
        </w:rPr>
        <w:t>于大学生活</w:t>
      </w:r>
      <w:r>
        <w:rPr>
          <w:rFonts w:ascii="宋体" w:eastAsia="宋体" w:hAnsi="SimSun" w:cs="宋体"/>
          <w:sz w:val="28"/>
          <w:bdr w:val="none" w:sz="0" w:space="0" w:color="auto"/>
        </w:rPr>
        <w:t>该经历</w:t>
      </w:r>
      <w:r>
        <w:rPr>
          <w:rFonts w:ascii="宋体" w:eastAsia="宋体" w:hAnsi="MS Mincho" w:cs="宋体"/>
          <w:sz w:val="28"/>
          <w:bdr w:val="none" w:sz="0" w:space="0" w:color="auto"/>
        </w:rPr>
        <w:t>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掌握的知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，我都尽了自我的努力。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有人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：大学一年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往往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不明白自我不明白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，大学二年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了一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明白自我不明白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，大学三年</w:t>
      </w:r>
      <w:r>
        <w:rPr>
          <w:rFonts w:ascii="宋体" w:eastAsia="宋体" w:hAnsi="SimSun" w:cs="宋体"/>
          <w:sz w:val="28"/>
          <w:bdr w:val="none" w:sz="0" w:space="0" w:color="auto"/>
        </w:rPr>
        <w:t>级时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不明白自我明白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，大学四年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明白自我明白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，至今我也没能吃透其中</w:t>
      </w:r>
      <w:r>
        <w:rPr>
          <w:rFonts w:ascii="宋体" w:eastAsia="宋体" w:hAnsi="SimSun" w:cs="宋体"/>
          <w:sz w:val="28"/>
          <w:bdr w:val="none" w:sz="0" w:space="0" w:color="auto"/>
        </w:rPr>
        <w:t>蕴</w:t>
      </w:r>
      <w:r>
        <w:rPr>
          <w:rFonts w:ascii="宋体" w:eastAsia="宋体" w:hAnsi="MS Mincho" w:cs="宋体"/>
          <w:sz w:val="28"/>
          <w:bdr w:val="none" w:sz="0" w:space="0" w:color="auto"/>
        </w:rPr>
        <w:t>含的意味，但是模模糊糊能体会到一点，就是从天上落到地上，从憧憬理想回到</w:t>
      </w:r>
      <w:r>
        <w:rPr>
          <w:rFonts w:ascii="宋体" w:eastAsia="宋体" w:hAnsi="SimSun" w:cs="宋体"/>
          <w:sz w:val="28"/>
          <w:bdr w:val="none" w:sz="0" w:space="0" w:color="auto"/>
        </w:rPr>
        <w:t>现实</w:t>
      </w:r>
      <w:r>
        <w:rPr>
          <w:rFonts w:ascii="宋体" w:eastAsia="宋体" w:hAnsi="MS Mincho" w:cs="宋体"/>
          <w:sz w:val="28"/>
          <w:bdr w:val="none" w:sz="0" w:space="0" w:color="auto"/>
        </w:rPr>
        <w:t>。很多人之所以不适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大学的生活，很大程度上是受到了网上或者</w:t>
      </w:r>
      <w:r>
        <w:rPr>
          <w:rFonts w:ascii="宋体" w:eastAsia="宋体" w:hAnsi="SimSun" w:cs="宋体"/>
          <w:sz w:val="28"/>
          <w:bdr w:val="none" w:sz="0" w:space="0" w:color="auto"/>
        </w:rPr>
        <w:t>杂</w:t>
      </w:r>
      <w:r>
        <w:rPr>
          <w:rFonts w:ascii="宋体" w:eastAsia="宋体" w:hAnsi="MS Mincho" w:cs="宋体"/>
          <w:sz w:val="28"/>
          <w:bdr w:val="none" w:sz="0" w:space="0" w:color="auto"/>
        </w:rPr>
        <w:t>志上的一些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于大学生活小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误导</w:t>
      </w:r>
      <w:r>
        <w:rPr>
          <w:rFonts w:ascii="宋体" w:eastAsia="宋体" w:hAnsi="MS Mincho" w:cs="宋体"/>
          <w:sz w:val="28"/>
          <w:bdr w:val="none" w:sz="0" w:space="0" w:color="auto"/>
        </w:rPr>
        <w:t>。很多作者描述大学生活都是以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侃的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气，向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者描</w:t>
      </w:r>
      <w:r>
        <w:rPr>
          <w:rFonts w:ascii="宋体" w:eastAsia="宋体" w:hAnsi="SimSun" w:cs="宋体"/>
          <w:sz w:val="28"/>
          <w:bdr w:val="none" w:sz="0" w:space="0" w:color="auto"/>
        </w:rPr>
        <w:t>绘</w:t>
      </w:r>
      <w:r>
        <w:rPr>
          <w:rFonts w:ascii="宋体" w:eastAsia="宋体" w:hAnsi="MS Mincho" w:cs="宋体"/>
          <w:sz w:val="28"/>
          <w:bdr w:val="none" w:sz="0" w:space="0" w:color="auto"/>
        </w:rPr>
        <w:t>一个他心中理想的大学。受到</w:t>
      </w:r>
      <w:r>
        <w:rPr>
          <w:rFonts w:ascii="宋体" w:eastAsia="宋体" w:hAnsi="SimSun" w:cs="宋体"/>
          <w:sz w:val="28"/>
          <w:bdr w:val="none" w:sz="0" w:space="0" w:color="auto"/>
        </w:rPr>
        <w:t>这种误导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个人踏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大学之前会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自我的大学生活有一个理想的描</w:t>
      </w:r>
      <w:r>
        <w:rPr>
          <w:rFonts w:ascii="宋体" w:eastAsia="宋体" w:hAnsi="SimSun" w:cs="宋体"/>
          <w:sz w:val="28"/>
          <w:bdr w:val="none" w:sz="0" w:space="0" w:color="auto"/>
        </w:rPr>
        <w:t>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份完美，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入大学后，很多人都会迷糊一</w:t>
      </w:r>
      <w:r>
        <w:rPr>
          <w:rFonts w:ascii="宋体" w:eastAsia="宋体" w:hAnsi="SimSun" w:cs="宋体"/>
          <w:sz w:val="28"/>
          <w:bdr w:val="none" w:sz="0" w:space="0" w:color="auto"/>
        </w:rPr>
        <w:t>阵</w:t>
      </w:r>
      <w:r>
        <w:rPr>
          <w:rFonts w:ascii="宋体" w:eastAsia="宋体" w:hAnsi="MS Mincho" w:cs="宋体"/>
          <w:sz w:val="28"/>
          <w:bdr w:val="none" w:sz="0" w:space="0" w:color="auto"/>
        </w:rPr>
        <w:t>子，充分享受突如其来的自由和新奇感。但是在一天天上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，自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后，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激情慢慢的消退，就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入迷茫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段，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念高中同学，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念高中生活。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在座的大都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不明白自我不明白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明白自我不明白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段，尤其是后者，往往是造成迷茫，困惑和郁</w:t>
      </w:r>
      <w:r>
        <w:rPr>
          <w:rFonts w:ascii="宋体" w:eastAsia="宋体" w:hAnsi="SimSun" w:cs="宋体"/>
          <w:sz w:val="28"/>
          <w:bdr w:val="none" w:sz="0" w:space="0" w:color="auto"/>
        </w:rPr>
        <w:t>闷</w:t>
      </w:r>
      <w:r>
        <w:rPr>
          <w:rFonts w:ascii="宋体" w:eastAsia="宋体" w:hAnsi="MS Mincho" w:cs="宋体"/>
          <w:sz w:val="28"/>
          <w:bdr w:val="none" w:sz="0" w:space="0" w:color="auto"/>
        </w:rPr>
        <w:t>的根源。而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也是慢慢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大踏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地的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渡到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明白自我明白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经阶</w:t>
      </w:r>
      <w:r>
        <w:rPr>
          <w:rFonts w:ascii="宋体" w:eastAsia="宋体" w:hAnsi="MS Mincho" w:cs="宋体"/>
          <w:sz w:val="28"/>
          <w:bdr w:val="none" w:sz="0" w:space="0" w:color="auto"/>
        </w:rPr>
        <w:t>段。如果你此刻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得没有方向，也没必要着急，其</w:t>
      </w:r>
      <w:r>
        <w:rPr>
          <w:rFonts w:ascii="宋体" w:eastAsia="宋体" w:hAnsi="SimSun" w:cs="宋体"/>
          <w:sz w:val="28"/>
          <w:bdr w:val="none" w:sz="0" w:space="0" w:color="auto"/>
        </w:rPr>
        <w:t>实这</w:t>
      </w:r>
      <w:r>
        <w:rPr>
          <w:rFonts w:ascii="宋体" w:eastAsia="宋体" w:hAnsi="MS Mincho" w:cs="宋体"/>
          <w:sz w:val="28"/>
          <w:bdr w:val="none" w:sz="0" w:space="0" w:color="auto"/>
        </w:rPr>
        <w:t>很正常。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很多人在没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大学前，就在</w:t>
      </w:r>
      <w:r>
        <w:rPr>
          <w:rFonts w:ascii="宋体" w:eastAsia="宋体" w:hAnsi="SimSun" w:cs="宋体"/>
          <w:sz w:val="28"/>
          <w:bdr w:val="none" w:sz="0" w:space="0" w:color="auto"/>
        </w:rPr>
        <w:t>脑</w:t>
      </w:r>
      <w:r>
        <w:rPr>
          <w:rFonts w:ascii="宋体" w:eastAsia="宋体" w:hAnsi="MS Mincho" w:cs="宋体"/>
          <w:sz w:val="28"/>
          <w:bdr w:val="none" w:sz="0" w:space="0" w:color="auto"/>
        </w:rPr>
        <w:t>子构成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种观</w:t>
      </w:r>
      <w:r>
        <w:rPr>
          <w:rFonts w:ascii="宋体" w:eastAsia="宋体" w:hAnsi="MS Mincho" w:cs="宋体"/>
          <w:sz w:val="28"/>
          <w:bdr w:val="none" w:sz="0" w:space="0" w:color="auto"/>
        </w:rPr>
        <w:t>念，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高中的同学之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的感情才是最</w:t>
      </w:r>
      <w:r>
        <w:rPr>
          <w:rFonts w:ascii="宋体" w:eastAsia="宋体" w:hAnsi="SimSun" w:cs="宋体"/>
          <w:sz w:val="28"/>
          <w:bdr w:val="none" w:sz="0" w:space="0" w:color="auto"/>
        </w:rPr>
        <w:t>纯</w:t>
      </w:r>
      <w:r>
        <w:rPr>
          <w:rFonts w:ascii="宋体" w:eastAsia="宋体" w:hAnsi="MS Mincho" w:cs="宋体"/>
          <w:sz w:val="28"/>
          <w:bdr w:val="none" w:sz="0" w:space="0" w:color="auto"/>
        </w:rPr>
        <w:t>真的，到了大学彼此就不能坦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相待了。我就有</w:t>
      </w:r>
      <w:r>
        <w:rPr>
          <w:rFonts w:ascii="宋体" w:eastAsia="宋体" w:hAnsi="SimSun" w:cs="宋体"/>
          <w:sz w:val="28"/>
          <w:bdr w:val="none" w:sz="0" w:space="0" w:color="auto"/>
        </w:rPr>
        <w:t>过类</w:t>
      </w:r>
      <w:r>
        <w:rPr>
          <w:rFonts w:ascii="宋体" w:eastAsia="宋体" w:hAnsi="MS Mincho" w:cs="宋体"/>
          <w:sz w:val="28"/>
          <w:bdr w:val="none" w:sz="0" w:space="0" w:color="auto"/>
        </w:rPr>
        <w:t>似的想法。事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上，随着和宿舍的同学相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，其</w:t>
      </w:r>
      <w:r>
        <w:rPr>
          <w:rFonts w:ascii="宋体" w:eastAsia="宋体" w:hAnsi="SimSun" w:cs="宋体"/>
          <w:sz w:val="28"/>
          <w:bdr w:val="none" w:sz="0" w:space="0" w:color="auto"/>
        </w:rPr>
        <w:t>实这种观</w:t>
      </w:r>
      <w:r>
        <w:rPr>
          <w:rFonts w:ascii="宋体" w:eastAsia="宋体" w:hAnsi="MS Mincho" w:cs="宋体"/>
          <w:sz w:val="28"/>
          <w:bdr w:val="none" w:sz="0" w:space="0" w:color="auto"/>
        </w:rPr>
        <w:t>念是不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的，至少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于和你一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朝夕相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的同班，同宿舍的同学是不适合的。在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，有的大多是是性格上的棱角。等你有一天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了，回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想想自我的大学同学，你就会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，其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此刻的磕磕碰碰根本不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一提。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此刻大体聊聊我的大学生活，期望作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一个个例，能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们带</w:t>
      </w:r>
      <w:r>
        <w:rPr>
          <w:rFonts w:ascii="宋体" w:eastAsia="宋体" w:hAnsi="MS Mincho" w:cs="宋体"/>
          <w:sz w:val="28"/>
          <w:bdr w:val="none" w:sz="0" w:space="0" w:color="auto"/>
        </w:rPr>
        <w:t>来一点思考和启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。我的大一和很多人一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，是茫然没有方向的。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就是天天背着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包去上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上去自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，周六周日有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候也就是跑到自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教室里。因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除了自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，当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根本就不明白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其他事能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做。之后也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常去</w:t>
      </w:r>
      <w:r>
        <w:rPr>
          <w:rFonts w:ascii="宋体" w:eastAsia="宋体" w:hAnsi="SimSun" w:cs="宋体"/>
          <w:sz w:val="28"/>
          <w:bdr w:val="none" w:sz="0" w:space="0" w:color="auto"/>
        </w:rPr>
        <w:t>图书馆</w:t>
      </w:r>
      <w:r>
        <w:rPr>
          <w:rFonts w:ascii="宋体" w:eastAsia="宋体" w:hAnsi="MS Mincho" w:cs="宋体"/>
          <w:sz w:val="28"/>
          <w:bdr w:val="none" w:sz="0" w:space="0" w:color="auto"/>
        </w:rPr>
        <w:t>，因</w:t>
      </w:r>
      <w:r>
        <w:rPr>
          <w:rFonts w:ascii="宋体" w:eastAsia="宋体" w:hAnsi="SimSun" w:cs="宋体"/>
          <w:sz w:val="28"/>
          <w:bdr w:val="none" w:sz="0" w:space="0" w:color="auto"/>
        </w:rPr>
        <w:t>为图书馆</w:t>
      </w:r>
      <w:r>
        <w:rPr>
          <w:rFonts w:ascii="宋体" w:eastAsia="宋体" w:hAnsi="MS Mincho" w:cs="宋体"/>
          <w:sz w:val="28"/>
          <w:bdr w:val="none" w:sz="0" w:space="0" w:color="auto"/>
        </w:rPr>
        <w:t>有太多的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源了，</w:t>
      </w:r>
      <w:r>
        <w:rPr>
          <w:rFonts w:ascii="宋体" w:eastAsia="宋体" w:hAnsi="SimSun" w:cs="宋体"/>
          <w:sz w:val="28"/>
          <w:bdr w:val="none" w:sz="0" w:space="0" w:color="auto"/>
        </w:rPr>
        <w:t>总觉</w:t>
      </w:r>
      <w:r>
        <w:rPr>
          <w:rFonts w:ascii="宋体" w:eastAsia="宋体" w:hAnsi="MS Mincho" w:cs="宋体"/>
          <w:sz w:val="28"/>
          <w:bdr w:val="none" w:sz="0" w:space="0" w:color="auto"/>
        </w:rPr>
        <w:t>得那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放在那里，不利用起来，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于浪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了。所以</w:t>
      </w:r>
      <w:r>
        <w:rPr>
          <w:rFonts w:ascii="宋体" w:eastAsia="宋体" w:hAnsi="SimSun" w:cs="宋体"/>
          <w:sz w:val="28"/>
          <w:bdr w:val="none" w:sz="0" w:space="0" w:color="auto"/>
        </w:rPr>
        <w:t>对图书馆</w:t>
      </w:r>
      <w:r>
        <w:rPr>
          <w:rFonts w:ascii="宋体" w:eastAsia="宋体" w:hAnsi="MS Mincho" w:cs="宋体"/>
          <w:sz w:val="28"/>
          <w:bdr w:val="none" w:sz="0" w:space="0" w:color="auto"/>
        </w:rPr>
        <w:t>我算是比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熟悉的。也有人四年都没去</w:t>
      </w:r>
      <w:r>
        <w:rPr>
          <w:rFonts w:ascii="宋体" w:eastAsia="宋体" w:hAnsi="SimSun" w:cs="宋体"/>
          <w:sz w:val="28"/>
          <w:bdr w:val="none" w:sz="0" w:space="0" w:color="auto"/>
        </w:rPr>
        <w:t>过图书馆</w:t>
      </w:r>
      <w:r>
        <w:rPr>
          <w:rFonts w:ascii="宋体" w:eastAsia="宋体" w:hAnsi="MS Mincho" w:cs="宋体"/>
          <w:sz w:val="28"/>
          <w:bdr w:val="none" w:sz="0" w:space="0" w:color="auto"/>
        </w:rPr>
        <w:t>，不明白里面什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，我此刻宿舍就有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一个同学。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一天都有事可做，事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上心里却很迷茫，因</w:t>
      </w:r>
      <w:r>
        <w:rPr>
          <w:rFonts w:ascii="宋体" w:eastAsia="宋体" w:hAnsi="SimSun" w:cs="宋体"/>
          <w:sz w:val="28"/>
          <w:bdr w:val="none" w:sz="0" w:space="0" w:color="auto"/>
        </w:rPr>
        <w:t>为毕</w:t>
      </w:r>
      <w:r>
        <w:rPr>
          <w:rFonts w:ascii="宋体" w:eastAsia="宋体" w:hAnsi="MS Mincho" w:cs="宋体"/>
          <w:sz w:val="28"/>
          <w:bdr w:val="none" w:sz="0" w:space="0" w:color="auto"/>
        </w:rPr>
        <w:t>竟是大学，即使我把它当作高四来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毕</w:t>
      </w:r>
      <w:r>
        <w:rPr>
          <w:rFonts w:ascii="宋体" w:eastAsia="宋体" w:hAnsi="MS Mincho" w:cs="宋体"/>
          <w:sz w:val="28"/>
          <w:bdr w:val="none" w:sz="0" w:space="0" w:color="auto"/>
        </w:rPr>
        <w:t>竟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究不是高中。高中有一个高考，始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是努力的目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，此刻却没有方向了。也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得大学生活就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是五彩</w:t>
      </w:r>
      <w:r>
        <w:rPr>
          <w:rFonts w:ascii="宋体" w:eastAsia="宋体" w:hAnsi="SimSun" w:cs="宋体"/>
          <w:sz w:val="28"/>
          <w:bdr w:val="none" w:sz="0" w:space="0" w:color="auto"/>
        </w:rPr>
        <w:t>缤纷</w:t>
      </w:r>
      <w:r>
        <w:rPr>
          <w:rFonts w:ascii="宋体" w:eastAsia="宋体" w:hAnsi="MS Mincho" w:cs="宋体"/>
          <w:sz w:val="28"/>
          <w:bdr w:val="none" w:sz="0" w:space="0" w:color="auto"/>
        </w:rPr>
        <w:t>的，丰富多彩的，不就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只是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了考个好成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而就</w:t>
      </w:r>
      <w:r>
        <w:rPr>
          <w:rFonts w:ascii="宋体" w:eastAsia="宋体" w:hAnsi="SimSun" w:cs="宋体"/>
          <w:sz w:val="28"/>
          <w:bdr w:val="none" w:sz="0" w:space="0" w:color="auto"/>
        </w:rPr>
        <w:t>这么</w:t>
      </w:r>
      <w:r>
        <w:rPr>
          <w:rFonts w:ascii="宋体" w:eastAsia="宋体" w:hAnsi="MS Mincho" w:cs="宋体"/>
          <w:sz w:val="28"/>
          <w:bdr w:val="none" w:sz="0" w:space="0" w:color="auto"/>
        </w:rPr>
        <w:t>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四年。于是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自我稍微理清了</w:t>
      </w:r>
      <w:r>
        <w:rPr>
          <w:rFonts w:ascii="宋体" w:eastAsia="宋体" w:hAnsi="SimSun" w:cs="宋体"/>
          <w:sz w:val="28"/>
          <w:bdr w:val="none" w:sz="0" w:space="0" w:color="auto"/>
        </w:rPr>
        <w:t>头绪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然，作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是首要的，但是不是唯一的。于是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始去参加学生会，天气好的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候会</w:t>
      </w:r>
      <w:r>
        <w:rPr>
          <w:rFonts w:ascii="宋体" w:eastAsia="宋体" w:hAnsi="SimSun" w:cs="宋体"/>
          <w:sz w:val="28"/>
          <w:bdr w:val="none" w:sz="0" w:space="0" w:color="auto"/>
        </w:rPr>
        <w:t>骑车</w:t>
      </w:r>
      <w:r>
        <w:rPr>
          <w:rFonts w:ascii="宋体" w:eastAsia="宋体" w:hAnsi="MS Mincho" w:cs="宋体"/>
          <w:sz w:val="28"/>
          <w:bdr w:val="none" w:sz="0" w:space="0" w:color="auto"/>
        </w:rPr>
        <w:t>出去逛。很清楚的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得，一次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假期，一向在自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教室里，到了最后两天，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在坐不住了，就推上</w:t>
      </w:r>
      <w:r>
        <w:rPr>
          <w:rFonts w:ascii="宋体" w:eastAsia="宋体" w:hAnsi="SimSun" w:cs="宋体"/>
          <w:sz w:val="28"/>
          <w:bdr w:val="none" w:sz="0" w:space="0" w:color="auto"/>
        </w:rPr>
        <w:t>车</w:t>
      </w:r>
      <w:r>
        <w:rPr>
          <w:rFonts w:ascii="宋体" w:eastAsia="宋体" w:hAnsi="MS Mincho" w:cs="宋体"/>
          <w:sz w:val="28"/>
          <w:bdr w:val="none" w:sz="0" w:space="0" w:color="auto"/>
        </w:rPr>
        <w:t>，找了一份武</w:t>
      </w:r>
      <w:r>
        <w:rPr>
          <w:rFonts w:ascii="宋体" w:eastAsia="宋体" w:hAnsi="SimSun" w:cs="宋体"/>
          <w:sz w:val="28"/>
          <w:bdr w:val="none" w:sz="0" w:space="0" w:color="auto"/>
        </w:rPr>
        <w:t>汉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上几本</w:t>
      </w:r>
      <w:r>
        <w:rPr>
          <w:rFonts w:ascii="宋体" w:eastAsia="宋体" w:hAnsi="SimSun" w:cs="宋体"/>
          <w:sz w:val="28"/>
          <w:bdr w:val="none" w:sz="0" w:space="0" w:color="auto"/>
        </w:rPr>
        <w:t>杂</w:t>
      </w:r>
      <w:r>
        <w:rPr>
          <w:rFonts w:ascii="宋体" w:eastAsia="宋体" w:hAnsi="MS Mincho" w:cs="宋体"/>
          <w:sz w:val="28"/>
          <w:bdr w:val="none" w:sz="0" w:space="0" w:color="auto"/>
        </w:rPr>
        <w:t>志，坐在湖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，看看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。情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也不是那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郁</w:t>
      </w:r>
      <w:r>
        <w:rPr>
          <w:rFonts w:ascii="宋体" w:eastAsia="宋体" w:hAnsi="SimSun" w:cs="宋体"/>
          <w:sz w:val="28"/>
          <w:bdr w:val="none" w:sz="0" w:space="0" w:color="auto"/>
        </w:rPr>
        <w:t>闷</w:t>
      </w:r>
      <w:r>
        <w:rPr>
          <w:rFonts w:ascii="宋体" w:eastAsia="宋体" w:hAnsi="MS Mincho" w:cs="宋体"/>
          <w:sz w:val="28"/>
          <w:bdr w:val="none" w:sz="0" w:space="0" w:color="auto"/>
        </w:rPr>
        <w:t>了。学校周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，到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湖的路我几乎都去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次就是一个人，一</w:t>
      </w:r>
      <w:r>
        <w:rPr>
          <w:rFonts w:ascii="宋体" w:eastAsia="宋体" w:hAnsi="SimSun" w:cs="宋体"/>
          <w:sz w:val="28"/>
          <w:bdr w:val="none" w:sz="0" w:space="0" w:color="auto"/>
        </w:rPr>
        <w:t>边对</w:t>
      </w:r>
      <w:r>
        <w:rPr>
          <w:rFonts w:ascii="宋体" w:eastAsia="宋体" w:hAnsi="MS Mincho" w:cs="宋体"/>
          <w:sz w:val="28"/>
          <w:bdr w:val="none" w:sz="0" w:space="0" w:color="auto"/>
        </w:rPr>
        <w:t>着地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照路，一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走，直到沿着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湖的湖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道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一圈。如果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得生活很枯燥，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不是大学的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，大学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了你充分的自由，你要做的是利用好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自由，充分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掘自我的生活。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所以我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得我大一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起来有三件事是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sz w:val="28"/>
          <w:bdr w:val="none" w:sz="0" w:space="0" w:color="auto"/>
        </w:rPr>
        <w:t>幸的，第一是学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没</w:t>
      </w:r>
      <w:r>
        <w:rPr>
          <w:rFonts w:ascii="宋体" w:eastAsia="宋体" w:hAnsi="SimSun" w:cs="宋体"/>
          <w:sz w:val="28"/>
          <w:bdr w:val="none" w:sz="0" w:space="0" w:color="auto"/>
        </w:rPr>
        <w:t>丢</w:t>
      </w:r>
      <w:r>
        <w:rPr>
          <w:rFonts w:ascii="宋体" w:eastAsia="宋体" w:hAnsi="MS Mincho" w:cs="宋体"/>
          <w:sz w:val="28"/>
          <w:bdr w:val="none" w:sz="0" w:space="0" w:color="auto"/>
        </w:rPr>
        <w:t>，第二是懂得去</w:t>
      </w:r>
      <w:r>
        <w:rPr>
          <w:rFonts w:ascii="宋体" w:eastAsia="宋体" w:hAnsi="SimSun" w:cs="宋体"/>
          <w:sz w:val="28"/>
          <w:bdr w:val="none" w:sz="0" w:space="0" w:color="auto"/>
        </w:rPr>
        <w:t>图书馆</w:t>
      </w:r>
      <w:r>
        <w:rPr>
          <w:rFonts w:ascii="宋体" w:eastAsia="宋体" w:hAnsi="MS Mincho" w:cs="宋体"/>
          <w:sz w:val="28"/>
          <w:bdr w:val="none" w:sz="0" w:space="0" w:color="auto"/>
        </w:rPr>
        <w:t>，三是能走出校园，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上地</w:t>
      </w:r>
      <w:r>
        <w:rPr>
          <w:rFonts w:ascii="宋体" w:eastAsia="宋体" w:hAnsi="SimSun" w:cs="宋体"/>
          <w:sz w:val="28"/>
          <w:bdr w:val="none" w:sz="0" w:space="0" w:color="auto"/>
        </w:rPr>
        <w:t>图骑</w:t>
      </w:r>
      <w:r>
        <w:rPr>
          <w:rFonts w:ascii="宋体" w:eastAsia="宋体" w:hAnsi="MS Mincho" w:cs="宋体"/>
          <w:sz w:val="28"/>
          <w:bdr w:val="none" w:sz="0" w:space="0" w:color="auto"/>
        </w:rPr>
        <w:t>上自行</w:t>
      </w:r>
      <w:r>
        <w:rPr>
          <w:rFonts w:ascii="宋体" w:eastAsia="宋体" w:hAnsi="SimSun" w:cs="宋体"/>
          <w:sz w:val="28"/>
          <w:bdr w:val="none" w:sz="0" w:space="0" w:color="auto"/>
        </w:rPr>
        <w:t>车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也是一份很搞笑的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大二放手去活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大二的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于偶然的机会，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始接触国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舞。学了一个学期后就和学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齐发</w:t>
      </w:r>
      <w:r>
        <w:rPr>
          <w:rFonts w:ascii="宋体" w:eastAsia="宋体" w:hAnsi="MS Mincho" w:cs="宋体"/>
          <w:sz w:val="28"/>
          <w:bdr w:val="none" w:sz="0" w:space="0" w:color="auto"/>
        </w:rPr>
        <w:t>起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了国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舞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会。起因就不在那里</w:t>
      </w:r>
      <w:r>
        <w:rPr>
          <w:rFonts w:ascii="宋体" w:eastAsia="宋体" w:hAnsi="SimSun" w:cs="宋体"/>
          <w:sz w:val="28"/>
          <w:bdr w:val="none" w:sz="0" w:space="0" w:color="auto"/>
        </w:rPr>
        <w:t>详谈</w:t>
      </w:r>
      <w:r>
        <w:rPr>
          <w:rFonts w:ascii="宋体" w:eastAsia="宋体" w:hAnsi="MS Mincho" w:cs="宋体"/>
          <w:sz w:val="28"/>
          <w:bdr w:val="none" w:sz="0" w:space="0" w:color="auto"/>
        </w:rPr>
        <w:t>。透</w:t>
      </w:r>
      <w:r>
        <w:rPr>
          <w:rFonts w:ascii="宋体" w:eastAsia="宋体" w:hAnsi="SimSun" w:cs="宋体"/>
          <w:sz w:val="28"/>
          <w:bdr w:val="none" w:sz="0" w:space="0" w:color="auto"/>
        </w:rPr>
        <w:t>过协</w:t>
      </w:r>
      <w:r>
        <w:rPr>
          <w:rFonts w:ascii="宋体" w:eastAsia="宋体" w:hAnsi="MS Mincho" w:cs="宋体"/>
          <w:sz w:val="28"/>
          <w:bdr w:val="none" w:sz="0" w:space="0" w:color="auto"/>
        </w:rPr>
        <w:t>会活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潜力，与人交流潜力，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体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作潜力，使自我潜力得到提高同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，丰富了自我的生活。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在搞活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基本上没有影响到自我的学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。本来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算机</w:t>
      </w:r>
      <w:r>
        <w:rPr>
          <w:rFonts w:ascii="宋体" w:eastAsia="宋体" w:hAnsi="SimSun" w:cs="宋体"/>
          <w:sz w:val="28"/>
          <w:bdr w:val="none" w:sz="0" w:space="0" w:color="auto"/>
        </w:rPr>
        <w:t>专业课</w:t>
      </w:r>
      <w:r>
        <w:rPr>
          <w:rFonts w:ascii="宋体" w:eastAsia="宋体" w:hAnsi="MS Mincho" w:cs="宋体"/>
          <w:sz w:val="28"/>
          <w:bdr w:val="none" w:sz="0" w:space="0" w:color="auto"/>
        </w:rPr>
        <w:t>在所有的院系中属于比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多的，有两个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。但奇怪的是，我自我竟然一点也没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两件事之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会有多少影响。所以我一向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时间这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西，只要你肯</w:t>
      </w:r>
      <w:r>
        <w:rPr>
          <w:rFonts w:ascii="宋体" w:eastAsia="宋体" w:hAnsi="SimSun" w:cs="宋体"/>
          <w:sz w:val="28"/>
          <w:bdr w:val="none" w:sz="0" w:space="0" w:color="auto"/>
        </w:rPr>
        <w:t>挤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也能</w:t>
      </w:r>
      <w:r>
        <w:rPr>
          <w:rFonts w:ascii="宋体" w:eastAsia="宋体" w:hAnsi="SimSun" w:cs="宋体"/>
          <w:sz w:val="28"/>
          <w:bdr w:val="none" w:sz="0" w:space="0" w:color="auto"/>
        </w:rPr>
        <w:t>挤</w:t>
      </w:r>
      <w:r>
        <w:rPr>
          <w:rFonts w:ascii="宋体" w:eastAsia="宋体" w:hAnsi="MS Mincho" w:cs="宋体"/>
          <w:sz w:val="28"/>
          <w:bdr w:val="none" w:sz="0" w:space="0" w:color="auto"/>
        </w:rPr>
        <w:t>出来。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四六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也是在大二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的，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起六</w:t>
      </w:r>
      <w:r>
        <w:rPr>
          <w:rFonts w:ascii="宋体" w:eastAsia="宋体" w:hAnsi="SimSun" w:cs="宋体"/>
          <w:sz w:val="28"/>
          <w:bdr w:val="none" w:sz="0" w:space="0" w:color="auto"/>
        </w:rPr>
        <w:t>级还闹</w:t>
      </w:r>
      <w:r>
        <w:rPr>
          <w:rFonts w:ascii="宋体" w:eastAsia="宋体" w:hAnsi="MS Mincho" w:cs="宋体"/>
          <w:sz w:val="28"/>
          <w:bdr w:val="none" w:sz="0" w:space="0" w:color="auto"/>
        </w:rPr>
        <w:t>了个小笑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。因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功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多，又有活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几乎就没准</w:t>
      </w:r>
      <w:r>
        <w:rPr>
          <w:rFonts w:ascii="宋体" w:eastAsia="宋体" w:hAnsi="SimSun" w:cs="宋体"/>
          <w:sz w:val="28"/>
          <w:bdr w:val="none" w:sz="0" w:space="0" w:color="auto"/>
        </w:rPr>
        <w:t>备过</w:t>
      </w:r>
      <w:r>
        <w:rPr>
          <w:rFonts w:ascii="宋体" w:eastAsia="宋体" w:hAnsi="MS Mincho" w:cs="宋体"/>
          <w:sz w:val="28"/>
          <w:bdr w:val="none" w:sz="0" w:space="0" w:color="auto"/>
        </w:rPr>
        <w:t>。考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前一天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上，宿舍四个人都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得没什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么戏</w:t>
      </w:r>
      <w:r>
        <w:rPr>
          <w:rFonts w:ascii="宋体" w:eastAsia="宋体" w:hAnsi="MS Mincho" w:cs="宋体"/>
          <w:sz w:val="28"/>
          <w:bdr w:val="none" w:sz="0" w:space="0" w:color="auto"/>
        </w:rPr>
        <w:t>了，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果就一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看了一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上的</w:t>
      </w:r>
      <w:r>
        <w:rPr>
          <w:rFonts w:ascii="宋体" w:eastAsia="宋体" w:hAnsi="SimSun" w:cs="宋体"/>
          <w:sz w:val="28"/>
          <w:bdr w:val="none" w:sz="0" w:space="0" w:color="auto"/>
        </w:rPr>
        <w:t>电视剧</w:t>
      </w:r>
      <w:r>
        <w:rPr>
          <w:rFonts w:ascii="宋体" w:eastAsia="宋体" w:hAnsi="MS Mincho" w:cs="宋体"/>
          <w:sz w:val="28"/>
          <w:bdr w:val="none" w:sz="0" w:space="0" w:color="auto"/>
        </w:rPr>
        <w:t>。睡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前才把第二天考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</w:t>
      </w:r>
      <w:r>
        <w:rPr>
          <w:rFonts w:ascii="宋体" w:eastAsia="宋体" w:hAnsi="SimSun" w:cs="宋体"/>
          <w:sz w:val="28"/>
          <w:bdr w:val="none" w:sz="0" w:space="0" w:color="auto"/>
        </w:rPr>
        <w:t>铅</w:t>
      </w:r>
      <w:r>
        <w:rPr>
          <w:rFonts w:ascii="宋体" w:eastAsia="宋体" w:hAnsi="MS Mincho" w:cs="宋体"/>
          <w:sz w:val="28"/>
          <w:bdr w:val="none" w:sz="0" w:space="0" w:color="auto"/>
        </w:rPr>
        <w:t>笔，收音机准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了一下。考完了感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也很糟糕，听他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好像不是太差，于是我就提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，考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了的得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客吃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，平衡一下心理，最后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果四个人就我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了，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得掏</w:t>
      </w:r>
      <w:r>
        <w:rPr>
          <w:rFonts w:ascii="宋体" w:eastAsia="宋体" w:hAnsi="SimSun" w:cs="宋体"/>
          <w:sz w:val="28"/>
          <w:bdr w:val="none" w:sz="0" w:space="0" w:color="auto"/>
        </w:rPr>
        <w:t>钱请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吃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其</w:t>
      </w:r>
      <w:r>
        <w:rPr>
          <w:rFonts w:ascii="宋体" w:eastAsia="宋体" w:hAnsi="SimSun" w:cs="宋体"/>
          <w:sz w:val="28"/>
          <w:bdr w:val="none" w:sz="0" w:space="0" w:color="auto"/>
        </w:rPr>
        <w:t>实过</w:t>
      </w:r>
      <w:r>
        <w:rPr>
          <w:rFonts w:ascii="宋体" w:eastAsia="宋体" w:hAnsi="MS Mincho" w:cs="宋体"/>
          <w:sz w:val="28"/>
          <w:bdr w:val="none" w:sz="0" w:space="0" w:color="auto"/>
        </w:rPr>
        <w:t>六</w:t>
      </w:r>
      <w:r>
        <w:rPr>
          <w:rFonts w:ascii="宋体" w:eastAsia="宋体" w:hAnsi="SimSun" w:cs="宋体"/>
          <w:sz w:val="28"/>
          <w:bdr w:val="none" w:sz="0" w:space="0" w:color="auto"/>
        </w:rPr>
        <w:t>级过</w:t>
      </w:r>
      <w:r>
        <w:rPr>
          <w:rFonts w:ascii="宋体" w:eastAsia="宋体" w:hAnsi="MS Mincho" w:cs="宋体"/>
          <w:sz w:val="28"/>
          <w:bdr w:val="none" w:sz="0" w:space="0" w:color="auto"/>
        </w:rPr>
        <w:t>得有点偶然，但是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了也很当然，平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一向没</w:t>
      </w:r>
      <w:r>
        <w:rPr>
          <w:rFonts w:ascii="宋体" w:eastAsia="宋体" w:hAnsi="SimSun" w:cs="宋体"/>
          <w:sz w:val="28"/>
          <w:bdr w:val="none" w:sz="0" w:space="0" w:color="auto"/>
        </w:rPr>
        <w:t>丢过</w:t>
      </w:r>
      <w:r>
        <w:rPr>
          <w:rFonts w:ascii="宋体" w:eastAsia="宋体" w:hAnsi="MS Mincho" w:cs="宋体"/>
          <w:sz w:val="28"/>
          <w:bdr w:val="none" w:sz="0" w:space="0" w:color="auto"/>
        </w:rPr>
        <w:t>。从大二一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始，就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常去</w:t>
      </w:r>
      <w:r>
        <w:rPr>
          <w:rFonts w:ascii="宋体" w:eastAsia="宋体" w:hAnsi="SimSun" w:cs="宋体"/>
          <w:sz w:val="28"/>
          <w:bdr w:val="none" w:sz="0" w:space="0" w:color="auto"/>
        </w:rPr>
        <w:t>图书馆</w:t>
      </w:r>
      <w:r>
        <w:rPr>
          <w:rFonts w:ascii="宋体" w:eastAsia="宋体" w:hAnsi="MS Mincho" w:cs="宋体"/>
          <w:sz w:val="28"/>
          <w:bdr w:val="none" w:sz="0" w:space="0" w:color="auto"/>
        </w:rPr>
        <w:t>看英文</w:t>
      </w:r>
      <w:r>
        <w:rPr>
          <w:rFonts w:ascii="宋体" w:eastAsia="宋体" w:hAnsi="SimSun" w:cs="宋体"/>
          <w:sz w:val="28"/>
          <w:bdr w:val="none" w:sz="0" w:space="0" w:color="auto"/>
        </w:rPr>
        <w:t>报纸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图书馆</w:t>
      </w:r>
      <w:r>
        <w:rPr>
          <w:rFonts w:ascii="宋体" w:eastAsia="宋体" w:hAnsi="MS Mincho" w:cs="宋体"/>
          <w:sz w:val="28"/>
          <w:bdr w:val="none" w:sz="0" w:space="0" w:color="auto"/>
        </w:rPr>
        <w:t>的英文</w:t>
      </w:r>
      <w:r>
        <w:rPr>
          <w:rFonts w:ascii="宋体" w:eastAsia="宋体" w:hAnsi="SimSun" w:cs="宋体"/>
          <w:sz w:val="28"/>
          <w:bdr w:val="none" w:sz="0" w:space="0" w:color="auto"/>
        </w:rPr>
        <w:t>杂</w:t>
      </w:r>
      <w:r>
        <w:rPr>
          <w:rFonts w:ascii="宋体" w:eastAsia="宋体" w:hAnsi="MS Mincho" w:cs="宋体"/>
          <w:sz w:val="28"/>
          <w:bdr w:val="none" w:sz="0" w:space="0" w:color="auto"/>
        </w:rPr>
        <w:t>志，上网去国外的大学</w:t>
      </w:r>
      <w:r>
        <w:rPr>
          <w:rFonts w:ascii="宋体" w:eastAsia="宋体" w:hAnsi="SimSun" w:cs="宋体"/>
          <w:sz w:val="28"/>
          <w:bdr w:val="none" w:sz="0" w:space="0" w:color="auto"/>
        </w:rPr>
        <w:t>浏览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的新</w:t>
      </w:r>
      <w:r>
        <w:rPr>
          <w:rFonts w:ascii="宋体" w:eastAsia="宋体" w:hAnsi="SimSun" w:cs="宋体"/>
          <w:sz w:val="28"/>
          <w:bdr w:val="none" w:sz="0" w:space="0" w:color="auto"/>
        </w:rPr>
        <w:t>闻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工的，武大的英文版网</w:t>
      </w:r>
      <w:r>
        <w:rPr>
          <w:rFonts w:ascii="宋体" w:eastAsia="宋体" w:hAnsi="SimSun" w:cs="宋体"/>
          <w:sz w:val="28"/>
          <w:bdr w:val="none" w:sz="0" w:space="0" w:color="auto"/>
        </w:rPr>
        <w:t>页</w:t>
      </w:r>
      <w:r>
        <w:rPr>
          <w:rFonts w:ascii="宋体" w:eastAsia="宋体" w:hAnsi="MS Mincho" w:cs="宋体"/>
          <w:sz w:val="28"/>
          <w:bdr w:val="none" w:sz="0" w:space="0" w:color="auto"/>
        </w:rPr>
        <w:t>也都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的自我的英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就是在</w:t>
      </w:r>
      <w:r>
        <w:rPr>
          <w:rFonts w:ascii="宋体" w:eastAsia="宋体" w:hAnsi="SimSun" w:cs="宋体"/>
          <w:sz w:val="28"/>
          <w:bdr w:val="none" w:sz="0" w:space="0" w:color="auto"/>
        </w:rPr>
        <w:t>这种环</w:t>
      </w:r>
      <w:r>
        <w:rPr>
          <w:rFonts w:ascii="宋体" w:eastAsia="宋体" w:hAnsi="MS Mincho" w:cs="宋体"/>
          <w:sz w:val="28"/>
          <w:bdr w:val="none" w:sz="0" w:space="0" w:color="auto"/>
        </w:rPr>
        <w:t>境下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成的。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一年算是比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丰收的一年。搞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会活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，四六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大三学好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专业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取，放下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会工作（很</w:t>
      </w:r>
      <w:r>
        <w:rPr>
          <w:rFonts w:ascii="宋体" w:eastAsia="宋体" w:hAnsi="SimSun" w:cs="宋体"/>
          <w:sz w:val="28"/>
          <w:bdr w:val="none" w:sz="0" w:space="0" w:color="auto"/>
        </w:rPr>
        <w:t>遗</w:t>
      </w:r>
      <w:r>
        <w:rPr>
          <w:rFonts w:ascii="宋体" w:eastAsia="宋体" w:hAnsi="MS Mincho" w:cs="宋体"/>
          <w:sz w:val="28"/>
          <w:bdr w:val="none" w:sz="0" w:space="0" w:color="auto"/>
        </w:rPr>
        <w:t>憾），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始学好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打算保研。并且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考研。最后能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利保研，和我的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取以及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一年的努力是分不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大四收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获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室。学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了很多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西。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手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程，写游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等。但是有点</w:t>
      </w:r>
      <w:r>
        <w:rPr>
          <w:rFonts w:ascii="宋体" w:eastAsia="宋体" w:hAnsi="SimSun" w:cs="宋体"/>
          <w:sz w:val="28"/>
          <w:bdr w:val="none" w:sz="0" w:space="0" w:color="auto"/>
        </w:rPr>
        <w:t>遗</w:t>
      </w:r>
      <w:r>
        <w:rPr>
          <w:rFonts w:ascii="宋体" w:eastAsia="宋体" w:hAnsi="MS Mincho" w:cs="宋体"/>
          <w:sz w:val="28"/>
          <w:bdr w:val="none" w:sz="0" w:space="0" w:color="auto"/>
        </w:rPr>
        <w:t>憾的是，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早就</w:t>
      </w:r>
      <w:r>
        <w:rPr>
          <w:rFonts w:ascii="宋体" w:eastAsia="宋体" w:hAnsi="SimSun" w:cs="宋体"/>
          <w:sz w:val="28"/>
          <w:bdr w:val="none" w:sz="0" w:space="0" w:color="auto"/>
        </w:rPr>
        <w:t>该开</w:t>
      </w:r>
      <w:r>
        <w:rPr>
          <w:rFonts w:ascii="宋体" w:eastAsia="宋体" w:hAnsi="MS Mincho" w:cs="宋体"/>
          <w:sz w:val="28"/>
          <w:bdr w:val="none" w:sz="0" w:space="0" w:color="auto"/>
        </w:rPr>
        <w:t>始学了。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体来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，首先最重要的是要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你的四年生活有一个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划，也就是你期望你的大学生活是什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的，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划能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很粗略的，只代表一个大方向，不必很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致的，有了方向才不会茫然迷惑。而且只要你朝着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个方向走，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不会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你失望。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第二个，无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是做什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一名学生，他的首要任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都是学好自我的功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最后，丰富的大学生活是要靠自我去</w:t>
      </w:r>
      <w:r>
        <w:rPr>
          <w:rFonts w:ascii="宋体" w:eastAsia="宋体" w:hAnsi="SimSun" w:cs="宋体"/>
          <w:sz w:val="28"/>
          <w:bdr w:val="none" w:sz="0" w:space="0" w:color="auto"/>
        </w:rPr>
        <w:t>营</w:t>
      </w:r>
      <w:r>
        <w:rPr>
          <w:rFonts w:ascii="宋体" w:eastAsia="宋体" w:hAnsi="MS Mincho" w:cs="宋体"/>
          <w:sz w:val="28"/>
          <w:bdr w:val="none" w:sz="0" w:space="0" w:color="auto"/>
        </w:rPr>
        <w:t>造的，大到全校全院性的活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，小到班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内部，或者寝室内部，能</w:t>
      </w:r>
      <w:r>
        <w:rPr>
          <w:rFonts w:ascii="宋体" w:eastAsia="宋体" w:hAnsi="SimSun" w:cs="宋体"/>
          <w:sz w:val="28"/>
          <w:bdr w:val="none" w:sz="0" w:space="0" w:color="auto"/>
        </w:rPr>
        <w:t>够组织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游玩，或者比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。自我也能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根据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趣，参加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会。不是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个人都要参加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会，必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要有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趣，否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不能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入核心成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，会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得很没意思。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大学生活的演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cs="宋体"/>
          <w:sz w:val="28"/>
          <w:bdr w:val="none" w:sz="0" w:space="0" w:color="auto"/>
        </w:rPr>
        <w:t>: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我的大学生活演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青春。梦想。未来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天我很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幸也很高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站在那里与大家分享我的大学生活。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如果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人生是一本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大学生活便是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中最美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的彩</w:t>
      </w:r>
      <w:r>
        <w:rPr>
          <w:rFonts w:ascii="宋体" w:eastAsia="宋体" w:hAnsi="SimSun" w:cs="宋体"/>
          <w:sz w:val="28"/>
          <w:bdr w:val="none" w:sz="0" w:space="0" w:color="auto"/>
        </w:rPr>
        <w:t>页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如果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人生是一台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大学生活便是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中最精彩的一幕，如果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人生是一次从降生到死亡的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途旅行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那</w:t>
      </w:r>
      <w:r>
        <w:rPr>
          <w:rFonts w:ascii="宋体" w:eastAsia="宋体" w:hAnsi="SimSun" w:cs="宋体"/>
          <w:sz w:val="28"/>
          <w:bdr w:val="none" w:sz="0" w:space="0" w:color="auto"/>
        </w:rPr>
        <w:t>么拥</w:t>
      </w:r>
      <w:r>
        <w:rPr>
          <w:rFonts w:ascii="宋体" w:eastAsia="宋体" w:hAnsi="MS Mincho" w:cs="宋体"/>
          <w:sz w:val="28"/>
          <w:bdr w:val="none" w:sz="0" w:space="0" w:color="auto"/>
        </w:rPr>
        <w:t>有大学生活的我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，便能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看到最</w:t>
      </w:r>
      <w:r>
        <w:rPr>
          <w:rFonts w:ascii="宋体" w:eastAsia="宋体" w:hAnsi="SimSun" w:cs="宋体"/>
          <w:sz w:val="28"/>
          <w:bdr w:val="none" w:sz="0" w:space="0" w:color="auto"/>
        </w:rPr>
        <w:t>灿烂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景。朋友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人生最完美的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刻，你是否已</w:t>
      </w:r>
      <w:r>
        <w:rPr>
          <w:rFonts w:ascii="宋体" w:eastAsia="宋体" w:hAnsi="SimSun" w:cs="宋体"/>
          <w:sz w:val="28"/>
          <w:bdr w:val="none" w:sz="0" w:space="0" w:color="auto"/>
        </w:rPr>
        <w:t>经扬</w:t>
      </w:r>
      <w:r>
        <w:rPr>
          <w:rFonts w:ascii="宋体" w:eastAsia="宋体" w:hAnsi="MS Mincho" w:cs="宋体"/>
          <w:sz w:val="28"/>
          <w:bdr w:val="none" w:sz="0" w:space="0" w:color="auto"/>
        </w:rPr>
        <w:t>起了航帆，正奔向理想的彼岸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是否已伸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你那</w:t>
      </w:r>
      <w:r>
        <w:rPr>
          <w:rFonts w:ascii="宋体" w:eastAsia="宋体" w:hAnsi="SimSun" w:cs="宋体"/>
          <w:sz w:val="28"/>
          <w:bdr w:val="none" w:sz="0" w:space="0" w:color="auto"/>
        </w:rPr>
        <w:t>坚强</w:t>
      </w:r>
      <w:r>
        <w:rPr>
          <w:rFonts w:ascii="宋体" w:eastAsia="宋体" w:hAnsi="MS Mincho" w:cs="宋体"/>
          <w:sz w:val="28"/>
          <w:bdr w:val="none" w:sz="0" w:space="0" w:color="auto"/>
        </w:rPr>
        <w:t>的翅膀，正冲向自由的天空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是否因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入大学而激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万分，心中默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下一个心愿并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斗哪</w:t>
      </w:r>
      <w:r>
        <w:rPr>
          <w:rFonts w:ascii="宋体" w:eastAsia="宋体" w:cs="宋体"/>
          <w:sz w:val="28"/>
          <w:bdr w:val="none" w:sz="0" w:space="0" w:color="auto"/>
        </w:rPr>
        <w:t>?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大学是人生中最完美、最精彩的一段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光。也是求知的重要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段，是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人生理想的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加油站。在大学期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，要构成自我的人生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价</w:t>
      </w:r>
      <w:r>
        <w:rPr>
          <w:rFonts w:ascii="宋体" w:eastAsia="宋体" w:hAnsi="SimSun" w:cs="宋体"/>
          <w:sz w:val="28"/>
          <w:bdr w:val="none" w:sz="0" w:space="0" w:color="auto"/>
        </w:rPr>
        <w:t>值观</w:t>
      </w:r>
      <w:r>
        <w:rPr>
          <w:rFonts w:ascii="宋体" w:eastAsia="宋体" w:hAnsi="MS Mincho" w:cs="宋体"/>
          <w:sz w:val="28"/>
          <w:bdr w:val="none" w:sz="0" w:space="0" w:color="auto"/>
        </w:rPr>
        <w:t>世界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自我的特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和个性。大学生活不是百分之百的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，大学教育也不是百分之百的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教育，在大学里我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要尽可能地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展提高自我的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合潜力，掌握走入社会所必需的生存技能。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https://d.book118.com/686143111011010055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3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686143111011010055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15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有关大学生活的演讲稿</dc:title>
  <dc:subject>好的演讲稿可以引导听众，使听众能更好地理解演讲的内容。在现在的社会生活中，很多地方都会使用到演讲稿，那要怎么写好演讲稿呢？以下是小编收集整理的有关大学生活的演讲稿，欢迎大家分享。有关大学生活的演讲稿1</dc:subject>
  <cp:keywords>大学生活的演讲稿</cp:keywords>
  <cp:revision>0</cp:revision>
</cp:coreProperties>
</file>