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b w:val="0"/>
          <w:i w:val="0"/>
          <w:iCs w:val="0"/>
          <w:sz w:val="20"/>
        </w:rPr>
      </w:pPr>
    </w:p>
    <w:p>
      <w:pPr>
        <w:pStyle w:val="BodyText"/>
        <w:rPr>
          <w:b w:val="0"/>
          <w:i w:val="0"/>
          <w:iCs w:val="0"/>
          <w:sz w:val="20"/>
        </w:rPr>
      </w:pPr>
    </w:p>
    <w:p>
      <w:pPr>
        <w:pStyle w:val="BodyText"/>
        <w:spacing w:before="5"/>
        <w:rPr>
          <w:b w:val="0"/>
          <w:i w:val="0"/>
          <w:iCs w:val="0"/>
          <w:sz w:val="26"/>
        </w:rPr>
      </w:pPr>
    </w:p>
    <w:p>
      <w:pPr>
        <w:pStyle w:val="Title"/>
        <w:rPr>
          <w:i w:val="0"/>
          <w:iCs w:val="0"/>
        </w:rPr>
      </w:pPr>
      <w:r>
        <w:rPr>
          <w:i w:val="0"/>
          <w:iCs w:val="0"/>
        </w:rPr>
        <w:t>Photoshop</w:t>
      </w:r>
      <w:r>
        <w:rPr>
          <w:i w:val="0"/>
          <w:iCs w:val="0"/>
          <w:spacing w:val="-18"/>
        </w:rPr>
        <w:t xml:space="preserve"> 教案</w:t>
      </w:r>
    </w:p>
    <w:p>
      <w:pPr>
        <w:spacing w:before="406"/>
        <w:ind w:left="2140" w:right="1941" w:firstLine="0"/>
        <w:jc w:val="center"/>
        <w:rPr>
          <w:rFonts w:ascii="微软雅黑" w:eastAsia="微软雅黑"/>
          <w:b/>
          <w:i w:val="0"/>
          <w:iCs w:val="0"/>
          <w:sz w:val="48"/>
        </w:rPr>
      </w:pPr>
      <w:r>
        <w:rPr>
          <w:rFonts w:ascii="微软雅黑" w:eastAsia="微软雅黑"/>
          <w:b/>
          <w:i w:val="0"/>
          <w:iCs w:val="0"/>
          <w:sz w:val="48"/>
        </w:rPr>
        <w:t>（</w:t>
      </w:r>
      <w:r>
        <w:rPr>
          <w:rFonts w:ascii="微软雅黑" w:eastAsia="微软雅黑"/>
          <w:b/>
          <w:i w:val="0"/>
          <w:iCs w:val="0"/>
          <w:spacing w:val="-8"/>
          <w:sz w:val="48"/>
        </w:rPr>
        <w:t xml:space="preserve">全套 </w:t>
      </w:r>
      <w:r>
        <w:rPr>
          <w:rFonts w:ascii="微软雅黑" w:eastAsia="微软雅黑"/>
          <w:b/>
          <w:i w:val="0"/>
          <w:iCs w:val="0"/>
          <w:sz w:val="48"/>
        </w:rPr>
        <w:t>100</w:t>
      </w:r>
      <w:r>
        <w:rPr>
          <w:rFonts w:ascii="微软雅黑" w:eastAsia="微软雅黑"/>
          <w:b/>
          <w:i w:val="0"/>
          <w:iCs w:val="0"/>
          <w:spacing w:val="-8"/>
          <w:sz w:val="48"/>
        </w:rPr>
        <w:t xml:space="preserve"> 课时</w:t>
      </w:r>
      <w:r>
        <w:rPr>
          <w:rFonts w:ascii="微软雅黑" w:eastAsia="微软雅黑"/>
          <w:b/>
          <w:i w:val="0"/>
          <w:iCs w:val="0"/>
          <w:spacing w:val="-10"/>
          <w:sz w:val="48"/>
        </w:rPr>
        <w:t>）</w:t>
      </w:r>
    </w:p>
    <w:p>
      <w:pPr>
        <w:spacing w:after="0"/>
        <w:jc w:val="center"/>
        <w:rPr>
          <w:rFonts w:ascii="微软雅黑" w:eastAsia="微软雅黑"/>
          <w:i w:val="0"/>
          <w:iCs w:val="0"/>
          <w:sz w:val="48"/>
        </w:rPr>
        <w:sectPr>
          <w:footerReference w:type="default" r:id="rId5"/>
          <w:type w:val="continuous"/>
          <w:pgSz w:w="11910" w:h="16840"/>
          <w:pgMar w:top="1920" w:right="1060" w:bottom="1160" w:left="860" w:header="0" w:footer="974" w:gutter="0"/>
          <w:pgNumType w:start="1"/>
          <w:cols w:num="1" w:space="720"/>
        </w:sectPr>
      </w:pPr>
    </w:p>
    <w:p>
      <w:pPr>
        <w:spacing w:before="52" w:after="20"/>
        <w:ind w:left="2141" w:right="1941" w:firstLine="0"/>
        <w:jc w:val="center"/>
        <w:rPr>
          <w:i w:val="0"/>
          <w:iCs w:val="0"/>
          <w:sz w:val="21"/>
        </w:rPr>
      </w:pPr>
      <w:r>
        <w:rPr>
          <w:i w:val="0"/>
          <w:iCs w:val="0"/>
          <w:spacing w:val="-27"/>
          <w:sz w:val="21"/>
        </w:rPr>
        <w:t xml:space="preserve">第 </w:t>
      </w:r>
      <w:r>
        <w:rPr>
          <w:i w:val="0"/>
          <w:iCs w:val="0"/>
          <w:sz w:val="21"/>
        </w:rPr>
        <w:t>1、2</w:t>
      </w:r>
      <w:r>
        <w:rPr>
          <w:i w:val="0"/>
          <w:iCs w:val="0"/>
          <w:spacing w:val="-22"/>
          <w:sz w:val="21"/>
        </w:rPr>
        <w:t xml:space="preserve"> 课时</w:t>
      </w: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7"/>
        <w:gridCol w:w="1251"/>
        <w:gridCol w:w="167"/>
        <w:gridCol w:w="5496"/>
        <w:gridCol w:w="1200"/>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7" w:type="dxa"/>
          </w:tcPr>
          <w:p>
            <w:pPr>
              <w:pStyle w:val="TableParagraph"/>
              <w:tabs>
                <w:tab w:val="left" w:pos="489"/>
              </w:tabs>
              <w:spacing w:line="304" w:lineRule="exact"/>
              <w:ind w:left="9"/>
              <w:jc w:val="center"/>
              <w:rPr>
                <w:rFonts w:ascii="Microsoft JhengHei" w:eastAsia="Microsoft JhengHei"/>
                <w:b/>
                <w:i w:val="0"/>
                <w:iCs w:val="0"/>
                <w:sz w:val="24"/>
              </w:rPr>
            </w:pPr>
            <w:r>
              <w:rPr>
                <w:rFonts w:ascii="Microsoft JhengHei" w:eastAsia="Microsoft JhengHei"/>
                <w:b/>
                <w:i w:val="0"/>
                <w:iCs w:val="0"/>
                <w:spacing w:val="-10"/>
                <w:sz w:val="24"/>
              </w:rPr>
              <w:t>课</w:t>
            </w:r>
            <w:r>
              <w:rPr>
                <w:rFonts w:ascii="Microsoft JhengHei" w:eastAsia="Microsoft JhengHei"/>
                <w:b/>
                <w:i w:val="0"/>
                <w:iCs w:val="0"/>
                <w:sz w:val="24"/>
              </w:rPr>
              <w:tab/>
            </w:r>
            <w:r>
              <w:rPr>
                <w:rFonts w:ascii="Microsoft JhengHei" w:eastAsia="Microsoft JhengHei"/>
                <w:b/>
                <w:i w:val="0"/>
                <w:iCs w:val="0"/>
                <w:spacing w:val="-10"/>
                <w:sz w:val="24"/>
              </w:rPr>
              <w:t>题</w:t>
            </w:r>
          </w:p>
        </w:tc>
        <w:tc>
          <w:tcPr>
            <w:tcW w:w="8114" w:type="dxa"/>
            <w:gridSpan w:val="4"/>
          </w:tcPr>
          <w:p>
            <w:pPr>
              <w:pStyle w:val="TableParagraph"/>
              <w:spacing w:before="29"/>
              <w:ind w:left="1578"/>
              <w:rPr>
                <w:i w:val="0"/>
                <w:iCs w:val="0"/>
                <w:sz w:val="21"/>
              </w:rPr>
            </w:pPr>
            <w:r>
              <w:rPr>
                <w:i w:val="0"/>
                <w:iCs w:val="0"/>
                <w:spacing w:val="-3"/>
                <w:sz w:val="21"/>
              </w:rPr>
              <w:t>文件操作</w:t>
            </w:r>
          </w:p>
        </w:tc>
      </w:tr>
      <w:tr>
        <w:tblPrEx>
          <w:tblW w:w="0" w:type="auto"/>
          <w:tblInd w:w="335" w:type="dxa"/>
          <w:tblLayout w:type="fixed"/>
          <w:tblCellMar>
            <w:top w:w="0" w:type="dxa"/>
            <w:left w:w="0" w:type="dxa"/>
            <w:bottom w:w="0" w:type="dxa"/>
            <w:right w:w="0" w:type="dxa"/>
          </w:tblCellMar>
        </w:tblPrEx>
        <w:trPr>
          <w:trHeight w:val="312"/>
        </w:trPr>
        <w:tc>
          <w:tcPr>
            <w:tcW w:w="1277" w:type="dxa"/>
            <w:vMerge w:val="restart"/>
          </w:tcPr>
          <w:p>
            <w:pPr>
              <w:pStyle w:val="TableParagraph"/>
              <w:spacing w:before="17" w:line="170" w:lineRule="auto"/>
              <w:ind w:left="518" w:right="506"/>
              <w:jc w:val="both"/>
              <w:rPr>
                <w:rFonts w:ascii="Microsoft JhengHei" w:eastAsia="Microsoft JhengHei"/>
                <w:b/>
                <w:i w:val="0"/>
                <w:iCs w:val="0"/>
                <w:sz w:val="24"/>
              </w:rPr>
            </w:pPr>
            <w:r>
              <w:rPr>
                <w:rFonts w:ascii="Microsoft JhengHei" w:eastAsia="Microsoft JhengHei"/>
                <w:b/>
                <w:i w:val="0"/>
                <w:iCs w:val="0"/>
                <w:spacing w:val="-10"/>
                <w:sz w:val="24"/>
              </w:rPr>
              <w:t>教学目</w:t>
            </w:r>
          </w:p>
          <w:p>
            <w:pPr>
              <w:pStyle w:val="TableParagraph"/>
              <w:spacing w:line="270" w:lineRule="exact"/>
              <w:ind w:left="9"/>
              <w:jc w:val="center"/>
              <w:rPr>
                <w:rFonts w:ascii="Microsoft JhengHei" w:eastAsia="Microsoft JhengHei"/>
                <w:b/>
                <w:i w:val="0"/>
                <w:iCs w:val="0"/>
                <w:sz w:val="24"/>
              </w:rPr>
            </w:pPr>
            <w:r>
              <w:rPr>
                <w:rFonts w:ascii="Microsoft JhengHei" w:eastAsia="Microsoft JhengHei"/>
                <w:b/>
                <w:i w:val="0"/>
                <w:iCs w:val="0"/>
                <w:sz w:val="24"/>
              </w:rPr>
              <w:t>标</w:t>
            </w:r>
          </w:p>
        </w:tc>
        <w:tc>
          <w:tcPr>
            <w:tcW w:w="1251" w:type="dxa"/>
          </w:tcPr>
          <w:p>
            <w:pPr>
              <w:pStyle w:val="TableParagraph"/>
              <w:spacing w:line="292" w:lineRule="exact"/>
              <w:ind w:right="132"/>
              <w:jc w:val="right"/>
              <w:rPr>
                <w:rFonts w:ascii="Microsoft JhengHei" w:eastAsia="Microsoft JhengHei"/>
                <w:b/>
                <w:i w:val="0"/>
                <w:iCs w:val="0"/>
                <w:sz w:val="24"/>
              </w:rPr>
            </w:pPr>
            <w:r>
              <w:rPr>
                <w:rFonts w:ascii="Microsoft JhengHei" w:eastAsia="Microsoft JhengHei"/>
                <w:b/>
                <w:i w:val="0"/>
                <w:iCs w:val="0"/>
                <w:spacing w:val="-3"/>
                <w:sz w:val="24"/>
              </w:rPr>
              <w:t>认知目标</w:t>
            </w:r>
          </w:p>
        </w:tc>
        <w:tc>
          <w:tcPr>
            <w:tcW w:w="6863" w:type="dxa"/>
            <w:gridSpan w:val="3"/>
          </w:tcPr>
          <w:p>
            <w:pPr>
              <w:pStyle w:val="TableParagraph"/>
              <w:spacing w:before="23"/>
              <w:ind w:left="108"/>
              <w:rPr>
                <w:i w:val="0"/>
                <w:iCs w:val="0"/>
                <w:sz w:val="21"/>
              </w:rPr>
            </w:pPr>
            <w:r>
              <w:rPr>
                <w:i w:val="0"/>
                <w:iCs w:val="0"/>
                <w:spacing w:val="-18"/>
                <w:sz w:val="21"/>
              </w:rPr>
              <w:t xml:space="preserve">了解 </w:t>
            </w:r>
            <w:r>
              <w:rPr>
                <w:rFonts w:ascii="Times New Roman" w:eastAsia="Times New Roman"/>
                <w:i w:val="0"/>
                <w:iCs w:val="0"/>
                <w:sz w:val="21"/>
              </w:rPr>
              <w:t>Photoshop</w:t>
            </w:r>
            <w:r>
              <w:rPr>
                <w:rFonts w:ascii="Times New Roman" w:eastAsia="Times New Roman"/>
                <w:i w:val="0"/>
                <w:iCs w:val="0"/>
                <w:spacing w:val="-9"/>
                <w:sz w:val="21"/>
              </w:rPr>
              <w:t xml:space="preserve"> </w:t>
            </w:r>
            <w:r>
              <w:rPr>
                <w:i w:val="0"/>
                <w:iCs w:val="0"/>
                <w:spacing w:val="-1"/>
                <w:sz w:val="21"/>
              </w:rPr>
              <w:t>中文件的基本操作方法</w:t>
            </w:r>
          </w:p>
        </w:tc>
      </w:tr>
      <w:tr>
        <w:tblPrEx>
          <w:tblW w:w="0" w:type="auto"/>
          <w:tblInd w:w="335" w:type="dxa"/>
          <w:tblLayout w:type="fixed"/>
          <w:tblCellMar>
            <w:top w:w="0" w:type="dxa"/>
            <w:left w:w="0" w:type="dxa"/>
            <w:bottom w:w="0" w:type="dxa"/>
            <w:right w:w="0" w:type="dxa"/>
          </w:tblCellMar>
        </w:tblPrEx>
        <w:trPr>
          <w:trHeight w:val="451"/>
        </w:trPr>
        <w:tc>
          <w:tcPr>
            <w:tcW w:w="1277" w:type="dxa"/>
            <w:vMerge/>
            <w:tcBorders>
              <w:top w:val="nil"/>
            </w:tcBorders>
          </w:tcPr>
          <w:p>
            <w:pPr>
              <w:rPr>
                <w:i w:val="0"/>
                <w:iCs w:val="0"/>
                <w:sz w:val="2"/>
                <w:szCs w:val="2"/>
              </w:rPr>
            </w:pPr>
          </w:p>
        </w:tc>
        <w:tc>
          <w:tcPr>
            <w:tcW w:w="1251" w:type="dxa"/>
          </w:tcPr>
          <w:p>
            <w:pPr>
              <w:pStyle w:val="TableParagraph"/>
              <w:spacing w:line="432" w:lineRule="exact"/>
              <w:ind w:right="132"/>
              <w:jc w:val="right"/>
              <w:rPr>
                <w:rFonts w:ascii="Microsoft JhengHei" w:eastAsia="Microsoft JhengHei"/>
                <w:b/>
                <w:i w:val="0"/>
                <w:iCs w:val="0"/>
                <w:sz w:val="24"/>
              </w:rPr>
            </w:pPr>
            <w:r>
              <w:rPr>
                <w:rFonts w:ascii="Microsoft JhengHei" w:eastAsia="Microsoft JhengHei"/>
                <w:b/>
                <w:i w:val="0"/>
                <w:iCs w:val="0"/>
                <w:spacing w:val="-3"/>
                <w:sz w:val="24"/>
              </w:rPr>
              <w:t>能力目标</w:t>
            </w:r>
          </w:p>
        </w:tc>
        <w:tc>
          <w:tcPr>
            <w:tcW w:w="6863" w:type="dxa"/>
            <w:gridSpan w:val="3"/>
          </w:tcPr>
          <w:p>
            <w:pPr>
              <w:pStyle w:val="TableParagraph"/>
              <w:spacing w:before="93"/>
              <w:ind w:left="108"/>
              <w:rPr>
                <w:i w:val="0"/>
                <w:iCs w:val="0"/>
                <w:sz w:val="21"/>
              </w:rPr>
            </w:pPr>
            <w:r>
              <w:rPr>
                <w:rFonts w:ascii="Times New Roman" w:eastAsia="Times New Roman"/>
                <w:i w:val="0"/>
                <w:iCs w:val="0"/>
                <w:spacing w:val="-2"/>
                <w:sz w:val="21"/>
              </w:rPr>
              <w:t>Photoshop</w:t>
            </w:r>
            <w:r>
              <w:rPr>
                <w:i w:val="0"/>
                <w:iCs w:val="0"/>
                <w:spacing w:val="-3"/>
                <w:sz w:val="21"/>
              </w:rPr>
              <w:t>中文件的基本操作方法</w:t>
            </w:r>
          </w:p>
        </w:tc>
      </w:tr>
      <w:tr>
        <w:tblPrEx>
          <w:tblW w:w="0" w:type="auto"/>
          <w:tblInd w:w="335" w:type="dxa"/>
          <w:tblLayout w:type="fixed"/>
          <w:tblCellMar>
            <w:top w:w="0" w:type="dxa"/>
            <w:left w:w="0" w:type="dxa"/>
            <w:bottom w:w="0" w:type="dxa"/>
            <w:right w:w="0" w:type="dxa"/>
          </w:tblCellMar>
        </w:tblPrEx>
        <w:trPr>
          <w:trHeight w:val="464"/>
        </w:trPr>
        <w:tc>
          <w:tcPr>
            <w:tcW w:w="1277" w:type="dxa"/>
            <w:vMerge/>
            <w:tcBorders>
              <w:top w:val="nil"/>
            </w:tcBorders>
          </w:tcPr>
          <w:p>
            <w:pPr>
              <w:rPr>
                <w:i w:val="0"/>
                <w:iCs w:val="0"/>
                <w:sz w:val="2"/>
                <w:szCs w:val="2"/>
              </w:rPr>
            </w:pPr>
          </w:p>
        </w:tc>
        <w:tc>
          <w:tcPr>
            <w:tcW w:w="1251" w:type="dxa"/>
          </w:tcPr>
          <w:p>
            <w:pPr>
              <w:pStyle w:val="TableParagraph"/>
              <w:spacing w:before="1"/>
              <w:ind w:right="132"/>
              <w:jc w:val="right"/>
              <w:rPr>
                <w:rFonts w:ascii="Microsoft JhengHei" w:eastAsia="Microsoft JhengHei"/>
                <w:b/>
                <w:i w:val="0"/>
                <w:iCs w:val="0"/>
                <w:sz w:val="24"/>
              </w:rPr>
            </w:pPr>
            <w:r>
              <w:rPr>
                <w:rFonts w:ascii="Microsoft JhengHei" w:eastAsia="Microsoft JhengHei"/>
                <w:b/>
                <w:i w:val="0"/>
                <w:iCs w:val="0"/>
                <w:spacing w:val="-3"/>
                <w:sz w:val="24"/>
              </w:rPr>
              <w:t>情感目标</w:t>
            </w:r>
          </w:p>
        </w:tc>
        <w:tc>
          <w:tcPr>
            <w:tcW w:w="6863" w:type="dxa"/>
            <w:gridSpan w:val="3"/>
          </w:tcPr>
          <w:p>
            <w:pPr>
              <w:pStyle w:val="TableParagraph"/>
              <w:spacing w:before="99"/>
              <w:ind w:left="108"/>
              <w:rPr>
                <w:i w:val="0"/>
                <w:iCs w:val="0"/>
                <w:sz w:val="21"/>
              </w:rPr>
            </w:pPr>
            <w:r>
              <w:rPr>
                <w:i w:val="0"/>
                <w:iCs w:val="0"/>
                <w:spacing w:val="-1"/>
                <w:sz w:val="21"/>
              </w:rPr>
              <w:t>基本操作和其它应用软件大致相同</w:t>
            </w:r>
          </w:p>
        </w:tc>
      </w:tr>
      <w:tr>
        <w:tblPrEx>
          <w:tblW w:w="0" w:type="auto"/>
          <w:tblInd w:w="335" w:type="dxa"/>
          <w:tblLayout w:type="fixed"/>
          <w:tblCellMar>
            <w:top w:w="0" w:type="dxa"/>
            <w:left w:w="0" w:type="dxa"/>
            <w:bottom w:w="0" w:type="dxa"/>
            <w:right w:w="0" w:type="dxa"/>
          </w:tblCellMar>
        </w:tblPrEx>
        <w:trPr>
          <w:trHeight w:val="311"/>
        </w:trPr>
        <w:tc>
          <w:tcPr>
            <w:tcW w:w="1277"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3"/>
                <w:sz w:val="24"/>
              </w:rPr>
              <w:t>教学重点</w:t>
            </w:r>
          </w:p>
        </w:tc>
        <w:tc>
          <w:tcPr>
            <w:tcW w:w="8114" w:type="dxa"/>
            <w:gridSpan w:val="4"/>
          </w:tcPr>
          <w:p>
            <w:pPr>
              <w:pStyle w:val="TableParagraph"/>
              <w:spacing w:before="23"/>
              <w:ind w:left="107"/>
              <w:rPr>
                <w:i w:val="0"/>
                <w:iCs w:val="0"/>
                <w:sz w:val="21"/>
              </w:rPr>
            </w:pPr>
            <w:r>
              <w:rPr>
                <w:i w:val="0"/>
                <w:iCs w:val="0"/>
                <w:spacing w:val="-1"/>
                <w:sz w:val="21"/>
              </w:rPr>
              <w:t>用文件浏览器管理文件</w:t>
            </w:r>
          </w:p>
        </w:tc>
      </w:tr>
      <w:tr>
        <w:tblPrEx>
          <w:tblW w:w="0" w:type="auto"/>
          <w:tblInd w:w="335" w:type="dxa"/>
          <w:tblLayout w:type="fixed"/>
          <w:tblCellMar>
            <w:top w:w="0" w:type="dxa"/>
            <w:left w:w="0" w:type="dxa"/>
            <w:bottom w:w="0" w:type="dxa"/>
            <w:right w:w="0" w:type="dxa"/>
          </w:tblCellMar>
        </w:tblPrEx>
        <w:trPr>
          <w:trHeight w:val="311"/>
        </w:trPr>
        <w:tc>
          <w:tcPr>
            <w:tcW w:w="1277"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3"/>
                <w:sz w:val="24"/>
              </w:rPr>
              <w:t>教学难点</w:t>
            </w:r>
          </w:p>
        </w:tc>
        <w:tc>
          <w:tcPr>
            <w:tcW w:w="8114" w:type="dxa"/>
            <w:gridSpan w:val="4"/>
          </w:tcPr>
          <w:p>
            <w:pPr>
              <w:pStyle w:val="TableParagraph"/>
              <w:spacing w:before="23"/>
              <w:ind w:left="107"/>
              <w:rPr>
                <w:i w:val="0"/>
                <w:iCs w:val="0"/>
                <w:sz w:val="21"/>
              </w:rPr>
            </w:pPr>
            <w:r>
              <w:rPr>
                <w:i w:val="0"/>
                <w:iCs w:val="0"/>
                <w:spacing w:val="-1"/>
                <w:sz w:val="21"/>
              </w:rPr>
              <w:t>用文件浏览器管理文件</w:t>
            </w:r>
          </w:p>
        </w:tc>
      </w:tr>
      <w:tr>
        <w:tblPrEx>
          <w:tblW w:w="0" w:type="auto"/>
          <w:tblInd w:w="335" w:type="dxa"/>
          <w:tblLayout w:type="fixed"/>
          <w:tblCellMar>
            <w:top w:w="0" w:type="dxa"/>
            <w:left w:w="0" w:type="dxa"/>
            <w:bottom w:w="0" w:type="dxa"/>
            <w:right w:w="0" w:type="dxa"/>
          </w:tblCellMar>
        </w:tblPrEx>
        <w:trPr>
          <w:trHeight w:val="311"/>
        </w:trPr>
        <w:tc>
          <w:tcPr>
            <w:tcW w:w="1277"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5"/>
                <w:sz w:val="24"/>
              </w:rPr>
              <w:t>教法</w:t>
            </w:r>
          </w:p>
        </w:tc>
        <w:tc>
          <w:tcPr>
            <w:tcW w:w="8114" w:type="dxa"/>
            <w:gridSpan w:val="4"/>
          </w:tcPr>
          <w:p>
            <w:pPr>
              <w:pStyle w:val="TableParagraph"/>
              <w:spacing w:before="23"/>
              <w:ind w:left="107"/>
              <w:rPr>
                <w:i w:val="0"/>
                <w:iCs w:val="0"/>
                <w:sz w:val="21"/>
              </w:rPr>
            </w:pPr>
            <w:r>
              <w:rPr>
                <w:i w:val="0"/>
                <w:iCs w:val="0"/>
                <w:spacing w:val="-2"/>
                <w:sz w:val="21"/>
              </w:rPr>
              <w:t>举例法、讲练结合</w:t>
            </w:r>
          </w:p>
        </w:tc>
      </w:tr>
      <w:tr>
        <w:tblPrEx>
          <w:tblW w:w="0" w:type="auto"/>
          <w:tblInd w:w="335" w:type="dxa"/>
          <w:tblLayout w:type="fixed"/>
          <w:tblCellMar>
            <w:top w:w="0" w:type="dxa"/>
            <w:left w:w="0" w:type="dxa"/>
            <w:bottom w:w="0" w:type="dxa"/>
            <w:right w:w="0" w:type="dxa"/>
          </w:tblCellMar>
        </w:tblPrEx>
        <w:trPr>
          <w:trHeight w:val="312"/>
        </w:trPr>
        <w:tc>
          <w:tcPr>
            <w:tcW w:w="1277"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5"/>
                <w:sz w:val="24"/>
              </w:rPr>
              <w:t>学法</w:t>
            </w:r>
          </w:p>
        </w:tc>
        <w:tc>
          <w:tcPr>
            <w:tcW w:w="8114" w:type="dxa"/>
            <w:gridSpan w:val="4"/>
          </w:tcPr>
          <w:p>
            <w:pPr>
              <w:pStyle w:val="TableParagraph"/>
              <w:spacing w:before="23"/>
              <w:ind w:left="107"/>
              <w:rPr>
                <w:i w:val="0"/>
                <w:iCs w:val="0"/>
                <w:sz w:val="21"/>
              </w:rPr>
            </w:pPr>
            <w:r>
              <w:rPr>
                <w:i w:val="0"/>
                <w:iCs w:val="0"/>
                <w:spacing w:val="-1"/>
                <w:sz w:val="21"/>
              </w:rPr>
              <w:t>根据操作步骤练习，完成实例</w:t>
            </w:r>
          </w:p>
        </w:tc>
      </w:tr>
      <w:tr>
        <w:tblPrEx>
          <w:tblW w:w="0" w:type="auto"/>
          <w:tblInd w:w="335" w:type="dxa"/>
          <w:tblLayout w:type="fixed"/>
          <w:tblCellMar>
            <w:top w:w="0" w:type="dxa"/>
            <w:left w:w="0" w:type="dxa"/>
            <w:bottom w:w="0" w:type="dxa"/>
            <w:right w:w="0" w:type="dxa"/>
          </w:tblCellMar>
        </w:tblPrEx>
        <w:trPr>
          <w:trHeight w:val="531"/>
        </w:trPr>
        <w:tc>
          <w:tcPr>
            <w:tcW w:w="1277" w:type="dxa"/>
          </w:tcPr>
          <w:p>
            <w:pPr>
              <w:pStyle w:val="TableParagraph"/>
              <w:spacing w:before="63"/>
              <w:ind w:left="9"/>
              <w:jc w:val="center"/>
              <w:rPr>
                <w:rFonts w:ascii="Microsoft JhengHei" w:eastAsia="Microsoft JhengHei"/>
                <w:b/>
                <w:i w:val="0"/>
                <w:iCs w:val="0"/>
                <w:sz w:val="21"/>
              </w:rPr>
            </w:pPr>
            <w:r>
              <w:rPr>
                <w:rFonts w:ascii="Microsoft JhengHei" w:eastAsia="Microsoft JhengHei"/>
                <w:b/>
                <w:i w:val="0"/>
                <w:iCs w:val="0"/>
                <w:spacing w:val="-4"/>
                <w:sz w:val="21"/>
              </w:rPr>
              <w:t>课时数</w:t>
            </w:r>
          </w:p>
        </w:tc>
        <w:tc>
          <w:tcPr>
            <w:tcW w:w="8114" w:type="dxa"/>
            <w:gridSpan w:val="4"/>
          </w:tcPr>
          <w:p>
            <w:pPr>
              <w:pStyle w:val="TableParagraph"/>
              <w:spacing w:before="132"/>
              <w:ind w:left="107"/>
              <w:rPr>
                <w:i w:val="0"/>
                <w:iCs w:val="0"/>
                <w:sz w:val="21"/>
              </w:rPr>
            </w:pPr>
            <w:r>
              <w:rPr>
                <w:i w:val="0"/>
                <w:iCs w:val="0"/>
                <w:sz w:val="21"/>
              </w:rPr>
              <w:t>2</w:t>
            </w:r>
            <w:r>
              <w:rPr>
                <w:i w:val="0"/>
                <w:iCs w:val="0"/>
                <w:spacing w:val="-22"/>
                <w:sz w:val="21"/>
              </w:rPr>
              <w:t xml:space="preserve"> 课时</w:t>
            </w:r>
          </w:p>
        </w:tc>
      </w:tr>
      <w:tr>
        <w:tblPrEx>
          <w:tblW w:w="0" w:type="auto"/>
          <w:tblInd w:w="335" w:type="dxa"/>
          <w:tblLayout w:type="fixed"/>
          <w:tblCellMar>
            <w:top w:w="0" w:type="dxa"/>
            <w:left w:w="0" w:type="dxa"/>
            <w:bottom w:w="0" w:type="dxa"/>
            <w:right w:w="0" w:type="dxa"/>
          </w:tblCellMar>
        </w:tblPrEx>
        <w:trPr>
          <w:trHeight w:val="531"/>
        </w:trPr>
        <w:tc>
          <w:tcPr>
            <w:tcW w:w="1277" w:type="dxa"/>
          </w:tcPr>
          <w:p>
            <w:pPr>
              <w:pStyle w:val="TableParagraph"/>
              <w:spacing w:before="63"/>
              <w:ind w:left="9"/>
              <w:jc w:val="center"/>
              <w:rPr>
                <w:rFonts w:ascii="Microsoft JhengHei" w:eastAsia="Microsoft JhengHei"/>
                <w:b/>
                <w:i w:val="0"/>
                <w:iCs w:val="0"/>
                <w:sz w:val="21"/>
              </w:rPr>
            </w:pPr>
            <w:r>
              <w:rPr>
                <w:rFonts w:ascii="Microsoft JhengHei" w:eastAsia="Microsoft JhengHei"/>
                <w:b/>
                <w:i w:val="0"/>
                <w:iCs w:val="0"/>
                <w:spacing w:val="-5"/>
                <w:sz w:val="21"/>
              </w:rPr>
              <w:t>教具</w:t>
            </w:r>
          </w:p>
        </w:tc>
        <w:tc>
          <w:tcPr>
            <w:tcW w:w="8114" w:type="dxa"/>
            <w:gridSpan w:val="4"/>
          </w:tcPr>
          <w:p>
            <w:pPr>
              <w:pStyle w:val="TableParagraph"/>
              <w:spacing w:before="132"/>
              <w:ind w:left="107"/>
              <w:rPr>
                <w:i w:val="0"/>
                <w:iCs w:val="0"/>
                <w:sz w:val="21"/>
              </w:rPr>
            </w:pPr>
            <w:r>
              <w:rPr>
                <w:i w:val="0"/>
                <w:iCs w:val="0"/>
                <w:spacing w:val="-2"/>
                <w:sz w:val="21"/>
              </w:rPr>
              <w:t>计算机、演播系统</w:t>
            </w:r>
          </w:p>
        </w:tc>
      </w:tr>
      <w:tr>
        <w:tblPrEx>
          <w:tblW w:w="0" w:type="auto"/>
          <w:tblInd w:w="335" w:type="dxa"/>
          <w:tblLayout w:type="fixed"/>
          <w:tblCellMar>
            <w:top w:w="0" w:type="dxa"/>
            <w:left w:w="0" w:type="dxa"/>
            <w:bottom w:w="0" w:type="dxa"/>
            <w:right w:w="0" w:type="dxa"/>
          </w:tblCellMar>
        </w:tblPrEx>
        <w:trPr>
          <w:trHeight w:val="312"/>
        </w:trPr>
        <w:tc>
          <w:tcPr>
            <w:tcW w:w="9391" w:type="dxa"/>
            <w:gridSpan w:val="5"/>
          </w:tcPr>
          <w:p>
            <w:pPr>
              <w:pStyle w:val="TableParagraph"/>
              <w:tabs>
                <w:tab w:val="left" w:pos="489"/>
                <w:tab w:val="left" w:pos="970"/>
                <w:tab w:val="left" w:pos="1451"/>
              </w:tabs>
              <w:spacing w:line="292" w:lineRule="exact"/>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过</w:t>
            </w:r>
            <w:r>
              <w:rPr>
                <w:rFonts w:ascii="Microsoft JhengHei" w:eastAsia="Microsoft JhengHei"/>
                <w:b/>
                <w:i w:val="0"/>
                <w:iCs w:val="0"/>
                <w:sz w:val="24"/>
              </w:rPr>
              <w:tab/>
            </w:r>
            <w:r>
              <w:rPr>
                <w:rFonts w:ascii="Microsoft JhengHei" w:eastAsia="Microsoft JhengHei"/>
                <w:b/>
                <w:i w:val="0"/>
                <w:iCs w:val="0"/>
                <w:spacing w:val="-10"/>
                <w:sz w:val="24"/>
              </w:rPr>
              <w:t>程</w:t>
            </w:r>
          </w:p>
        </w:tc>
      </w:tr>
      <w:tr>
        <w:tblPrEx>
          <w:tblW w:w="0" w:type="auto"/>
          <w:tblInd w:w="335" w:type="dxa"/>
          <w:tblLayout w:type="fixed"/>
          <w:tblCellMar>
            <w:top w:w="0" w:type="dxa"/>
            <w:left w:w="0" w:type="dxa"/>
            <w:bottom w:w="0" w:type="dxa"/>
            <w:right w:w="0" w:type="dxa"/>
          </w:tblCellMar>
        </w:tblPrEx>
        <w:trPr>
          <w:trHeight w:val="655"/>
        </w:trPr>
        <w:tc>
          <w:tcPr>
            <w:tcW w:w="2695" w:type="dxa"/>
            <w:gridSpan w:val="3"/>
          </w:tcPr>
          <w:p>
            <w:pPr>
              <w:pStyle w:val="TableParagraph"/>
              <w:spacing w:before="96"/>
              <w:ind w:left="865"/>
              <w:rPr>
                <w:rFonts w:ascii="Microsoft JhengHei" w:eastAsia="Microsoft JhengHei"/>
                <w:b/>
                <w:i w:val="0"/>
                <w:iCs w:val="0"/>
                <w:sz w:val="24"/>
              </w:rPr>
            </w:pPr>
            <w:r>
              <w:rPr>
                <w:rFonts w:ascii="Microsoft JhengHei" w:eastAsia="Microsoft JhengHei"/>
                <w:b/>
                <w:i w:val="0"/>
                <w:iCs w:val="0"/>
                <w:spacing w:val="-3"/>
                <w:sz w:val="24"/>
              </w:rPr>
              <w:t>教学环节</w:t>
            </w:r>
          </w:p>
        </w:tc>
        <w:tc>
          <w:tcPr>
            <w:tcW w:w="5496" w:type="dxa"/>
          </w:tcPr>
          <w:p>
            <w:pPr>
              <w:pStyle w:val="TableParagraph"/>
              <w:spacing w:before="96"/>
              <w:ind w:left="2253" w:right="2244"/>
              <w:jc w:val="center"/>
              <w:rPr>
                <w:rFonts w:ascii="Microsoft JhengHei" w:eastAsia="Microsoft JhengHei"/>
                <w:b/>
                <w:i w:val="0"/>
                <w:iCs w:val="0"/>
                <w:sz w:val="24"/>
              </w:rPr>
            </w:pPr>
            <w:r>
              <w:rPr>
                <w:rFonts w:ascii="Microsoft JhengHei" w:eastAsia="Microsoft JhengHei"/>
                <w:b/>
                <w:i w:val="0"/>
                <w:iCs w:val="0"/>
                <w:spacing w:val="-3"/>
                <w:sz w:val="24"/>
              </w:rPr>
              <w:t>教学设计</w:t>
            </w:r>
          </w:p>
        </w:tc>
        <w:tc>
          <w:tcPr>
            <w:tcW w:w="1200" w:type="dxa"/>
          </w:tcPr>
          <w:p>
            <w:pPr>
              <w:pStyle w:val="TableParagraph"/>
              <w:spacing w:before="96"/>
              <w:ind w:left="118"/>
              <w:rPr>
                <w:rFonts w:ascii="Microsoft JhengHei" w:eastAsia="Microsoft JhengHei"/>
                <w:b/>
                <w:i w:val="0"/>
                <w:iCs w:val="0"/>
                <w:sz w:val="24"/>
              </w:rPr>
            </w:pPr>
            <w:r>
              <w:rPr>
                <w:rFonts w:ascii="Microsoft JhengHei" w:eastAsia="Microsoft JhengHei"/>
                <w:b/>
                <w:i w:val="0"/>
                <w:iCs w:val="0"/>
                <w:spacing w:val="-3"/>
                <w:sz w:val="24"/>
              </w:rPr>
              <w:t>设计意图</w:t>
            </w:r>
          </w:p>
        </w:tc>
      </w:tr>
      <w:tr>
        <w:tblPrEx>
          <w:tblW w:w="0" w:type="auto"/>
          <w:tblInd w:w="335" w:type="dxa"/>
          <w:tblLayout w:type="fixed"/>
          <w:tblCellMar>
            <w:top w:w="0" w:type="dxa"/>
            <w:left w:w="0" w:type="dxa"/>
            <w:bottom w:w="0" w:type="dxa"/>
            <w:right w:w="0" w:type="dxa"/>
          </w:tblCellMar>
        </w:tblPrEx>
        <w:trPr>
          <w:trHeight w:val="9047"/>
        </w:trPr>
        <w:tc>
          <w:tcPr>
            <w:tcW w:w="2695" w:type="dxa"/>
            <w:gridSpan w:val="3"/>
          </w:tcPr>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151" w:line="370" w:lineRule="exact"/>
              <w:ind w:left="703" w:right="694"/>
              <w:jc w:val="center"/>
              <w:rPr>
                <w:rFonts w:ascii="Microsoft JhengHei" w:eastAsia="Microsoft JhengHei"/>
                <w:b/>
                <w:i w:val="0"/>
                <w:iCs w:val="0"/>
                <w:sz w:val="21"/>
              </w:rPr>
            </w:pPr>
            <w:r>
              <w:rPr>
                <w:rFonts w:ascii="Microsoft JhengHei" w:eastAsia="Microsoft JhengHei"/>
                <w:b/>
                <w:i w:val="0"/>
                <w:iCs w:val="0"/>
                <w:spacing w:val="-2"/>
                <w:sz w:val="21"/>
              </w:rPr>
              <w:t>新知识的传递</w:t>
            </w:r>
          </w:p>
          <w:p>
            <w:pPr>
              <w:pStyle w:val="TableParagraph"/>
              <w:spacing w:line="253" w:lineRule="exact"/>
              <w:ind w:left="527"/>
              <w:rPr>
                <w:rFonts w:ascii="仿宋" w:eastAsia="仿宋"/>
                <w:i w:val="0"/>
                <w:iCs w:val="0"/>
                <w:sz w:val="21"/>
              </w:rPr>
            </w:pPr>
            <w:r>
              <w:rPr>
                <w:rFonts w:ascii="仿宋" w:eastAsia="仿宋"/>
                <w:i w:val="0"/>
                <w:iCs w:val="0"/>
                <w:sz w:val="21"/>
              </w:rPr>
              <w:t>（</w:t>
            </w:r>
            <w:r>
              <w:rPr>
                <w:rFonts w:ascii="仿宋" w:eastAsia="仿宋"/>
                <w:i w:val="0"/>
                <w:iCs w:val="0"/>
                <w:spacing w:val="-2"/>
                <w:sz w:val="21"/>
              </w:rPr>
              <w:t>通过教学中的互动，</w:t>
            </w:r>
          </w:p>
          <w:p>
            <w:pPr>
              <w:pStyle w:val="TableParagraph"/>
              <w:spacing w:before="43"/>
              <w:ind w:left="107" w:right="-58"/>
              <w:rPr>
                <w:rFonts w:ascii="仿宋" w:eastAsia="仿宋"/>
                <w:i w:val="0"/>
                <w:iCs w:val="0"/>
                <w:sz w:val="21"/>
              </w:rPr>
            </w:pPr>
            <w:r>
              <w:rPr>
                <w:rFonts w:ascii="仿宋" w:eastAsia="仿宋"/>
                <w:i w:val="0"/>
                <w:iCs w:val="0"/>
                <w:spacing w:val="-11"/>
                <w:sz w:val="21"/>
              </w:rPr>
              <w:t>熟知其中过程、方法和手段</w:t>
            </w:r>
            <w:r>
              <w:rPr>
                <w:rFonts w:ascii="仿宋" w:eastAsia="仿宋"/>
                <w:i w:val="0"/>
                <w:iCs w:val="0"/>
                <w:spacing w:val="-10"/>
                <w:sz w:val="21"/>
              </w:rPr>
              <w:t>）</w:t>
            </w: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172" w:line="370" w:lineRule="exact"/>
              <w:ind w:left="703" w:right="694"/>
              <w:jc w:val="center"/>
              <w:rPr>
                <w:rFonts w:ascii="Microsoft JhengHei" w:eastAsia="Microsoft JhengHei"/>
                <w:b/>
                <w:i w:val="0"/>
                <w:iCs w:val="0"/>
                <w:sz w:val="21"/>
              </w:rPr>
            </w:pPr>
            <w:r>
              <w:rPr>
                <w:rFonts w:ascii="Microsoft JhengHei" w:eastAsia="Microsoft JhengHei"/>
                <w:b/>
                <w:i w:val="0"/>
                <w:iCs w:val="0"/>
                <w:spacing w:val="-3"/>
                <w:sz w:val="21"/>
              </w:rPr>
              <w:t>任务操作</w:t>
            </w:r>
          </w:p>
          <w:p>
            <w:pPr>
              <w:pStyle w:val="TableParagraph"/>
              <w:spacing w:line="253" w:lineRule="exact"/>
              <w:ind w:left="527"/>
              <w:rPr>
                <w:rFonts w:ascii="仿宋" w:eastAsia="仿宋"/>
                <w:i w:val="0"/>
                <w:iCs w:val="0"/>
                <w:sz w:val="21"/>
              </w:rPr>
            </w:pPr>
            <w:r>
              <w:rPr>
                <w:rFonts w:ascii="仿宋" w:eastAsia="仿宋"/>
                <w:i w:val="0"/>
                <w:iCs w:val="0"/>
                <w:spacing w:val="-6"/>
                <w:sz w:val="21"/>
              </w:rPr>
              <w:t>（</w:t>
            </w:r>
            <w:r>
              <w:rPr>
                <w:rFonts w:ascii="仿宋" w:eastAsia="仿宋"/>
                <w:i w:val="0"/>
                <w:iCs w:val="0"/>
                <w:spacing w:val="-7"/>
                <w:sz w:val="21"/>
              </w:rPr>
              <w:t>师生间互动操作，完</w:t>
            </w:r>
          </w:p>
          <w:p>
            <w:pPr>
              <w:pStyle w:val="TableParagraph"/>
              <w:spacing w:before="43"/>
              <w:ind w:left="107"/>
              <w:rPr>
                <w:rFonts w:ascii="仿宋" w:eastAsia="仿宋"/>
                <w:i w:val="0"/>
                <w:iCs w:val="0"/>
                <w:sz w:val="21"/>
              </w:rPr>
            </w:pPr>
            <w:r>
              <w:rPr>
                <w:rFonts w:ascii="仿宋" w:eastAsia="仿宋"/>
                <w:i w:val="0"/>
                <w:iCs w:val="0"/>
                <w:sz w:val="21"/>
              </w:rPr>
              <w:t>成任务</w:t>
            </w:r>
            <w:r>
              <w:rPr>
                <w:rFonts w:ascii="仿宋" w:eastAsia="仿宋"/>
                <w:i w:val="0"/>
                <w:iCs w:val="0"/>
                <w:spacing w:val="-10"/>
                <w:sz w:val="21"/>
              </w:rPr>
              <w:t>）</w:t>
            </w:r>
          </w:p>
          <w:p>
            <w:pPr>
              <w:pStyle w:val="TableParagraph"/>
              <w:spacing w:before="4"/>
              <w:rPr>
                <w:i w:val="0"/>
                <w:iCs w:val="0"/>
                <w:sz w:val="20"/>
              </w:rPr>
            </w:pPr>
          </w:p>
          <w:p>
            <w:pPr>
              <w:pStyle w:val="TableParagraph"/>
              <w:spacing w:line="370" w:lineRule="exact"/>
              <w:ind w:left="703" w:right="694"/>
              <w:jc w:val="center"/>
              <w:rPr>
                <w:rFonts w:ascii="Microsoft JhengHei" w:eastAsia="Microsoft JhengHei"/>
                <w:b/>
                <w:i w:val="0"/>
                <w:iCs w:val="0"/>
                <w:sz w:val="21"/>
              </w:rPr>
            </w:pPr>
            <w:r>
              <w:rPr>
                <w:rFonts w:ascii="Microsoft JhengHei" w:eastAsia="Microsoft JhengHei"/>
                <w:b/>
                <w:i w:val="0"/>
                <w:iCs w:val="0"/>
                <w:spacing w:val="-2"/>
                <w:sz w:val="21"/>
              </w:rPr>
              <w:t>检查与深化</w:t>
            </w:r>
          </w:p>
          <w:p>
            <w:pPr>
              <w:pStyle w:val="TableParagraph"/>
              <w:spacing w:line="253" w:lineRule="exact"/>
              <w:ind w:left="527"/>
              <w:rPr>
                <w:rFonts w:ascii="仿宋" w:eastAsia="仿宋"/>
                <w:i w:val="0"/>
                <w:iCs w:val="0"/>
                <w:sz w:val="21"/>
              </w:rPr>
            </w:pPr>
            <w:r>
              <w:rPr>
                <w:rFonts w:ascii="仿宋" w:eastAsia="仿宋"/>
                <w:i w:val="0"/>
                <w:iCs w:val="0"/>
                <w:sz w:val="21"/>
              </w:rPr>
              <w:t>（</w:t>
            </w:r>
            <w:r>
              <w:rPr>
                <w:rFonts w:ascii="仿宋" w:eastAsia="仿宋"/>
                <w:i w:val="0"/>
                <w:iCs w:val="0"/>
                <w:spacing w:val="4"/>
                <w:sz w:val="21"/>
              </w:rPr>
              <w:t xml:space="preserve"> 了解学生对新知识</w:t>
            </w:r>
          </w:p>
          <w:p>
            <w:pPr>
              <w:pStyle w:val="TableParagraph"/>
              <w:spacing w:before="43" w:line="278" w:lineRule="auto"/>
              <w:ind w:left="107" w:right="95"/>
              <w:rPr>
                <w:rFonts w:ascii="仿宋" w:eastAsia="仿宋"/>
                <w:i w:val="0"/>
                <w:iCs w:val="0"/>
                <w:sz w:val="21"/>
              </w:rPr>
            </w:pPr>
            <w:r>
              <w:rPr>
                <w:rFonts w:ascii="仿宋" w:eastAsia="仿宋"/>
                <w:i w:val="0"/>
                <w:iCs w:val="0"/>
                <w:spacing w:val="-4"/>
                <w:sz w:val="21"/>
              </w:rPr>
              <w:t>的接受程度，同时也强化课堂知识）</w:t>
            </w:r>
          </w:p>
          <w:p>
            <w:pPr>
              <w:pStyle w:val="TableParagraph"/>
              <w:rPr>
                <w:i w:val="0"/>
                <w:iCs w:val="0"/>
                <w:sz w:val="20"/>
              </w:rPr>
            </w:pPr>
          </w:p>
          <w:p>
            <w:pPr>
              <w:pStyle w:val="TableParagraph"/>
              <w:spacing w:before="4"/>
              <w:rPr>
                <w:i w:val="0"/>
                <w:iCs w:val="0"/>
                <w:sz w:val="21"/>
              </w:rPr>
            </w:pPr>
          </w:p>
          <w:p>
            <w:pPr>
              <w:pStyle w:val="TableParagraph"/>
              <w:spacing w:line="370" w:lineRule="exact"/>
              <w:ind w:left="703" w:right="694"/>
              <w:jc w:val="center"/>
              <w:rPr>
                <w:rFonts w:ascii="Microsoft JhengHei" w:eastAsia="Microsoft JhengHei"/>
                <w:b/>
                <w:i w:val="0"/>
                <w:iCs w:val="0"/>
                <w:sz w:val="21"/>
              </w:rPr>
            </w:pPr>
            <w:r>
              <w:rPr>
                <w:rFonts w:ascii="Microsoft JhengHei" w:eastAsia="Microsoft JhengHei"/>
                <w:b/>
                <w:i w:val="0"/>
                <w:iCs w:val="0"/>
                <w:spacing w:val="-2"/>
                <w:sz w:val="21"/>
              </w:rPr>
              <w:t>总结与分享</w:t>
            </w:r>
          </w:p>
          <w:p>
            <w:pPr>
              <w:pStyle w:val="TableParagraph"/>
              <w:spacing w:line="253" w:lineRule="exact"/>
              <w:ind w:right="95"/>
              <w:jc w:val="right"/>
              <w:rPr>
                <w:rFonts w:ascii="仿宋" w:eastAsia="仿宋"/>
                <w:i w:val="0"/>
                <w:iCs w:val="0"/>
                <w:sz w:val="21"/>
              </w:rPr>
            </w:pPr>
            <w:r>
              <w:rPr>
                <w:rFonts w:ascii="仿宋" w:eastAsia="仿宋"/>
                <w:i w:val="0"/>
                <w:iCs w:val="0"/>
                <w:sz w:val="21"/>
              </w:rPr>
              <w:t>（</w:t>
            </w:r>
            <w:r>
              <w:rPr>
                <w:rFonts w:ascii="仿宋" w:eastAsia="仿宋"/>
                <w:i w:val="0"/>
                <w:iCs w:val="0"/>
                <w:spacing w:val="4"/>
                <w:sz w:val="21"/>
              </w:rPr>
              <w:t xml:space="preserve"> 通过对知识点的归</w:t>
            </w:r>
          </w:p>
          <w:p>
            <w:pPr>
              <w:pStyle w:val="TableParagraph"/>
              <w:spacing w:before="43"/>
              <w:ind w:right="56"/>
              <w:jc w:val="right"/>
              <w:rPr>
                <w:rFonts w:ascii="仿宋" w:eastAsia="仿宋"/>
                <w:i w:val="0"/>
                <w:iCs w:val="0"/>
                <w:sz w:val="21"/>
              </w:rPr>
            </w:pPr>
            <w:r>
              <w:rPr>
                <w:rFonts w:ascii="仿宋" w:eastAsia="仿宋"/>
                <w:i w:val="0"/>
                <w:iCs w:val="0"/>
                <w:sz w:val="21"/>
              </w:rPr>
              <w:t>纳总结，实现知识的消化</w:t>
            </w:r>
            <w:r>
              <w:rPr>
                <w:rFonts w:ascii="仿宋" w:eastAsia="仿宋"/>
                <w:i w:val="0"/>
                <w:iCs w:val="0"/>
                <w:spacing w:val="-10"/>
                <w:sz w:val="21"/>
              </w:rPr>
              <w:t>）</w:t>
            </w:r>
          </w:p>
        </w:tc>
        <w:tc>
          <w:tcPr>
            <w:tcW w:w="5496" w:type="dxa"/>
          </w:tcPr>
          <w:p>
            <w:pPr>
              <w:pStyle w:val="TableParagraph"/>
              <w:spacing w:line="338" w:lineRule="exact"/>
              <w:ind w:left="108"/>
              <w:rPr>
                <w:rFonts w:ascii="Microsoft JhengHei" w:eastAsia="Microsoft JhengHei"/>
                <w:b/>
                <w:i w:val="0"/>
                <w:iCs w:val="0"/>
                <w:sz w:val="21"/>
              </w:rPr>
            </w:pPr>
            <w:r>
              <w:rPr>
                <w:rFonts w:ascii="Microsoft JhengHei" w:eastAsia="Microsoft JhengHei"/>
                <w:b/>
                <w:i w:val="0"/>
                <w:iCs w:val="0"/>
                <w:spacing w:val="-3"/>
                <w:sz w:val="21"/>
              </w:rPr>
              <w:t>文件操作</w:t>
            </w:r>
          </w:p>
          <w:p>
            <w:pPr>
              <w:pStyle w:val="TableParagraph"/>
              <w:spacing w:line="267" w:lineRule="exact"/>
              <w:ind w:left="108"/>
              <w:rPr>
                <w:rFonts w:ascii="Times New Roman" w:eastAsia="Times New Roman"/>
                <w:i w:val="0"/>
                <w:iCs w:val="0"/>
                <w:sz w:val="21"/>
              </w:rPr>
            </w:pPr>
            <w:r>
              <w:rPr>
                <w:i w:val="0"/>
                <w:iCs w:val="0"/>
                <w:spacing w:val="-14"/>
                <w:sz w:val="21"/>
              </w:rPr>
              <w:t xml:space="preserve">【案例 </w:t>
            </w:r>
            <w:r>
              <w:rPr>
                <w:rFonts w:ascii="Times New Roman" w:eastAsia="Times New Roman"/>
                <w:i w:val="0"/>
                <w:iCs w:val="0"/>
                <w:sz w:val="21"/>
              </w:rPr>
              <w:t>1</w:t>
            </w:r>
            <w:r>
              <w:rPr>
                <w:i w:val="0"/>
                <w:iCs w:val="0"/>
                <w:sz w:val="21"/>
              </w:rPr>
              <w:t>】启动</w:t>
            </w:r>
            <w:r>
              <w:rPr>
                <w:rFonts w:ascii="Times New Roman" w:eastAsia="Times New Roman"/>
                <w:i w:val="0"/>
                <w:iCs w:val="0"/>
                <w:sz w:val="21"/>
              </w:rPr>
              <w:t>/</w:t>
            </w:r>
            <w:r>
              <w:rPr>
                <w:i w:val="0"/>
                <w:iCs w:val="0"/>
                <w:spacing w:val="-18"/>
                <w:sz w:val="21"/>
              </w:rPr>
              <w:t xml:space="preserve">退出 </w:t>
            </w:r>
            <w:r>
              <w:rPr>
                <w:rFonts w:ascii="Times New Roman" w:eastAsia="Times New Roman"/>
                <w:i w:val="0"/>
                <w:iCs w:val="0"/>
                <w:spacing w:val="-2"/>
                <w:sz w:val="21"/>
              </w:rPr>
              <w:t>Photoshop</w:t>
            </w:r>
          </w:p>
          <w:p>
            <w:pPr>
              <w:pStyle w:val="TableParagraph"/>
              <w:spacing w:before="43"/>
              <w:ind w:left="108"/>
              <w:rPr>
                <w:i w:val="0"/>
                <w:iCs w:val="0"/>
                <w:sz w:val="21"/>
              </w:rPr>
            </w:pPr>
            <w:r>
              <w:rPr>
                <w:i w:val="0"/>
                <w:iCs w:val="0"/>
                <w:spacing w:val="-2"/>
                <w:sz w:val="21"/>
              </w:rPr>
              <w:t>操作步骤如下：</w:t>
            </w:r>
          </w:p>
          <w:p>
            <w:pPr>
              <w:pStyle w:val="TableParagraph"/>
              <w:spacing w:before="43"/>
              <w:ind w:left="108"/>
              <w:rPr>
                <w:i w:val="0"/>
                <w:iCs w:val="0"/>
                <w:sz w:val="21"/>
              </w:rPr>
            </w:pPr>
            <w:r>
              <w:rPr>
                <w:i w:val="0"/>
                <w:iCs w:val="0"/>
                <w:spacing w:val="-8"/>
                <w:sz w:val="21"/>
              </w:rPr>
              <w:t xml:space="preserve">第一步：启动 </w:t>
            </w:r>
            <w:r>
              <w:rPr>
                <w:rFonts w:ascii="Times New Roman" w:eastAsia="Times New Roman"/>
                <w:i w:val="0"/>
                <w:iCs w:val="0"/>
                <w:sz w:val="21"/>
              </w:rPr>
              <w:t>Photoshop</w:t>
            </w:r>
            <w:r>
              <w:rPr>
                <w:rFonts w:ascii="Times New Roman" w:eastAsia="Times New Roman"/>
                <w:i w:val="0"/>
                <w:iCs w:val="0"/>
                <w:spacing w:val="-9"/>
                <w:sz w:val="21"/>
              </w:rPr>
              <w:t xml:space="preserve"> </w:t>
            </w:r>
            <w:r>
              <w:rPr>
                <w:rFonts w:ascii="Times New Roman" w:eastAsia="Times New Roman"/>
                <w:i w:val="0"/>
                <w:iCs w:val="0"/>
                <w:sz w:val="21"/>
              </w:rPr>
              <w:t>cs5</w:t>
            </w:r>
            <w:r>
              <w:rPr>
                <w:i w:val="0"/>
                <w:iCs w:val="0"/>
                <w:spacing w:val="-10"/>
                <w:sz w:val="21"/>
              </w:rPr>
              <w:t>。</w:t>
            </w:r>
          </w:p>
          <w:p>
            <w:pPr>
              <w:pStyle w:val="TableParagraph"/>
              <w:numPr>
                <w:ilvl w:val="0"/>
                <w:numId w:val="1"/>
              </w:numPr>
              <w:tabs>
                <w:tab w:val="left" w:pos="634"/>
              </w:tabs>
              <w:spacing w:before="43" w:after="0" w:line="278" w:lineRule="auto"/>
              <w:ind w:left="108" w:right="-15" w:firstLine="0"/>
              <w:jc w:val="left"/>
              <w:rPr>
                <w:rFonts w:ascii="Times New Roman" w:eastAsia="Times New Roman" w:hAnsi="Times New Roman"/>
                <w:i w:val="0"/>
                <w:iCs w:val="0"/>
                <w:sz w:val="21"/>
              </w:rPr>
            </w:pPr>
            <w:r>
              <w:rPr>
                <w:i w:val="0"/>
                <w:iCs w:val="0"/>
                <w:spacing w:val="-2"/>
                <w:sz w:val="21"/>
              </w:rPr>
              <w:t>选择【开始】→【程序】→【</w:t>
            </w:r>
            <w:r>
              <w:rPr>
                <w:rFonts w:ascii="Times New Roman" w:eastAsia="Times New Roman" w:hAnsi="Times New Roman"/>
                <w:i w:val="0"/>
                <w:iCs w:val="0"/>
                <w:spacing w:val="-2"/>
                <w:sz w:val="21"/>
              </w:rPr>
              <w:t>Adobe</w:t>
            </w:r>
            <w:r>
              <w:rPr>
                <w:rFonts w:ascii="Times New Roman" w:eastAsia="Times New Roman" w:hAnsi="Times New Roman"/>
                <w:i w:val="0"/>
                <w:iCs w:val="0"/>
                <w:spacing w:val="-10"/>
                <w:sz w:val="21"/>
              </w:rPr>
              <w:t xml:space="preserve"> </w:t>
            </w:r>
            <w:r>
              <w:rPr>
                <w:rFonts w:ascii="Times New Roman" w:eastAsia="Times New Roman" w:hAnsi="Times New Roman"/>
                <w:i w:val="0"/>
                <w:iCs w:val="0"/>
                <w:spacing w:val="-2"/>
                <w:sz w:val="21"/>
              </w:rPr>
              <w:t>Photoshop</w:t>
            </w:r>
            <w:r>
              <w:rPr>
                <w:rFonts w:ascii="Times New Roman" w:eastAsia="Times New Roman" w:hAnsi="Times New Roman"/>
                <w:i w:val="0"/>
                <w:iCs w:val="0"/>
                <w:spacing w:val="-10"/>
                <w:sz w:val="21"/>
              </w:rPr>
              <w:t xml:space="preserve"> </w:t>
            </w:r>
            <w:r>
              <w:rPr>
                <w:rFonts w:ascii="Times New Roman" w:eastAsia="Times New Roman" w:hAnsi="Times New Roman"/>
                <w:i w:val="0"/>
                <w:iCs w:val="0"/>
                <w:spacing w:val="-2"/>
                <w:sz w:val="21"/>
              </w:rPr>
              <w:t>7.0.1</w:t>
            </w:r>
            <w:r>
              <w:rPr>
                <w:i w:val="0"/>
                <w:iCs w:val="0"/>
                <w:spacing w:val="-2"/>
                <w:sz w:val="21"/>
              </w:rPr>
              <w:t>】</w:t>
            </w:r>
            <w:r>
              <w:rPr>
                <w:i w:val="0"/>
                <w:iCs w:val="0"/>
                <w:spacing w:val="-3"/>
                <w:sz w:val="21"/>
              </w:rPr>
              <w:t xml:space="preserve">菜单命令，启动 </w:t>
            </w:r>
            <w:r>
              <w:rPr>
                <w:rFonts w:ascii="Times New Roman" w:eastAsia="Times New Roman" w:hAnsi="Times New Roman"/>
                <w:i w:val="0"/>
                <w:iCs w:val="0"/>
                <w:sz w:val="21"/>
              </w:rPr>
              <w:t>Photoshop cs5</w:t>
            </w:r>
          </w:p>
          <w:p>
            <w:pPr>
              <w:pStyle w:val="TableParagraph"/>
              <w:numPr>
                <w:ilvl w:val="0"/>
                <w:numId w:val="1"/>
              </w:numPr>
              <w:tabs>
                <w:tab w:val="left" w:pos="641"/>
              </w:tabs>
              <w:spacing w:before="0" w:after="0" w:line="278" w:lineRule="auto"/>
              <w:ind w:left="108" w:right="96" w:firstLine="0"/>
              <w:jc w:val="left"/>
              <w:rPr>
                <w:i w:val="0"/>
                <w:iCs w:val="0"/>
                <w:sz w:val="21"/>
              </w:rPr>
            </w:pPr>
            <w:r>
              <w:rPr>
                <w:i w:val="0"/>
                <w:iCs w:val="0"/>
                <w:spacing w:val="-15"/>
                <w:sz w:val="21"/>
              </w:rPr>
              <w:t xml:space="preserve">打开 </w:t>
            </w:r>
            <w:r>
              <w:rPr>
                <w:rFonts w:ascii="Times New Roman" w:eastAsia="Times New Roman"/>
                <w:i w:val="0"/>
                <w:iCs w:val="0"/>
                <w:sz w:val="21"/>
              </w:rPr>
              <w:t xml:space="preserve">Photoshop cs5 </w:t>
            </w:r>
            <w:r>
              <w:rPr>
                <w:i w:val="0"/>
                <w:iCs w:val="0"/>
                <w:sz w:val="21"/>
              </w:rPr>
              <w:t>软件，进入其主界面第二步：退</w:t>
            </w:r>
            <w:r>
              <w:rPr>
                <w:i w:val="0"/>
                <w:iCs w:val="0"/>
                <w:spacing w:val="-11"/>
                <w:sz w:val="21"/>
              </w:rPr>
              <w:t xml:space="preserve">出 </w:t>
            </w:r>
            <w:r>
              <w:rPr>
                <w:rFonts w:ascii="Times New Roman" w:eastAsia="Times New Roman"/>
                <w:i w:val="0"/>
                <w:iCs w:val="0"/>
                <w:sz w:val="21"/>
              </w:rPr>
              <w:t>Photoshop cs5</w:t>
            </w:r>
            <w:r>
              <w:rPr>
                <w:i w:val="0"/>
                <w:iCs w:val="0"/>
                <w:sz w:val="21"/>
              </w:rPr>
              <w:t>。</w:t>
            </w:r>
          </w:p>
          <w:p>
            <w:pPr>
              <w:pStyle w:val="TableParagraph"/>
              <w:spacing w:line="269" w:lineRule="exact"/>
              <w:ind w:left="108"/>
              <w:rPr>
                <w:i w:val="0"/>
                <w:iCs w:val="0"/>
                <w:sz w:val="21"/>
              </w:rPr>
            </w:pPr>
            <w:r>
              <w:rPr>
                <w:i w:val="0"/>
                <w:iCs w:val="0"/>
                <w:spacing w:val="-1"/>
                <w:sz w:val="21"/>
              </w:rPr>
              <w:t>选择【文件】→【退出】菜单命令。</w:t>
            </w:r>
          </w:p>
          <w:p>
            <w:pPr>
              <w:pStyle w:val="TableParagraph"/>
              <w:spacing w:before="42"/>
              <w:ind w:left="317"/>
              <w:rPr>
                <w:i w:val="0"/>
                <w:iCs w:val="0"/>
                <w:sz w:val="21"/>
              </w:rPr>
            </w:pPr>
            <w:r>
              <w:rPr>
                <w:i w:val="0"/>
                <w:iCs w:val="0"/>
                <w:spacing w:val="-14"/>
                <w:sz w:val="21"/>
              </w:rPr>
              <w:t xml:space="preserve">【案例 </w:t>
            </w:r>
            <w:r>
              <w:rPr>
                <w:rFonts w:ascii="Times New Roman" w:eastAsia="Times New Roman"/>
                <w:i w:val="0"/>
                <w:iCs w:val="0"/>
                <w:sz w:val="21"/>
              </w:rPr>
              <w:t>2</w:t>
            </w:r>
            <w:r>
              <w:rPr>
                <w:i w:val="0"/>
                <w:iCs w:val="0"/>
                <w:spacing w:val="-2"/>
                <w:sz w:val="21"/>
              </w:rPr>
              <w:t>】打开和另存文件</w:t>
            </w:r>
          </w:p>
          <w:p>
            <w:pPr>
              <w:pStyle w:val="TableParagraph"/>
              <w:spacing w:before="43" w:line="278" w:lineRule="auto"/>
              <w:ind w:left="108" w:right="96"/>
              <w:jc w:val="both"/>
              <w:rPr>
                <w:i w:val="0"/>
                <w:iCs w:val="0"/>
                <w:sz w:val="21"/>
              </w:rPr>
            </w:pPr>
            <w:r>
              <w:rPr>
                <w:i w:val="0"/>
                <w:iCs w:val="0"/>
                <w:spacing w:val="-2"/>
                <w:sz w:val="21"/>
              </w:rPr>
              <w:t>提示：在“图像大小”对话框中，可以调整图像的大小，也可以调整文档的大小，可以约束比例调整，也可以不约</w:t>
            </w:r>
            <w:r>
              <w:rPr>
                <w:i w:val="0"/>
                <w:iCs w:val="0"/>
                <w:spacing w:val="-1"/>
                <w:sz w:val="21"/>
              </w:rPr>
              <w:t>束比例变动。当约束比例，调整宽度时高度也相应变化。</w:t>
            </w:r>
          </w:p>
          <w:p>
            <w:pPr>
              <w:pStyle w:val="TableParagraph"/>
              <w:spacing w:line="278" w:lineRule="auto"/>
              <w:ind w:left="527" w:right="3538" w:hanging="420"/>
              <w:jc w:val="both"/>
              <w:rPr>
                <w:i w:val="0"/>
                <w:iCs w:val="0"/>
                <w:sz w:val="21"/>
              </w:rPr>
            </w:pPr>
            <w:r>
              <w:rPr>
                <w:i w:val="0"/>
                <w:iCs w:val="0"/>
                <w:spacing w:val="-10"/>
                <w:sz w:val="21"/>
              </w:rPr>
              <w:t xml:space="preserve">【案例 </w:t>
            </w:r>
            <w:r>
              <w:rPr>
                <w:rFonts w:ascii="Times New Roman" w:eastAsia="Times New Roman"/>
                <w:i w:val="0"/>
                <w:iCs w:val="0"/>
                <w:spacing w:val="-6"/>
                <w:sz w:val="21"/>
              </w:rPr>
              <w:t>3</w:t>
            </w:r>
            <w:r>
              <w:rPr>
                <w:i w:val="0"/>
                <w:iCs w:val="0"/>
                <w:spacing w:val="-6"/>
                <w:sz w:val="21"/>
              </w:rPr>
              <w:t>】新建文件</w:t>
            </w:r>
            <w:r>
              <w:rPr>
                <w:i w:val="0"/>
                <w:iCs w:val="0"/>
                <w:spacing w:val="-2"/>
                <w:sz w:val="21"/>
              </w:rPr>
              <w:t>要求如下：</w:t>
            </w:r>
          </w:p>
          <w:p>
            <w:pPr>
              <w:pStyle w:val="TableParagraph"/>
              <w:numPr>
                <w:ilvl w:val="1"/>
                <w:numId w:val="1"/>
              </w:numPr>
              <w:tabs>
                <w:tab w:val="left" w:pos="844"/>
              </w:tabs>
              <w:spacing w:before="0" w:after="0" w:line="269" w:lineRule="exact"/>
              <w:ind w:left="844" w:right="0" w:hanging="317"/>
              <w:jc w:val="left"/>
              <w:rPr>
                <w:i w:val="0"/>
                <w:iCs w:val="0"/>
                <w:sz w:val="21"/>
              </w:rPr>
            </w:pPr>
            <w:r>
              <w:rPr>
                <w:i w:val="0"/>
                <w:iCs w:val="0"/>
                <w:spacing w:val="-10"/>
                <w:sz w:val="21"/>
              </w:rPr>
              <w:t>文件名称为“我的第一图”。</w:t>
            </w:r>
          </w:p>
          <w:p>
            <w:pPr>
              <w:pStyle w:val="TableParagraph"/>
              <w:numPr>
                <w:ilvl w:val="1"/>
                <w:numId w:val="1"/>
              </w:numPr>
              <w:tabs>
                <w:tab w:val="left" w:pos="844"/>
              </w:tabs>
              <w:spacing w:before="43" w:after="0" w:line="278" w:lineRule="auto"/>
              <w:ind w:left="108" w:right="95" w:firstLine="420"/>
              <w:jc w:val="left"/>
              <w:rPr>
                <w:i w:val="0"/>
                <w:iCs w:val="0"/>
                <w:sz w:val="21"/>
              </w:rPr>
            </w:pPr>
            <w:r>
              <w:rPr>
                <w:i w:val="0"/>
                <w:iCs w:val="0"/>
                <w:spacing w:val="-5"/>
                <w:sz w:val="21"/>
              </w:rPr>
              <w:t xml:space="preserve">图像的宽度为 </w:t>
            </w:r>
            <w:r>
              <w:rPr>
                <w:rFonts w:ascii="Times New Roman" w:eastAsia="Times New Roman"/>
                <w:i w:val="0"/>
                <w:iCs w:val="0"/>
                <w:sz w:val="21"/>
              </w:rPr>
              <w:t xml:space="preserve">400 </w:t>
            </w:r>
            <w:r>
              <w:rPr>
                <w:i w:val="0"/>
                <w:iCs w:val="0"/>
                <w:spacing w:val="-5"/>
                <w:sz w:val="21"/>
              </w:rPr>
              <w:t xml:space="preserve">像素，高度为 </w:t>
            </w:r>
            <w:r>
              <w:rPr>
                <w:rFonts w:ascii="Times New Roman" w:eastAsia="Times New Roman"/>
                <w:i w:val="0"/>
                <w:iCs w:val="0"/>
                <w:sz w:val="21"/>
              </w:rPr>
              <w:t xml:space="preserve">500 </w:t>
            </w:r>
            <w:r>
              <w:rPr>
                <w:i w:val="0"/>
                <w:iCs w:val="0"/>
                <w:sz w:val="21"/>
              </w:rPr>
              <w:t>像素，分辨</w:t>
            </w:r>
            <w:r>
              <w:rPr>
                <w:i w:val="0"/>
                <w:iCs w:val="0"/>
                <w:spacing w:val="-8"/>
                <w:sz w:val="21"/>
              </w:rPr>
              <w:t xml:space="preserve">率为 </w:t>
            </w:r>
            <w:r>
              <w:rPr>
                <w:rFonts w:ascii="Times New Roman" w:eastAsia="Times New Roman"/>
                <w:i w:val="0"/>
                <w:iCs w:val="0"/>
                <w:sz w:val="21"/>
              </w:rPr>
              <w:t xml:space="preserve">100 </w:t>
            </w:r>
            <w:r>
              <w:rPr>
                <w:i w:val="0"/>
                <w:iCs w:val="0"/>
                <w:sz w:val="21"/>
              </w:rPr>
              <w:t>像素</w:t>
            </w:r>
            <w:r>
              <w:rPr>
                <w:rFonts w:ascii="Times New Roman" w:eastAsia="Times New Roman"/>
                <w:i w:val="0"/>
                <w:iCs w:val="0"/>
                <w:sz w:val="21"/>
              </w:rPr>
              <w:t>/</w:t>
            </w:r>
            <w:r>
              <w:rPr>
                <w:i w:val="0"/>
                <w:iCs w:val="0"/>
                <w:sz w:val="21"/>
              </w:rPr>
              <w:t>英寸。</w:t>
            </w:r>
          </w:p>
          <w:p>
            <w:pPr>
              <w:pStyle w:val="TableParagraph"/>
              <w:numPr>
                <w:ilvl w:val="1"/>
                <w:numId w:val="1"/>
              </w:numPr>
              <w:tabs>
                <w:tab w:val="left" w:pos="844"/>
              </w:tabs>
              <w:spacing w:before="0" w:after="0" w:line="269" w:lineRule="exact"/>
              <w:ind w:left="844" w:right="0" w:hanging="316"/>
              <w:jc w:val="left"/>
              <w:rPr>
                <w:i w:val="0"/>
                <w:iCs w:val="0"/>
                <w:sz w:val="21"/>
              </w:rPr>
            </w:pPr>
            <w:r>
              <w:rPr>
                <w:i w:val="0"/>
                <w:iCs w:val="0"/>
                <w:spacing w:val="-8"/>
                <w:sz w:val="21"/>
              </w:rPr>
              <w:t xml:space="preserve">图像的模式为 </w:t>
            </w:r>
            <w:r>
              <w:rPr>
                <w:rFonts w:ascii="Times New Roman" w:eastAsia="Times New Roman"/>
                <w:i w:val="0"/>
                <w:iCs w:val="0"/>
                <w:sz w:val="21"/>
              </w:rPr>
              <w:t xml:space="preserve">RGB </w:t>
            </w:r>
            <w:r>
              <w:rPr>
                <w:i w:val="0"/>
                <w:iCs w:val="0"/>
                <w:spacing w:val="-4"/>
                <w:sz w:val="21"/>
              </w:rPr>
              <w:t>颜色。</w:t>
            </w:r>
          </w:p>
          <w:p>
            <w:pPr>
              <w:pStyle w:val="TableParagraph"/>
              <w:numPr>
                <w:ilvl w:val="1"/>
                <w:numId w:val="1"/>
              </w:numPr>
              <w:tabs>
                <w:tab w:val="left" w:pos="844"/>
              </w:tabs>
              <w:spacing w:before="43" w:after="0" w:line="240" w:lineRule="auto"/>
              <w:ind w:left="844" w:right="0" w:hanging="317"/>
              <w:jc w:val="left"/>
              <w:rPr>
                <w:i w:val="0"/>
                <w:iCs w:val="0"/>
                <w:sz w:val="21"/>
              </w:rPr>
            </w:pPr>
            <w:r>
              <w:rPr>
                <w:i w:val="0"/>
                <w:iCs w:val="0"/>
                <w:spacing w:val="-15"/>
                <w:sz w:val="21"/>
              </w:rPr>
              <w:t>内容为“白色”。</w:t>
            </w:r>
          </w:p>
          <w:p>
            <w:pPr>
              <w:pStyle w:val="TableParagraph"/>
              <w:spacing w:before="43"/>
              <w:ind w:left="108"/>
              <w:rPr>
                <w:i w:val="0"/>
                <w:iCs w:val="0"/>
                <w:sz w:val="21"/>
              </w:rPr>
            </w:pPr>
            <w:r>
              <w:rPr>
                <w:i w:val="0"/>
                <w:iCs w:val="0"/>
                <w:spacing w:val="-14"/>
                <w:sz w:val="21"/>
              </w:rPr>
              <w:t xml:space="preserve">【案例 </w:t>
            </w:r>
            <w:r>
              <w:rPr>
                <w:rFonts w:ascii="Times New Roman" w:eastAsia="Times New Roman"/>
                <w:i w:val="0"/>
                <w:iCs w:val="0"/>
                <w:sz w:val="21"/>
              </w:rPr>
              <w:t>4</w:t>
            </w:r>
            <w:r>
              <w:rPr>
                <w:i w:val="0"/>
                <w:iCs w:val="0"/>
                <w:spacing w:val="-1"/>
                <w:sz w:val="21"/>
              </w:rPr>
              <w:t>】用文件浏览器管理文件</w:t>
            </w:r>
          </w:p>
          <w:p>
            <w:pPr>
              <w:pStyle w:val="TableParagraph"/>
              <w:spacing w:before="43" w:line="278" w:lineRule="auto"/>
              <w:ind w:left="108" w:right="96" w:firstLine="420"/>
              <w:jc w:val="both"/>
              <w:rPr>
                <w:i w:val="0"/>
                <w:iCs w:val="0"/>
                <w:sz w:val="21"/>
              </w:rPr>
            </w:pPr>
            <w:r>
              <w:rPr>
                <w:i w:val="0"/>
                <w:iCs w:val="0"/>
                <w:spacing w:val="-2"/>
                <w:sz w:val="21"/>
              </w:rPr>
              <w:t>本例通过文件浏览器来练习对计算机中的图像文件进行浏览、查看、打开、删除、标记和重命名等管理操作。介绍几种常见的文件格式。</w:t>
            </w:r>
          </w:p>
          <w:p>
            <w:pPr>
              <w:pStyle w:val="TableParagraph"/>
              <w:tabs>
                <w:tab w:val="left" w:pos="1700"/>
                <w:tab w:val="left" w:pos="3351"/>
              </w:tabs>
              <w:spacing w:line="269" w:lineRule="exact"/>
              <w:ind w:left="108"/>
              <w:rPr>
                <w:i w:val="0"/>
                <w:iCs w:val="0"/>
                <w:sz w:val="21"/>
              </w:rPr>
            </w:pPr>
            <w:r>
              <w:rPr>
                <w:rFonts w:ascii="Times New Roman" w:eastAsia="Times New Roman"/>
                <w:i w:val="0"/>
                <w:iCs w:val="0"/>
                <w:sz w:val="21"/>
              </w:rPr>
              <w:t>1</w:t>
            </w:r>
            <w:r>
              <w:rPr>
                <w:i w:val="0"/>
                <w:iCs w:val="0"/>
                <w:sz w:val="21"/>
              </w:rPr>
              <w:t>、</w:t>
            </w:r>
            <w:r>
              <w:rPr>
                <w:rFonts w:ascii="Times New Roman" w:eastAsia="Times New Roman"/>
                <w:i w:val="0"/>
                <w:iCs w:val="0"/>
                <w:sz w:val="21"/>
              </w:rPr>
              <w:t>PSD</w:t>
            </w:r>
            <w:r>
              <w:rPr>
                <w:rFonts w:ascii="Times New Roman" w:eastAsia="Times New Roman"/>
                <w:i w:val="0"/>
                <w:iCs w:val="0"/>
                <w:spacing w:val="-3"/>
                <w:sz w:val="21"/>
              </w:rPr>
              <w:t xml:space="preserve"> </w:t>
            </w:r>
            <w:r>
              <w:rPr>
                <w:i w:val="0"/>
                <w:iCs w:val="0"/>
                <w:sz w:val="21"/>
              </w:rPr>
              <w:t>格</w:t>
            </w:r>
            <w:r>
              <w:rPr>
                <w:i w:val="0"/>
                <w:iCs w:val="0"/>
                <w:spacing w:val="-10"/>
                <w:sz w:val="21"/>
              </w:rPr>
              <w:t>式</w:t>
            </w:r>
            <w:r>
              <w:rPr>
                <w:i w:val="0"/>
                <w:iCs w:val="0"/>
                <w:sz w:val="21"/>
              </w:rPr>
              <w:tab/>
            </w:r>
            <w:r>
              <w:rPr>
                <w:rFonts w:ascii="Times New Roman" w:eastAsia="Times New Roman"/>
                <w:i w:val="0"/>
                <w:iCs w:val="0"/>
                <w:sz w:val="21"/>
              </w:rPr>
              <w:t>2</w:t>
            </w:r>
            <w:r>
              <w:rPr>
                <w:i w:val="0"/>
                <w:iCs w:val="0"/>
                <w:sz w:val="21"/>
              </w:rPr>
              <w:t>、</w:t>
            </w:r>
            <w:r>
              <w:rPr>
                <w:rFonts w:ascii="Times New Roman" w:eastAsia="Times New Roman"/>
                <w:i w:val="0"/>
                <w:iCs w:val="0"/>
                <w:sz w:val="21"/>
              </w:rPr>
              <w:t>BMP</w:t>
            </w:r>
            <w:r>
              <w:rPr>
                <w:rFonts w:ascii="Times New Roman" w:eastAsia="Times New Roman"/>
                <w:i w:val="0"/>
                <w:iCs w:val="0"/>
                <w:spacing w:val="-1"/>
                <w:sz w:val="21"/>
              </w:rPr>
              <w:t xml:space="preserve"> </w:t>
            </w:r>
            <w:r>
              <w:rPr>
                <w:i w:val="0"/>
                <w:iCs w:val="0"/>
                <w:sz w:val="21"/>
              </w:rPr>
              <w:t>格</w:t>
            </w:r>
            <w:r>
              <w:rPr>
                <w:i w:val="0"/>
                <w:iCs w:val="0"/>
                <w:spacing w:val="-10"/>
                <w:sz w:val="21"/>
              </w:rPr>
              <w:t>式</w:t>
            </w:r>
            <w:r>
              <w:rPr>
                <w:i w:val="0"/>
                <w:iCs w:val="0"/>
                <w:sz w:val="21"/>
              </w:rPr>
              <w:tab/>
            </w:r>
            <w:r>
              <w:rPr>
                <w:rFonts w:ascii="Times New Roman" w:eastAsia="Times New Roman"/>
                <w:i w:val="0"/>
                <w:iCs w:val="0"/>
                <w:sz w:val="21"/>
              </w:rPr>
              <w:t>3</w:t>
            </w:r>
            <w:r>
              <w:rPr>
                <w:i w:val="0"/>
                <w:iCs w:val="0"/>
                <w:sz w:val="21"/>
              </w:rPr>
              <w:t>、</w:t>
            </w:r>
            <w:r>
              <w:rPr>
                <w:rFonts w:ascii="Times New Roman" w:eastAsia="Times New Roman"/>
                <w:i w:val="0"/>
                <w:iCs w:val="0"/>
                <w:sz w:val="21"/>
              </w:rPr>
              <w:t xml:space="preserve">TIFF </w:t>
            </w:r>
            <w:r>
              <w:rPr>
                <w:i w:val="0"/>
                <w:iCs w:val="0"/>
                <w:sz w:val="21"/>
              </w:rPr>
              <w:t>格</w:t>
            </w:r>
            <w:r>
              <w:rPr>
                <w:i w:val="0"/>
                <w:iCs w:val="0"/>
                <w:spacing w:val="-10"/>
                <w:sz w:val="21"/>
              </w:rPr>
              <w:t>式</w:t>
            </w:r>
          </w:p>
          <w:p>
            <w:pPr>
              <w:pStyle w:val="TableParagraph"/>
              <w:tabs>
                <w:tab w:val="left" w:pos="1677"/>
                <w:tab w:val="left" w:pos="3363"/>
              </w:tabs>
              <w:spacing w:before="43"/>
              <w:ind w:left="108"/>
              <w:rPr>
                <w:i w:val="0"/>
                <w:iCs w:val="0"/>
                <w:sz w:val="21"/>
              </w:rPr>
            </w:pPr>
            <w:r>
              <w:rPr>
                <w:rFonts w:ascii="Times New Roman" w:eastAsia="Times New Roman"/>
                <w:i w:val="0"/>
                <w:iCs w:val="0"/>
                <w:sz w:val="21"/>
              </w:rPr>
              <w:t>4</w:t>
            </w:r>
            <w:r>
              <w:rPr>
                <w:i w:val="0"/>
                <w:iCs w:val="0"/>
                <w:sz w:val="21"/>
              </w:rPr>
              <w:t>、</w:t>
            </w:r>
            <w:r>
              <w:rPr>
                <w:rFonts w:ascii="Times New Roman" w:eastAsia="Times New Roman"/>
                <w:i w:val="0"/>
                <w:iCs w:val="0"/>
                <w:sz w:val="21"/>
              </w:rPr>
              <w:t xml:space="preserve">EPS </w:t>
            </w:r>
            <w:r>
              <w:rPr>
                <w:i w:val="0"/>
                <w:iCs w:val="0"/>
                <w:sz w:val="21"/>
              </w:rPr>
              <w:t>格</w:t>
            </w:r>
            <w:r>
              <w:rPr>
                <w:i w:val="0"/>
                <w:iCs w:val="0"/>
                <w:spacing w:val="-10"/>
                <w:sz w:val="21"/>
              </w:rPr>
              <w:t>式</w:t>
            </w:r>
            <w:r>
              <w:rPr>
                <w:i w:val="0"/>
                <w:iCs w:val="0"/>
                <w:sz w:val="21"/>
              </w:rPr>
              <w:tab/>
            </w:r>
            <w:r>
              <w:rPr>
                <w:rFonts w:ascii="Times New Roman" w:eastAsia="Times New Roman"/>
                <w:i w:val="0"/>
                <w:iCs w:val="0"/>
                <w:sz w:val="21"/>
              </w:rPr>
              <w:t>5</w:t>
            </w:r>
            <w:r>
              <w:rPr>
                <w:i w:val="0"/>
                <w:iCs w:val="0"/>
                <w:sz w:val="21"/>
              </w:rPr>
              <w:t>、</w:t>
            </w:r>
            <w:r>
              <w:rPr>
                <w:rFonts w:ascii="Times New Roman" w:eastAsia="Times New Roman"/>
                <w:i w:val="0"/>
                <w:iCs w:val="0"/>
                <w:sz w:val="21"/>
              </w:rPr>
              <w:t>JPEG</w:t>
            </w:r>
            <w:r>
              <w:rPr>
                <w:rFonts w:ascii="Times New Roman" w:eastAsia="Times New Roman"/>
                <w:i w:val="0"/>
                <w:iCs w:val="0"/>
                <w:spacing w:val="-4"/>
                <w:sz w:val="21"/>
              </w:rPr>
              <w:t xml:space="preserve"> </w:t>
            </w:r>
            <w:r>
              <w:rPr>
                <w:i w:val="0"/>
                <w:iCs w:val="0"/>
                <w:sz w:val="21"/>
              </w:rPr>
              <w:t>格</w:t>
            </w:r>
            <w:r>
              <w:rPr>
                <w:i w:val="0"/>
                <w:iCs w:val="0"/>
                <w:spacing w:val="-10"/>
                <w:sz w:val="21"/>
              </w:rPr>
              <w:t>式</w:t>
            </w:r>
            <w:r>
              <w:rPr>
                <w:i w:val="0"/>
                <w:iCs w:val="0"/>
                <w:sz w:val="21"/>
              </w:rPr>
              <w:tab/>
            </w:r>
            <w:r>
              <w:rPr>
                <w:rFonts w:ascii="Times New Roman" w:eastAsia="Times New Roman"/>
                <w:i w:val="0"/>
                <w:iCs w:val="0"/>
                <w:sz w:val="21"/>
              </w:rPr>
              <w:t>6</w:t>
            </w:r>
            <w:r>
              <w:rPr>
                <w:i w:val="0"/>
                <w:iCs w:val="0"/>
                <w:sz w:val="21"/>
              </w:rPr>
              <w:t>、</w:t>
            </w:r>
            <w:r>
              <w:rPr>
                <w:rFonts w:ascii="Times New Roman" w:eastAsia="Times New Roman"/>
                <w:i w:val="0"/>
                <w:iCs w:val="0"/>
                <w:sz w:val="21"/>
              </w:rPr>
              <w:t xml:space="preserve">GIF </w:t>
            </w:r>
            <w:r>
              <w:rPr>
                <w:i w:val="0"/>
                <w:iCs w:val="0"/>
                <w:sz w:val="21"/>
              </w:rPr>
              <w:t>格</w:t>
            </w:r>
            <w:r>
              <w:rPr>
                <w:i w:val="0"/>
                <w:iCs w:val="0"/>
                <w:spacing w:val="-10"/>
                <w:sz w:val="21"/>
              </w:rPr>
              <w:t>式</w:t>
            </w:r>
          </w:p>
          <w:p>
            <w:pPr>
              <w:pStyle w:val="TableParagraph"/>
              <w:tabs>
                <w:tab w:val="left" w:pos="1746"/>
              </w:tabs>
              <w:spacing w:before="2" w:line="310" w:lineRule="atLeast"/>
              <w:ind w:left="108" w:right="2529"/>
              <w:rPr>
                <w:i w:val="0"/>
                <w:iCs w:val="0"/>
                <w:sz w:val="21"/>
              </w:rPr>
            </w:pPr>
            <w:r>
              <w:rPr>
                <w:rFonts w:ascii="Times New Roman" w:eastAsia="Times New Roman"/>
                <w:i w:val="0"/>
                <w:iCs w:val="0"/>
                <w:sz w:val="21"/>
              </w:rPr>
              <w:t>7</w:t>
            </w:r>
            <w:r>
              <w:rPr>
                <w:i w:val="0"/>
                <w:iCs w:val="0"/>
                <w:sz w:val="21"/>
              </w:rPr>
              <w:t>、</w:t>
            </w:r>
            <w:r>
              <w:rPr>
                <w:rFonts w:ascii="Times New Roman" w:eastAsia="Times New Roman"/>
                <w:i w:val="0"/>
                <w:iCs w:val="0"/>
                <w:sz w:val="21"/>
              </w:rPr>
              <w:t xml:space="preserve">AI </w:t>
            </w:r>
            <w:r>
              <w:rPr>
                <w:i w:val="0"/>
                <w:iCs w:val="0"/>
                <w:sz w:val="21"/>
              </w:rPr>
              <w:t>格式</w:t>
            </w:r>
            <w:r>
              <w:rPr>
                <w:i w:val="0"/>
                <w:iCs w:val="0"/>
                <w:sz w:val="21"/>
              </w:rPr>
              <w:tab/>
            </w:r>
            <w:r>
              <w:rPr>
                <w:rFonts w:ascii="Times New Roman" w:eastAsia="Times New Roman"/>
                <w:i w:val="0"/>
                <w:iCs w:val="0"/>
                <w:sz w:val="21"/>
              </w:rPr>
              <w:t>8</w:t>
            </w:r>
            <w:r>
              <w:rPr>
                <w:i w:val="0"/>
                <w:iCs w:val="0"/>
                <w:sz w:val="21"/>
              </w:rPr>
              <w:t>、</w:t>
            </w:r>
            <w:r>
              <w:rPr>
                <w:rFonts w:ascii="Times New Roman" w:eastAsia="Times New Roman"/>
                <w:i w:val="0"/>
                <w:iCs w:val="0"/>
                <w:sz w:val="21"/>
              </w:rPr>
              <w:t>PNG</w:t>
            </w:r>
            <w:r>
              <w:rPr>
                <w:rFonts w:ascii="Times New Roman" w:eastAsia="Times New Roman"/>
                <w:i w:val="0"/>
                <w:iCs w:val="0"/>
                <w:spacing w:val="-14"/>
                <w:sz w:val="21"/>
              </w:rPr>
              <w:t xml:space="preserve"> </w:t>
            </w:r>
            <w:r>
              <w:rPr>
                <w:i w:val="0"/>
                <w:iCs w:val="0"/>
                <w:sz w:val="21"/>
              </w:rPr>
              <w:t>格式</w:t>
            </w:r>
            <w:r>
              <w:rPr>
                <w:i w:val="0"/>
                <w:iCs w:val="0"/>
                <w:spacing w:val="-2"/>
                <w:sz w:val="21"/>
              </w:rPr>
              <w:t>要求如下：</w:t>
            </w:r>
            <w:r>
              <w:rPr>
                <w:i w:val="0"/>
                <w:iCs w:val="0"/>
                <w:spacing w:val="80"/>
                <w:w w:val="150"/>
                <w:sz w:val="21"/>
              </w:rPr>
              <w:t xml:space="preserve">       </w:t>
            </w:r>
            <w:r>
              <w:rPr>
                <w:rFonts w:ascii="Times New Roman" w:eastAsia="Times New Roman"/>
                <w:i w:val="0"/>
                <w:iCs w:val="0"/>
                <w:spacing w:val="-2"/>
                <w:sz w:val="21"/>
              </w:rPr>
              <w:t>1</w:t>
            </w:r>
            <w:r>
              <w:rPr>
                <w:i w:val="0"/>
                <w:iCs w:val="0"/>
                <w:spacing w:val="-2"/>
                <w:sz w:val="21"/>
              </w:rPr>
              <w:t>．打开和关闭文件浏览器。</w:t>
            </w:r>
          </w:p>
        </w:tc>
        <w:tc>
          <w:tcPr>
            <w:tcW w:w="1200" w:type="dxa"/>
          </w:tcPr>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10"/>
              <w:rPr>
                <w:i w:val="0"/>
                <w:iCs w:val="0"/>
                <w:sz w:val="21"/>
              </w:rPr>
            </w:pPr>
          </w:p>
          <w:p>
            <w:pPr>
              <w:pStyle w:val="TableParagraph"/>
              <w:spacing w:line="232" w:lineRule="auto"/>
              <w:ind w:left="107" w:right="95"/>
              <w:jc w:val="both"/>
              <w:rPr>
                <w:i w:val="0"/>
                <w:iCs w:val="0"/>
                <w:sz w:val="21"/>
              </w:rPr>
            </w:pPr>
            <w:r>
              <w:rPr>
                <w:i w:val="0"/>
                <w:iCs w:val="0"/>
                <w:spacing w:val="-16"/>
                <w:sz w:val="21"/>
              </w:rPr>
              <w:t>教师：清楚</w:t>
            </w:r>
            <w:r>
              <w:rPr>
                <w:i w:val="0"/>
                <w:iCs w:val="0"/>
                <w:spacing w:val="33"/>
                <w:sz w:val="21"/>
              </w:rPr>
              <w:t>了解到学生具备的</w:t>
            </w:r>
            <w:r>
              <w:rPr>
                <w:i w:val="0"/>
                <w:iCs w:val="0"/>
                <w:spacing w:val="-6"/>
                <w:sz w:val="21"/>
              </w:rPr>
              <w:t>知识</w:t>
            </w:r>
          </w:p>
          <w:p>
            <w:pPr>
              <w:pStyle w:val="TableParagraph"/>
              <w:rPr>
                <w:i w:val="0"/>
                <w:iCs w:val="0"/>
                <w:sz w:val="20"/>
              </w:rPr>
            </w:pPr>
          </w:p>
          <w:p>
            <w:pPr>
              <w:pStyle w:val="TableParagraph"/>
              <w:spacing w:before="3"/>
              <w:rPr>
                <w:i w:val="0"/>
                <w:iCs w:val="0"/>
                <w:sz w:val="20"/>
              </w:rPr>
            </w:pPr>
          </w:p>
          <w:p>
            <w:pPr>
              <w:pStyle w:val="TableParagraph"/>
              <w:spacing w:line="232" w:lineRule="auto"/>
              <w:ind w:left="107" w:right="95"/>
              <w:jc w:val="both"/>
              <w:rPr>
                <w:i w:val="0"/>
                <w:iCs w:val="0"/>
                <w:sz w:val="21"/>
              </w:rPr>
            </w:pPr>
            <w:r>
              <w:rPr>
                <w:i w:val="0"/>
                <w:iCs w:val="0"/>
                <w:spacing w:val="-16"/>
                <w:sz w:val="21"/>
              </w:rPr>
              <w:t>学生：形成</w:t>
            </w:r>
            <w:r>
              <w:rPr>
                <w:i w:val="0"/>
                <w:iCs w:val="0"/>
                <w:spacing w:val="33"/>
                <w:sz w:val="21"/>
              </w:rPr>
              <w:t>对新任务的感性认</w:t>
            </w:r>
            <w:r>
              <w:rPr>
                <w:i w:val="0"/>
                <w:iCs w:val="0"/>
                <w:spacing w:val="-10"/>
                <w:sz w:val="21"/>
              </w:rPr>
              <w:t>识</w:t>
            </w: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6"/>
              <w:rPr>
                <w:i w:val="0"/>
                <w:iCs w:val="0"/>
                <w:sz w:val="21"/>
              </w:rPr>
            </w:pPr>
          </w:p>
          <w:p>
            <w:pPr>
              <w:pStyle w:val="TableParagraph"/>
              <w:spacing w:line="232" w:lineRule="auto"/>
              <w:ind w:left="107" w:right="95"/>
              <w:jc w:val="both"/>
              <w:rPr>
                <w:i w:val="0"/>
                <w:iCs w:val="0"/>
                <w:sz w:val="21"/>
              </w:rPr>
            </w:pPr>
            <w:r>
              <w:rPr>
                <w:i w:val="0"/>
                <w:iCs w:val="0"/>
                <w:spacing w:val="-16"/>
                <w:sz w:val="21"/>
              </w:rPr>
              <w:t>教师：引入</w:t>
            </w:r>
            <w:r>
              <w:rPr>
                <w:i w:val="0"/>
                <w:iCs w:val="0"/>
                <w:spacing w:val="33"/>
                <w:sz w:val="21"/>
              </w:rPr>
              <w:t>跟新知识点对应的贴切的典</w:t>
            </w:r>
            <w:r>
              <w:rPr>
                <w:i w:val="0"/>
                <w:iCs w:val="0"/>
                <w:spacing w:val="-4"/>
                <w:sz w:val="21"/>
              </w:rPr>
              <w:t>型任务</w:t>
            </w:r>
          </w:p>
        </w:tc>
      </w:tr>
    </w:tbl>
    <w:p>
      <w:pPr>
        <w:spacing w:after="0" w:line="232" w:lineRule="auto"/>
        <w:jc w:val="both"/>
        <w:rPr>
          <w:i w:val="0"/>
          <w:iCs w:val="0"/>
          <w:sz w:val="21"/>
        </w:rPr>
        <w:sectPr>
          <w:footerReference w:type="default" r:id="rId6"/>
          <w:pgSz w:w="11910" w:h="16840"/>
          <w:pgMar w:top="1200" w:right="1060" w:bottom="1180" w:left="860" w:header="0" w:footer="974" w:gutter="0"/>
          <w:pgNumType w:start="2"/>
          <w:cols w:num="1" w:space="720"/>
        </w:sectPr>
      </w:pPr>
    </w:p>
    <w:p>
      <w:pPr>
        <w:spacing w:before="3" w:line="240" w:lineRule="auto"/>
        <w:rPr>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695"/>
        <w:gridCol w:w="5496"/>
        <w:gridCol w:w="1200"/>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560"/>
        </w:trPr>
        <w:tc>
          <w:tcPr>
            <w:tcW w:w="2695" w:type="dxa"/>
          </w:tcPr>
          <w:p>
            <w:pPr>
              <w:pStyle w:val="TableParagraph"/>
              <w:rPr>
                <w:rFonts w:ascii="Times New Roman"/>
                <w:i w:val="0"/>
                <w:iCs w:val="0"/>
                <w:sz w:val="20"/>
              </w:rPr>
            </w:pPr>
          </w:p>
        </w:tc>
        <w:tc>
          <w:tcPr>
            <w:tcW w:w="5496" w:type="dxa"/>
          </w:tcPr>
          <w:p>
            <w:pPr>
              <w:pStyle w:val="TableParagraph"/>
              <w:spacing w:before="23"/>
              <w:ind w:left="108" w:right="-15"/>
              <w:rPr>
                <w:i w:val="0"/>
                <w:iCs w:val="0"/>
                <w:sz w:val="21"/>
              </w:rPr>
            </w:pPr>
            <w:r>
              <w:rPr>
                <w:rFonts w:ascii="Times New Roman" w:eastAsia="Times New Roman"/>
                <w:i w:val="0"/>
                <w:iCs w:val="0"/>
                <w:spacing w:val="-8"/>
                <w:sz w:val="21"/>
              </w:rPr>
              <w:t>2</w:t>
            </w:r>
            <w:r>
              <w:rPr>
                <w:i w:val="0"/>
                <w:iCs w:val="0"/>
                <w:spacing w:val="-9"/>
                <w:sz w:val="21"/>
              </w:rPr>
              <w:t>．在文件浏览器中查看、打开、删除、标记和重命名文件。</w:t>
            </w:r>
          </w:p>
        </w:tc>
        <w:tc>
          <w:tcPr>
            <w:tcW w:w="1200" w:type="dxa"/>
          </w:tcPr>
          <w:p>
            <w:pPr>
              <w:pStyle w:val="TableParagraph"/>
              <w:rPr>
                <w:i w:val="0"/>
                <w:iCs w:val="0"/>
                <w:sz w:val="20"/>
              </w:rPr>
            </w:pPr>
          </w:p>
          <w:p>
            <w:pPr>
              <w:pStyle w:val="TableParagraph"/>
              <w:rPr>
                <w:i w:val="0"/>
                <w:iCs w:val="0"/>
                <w:sz w:val="19"/>
              </w:rPr>
            </w:pPr>
          </w:p>
          <w:p>
            <w:pPr>
              <w:pStyle w:val="TableParagraph"/>
              <w:spacing w:line="260" w:lineRule="exact"/>
              <w:ind w:left="107" w:right="95"/>
              <w:jc w:val="both"/>
              <w:rPr>
                <w:i w:val="0"/>
                <w:iCs w:val="0"/>
                <w:sz w:val="21"/>
              </w:rPr>
            </w:pPr>
            <w:r>
              <w:rPr>
                <w:i w:val="0"/>
                <w:iCs w:val="0"/>
                <w:spacing w:val="-16"/>
                <w:sz w:val="21"/>
              </w:rPr>
              <w:t>学生：接触</w:t>
            </w:r>
            <w:r>
              <w:rPr>
                <w:i w:val="0"/>
                <w:iCs w:val="0"/>
                <w:spacing w:val="33"/>
                <w:sz w:val="21"/>
              </w:rPr>
              <w:t>了解实现</w:t>
            </w:r>
            <w:r>
              <w:rPr>
                <w:i w:val="0"/>
                <w:iCs w:val="0"/>
                <w:spacing w:val="-17"/>
                <w:sz w:val="21"/>
              </w:rPr>
              <w:t>方法、步骤</w:t>
            </w:r>
            <w:r>
              <w:rPr>
                <w:i w:val="0"/>
                <w:iCs w:val="0"/>
                <w:spacing w:val="-4"/>
                <w:sz w:val="21"/>
              </w:rPr>
              <w:t>与技巧</w:t>
            </w:r>
          </w:p>
        </w:tc>
      </w:tr>
      <w:tr>
        <w:tblPrEx>
          <w:tblW w:w="0" w:type="auto"/>
          <w:tblInd w:w="335" w:type="dxa"/>
          <w:tblLayout w:type="fixed"/>
          <w:tblCellMar>
            <w:top w:w="0" w:type="dxa"/>
            <w:left w:w="0" w:type="dxa"/>
            <w:bottom w:w="0" w:type="dxa"/>
            <w:right w:w="0" w:type="dxa"/>
          </w:tblCellMar>
        </w:tblPrEx>
        <w:trPr>
          <w:trHeight w:val="311"/>
        </w:trPr>
        <w:tc>
          <w:tcPr>
            <w:tcW w:w="9391" w:type="dxa"/>
            <w:gridSpan w:val="3"/>
          </w:tcPr>
          <w:p>
            <w:pPr>
              <w:pStyle w:val="TableParagraph"/>
              <w:tabs>
                <w:tab w:val="left" w:pos="489"/>
                <w:tab w:val="left" w:pos="970"/>
                <w:tab w:val="left" w:pos="1451"/>
              </w:tabs>
              <w:spacing w:line="292" w:lineRule="exact"/>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后</w:t>
            </w:r>
            <w:r>
              <w:rPr>
                <w:rFonts w:ascii="Microsoft JhengHei" w:eastAsia="Microsoft JhengHei"/>
                <w:b/>
                <w:i w:val="0"/>
                <w:iCs w:val="0"/>
                <w:sz w:val="24"/>
              </w:rPr>
              <w:tab/>
            </w:r>
            <w:r>
              <w:rPr>
                <w:rFonts w:ascii="Microsoft JhengHei" w:eastAsia="Microsoft JhengHei"/>
                <w:b/>
                <w:i w:val="0"/>
                <w:iCs w:val="0"/>
                <w:spacing w:val="-10"/>
                <w:sz w:val="24"/>
              </w:rPr>
              <w:t>记</w:t>
            </w:r>
          </w:p>
        </w:tc>
      </w:tr>
      <w:tr>
        <w:tblPrEx>
          <w:tblW w:w="0" w:type="auto"/>
          <w:tblInd w:w="335" w:type="dxa"/>
          <w:tblLayout w:type="fixed"/>
          <w:tblCellMar>
            <w:top w:w="0" w:type="dxa"/>
            <w:left w:w="0" w:type="dxa"/>
            <w:bottom w:w="0" w:type="dxa"/>
            <w:right w:w="0" w:type="dxa"/>
          </w:tblCellMar>
        </w:tblPrEx>
        <w:trPr>
          <w:trHeight w:val="750"/>
        </w:trPr>
        <w:tc>
          <w:tcPr>
            <w:tcW w:w="9391" w:type="dxa"/>
            <w:gridSpan w:val="3"/>
          </w:tcPr>
          <w:p>
            <w:pPr>
              <w:pStyle w:val="TableParagraph"/>
              <w:rPr>
                <w:rFonts w:ascii="Times New Roman"/>
                <w:i w:val="0"/>
                <w:iCs w:val="0"/>
                <w:sz w:val="20"/>
              </w:rPr>
            </w:pPr>
          </w:p>
        </w:tc>
      </w:tr>
      <w:tr>
        <w:tblPrEx>
          <w:tblW w:w="0" w:type="auto"/>
          <w:tblInd w:w="335" w:type="dxa"/>
          <w:tblLayout w:type="fixed"/>
          <w:tblCellMar>
            <w:top w:w="0" w:type="dxa"/>
            <w:left w:w="0" w:type="dxa"/>
            <w:bottom w:w="0" w:type="dxa"/>
            <w:right w:w="0" w:type="dxa"/>
          </w:tblCellMar>
        </w:tblPrEx>
        <w:trPr>
          <w:trHeight w:val="751"/>
        </w:trPr>
        <w:tc>
          <w:tcPr>
            <w:tcW w:w="9391" w:type="dxa"/>
            <w:gridSpan w:val="3"/>
          </w:tcPr>
          <w:p>
            <w:pPr>
              <w:pStyle w:val="TableParagraph"/>
              <w:rPr>
                <w:rFonts w:ascii="Times New Roman"/>
                <w:i w:val="0"/>
                <w:iCs w:val="0"/>
                <w:sz w:val="20"/>
              </w:rPr>
            </w:pPr>
          </w:p>
        </w:tc>
      </w:tr>
    </w:tbl>
    <w:p>
      <w:pPr>
        <w:spacing w:before="10" w:line="240" w:lineRule="auto"/>
        <w:rPr>
          <w:i w:val="0"/>
          <w:iCs w:val="0"/>
          <w:sz w:val="20"/>
        </w:rPr>
      </w:pPr>
    </w:p>
    <w:p>
      <w:pPr>
        <w:spacing w:before="71" w:after="20"/>
        <w:ind w:left="2141" w:right="1941" w:firstLine="0"/>
        <w:jc w:val="center"/>
        <w:rPr>
          <w:i w:val="0"/>
          <w:iCs w:val="0"/>
          <w:sz w:val="21"/>
        </w:rPr>
      </w:pPr>
      <w:r>
        <w:rPr>
          <w:i w:val="0"/>
          <w:iCs w:val="0"/>
          <w:spacing w:val="-27"/>
          <w:sz w:val="21"/>
        </w:rPr>
        <w:t xml:space="preserve">第 </w:t>
      </w:r>
      <w:r>
        <w:rPr>
          <w:i w:val="0"/>
          <w:iCs w:val="0"/>
          <w:sz w:val="21"/>
        </w:rPr>
        <w:t>3、4</w:t>
      </w:r>
      <w:r>
        <w:rPr>
          <w:i w:val="0"/>
          <w:iCs w:val="0"/>
          <w:spacing w:val="-22"/>
          <w:sz w:val="21"/>
        </w:rPr>
        <w:t xml:space="preserve"> 课时</w:t>
      </w: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7"/>
        <w:gridCol w:w="1250"/>
        <w:gridCol w:w="591"/>
        <w:gridCol w:w="4394"/>
        <w:gridCol w:w="1879"/>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7" w:type="dxa"/>
          </w:tcPr>
          <w:p>
            <w:pPr>
              <w:pStyle w:val="TableParagraph"/>
              <w:tabs>
                <w:tab w:val="left" w:pos="489"/>
              </w:tabs>
              <w:spacing w:line="304" w:lineRule="exact"/>
              <w:ind w:left="9"/>
              <w:jc w:val="center"/>
              <w:rPr>
                <w:rFonts w:ascii="Microsoft JhengHei" w:eastAsia="Microsoft JhengHei"/>
                <w:b/>
                <w:i w:val="0"/>
                <w:iCs w:val="0"/>
                <w:sz w:val="24"/>
              </w:rPr>
            </w:pPr>
            <w:r>
              <w:rPr>
                <w:rFonts w:ascii="Microsoft JhengHei" w:eastAsia="Microsoft JhengHei"/>
                <w:b/>
                <w:i w:val="0"/>
                <w:iCs w:val="0"/>
                <w:spacing w:val="-10"/>
                <w:sz w:val="24"/>
              </w:rPr>
              <w:t>课</w:t>
            </w:r>
            <w:r>
              <w:rPr>
                <w:rFonts w:ascii="Microsoft JhengHei" w:eastAsia="Microsoft JhengHei"/>
                <w:b/>
                <w:i w:val="0"/>
                <w:iCs w:val="0"/>
                <w:sz w:val="24"/>
              </w:rPr>
              <w:tab/>
            </w:r>
            <w:r>
              <w:rPr>
                <w:rFonts w:ascii="Microsoft JhengHei" w:eastAsia="Microsoft JhengHei"/>
                <w:b/>
                <w:i w:val="0"/>
                <w:iCs w:val="0"/>
                <w:spacing w:val="-10"/>
                <w:sz w:val="24"/>
              </w:rPr>
              <w:t>题</w:t>
            </w:r>
          </w:p>
        </w:tc>
        <w:tc>
          <w:tcPr>
            <w:tcW w:w="8114" w:type="dxa"/>
            <w:gridSpan w:val="4"/>
          </w:tcPr>
          <w:p>
            <w:pPr>
              <w:pStyle w:val="TableParagraph"/>
              <w:spacing w:before="29"/>
              <w:ind w:left="1578"/>
              <w:rPr>
                <w:i w:val="0"/>
                <w:iCs w:val="0"/>
                <w:sz w:val="21"/>
              </w:rPr>
            </w:pPr>
            <w:r>
              <w:rPr>
                <w:i w:val="0"/>
                <w:iCs w:val="0"/>
                <w:spacing w:val="-3"/>
                <w:sz w:val="21"/>
              </w:rPr>
              <w:t>认识颜色</w:t>
            </w:r>
          </w:p>
        </w:tc>
      </w:tr>
      <w:tr>
        <w:tblPrEx>
          <w:tblW w:w="0" w:type="auto"/>
          <w:tblInd w:w="335" w:type="dxa"/>
          <w:tblLayout w:type="fixed"/>
          <w:tblCellMar>
            <w:top w:w="0" w:type="dxa"/>
            <w:left w:w="0" w:type="dxa"/>
            <w:bottom w:w="0" w:type="dxa"/>
            <w:right w:w="0" w:type="dxa"/>
          </w:tblCellMar>
        </w:tblPrEx>
        <w:trPr>
          <w:trHeight w:val="447"/>
        </w:trPr>
        <w:tc>
          <w:tcPr>
            <w:tcW w:w="1277" w:type="dxa"/>
            <w:vMerge w:val="restart"/>
          </w:tcPr>
          <w:p>
            <w:pPr>
              <w:pStyle w:val="TableParagraph"/>
              <w:spacing w:before="69" w:line="170" w:lineRule="auto"/>
              <w:ind w:left="518" w:right="506"/>
              <w:jc w:val="both"/>
              <w:rPr>
                <w:rFonts w:ascii="Microsoft JhengHei" w:eastAsia="Microsoft JhengHei"/>
                <w:b/>
                <w:i w:val="0"/>
                <w:iCs w:val="0"/>
                <w:sz w:val="24"/>
              </w:rPr>
            </w:pPr>
            <w:r>
              <w:rPr>
                <w:rFonts w:ascii="Microsoft JhengHei" w:eastAsia="Microsoft JhengHei"/>
                <w:b/>
                <w:i w:val="0"/>
                <w:iCs w:val="0"/>
                <w:spacing w:val="-10"/>
                <w:sz w:val="24"/>
              </w:rPr>
              <w:t>教学目标</w:t>
            </w:r>
          </w:p>
        </w:tc>
        <w:tc>
          <w:tcPr>
            <w:tcW w:w="1250" w:type="dxa"/>
          </w:tcPr>
          <w:p>
            <w:pPr>
              <w:pStyle w:val="TableParagraph"/>
              <w:spacing w:line="428" w:lineRule="exact"/>
              <w:ind w:right="132"/>
              <w:jc w:val="right"/>
              <w:rPr>
                <w:rFonts w:ascii="Microsoft JhengHei" w:eastAsia="Microsoft JhengHei"/>
                <w:b/>
                <w:i w:val="0"/>
                <w:iCs w:val="0"/>
                <w:sz w:val="24"/>
              </w:rPr>
            </w:pPr>
            <w:r>
              <w:rPr>
                <w:rFonts w:ascii="Microsoft JhengHei" w:eastAsia="Microsoft JhengHei"/>
                <w:b/>
                <w:i w:val="0"/>
                <w:iCs w:val="0"/>
                <w:spacing w:val="-3"/>
                <w:sz w:val="24"/>
              </w:rPr>
              <w:t>认知目标</w:t>
            </w:r>
          </w:p>
        </w:tc>
        <w:tc>
          <w:tcPr>
            <w:tcW w:w="6864" w:type="dxa"/>
            <w:gridSpan w:val="3"/>
          </w:tcPr>
          <w:p>
            <w:pPr>
              <w:pStyle w:val="TableParagraph"/>
              <w:spacing w:before="91"/>
              <w:ind w:left="107"/>
              <w:rPr>
                <w:i w:val="0"/>
                <w:iCs w:val="0"/>
                <w:sz w:val="21"/>
              </w:rPr>
            </w:pPr>
            <w:r>
              <w:rPr>
                <w:i w:val="0"/>
                <w:iCs w:val="0"/>
                <w:spacing w:val="-18"/>
                <w:sz w:val="21"/>
              </w:rPr>
              <w:t xml:space="preserve">认识 </w:t>
            </w:r>
            <w:r>
              <w:rPr>
                <w:rFonts w:ascii="Times New Roman" w:eastAsia="Times New Roman"/>
                <w:i w:val="0"/>
                <w:iCs w:val="0"/>
                <w:sz w:val="21"/>
              </w:rPr>
              <w:t>Photoshop</w:t>
            </w:r>
            <w:r>
              <w:rPr>
                <w:rFonts w:ascii="Times New Roman" w:eastAsia="Times New Roman"/>
                <w:i w:val="0"/>
                <w:iCs w:val="0"/>
                <w:spacing w:val="-9"/>
                <w:sz w:val="21"/>
              </w:rPr>
              <w:t xml:space="preserve"> </w:t>
            </w:r>
            <w:r>
              <w:rPr>
                <w:i w:val="0"/>
                <w:iCs w:val="0"/>
                <w:spacing w:val="-2"/>
                <w:sz w:val="21"/>
              </w:rPr>
              <w:t>中颜色的相关概念</w:t>
            </w:r>
          </w:p>
        </w:tc>
      </w:tr>
      <w:tr>
        <w:tblPrEx>
          <w:tblW w:w="0" w:type="auto"/>
          <w:tblInd w:w="335" w:type="dxa"/>
          <w:tblLayout w:type="fixed"/>
          <w:tblCellMar>
            <w:top w:w="0" w:type="dxa"/>
            <w:left w:w="0" w:type="dxa"/>
            <w:bottom w:w="0" w:type="dxa"/>
            <w:right w:w="0" w:type="dxa"/>
          </w:tblCellMar>
        </w:tblPrEx>
        <w:trPr>
          <w:trHeight w:val="446"/>
        </w:trPr>
        <w:tc>
          <w:tcPr>
            <w:tcW w:w="1277" w:type="dxa"/>
            <w:vMerge/>
            <w:tcBorders>
              <w:top w:val="nil"/>
            </w:tcBorders>
          </w:tcPr>
          <w:p>
            <w:pPr>
              <w:rPr>
                <w:i w:val="0"/>
                <w:iCs w:val="0"/>
                <w:sz w:val="2"/>
                <w:szCs w:val="2"/>
              </w:rPr>
            </w:pPr>
          </w:p>
        </w:tc>
        <w:tc>
          <w:tcPr>
            <w:tcW w:w="1250" w:type="dxa"/>
          </w:tcPr>
          <w:p>
            <w:pPr>
              <w:pStyle w:val="TableParagraph"/>
              <w:spacing w:line="427" w:lineRule="exact"/>
              <w:ind w:right="132"/>
              <w:jc w:val="right"/>
              <w:rPr>
                <w:rFonts w:ascii="Microsoft JhengHei" w:eastAsia="Microsoft JhengHei"/>
                <w:b/>
                <w:i w:val="0"/>
                <w:iCs w:val="0"/>
                <w:sz w:val="24"/>
              </w:rPr>
            </w:pPr>
            <w:r>
              <w:rPr>
                <w:rFonts w:ascii="Microsoft JhengHei" w:eastAsia="Microsoft JhengHei"/>
                <w:b/>
                <w:i w:val="0"/>
                <w:iCs w:val="0"/>
                <w:spacing w:val="-3"/>
                <w:sz w:val="24"/>
              </w:rPr>
              <w:t>能力目标</w:t>
            </w:r>
          </w:p>
        </w:tc>
        <w:tc>
          <w:tcPr>
            <w:tcW w:w="6864" w:type="dxa"/>
            <w:gridSpan w:val="3"/>
          </w:tcPr>
          <w:p>
            <w:pPr>
              <w:pStyle w:val="TableParagraph"/>
              <w:spacing w:before="90"/>
              <w:ind w:left="107"/>
              <w:rPr>
                <w:i w:val="0"/>
                <w:iCs w:val="0"/>
                <w:sz w:val="21"/>
              </w:rPr>
            </w:pPr>
            <w:r>
              <w:rPr>
                <w:i w:val="0"/>
                <w:iCs w:val="0"/>
                <w:spacing w:val="-2"/>
                <w:sz w:val="21"/>
              </w:rPr>
              <w:t>认识</w:t>
            </w:r>
            <w:r>
              <w:rPr>
                <w:rFonts w:ascii="Times New Roman" w:eastAsia="Times New Roman"/>
                <w:i w:val="0"/>
                <w:iCs w:val="0"/>
                <w:spacing w:val="-2"/>
                <w:sz w:val="21"/>
              </w:rPr>
              <w:t>Photoshop</w:t>
            </w:r>
            <w:r>
              <w:rPr>
                <w:i w:val="0"/>
                <w:iCs w:val="0"/>
                <w:spacing w:val="-4"/>
                <w:sz w:val="21"/>
              </w:rPr>
              <w:t>中颜色的相关概念</w:t>
            </w:r>
          </w:p>
        </w:tc>
      </w:tr>
      <w:tr>
        <w:tblPrEx>
          <w:tblW w:w="0" w:type="auto"/>
          <w:tblInd w:w="335" w:type="dxa"/>
          <w:tblLayout w:type="fixed"/>
          <w:tblCellMar>
            <w:top w:w="0" w:type="dxa"/>
            <w:left w:w="0" w:type="dxa"/>
            <w:bottom w:w="0" w:type="dxa"/>
            <w:right w:w="0" w:type="dxa"/>
          </w:tblCellMar>
        </w:tblPrEx>
        <w:trPr>
          <w:trHeight w:val="436"/>
        </w:trPr>
        <w:tc>
          <w:tcPr>
            <w:tcW w:w="1277" w:type="dxa"/>
            <w:vMerge/>
            <w:tcBorders>
              <w:top w:val="nil"/>
            </w:tcBorders>
          </w:tcPr>
          <w:p>
            <w:pPr>
              <w:rPr>
                <w:i w:val="0"/>
                <w:iCs w:val="0"/>
                <w:sz w:val="2"/>
                <w:szCs w:val="2"/>
              </w:rPr>
            </w:pPr>
          </w:p>
        </w:tc>
        <w:tc>
          <w:tcPr>
            <w:tcW w:w="1250" w:type="dxa"/>
          </w:tcPr>
          <w:p>
            <w:pPr>
              <w:pStyle w:val="TableParagraph"/>
              <w:spacing w:line="416" w:lineRule="exact"/>
              <w:ind w:right="132"/>
              <w:jc w:val="right"/>
              <w:rPr>
                <w:rFonts w:ascii="Microsoft JhengHei" w:eastAsia="Microsoft JhengHei"/>
                <w:b/>
                <w:i w:val="0"/>
                <w:iCs w:val="0"/>
                <w:sz w:val="24"/>
              </w:rPr>
            </w:pPr>
            <w:r>
              <w:rPr>
                <w:rFonts w:ascii="Microsoft JhengHei" w:eastAsia="Microsoft JhengHei"/>
                <w:b/>
                <w:i w:val="0"/>
                <w:iCs w:val="0"/>
                <w:spacing w:val="-3"/>
                <w:sz w:val="24"/>
              </w:rPr>
              <w:t>情感目标</w:t>
            </w:r>
          </w:p>
        </w:tc>
        <w:tc>
          <w:tcPr>
            <w:tcW w:w="6864" w:type="dxa"/>
            <w:gridSpan w:val="3"/>
          </w:tcPr>
          <w:p>
            <w:pPr>
              <w:pStyle w:val="TableParagraph"/>
              <w:spacing w:before="85"/>
              <w:ind w:left="107"/>
              <w:rPr>
                <w:i w:val="0"/>
                <w:iCs w:val="0"/>
                <w:sz w:val="21"/>
              </w:rPr>
            </w:pPr>
            <w:r>
              <w:rPr>
                <w:i w:val="0"/>
                <w:iCs w:val="0"/>
                <w:spacing w:val="-1"/>
                <w:sz w:val="21"/>
              </w:rPr>
              <w:t>注重学习方法的培养，满足学生终身学习的需要</w:t>
            </w:r>
          </w:p>
        </w:tc>
      </w:tr>
      <w:tr>
        <w:tblPrEx>
          <w:tblW w:w="0" w:type="auto"/>
          <w:tblInd w:w="335" w:type="dxa"/>
          <w:tblLayout w:type="fixed"/>
          <w:tblCellMar>
            <w:top w:w="0" w:type="dxa"/>
            <w:left w:w="0" w:type="dxa"/>
            <w:bottom w:w="0" w:type="dxa"/>
            <w:right w:w="0" w:type="dxa"/>
          </w:tblCellMar>
        </w:tblPrEx>
        <w:trPr>
          <w:trHeight w:val="311"/>
        </w:trPr>
        <w:tc>
          <w:tcPr>
            <w:tcW w:w="1277"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3"/>
                <w:sz w:val="24"/>
              </w:rPr>
              <w:t>教学重点</w:t>
            </w:r>
          </w:p>
        </w:tc>
        <w:tc>
          <w:tcPr>
            <w:tcW w:w="8114" w:type="dxa"/>
            <w:gridSpan w:val="4"/>
          </w:tcPr>
          <w:p>
            <w:pPr>
              <w:pStyle w:val="TableParagraph"/>
              <w:spacing w:before="23"/>
              <w:ind w:left="107"/>
              <w:rPr>
                <w:i w:val="0"/>
                <w:iCs w:val="0"/>
                <w:sz w:val="21"/>
              </w:rPr>
            </w:pPr>
            <w:r>
              <w:rPr>
                <w:rFonts w:ascii="Times New Roman" w:eastAsia="Times New Roman"/>
                <w:i w:val="0"/>
                <w:iCs w:val="0"/>
                <w:sz w:val="21"/>
              </w:rPr>
              <w:t xml:space="preserve">RGB </w:t>
            </w:r>
            <w:r>
              <w:rPr>
                <w:i w:val="0"/>
                <w:iCs w:val="0"/>
                <w:sz w:val="21"/>
              </w:rPr>
              <w:t>颜色模式</w:t>
            </w:r>
            <w:r>
              <w:rPr>
                <w:rFonts w:ascii="Times New Roman" w:eastAsia="Times New Roman"/>
                <w:i w:val="0"/>
                <w:iCs w:val="0"/>
                <w:sz w:val="21"/>
              </w:rPr>
              <w:t>, CMYK</w:t>
            </w:r>
            <w:r>
              <w:rPr>
                <w:rFonts w:ascii="Times New Roman" w:eastAsia="Times New Roman"/>
                <w:i w:val="0"/>
                <w:iCs w:val="0"/>
                <w:spacing w:val="-1"/>
                <w:sz w:val="21"/>
              </w:rPr>
              <w:t xml:space="preserve"> </w:t>
            </w:r>
            <w:r>
              <w:rPr>
                <w:i w:val="0"/>
                <w:iCs w:val="0"/>
                <w:spacing w:val="-5"/>
                <w:sz w:val="21"/>
              </w:rPr>
              <w:t>模式</w:t>
            </w:r>
          </w:p>
        </w:tc>
      </w:tr>
      <w:tr>
        <w:tblPrEx>
          <w:tblW w:w="0" w:type="auto"/>
          <w:tblInd w:w="335" w:type="dxa"/>
          <w:tblLayout w:type="fixed"/>
          <w:tblCellMar>
            <w:top w:w="0" w:type="dxa"/>
            <w:left w:w="0" w:type="dxa"/>
            <w:bottom w:w="0" w:type="dxa"/>
            <w:right w:w="0" w:type="dxa"/>
          </w:tblCellMar>
        </w:tblPrEx>
        <w:trPr>
          <w:trHeight w:val="311"/>
        </w:trPr>
        <w:tc>
          <w:tcPr>
            <w:tcW w:w="1277"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3"/>
                <w:sz w:val="24"/>
              </w:rPr>
              <w:t>教学难点</w:t>
            </w:r>
          </w:p>
        </w:tc>
        <w:tc>
          <w:tcPr>
            <w:tcW w:w="8114" w:type="dxa"/>
            <w:gridSpan w:val="4"/>
          </w:tcPr>
          <w:p>
            <w:pPr>
              <w:pStyle w:val="TableParagraph"/>
              <w:spacing w:before="23"/>
              <w:ind w:left="107"/>
              <w:rPr>
                <w:i w:val="0"/>
                <w:iCs w:val="0"/>
                <w:sz w:val="21"/>
              </w:rPr>
            </w:pPr>
            <w:r>
              <w:rPr>
                <w:rFonts w:ascii="Times New Roman" w:eastAsia="Times New Roman"/>
                <w:i w:val="0"/>
                <w:iCs w:val="0"/>
                <w:sz w:val="21"/>
              </w:rPr>
              <w:t xml:space="preserve">RGB </w:t>
            </w:r>
            <w:r>
              <w:rPr>
                <w:i w:val="0"/>
                <w:iCs w:val="0"/>
                <w:spacing w:val="-4"/>
                <w:sz w:val="21"/>
              </w:rPr>
              <w:t>颜色值</w:t>
            </w:r>
          </w:p>
        </w:tc>
      </w:tr>
      <w:tr>
        <w:tblPrEx>
          <w:tblW w:w="0" w:type="auto"/>
          <w:tblInd w:w="335" w:type="dxa"/>
          <w:tblLayout w:type="fixed"/>
          <w:tblCellMar>
            <w:top w:w="0" w:type="dxa"/>
            <w:left w:w="0" w:type="dxa"/>
            <w:bottom w:w="0" w:type="dxa"/>
            <w:right w:w="0" w:type="dxa"/>
          </w:tblCellMar>
        </w:tblPrEx>
        <w:trPr>
          <w:trHeight w:val="312"/>
        </w:trPr>
        <w:tc>
          <w:tcPr>
            <w:tcW w:w="1277"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5"/>
                <w:sz w:val="24"/>
              </w:rPr>
              <w:t>教法</w:t>
            </w:r>
          </w:p>
        </w:tc>
        <w:tc>
          <w:tcPr>
            <w:tcW w:w="8114" w:type="dxa"/>
            <w:gridSpan w:val="4"/>
          </w:tcPr>
          <w:p>
            <w:pPr>
              <w:pStyle w:val="TableParagraph"/>
              <w:tabs>
                <w:tab w:val="left" w:pos="2102"/>
                <w:tab w:val="left" w:pos="3677"/>
              </w:tabs>
              <w:spacing w:before="24" w:line="268" w:lineRule="exact"/>
              <w:ind w:left="107"/>
              <w:rPr>
                <w:i w:val="0"/>
                <w:iCs w:val="0"/>
                <w:sz w:val="21"/>
              </w:rPr>
            </w:pPr>
            <w:r>
              <w:rPr>
                <w:i w:val="0"/>
                <w:iCs w:val="0"/>
                <w:sz w:val="21"/>
              </w:rPr>
              <w:t>举例法、讲练结</w:t>
            </w:r>
            <w:r>
              <w:rPr>
                <w:i w:val="0"/>
                <w:iCs w:val="0"/>
                <w:spacing w:val="-10"/>
                <w:sz w:val="21"/>
              </w:rPr>
              <w:t>合</w:t>
            </w:r>
            <w:r>
              <w:rPr>
                <w:i w:val="0"/>
                <w:iCs w:val="0"/>
                <w:sz w:val="21"/>
              </w:rPr>
              <w:tab/>
            </w:r>
            <w:r>
              <w:rPr>
                <w:i w:val="0"/>
                <w:iCs w:val="0"/>
                <w:sz w:val="21"/>
              </w:rPr>
              <w:t>头脑风暴</w:t>
            </w:r>
            <w:r>
              <w:rPr>
                <w:i w:val="0"/>
                <w:iCs w:val="0"/>
                <w:spacing w:val="-10"/>
                <w:sz w:val="21"/>
              </w:rPr>
              <w:t>法</w:t>
            </w:r>
            <w:r>
              <w:rPr>
                <w:i w:val="0"/>
                <w:iCs w:val="0"/>
                <w:sz w:val="21"/>
              </w:rPr>
              <w:tab/>
            </w:r>
            <w:r>
              <w:rPr>
                <w:i w:val="0"/>
                <w:iCs w:val="0"/>
                <w:sz w:val="21"/>
              </w:rPr>
              <w:t>案例展示</w:t>
            </w:r>
            <w:r>
              <w:rPr>
                <w:i w:val="0"/>
                <w:iCs w:val="0"/>
                <w:spacing w:val="-10"/>
                <w:sz w:val="21"/>
              </w:rPr>
              <w:t>法</w:t>
            </w:r>
          </w:p>
        </w:tc>
      </w:tr>
      <w:tr>
        <w:tblPrEx>
          <w:tblW w:w="0" w:type="auto"/>
          <w:tblInd w:w="335" w:type="dxa"/>
          <w:tblLayout w:type="fixed"/>
          <w:tblCellMar>
            <w:top w:w="0" w:type="dxa"/>
            <w:left w:w="0" w:type="dxa"/>
            <w:bottom w:w="0" w:type="dxa"/>
            <w:right w:w="0" w:type="dxa"/>
          </w:tblCellMar>
        </w:tblPrEx>
        <w:trPr>
          <w:trHeight w:val="312"/>
        </w:trPr>
        <w:tc>
          <w:tcPr>
            <w:tcW w:w="1277"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5"/>
                <w:sz w:val="24"/>
              </w:rPr>
              <w:t>学法</w:t>
            </w:r>
          </w:p>
        </w:tc>
        <w:tc>
          <w:tcPr>
            <w:tcW w:w="8114" w:type="dxa"/>
            <w:gridSpan w:val="4"/>
          </w:tcPr>
          <w:p>
            <w:pPr>
              <w:pStyle w:val="TableParagraph"/>
              <w:spacing w:before="23"/>
              <w:ind w:left="107"/>
              <w:rPr>
                <w:i w:val="0"/>
                <w:iCs w:val="0"/>
                <w:sz w:val="21"/>
              </w:rPr>
            </w:pPr>
            <w:r>
              <w:rPr>
                <w:i w:val="0"/>
                <w:iCs w:val="0"/>
                <w:spacing w:val="-1"/>
                <w:sz w:val="21"/>
              </w:rPr>
              <w:t>根据操作步骤练习，完成实例</w:t>
            </w:r>
          </w:p>
        </w:tc>
      </w:tr>
      <w:tr>
        <w:tblPrEx>
          <w:tblW w:w="0" w:type="auto"/>
          <w:tblInd w:w="335" w:type="dxa"/>
          <w:tblLayout w:type="fixed"/>
          <w:tblCellMar>
            <w:top w:w="0" w:type="dxa"/>
            <w:left w:w="0" w:type="dxa"/>
            <w:bottom w:w="0" w:type="dxa"/>
            <w:right w:w="0" w:type="dxa"/>
          </w:tblCellMar>
        </w:tblPrEx>
        <w:trPr>
          <w:trHeight w:val="531"/>
        </w:trPr>
        <w:tc>
          <w:tcPr>
            <w:tcW w:w="1277" w:type="dxa"/>
          </w:tcPr>
          <w:p>
            <w:pPr>
              <w:pStyle w:val="TableParagraph"/>
              <w:spacing w:before="63"/>
              <w:ind w:left="9"/>
              <w:jc w:val="center"/>
              <w:rPr>
                <w:rFonts w:ascii="Microsoft JhengHei" w:eastAsia="Microsoft JhengHei"/>
                <w:b/>
                <w:i w:val="0"/>
                <w:iCs w:val="0"/>
                <w:sz w:val="21"/>
              </w:rPr>
            </w:pPr>
            <w:r>
              <w:rPr>
                <w:rFonts w:ascii="Microsoft JhengHei" w:eastAsia="Microsoft JhengHei"/>
                <w:b/>
                <w:i w:val="0"/>
                <w:iCs w:val="0"/>
                <w:spacing w:val="-4"/>
                <w:sz w:val="21"/>
              </w:rPr>
              <w:t>课时数</w:t>
            </w:r>
          </w:p>
        </w:tc>
        <w:tc>
          <w:tcPr>
            <w:tcW w:w="8114" w:type="dxa"/>
            <w:gridSpan w:val="4"/>
          </w:tcPr>
          <w:p>
            <w:pPr>
              <w:pStyle w:val="TableParagraph"/>
              <w:spacing w:before="132"/>
              <w:ind w:left="107"/>
              <w:rPr>
                <w:i w:val="0"/>
                <w:iCs w:val="0"/>
                <w:sz w:val="21"/>
              </w:rPr>
            </w:pPr>
            <w:r>
              <w:rPr>
                <w:i w:val="0"/>
                <w:iCs w:val="0"/>
                <w:sz w:val="21"/>
              </w:rPr>
              <w:t>2</w:t>
            </w:r>
            <w:r>
              <w:rPr>
                <w:i w:val="0"/>
                <w:iCs w:val="0"/>
                <w:spacing w:val="-22"/>
                <w:sz w:val="21"/>
              </w:rPr>
              <w:t xml:space="preserve"> 课时</w:t>
            </w:r>
          </w:p>
        </w:tc>
      </w:tr>
      <w:tr>
        <w:tblPrEx>
          <w:tblW w:w="0" w:type="auto"/>
          <w:tblInd w:w="335" w:type="dxa"/>
          <w:tblLayout w:type="fixed"/>
          <w:tblCellMar>
            <w:top w:w="0" w:type="dxa"/>
            <w:left w:w="0" w:type="dxa"/>
            <w:bottom w:w="0" w:type="dxa"/>
            <w:right w:w="0" w:type="dxa"/>
          </w:tblCellMar>
        </w:tblPrEx>
        <w:trPr>
          <w:trHeight w:val="531"/>
        </w:trPr>
        <w:tc>
          <w:tcPr>
            <w:tcW w:w="1277" w:type="dxa"/>
          </w:tcPr>
          <w:p>
            <w:pPr>
              <w:pStyle w:val="TableParagraph"/>
              <w:spacing w:before="63"/>
              <w:ind w:left="9"/>
              <w:jc w:val="center"/>
              <w:rPr>
                <w:rFonts w:ascii="Microsoft JhengHei" w:eastAsia="Microsoft JhengHei"/>
                <w:b/>
                <w:i w:val="0"/>
                <w:iCs w:val="0"/>
                <w:sz w:val="21"/>
              </w:rPr>
            </w:pPr>
            <w:r>
              <w:rPr>
                <w:rFonts w:ascii="Microsoft JhengHei" w:eastAsia="Microsoft JhengHei"/>
                <w:b/>
                <w:i w:val="0"/>
                <w:iCs w:val="0"/>
                <w:spacing w:val="-5"/>
                <w:sz w:val="21"/>
              </w:rPr>
              <w:t>教具</w:t>
            </w:r>
          </w:p>
        </w:tc>
        <w:tc>
          <w:tcPr>
            <w:tcW w:w="8114" w:type="dxa"/>
            <w:gridSpan w:val="4"/>
          </w:tcPr>
          <w:p>
            <w:pPr>
              <w:pStyle w:val="TableParagraph"/>
              <w:tabs>
                <w:tab w:val="left" w:pos="1472"/>
                <w:tab w:val="left" w:pos="3047"/>
              </w:tabs>
              <w:spacing w:before="132"/>
              <w:ind w:left="107"/>
              <w:rPr>
                <w:i w:val="0"/>
                <w:iCs w:val="0"/>
                <w:sz w:val="21"/>
              </w:rPr>
            </w:pPr>
            <w:r>
              <w:rPr>
                <w:i w:val="0"/>
                <w:iCs w:val="0"/>
                <w:sz w:val="21"/>
              </w:rPr>
              <w:t>计算机机</w:t>
            </w:r>
            <w:r>
              <w:rPr>
                <w:i w:val="0"/>
                <w:iCs w:val="0"/>
                <w:spacing w:val="-10"/>
                <w:sz w:val="21"/>
              </w:rPr>
              <w:t>房</w:t>
            </w:r>
            <w:r>
              <w:rPr>
                <w:i w:val="0"/>
                <w:iCs w:val="0"/>
                <w:sz w:val="21"/>
              </w:rPr>
              <w:tab/>
            </w:r>
            <w:r>
              <w:rPr>
                <w:i w:val="0"/>
                <w:iCs w:val="0"/>
                <w:sz w:val="21"/>
              </w:rPr>
              <w:t>多媒体课</w:t>
            </w:r>
            <w:r>
              <w:rPr>
                <w:i w:val="0"/>
                <w:iCs w:val="0"/>
                <w:spacing w:val="-10"/>
                <w:sz w:val="21"/>
              </w:rPr>
              <w:t>件</w:t>
            </w:r>
            <w:r>
              <w:rPr>
                <w:i w:val="0"/>
                <w:iCs w:val="0"/>
                <w:sz w:val="21"/>
              </w:rPr>
              <w:tab/>
            </w:r>
            <w:r>
              <w:rPr>
                <w:i w:val="0"/>
                <w:iCs w:val="0"/>
                <w:sz w:val="21"/>
              </w:rPr>
              <w:t>任务案</w:t>
            </w:r>
            <w:r>
              <w:rPr>
                <w:i w:val="0"/>
                <w:iCs w:val="0"/>
                <w:spacing w:val="-10"/>
                <w:sz w:val="21"/>
              </w:rPr>
              <w:t>例</w:t>
            </w:r>
          </w:p>
        </w:tc>
      </w:tr>
      <w:tr>
        <w:tblPrEx>
          <w:tblW w:w="0" w:type="auto"/>
          <w:tblInd w:w="335" w:type="dxa"/>
          <w:tblLayout w:type="fixed"/>
          <w:tblCellMar>
            <w:top w:w="0" w:type="dxa"/>
            <w:left w:w="0" w:type="dxa"/>
            <w:bottom w:w="0" w:type="dxa"/>
            <w:right w:w="0" w:type="dxa"/>
          </w:tblCellMar>
        </w:tblPrEx>
        <w:trPr>
          <w:trHeight w:val="312"/>
        </w:trPr>
        <w:tc>
          <w:tcPr>
            <w:tcW w:w="9391" w:type="dxa"/>
            <w:gridSpan w:val="5"/>
          </w:tcPr>
          <w:p>
            <w:pPr>
              <w:pStyle w:val="TableParagraph"/>
              <w:tabs>
                <w:tab w:val="left" w:pos="489"/>
                <w:tab w:val="left" w:pos="970"/>
                <w:tab w:val="left" w:pos="1451"/>
              </w:tabs>
              <w:spacing w:line="292" w:lineRule="exact"/>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过</w:t>
            </w:r>
            <w:r>
              <w:rPr>
                <w:rFonts w:ascii="Microsoft JhengHei" w:eastAsia="Microsoft JhengHei"/>
                <w:b/>
                <w:i w:val="0"/>
                <w:iCs w:val="0"/>
                <w:sz w:val="24"/>
              </w:rPr>
              <w:tab/>
            </w:r>
            <w:r>
              <w:rPr>
                <w:rFonts w:ascii="Microsoft JhengHei" w:eastAsia="Microsoft JhengHei"/>
                <w:b/>
                <w:i w:val="0"/>
                <w:iCs w:val="0"/>
                <w:spacing w:val="-10"/>
                <w:sz w:val="24"/>
              </w:rPr>
              <w:t>程</w:t>
            </w:r>
          </w:p>
        </w:tc>
      </w:tr>
      <w:tr>
        <w:tblPrEx>
          <w:tblW w:w="0" w:type="auto"/>
          <w:tblInd w:w="335" w:type="dxa"/>
          <w:tblLayout w:type="fixed"/>
          <w:tblCellMar>
            <w:top w:w="0" w:type="dxa"/>
            <w:left w:w="0" w:type="dxa"/>
            <w:bottom w:w="0" w:type="dxa"/>
            <w:right w:w="0" w:type="dxa"/>
          </w:tblCellMar>
        </w:tblPrEx>
        <w:trPr>
          <w:trHeight w:val="655"/>
        </w:trPr>
        <w:tc>
          <w:tcPr>
            <w:tcW w:w="3118" w:type="dxa"/>
            <w:gridSpan w:val="3"/>
          </w:tcPr>
          <w:p>
            <w:pPr>
              <w:pStyle w:val="TableParagraph"/>
              <w:spacing w:before="96"/>
              <w:ind w:left="54" w:right="45"/>
              <w:jc w:val="center"/>
              <w:rPr>
                <w:rFonts w:ascii="Microsoft JhengHei" w:eastAsia="Microsoft JhengHei"/>
                <w:b/>
                <w:i w:val="0"/>
                <w:iCs w:val="0"/>
                <w:sz w:val="24"/>
              </w:rPr>
            </w:pPr>
            <w:r>
              <w:rPr>
                <w:rFonts w:ascii="Microsoft JhengHei" w:eastAsia="Microsoft JhengHei"/>
                <w:b/>
                <w:i w:val="0"/>
                <w:iCs w:val="0"/>
                <w:spacing w:val="-3"/>
                <w:sz w:val="24"/>
              </w:rPr>
              <w:t>教学环节</w:t>
            </w:r>
          </w:p>
        </w:tc>
        <w:tc>
          <w:tcPr>
            <w:tcW w:w="4394" w:type="dxa"/>
          </w:tcPr>
          <w:p>
            <w:pPr>
              <w:pStyle w:val="TableParagraph"/>
              <w:spacing w:before="96"/>
              <w:ind w:left="1702" w:right="1693"/>
              <w:jc w:val="center"/>
              <w:rPr>
                <w:rFonts w:ascii="Microsoft JhengHei" w:eastAsia="Microsoft JhengHei"/>
                <w:b/>
                <w:i w:val="0"/>
                <w:iCs w:val="0"/>
                <w:sz w:val="24"/>
              </w:rPr>
            </w:pPr>
            <w:r>
              <w:rPr>
                <w:rFonts w:ascii="Microsoft JhengHei" w:eastAsia="Microsoft JhengHei"/>
                <w:b/>
                <w:i w:val="0"/>
                <w:iCs w:val="0"/>
                <w:spacing w:val="-3"/>
                <w:sz w:val="24"/>
              </w:rPr>
              <w:t>教学设计</w:t>
            </w:r>
          </w:p>
        </w:tc>
        <w:tc>
          <w:tcPr>
            <w:tcW w:w="1879" w:type="dxa"/>
          </w:tcPr>
          <w:p>
            <w:pPr>
              <w:pStyle w:val="TableParagraph"/>
              <w:spacing w:before="96"/>
              <w:ind w:left="457"/>
              <w:rPr>
                <w:rFonts w:ascii="Microsoft JhengHei" w:eastAsia="Microsoft JhengHei"/>
                <w:b/>
                <w:i w:val="0"/>
                <w:iCs w:val="0"/>
                <w:sz w:val="24"/>
              </w:rPr>
            </w:pPr>
            <w:r>
              <w:rPr>
                <w:rFonts w:ascii="Microsoft JhengHei" w:eastAsia="Microsoft JhengHei"/>
                <w:b/>
                <w:i w:val="0"/>
                <w:iCs w:val="0"/>
                <w:spacing w:val="-3"/>
                <w:sz w:val="24"/>
              </w:rPr>
              <w:t>设计意图</w:t>
            </w:r>
          </w:p>
        </w:tc>
      </w:tr>
      <w:tr>
        <w:tblPrEx>
          <w:tblW w:w="0" w:type="auto"/>
          <w:tblInd w:w="335" w:type="dxa"/>
          <w:tblLayout w:type="fixed"/>
          <w:tblCellMar>
            <w:top w:w="0" w:type="dxa"/>
            <w:left w:w="0" w:type="dxa"/>
            <w:bottom w:w="0" w:type="dxa"/>
            <w:right w:w="0" w:type="dxa"/>
          </w:tblCellMar>
        </w:tblPrEx>
        <w:trPr>
          <w:trHeight w:val="3456"/>
        </w:trPr>
        <w:tc>
          <w:tcPr>
            <w:tcW w:w="3118" w:type="dxa"/>
            <w:gridSpan w:val="3"/>
          </w:tcPr>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7"/>
              </w:rPr>
            </w:pPr>
          </w:p>
          <w:p>
            <w:pPr>
              <w:pStyle w:val="TableParagraph"/>
              <w:spacing w:line="370"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知识回顾</w:t>
            </w:r>
          </w:p>
          <w:p>
            <w:pPr>
              <w:pStyle w:val="TableParagraph"/>
              <w:spacing w:line="253" w:lineRule="exact"/>
              <w:ind w:left="93" w:right="45"/>
              <w:jc w:val="center"/>
              <w:rPr>
                <w:rFonts w:ascii="仿宋" w:eastAsia="仿宋"/>
                <w:i w:val="0"/>
                <w:iCs w:val="0"/>
                <w:sz w:val="21"/>
              </w:rPr>
            </w:pPr>
            <w:r>
              <w:rPr>
                <w:rFonts w:ascii="仿宋" w:eastAsia="仿宋"/>
                <w:i w:val="0"/>
                <w:iCs w:val="0"/>
                <w:sz w:val="21"/>
              </w:rPr>
              <w:t>（了解学生前期知识掌握情况</w:t>
            </w:r>
            <w:r>
              <w:rPr>
                <w:rFonts w:ascii="仿宋" w:eastAsia="仿宋"/>
                <w:i w:val="0"/>
                <w:iCs w:val="0"/>
                <w:spacing w:val="-10"/>
                <w:sz w:val="21"/>
              </w:rPr>
              <w:t>）</w:t>
            </w:r>
          </w:p>
        </w:tc>
        <w:tc>
          <w:tcPr>
            <w:tcW w:w="4394" w:type="dxa"/>
          </w:tcPr>
          <w:p>
            <w:pPr>
              <w:pStyle w:val="TableParagraph"/>
              <w:spacing w:line="350" w:lineRule="exact"/>
              <w:ind w:left="107"/>
              <w:rPr>
                <w:rFonts w:ascii="Microsoft JhengHei" w:eastAsia="Microsoft JhengHei"/>
                <w:b/>
                <w:i w:val="0"/>
                <w:iCs w:val="0"/>
                <w:sz w:val="21"/>
              </w:rPr>
            </w:pPr>
            <w:r>
              <w:rPr>
                <w:rFonts w:ascii="Microsoft JhengHei" w:eastAsia="Microsoft JhengHei"/>
                <w:b/>
                <w:i w:val="0"/>
                <w:iCs w:val="0"/>
                <w:spacing w:val="-3"/>
                <w:sz w:val="21"/>
              </w:rPr>
              <w:t>认识颜色</w:t>
            </w:r>
          </w:p>
          <w:p>
            <w:pPr>
              <w:pStyle w:val="TableParagraph"/>
              <w:spacing w:line="278" w:lineRule="auto"/>
              <w:ind w:left="107" w:right="-15" w:firstLine="420"/>
              <w:rPr>
                <w:i w:val="0"/>
                <w:iCs w:val="0"/>
                <w:sz w:val="21"/>
              </w:rPr>
            </w:pPr>
            <w:r>
              <w:rPr>
                <w:i w:val="0"/>
                <w:iCs w:val="0"/>
                <w:spacing w:val="-8"/>
                <w:sz w:val="21"/>
              </w:rPr>
              <w:t xml:space="preserve">在 </w:t>
            </w:r>
            <w:r>
              <w:rPr>
                <w:rFonts w:ascii="Times New Roman" w:eastAsia="Times New Roman" w:hAnsi="Times New Roman"/>
                <w:i w:val="0"/>
                <w:iCs w:val="0"/>
                <w:sz w:val="21"/>
              </w:rPr>
              <w:t xml:space="preserve">Photoshop </w:t>
            </w:r>
            <w:r>
              <w:rPr>
                <w:i w:val="0"/>
                <w:iCs w:val="0"/>
                <w:sz w:val="21"/>
              </w:rPr>
              <w:t>中颜色模式用于决定显示和打印图像的颜色模型，</w:t>
            </w:r>
            <w:r>
              <w:rPr>
                <w:rFonts w:ascii="Times New Roman" w:eastAsia="Times New Roman" w:hAnsi="Times New Roman"/>
                <w:i w:val="0"/>
                <w:iCs w:val="0"/>
                <w:sz w:val="21"/>
              </w:rPr>
              <w:t xml:space="preserve">Photoshop </w:t>
            </w:r>
            <w:r>
              <w:rPr>
                <w:i w:val="0"/>
                <w:iCs w:val="0"/>
                <w:sz w:val="21"/>
              </w:rPr>
              <w:t>的默认颜色</w:t>
            </w:r>
            <w:r>
              <w:rPr>
                <w:i w:val="0"/>
                <w:iCs w:val="0"/>
                <w:spacing w:val="-4"/>
                <w:sz w:val="21"/>
              </w:rPr>
              <w:t xml:space="preserve">模式为 </w:t>
            </w:r>
            <w:r>
              <w:rPr>
                <w:rFonts w:ascii="Times New Roman" w:eastAsia="Times New Roman" w:hAnsi="Times New Roman"/>
                <w:i w:val="0"/>
                <w:iCs w:val="0"/>
                <w:sz w:val="21"/>
              </w:rPr>
              <w:t xml:space="preserve">RGB </w:t>
            </w:r>
            <w:r>
              <w:rPr>
                <w:i w:val="0"/>
                <w:iCs w:val="0"/>
                <w:sz w:val="21"/>
              </w:rPr>
              <w:t>模式，但用于彩色印刷的图像颜</w:t>
            </w:r>
            <w:r>
              <w:rPr>
                <w:i w:val="0"/>
                <w:iCs w:val="0"/>
                <w:spacing w:val="-2"/>
                <w:sz w:val="21"/>
              </w:rPr>
              <w:t xml:space="preserve">色模式却必须使用 </w:t>
            </w:r>
            <w:r>
              <w:rPr>
                <w:rFonts w:ascii="Times New Roman" w:eastAsia="Times New Roman" w:hAnsi="Times New Roman"/>
                <w:i w:val="0"/>
                <w:iCs w:val="0"/>
                <w:sz w:val="21"/>
              </w:rPr>
              <w:t xml:space="preserve">CMYK </w:t>
            </w:r>
            <w:r>
              <w:rPr>
                <w:i w:val="0"/>
                <w:iCs w:val="0"/>
                <w:sz w:val="21"/>
              </w:rPr>
              <w:t>模式。其他的颜色</w:t>
            </w:r>
            <w:r>
              <w:rPr>
                <w:i w:val="0"/>
                <w:iCs w:val="0"/>
                <w:spacing w:val="-28"/>
                <w:sz w:val="21"/>
              </w:rPr>
              <w:t>模式还包括“位图”、“灰度”、“双色套印”、</w:t>
            </w:r>
            <w:r>
              <w:rPr>
                <w:i w:val="0"/>
                <w:iCs w:val="0"/>
                <w:spacing w:val="-2"/>
                <w:sz w:val="21"/>
              </w:rPr>
              <w:t xml:space="preserve"> </w:t>
            </w:r>
            <w:r>
              <w:rPr>
                <w:i w:val="0"/>
                <w:iCs w:val="0"/>
                <w:spacing w:val="-36"/>
                <w:sz w:val="21"/>
              </w:rPr>
              <w:t>“索引”、“</w:t>
            </w:r>
            <w:r>
              <w:rPr>
                <w:rFonts w:ascii="Times New Roman" w:eastAsia="Times New Roman" w:hAnsi="Times New Roman"/>
                <w:i w:val="0"/>
                <w:iCs w:val="0"/>
                <w:sz w:val="21"/>
              </w:rPr>
              <w:t xml:space="preserve">Lab </w:t>
            </w:r>
            <w:r>
              <w:rPr>
                <w:i w:val="0"/>
                <w:iCs w:val="0"/>
                <w:sz w:val="21"/>
              </w:rPr>
              <w:t>颜色”和“多通道”模式。</w:t>
            </w:r>
          </w:p>
          <w:p>
            <w:pPr>
              <w:pStyle w:val="TableParagraph"/>
              <w:spacing w:line="268" w:lineRule="exact"/>
              <w:ind w:left="107"/>
              <w:rPr>
                <w:i w:val="0"/>
                <w:iCs w:val="0"/>
                <w:sz w:val="21"/>
              </w:rPr>
            </w:pPr>
            <w:r>
              <w:rPr>
                <w:i w:val="0"/>
                <w:iCs w:val="0"/>
                <w:spacing w:val="-14"/>
                <w:sz w:val="21"/>
              </w:rPr>
              <w:t xml:space="preserve">【案例 </w:t>
            </w:r>
            <w:r>
              <w:rPr>
                <w:rFonts w:ascii="Times New Roman" w:eastAsia="Times New Roman"/>
                <w:i w:val="0"/>
                <w:iCs w:val="0"/>
                <w:sz w:val="21"/>
              </w:rPr>
              <w:t>1</w:t>
            </w:r>
            <w:r>
              <w:rPr>
                <w:i w:val="0"/>
                <w:iCs w:val="0"/>
                <w:spacing w:val="-14"/>
                <w:sz w:val="21"/>
              </w:rPr>
              <w:t xml:space="preserve">】认识 </w:t>
            </w:r>
            <w:r>
              <w:rPr>
                <w:rFonts w:ascii="Times New Roman" w:eastAsia="Times New Roman"/>
                <w:i w:val="0"/>
                <w:iCs w:val="0"/>
                <w:sz w:val="21"/>
              </w:rPr>
              <w:t xml:space="preserve">RGB </w:t>
            </w:r>
            <w:r>
              <w:rPr>
                <w:i w:val="0"/>
                <w:iCs w:val="0"/>
                <w:spacing w:val="-3"/>
                <w:sz w:val="21"/>
              </w:rPr>
              <w:t>颜色模式</w:t>
            </w:r>
          </w:p>
          <w:p>
            <w:pPr>
              <w:pStyle w:val="TableParagraph"/>
              <w:spacing w:before="40" w:line="278" w:lineRule="auto"/>
              <w:ind w:left="107" w:right="-58" w:firstLine="420"/>
              <w:rPr>
                <w:i w:val="0"/>
                <w:iCs w:val="0"/>
                <w:sz w:val="21"/>
              </w:rPr>
            </w:pPr>
            <w:r>
              <w:rPr>
                <w:rFonts w:ascii="Times New Roman" w:eastAsia="Times New Roman"/>
                <w:i w:val="0"/>
                <w:iCs w:val="0"/>
                <w:spacing w:val="-12"/>
                <w:sz w:val="21"/>
              </w:rPr>
              <w:t>RGB</w:t>
            </w:r>
            <w:r>
              <w:rPr>
                <w:rFonts w:ascii="Times New Roman" w:eastAsia="Times New Roman"/>
                <w:i w:val="0"/>
                <w:iCs w:val="0"/>
                <w:spacing w:val="-27"/>
                <w:sz w:val="21"/>
              </w:rPr>
              <w:t xml:space="preserve"> </w:t>
            </w:r>
            <w:r>
              <w:rPr>
                <w:i w:val="0"/>
                <w:iCs w:val="0"/>
                <w:spacing w:val="-12"/>
                <w:sz w:val="21"/>
              </w:rPr>
              <w:t>颜色模式由红</w:t>
            </w:r>
            <w:r>
              <w:rPr>
                <w:i w:val="0"/>
                <w:iCs w:val="0"/>
                <w:spacing w:val="5"/>
                <w:sz w:val="21"/>
              </w:rPr>
              <w:t>（</w:t>
            </w:r>
            <w:r>
              <w:rPr>
                <w:rFonts w:ascii="Times New Roman" w:eastAsia="Times New Roman"/>
                <w:i w:val="0"/>
                <w:iCs w:val="0"/>
                <w:spacing w:val="32"/>
                <w:sz w:val="21"/>
              </w:rPr>
              <w:t>R</w:t>
            </w:r>
            <w:r>
              <w:rPr>
                <w:i w:val="0"/>
                <w:iCs w:val="0"/>
                <w:spacing w:val="-73"/>
                <w:sz w:val="21"/>
              </w:rPr>
              <w:t>）</w:t>
            </w:r>
            <w:r>
              <w:rPr>
                <w:i w:val="0"/>
                <w:iCs w:val="0"/>
                <w:spacing w:val="-12"/>
                <w:sz w:val="21"/>
              </w:rPr>
              <w:t>、绿</w:t>
            </w:r>
            <w:r>
              <w:rPr>
                <w:i w:val="0"/>
                <w:iCs w:val="0"/>
                <w:spacing w:val="-82"/>
                <w:sz w:val="21"/>
              </w:rPr>
              <w:t>（</w:t>
            </w:r>
            <w:r>
              <w:rPr>
                <w:rFonts w:ascii="Times New Roman" w:eastAsia="Times New Roman"/>
                <w:i w:val="0"/>
                <w:iCs w:val="0"/>
                <w:spacing w:val="22"/>
                <w:sz w:val="21"/>
              </w:rPr>
              <w:t>G</w:t>
            </w:r>
            <w:r>
              <w:rPr>
                <w:i w:val="0"/>
                <w:iCs w:val="0"/>
                <w:spacing w:val="23"/>
                <w:sz w:val="21"/>
              </w:rPr>
              <w:t>）</w:t>
            </w:r>
            <w:r>
              <w:rPr>
                <w:i w:val="0"/>
                <w:iCs w:val="0"/>
                <w:spacing w:val="-59"/>
                <w:sz w:val="21"/>
              </w:rPr>
              <w:t>和蓝</w:t>
            </w:r>
            <w:r>
              <w:rPr>
                <w:i w:val="0"/>
                <w:iCs w:val="0"/>
                <w:spacing w:val="-12"/>
                <w:sz w:val="21"/>
              </w:rPr>
              <w:t>（</w:t>
            </w:r>
            <w:r>
              <w:rPr>
                <w:rFonts w:ascii="Times New Roman" w:eastAsia="Times New Roman"/>
                <w:i w:val="0"/>
                <w:iCs w:val="0"/>
                <w:spacing w:val="-12"/>
                <w:sz w:val="21"/>
              </w:rPr>
              <w:t>B</w:t>
            </w:r>
            <w:r>
              <w:rPr>
                <w:i w:val="0"/>
                <w:iCs w:val="0"/>
                <w:spacing w:val="-12"/>
                <w:sz w:val="21"/>
              </w:rPr>
              <w:t xml:space="preserve">） </w:t>
            </w:r>
            <w:r>
              <w:rPr>
                <w:rFonts w:ascii="Times New Roman" w:eastAsia="Times New Roman"/>
                <w:i w:val="0"/>
                <w:iCs w:val="0"/>
                <w:sz w:val="21"/>
              </w:rPr>
              <w:t xml:space="preserve">3 </w:t>
            </w:r>
            <w:r>
              <w:rPr>
                <w:i w:val="0"/>
                <w:iCs w:val="0"/>
                <w:sz w:val="21"/>
              </w:rPr>
              <w:t>种颜色的不同颜色值组合而成，</w:t>
            </w:r>
          </w:p>
        </w:tc>
        <w:tc>
          <w:tcPr>
            <w:tcW w:w="1879" w:type="dxa"/>
          </w:tcPr>
          <w:p>
            <w:pPr>
              <w:pStyle w:val="TableParagraph"/>
              <w:rPr>
                <w:i w:val="0"/>
                <w:iCs w:val="0"/>
                <w:sz w:val="20"/>
              </w:rPr>
            </w:pPr>
          </w:p>
          <w:p>
            <w:pPr>
              <w:pStyle w:val="TableParagraph"/>
              <w:spacing w:before="11"/>
              <w:rPr>
                <w:i w:val="0"/>
                <w:iCs w:val="0"/>
                <w:sz w:val="21"/>
              </w:rPr>
            </w:pPr>
          </w:p>
          <w:p>
            <w:pPr>
              <w:pStyle w:val="TableParagraph"/>
              <w:spacing w:line="232" w:lineRule="auto"/>
              <w:ind w:left="108" w:right="96"/>
              <w:rPr>
                <w:i w:val="0"/>
                <w:iCs w:val="0"/>
                <w:sz w:val="21"/>
              </w:rPr>
            </w:pPr>
            <w:r>
              <w:rPr>
                <w:i w:val="0"/>
                <w:iCs w:val="0"/>
                <w:spacing w:val="-4"/>
                <w:sz w:val="21"/>
              </w:rPr>
              <w:t>教师：清楚了解到</w:t>
            </w:r>
            <w:r>
              <w:rPr>
                <w:i w:val="0"/>
                <w:iCs w:val="0"/>
                <w:spacing w:val="-2"/>
                <w:sz w:val="21"/>
              </w:rPr>
              <w:t>学生具备的知识</w:t>
            </w: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1"/>
              </w:rPr>
            </w:pPr>
          </w:p>
          <w:p>
            <w:pPr>
              <w:pStyle w:val="TableParagraph"/>
              <w:spacing w:line="232" w:lineRule="auto"/>
              <w:ind w:left="108" w:right="96"/>
              <w:rPr>
                <w:i w:val="0"/>
                <w:iCs w:val="0"/>
                <w:sz w:val="21"/>
              </w:rPr>
            </w:pPr>
            <w:r>
              <w:rPr>
                <w:i w:val="0"/>
                <w:iCs w:val="0"/>
                <w:spacing w:val="-4"/>
                <w:sz w:val="21"/>
              </w:rPr>
              <w:t>学生：形成对新任</w:t>
            </w:r>
            <w:r>
              <w:rPr>
                <w:i w:val="0"/>
                <w:iCs w:val="0"/>
                <w:spacing w:val="-2"/>
                <w:sz w:val="21"/>
              </w:rPr>
              <w:t>务的感性认识</w:t>
            </w:r>
          </w:p>
        </w:tc>
      </w:tr>
    </w:tbl>
    <w:p>
      <w:pPr>
        <w:spacing w:after="0" w:line="232" w:lineRule="auto"/>
        <w:rPr>
          <w:i w:val="0"/>
          <w:iCs w:val="0"/>
          <w:sz w:val="21"/>
        </w:rPr>
        <w:sectPr>
          <w:footerReference w:type="default" r:id="rId7"/>
          <w:pgSz w:w="11910" w:h="16840"/>
          <w:pgMar w:top="1200" w:right="1060" w:bottom="1180" w:left="860" w:header="0" w:footer="974" w:gutter="0"/>
          <w:pgNumType w:start="3"/>
          <w:cols w:num="1" w:space="720"/>
        </w:sectPr>
      </w:pPr>
    </w:p>
    <w:p>
      <w:pPr>
        <w:spacing w:before="3" w:line="240" w:lineRule="auto"/>
        <w:rPr>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9"/>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9485"/>
        </w:trPr>
        <w:tc>
          <w:tcPr>
            <w:tcW w:w="3118" w:type="dxa"/>
          </w:tcPr>
          <w:p>
            <w:pPr>
              <w:pStyle w:val="TableParagraph"/>
              <w:spacing w:line="299"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任务引入</w:t>
            </w:r>
          </w:p>
          <w:p>
            <w:pPr>
              <w:pStyle w:val="TableParagraph"/>
              <w:spacing w:line="253" w:lineRule="exact"/>
              <w:ind w:left="108"/>
              <w:rPr>
                <w:rFonts w:ascii="仿宋" w:eastAsia="仿宋"/>
                <w:i w:val="0"/>
                <w:iCs w:val="0"/>
                <w:sz w:val="21"/>
              </w:rPr>
            </w:pPr>
            <w:r>
              <w:rPr>
                <w:rFonts w:ascii="仿宋" w:eastAsia="仿宋"/>
                <w:i w:val="0"/>
                <w:iCs w:val="0"/>
                <w:spacing w:val="-4"/>
                <w:sz w:val="21"/>
              </w:rPr>
              <w:t>（</w:t>
            </w:r>
            <w:r>
              <w:rPr>
                <w:rFonts w:ascii="仿宋" w:eastAsia="仿宋"/>
                <w:i w:val="0"/>
                <w:iCs w:val="0"/>
                <w:spacing w:val="-5"/>
                <w:sz w:val="21"/>
              </w:rPr>
              <w:t>根据学生基础情况，引入本次</w:t>
            </w:r>
          </w:p>
          <w:p>
            <w:pPr>
              <w:pStyle w:val="TableParagraph"/>
              <w:spacing w:before="43"/>
              <w:ind w:left="108"/>
              <w:rPr>
                <w:rFonts w:ascii="仿宋" w:eastAsia="仿宋"/>
                <w:i w:val="0"/>
                <w:iCs w:val="0"/>
                <w:sz w:val="21"/>
              </w:rPr>
            </w:pPr>
            <w:r>
              <w:rPr>
                <w:rFonts w:ascii="仿宋" w:eastAsia="仿宋"/>
                <w:i w:val="0"/>
                <w:iCs w:val="0"/>
                <w:sz w:val="21"/>
              </w:rPr>
              <w:t>需完成的新任务</w:t>
            </w:r>
            <w:r>
              <w:rPr>
                <w:rFonts w:ascii="仿宋" w:eastAsia="仿宋"/>
                <w:i w:val="0"/>
                <w:iCs w:val="0"/>
                <w:spacing w:val="-10"/>
                <w:sz w:val="21"/>
              </w:rPr>
              <w:t>）</w:t>
            </w:r>
          </w:p>
          <w:p>
            <w:pPr>
              <w:pStyle w:val="TableParagraph"/>
              <w:spacing w:before="4"/>
              <w:rPr>
                <w:i w:val="0"/>
                <w:iCs w:val="0"/>
                <w:sz w:val="20"/>
              </w:rPr>
            </w:pPr>
          </w:p>
          <w:p>
            <w:pPr>
              <w:pStyle w:val="TableParagraph"/>
              <w:spacing w:line="370"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任务操作</w:t>
            </w:r>
          </w:p>
          <w:p>
            <w:pPr>
              <w:pStyle w:val="TableParagraph"/>
              <w:spacing w:line="253" w:lineRule="exact"/>
              <w:ind w:left="108"/>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p>
            <w:pPr>
              <w:pStyle w:val="TableParagraph"/>
              <w:spacing w:before="4"/>
              <w:rPr>
                <w:i w:val="0"/>
                <w:iCs w:val="0"/>
                <w:sz w:val="20"/>
              </w:rPr>
            </w:pPr>
          </w:p>
          <w:p>
            <w:pPr>
              <w:pStyle w:val="TableParagraph"/>
              <w:spacing w:line="370" w:lineRule="exact"/>
              <w:ind w:left="54" w:right="45"/>
              <w:jc w:val="center"/>
              <w:rPr>
                <w:rFonts w:ascii="Microsoft JhengHei" w:eastAsia="Microsoft JhengHei"/>
                <w:b/>
                <w:i w:val="0"/>
                <w:iCs w:val="0"/>
                <w:sz w:val="21"/>
              </w:rPr>
            </w:pPr>
            <w:r>
              <w:rPr>
                <w:rFonts w:ascii="Microsoft JhengHei" w:eastAsia="Microsoft JhengHei"/>
                <w:b/>
                <w:i w:val="0"/>
                <w:iCs w:val="0"/>
                <w:spacing w:val="-2"/>
                <w:sz w:val="21"/>
              </w:rPr>
              <w:t>检查与深化</w:t>
            </w:r>
          </w:p>
          <w:p>
            <w:pPr>
              <w:pStyle w:val="TableParagraph"/>
              <w:spacing w:line="253" w:lineRule="exact"/>
              <w:ind w:left="108"/>
              <w:rPr>
                <w:rFonts w:ascii="仿宋" w:eastAsia="仿宋"/>
                <w:i w:val="0"/>
                <w:iCs w:val="0"/>
                <w:sz w:val="21"/>
              </w:rPr>
            </w:pPr>
            <w:r>
              <w:rPr>
                <w:rFonts w:ascii="仿宋" w:eastAsia="仿宋"/>
                <w:i w:val="0"/>
                <w:iCs w:val="0"/>
                <w:spacing w:val="14"/>
                <w:sz w:val="21"/>
              </w:rPr>
              <w:t>（</w:t>
            </w:r>
            <w:r>
              <w:rPr>
                <w:rFonts w:ascii="仿宋" w:eastAsia="仿宋"/>
                <w:i w:val="0"/>
                <w:iCs w:val="0"/>
                <w:spacing w:val="12"/>
                <w:sz w:val="21"/>
              </w:rPr>
              <w:t>了解学生对新知识的接受程</w:t>
            </w:r>
          </w:p>
          <w:p>
            <w:pPr>
              <w:pStyle w:val="TableParagraph"/>
              <w:spacing w:before="43"/>
              <w:ind w:left="108"/>
              <w:rPr>
                <w:rFonts w:ascii="仿宋" w:eastAsia="仿宋"/>
                <w:i w:val="0"/>
                <w:iCs w:val="0"/>
                <w:sz w:val="21"/>
              </w:rPr>
            </w:pPr>
            <w:r>
              <w:rPr>
                <w:rFonts w:ascii="仿宋" w:eastAsia="仿宋"/>
                <w:i w:val="0"/>
                <w:iCs w:val="0"/>
                <w:sz w:val="21"/>
              </w:rPr>
              <w:t>度，同时也强化课堂知识</w:t>
            </w:r>
            <w:r>
              <w:rPr>
                <w:rFonts w:ascii="仿宋" w:eastAsia="仿宋"/>
                <w:i w:val="0"/>
                <w:iCs w:val="0"/>
                <w:spacing w:val="-10"/>
                <w:sz w:val="21"/>
              </w:rPr>
              <w:t>）</w:t>
            </w:r>
          </w:p>
          <w:p>
            <w:pPr>
              <w:pStyle w:val="TableParagraph"/>
              <w:spacing w:before="4"/>
              <w:rPr>
                <w:i w:val="0"/>
                <w:iCs w:val="0"/>
                <w:sz w:val="20"/>
              </w:rPr>
            </w:pPr>
          </w:p>
          <w:p>
            <w:pPr>
              <w:pStyle w:val="TableParagraph"/>
              <w:spacing w:line="370"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任务操作</w:t>
            </w:r>
          </w:p>
          <w:p>
            <w:pPr>
              <w:pStyle w:val="TableParagraph"/>
              <w:spacing w:line="253"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师生间互动操作，完</w:t>
            </w:r>
          </w:p>
          <w:p>
            <w:pPr>
              <w:pStyle w:val="TableParagraph"/>
              <w:spacing w:before="43" w:line="243" w:lineRule="exact"/>
              <w:ind w:left="108"/>
              <w:rPr>
                <w:rFonts w:ascii="仿宋" w:eastAsia="仿宋"/>
                <w:i w:val="0"/>
                <w:iCs w:val="0"/>
                <w:sz w:val="21"/>
              </w:rPr>
            </w:pPr>
            <w:r>
              <w:rPr>
                <w:rFonts w:ascii="仿宋" w:eastAsia="仿宋"/>
                <w:i w:val="0"/>
                <w:iCs w:val="0"/>
                <w:sz w:val="21"/>
              </w:rPr>
              <w:t>成任务</w:t>
            </w:r>
            <w:r>
              <w:rPr>
                <w:rFonts w:ascii="仿宋" w:eastAsia="仿宋"/>
                <w:i w:val="0"/>
                <w:iCs w:val="0"/>
                <w:spacing w:val="-10"/>
                <w:sz w:val="21"/>
              </w:rPr>
              <w:t>）</w:t>
            </w:r>
          </w:p>
          <w:p>
            <w:pPr>
              <w:pStyle w:val="TableParagraph"/>
              <w:spacing w:line="345" w:lineRule="exact"/>
              <w:ind w:left="54" w:right="45"/>
              <w:jc w:val="center"/>
              <w:rPr>
                <w:rFonts w:ascii="Microsoft JhengHei" w:eastAsia="Microsoft JhengHei"/>
                <w:b/>
                <w:i w:val="0"/>
                <w:iCs w:val="0"/>
                <w:sz w:val="21"/>
              </w:rPr>
            </w:pPr>
            <w:r>
              <w:rPr>
                <w:rFonts w:ascii="Microsoft JhengHei" w:eastAsia="Microsoft JhengHei"/>
                <w:b/>
                <w:i w:val="0"/>
                <w:iCs w:val="0"/>
                <w:spacing w:val="-2"/>
                <w:sz w:val="21"/>
              </w:rPr>
              <w:t>新知识的传递</w:t>
            </w:r>
          </w:p>
          <w:p>
            <w:pPr>
              <w:pStyle w:val="TableParagraph"/>
              <w:spacing w:line="253"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通过教学中的互动，</w:t>
            </w:r>
          </w:p>
          <w:p>
            <w:pPr>
              <w:pStyle w:val="TableParagraph"/>
              <w:spacing w:before="43"/>
              <w:ind w:left="108"/>
              <w:rPr>
                <w:rFonts w:ascii="仿宋" w:eastAsia="仿宋"/>
                <w:i w:val="0"/>
                <w:iCs w:val="0"/>
                <w:sz w:val="21"/>
              </w:rPr>
            </w:pPr>
            <w:r>
              <w:rPr>
                <w:rFonts w:ascii="仿宋" w:eastAsia="仿宋"/>
                <w:i w:val="0"/>
                <w:iCs w:val="0"/>
                <w:sz w:val="21"/>
              </w:rPr>
              <w:t>熟知其中过程、方法和手段</w:t>
            </w:r>
            <w:r>
              <w:rPr>
                <w:rFonts w:ascii="仿宋" w:eastAsia="仿宋"/>
                <w:i w:val="0"/>
                <w:iCs w:val="0"/>
                <w:spacing w:val="-10"/>
                <w:sz w:val="21"/>
              </w:rPr>
              <w:t>）</w:t>
            </w:r>
          </w:p>
        </w:tc>
        <w:tc>
          <w:tcPr>
            <w:tcW w:w="4394" w:type="dxa"/>
          </w:tcPr>
          <w:p>
            <w:pPr>
              <w:pStyle w:val="TableParagraph"/>
              <w:spacing w:before="23" w:line="278" w:lineRule="auto"/>
              <w:ind w:left="527" w:right="96"/>
              <w:rPr>
                <w:i w:val="0"/>
                <w:iCs w:val="0"/>
                <w:sz w:val="21"/>
              </w:rPr>
            </w:pPr>
            <w:r>
              <w:rPr>
                <w:i w:val="0"/>
                <w:iCs w:val="0"/>
                <w:spacing w:val="-6"/>
                <w:sz w:val="21"/>
              </w:rPr>
              <w:t>提示：</w:t>
            </w:r>
            <w:r>
              <w:rPr>
                <w:rFonts w:ascii="Times New Roman" w:eastAsia="Times New Roman"/>
                <w:i w:val="0"/>
                <w:iCs w:val="0"/>
                <w:spacing w:val="-6"/>
                <w:sz w:val="21"/>
              </w:rPr>
              <w:t>RGB</w:t>
            </w:r>
            <w:r>
              <w:rPr>
                <w:rFonts w:ascii="Times New Roman" w:eastAsia="Times New Roman"/>
                <w:i w:val="0"/>
                <w:iCs w:val="0"/>
                <w:spacing w:val="-8"/>
                <w:sz w:val="21"/>
              </w:rPr>
              <w:t xml:space="preserve"> </w:t>
            </w:r>
            <w:r>
              <w:rPr>
                <w:i w:val="0"/>
                <w:iCs w:val="0"/>
                <w:spacing w:val="-6"/>
                <w:sz w:val="21"/>
              </w:rPr>
              <w:t>的颜色值可以利用鼠标拖动右</w:t>
            </w:r>
            <w:r>
              <w:rPr>
                <w:i w:val="0"/>
                <w:iCs w:val="0"/>
                <w:spacing w:val="-29"/>
                <w:sz w:val="21"/>
              </w:rPr>
              <w:t xml:space="preserve">侧 </w:t>
            </w:r>
            <w:r>
              <w:rPr>
                <w:rFonts w:ascii="Times New Roman" w:eastAsia="Times New Roman"/>
                <w:i w:val="0"/>
                <w:iCs w:val="0"/>
                <w:spacing w:val="-2"/>
                <w:sz w:val="21"/>
              </w:rPr>
              <w:t>R</w:t>
            </w:r>
            <w:r>
              <w:rPr>
                <w:i w:val="0"/>
                <w:iCs w:val="0"/>
                <w:spacing w:val="-2"/>
                <w:sz w:val="21"/>
              </w:rPr>
              <w:t>、</w:t>
            </w:r>
            <w:r>
              <w:rPr>
                <w:rFonts w:ascii="Times New Roman" w:eastAsia="Times New Roman"/>
                <w:i w:val="0"/>
                <w:iCs w:val="0"/>
                <w:spacing w:val="-2"/>
                <w:sz w:val="21"/>
              </w:rPr>
              <w:t>G</w:t>
            </w:r>
            <w:r>
              <w:rPr>
                <w:i w:val="0"/>
                <w:iCs w:val="0"/>
                <w:spacing w:val="-2"/>
                <w:sz w:val="21"/>
              </w:rPr>
              <w:t>、</w:t>
            </w:r>
            <w:r>
              <w:rPr>
                <w:rFonts w:ascii="Times New Roman" w:eastAsia="Times New Roman"/>
                <w:i w:val="0"/>
                <w:iCs w:val="0"/>
                <w:spacing w:val="-2"/>
                <w:sz w:val="21"/>
              </w:rPr>
              <w:t>B</w:t>
            </w:r>
            <w:r>
              <w:rPr>
                <w:rFonts w:ascii="Times New Roman" w:eastAsia="Times New Roman"/>
                <w:i w:val="0"/>
                <w:iCs w:val="0"/>
                <w:spacing w:val="-10"/>
                <w:sz w:val="21"/>
              </w:rPr>
              <w:t xml:space="preserve"> </w:t>
            </w:r>
            <w:r>
              <w:rPr>
                <w:i w:val="0"/>
                <w:iCs w:val="0"/>
                <w:spacing w:val="-8"/>
                <w:sz w:val="21"/>
              </w:rPr>
              <w:t xml:space="preserve">任意颜色块，来改变 </w:t>
            </w:r>
            <w:r>
              <w:rPr>
                <w:rFonts w:ascii="Times New Roman" w:eastAsia="Times New Roman"/>
                <w:i w:val="0"/>
                <w:iCs w:val="0"/>
                <w:spacing w:val="-2"/>
                <w:sz w:val="21"/>
              </w:rPr>
              <w:t>RGB</w:t>
            </w:r>
            <w:r>
              <w:rPr>
                <w:rFonts w:ascii="Times New Roman" w:eastAsia="Times New Roman"/>
                <w:i w:val="0"/>
                <w:iCs w:val="0"/>
                <w:spacing w:val="-3"/>
                <w:sz w:val="21"/>
              </w:rPr>
              <w:t xml:space="preserve"> </w:t>
            </w:r>
            <w:r>
              <w:rPr>
                <w:i w:val="0"/>
                <w:iCs w:val="0"/>
                <w:spacing w:val="-10"/>
                <w:sz w:val="21"/>
              </w:rPr>
              <w:t>的</w:t>
            </w:r>
          </w:p>
          <w:p>
            <w:pPr>
              <w:pStyle w:val="TableParagraph"/>
              <w:spacing w:line="278" w:lineRule="auto"/>
              <w:ind w:left="107" w:right="96"/>
              <w:jc w:val="both"/>
              <w:rPr>
                <w:i w:val="0"/>
                <w:iCs w:val="0"/>
                <w:sz w:val="21"/>
              </w:rPr>
            </w:pPr>
            <w:r>
              <w:rPr>
                <w:i w:val="0"/>
                <w:iCs w:val="0"/>
                <w:spacing w:val="-6"/>
                <w:sz w:val="21"/>
              </w:rPr>
              <w:t xml:space="preserve">颜色如图 </w:t>
            </w:r>
            <w:r>
              <w:rPr>
                <w:rFonts w:ascii="Times New Roman" w:eastAsia="Times New Roman"/>
                <w:i w:val="0"/>
                <w:iCs w:val="0"/>
                <w:sz w:val="21"/>
              </w:rPr>
              <w:t>1-14</w:t>
            </w:r>
            <w:r>
              <w:rPr>
                <w:rFonts w:ascii="Times New Roman" w:eastAsia="Times New Roman"/>
                <w:i w:val="0"/>
                <w:iCs w:val="0"/>
                <w:spacing w:val="-13"/>
                <w:sz w:val="21"/>
              </w:rPr>
              <w:t xml:space="preserve"> </w:t>
            </w:r>
            <w:r>
              <w:rPr>
                <w:i w:val="0"/>
                <w:iCs w:val="0"/>
                <w:spacing w:val="-3"/>
                <w:sz w:val="21"/>
              </w:rPr>
              <w:t xml:space="preserve">所示，也可以直接在 </w:t>
            </w:r>
            <w:r>
              <w:rPr>
                <w:rFonts w:ascii="Times New Roman" w:eastAsia="Times New Roman"/>
                <w:i w:val="0"/>
                <w:iCs w:val="0"/>
                <w:sz w:val="21"/>
              </w:rPr>
              <w:t>R</w:t>
            </w:r>
            <w:r>
              <w:rPr>
                <w:i w:val="0"/>
                <w:iCs w:val="0"/>
                <w:sz w:val="21"/>
              </w:rPr>
              <w:t>、</w:t>
            </w:r>
            <w:r>
              <w:rPr>
                <w:rFonts w:ascii="Times New Roman" w:eastAsia="Times New Roman"/>
                <w:i w:val="0"/>
                <w:iCs w:val="0"/>
                <w:sz w:val="21"/>
              </w:rPr>
              <w:t>G</w:t>
            </w:r>
            <w:r>
              <w:rPr>
                <w:i w:val="0"/>
                <w:iCs w:val="0"/>
                <w:sz w:val="21"/>
              </w:rPr>
              <w:t>、</w:t>
            </w:r>
            <w:r>
              <w:rPr>
                <w:rFonts w:ascii="Times New Roman" w:eastAsia="Times New Roman"/>
                <w:i w:val="0"/>
                <w:iCs w:val="0"/>
                <w:sz w:val="21"/>
              </w:rPr>
              <w:t>B</w:t>
            </w:r>
            <w:r>
              <w:rPr>
                <w:i w:val="0"/>
                <w:iCs w:val="0"/>
                <w:spacing w:val="-4"/>
                <w:sz w:val="21"/>
              </w:rPr>
              <w:t xml:space="preserve">颜色块后输入 </w:t>
            </w:r>
            <w:r>
              <w:rPr>
                <w:rFonts w:ascii="Times New Roman" w:eastAsia="Times New Roman"/>
                <w:i w:val="0"/>
                <w:iCs w:val="0"/>
                <w:sz w:val="21"/>
              </w:rPr>
              <w:t>R</w:t>
            </w:r>
            <w:r>
              <w:rPr>
                <w:i w:val="0"/>
                <w:iCs w:val="0"/>
                <w:sz w:val="21"/>
              </w:rPr>
              <w:t>、</w:t>
            </w:r>
            <w:r>
              <w:rPr>
                <w:rFonts w:ascii="Times New Roman" w:eastAsia="Times New Roman"/>
                <w:i w:val="0"/>
                <w:iCs w:val="0"/>
                <w:sz w:val="21"/>
              </w:rPr>
              <w:t>G</w:t>
            </w:r>
            <w:r>
              <w:rPr>
                <w:i w:val="0"/>
                <w:iCs w:val="0"/>
                <w:sz w:val="21"/>
              </w:rPr>
              <w:t>、</w:t>
            </w:r>
            <w:r>
              <w:rPr>
                <w:rFonts w:ascii="Times New Roman" w:eastAsia="Times New Roman"/>
                <w:i w:val="0"/>
                <w:iCs w:val="0"/>
                <w:sz w:val="21"/>
              </w:rPr>
              <w:t>B</w:t>
            </w:r>
            <w:r>
              <w:rPr>
                <w:rFonts w:ascii="Times New Roman" w:eastAsia="Times New Roman"/>
                <w:i w:val="0"/>
                <w:iCs w:val="0"/>
                <w:spacing w:val="8"/>
                <w:sz w:val="21"/>
              </w:rPr>
              <w:t xml:space="preserve"> </w:t>
            </w:r>
            <w:r>
              <w:rPr>
                <w:i w:val="0"/>
                <w:iCs w:val="0"/>
                <w:sz w:val="21"/>
              </w:rPr>
              <w:t>对应的数值来得到不</w:t>
            </w:r>
            <w:r>
              <w:rPr>
                <w:i w:val="0"/>
                <w:iCs w:val="0"/>
                <w:spacing w:val="-2"/>
                <w:sz w:val="21"/>
              </w:rPr>
              <w:t>同的颜色。</w:t>
            </w:r>
          </w:p>
          <w:p>
            <w:pPr>
              <w:pStyle w:val="TableParagraph"/>
              <w:spacing w:line="278" w:lineRule="auto"/>
              <w:ind w:left="107" w:right="96" w:firstLine="630"/>
              <w:jc w:val="both"/>
              <w:rPr>
                <w:i w:val="0"/>
                <w:iCs w:val="0"/>
                <w:sz w:val="21"/>
              </w:rPr>
            </w:pPr>
            <w:r>
              <w:rPr>
                <w:i w:val="0"/>
                <w:iCs w:val="0"/>
                <w:spacing w:val="-4"/>
                <w:sz w:val="21"/>
              </w:rPr>
              <w:t xml:space="preserve">本例通过调整 </w:t>
            </w:r>
            <w:r>
              <w:rPr>
                <w:rFonts w:ascii="Times New Roman" w:eastAsia="Times New Roman"/>
                <w:i w:val="0"/>
                <w:iCs w:val="0"/>
                <w:sz w:val="21"/>
              </w:rPr>
              <w:t>RGB</w:t>
            </w:r>
            <w:r>
              <w:rPr>
                <w:rFonts w:ascii="Times New Roman" w:eastAsia="Times New Roman"/>
                <w:i w:val="0"/>
                <w:iCs w:val="0"/>
                <w:spacing w:val="8"/>
                <w:sz w:val="21"/>
              </w:rPr>
              <w:t xml:space="preserve"> </w:t>
            </w:r>
            <w:r>
              <w:rPr>
                <w:i w:val="0"/>
                <w:iCs w:val="0"/>
                <w:sz w:val="21"/>
              </w:rPr>
              <w:t>值来改变前景色和</w:t>
            </w:r>
            <w:r>
              <w:rPr>
                <w:i w:val="0"/>
                <w:iCs w:val="0"/>
                <w:spacing w:val="-4"/>
                <w:sz w:val="21"/>
              </w:rPr>
              <w:t>背景色。</w:t>
            </w:r>
          </w:p>
          <w:p>
            <w:pPr>
              <w:pStyle w:val="TableParagraph"/>
              <w:spacing w:line="269" w:lineRule="exact"/>
              <w:ind w:left="107"/>
              <w:rPr>
                <w:i w:val="0"/>
                <w:iCs w:val="0"/>
                <w:sz w:val="21"/>
              </w:rPr>
            </w:pPr>
            <w:r>
              <w:rPr>
                <w:i w:val="0"/>
                <w:iCs w:val="0"/>
                <w:spacing w:val="-2"/>
                <w:sz w:val="21"/>
              </w:rPr>
              <w:t>要求如下：</w:t>
            </w:r>
          </w:p>
          <w:p>
            <w:pPr>
              <w:pStyle w:val="TableParagraph"/>
              <w:numPr>
                <w:ilvl w:val="0"/>
                <w:numId w:val="97"/>
              </w:numPr>
              <w:tabs>
                <w:tab w:val="left" w:pos="844"/>
              </w:tabs>
              <w:spacing w:before="42" w:after="0" w:line="278" w:lineRule="auto"/>
              <w:ind w:left="107" w:right="96" w:firstLine="420"/>
              <w:jc w:val="left"/>
              <w:rPr>
                <w:i w:val="0"/>
                <w:iCs w:val="0"/>
                <w:sz w:val="21"/>
              </w:rPr>
            </w:pPr>
            <w:r>
              <w:rPr>
                <w:i w:val="0"/>
                <w:iCs w:val="0"/>
                <w:spacing w:val="-8"/>
                <w:sz w:val="21"/>
              </w:rPr>
              <w:t xml:space="preserve">利用 </w:t>
            </w:r>
            <w:r>
              <w:rPr>
                <w:rFonts w:ascii="Times New Roman" w:eastAsia="Times New Roman"/>
                <w:i w:val="0"/>
                <w:iCs w:val="0"/>
                <w:sz w:val="21"/>
              </w:rPr>
              <w:t xml:space="preserve">RGB </w:t>
            </w:r>
            <w:r>
              <w:rPr>
                <w:i w:val="0"/>
                <w:iCs w:val="0"/>
                <w:sz w:val="21"/>
              </w:rPr>
              <w:t>颜色面板将前景颜色调整</w:t>
            </w:r>
            <w:r>
              <w:rPr>
                <w:i w:val="0"/>
                <w:iCs w:val="0"/>
                <w:spacing w:val="-4"/>
                <w:sz w:val="21"/>
              </w:rPr>
              <w:t>为红色。</w:t>
            </w:r>
          </w:p>
          <w:p>
            <w:pPr>
              <w:pStyle w:val="TableParagraph"/>
              <w:numPr>
                <w:ilvl w:val="0"/>
                <w:numId w:val="97"/>
              </w:numPr>
              <w:tabs>
                <w:tab w:val="left" w:pos="844"/>
              </w:tabs>
              <w:spacing w:before="0" w:after="0" w:line="269" w:lineRule="exact"/>
              <w:ind w:left="844" w:right="0" w:hanging="317"/>
              <w:jc w:val="left"/>
              <w:rPr>
                <w:i w:val="0"/>
                <w:iCs w:val="0"/>
                <w:sz w:val="21"/>
              </w:rPr>
            </w:pPr>
            <w:r>
              <w:rPr>
                <w:i w:val="0"/>
                <w:iCs w:val="0"/>
                <w:spacing w:val="-18"/>
                <w:sz w:val="21"/>
              </w:rPr>
              <w:t xml:space="preserve">利用 </w:t>
            </w:r>
            <w:r>
              <w:rPr>
                <w:rFonts w:ascii="Times New Roman" w:eastAsia="Times New Roman"/>
                <w:i w:val="0"/>
                <w:iCs w:val="0"/>
                <w:sz w:val="21"/>
              </w:rPr>
              <w:t xml:space="preserve">RGB </w:t>
            </w:r>
            <w:r>
              <w:rPr>
                <w:i w:val="0"/>
                <w:iCs w:val="0"/>
                <w:spacing w:val="-1"/>
                <w:sz w:val="21"/>
              </w:rPr>
              <w:t>颜色面板改变背景颜色为黄</w:t>
            </w:r>
          </w:p>
          <w:p>
            <w:pPr>
              <w:pStyle w:val="TableParagraph"/>
              <w:spacing w:before="43"/>
              <w:ind w:left="107"/>
              <w:rPr>
                <w:i w:val="0"/>
                <w:iCs w:val="0"/>
                <w:sz w:val="21"/>
              </w:rPr>
            </w:pPr>
            <w:r>
              <w:rPr>
                <w:i w:val="0"/>
                <w:iCs w:val="0"/>
                <w:spacing w:val="-5"/>
                <w:sz w:val="21"/>
              </w:rPr>
              <w:t>色。</w:t>
            </w:r>
          </w:p>
          <w:p>
            <w:pPr>
              <w:pStyle w:val="TableParagraph"/>
              <w:spacing w:before="43"/>
              <w:ind w:left="107"/>
              <w:rPr>
                <w:i w:val="0"/>
                <w:iCs w:val="0"/>
                <w:sz w:val="21"/>
              </w:rPr>
            </w:pPr>
            <w:r>
              <w:rPr>
                <w:i w:val="0"/>
                <w:iCs w:val="0"/>
                <w:spacing w:val="-2"/>
                <w:sz w:val="21"/>
              </w:rPr>
              <w:t>【案例小结】</w:t>
            </w:r>
          </w:p>
          <w:p>
            <w:pPr>
              <w:pStyle w:val="TableParagraph"/>
              <w:spacing w:before="43" w:line="278" w:lineRule="auto"/>
              <w:ind w:left="107" w:right="96" w:firstLine="420"/>
              <w:jc w:val="both"/>
              <w:rPr>
                <w:i w:val="0"/>
                <w:iCs w:val="0"/>
                <w:sz w:val="21"/>
              </w:rPr>
            </w:pPr>
            <w:r>
              <w:rPr>
                <w:i w:val="0"/>
                <w:iCs w:val="0"/>
                <w:spacing w:val="8"/>
                <w:sz w:val="21"/>
              </w:rPr>
              <w:t>本案例通过使用拾色器和调整颜色块来</w:t>
            </w:r>
            <w:r>
              <w:rPr>
                <w:i w:val="0"/>
                <w:iCs w:val="0"/>
                <w:spacing w:val="-9"/>
                <w:sz w:val="21"/>
              </w:rPr>
              <w:t xml:space="preserve">调整 </w:t>
            </w:r>
            <w:r>
              <w:rPr>
                <w:rFonts w:ascii="Times New Roman" w:eastAsia="Times New Roman"/>
                <w:i w:val="0"/>
                <w:iCs w:val="0"/>
                <w:sz w:val="21"/>
              </w:rPr>
              <w:t>RGB</w:t>
            </w:r>
            <w:r>
              <w:rPr>
                <w:rFonts w:ascii="Times New Roman" w:eastAsia="Times New Roman"/>
                <w:i w:val="0"/>
                <w:iCs w:val="0"/>
                <w:spacing w:val="8"/>
                <w:sz w:val="21"/>
              </w:rPr>
              <w:t xml:space="preserve"> </w:t>
            </w:r>
            <w:r>
              <w:rPr>
                <w:i w:val="0"/>
                <w:iCs w:val="0"/>
                <w:sz w:val="21"/>
              </w:rPr>
              <w:t>的值，以获取到不同的颜色。调整</w:t>
            </w:r>
            <w:r>
              <w:rPr>
                <w:i w:val="0"/>
                <w:iCs w:val="0"/>
                <w:spacing w:val="-2"/>
                <w:sz w:val="21"/>
              </w:rPr>
              <w:t>前景色和背景色的方法相同，即通过调整颜色</w:t>
            </w:r>
            <w:r>
              <w:rPr>
                <w:i w:val="0"/>
                <w:iCs w:val="0"/>
                <w:spacing w:val="-4"/>
                <w:sz w:val="21"/>
              </w:rPr>
              <w:t xml:space="preserve">块、通过输入 </w:t>
            </w:r>
            <w:r>
              <w:rPr>
                <w:rFonts w:ascii="Times New Roman" w:eastAsia="Times New Roman"/>
                <w:i w:val="0"/>
                <w:iCs w:val="0"/>
                <w:sz w:val="21"/>
              </w:rPr>
              <w:t>RGB</w:t>
            </w:r>
            <w:r>
              <w:rPr>
                <w:rFonts w:ascii="Times New Roman" w:eastAsia="Times New Roman"/>
                <w:i w:val="0"/>
                <w:iCs w:val="0"/>
                <w:spacing w:val="8"/>
                <w:sz w:val="21"/>
              </w:rPr>
              <w:t xml:space="preserve"> </w:t>
            </w:r>
            <w:r>
              <w:rPr>
                <w:i w:val="0"/>
                <w:iCs w:val="0"/>
                <w:sz w:val="21"/>
              </w:rPr>
              <w:t>值和通过使用拾色器来调</w:t>
            </w:r>
            <w:r>
              <w:rPr>
                <w:i w:val="0"/>
                <w:iCs w:val="0"/>
                <w:spacing w:val="-6"/>
                <w:sz w:val="21"/>
              </w:rPr>
              <w:t>整。</w:t>
            </w:r>
          </w:p>
          <w:p>
            <w:pPr>
              <w:pStyle w:val="TableParagraph"/>
              <w:spacing w:line="268" w:lineRule="exact"/>
              <w:ind w:left="107"/>
              <w:jc w:val="both"/>
              <w:rPr>
                <w:i w:val="0"/>
                <w:iCs w:val="0"/>
                <w:sz w:val="21"/>
              </w:rPr>
            </w:pPr>
            <w:r>
              <w:rPr>
                <w:i w:val="0"/>
                <w:iCs w:val="0"/>
                <w:spacing w:val="-14"/>
                <w:sz w:val="21"/>
              </w:rPr>
              <w:t xml:space="preserve">【案例 </w:t>
            </w:r>
            <w:r>
              <w:rPr>
                <w:rFonts w:ascii="Times New Roman" w:eastAsia="Times New Roman"/>
                <w:i w:val="0"/>
                <w:iCs w:val="0"/>
                <w:sz w:val="21"/>
              </w:rPr>
              <w:t>2</w:t>
            </w:r>
            <w:r>
              <w:rPr>
                <w:i w:val="0"/>
                <w:iCs w:val="0"/>
                <w:spacing w:val="-14"/>
                <w:sz w:val="21"/>
              </w:rPr>
              <w:t xml:space="preserve">】认识 </w:t>
            </w:r>
            <w:r>
              <w:rPr>
                <w:rFonts w:ascii="Times New Roman" w:eastAsia="Times New Roman"/>
                <w:i w:val="0"/>
                <w:iCs w:val="0"/>
                <w:sz w:val="21"/>
              </w:rPr>
              <w:t xml:space="preserve">CMYK </w:t>
            </w:r>
            <w:r>
              <w:rPr>
                <w:i w:val="0"/>
                <w:iCs w:val="0"/>
                <w:spacing w:val="-3"/>
                <w:sz w:val="21"/>
              </w:rPr>
              <w:t>颜色模式</w:t>
            </w:r>
          </w:p>
          <w:p>
            <w:pPr>
              <w:pStyle w:val="TableParagraph"/>
              <w:spacing w:before="43" w:line="278" w:lineRule="auto"/>
              <w:ind w:left="107" w:right="-15" w:firstLine="420"/>
              <w:jc w:val="both"/>
              <w:rPr>
                <w:i w:val="0"/>
                <w:iCs w:val="0"/>
                <w:sz w:val="21"/>
              </w:rPr>
            </w:pPr>
            <w:r>
              <w:rPr>
                <w:rFonts w:ascii="Times New Roman" w:eastAsia="Times New Roman"/>
                <w:i w:val="0"/>
                <w:iCs w:val="0"/>
                <w:sz w:val="21"/>
              </w:rPr>
              <w:t xml:space="preserve">CMYK </w:t>
            </w:r>
            <w:r>
              <w:rPr>
                <w:i w:val="0"/>
                <w:iCs w:val="0"/>
                <w:spacing w:val="9"/>
                <w:sz w:val="21"/>
              </w:rPr>
              <w:t>是用于印刷和打印的基本颜色模</w:t>
            </w:r>
            <w:r>
              <w:rPr>
                <w:i w:val="0"/>
                <w:iCs w:val="0"/>
                <w:sz w:val="21"/>
              </w:rPr>
              <w:t>式。</w:t>
            </w:r>
            <w:r>
              <w:rPr>
                <w:rFonts w:ascii="Times New Roman" w:eastAsia="Times New Roman"/>
                <w:i w:val="0"/>
                <w:iCs w:val="0"/>
                <w:sz w:val="21"/>
              </w:rPr>
              <w:t xml:space="preserve">CMYK </w:t>
            </w:r>
            <w:r>
              <w:rPr>
                <w:i w:val="0"/>
                <w:iCs w:val="0"/>
                <w:sz w:val="21"/>
              </w:rPr>
              <w:t>代表印刷用的四种油墨的颜色，</w:t>
            </w:r>
            <w:r>
              <w:rPr>
                <w:rFonts w:ascii="Times New Roman" w:eastAsia="Times New Roman"/>
                <w:i w:val="0"/>
                <w:iCs w:val="0"/>
                <w:sz w:val="21"/>
              </w:rPr>
              <w:t>C</w:t>
            </w:r>
            <w:r>
              <w:rPr>
                <w:i w:val="0"/>
                <w:iCs w:val="0"/>
                <w:sz w:val="21"/>
              </w:rPr>
              <w:t>代表青色，</w:t>
            </w:r>
            <w:r>
              <w:rPr>
                <w:rFonts w:ascii="Times New Roman" w:eastAsia="Times New Roman"/>
                <w:i w:val="0"/>
                <w:iCs w:val="0"/>
                <w:sz w:val="21"/>
              </w:rPr>
              <w:t xml:space="preserve">M </w:t>
            </w:r>
            <w:r>
              <w:rPr>
                <w:i w:val="0"/>
                <w:iCs w:val="0"/>
                <w:sz w:val="21"/>
              </w:rPr>
              <w:t>代表洋红色，</w:t>
            </w:r>
            <w:r>
              <w:rPr>
                <w:rFonts w:ascii="Times New Roman" w:eastAsia="Times New Roman"/>
                <w:i w:val="0"/>
                <w:iCs w:val="0"/>
                <w:sz w:val="21"/>
              </w:rPr>
              <w:t xml:space="preserve">Y </w:t>
            </w:r>
            <w:r>
              <w:rPr>
                <w:i w:val="0"/>
                <w:iCs w:val="0"/>
                <w:sz w:val="21"/>
              </w:rPr>
              <w:t>代表黄色，这三</w:t>
            </w:r>
            <w:r>
              <w:rPr>
                <w:i w:val="0"/>
                <w:iCs w:val="0"/>
                <w:spacing w:val="7"/>
                <w:sz w:val="21"/>
              </w:rPr>
              <w:t>种颜色的油墨相混合可以得到我们所需的各</w:t>
            </w:r>
            <w:r>
              <w:rPr>
                <w:i w:val="0"/>
                <w:iCs w:val="0"/>
                <w:spacing w:val="-10"/>
                <w:sz w:val="21"/>
              </w:rPr>
              <w:t xml:space="preserve">种颜色。所以 </w:t>
            </w:r>
            <w:r>
              <w:rPr>
                <w:rFonts w:ascii="Times New Roman" w:eastAsia="Times New Roman"/>
                <w:i w:val="0"/>
                <w:iCs w:val="0"/>
                <w:spacing w:val="-2"/>
                <w:sz w:val="21"/>
              </w:rPr>
              <w:t>CMYK</w:t>
            </w:r>
            <w:r>
              <w:rPr>
                <w:rFonts w:ascii="Times New Roman" w:eastAsia="Times New Roman"/>
                <w:i w:val="0"/>
                <w:iCs w:val="0"/>
                <w:spacing w:val="-11"/>
                <w:sz w:val="21"/>
              </w:rPr>
              <w:t xml:space="preserve"> </w:t>
            </w:r>
            <w:r>
              <w:rPr>
                <w:i w:val="0"/>
                <w:iCs w:val="0"/>
                <w:spacing w:val="-2"/>
                <w:sz w:val="21"/>
              </w:rPr>
              <w:t>模式又被称为减色模式，</w:t>
            </w:r>
          </w:p>
          <w:p>
            <w:pPr>
              <w:pStyle w:val="TableParagraph"/>
              <w:spacing w:line="278" w:lineRule="auto"/>
              <w:ind w:left="107" w:right="96" w:firstLine="420"/>
              <w:jc w:val="both"/>
              <w:rPr>
                <w:i w:val="0"/>
                <w:iCs w:val="0"/>
                <w:sz w:val="21"/>
              </w:rPr>
            </w:pPr>
            <w:r>
              <w:rPr>
                <w:i w:val="0"/>
                <w:iCs w:val="0"/>
                <w:sz w:val="21"/>
              </w:rPr>
              <w:t>理论上，</w:t>
            </w:r>
            <w:r>
              <w:rPr>
                <w:rFonts w:ascii="Times New Roman" w:eastAsia="Times New Roman"/>
                <w:i w:val="0"/>
                <w:iCs w:val="0"/>
                <w:sz w:val="21"/>
              </w:rPr>
              <w:t>C</w:t>
            </w:r>
            <w:r>
              <w:rPr>
                <w:i w:val="0"/>
                <w:iCs w:val="0"/>
                <w:sz w:val="21"/>
              </w:rPr>
              <w:t>、</w:t>
            </w:r>
            <w:r>
              <w:rPr>
                <w:rFonts w:ascii="Times New Roman" w:eastAsia="Times New Roman"/>
                <w:i w:val="0"/>
                <w:iCs w:val="0"/>
                <w:sz w:val="21"/>
              </w:rPr>
              <w:t>M</w:t>
            </w:r>
            <w:r>
              <w:rPr>
                <w:i w:val="0"/>
                <w:iCs w:val="0"/>
                <w:sz w:val="21"/>
              </w:rPr>
              <w:t>、</w:t>
            </w:r>
            <w:r>
              <w:rPr>
                <w:rFonts w:ascii="Times New Roman" w:eastAsia="Times New Roman"/>
                <w:i w:val="0"/>
                <w:iCs w:val="0"/>
                <w:sz w:val="21"/>
              </w:rPr>
              <w:t xml:space="preserve">Y </w:t>
            </w:r>
            <w:r>
              <w:rPr>
                <w:i w:val="0"/>
                <w:iCs w:val="0"/>
                <w:sz w:val="21"/>
              </w:rPr>
              <w:t>三色油墨相混可以产</w:t>
            </w:r>
            <w:r>
              <w:rPr>
                <w:i w:val="0"/>
                <w:iCs w:val="0"/>
                <w:spacing w:val="-2"/>
                <w:sz w:val="21"/>
              </w:rPr>
              <w:t>生黑色，但在实际应用中，由于受油墨纯度等因素影响，很难得到纯正的黑色，所以又引入</w:t>
            </w:r>
            <w:r>
              <w:rPr>
                <w:i w:val="0"/>
                <w:iCs w:val="0"/>
                <w:spacing w:val="-4"/>
                <w:sz w:val="21"/>
              </w:rPr>
              <w:t xml:space="preserve">了黑色油墨，用 </w:t>
            </w:r>
            <w:r>
              <w:rPr>
                <w:rFonts w:ascii="Times New Roman" w:eastAsia="Times New Roman"/>
                <w:i w:val="0"/>
                <w:iCs w:val="0"/>
                <w:sz w:val="21"/>
              </w:rPr>
              <w:t>K</w:t>
            </w:r>
            <w:r>
              <w:rPr>
                <w:rFonts w:ascii="Times New Roman" w:eastAsia="Times New Roman"/>
                <w:i w:val="0"/>
                <w:iCs w:val="0"/>
                <w:spacing w:val="-13"/>
                <w:sz w:val="21"/>
              </w:rPr>
              <w:t xml:space="preserve"> </w:t>
            </w:r>
            <w:r>
              <w:rPr>
                <w:i w:val="0"/>
                <w:iCs w:val="0"/>
                <w:sz w:val="21"/>
              </w:rPr>
              <w:t>表示（</w:t>
            </w:r>
            <w:r>
              <w:rPr>
                <w:i w:val="0"/>
                <w:iCs w:val="0"/>
                <w:spacing w:val="-13"/>
                <w:sz w:val="21"/>
              </w:rPr>
              <w:t xml:space="preserve">用 </w:t>
            </w:r>
            <w:r>
              <w:rPr>
                <w:rFonts w:ascii="Times New Roman" w:eastAsia="Times New Roman"/>
                <w:i w:val="0"/>
                <w:iCs w:val="0"/>
                <w:sz w:val="21"/>
              </w:rPr>
              <w:t>K</w:t>
            </w:r>
            <w:r>
              <w:rPr>
                <w:rFonts w:ascii="Times New Roman" w:eastAsia="Times New Roman"/>
                <w:i w:val="0"/>
                <w:iCs w:val="0"/>
                <w:spacing w:val="-13"/>
                <w:sz w:val="21"/>
              </w:rPr>
              <w:t xml:space="preserve"> </w:t>
            </w:r>
            <w:r>
              <w:rPr>
                <w:i w:val="0"/>
                <w:iCs w:val="0"/>
                <w:spacing w:val="-7"/>
                <w:sz w:val="21"/>
              </w:rPr>
              <w:t xml:space="preserve">而不用 </w:t>
            </w:r>
            <w:r>
              <w:rPr>
                <w:rFonts w:ascii="Times New Roman" w:eastAsia="Times New Roman"/>
                <w:i w:val="0"/>
                <w:iCs w:val="0"/>
                <w:sz w:val="21"/>
              </w:rPr>
              <w:t>B</w:t>
            </w:r>
            <w:r>
              <w:rPr>
                <w:rFonts w:ascii="Times New Roman" w:eastAsia="Times New Roman"/>
                <w:i w:val="0"/>
                <w:iCs w:val="0"/>
                <w:spacing w:val="-14"/>
                <w:sz w:val="21"/>
              </w:rPr>
              <w:t xml:space="preserve"> </w:t>
            </w:r>
            <w:r>
              <w:rPr>
                <w:i w:val="0"/>
                <w:iCs w:val="0"/>
                <w:sz w:val="21"/>
              </w:rPr>
              <w:t>表示</w:t>
            </w:r>
            <w:r>
              <w:rPr>
                <w:i w:val="0"/>
                <w:iCs w:val="0"/>
                <w:spacing w:val="-2"/>
                <w:sz w:val="21"/>
              </w:rPr>
              <w:t>是防止与兰色混淆</w:t>
            </w:r>
            <w:r>
              <w:rPr>
                <w:i w:val="0"/>
                <w:iCs w:val="0"/>
                <w:spacing w:val="-101"/>
                <w:sz w:val="21"/>
              </w:rPr>
              <w:t>）</w:t>
            </w:r>
            <w:r>
              <w:rPr>
                <w:i w:val="0"/>
                <w:iCs w:val="0"/>
                <w:spacing w:val="-2"/>
                <w:sz w:val="21"/>
              </w:rPr>
              <w:t>。引入黑色油墨后可以使暗色更暗，使黑色更黑。</w:t>
            </w:r>
          </w:p>
        </w:tc>
        <w:tc>
          <w:tcPr>
            <w:tcW w:w="1879" w:type="dxa"/>
          </w:tcPr>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5"/>
              <w:rPr>
                <w:i w:val="0"/>
                <w:iCs w:val="0"/>
                <w:sz w:val="26"/>
              </w:rPr>
            </w:pPr>
          </w:p>
          <w:p>
            <w:pPr>
              <w:pStyle w:val="TableParagraph"/>
              <w:spacing w:line="232" w:lineRule="auto"/>
              <w:ind w:left="108" w:right="96"/>
              <w:jc w:val="both"/>
              <w:rPr>
                <w:i w:val="0"/>
                <w:iCs w:val="0"/>
                <w:sz w:val="21"/>
              </w:rPr>
            </w:pPr>
            <w:r>
              <w:rPr>
                <w:i w:val="0"/>
                <w:iCs w:val="0"/>
                <w:spacing w:val="-4"/>
                <w:sz w:val="21"/>
              </w:rPr>
              <w:t>教师：引入跟新知</w:t>
            </w:r>
            <w:r>
              <w:rPr>
                <w:i w:val="0"/>
                <w:iCs w:val="0"/>
                <w:spacing w:val="25"/>
                <w:sz w:val="21"/>
              </w:rPr>
              <w:t>识点对应的贴切</w:t>
            </w:r>
            <w:r>
              <w:rPr>
                <w:i w:val="0"/>
                <w:iCs w:val="0"/>
                <w:spacing w:val="-2"/>
                <w:sz w:val="21"/>
              </w:rPr>
              <w:t>的典型任务</w:t>
            </w:r>
          </w:p>
        </w:tc>
      </w:tr>
      <w:tr>
        <w:tblPrEx>
          <w:tblW w:w="0" w:type="auto"/>
          <w:tblInd w:w="335" w:type="dxa"/>
          <w:tblLayout w:type="fixed"/>
          <w:tblCellMar>
            <w:top w:w="0" w:type="dxa"/>
            <w:left w:w="0" w:type="dxa"/>
            <w:bottom w:w="0" w:type="dxa"/>
            <w:right w:w="0" w:type="dxa"/>
          </w:tblCellMar>
        </w:tblPrEx>
        <w:trPr>
          <w:trHeight w:val="3825"/>
        </w:trPr>
        <w:tc>
          <w:tcPr>
            <w:tcW w:w="3118" w:type="dxa"/>
          </w:tcPr>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151" w:line="370" w:lineRule="exact"/>
              <w:ind w:left="1031"/>
              <w:rPr>
                <w:rFonts w:ascii="Microsoft JhengHei" w:eastAsia="Microsoft JhengHei"/>
                <w:b/>
                <w:i w:val="0"/>
                <w:iCs w:val="0"/>
                <w:sz w:val="21"/>
              </w:rPr>
            </w:pPr>
            <w:r>
              <w:rPr>
                <w:rFonts w:ascii="Microsoft JhengHei" w:eastAsia="Microsoft JhengHei"/>
                <w:b/>
                <w:i w:val="0"/>
                <w:iCs w:val="0"/>
                <w:spacing w:val="-2"/>
                <w:sz w:val="21"/>
              </w:rPr>
              <w:t>总结与分享</w:t>
            </w:r>
          </w:p>
          <w:p>
            <w:pPr>
              <w:pStyle w:val="TableParagraph"/>
              <w:spacing w:line="253"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p>
            <w:pPr>
              <w:pStyle w:val="TableParagraph"/>
              <w:spacing w:before="43"/>
              <w:ind w:left="108"/>
              <w:rPr>
                <w:rFonts w:ascii="仿宋" w:eastAsia="仿宋"/>
                <w:i w:val="0"/>
                <w:iCs w:val="0"/>
                <w:sz w:val="21"/>
              </w:rPr>
            </w:pPr>
            <w:r>
              <w:rPr>
                <w:rFonts w:ascii="仿宋" w:eastAsia="仿宋"/>
                <w:i w:val="0"/>
                <w:iCs w:val="0"/>
                <w:spacing w:val="-1"/>
                <w:sz w:val="21"/>
              </w:rPr>
              <w:t>总结，实现知识的消化</w:t>
            </w:r>
          </w:p>
        </w:tc>
        <w:tc>
          <w:tcPr>
            <w:tcW w:w="4394" w:type="dxa"/>
          </w:tcPr>
          <w:p>
            <w:pPr>
              <w:pStyle w:val="TableParagraph"/>
              <w:spacing w:before="1"/>
              <w:rPr>
                <w:i w:val="0"/>
                <w:iCs w:val="0"/>
                <w:sz w:val="26"/>
              </w:rPr>
            </w:pPr>
          </w:p>
          <w:p>
            <w:pPr>
              <w:pStyle w:val="TableParagraph"/>
              <w:spacing w:before="1"/>
              <w:ind w:left="527"/>
              <w:rPr>
                <w:i w:val="0"/>
                <w:iCs w:val="0"/>
                <w:sz w:val="21"/>
              </w:rPr>
            </w:pPr>
            <w:r>
              <w:rPr>
                <w:rFonts w:ascii="Times New Roman" w:eastAsia="Times New Roman"/>
                <w:i w:val="0"/>
                <w:iCs w:val="0"/>
                <w:sz w:val="21"/>
              </w:rPr>
              <w:t xml:space="preserve">CMYK </w:t>
            </w:r>
            <w:r>
              <w:rPr>
                <w:i w:val="0"/>
                <w:iCs w:val="0"/>
                <w:spacing w:val="-1"/>
                <w:sz w:val="21"/>
              </w:rPr>
              <w:t>模式是最佳的打印模式，</w:t>
            </w:r>
          </w:p>
          <w:p>
            <w:pPr>
              <w:pStyle w:val="TableParagraph"/>
              <w:spacing w:before="43" w:line="278" w:lineRule="auto"/>
              <w:ind w:left="107" w:right="96" w:firstLine="420"/>
              <w:rPr>
                <w:i w:val="0"/>
                <w:iCs w:val="0"/>
                <w:sz w:val="21"/>
              </w:rPr>
            </w:pPr>
            <w:r>
              <w:rPr>
                <w:i w:val="0"/>
                <w:iCs w:val="0"/>
                <w:spacing w:val="-4"/>
                <w:sz w:val="21"/>
              </w:rPr>
              <w:t xml:space="preserve">本案例通过调整 </w:t>
            </w:r>
            <w:r>
              <w:rPr>
                <w:rFonts w:ascii="Times New Roman" w:eastAsia="Times New Roman"/>
                <w:i w:val="0"/>
                <w:iCs w:val="0"/>
                <w:sz w:val="21"/>
              </w:rPr>
              <w:t xml:space="preserve">CMYK </w:t>
            </w:r>
            <w:r>
              <w:rPr>
                <w:i w:val="0"/>
                <w:iCs w:val="0"/>
                <w:sz w:val="21"/>
              </w:rPr>
              <w:t>颜色值改变前景</w:t>
            </w:r>
            <w:r>
              <w:rPr>
                <w:i w:val="0"/>
                <w:iCs w:val="0"/>
                <w:spacing w:val="-6"/>
                <w:sz w:val="21"/>
              </w:rPr>
              <w:t>色。</w:t>
            </w:r>
          </w:p>
          <w:p>
            <w:pPr>
              <w:pStyle w:val="TableParagraph"/>
              <w:spacing w:line="269" w:lineRule="exact"/>
              <w:ind w:left="107"/>
              <w:rPr>
                <w:i w:val="0"/>
                <w:iCs w:val="0"/>
                <w:sz w:val="21"/>
              </w:rPr>
            </w:pPr>
            <w:r>
              <w:rPr>
                <w:i w:val="0"/>
                <w:iCs w:val="0"/>
                <w:spacing w:val="-2"/>
                <w:sz w:val="21"/>
              </w:rPr>
              <w:t>要求如下：</w:t>
            </w:r>
          </w:p>
          <w:p>
            <w:pPr>
              <w:pStyle w:val="TableParagraph"/>
              <w:numPr>
                <w:ilvl w:val="0"/>
                <w:numId w:val="3"/>
              </w:numPr>
              <w:tabs>
                <w:tab w:val="left" w:pos="844"/>
              </w:tabs>
              <w:spacing w:before="43" w:after="0" w:line="240" w:lineRule="auto"/>
              <w:ind w:left="844" w:right="0" w:hanging="317"/>
              <w:jc w:val="left"/>
              <w:rPr>
                <w:i w:val="0"/>
                <w:iCs w:val="0"/>
                <w:sz w:val="21"/>
              </w:rPr>
            </w:pPr>
            <w:r>
              <w:rPr>
                <w:i w:val="0"/>
                <w:iCs w:val="0"/>
                <w:spacing w:val="-18"/>
                <w:sz w:val="21"/>
              </w:rPr>
              <w:t xml:space="preserve">使用 </w:t>
            </w:r>
            <w:r>
              <w:rPr>
                <w:rFonts w:ascii="Times New Roman" w:eastAsia="Times New Roman"/>
                <w:i w:val="0"/>
                <w:iCs w:val="0"/>
                <w:sz w:val="21"/>
              </w:rPr>
              <w:t xml:space="preserve">CMYK </w:t>
            </w:r>
            <w:r>
              <w:rPr>
                <w:i w:val="0"/>
                <w:iCs w:val="0"/>
                <w:spacing w:val="-2"/>
                <w:sz w:val="21"/>
              </w:rPr>
              <w:t>颜色面板。</w:t>
            </w:r>
          </w:p>
          <w:p>
            <w:pPr>
              <w:pStyle w:val="TableParagraph"/>
              <w:numPr>
                <w:ilvl w:val="0"/>
                <w:numId w:val="3"/>
              </w:numPr>
              <w:tabs>
                <w:tab w:val="left" w:pos="844"/>
              </w:tabs>
              <w:spacing w:before="42" w:after="0" w:line="278" w:lineRule="auto"/>
              <w:ind w:left="107" w:right="95" w:firstLine="420"/>
              <w:jc w:val="left"/>
              <w:rPr>
                <w:i w:val="0"/>
                <w:iCs w:val="0"/>
                <w:sz w:val="21"/>
              </w:rPr>
            </w:pPr>
            <w:r>
              <w:rPr>
                <w:i w:val="0"/>
                <w:iCs w:val="0"/>
                <w:spacing w:val="-5"/>
                <w:sz w:val="21"/>
              </w:rPr>
              <w:t xml:space="preserve">通过输入 </w:t>
            </w:r>
            <w:r>
              <w:rPr>
                <w:rFonts w:ascii="Times New Roman" w:eastAsia="Times New Roman"/>
                <w:i w:val="0"/>
                <w:iCs w:val="0"/>
                <w:sz w:val="21"/>
              </w:rPr>
              <w:t xml:space="preserve">CMYK </w:t>
            </w:r>
            <w:r>
              <w:rPr>
                <w:i w:val="0"/>
                <w:iCs w:val="0"/>
                <w:sz w:val="21"/>
              </w:rPr>
              <w:t>值改变前景色为深</w:t>
            </w:r>
            <w:r>
              <w:rPr>
                <w:i w:val="0"/>
                <w:iCs w:val="0"/>
                <w:spacing w:val="-4"/>
                <w:sz w:val="21"/>
              </w:rPr>
              <w:t>蓝色。</w:t>
            </w:r>
          </w:p>
          <w:p>
            <w:pPr>
              <w:pStyle w:val="TableParagraph"/>
              <w:spacing w:line="269" w:lineRule="exact"/>
              <w:ind w:left="107"/>
              <w:rPr>
                <w:i w:val="0"/>
                <w:iCs w:val="0"/>
                <w:sz w:val="21"/>
              </w:rPr>
            </w:pPr>
            <w:r>
              <w:rPr>
                <w:i w:val="0"/>
                <w:iCs w:val="0"/>
                <w:spacing w:val="-2"/>
                <w:sz w:val="21"/>
              </w:rPr>
              <w:t>【案例小结】</w:t>
            </w:r>
          </w:p>
          <w:p>
            <w:pPr>
              <w:pStyle w:val="TableParagraph"/>
              <w:spacing w:before="43" w:line="278" w:lineRule="auto"/>
              <w:ind w:left="107" w:right="96" w:firstLine="420"/>
              <w:jc w:val="both"/>
              <w:rPr>
                <w:i w:val="0"/>
                <w:iCs w:val="0"/>
                <w:sz w:val="21"/>
              </w:rPr>
            </w:pPr>
            <w:r>
              <w:rPr>
                <w:i w:val="0"/>
                <w:iCs w:val="0"/>
                <w:spacing w:val="-4"/>
                <w:sz w:val="21"/>
              </w:rPr>
              <w:t xml:space="preserve">本案例通过调整 </w:t>
            </w:r>
            <w:r>
              <w:rPr>
                <w:rFonts w:ascii="Times New Roman" w:eastAsia="Times New Roman"/>
                <w:i w:val="0"/>
                <w:iCs w:val="0"/>
                <w:sz w:val="21"/>
              </w:rPr>
              <w:t>CMYK</w:t>
            </w:r>
            <w:r>
              <w:rPr>
                <w:rFonts w:ascii="Times New Roman" w:eastAsia="Times New Roman"/>
                <w:i w:val="0"/>
                <w:iCs w:val="0"/>
                <w:spacing w:val="19"/>
                <w:sz w:val="21"/>
              </w:rPr>
              <w:t xml:space="preserve"> </w:t>
            </w:r>
            <w:r>
              <w:rPr>
                <w:i w:val="0"/>
                <w:iCs w:val="0"/>
                <w:sz w:val="21"/>
              </w:rPr>
              <w:t>值来改变前景色</w:t>
            </w:r>
            <w:r>
              <w:rPr>
                <w:i w:val="0"/>
                <w:iCs w:val="0"/>
                <w:spacing w:val="-2"/>
                <w:sz w:val="21"/>
              </w:rPr>
              <w:t>的颜色，如果要改变背景色的颜色，也可以通</w:t>
            </w:r>
            <w:r>
              <w:rPr>
                <w:i w:val="0"/>
                <w:iCs w:val="0"/>
                <w:spacing w:val="-11"/>
                <w:sz w:val="21"/>
              </w:rPr>
              <w:t xml:space="preserve">过 </w:t>
            </w:r>
            <w:r>
              <w:rPr>
                <w:rFonts w:ascii="Times New Roman" w:eastAsia="Times New Roman"/>
                <w:i w:val="0"/>
                <w:iCs w:val="0"/>
                <w:sz w:val="21"/>
              </w:rPr>
              <w:t xml:space="preserve">CMYK </w:t>
            </w:r>
            <w:r>
              <w:rPr>
                <w:i w:val="0"/>
                <w:iCs w:val="0"/>
                <w:sz w:val="21"/>
              </w:rPr>
              <w:t>值来完成。</w:t>
            </w:r>
          </w:p>
        </w:tc>
        <w:tc>
          <w:tcPr>
            <w:tcW w:w="1879" w:type="dxa"/>
          </w:tcPr>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6"/>
              <w:rPr>
                <w:i w:val="0"/>
                <w:iCs w:val="0"/>
                <w:sz w:val="21"/>
              </w:rPr>
            </w:pPr>
          </w:p>
          <w:p>
            <w:pPr>
              <w:pStyle w:val="TableParagraph"/>
              <w:spacing w:line="232" w:lineRule="auto"/>
              <w:ind w:left="108" w:right="96"/>
              <w:jc w:val="both"/>
              <w:rPr>
                <w:i w:val="0"/>
                <w:iCs w:val="0"/>
                <w:sz w:val="21"/>
              </w:rPr>
            </w:pPr>
            <w:r>
              <w:rPr>
                <w:i w:val="0"/>
                <w:iCs w:val="0"/>
                <w:spacing w:val="-4"/>
                <w:sz w:val="21"/>
              </w:rPr>
              <w:t>教师：引入跟新知</w:t>
            </w:r>
            <w:r>
              <w:rPr>
                <w:i w:val="0"/>
                <w:iCs w:val="0"/>
                <w:spacing w:val="25"/>
                <w:sz w:val="21"/>
              </w:rPr>
              <w:t>识点对应的贴切</w:t>
            </w:r>
            <w:r>
              <w:rPr>
                <w:i w:val="0"/>
                <w:iCs w:val="0"/>
                <w:spacing w:val="-2"/>
                <w:sz w:val="21"/>
              </w:rPr>
              <w:t>的典型任务</w:t>
            </w: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4"/>
              <w:rPr>
                <w:i w:val="0"/>
                <w:iCs w:val="0"/>
                <w:sz w:val="14"/>
              </w:rPr>
            </w:pPr>
          </w:p>
          <w:p>
            <w:pPr>
              <w:pStyle w:val="TableParagraph"/>
              <w:spacing w:line="278" w:lineRule="auto"/>
              <w:ind w:left="108" w:right="96"/>
              <w:jc w:val="both"/>
              <w:rPr>
                <w:i w:val="0"/>
                <w:iCs w:val="0"/>
                <w:sz w:val="21"/>
              </w:rPr>
            </w:pPr>
            <w:r>
              <w:rPr>
                <w:i w:val="0"/>
                <w:iCs w:val="0"/>
                <w:spacing w:val="-4"/>
                <w:sz w:val="21"/>
              </w:rPr>
              <w:t>学生：接触了解实现方法、步骤与技</w:t>
            </w:r>
            <w:r>
              <w:rPr>
                <w:i w:val="0"/>
                <w:iCs w:val="0"/>
                <w:sz w:val="21"/>
              </w:rPr>
              <w:t>巧操作方 法</w:t>
            </w:r>
          </w:p>
        </w:tc>
      </w:tr>
      <w:tr>
        <w:tblPrEx>
          <w:tblW w:w="0" w:type="auto"/>
          <w:tblInd w:w="335" w:type="dxa"/>
          <w:tblLayout w:type="fixed"/>
          <w:tblCellMar>
            <w:top w:w="0" w:type="dxa"/>
            <w:left w:w="0" w:type="dxa"/>
            <w:bottom w:w="0" w:type="dxa"/>
            <w:right w:w="0" w:type="dxa"/>
          </w:tblCellMar>
        </w:tblPrEx>
        <w:trPr>
          <w:trHeight w:val="689"/>
        </w:trPr>
        <w:tc>
          <w:tcPr>
            <w:tcW w:w="9391" w:type="dxa"/>
            <w:gridSpan w:val="3"/>
          </w:tcPr>
          <w:p>
            <w:pPr>
              <w:pStyle w:val="TableParagraph"/>
              <w:tabs>
                <w:tab w:val="left" w:pos="489"/>
                <w:tab w:val="left" w:pos="970"/>
                <w:tab w:val="left" w:pos="1451"/>
              </w:tabs>
              <w:spacing w:before="113"/>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后</w:t>
            </w:r>
            <w:r>
              <w:rPr>
                <w:rFonts w:ascii="Microsoft JhengHei" w:eastAsia="Microsoft JhengHei"/>
                <w:b/>
                <w:i w:val="0"/>
                <w:iCs w:val="0"/>
                <w:sz w:val="24"/>
              </w:rPr>
              <w:tab/>
            </w:r>
            <w:r>
              <w:rPr>
                <w:rFonts w:ascii="Microsoft JhengHei" w:eastAsia="Microsoft JhengHei"/>
                <w:b/>
                <w:i w:val="0"/>
                <w:iCs w:val="0"/>
                <w:spacing w:val="-10"/>
                <w:sz w:val="24"/>
              </w:rPr>
              <w:t>记</w:t>
            </w:r>
          </w:p>
        </w:tc>
      </w:tr>
    </w:tbl>
    <w:p>
      <w:pPr>
        <w:spacing w:after="0"/>
        <w:jc w:val="center"/>
        <w:rPr>
          <w:rFonts w:ascii="Microsoft JhengHei" w:eastAsia="Microsoft JhengHei"/>
          <w:i w:val="0"/>
          <w:iCs w:val="0"/>
          <w:sz w:val="24"/>
        </w:rPr>
        <w:sectPr>
          <w:footerReference w:type="default" r:id="rId8"/>
          <w:pgSz w:w="11910" w:h="16840"/>
          <w:pgMar w:top="1200" w:right="1060" w:bottom="1180" w:left="860" w:header="0" w:footer="974" w:gutter="0"/>
          <w:pgNumType w:start="4"/>
          <w:cols w:num="1" w:space="720"/>
        </w:sectPr>
      </w:pPr>
    </w:p>
    <w:p>
      <w:pPr>
        <w:spacing w:line="240" w:lineRule="auto"/>
        <w:ind w:left="321" w:right="0" w:firstLine="0"/>
        <w:rPr>
          <w:i w:val="0"/>
          <w:iCs w:val="0"/>
          <w:sz w:val="20"/>
        </w:rPr>
      </w:pPr>
      <w:r>
        <w:rPr>
          <w:i w:val="0"/>
          <w:iCs w:val="0"/>
          <w:sz w:val="20"/>
        </w:rPr>
        <w:pict>
          <v:group id="docshapegroup2" o:spid="_x0000_i1025" style="width:470.05pt;height:38.55pt" coordsize="9401,771">
            <v:shape id="docshape3" o:spid="_x0000_s1026" style="width:9401;height:761;position:absolute;top:5" coordorigin="0,5" coordsize="9401,761" path="m5,10l5,761m9396,10l9396,761m,5l9401,5m,766l9401,766e" filled="f" stroked="t" strokecolor="black">
              <v:path arrowok="t"/>
            </v:shape>
            <w10:anchorlock/>
          </v:group>
        </w:pict>
      </w:r>
    </w:p>
    <w:p>
      <w:pPr>
        <w:spacing w:before="9" w:line="240" w:lineRule="auto"/>
        <w:rPr>
          <w:i w:val="0"/>
          <w:iCs w:val="0"/>
          <w:sz w:val="18"/>
        </w:rPr>
      </w:pPr>
    </w:p>
    <w:p>
      <w:pPr>
        <w:spacing w:before="70" w:after="20"/>
        <w:ind w:left="2141" w:right="1941" w:firstLine="0"/>
        <w:jc w:val="center"/>
        <w:rPr>
          <w:i w:val="0"/>
          <w:iCs w:val="0"/>
          <w:sz w:val="21"/>
        </w:rPr>
      </w:pPr>
      <w:r>
        <w:rPr>
          <w:i w:val="0"/>
          <w:iCs w:val="0"/>
          <w:spacing w:val="-27"/>
          <w:sz w:val="21"/>
        </w:rPr>
        <w:t xml:space="preserve">第 </w:t>
      </w:r>
      <w:r>
        <w:rPr>
          <w:i w:val="0"/>
          <w:iCs w:val="0"/>
          <w:sz w:val="21"/>
        </w:rPr>
        <w:t>5、6</w:t>
      </w:r>
      <w:r>
        <w:rPr>
          <w:i w:val="0"/>
          <w:iCs w:val="0"/>
          <w:spacing w:val="-22"/>
          <w:sz w:val="21"/>
        </w:rPr>
        <w:t xml:space="preserve"> 课时</w:t>
      </w: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7"/>
        <w:gridCol w:w="1250"/>
        <w:gridCol w:w="449"/>
        <w:gridCol w:w="4253"/>
        <w:gridCol w:w="2162"/>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7" w:type="dxa"/>
          </w:tcPr>
          <w:p>
            <w:pPr>
              <w:pStyle w:val="TableParagraph"/>
              <w:tabs>
                <w:tab w:val="left" w:pos="489"/>
              </w:tabs>
              <w:spacing w:line="304" w:lineRule="exact"/>
              <w:ind w:left="9"/>
              <w:jc w:val="center"/>
              <w:rPr>
                <w:rFonts w:ascii="Microsoft JhengHei" w:eastAsia="Microsoft JhengHei"/>
                <w:b/>
                <w:i w:val="0"/>
                <w:iCs w:val="0"/>
                <w:sz w:val="24"/>
              </w:rPr>
            </w:pPr>
            <w:r>
              <w:rPr>
                <w:rFonts w:ascii="Microsoft JhengHei" w:eastAsia="Microsoft JhengHei"/>
                <w:b/>
                <w:i w:val="0"/>
                <w:iCs w:val="0"/>
                <w:spacing w:val="-10"/>
                <w:sz w:val="24"/>
              </w:rPr>
              <w:t>课</w:t>
            </w:r>
            <w:r>
              <w:rPr>
                <w:rFonts w:ascii="Microsoft JhengHei" w:eastAsia="Microsoft JhengHei"/>
                <w:b/>
                <w:i w:val="0"/>
                <w:iCs w:val="0"/>
                <w:sz w:val="24"/>
              </w:rPr>
              <w:tab/>
            </w:r>
            <w:r>
              <w:rPr>
                <w:rFonts w:ascii="Microsoft JhengHei" w:eastAsia="Microsoft JhengHei"/>
                <w:b/>
                <w:i w:val="0"/>
                <w:iCs w:val="0"/>
                <w:spacing w:val="-10"/>
                <w:sz w:val="24"/>
              </w:rPr>
              <w:t>题</w:t>
            </w:r>
          </w:p>
        </w:tc>
        <w:tc>
          <w:tcPr>
            <w:tcW w:w="8114" w:type="dxa"/>
            <w:gridSpan w:val="4"/>
          </w:tcPr>
          <w:p>
            <w:pPr>
              <w:pStyle w:val="TableParagraph"/>
              <w:spacing w:before="29"/>
              <w:ind w:left="1578"/>
              <w:rPr>
                <w:i w:val="0"/>
                <w:iCs w:val="0"/>
                <w:sz w:val="21"/>
              </w:rPr>
            </w:pPr>
            <w:r>
              <w:rPr>
                <w:i w:val="0"/>
                <w:iCs w:val="0"/>
                <w:spacing w:val="-3"/>
                <w:sz w:val="21"/>
              </w:rPr>
              <w:t>基本选区</w:t>
            </w:r>
          </w:p>
        </w:tc>
      </w:tr>
      <w:tr>
        <w:tblPrEx>
          <w:tblW w:w="0" w:type="auto"/>
          <w:tblInd w:w="335" w:type="dxa"/>
          <w:tblLayout w:type="fixed"/>
          <w:tblCellMar>
            <w:top w:w="0" w:type="dxa"/>
            <w:left w:w="0" w:type="dxa"/>
            <w:bottom w:w="0" w:type="dxa"/>
            <w:right w:w="0" w:type="dxa"/>
          </w:tblCellMar>
        </w:tblPrEx>
        <w:trPr>
          <w:trHeight w:val="392"/>
        </w:trPr>
        <w:tc>
          <w:tcPr>
            <w:tcW w:w="1277" w:type="dxa"/>
            <w:vMerge w:val="restart"/>
          </w:tcPr>
          <w:p>
            <w:pPr>
              <w:pStyle w:val="TableParagraph"/>
              <w:spacing w:before="17" w:line="170" w:lineRule="auto"/>
              <w:ind w:left="518" w:right="506"/>
              <w:jc w:val="both"/>
              <w:rPr>
                <w:rFonts w:ascii="Microsoft JhengHei" w:eastAsia="Microsoft JhengHei"/>
                <w:b/>
                <w:i w:val="0"/>
                <w:iCs w:val="0"/>
                <w:sz w:val="24"/>
              </w:rPr>
            </w:pPr>
            <w:r>
              <w:rPr>
                <w:rFonts w:ascii="Microsoft JhengHei" w:eastAsia="Microsoft JhengHei"/>
                <w:b/>
                <w:i w:val="0"/>
                <w:iCs w:val="0"/>
                <w:spacing w:val="-10"/>
                <w:sz w:val="24"/>
              </w:rPr>
              <w:t>教学目</w:t>
            </w:r>
          </w:p>
          <w:p>
            <w:pPr>
              <w:pStyle w:val="TableParagraph"/>
              <w:spacing w:line="270" w:lineRule="exact"/>
              <w:ind w:left="9"/>
              <w:jc w:val="center"/>
              <w:rPr>
                <w:rFonts w:ascii="Microsoft JhengHei" w:eastAsia="Microsoft JhengHei"/>
                <w:b/>
                <w:i w:val="0"/>
                <w:iCs w:val="0"/>
                <w:sz w:val="24"/>
              </w:rPr>
            </w:pPr>
            <w:r>
              <w:rPr>
                <w:rFonts w:ascii="Microsoft JhengHei" w:eastAsia="Microsoft JhengHei"/>
                <w:b/>
                <w:i w:val="0"/>
                <w:iCs w:val="0"/>
                <w:sz w:val="24"/>
              </w:rPr>
              <w:t>标</w:t>
            </w:r>
          </w:p>
        </w:tc>
        <w:tc>
          <w:tcPr>
            <w:tcW w:w="1250" w:type="dxa"/>
          </w:tcPr>
          <w:p>
            <w:pPr>
              <w:pStyle w:val="TableParagraph"/>
              <w:spacing w:line="372" w:lineRule="exact"/>
              <w:ind w:right="132"/>
              <w:jc w:val="right"/>
              <w:rPr>
                <w:rFonts w:ascii="Microsoft JhengHei" w:eastAsia="Microsoft JhengHei"/>
                <w:b/>
                <w:i w:val="0"/>
                <w:iCs w:val="0"/>
                <w:sz w:val="24"/>
              </w:rPr>
            </w:pPr>
            <w:r>
              <w:rPr>
                <w:rFonts w:ascii="Microsoft JhengHei" w:eastAsia="Microsoft JhengHei"/>
                <w:b/>
                <w:i w:val="0"/>
                <w:iCs w:val="0"/>
                <w:spacing w:val="-3"/>
                <w:sz w:val="24"/>
              </w:rPr>
              <w:t>认知目标</w:t>
            </w:r>
          </w:p>
        </w:tc>
        <w:tc>
          <w:tcPr>
            <w:tcW w:w="6864" w:type="dxa"/>
            <w:gridSpan w:val="3"/>
          </w:tcPr>
          <w:p>
            <w:pPr>
              <w:pStyle w:val="TableParagraph"/>
              <w:spacing w:before="63"/>
              <w:ind w:left="107"/>
              <w:rPr>
                <w:i w:val="0"/>
                <w:iCs w:val="0"/>
                <w:sz w:val="21"/>
              </w:rPr>
            </w:pPr>
            <w:r>
              <w:rPr>
                <w:i w:val="0"/>
                <w:iCs w:val="0"/>
                <w:spacing w:val="-1"/>
                <w:sz w:val="21"/>
              </w:rPr>
              <w:t>矩形选框工具和椭圆选框工具的使用</w:t>
            </w:r>
          </w:p>
        </w:tc>
      </w:tr>
      <w:tr>
        <w:tblPrEx>
          <w:tblW w:w="0" w:type="auto"/>
          <w:tblInd w:w="335" w:type="dxa"/>
          <w:tblLayout w:type="fixed"/>
          <w:tblCellMar>
            <w:top w:w="0" w:type="dxa"/>
            <w:left w:w="0" w:type="dxa"/>
            <w:bottom w:w="0" w:type="dxa"/>
            <w:right w:w="0" w:type="dxa"/>
          </w:tblCellMar>
        </w:tblPrEx>
        <w:trPr>
          <w:trHeight w:val="405"/>
        </w:trPr>
        <w:tc>
          <w:tcPr>
            <w:tcW w:w="1277" w:type="dxa"/>
            <w:vMerge/>
            <w:tcBorders>
              <w:top w:val="nil"/>
            </w:tcBorders>
          </w:tcPr>
          <w:p>
            <w:pPr>
              <w:rPr>
                <w:i w:val="0"/>
                <w:iCs w:val="0"/>
                <w:sz w:val="2"/>
                <w:szCs w:val="2"/>
              </w:rPr>
            </w:pPr>
          </w:p>
        </w:tc>
        <w:tc>
          <w:tcPr>
            <w:tcW w:w="1250" w:type="dxa"/>
          </w:tcPr>
          <w:p>
            <w:pPr>
              <w:pStyle w:val="TableParagraph"/>
              <w:spacing w:line="386" w:lineRule="exact"/>
              <w:ind w:right="132"/>
              <w:jc w:val="right"/>
              <w:rPr>
                <w:rFonts w:ascii="Microsoft JhengHei" w:eastAsia="Microsoft JhengHei"/>
                <w:b/>
                <w:i w:val="0"/>
                <w:iCs w:val="0"/>
                <w:sz w:val="24"/>
              </w:rPr>
            </w:pPr>
            <w:r>
              <w:rPr>
                <w:rFonts w:ascii="Microsoft JhengHei" w:eastAsia="Microsoft JhengHei"/>
                <w:b/>
                <w:i w:val="0"/>
                <w:iCs w:val="0"/>
                <w:spacing w:val="-3"/>
                <w:sz w:val="24"/>
              </w:rPr>
              <w:t>能力目标</w:t>
            </w:r>
          </w:p>
        </w:tc>
        <w:tc>
          <w:tcPr>
            <w:tcW w:w="6864" w:type="dxa"/>
            <w:gridSpan w:val="3"/>
          </w:tcPr>
          <w:p>
            <w:pPr>
              <w:pStyle w:val="TableParagraph"/>
              <w:spacing w:before="70"/>
              <w:ind w:left="107"/>
              <w:rPr>
                <w:i w:val="0"/>
                <w:iCs w:val="0"/>
                <w:sz w:val="21"/>
              </w:rPr>
            </w:pPr>
            <w:r>
              <w:rPr>
                <w:i w:val="0"/>
                <w:iCs w:val="0"/>
                <w:spacing w:val="-2"/>
                <w:sz w:val="21"/>
              </w:rPr>
              <w:t>掌握</w:t>
            </w:r>
            <w:r>
              <w:rPr>
                <w:rFonts w:ascii="Times New Roman" w:eastAsia="Times New Roman"/>
                <w:i w:val="0"/>
                <w:iCs w:val="0"/>
                <w:spacing w:val="-2"/>
                <w:sz w:val="21"/>
              </w:rPr>
              <w:t>Photoshop</w:t>
            </w:r>
            <w:r>
              <w:rPr>
                <w:i w:val="0"/>
                <w:iCs w:val="0"/>
                <w:spacing w:val="-3"/>
                <w:sz w:val="21"/>
              </w:rPr>
              <w:t>中基本选区的建立方法</w:t>
            </w:r>
          </w:p>
        </w:tc>
      </w:tr>
      <w:tr>
        <w:tblPrEx>
          <w:tblW w:w="0" w:type="auto"/>
          <w:tblInd w:w="335" w:type="dxa"/>
          <w:tblLayout w:type="fixed"/>
          <w:tblCellMar>
            <w:top w:w="0" w:type="dxa"/>
            <w:left w:w="0" w:type="dxa"/>
            <w:bottom w:w="0" w:type="dxa"/>
            <w:right w:w="0" w:type="dxa"/>
          </w:tblCellMar>
        </w:tblPrEx>
        <w:trPr>
          <w:trHeight w:val="430"/>
        </w:trPr>
        <w:tc>
          <w:tcPr>
            <w:tcW w:w="1277" w:type="dxa"/>
            <w:vMerge/>
            <w:tcBorders>
              <w:top w:val="nil"/>
            </w:tcBorders>
          </w:tcPr>
          <w:p>
            <w:pPr>
              <w:rPr>
                <w:i w:val="0"/>
                <w:iCs w:val="0"/>
                <w:sz w:val="2"/>
                <w:szCs w:val="2"/>
              </w:rPr>
            </w:pPr>
          </w:p>
        </w:tc>
        <w:tc>
          <w:tcPr>
            <w:tcW w:w="1250" w:type="dxa"/>
          </w:tcPr>
          <w:p>
            <w:pPr>
              <w:pStyle w:val="TableParagraph"/>
              <w:spacing w:line="410" w:lineRule="exact"/>
              <w:ind w:right="132"/>
              <w:jc w:val="right"/>
              <w:rPr>
                <w:rFonts w:ascii="Microsoft JhengHei" w:eastAsia="Microsoft JhengHei"/>
                <w:b/>
                <w:i w:val="0"/>
                <w:iCs w:val="0"/>
                <w:sz w:val="24"/>
              </w:rPr>
            </w:pPr>
            <w:r>
              <w:rPr>
                <w:rFonts w:ascii="Microsoft JhengHei" w:eastAsia="Microsoft JhengHei"/>
                <w:b/>
                <w:i w:val="0"/>
                <w:iCs w:val="0"/>
                <w:spacing w:val="-3"/>
                <w:sz w:val="24"/>
              </w:rPr>
              <w:t>情感目标</w:t>
            </w:r>
          </w:p>
        </w:tc>
        <w:tc>
          <w:tcPr>
            <w:tcW w:w="6864" w:type="dxa"/>
            <w:gridSpan w:val="3"/>
          </w:tcPr>
          <w:p>
            <w:pPr>
              <w:pStyle w:val="TableParagraph"/>
              <w:spacing w:before="82"/>
              <w:ind w:left="107"/>
              <w:rPr>
                <w:i w:val="0"/>
                <w:iCs w:val="0"/>
                <w:sz w:val="21"/>
              </w:rPr>
            </w:pPr>
            <w:r>
              <w:rPr>
                <w:i w:val="0"/>
                <w:iCs w:val="0"/>
                <w:spacing w:val="-1"/>
                <w:sz w:val="21"/>
              </w:rPr>
              <w:t>注重学习方法的培养，满足学生终身学习的需要</w:t>
            </w:r>
          </w:p>
        </w:tc>
      </w:tr>
      <w:tr>
        <w:tblPrEx>
          <w:tblW w:w="0" w:type="auto"/>
          <w:tblInd w:w="335" w:type="dxa"/>
          <w:tblLayout w:type="fixed"/>
          <w:tblCellMar>
            <w:top w:w="0" w:type="dxa"/>
            <w:left w:w="0" w:type="dxa"/>
            <w:bottom w:w="0" w:type="dxa"/>
            <w:right w:w="0" w:type="dxa"/>
          </w:tblCellMar>
        </w:tblPrEx>
        <w:trPr>
          <w:trHeight w:val="311"/>
        </w:trPr>
        <w:tc>
          <w:tcPr>
            <w:tcW w:w="1277"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3"/>
                <w:sz w:val="24"/>
              </w:rPr>
              <w:t>教学重点</w:t>
            </w:r>
          </w:p>
        </w:tc>
        <w:tc>
          <w:tcPr>
            <w:tcW w:w="8114" w:type="dxa"/>
            <w:gridSpan w:val="4"/>
          </w:tcPr>
          <w:p>
            <w:pPr>
              <w:pStyle w:val="TableParagraph"/>
              <w:spacing w:before="23"/>
              <w:ind w:left="107"/>
              <w:rPr>
                <w:i w:val="0"/>
                <w:iCs w:val="0"/>
                <w:sz w:val="21"/>
              </w:rPr>
            </w:pPr>
            <w:r>
              <w:rPr>
                <w:i w:val="0"/>
                <w:iCs w:val="0"/>
                <w:spacing w:val="-1"/>
                <w:sz w:val="21"/>
              </w:rPr>
              <w:t>矩形选框工具和椭圆选框工具的使用</w:t>
            </w:r>
          </w:p>
        </w:tc>
      </w:tr>
      <w:tr>
        <w:tblPrEx>
          <w:tblW w:w="0" w:type="auto"/>
          <w:tblInd w:w="335" w:type="dxa"/>
          <w:tblLayout w:type="fixed"/>
          <w:tblCellMar>
            <w:top w:w="0" w:type="dxa"/>
            <w:left w:w="0" w:type="dxa"/>
            <w:bottom w:w="0" w:type="dxa"/>
            <w:right w:w="0" w:type="dxa"/>
          </w:tblCellMar>
        </w:tblPrEx>
        <w:trPr>
          <w:trHeight w:val="311"/>
        </w:trPr>
        <w:tc>
          <w:tcPr>
            <w:tcW w:w="1277"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3"/>
                <w:sz w:val="24"/>
              </w:rPr>
              <w:t>教学难点</w:t>
            </w:r>
          </w:p>
        </w:tc>
        <w:tc>
          <w:tcPr>
            <w:tcW w:w="8114" w:type="dxa"/>
            <w:gridSpan w:val="4"/>
          </w:tcPr>
          <w:p>
            <w:pPr>
              <w:pStyle w:val="TableParagraph"/>
              <w:spacing w:before="23"/>
              <w:ind w:left="107"/>
              <w:rPr>
                <w:i w:val="0"/>
                <w:iCs w:val="0"/>
                <w:sz w:val="21"/>
              </w:rPr>
            </w:pPr>
            <w:r>
              <w:rPr>
                <w:i w:val="0"/>
                <w:iCs w:val="0"/>
                <w:spacing w:val="-2"/>
                <w:sz w:val="21"/>
              </w:rPr>
              <w:t>选取和反选</w:t>
            </w:r>
          </w:p>
        </w:tc>
      </w:tr>
      <w:tr>
        <w:tblPrEx>
          <w:tblW w:w="0" w:type="auto"/>
          <w:tblInd w:w="335" w:type="dxa"/>
          <w:tblLayout w:type="fixed"/>
          <w:tblCellMar>
            <w:top w:w="0" w:type="dxa"/>
            <w:left w:w="0" w:type="dxa"/>
            <w:bottom w:w="0" w:type="dxa"/>
            <w:right w:w="0" w:type="dxa"/>
          </w:tblCellMar>
        </w:tblPrEx>
        <w:trPr>
          <w:trHeight w:val="311"/>
        </w:trPr>
        <w:tc>
          <w:tcPr>
            <w:tcW w:w="1277"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3"/>
                <w:sz w:val="24"/>
              </w:rPr>
              <w:t>主要教法</w:t>
            </w:r>
          </w:p>
        </w:tc>
        <w:tc>
          <w:tcPr>
            <w:tcW w:w="8114" w:type="dxa"/>
            <w:gridSpan w:val="4"/>
          </w:tcPr>
          <w:p>
            <w:pPr>
              <w:pStyle w:val="TableParagraph"/>
              <w:tabs>
                <w:tab w:val="left" w:pos="2102"/>
                <w:tab w:val="left" w:pos="3677"/>
              </w:tabs>
              <w:spacing w:before="23"/>
              <w:ind w:left="107"/>
              <w:rPr>
                <w:i w:val="0"/>
                <w:iCs w:val="0"/>
                <w:sz w:val="21"/>
              </w:rPr>
            </w:pPr>
            <w:r>
              <w:rPr>
                <w:i w:val="0"/>
                <w:iCs w:val="0"/>
                <w:sz w:val="21"/>
              </w:rPr>
              <w:t>举例法、讲练结</w:t>
            </w:r>
            <w:r>
              <w:rPr>
                <w:i w:val="0"/>
                <w:iCs w:val="0"/>
                <w:spacing w:val="-10"/>
                <w:sz w:val="21"/>
              </w:rPr>
              <w:t>合</w:t>
            </w:r>
            <w:r>
              <w:rPr>
                <w:i w:val="0"/>
                <w:iCs w:val="0"/>
                <w:sz w:val="21"/>
              </w:rPr>
              <w:tab/>
            </w:r>
            <w:r>
              <w:rPr>
                <w:i w:val="0"/>
                <w:iCs w:val="0"/>
                <w:sz w:val="21"/>
              </w:rPr>
              <w:t>头脑风暴</w:t>
            </w:r>
            <w:r>
              <w:rPr>
                <w:i w:val="0"/>
                <w:iCs w:val="0"/>
                <w:spacing w:val="-10"/>
                <w:sz w:val="21"/>
              </w:rPr>
              <w:t>法</w:t>
            </w:r>
            <w:r>
              <w:rPr>
                <w:i w:val="0"/>
                <w:iCs w:val="0"/>
                <w:sz w:val="21"/>
              </w:rPr>
              <w:tab/>
            </w:r>
            <w:r>
              <w:rPr>
                <w:i w:val="0"/>
                <w:iCs w:val="0"/>
                <w:sz w:val="21"/>
              </w:rPr>
              <w:t>案例展示</w:t>
            </w:r>
            <w:r>
              <w:rPr>
                <w:i w:val="0"/>
                <w:iCs w:val="0"/>
                <w:spacing w:val="-10"/>
                <w:sz w:val="21"/>
              </w:rPr>
              <w:t>法</w:t>
            </w:r>
          </w:p>
        </w:tc>
      </w:tr>
      <w:tr>
        <w:tblPrEx>
          <w:tblW w:w="0" w:type="auto"/>
          <w:tblInd w:w="335" w:type="dxa"/>
          <w:tblLayout w:type="fixed"/>
          <w:tblCellMar>
            <w:top w:w="0" w:type="dxa"/>
            <w:left w:w="0" w:type="dxa"/>
            <w:bottom w:w="0" w:type="dxa"/>
            <w:right w:w="0" w:type="dxa"/>
          </w:tblCellMar>
        </w:tblPrEx>
        <w:trPr>
          <w:trHeight w:val="312"/>
        </w:trPr>
        <w:tc>
          <w:tcPr>
            <w:tcW w:w="1277"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3"/>
                <w:sz w:val="24"/>
              </w:rPr>
              <w:t>主要学法</w:t>
            </w:r>
          </w:p>
        </w:tc>
        <w:tc>
          <w:tcPr>
            <w:tcW w:w="8114" w:type="dxa"/>
            <w:gridSpan w:val="4"/>
          </w:tcPr>
          <w:p>
            <w:pPr>
              <w:pStyle w:val="TableParagraph"/>
              <w:spacing w:before="23"/>
              <w:ind w:left="107"/>
              <w:rPr>
                <w:i w:val="0"/>
                <w:iCs w:val="0"/>
                <w:sz w:val="21"/>
              </w:rPr>
            </w:pPr>
            <w:r>
              <w:rPr>
                <w:i w:val="0"/>
                <w:iCs w:val="0"/>
                <w:spacing w:val="-1"/>
                <w:sz w:val="21"/>
              </w:rPr>
              <w:t>根据操作步骤练习，完成实例</w:t>
            </w:r>
          </w:p>
        </w:tc>
      </w:tr>
      <w:tr>
        <w:tblPrEx>
          <w:tblW w:w="0" w:type="auto"/>
          <w:tblInd w:w="335" w:type="dxa"/>
          <w:tblLayout w:type="fixed"/>
          <w:tblCellMar>
            <w:top w:w="0" w:type="dxa"/>
            <w:left w:w="0" w:type="dxa"/>
            <w:bottom w:w="0" w:type="dxa"/>
            <w:right w:w="0" w:type="dxa"/>
          </w:tblCellMar>
        </w:tblPrEx>
        <w:trPr>
          <w:trHeight w:val="531"/>
        </w:trPr>
        <w:tc>
          <w:tcPr>
            <w:tcW w:w="1277" w:type="dxa"/>
          </w:tcPr>
          <w:p>
            <w:pPr>
              <w:pStyle w:val="TableParagraph"/>
              <w:spacing w:before="63"/>
              <w:ind w:left="9"/>
              <w:jc w:val="center"/>
              <w:rPr>
                <w:rFonts w:ascii="Microsoft JhengHei" w:eastAsia="Microsoft JhengHei"/>
                <w:b/>
                <w:i w:val="0"/>
                <w:iCs w:val="0"/>
                <w:sz w:val="21"/>
              </w:rPr>
            </w:pPr>
            <w:r>
              <w:rPr>
                <w:rFonts w:ascii="Microsoft JhengHei" w:eastAsia="Microsoft JhengHei"/>
                <w:b/>
                <w:i w:val="0"/>
                <w:iCs w:val="0"/>
                <w:spacing w:val="-4"/>
                <w:sz w:val="21"/>
              </w:rPr>
              <w:t>课时数</w:t>
            </w:r>
          </w:p>
        </w:tc>
        <w:tc>
          <w:tcPr>
            <w:tcW w:w="8114" w:type="dxa"/>
            <w:gridSpan w:val="4"/>
          </w:tcPr>
          <w:p>
            <w:pPr>
              <w:pStyle w:val="TableParagraph"/>
              <w:spacing w:before="132"/>
              <w:ind w:left="107"/>
              <w:rPr>
                <w:i w:val="0"/>
                <w:iCs w:val="0"/>
                <w:sz w:val="21"/>
              </w:rPr>
            </w:pPr>
            <w:r>
              <w:rPr>
                <w:i w:val="0"/>
                <w:iCs w:val="0"/>
                <w:sz w:val="21"/>
              </w:rPr>
              <w:t>2</w:t>
            </w:r>
            <w:r>
              <w:rPr>
                <w:i w:val="0"/>
                <w:iCs w:val="0"/>
                <w:spacing w:val="-22"/>
                <w:sz w:val="21"/>
              </w:rPr>
              <w:t xml:space="preserve"> 课时</w:t>
            </w:r>
          </w:p>
        </w:tc>
      </w:tr>
      <w:tr>
        <w:tblPrEx>
          <w:tblW w:w="0" w:type="auto"/>
          <w:tblInd w:w="335" w:type="dxa"/>
          <w:tblLayout w:type="fixed"/>
          <w:tblCellMar>
            <w:top w:w="0" w:type="dxa"/>
            <w:left w:w="0" w:type="dxa"/>
            <w:bottom w:w="0" w:type="dxa"/>
            <w:right w:w="0" w:type="dxa"/>
          </w:tblCellMar>
        </w:tblPrEx>
        <w:trPr>
          <w:trHeight w:val="531"/>
        </w:trPr>
        <w:tc>
          <w:tcPr>
            <w:tcW w:w="1277" w:type="dxa"/>
          </w:tcPr>
          <w:p>
            <w:pPr>
              <w:pStyle w:val="TableParagraph"/>
              <w:spacing w:before="63"/>
              <w:ind w:left="9"/>
              <w:jc w:val="center"/>
              <w:rPr>
                <w:rFonts w:ascii="Microsoft JhengHei" w:eastAsia="Microsoft JhengHei"/>
                <w:b/>
                <w:i w:val="0"/>
                <w:iCs w:val="0"/>
                <w:sz w:val="21"/>
              </w:rPr>
            </w:pPr>
            <w:r>
              <w:rPr>
                <w:rFonts w:ascii="Microsoft JhengHei" w:eastAsia="Microsoft JhengHei"/>
                <w:b/>
                <w:i w:val="0"/>
                <w:iCs w:val="0"/>
                <w:spacing w:val="-5"/>
                <w:sz w:val="21"/>
              </w:rPr>
              <w:t>教具</w:t>
            </w:r>
          </w:p>
        </w:tc>
        <w:tc>
          <w:tcPr>
            <w:tcW w:w="8114" w:type="dxa"/>
            <w:gridSpan w:val="4"/>
          </w:tcPr>
          <w:p>
            <w:pPr>
              <w:pStyle w:val="TableParagraph"/>
              <w:tabs>
                <w:tab w:val="left" w:pos="1472"/>
                <w:tab w:val="left" w:pos="3047"/>
              </w:tabs>
              <w:spacing w:before="132"/>
              <w:ind w:left="107"/>
              <w:rPr>
                <w:i w:val="0"/>
                <w:iCs w:val="0"/>
                <w:sz w:val="21"/>
              </w:rPr>
            </w:pPr>
            <w:r>
              <w:rPr>
                <w:i w:val="0"/>
                <w:iCs w:val="0"/>
                <w:sz w:val="21"/>
              </w:rPr>
              <w:t>计算机机</w:t>
            </w:r>
            <w:r>
              <w:rPr>
                <w:i w:val="0"/>
                <w:iCs w:val="0"/>
                <w:spacing w:val="-10"/>
                <w:sz w:val="21"/>
              </w:rPr>
              <w:t>房</w:t>
            </w:r>
            <w:r>
              <w:rPr>
                <w:i w:val="0"/>
                <w:iCs w:val="0"/>
                <w:sz w:val="21"/>
              </w:rPr>
              <w:tab/>
            </w:r>
            <w:r>
              <w:rPr>
                <w:i w:val="0"/>
                <w:iCs w:val="0"/>
                <w:sz w:val="21"/>
              </w:rPr>
              <w:t>多媒体课</w:t>
            </w:r>
            <w:r>
              <w:rPr>
                <w:i w:val="0"/>
                <w:iCs w:val="0"/>
                <w:spacing w:val="-10"/>
                <w:sz w:val="21"/>
              </w:rPr>
              <w:t>件</w:t>
            </w:r>
            <w:r>
              <w:rPr>
                <w:i w:val="0"/>
                <w:iCs w:val="0"/>
                <w:sz w:val="21"/>
              </w:rPr>
              <w:tab/>
            </w:r>
            <w:r>
              <w:rPr>
                <w:i w:val="0"/>
                <w:iCs w:val="0"/>
                <w:sz w:val="21"/>
              </w:rPr>
              <w:t>任务案</w:t>
            </w:r>
            <w:r>
              <w:rPr>
                <w:i w:val="0"/>
                <w:iCs w:val="0"/>
                <w:spacing w:val="-10"/>
                <w:sz w:val="21"/>
              </w:rPr>
              <w:t>例</w:t>
            </w:r>
          </w:p>
        </w:tc>
      </w:tr>
      <w:tr>
        <w:tblPrEx>
          <w:tblW w:w="0" w:type="auto"/>
          <w:tblInd w:w="335" w:type="dxa"/>
          <w:tblLayout w:type="fixed"/>
          <w:tblCellMar>
            <w:top w:w="0" w:type="dxa"/>
            <w:left w:w="0" w:type="dxa"/>
            <w:bottom w:w="0" w:type="dxa"/>
            <w:right w:w="0" w:type="dxa"/>
          </w:tblCellMar>
        </w:tblPrEx>
        <w:trPr>
          <w:trHeight w:val="312"/>
        </w:trPr>
        <w:tc>
          <w:tcPr>
            <w:tcW w:w="9391" w:type="dxa"/>
            <w:gridSpan w:val="5"/>
          </w:tcPr>
          <w:p>
            <w:pPr>
              <w:pStyle w:val="TableParagraph"/>
              <w:tabs>
                <w:tab w:val="left" w:pos="489"/>
                <w:tab w:val="left" w:pos="970"/>
                <w:tab w:val="left" w:pos="1451"/>
              </w:tabs>
              <w:spacing w:line="292" w:lineRule="exact"/>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过</w:t>
            </w:r>
            <w:r>
              <w:rPr>
                <w:rFonts w:ascii="Microsoft JhengHei" w:eastAsia="Microsoft JhengHei"/>
                <w:b/>
                <w:i w:val="0"/>
                <w:iCs w:val="0"/>
                <w:sz w:val="24"/>
              </w:rPr>
              <w:tab/>
            </w:r>
            <w:r>
              <w:rPr>
                <w:rFonts w:ascii="Microsoft JhengHei" w:eastAsia="Microsoft JhengHei"/>
                <w:b/>
                <w:i w:val="0"/>
                <w:iCs w:val="0"/>
                <w:spacing w:val="-10"/>
                <w:sz w:val="24"/>
              </w:rPr>
              <w:t>程</w:t>
            </w:r>
          </w:p>
        </w:tc>
      </w:tr>
      <w:tr>
        <w:tblPrEx>
          <w:tblW w:w="0" w:type="auto"/>
          <w:tblInd w:w="335" w:type="dxa"/>
          <w:tblLayout w:type="fixed"/>
          <w:tblCellMar>
            <w:top w:w="0" w:type="dxa"/>
            <w:left w:w="0" w:type="dxa"/>
            <w:bottom w:w="0" w:type="dxa"/>
            <w:right w:w="0" w:type="dxa"/>
          </w:tblCellMar>
        </w:tblPrEx>
        <w:trPr>
          <w:trHeight w:val="655"/>
        </w:trPr>
        <w:tc>
          <w:tcPr>
            <w:tcW w:w="2976" w:type="dxa"/>
            <w:gridSpan w:val="3"/>
          </w:tcPr>
          <w:p>
            <w:pPr>
              <w:pStyle w:val="TableParagraph"/>
              <w:spacing w:before="96"/>
              <w:ind w:left="993" w:right="984"/>
              <w:jc w:val="center"/>
              <w:rPr>
                <w:rFonts w:ascii="Microsoft JhengHei" w:eastAsia="Microsoft JhengHei"/>
                <w:b/>
                <w:i w:val="0"/>
                <w:iCs w:val="0"/>
                <w:sz w:val="24"/>
              </w:rPr>
            </w:pPr>
            <w:r>
              <w:rPr>
                <w:rFonts w:ascii="Microsoft JhengHei" w:eastAsia="Microsoft JhengHei"/>
                <w:b/>
                <w:i w:val="0"/>
                <w:iCs w:val="0"/>
                <w:spacing w:val="-3"/>
                <w:sz w:val="24"/>
              </w:rPr>
              <w:t>教学环节</w:t>
            </w:r>
          </w:p>
        </w:tc>
        <w:tc>
          <w:tcPr>
            <w:tcW w:w="4253" w:type="dxa"/>
          </w:tcPr>
          <w:p>
            <w:pPr>
              <w:pStyle w:val="TableParagraph"/>
              <w:spacing w:before="96"/>
              <w:ind w:left="1632" w:right="1623"/>
              <w:jc w:val="center"/>
              <w:rPr>
                <w:rFonts w:ascii="Microsoft JhengHei" w:eastAsia="Microsoft JhengHei"/>
                <w:b/>
                <w:i w:val="0"/>
                <w:iCs w:val="0"/>
                <w:sz w:val="24"/>
              </w:rPr>
            </w:pPr>
            <w:r>
              <w:rPr>
                <w:rFonts w:ascii="Microsoft JhengHei" w:eastAsia="Microsoft JhengHei"/>
                <w:b/>
                <w:i w:val="0"/>
                <w:iCs w:val="0"/>
                <w:spacing w:val="-3"/>
                <w:sz w:val="24"/>
              </w:rPr>
              <w:t>教学设计</w:t>
            </w:r>
          </w:p>
        </w:tc>
        <w:tc>
          <w:tcPr>
            <w:tcW w:w="2162" w:type="dxa"/>
          </w:tcPr>
          <w:p>
            <w:pPr>
              <w:pStyle w:val="TableParagraph"/>
              <w:spacing w:before="96"/>
              <w:ind w:left="599"/>
              <w:rPr>
                <w:rFonts w:ascii="Microsoft JhengHei" w:eastAsia="Microsoft JhengHei"/>
                <w:b/>
                <w:i w:val="0"/>
                <w:iCs w:val="0"/>
                <w:sz w:val="24"/>
              </w:rPr>
            </w:pPr>
            <w:r>
              <w:rPr>
                <w:rFonts w:ascii="Microsoft JhengHei" w:eastAsia="Microsoft JhengHei"/>
                <w:b/>
                <w:i w:val="0"/>
                <w:iCs w:val="0"/>
                <w:spacing w:val="-3"/>
                <w:sz w:val="24"/>
              </w:rPr>
              <w:t>教学意图</w:t>
            </w:r>
          </w:p>
        </w:tc>
      </w:tr>
    </w:tbl>
    <w:p>
      <w:pPr>
        <w:spacing w:after="0"/>
        <w:rPr>
          <w:rFonts w:ascii="Microsoft JhengHei" w:eastAsia="Microsoft JhengHei"/>
          <w:i w:val="0"/>
          <w:iCs w:val="0"/>
          <w:sz w:val="24"/>
        </w:rPr>
        <w:sectPr>
          <w:footerReference w:type="default" r:id="rId9"/>
          <w:pgSz w:w="11910" w:h="16840"/>
          <w:pgMar w:top="1220" w:right="1060" w:bottom="1180" w:left="860" w:header="0" w:footer="974" w:gutter="0"/>
          <w:pgNumType w:start="5"/>
          <w:cols w:num="1" w:space="720"/>
        </w:sectPr>
      </w:pPr>
    </w:p>
    <w:p>
      <w:pPr>
        <w:spacing w:before="3" w:line="240" w:lineRule="auto"/>
        <w:rPr>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976"/>
        <w:gridCol w:w="4253"/>
        <w:gridCol w:w="2162"/>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07"/>
        </w:trPr>
        <w:tc>
          <w:tcPr>
            <w:tcW w:w="2976" w:type="dxa"/>
            <w:tcBorders>
              <w:bottom w:val="nil"/>
            </w:tcBorders>
          </w:tcPr>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7"/>
              <w:rPr>
                <w:i w:val="0"/>
                <w:iCs w:val="0"/>
                <w:sz w:val="22"/>
              </w:rPr>
            </w:pPr>
          </w:p>
          <w:p>
            <w:pPr>
              <w:pStyle w:val="TableParagraph"/>
              <w:spacing w:before="1" w:line="347" w:lineRule="exact"/>
              <w:ind w:left="947" w:right="938"/>
              <w:jc w:val="center"/>
              <w:rPr>
                <w:rFonts w:ascii="Microsoft JhengHei" w:eastAsia="Microsoft JhengHei"/>
                <w:b/>
                <w:i w:val="0"/>
                <w:iCs w:val="0"/>
                <w:sz w:val="21"/>
              </w:rPr>
            </w:pPr>
            <w:r>
              <w:rPr>
                <w:rFonts w:ascii="Microsoft JhengHei" w:eastAsia="Microsoft JhengHei"/>
                <w:b/>
                <w:i w:val="0"/>
                <w:iCs w:val="0"/>
                <w:spacing w:val="-3"/>
                <w:sz w:val="21"/>
              </w:rPr>
              <w:t>知识回顾</w:t>
            </w:r>
          </w:p>
        </w:tc>
        <w:tc>
          <w:tcPr>
            <w:tcW w:w="4253" w:type="dxa"/>
            <w:vMerge w:val="restart"/>
          </w:tcPr>
          <w:p>
            <w:pPr>
              <w:pStyle w:val="TableParagraph"/>
              <w:spacing w:before="102" w:line="384" w:lineRule="exact"/>
              <w:ind w:left="108"/>
              <w:rPr>
                <w:rFonts w:ascii="Microsoft JhengHei" w:eastAsia="Microsoft JhengHei"/>
                <w:b/>
                <w:i w:val="0"/>
                <w:iCs w:val="0"/>
                <w:sz w:val="21"/>
              </w:rPr>
            </w:pPr>
            <w:r>
              <w:rPr>
                <w:rFonts w:ascii="Microsoft JhengHei" w:eastAsia="Microsoft JhengHei"/>
                <w:b/>
                <w:i w:val="0"/>
                <w:iCs w:val="0"/>
                <w:spacing w:val="-2"/>
                <w:sz w:val="21"/>
              </w:rPr>
              <w:t>规则选区的制作</w:t>
            </w:r>
          </w:p>
          <w:p>
            <w:pPr>
              <w:pStyle w:val="TableParagraph"/>
              <w:spacing w:line="278" w:lineRule="auto"/>
              <w:ind w:left="108" w:right="96" w:firstLine="420"/>
              <w:jc w:val="both"/>
              <w:rPr>
                <w:i w:val="0"/>
                <w:iCs w:val="0"/>
                <w:sz w:val="21"/>
              </w:rPr>
            </w:pPr>
            <w:r>
              <w:rPr>
                <w:i w:val="0"/>
                <w:iCs w:val="0"/>
                <w:spacing w:val="-8"/>
                <w:sz w:val="21"/>
              </w:rPr>
              <w:t xml:space="preserve">选区是 </w:t>
            </w:r>
            <w:r>
              <w:rPr>
                <w:rFonts w:ascii="Times New Roman" w:eastAsia="Times New Roman"/>
                <w:i w:val="0"/>
                <w:iCs w:val="0"/>
                <w:spacing w:val="-2"/>
                <w:sz w:val="21"/>
              </w:rPr>
              <w:t>Photoshop</w:t>
            </w:r>
            <w:r>
              <w:rPr>
                <w:rFonts w:ascii="Times New Roman" w:eastAsia="Times New Roman"/>
                <w:i w:val="0"/>
                <w:iCs w:val="0"/>
                <w:spacing w:val="-11"/>
                <w:sz w:val="21"/>
              </w:rPr>
              <w:t xml:space="preserve"> </w:t>
            </w:r>
            <w:r>
              <w:rPr>
                <w:i w:val="0"/>
                <w:iCs w:val="0"/>
                <w:spacing w:val="-14"/>
                <w:sz w:val="21"/>
              </w:rPr>
              <w:t>中最为基本，也最为重</w:t>
            </w:r>
            <w:r>
              <w:rPr>
                <w:i w:val="0"/>
                <w:iCs w:val="0"/>
                <w:spacing w:val="-2"/>
                <w:sz w:val="21"/>
              </w:rPr>
              <w:t>要的一个内容，通过对选区的操作可以完成很多不同的效果，本节主要通过几个实例介绍规则选区的应用和制作。</w:t>
            </w:r>
          </w:p>
          <w:p>
            <w:pPr>
              <w:pStyle w:val="TableParagraph"/>
              <w:spacing w:line="269" w:lineRule="exact"/>
              <w:ind w:left="108"/>
              <w:rPr>
                <w:i w:val="0"/>
                <w:iCs w:val="0"/>
                <w:sz w:val="21"/>
              </w:rPr>
            </w:pPr>
            <w:r>
              <w:rPr>
                <w:i w:val="0"/>
                <w:iCs w:val="0"/>
                <w:spacing w:val="-14"/>
                <w:sz w:val="21"/>
              </w:rPr>
              <w:t xml:space="preserve">【案例 </w:t>
            </w:r>
            <w:r>
              <w:rPr>
                <w:rFonts w:ascii="Times New Roman" w:eastAsia="Times New Roman"/>
                <w:i w:val="0"/>
                <w:iCs w:val="0"/>
                <w:sz w:val="21"/>
              </w:rPr>
              <w:t>1</w:t>
            </w:r>
            <w:r>
              <w:rPr>
                <w:i w:val="0"/>
                <w:iCs w:val="0"/>
                <w:sz w:val="21"/>
              </w:rPr>
              <w:t>】</w:t>
            </w:r>
            <w:r>
              <w:rPr>
                <w:rFonts w:ascii="Times New Roman" w:eastAsia="Times New Roman"/>
                <w:i w:val="0"/>
                <w:iCs w:val="0"/>
                <w:sz w:val="21"/>
              </w:rPr>
              <w:t>Photoshop</w:t>
            </w:r>
            <w:r>
              <w:rPr>
                <w:rFonts w:ascii="Times New Roman" w:eastAsia="Times New Roman"/>
                <w:i w:val="0"/>
                <w:iCs w:val="0"/>
                <w:spacing w:val="-9"/>
                <w:sz w:val="21"/>
              </w:rPr>
              <w:t xml:space="preserve"> </w:t>
            </w:r>
            <w:r>
              <w:rPr>
                <w:i w:val="0"/>
                <w:iCs w:val="0"/>
                <w:spacing w:val="-2"/>
                <w:sz w:val="21"/>
              </w:rPr>
              <w:t>矩形选框工具</w:t>
            </w:r>
          </w:p>
          <w:p>
            <w:pPr>
              <w:pStyle w:val="TableParagraph"/>
              <w:spacing w:before="41" w:line="278" w:lineRule="auto"/>
              <w:ind w:left="108" w:right="96" w:firstLine="420"/>
              <w:jc w:val="both"/>
              <w:rPr>
                <w:i w:val="0"/>
                <w:iCs w:val="0"/>
                <w:sz w:val="21"/>
              </w:rPr>
            </w:pPr>
            <w:r>
              <w:rPr>
                <w:i w:val="0"/>
                <w:iCs w:val="0"/>
                <w:spacing w:val="-2"/>
                <w:sz w:val="21"/>
              </w:rPr>
              <w:t>本例通过矩形选框工具将图形选取后，然后运用移动工具和变换操作完成所示的效</w:t>
            </w:r>
            <w:r>
              <w:rPr>
                <w:i w:val="0"/>
                <w:iCs w:val="0"/>
                <w:spacing w:val="-4"/>
                <w:sz w:val="21"/>
              </w:rPr>
              <w:t>果图。</w:t>
            </w:r>
          </w:p>
          <w:p>
            <w:pPr>
              <w:pStyle w:val="TableParagraph"/>
              <w:spacing w:line="269" w:lineRule="exact"/>
              <w:ind w:left="108"/>
              <w:rPr>
                <w:i w:val="0"/>
                <w:iCs w:val="0"/>
                <w:sz w:val="21"/>
              </w:rPr>
            </w:pPr>
            <w:r>
              <w:rPr>
                <w:i w:val="0"/>
                <w:iCs w:val="0"/>
                <w:spacing w:val="-2"/>
                <w:sz w:val="21"/>
              </w:rPr>
              <w:t>要求如下：</w:t>
            </w:r>
          </w:p>
          <w:p>
            <w:pPr>
              <w:pStyle w:val="TableParagraph"/>
              <w:numPr>
                <w:ilvl w:val="0"/>
                <w:numId w:val="98"/>
              </w:numPr>
              <w:tabs>
                <w:tab w:val="left" w:pos="844"/>
              </w:tabs>
              <w:spacing w:before="43" w:after="0" w:line="278" w:lineRule="auto"/>
              <w:ind w:left="108" w:right="95" w:firstLine="420"/>
              <w:jc w:val="left"/>
              <w:rPr>
                <w:i w:val="0"/>
                <w:iCs w:val="0"/>
                <w:sz w:val="21"/>
              </w:rPr>
            </w:pPr>
            <w:r>
              <w:rPr>
                <w:i w:val="0"/>
                <w:iCs w:val="0"/>
                <w:spacing w:val="-2"/>
                <w:sz w:val="21"/>
              </w:rPr>
              <w:t>利用矩形选框工具将原图左侧的图选取后复制。</w:t>
            </w:r>
          </w:p>
          <w:p>
            <w:pPr>
              <w:pStyle w:val="TableParagraph"/>
              <w:numPr>
                <w:ilvl w:val="0"/>
                <w:numId w:val="98"/>
              </w:numPr>
              <w:tabs>
                <w:tab w:val="left" w:pos="844"/>
              </w:tabs>
              <w:spacing w:before="0" w:after="0" w:line="278" w:lineRule="auto"/>
              <w:ind w:left="108" w:right="95" w:firstLine="420"/>
              <w:jc w:val="left"/>
              <w:rPr>
                <w:i w:val="0"/>
                <w:iCs w:val="0"/>
                <w:sz w:val="21"/>
              </w:rPr>
            </w:pPr>
            <w:r>
              <w:rPr>
                <w:i w:val="0"/>
                <w:iCs w:val="0"/>
                <w:spacing w:val="-2"/>
                <w:sz w:val="21"/>
              </w:rPr>
              <w:t>粘贴新图层，并应用变形完成对图像大小的调整以及位置的调整。</w:t>
            </w:r>
          </w:p>
          <w:p>
            <w:pPr>
              <w:pStyle w:val="TableParagraph"/>
              <w:spacing w:line="278" w:lineRule="auto"/>
              <w:ind w:left="108" w:right="-15"/>
              <w:rPr>
                <w:i w:val="0"/>
                <w:iCs w:val="0"/>
                <w:sz w:val="21"/>
              </w:rPr>
            </w:pPr>
            <w:r>
              <w:rPr>
                <w:i w:val="0"/>
                <w:iCs w:val="0"/>
                <w:spacing w:val="-4"/>
                <w:sz w:val="21"/>
              </w:rPr>
              <w:t>提示：在变换过程中，如果先按【</w:t>
            </w:r>
            <w:r>
              <w:rPr>
                <w:rFonts w:ascii="Times New Roman" w:eastAsia="Times New Roman"/>
                <w:i w:val="0"/>
                <w:iCs w:val="0"/>
                <w:spacing w:val="-4"/>
                <w:sz w:val="21"/>
              </w:rPr>
              <w:t>Shift</w:t>
            </w:r>
            <w:r>
              <w:rPr>
                <w:i w:val="0"/>
                <w:iCs w:val="0"/>
                <w:spacing w:val="-4"/>
                <w:sz w:val="21"/>
              </w:rPr>
              <w:t>】键，</w:t>
            </w:r>
            <w:r>
              <w:rPr>
                <w:i w:val="0"/>
                <w:iCs w:val="0"/>
                <w:spacing w:val="-2"/>
                <w:sz w:val="21"/>
              </w:rPr>
              <w:t>然后再拖动则进行等比缩小和放大；如果先按【</w:t>
            </w:r>
            <w:r>
              <w:rPr>
                <w:rFonts w:ascii="Times New Roman" w:eastAsia="Times New Roman"/>
                <w:i w:val="0"/>
                <w:iCs w:val="0"/>
                <w:spacing w:val="-2"/>
                <w:sz w:val="21"/>
              </w:rPr>
              <w:t>Alt</w:t>
            </w:r>
            <w:r>
              <w:rPr>
                <w:i w:val="0"/>
                <w:iCs w:val="0"/>
                <w:spacing w:val="-2"/>
                <w:sz w:val="21"/>
              </w:rPr>
              <w:t>】键，然后再拖动，则围绕中心点进行等比缩放；如果按【</w:t>
            </w:r>
            <w:r>
              <w:rPr>
                <w:rFonts w:ascii="Times New Roman" w:eastAsia="Times New Roman"/>
                <w:i w:val="0"/>
                <w:iCs w:val="0"/>
                <w:spacing w:val="-2"/>
                <w:sz w:val="21"/>
              </w:rPr>
              <w:t>Ctrl</w:t>
            </w:r>
            <w:r>
              <w:rPr>
                <w:i w:val="0"/>
                <w:iCs w:val="0"/>
                <w:spacing w:val="-2"/>
                <w:sz w:val="21"/>
              </w:rPr>
              <w:t>】键，就可以拖动任意角，调整成不规则的形状。</w:t>
            </w:r>
          </w:p>
          <w:p>
            <w:pPr>
              <w:pStyle w:val="TableParagraph"/>
              <w:spacing w:line="269" w:lineRule="exact"/>
              <w:ind w:left="108"/>
              <w:rPr>
                <w:i w:val="0"/>
                <w:iCs w:val="0"/>
                <w:sz w:val="21"/>
              </w:rPr>
            </w:pPr>
            <w:r>
              <w:rPr>
                <w:i w:val="0"/>
                <w:iCs w:val="0"/>
                <w:spacing w:val="-2"/>
                <w:sz w:val="21"/>
              </w:rPr>
              <w:t>【案例小结】</w:t>
            </w:r>
          </w:p>
          <w:p>
            <w:pPr>
              <w:pStyle w:val="TableParagraph"/>
              <w:spacing w:before="42" w:line="278" w:lineRule="auto"/>
              <w:ind w:left="108" w:right="96" w:firstLine="420"/>
              <w:jc w:val="both"/>
              <w:rPr>
                <w:i w:val="0"/>
                <w:iCs w:val="0"/>
                <w:sz w:val="21"/>
              </w:rPr>
            </w:pPr>
            <w:r>
              <w:rPr>
                <w:i w:val="0"/>
                <w:iCs w:val="0"/>
                <w:spacing w:val="-2"/>
                <w:sz w:val="21"/>
              </w:rPr>
              <w:t>本案例利用选区工具选中图像，然后将选中的图像新建一个图层，利用移动工具和变形工具调整图像的位置和大小。</w:t>
            </w:r>
          </w:p>
          <w:p>
            <w:pPr>
              <w:pStyle w:val="TableParagraph"/>
              <w:spacing w:line="278" w:lineRule="auto"/>
              <w:ind w:left="108" w:right="-15" w:firstLine="443"/>
              <w:rPr>
                <w:i w:val="0"/>
                <w:iCs w:val="0"/>
                <w:sz w:val="21"/>
              </w:rPr>
            </w:pPr>
            <w:r>
              <w:rPr>
                <w:i w:val="0"/>
                <w:iCs w:val="0"/>
                <w:spacing w:val="-2"/>
                <w:sz w:val="21"/>
              </w:rPr>
              <w:t>必须注意的是对图像移动和变形是对新</w:t>
            </w:r>
            <w:r>
              <w:rPr>
                <w:i w:val="0"/>
                <w:iCs w:val="0"/>
                <w:spacing w:val="-8"/>
                <w:sz w:val="21"/>
              </w:rPr>
              <w:t>建拷贝图层来完成的。在对图像变形处理时，</w:t>
            </w:r>
          </w:p>
        </w:tc>
        <w:tc>
          <w:tcPr>
            <w:tcW w:w="2162" w:type="dxa"/>
            <w:tcBorders>
              <w:bottom w:val="nil"/>
            </w:tcBorders>
          </w:tcPr>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1"/>
              <w:rPr>
                <w:i w:val="0"/>
                <w:iCs w:val="0"/>
                <w:sz w:val="29"/>
              </w:rPr>
            </w:pPr>
          </w:p>
          <w:p>
            <w:pPr>
              <w:pStyle w:val="TableParagraph"/>
              <w:spacing w:line="260" w:lineRule="exact"/>
              <w:ind w:left="108" w:right="95"/>
              <w:rPr>
                <w:i w:val="0"/>
                <w:iCs w:val="0"/>
                <w:sz w:val="21"/>
              </w:rPr>
            </w:pPr>
            <w:r>
              <w:rPr>
                <w:i w:val="0"/>
                <w:iCs w:val="0"/>
                <w:spacing w:val="-2"/>
                <w:sz w:val="21"/>
              </w:rPr>
              <w:t>学生：形成对新任务的感性认识</w:t>
            </w:r>
          </w:p>
        </w:tc>
      </w:tr>
      <w:tr>
        <w:tblPrEx>
          <w:tblW w:w="0" w:type="auto"/>
          <w:tblInd w:w="335" w:type="dxa"/>
          <w:tblLayout w:type="fixed"/>
          <w:tblCellMar>
            <w:top w:w="0" w:type="dxa"/>
            <w:left w:w="0" w:type="dxa"/>
            <w:bottom w:w="0" w:type="dxa"/>
            <w:right w:w="0" w:type="dxa"/>
          </w:tblCellMar>
        </w:tblPrEx>
        <w:trPr>
          <w:trHeight w:val="405"/>
        </w:trPr>
        <w:tc>
          <w:tcPr>
            <w:tcW w:w="2976" w:type="dxa"/>
            <w:tcBorders>
              <w:top w:val="nil"/>
              <w:bottom w:val="nil"/>
            </w:tcBorders>
          </w:tcPr>
          <w:p>
            <w:pPr>
              <w:pStyle w:val="TableParagraph"/>
              <w:spacing w:line="246" w:lineRule="exact"/>
              <w:ind w:left="108" w:right="-87"/>
              <w:rPr>
                <w:rFonts w:ascii="仿宋" w:eastAsia="仿宋"/>
                <w:i w:val="0"/>
                <w:iCs w:val="0"/>
                <w:sz w:val="21"/>
              </w:rPr>
            </w:pPr>
            <w:r>
              <w:rPr>
                <w:rFonts w:ascii="仿宋" w:eastAsia="仿宋"/>
                <w:i w:val="0"/>
                <w:iCs w:val="0"/>
                <w:sz w:val="21"/>
              </w:rPr>
              <w:t>（了解学生前期知识掌握情况</w:t>
            </w:r>
            <w:r>
              <w:rPr>
                <w:rFonts w:ascii="仿宋" w:eastAsia="仿宋"/>
                <w:i w:val="0"/>
                <w:iCs w:val="0"/>
                <w:spacing w:val="-10"/>
                <w:sz w:val="21"/>
              </w:rPr>
              <w:t>）</w:t>
            </w:r>
          </w:p>
        </w:tc>
        <w:tc>
          <w:tcPr>
            <w:tcW w:w="4253" w:type="dxa"/>
            <w:vMerge/>
            <w:tcBorders>
              <w:top w:val="nil"/>
            </w:tcBorders>
          </w:tcPr>
          <w:p>
            <w:pPr>
              <w:rPr>
                <w:i w:val="0"/>
                <w:iCs w:val="0"/>
                <w:sz w:val="2"/>
                <w:szCs w:val="2"/>
              </w:rPr>
            </w:pPr>
          </w:p>
        </w:tc>
        <w:tc>
          <w:tcPr>
            <w:tcW w:w="2162" w:type="dxa"/>
            <w:tcBorders>
              <w:top w:val="nil"/>
              <w:bottom w:val="nil"/>
            </w:tcBorders>
          </w:tcPr>
          <w:p>
            <w:pPr>
              <w:pStyle w:val="TableParagraph"/>
              <w:rPr>
                <w:rFonts w:ascii="Times New Roman"/>
                <w:i w:val="0"/>
                <w:iCs w:val="0"/>
                <w:sz w:val="20"/>
              </w:rPr>
            </w:pPr>
          </w:p>
        </w:tc>
      </w:tr>
      <w:tr>
        <w:tblPrEx>
          <w:tblW w:w="0" w:type="auto"/>
          <w:tblInd w:w="335" w:type="dxa"/>
          <w:tblLayout w:type="fixed"/>
          <w:tblCellMar>
            <w:top w:w="0" w:type="dxa"/>
            <w:left w:w="0" w:type="dxa"/>
            <w:bottom w:w="0" w:type="dxa"/>
            <w:right w:w="0" w:type="dxa"/>
          </w:tblCellMar>
        </w:tblPrEx>
        <w:trPr>
          <w:trHeight w:val="432"/>
        </w:trPr>
        <w:tc>
          <w:tcPr>
            <w:tcW w:w="2976" w:type="dxa"/>
            <w:tcBorders>
              <w:top w:val="nil"/>
              <w:bottom w:val="nil"/>
            </w:tcBorders>
          </w:tcPr>
          <w:p>
            <w:pPr>
              <w:pStyle w:val="TableParagraph"/>
              <w:spacing w:before="90" w:line="321" w:lineRule="exact"/>
              <w:ind w:left="947" w:right="938"/>
              <w:jc w:val="center"/>
              <w:rPr>
                <w:rFonts w:ascii="Microsoft JhengHei" w:eastAsia="Microsoft JhengHei"/>
                <w:b/>
                <w:i w:val="0"/>
                <w:iCs w:val="0"/>
                <w:sz w:val="21"/>
              </w:rPr>
            </w:pPr>
            <w:r>
              <w:rPr>
                <w:rFonts w:ascii="Microsoft JhengHei" w:eastAsia="Microsoft JhengHei"/>
                <w:b/>
                <w:i w:val="0"/>
                <w:iCs w:val="0"/>
                <w:spacing w:val="-3"/>
                <w:sz w:val="21"/>
              </w:rPr>
              <w:t>任务引入</w:t>
            </w:r>
          </w:p>
        </w:tc>
        <w:tc>
          <w:tcPr>
            <w:tcW w:w="4253" w:type="dxa"/>
            <w:vMerge/>
            <w:tcBorders>
              <w:top w:val="nil"/>
            </w:tcBorders>
          </w:tcPr>
          <w:p>
            <w:pPr>
              <w:rPr>
                <w:i w:val="0"/>
                <w:iCs w:val="0"/>
                <w:sz w:val="2"/>
                <w:szCs w:val="2"/>
              </w:rPr>
            </w:pPr>
          </w:p>
        </w:tc>
        <w:tc>
          <w:tcPr>
            <w:tcW w:w="2162" w:type="dxa"/>
            <w:tcBorders>
              <w:top w:val="nil"/>
              <w:bottom w:val="nil"/>
            </w:tcBorders>
          </w:tcPr>
          <w:p>
            <w:pPr>
              <w:pStyle w:val="TableParagraph"/>
              <w:rPr>
                <w:rFonts w:ascii="Times New Roman"/>
                <w:i w:val="0"/>
                <w:iCs w:val="0"/>
                <w:sz w:val="20"/>
              </w:rPr>
            </w:pPr>
          </w:p>
        </w:tc>
      </w:tr>
      <w:tr>
        <w:tblPrEx>
          <w:tblW w:w="0" w:type="auto"/>
          <w:tblInd w:w="335" w:type="dxa"/>
          <w:tblLayout w:type="fixed"/>
          <w:tblCellMar>
            <w:top w:w="0" w:type="dxa"/>
            <w:left w:w="0" w:type="dxa"/>
            <w:bottom w:w="0" w:type="dxa"/>
            <w:right w:w="0" w:type="dxa"/>
          </w:tblCellMar>
        </w:tblPrEx>
        <w:trPr>
          <w:trHeight w:val="288"/>
        </w:trPr>
        <w:tc>
          <w:tcPr>
            <w:tcW w:w="2976" w:type="dxa"/>
            <w:tcBorders>
              <w:top w:val="nil"/>
              <w:bottom w:val="nil"/>
            </w:tcBorders>
          </w:tcPr>
          <w:p>
            <w:pPr>
              <w:pStyle w:val="TableParagraph"/>
              <w:spacing w:before="3" w:line="266" w:lineRule="exact"/>
              <w:ind w:left="108"/>
              <w:rPr>
                <w:rFonts w:ascii="仿宋" w:eastAsia="仿宋"/>
                <w:i w:val="0"/>
                <w:iCs w:val="0"/>
                <w:sz w:val="21"/>
              </w:rPr>
            </w:pPr>
            <w:r>
              <w:rPr>
                <w:rFonts w:ascii="仿宋" w:eastAsia="仿宋"/>
                <w:i w:val="0"/>
                <w:iCs w:val="0"/>
                <w:sz w:val="21"/>
              </w:rPr>
              <w:t>（</w:t>
            </w:r>
            <w:r>
              <w:rPr>
                <w:rFonts w:ascii="仿宋" w:eastAsia="仿宋"/>
                <w:i w:val="0"/>
                <w:iCs w:val="0"/>
                <w:spacing w:val="-1"/>
                <w:sz w:val="21"/>
              </w:rPr>
              <w:t>根据学生基础情况，引入本</w:t>
            </w:r>
          </w:p>
        </w:tc>
        <w:tc>
          <w:tcPr>
            <w:tcW w:w="4253" w:type="dxa"/>
            <w:vMerge/>
            <w:tcBorders>
              <w:top w:val="nil"/>
            </w:tcBorders>
          </w:tcPr>
          <w:p>
            <w:pPr>
              <w:rPr>
                <w:i w:val="0"/>
                <w:iCs w:val="0"/>
                <w:sz w:val="2"/>
                <w:szCs w:val="2"/>
              </w:rPr>
            </w:pPr>
          </w:p>
        </w:tc>
        <w:tc>
          <w:tcPr>
            <w:tcW w:w="2162" w:type="dxa"/>
            <w:tcBorders>
              <w:top w:val="nil"/>
              <w:bottom w:val="nil"/>
            </w:tcBorders>
          </w:tcPr>
          <w:p>
            <w:pPr>
              <w:pStyle w:val="TableParagraph"/>
              <w:rPr>
                <w:rFonts w:ascii="Times New Roman"/>
                <w:i w:val="0"/>
                <w:iCs w:val="0"/>
                <w:sz w:val="20"/>
              </w:rPr>
            </w:pPr>
          </w:p>
        </w:tc>
      </w:tr>
      <w:tr>
        <w:tblPrEx>
          <w:tblW w:w="0" w:type="auto"/>
          <w:tblInd w:w="335" w:type="dxa"/>
          <w:tblLayout w:type="fixed"/>
          <w:tblCellMar>
            <w:top w:w="0" w:type="dxa"/>
            <w:left w:w="0" w:type="dxa"/>
            <w:bottom w:w="0" w:type="dxa"/>
            <w:right w:w="0" w:type="dxa"/>
          </w:tblCellMar>
        </w:tblPrEx>
        <w:trPr>
          <w:trHeight w:val="445"/>
        </w:trPr>
        <w:tc>
          <w:tcPr>
            <w:tcW w:w="2976" w:type="dxa"/>
            <w:tcBorders>
              <w:top w:val="nil"/>
              <w:bottom w:val="nil"/>
            </w:tcBorders>
          </w:tcPr>
          <w:p>
            <w:pPr>
              <w:pStyle w:val="TableParagraph"/>
              <w:spacing w:before="16"/>
              <w:ind w:left="108"/>
              <w:rPr>
                <w:rFonts w:ascii="仿宋" w:eastAsia="仿宋"/>
                <w:i w:val="0"/>
                <w:iCs w:val="0"/>
                <w:sz w:val="21"/>
              </w:rPr>
            </w:pPr>
            <w:r>
              <w:rPr>
                <w:rFonts w:ascii="仿宋" w:eastAsia="仿宋"/>
                <w:i w:val="0"/>
                <w:iCs w:val="0"/>
                <w:sz w:val="21"/>
              </w:rPr>
              <w:t>次需完成的新任务</w:t>
            </w:r>
            <w:r>
              <w:rPr>
                <w:rFonts w:ascii="仿宋" w:eastAsia="仿宋"/>
                <w:i w:val="0"/>
                <w:iCs w:val="0"/>
                <w:spacing w:val="-10"/>
                <w:sz w:val="21"/>
              </w:rPr>
              <w:t>）</w:t>
            </w:r>
          </w:p>
        </w:tc>
        <w:tc>
          <w:tcPr>
            <w:tcW w:w="4253" w:type="dxa"/>
            <w:vMerge/>
            <w:tcBorders>
              <w:top w:val="nil"/>
            </w:tcBorders>
          </w:tcPr>
          <w:p>
            <w:pPr>
              <w:rPr>
                <w:i w:val="0"/>
                <w:iCs w:val="0"/>
                <w:sz w:val="2"/>
                <w:szCs w:val="2"/>
              </w:rPr>
            </w:pPr>
          </w:p>
        </w:tc>
        <w:tc>
          <w:tcPr>
            <w:tcW w:w="2162" w:type="dxa"/>
            <w:tcBorders>
              <w:top w:val="nil"/>
              <w:bottom w:val="nil"/>
            </w:tcBorders>
          </w:tcPr>
          <w:p>
            <w:pPr>
              <w:pStyle w:val="TableParagraph"/>
              <w:rPr>
                <w:rFonts w:ascii="Times New Roman"/>
                <w:i w:val="0"/>
                <w:iCs w:val="0"/>
                <w:sz w:val="20"/>
              </w:rPr>
            </w:pPr>
          </w:p>
        </w:tc>
      </w:tr>
      <w:tr>
        <w:tblPrEx>
          <w:tblW w:w="0" w:type="auto"/>
          <w:tblInd w:w="335" w:type="dxa"/>
          <w:tblLayout w:type="fixed"/>
          <w:tblCellMar>
            <w:top w:w="0" w:type="dxa"/>
            <w:left w:w="0" w:type="dxa"/>
            <w:bottom w:w="0" w:type="dxa"/>
            <w:right w:w="0" w:type="dxa"/>
          </w:tblCellMar>
        </w:tblPrEx>
        <w:trPr>
          <w:trHeight w:val="432"/>
        </w:trPr>
        <w:tc>
          <w:tcPr>
            <w:tcW w:w="2976" w:type="dxa"/>
            <w:tcBorders>
              <w:top w:val="nil"/>
              <w:bottom w:val="nil"/>
            </w:tcBorders>
          </w:tcPr>
          <w:p>
            <w:pPr>
              <w:pStyle w:val="TableParagraph"/>
              <w:spacing w:before="90" w:line="321" w:lineRule="exact"/>
              <w:ind w:left="947" w:right="938"/>
              <w:jc w:val="center"/>
              <w:rPr>
                <w:rFonts w:ascii="Microsoft JhengHei" w:eastAsia="Microsoft JhengHei"/>
                <w:b/>
                <w:i w:val="0"/>
                <w:iCs w:val="0"/>
                <w:sz w:val="21"/>
              </w:rPr>
            </w:pPr>
            <w:r>
              <w:rPr>
                <w:rFonts w:ascii="Microsoft JhengHei" w:eastAsia="Microsoft JhengHei"/>
                <w:b/>
                <w:i w:val="0"/>
                <w:iCs w:val="0"/>
                <w:spacing w:val="-3"/>
                <w:sz w:val="21"/>
              </w:rPr>
              <w:t>任务操作</w:t>
            </w:r>
          </w:p>
        </w:tc>
        <w:tc>
          <w:tcPr>
            <w:tcW w:w="4253" w:type="dxa"/>
            <w:vMerge/>
            <w:tcBorders>
              <w:top w:val="nil"/>
            </w:tcBorders>
          </w:tcPr>
          <w:p>
            <w:pPr>
              <w:rPr>
                <w:i w:val="0"/>
                <w:iCs w:val="0"/>
                <w:sz w:val="2"/>
                <w:szCs w:val="2"/>
              </w:rPr>
            </w:pPr>
          </w:p>
        </w:tc>
        <w:tc>
          <w:tcPr>
            <w:tcW w:w="2162" w:type="dxa"/>
            <w:tcBorders>
              <w:top w:val="nil"/>
              <w:bottom w:val="nil"/>
            </w:tcBorders>
          </w:tcPr>
          <w:p>
            <w:pPr>
              <w:pStyle w:val="TableParagraph"/>
              <w:rPr>
                <w:rFonts w:ascii="Times New Roman"/>
                <w:i w:val="0"/>
                <w:iCs w:val="0"/>
                <w:sz w:val="20"/>
              </w:rPr>
            </w:pPr>
          </w:p>
        </w:tc>
      </w:tr>
      <w:tr>
        <w:tblPrEx>
          <w:tblW w:w="0" w:type="auto"/>
          <w:tblInd w:w="335" w:type="dxa"/>
          <w:tblLayout w:type="fixed"/>
          <w:tblCellMar>
            <w:top w:w="0" w:type="dxa"/>
            <w:left w:w="0" w:type="dxa"/>
            <w:bottom w:w="0" w:type="dxa"/>
            <w:right w:w="0" w:type="dxa"/>
          </w:tblCellMar>
        </w:tblPrEx>
        <w:trPr>
          <w:trHeight w:val="3326"/>
        </w:trPr>
        <w:tc>
          <w:tcPr>
            <w:tcW w:w="2976" w:type="dxa"/>
            <w:tcBorders>
              <w:top w:val="nil"/>
            </w:tcBorders>
          </w:tcPr>
          <w:p>
            <w:pPr>
              <w:pStyle w:val="TableParagraph"/>
              <w:spacing w:before="3"/>
              <w:ind w:left="108" w:right="-15"/>
              <w:rPr>
                <w:rFonts w:ascii="仿宋" w:eastAsia="仿宋"/>
                <w:i w:val="0"/>
                <w:iCs w:val="0"/>
                <w:sz w:val="21"/>
              </w:rPr>
            </w:pPr>
            <w:r>
              <w:rPr>
                <w:rFonts w:ascii="仿宋" w:eastAsia="仿宋"/>
                <w:i w:val="0"/>
                <w:iCs w:val="0"/>
                <w:sz w:val="21"/>
              </w:rPr>
              <w:t>（</w:t>
            </w:r>
            <w:r>
              <w:rPr>
                <w:rFonts w:ascii="仿宋" w:eastAsia="仿宋"/>
                <w:i w:val="0"/>
                <w:iCs w:val="0"/>
                <w:spacing w:val="-9"/>
                <w:sz w:val="21"/>
              </w:rPr>
              <w:t>师生间互动操作，完成任务</w:t>
            </w:r>
            <w:r>
              <w:rPr>
                <w:rFonts w:ascii="仿宋" w:eastAsia="仿宋"/>
                <w:i w:val="0"/>
                <w:iCs w:val="0"/>
                <w:spacing w:val="-10"/>
                <w:sz w:val="21"/>
              </w:rPr>
              <w:t>）</w:t>
            </w:r>
          </w:p>
        </w:tc>
        <w:tc>
          <w:tcPr>
            <w:tcW w:w="4253" w:type="dxa"/>
            <w:vMerge/>
            <w:tcBorders>
              <w:top w:val="nil"/>
            </w:tcBorders>
          </w:tcPr>
          <w:p>
            <w:pPr>
              <w:rPr>
                <w:i w:val="0"/>
                <w:iCs w:val="0"/>
                <w:sz w:val="2"/>
                <w:szCs w:val="2"/>
              </w:rPr>
            </w:pPr>
          </w:p>
        </w:tc>
        <w:tc>
          <w:tcPr>
            <w:tcW w:w="2162" w:type="dxa"/>
            <w:tcBorders>
              <w:top w:val="nil"/>
            </w:tcBorders>
          </w:tcPr>
          <w:p>
            <w:pPr>
              <w:pStyle w:val="TableParagraph"/>
              <w:spacing w:before="36" w:line="232" w:lineRule="auto"/>
              <w:ind w:left="108" w:right="95"/>
              <w:jc w:val="both"/>
              <w:rPr>
                <w:i w:val="0"/>
                <w:iCs w:val="0"/>
                <w:sz w:val="21"/>
              </w:rPr>
            </w:pPr>
            <w:r>
              <w:rPr>
                <w:i w:val="0"/>
                <w:iCs w:val="0"/>
                <w:spacing w:val="-2"/>
                <w:sz w:val="21"/>
              </w:rPr>
              <w:t>教师：引入跟新知识点对应的贴切的典型</w:t>
            </w:r>
            <w:r>
              <w:rPr>
                <w:i w:val="0"/>
                <w:iCs w:val="0"/>
                <w:spacing w:val="-6"/>
                <w:sz w:val="21"/>
              </w:rPr>
              <w:t>任务</w:t>
            </w:r>
          </w:p>
        </w:tc>
      </w:tr>
      <w:tr>
        <w:tblPrEx>
          <w:tblW w:w="0" w:type="auto"/>
          <w:tblInd w:w="335" w:type="dxa"/>
          <w:tblLayout w:type="fixed"/>
          <w:tblCellMar>
            <w:top w:w="0" w:type="dxa"/>
            <w:left w:w="0" w:type="dxa"/>
            <w:bottom w:w="0" w:type="dxa"/>
            <w:right w:w="0" w:type="dxa"/>
          </w:tblCellMar>
        </w:tblPrEx>
        <w:trPr>
          <w:trHeight w:val="5950"/>
        </w:trPr>
        <w:tc>
          <w:tcPr>
            <w:tcW w:w="2976" w:type="dxa"/>
          </w:tcPr>
          <w:p>
            <w:pPr>
              <w:pStyle w:val="TableParagraph"/>
              <w:rPr>
                <w:i w:val="0"/>
                <w:iCs w:val="0"/>
                <w:sz w:val="20"/>
              </w:rPr>
            </w:pPr>
          </w:p>
          <w:p>
            <w:pPr>
              <w:pStyle w:val="TableParagraph"/>
              <w:spacing w:before="1"/>
              <w:rPr>
                <w:i w:val="0"/>
                <w:iCs w:val="0"/>
                <w:sz w:val="23"/>
              </w:rPr>
            </w:pPr>
          </w:p>
          <w:p>
            <w:pPr>
              <w:pStyle w:val="TableParagraph"/>
              <w:spacing w:line="370" w:lineRule="exact"/>
              <w:ind w:left="947" w:right="938"/>
              <w:jc w:val="center"/>
              <w:rPr>
                <w:rFonts w:ascii="Microsoft JhengHei" w:eastAsia="Microsoft JhengHei"/>
                <w:b/>
                <w:i w:val="0"/>
                <w:iCs w:val="0"/>
                <w:sz w:val="21"/>
              </w:rPr>
            </w:pPr>
            <w:r>
              <w:rPr>
                <w:rFonts w:ascii="Microsoft JhengHei" w:eastAsia="Microsoft JhengHei"/>
                <w:b/>
                <w:i w:val="0"/>
                <w:iCs w:val="0"/>
                <w:spacing w:val="-2"/>
                <w:sz w:val="21"/>
              </w:rPr>
              <w:t>检查与深化</w:t>
            </w:r>
          </w:p>
          <w:p>
            <w:pPr>
              <w:pStyle w:val="TableParagraph"/>
              <w:spacing w:line="253" w:lineRule="exact"/>
              <w:ind w:left="108"/>
              <w:rPr>
                <w:rFonts w:ascii="仿宋" w:eastAsia="仿宋"/>
                <w:i w:val="0"/>
                <w:iCs w:val="0"/>
                <w:sz w:val="21"/>
              </w:rPr>
            </w:pPr>
            <w:r>
              <w:rPr>
                <w:rFonts w:ascii="仿宋" w:eastAsia="仿宋"/>
                <w:i w:val="0"/>
                <w:iCs w:val="0"/>
                <w:sz w:val="21"/>
              </w:rPr>
              <w:t>（</w:t>
            </w:r>
            <w:r>
              <w:rPr>
                <w:rFonts w:ascii="仿宋" w:eastAsia="仿宋"/>
                <w:i w:val="0"/>
                <w:iCs w:val="0"/>
                <w:spacing w:val="-1"/>
                <w:sz w:val="21"/>
              </w:rPr>
              <w:t>了解学生对新知识的接受程</w:t>
            </w:r>
          </w:p>
          <w:p>
            <w:pPr>
              <w:pStyle w:val="TableParagraph"/>
              <w:spacing w:before="43"/>
              <w:ind w:left="108"/>
              <w:rPr>
                <w:rFonts w:ascii="仿宋" w:eastAsia="仿宋"/>
                <w:i w:val="0"/>
                <w:iCs w:val="0"/>
                <w:sz w:val="21"/>
              </w:rPr>
            </w:pPr>
            <w:r>
              <w:rPr>
                <w:rFonts w:ascii="仿宋" w:eastAsia="仿宋"/>
                <w:i w:val="0"/>
                <w:iCs w:val="0"/>
                <w:sz w:val="21"/>
              </w:rPr>
              <w:t>度，同时也强化课堂知识</w:t>
            </w:r>
            <w:r>
              <w:rPr>
                <w:rFonts w:ascii="仿宋" w:eastAsia="仿宋"/>
                <w:i w:val="0"/>
                <w:iCs w:val="0"/>
                <w:spacing w:val="-10"/>
                <w:sz w:val="21"/>
              </w:rPr>
              <w:t>）</w:t>
            </w:r>
          </w:p>
          <w:p>
            <w:pPr>
              <w:pStyle w:val="TableParagraph"/>
              <w:rPr>
                <w:i w:val="0"/>
                <w:iCs w:val="0"/>
                <w:sz w:val="20"/>
              </w:rPr>
            </w:pPr>
          </w:p>
          <w:p>
            <w:pPr>
              <w:pStyle w:val="TableParagraph"/>
              <w:spacing w:before="9"/>
              <w:rPr>
                <w:i w:val="0"/>
                <w:iCs w:val="0"/>
                <w:sz w:val="24"/>
              </w:rPr>
            </w:pPr>
          </w:p>
          <w:p>
            <w:pPr>
              <w:pStyle w:val="TableParagraph"/>
              <w:spacing w:line="370" w:lineRule="exact"/>
              <w:ind w:left="947" w:right="938"/>
              <w:jc w:val="center"/>
              <w:rPr>
                <w:rFonts w:ascii="Microsoft JhengHei" w:eastAsia="Microsoft JhengHei"/>
                <w:b/>
                <w:i w:val="0"/>
                <w:iCs w:val="0"/>
                <w:sz w:val="21"/>
              </w:rPr>
            </w:pPr>
            <w:r>
              <w:rPr>
                <w:rFonts w:ascii="Microsoft JhengHei" w:eastAsia="Microsoft JhengHei"/>
                <w:b/>
                <w:i w:val="0"/>
                <w:iCs w:val="0"/>
                <w:spacing w:val="-3"/>
                <w:sz w:val="21"/>
              </w:rPr>
              <w:t>任务操作</w:t>
            </w:r>
          </w:p>
          <w:p>
            <w:pPr>
              <w:pStyle w:val="TableParagraph"/>
              <w:spacing w:line="253" w:lineRule="exact"/>
              <w:ind w:left="108" w:right="-15"/>
              <w:rPr>
                <w:rFonts w:ascii="仿宋" w:eastAsia="仿宋"/>
                <w:i w:val="0"/>
                <w:iCs w:val="0"/>
                <w:sz w:val="21"/>
              </w:rPr>
            </w:pPr>
            <w:r>
              <w:rPr>
                <w:rFonts w:ascii="仿宋" w:eastAsia="仿宋"/>
                <w:i w:val="0"/>
                <w:iCs w:val="0"/>
                <w:sz w:val="21"/>
              </w:rPr>
              <w:t>（</w:t>
            </w:r>
            <w:r>
              <w:rPr>
                <w:rFonts w:ascii="仿宋" w:eastAsia="仿宋"/>
                <w:i w:val="0"/>
                <w:iCs w:val="0"/>
                <w:spacing w:val="-9"/>
                <w:sz w:val="21"/>
              </w:rPr>
              <w:t>师生间互动操作，完成任务</w:t>
            </w:r>
            <w:r>
              <w:rPr>
                <w:rFonts w:ascii="仿宋" w:eastAsia="仿宋"/>
                <w:i w:val="0"/>
                <w:iCs w:val="0"/>
                <w:spacing w:val="-10"/>
                <w:sz w:val="21"/>
              </w:rPr>
              <w:t>）</w:t>
            </w:r>
          </w:p>
          <w:p>
            <w:pPr>
              <w:pStyle w:val="TableParagraph"/>
              <w:rPr>
                <w:i w:val="0"/>
                <w:iCs w:val="0"/>
                <w:sz w:val="20"/>
              </w:rPr>
            </w:pPr>
          </w:p>
          <w:p>
            <w:pPr>
              <w:pStyle w:val="TableParagraph"/>
              <w:spacing w:before="7"/>
              <w:rPr>
                <w:i w:val="0"/>
                <w:iCs w:val="0"/>
                <w:sz w:val="16"/>
              </w:rPr>
            </w:pPr>
          </w:p>
          <w:p>
            <w:pPr>
              <w:pStyle w:val="TableParagraph"/>
              <w:spacing w:line="370" w:lineRule="exact"/>
              <w:ind w:left="947" w:right="938"/>
              <w:jc w:val="center"/>
              <w:rPr>
                <w:rFonts w:ascii="Microsoft JhengHei" w:eastAsia="Microsoft JhengHei"/>
                <w:b/>
                <w:i w:val="0"/>
                <w:iCs w:val="0"/>
                <w:sz w:val="21"/>
              </w:rPr>
            </w:pPr>
            <w:r>
              <w:rPr>
                <w:rFonts w:ascii="Microsoft JhengHei" w:eastAsia="Microsoft JhengHei"/>
                <w:b/>
                <w:i w:val="0"/>
                <w:iCs w:val="0"/>
                <w:spacing w:val="-2"/>
                <w:sz w:val="21"/>
              </w:rPr>
              <w:t>总结与分享</w:t>
            </w:r>
          </w:p>
          <w:p>
            <w:pPr>
              <w:pStyle w:val="TableParagraph"/>
              <w:spacing w:line="253" w:lineRule="exact"/>
              <w:ind w:left="843"/>
              <w:rPr>
                <w:rFonts w:ascii="仿宋" w:eastAsia="仿宋"/>
                <w:i w:val="0"/>
                <w:iCs w:val="0"/>
                <w:sz w:val="21"/>
              </w:rPr>
            </w:pPr>
            <w:r>
              <w:rPr>
                <w:rFonts w:ascii="仿宋" w:eastAsia="仿宋"/>
                <w:i w:val="0"/>
                <w:iCs w:val="0"/>
                <w:spacing w:val="16"/>
                <w:sz w:val="21"/>
              </w:rPr>
              <w:t>（</w:t>
            </w:r>
            <w:r>
              <w:rPr>
                <w:rFonts w:ascii="仿宋" w:eastAsia="仿宋"/>
                <w:i w:val="0"/>
                <w:iCs w:val="0"/>
                <w:spacing w:val="12"/>
                <w:sz w:val="21"/>
              </w:rPr>
              <w:t>通过对知识点的归</w:t>
            </w:r>
          </w:p>
          <w:p>
            <w:pPr>
              <w:pStyle w:val="TableParagraph"/>
              <w:spacing w:before="43"/>
              <w:ind w:left="108"/>
              <w:rPr>
                <w:rFonts w:ascii="仿宋" w:eastAsia="仿宋"/>
                <w:i w:val="0"/>
                <w:iCs w:val="0"/>
                <w:sz w:val="21"/>
              </w:rPr>
            </w:pPr>
            <w:r>
              <w:rPr>
                <w:rFonts w:ascii="仿宋" w:eastAsia="仿宋"/>
                <w:i w:val="0"/>
                <w:iCs w:val="0"/>
                <w:sz w:val="21"/>
              </w:rPr>
              <w:t>纳总结，实现知识的消化</w:t>
            </w:r>
            <w:r>
              <w:rPr>
                <w:rFonts w:ascii="仿宋" w:eastAsia="仿宋"/>
                <w:i w:val="0"/>
                <w:iCs w:val="0"/>
                <w:spacing w:val="-10"/>
                <w:sz w:val="21"/>
              </w:rPr>
              <w:t>）</w:t>
            </w:r>
          </w:p>
        </w:tc>
        <w:tc>
          <w:tcPr>
            <w:tcW w:w="4253" w:type="dxa"/>
          </w:tcPr>
          <w:p>
            <w:pPr>
              <w:pStyle w:val="TableParagraph"/>
              <w:spacing w:before="23" w:line="278" w:lineRule="auto"/>
              <w:ind w:left="108" w:right="96"/>
              <w:rPr>
                <w:i w:val="0"/>
                <w:iCs w:val="0"/>
                <w:sz w:val="21"/>
              </w:rPr>
            </w:pPr>
            <w:r>
              <w:rPr>
                <w:i w:val="0"/>
                <w:iCs w:val="0"/>
                <w:spacing w:val="-2"/>
                <w:sz w:val="21"/>
              </w:rPr>
              <w:t>先按“</w:t>
            </w:r>
            <w:r>
              <w:rPr>
                <w:rFonts w:ascii="Times New Roman" w:eastAsia="Times New Roman" w:hAnsi="Times New Roman"/>
                <w:i w:val="0"/>
                <w:iCs w:val="0"/>
                <w:spacing w:val="-2"/>
                <w:sz w:val="21"/>
              </w:rPr>
              <w:t>Shift</w:t>
            </w:r>
            <w:r>
              <w:rPr>
                <w:i w:val="0"/>
                <w:iCs w:val="0"/>
                <w:spacing w:val="-2"/>
                <w:sz w:val="21"/>
              </w:rPr>
              <w:t>”键，然后在用鼠标左键在图像的四个角上拖动，完成图像的变形。</w:t>
            </w:r>
          </w:p>
          <w:p>
            <w:pPr>
              <w:pStyle w:val="TableParagraph"/>
              <w:spacing w:line="269" w:lineRule="exact"/>
              <w:ind w:left="108"/>
              <w:rPr>
                <w:i w:val="0"/>
                <w:iCs w:val="0"/>
                <w:sz w:val="21"/>
              </w:rPr>
            </w:pPr>
            <w:r>
              <w:rPr>
                <w:i w:val="0"/>
                <w:iCs w:val="0"/>
                <w:spacing w:val="-14"/>
                <w:sz w:val="21"/>
              </w:rPr>
              <w:t xml:space="preserve">【案例 </w:t>
            </w:r>
            <w:r>
              <w:rPr>
                <w:rFonts w:ascii="Times New Roman" w:eastAsia="Times New Roman"/>
                <w:i w:val="0"/>
                <w:iCs w:val="0"/>
                <w:sz w:val="21"/>
              </w:rPr>
              <w:t>2</w:t>
            </w:r>
            <w:r>
              <w:rPr>
                <w:i w:val="0"/>
                <w:iCs w:val="0"/>
                <w:spacing w:val="-1"/>
                <w:sz w:val="21"/>
              </w:rPr>
              <w:t>】椭圆选框工具的应用</w:t>
            </w:r>
          </w:p>
          <w:p>
            <w:pPr>
              <w:pStyle w:val="TableParagraph"/>
              <w:spacing w:before="43" w:line="278" w:lineRule="auto"/>
              <w:ind w:left="108" w:right="96" w:firstLine="420"/>
              <w:jc w:val="both"/>
              <w:rPr>
                <w:i w:val="0"/>
                <w:iCs w:val="0"/>
                <w:sz w:val="21"/>
              </w:rPr>
            </w:pPr>
            <w:r>
              <w:rPr>
                <w:i w:val="0"/>
                <w:iCs w:val="0"/>
                <w:spacing w:val="-2"/>
                <w:sz w:val="21"/>
              </w:rPr>
              <w:t>本例通过应用椭圆工具框选出图形中的眼睛部分，然后将其移动另外一个新建的图形文件中。要求如下：</w:t>
            </w:r>
          </w:p>
          <w:p>
            <w:pPr>
              <w:pStyle w:val="TableParagraph"/>
              <w:numPr>
                <w:ilvl w:val="0"/>
                <w:numId w:val="5"/>
              </w:numPr>
              <w:tabs>
                <w:tab w:val="left" w:pos="844"/>
              </w:tabs>
              <w:spacing w:before="0" w:after="0" w:line="269" w:lineRule="exact"/>
              <w:ind w:left="844" w:right="0" w:hanging="316"/>
              <w:jc w:val="left"/>
              <w:rPr>
                <w:i w:val="0"/>
                <w:iCs w:val="0"/>
                <w:sz w:val="21"/>
              </w:rPr>
            </w:pPr>
            <w:r>
              <w:rPr>
                <w:i w:val="0"/>
                <w:iCs w:val="0"/>
                <w:spacing w:val="-1"/>
                <w:sz w:val="21"/>
              </w:rPr>
              <w:t>使用椭圆选框工具选取眼睛部分。</w:t>
            </w:r>
          </w:p>
          <w:p>
            <w:pPr>
              <w:pStyle w:val="TableParagraph"/>
              <w:numPr>
                <w:ilvl w:val="0"/>
                <w:numId w:val="5"/>
              </w:numPr>
              <w:tabs>
                <w:tab w:val="left" w:pos="844"/>
              </w:tabs>
              <w:spacing w:before="43" w:after="0" w:line="278" w:lineRule="auto"/>
              <w:ind w:left="108" w:right="95" w:firstLine="420"/>
              <w:jc w:val="left"/>
              <w:rPr>
                <w:i w:val="0"/>
                <w:iCs w:val="0"/>
                <w:sz w:val="21"/>
              </w:rPr>
            </w:pPr>
            <w:r>
              <w:rPr>
                <w:i w:val="0"/>
                <w:iCs w:val="0"/>
                <w:spacing w:val="-2"/>
                <w:sz w:val="21"/>
              </w:rPr>
              <w:t>使用移动工具将选区内的图像移入一个新建的文件中。</w:t>
            </w:r>
          </w:p>
          <w:p>
            <w:pPr>
              <w:pStyle w:val="TableParagraph"/>
              <w:spacing w:line="269" w:lineRule="exact"/>
              <w:ind w:left="108"/>
              <w:rPr>
                <w:i w:val="0"/>
                <w:iCs w:val="0"/>
                <w:sz w:val="21"/>
              </w:rPr>
            </w:pPr>
            <w:r>
              <w:rPr>
                <w:i w:val="0"/>
                <w:iCs w:val="0"/>
                <w:spacing w:val="-2"/>
                <w:sz w:val="21"/>
              </w:rPr>
              <w:t>【案例小结】</w:t>
            </w:r>
          </w:p>
          <w:p>
            <w:pPr>
              <w:pStyle w:val="TableParagraph"/>
              <w:spacing w:before="43" w:line="278" w:lineRule="auto"/>
              <w:ind w:left="108" w:right="-15" w:firstLine="420"/>
              <w:rPr>
                <w:i w:val="0"/>
                <w:iCs w:val="0"/>
                <w:sz w:val="21"/>
              </w:rPr>
            </w:pPr>
            <w:r>
              <w:rPr>
                <w:i w:val="0"/>
                <w:iCs w:val="0"/>
                <w:spacing w:val="-2"/>
                <w:sz w:val="21"/>
              </w:rPr>
              <w:t>本例通过椭圆选框工具绘制圆形选区，如果要精确的定位绘制选区，还必须对选区</w:t>
            </w:r>
            <w:r>
              <w:rPr>
                <w:i w:val="0"/>
                <w:iCs w:val="0"/>
                <w:spacing w:val="-10"/>
                <w:sz w:val="21"/>
              </w:rPr>
              <w:t>进行调整，调整的方法可以在绘制完选区后，</w:t>
            </w:r>
            <w:r>
              <w:rPr>
                <w:i w:val="0"/>
                <w:iCs w:val="0"/>
                <w:spacing w:val="-2"/>
                <w:sz w:val="21"/>
              </w:rPr>
              <w:t>在任意位置单击鼠标右键，出现快捷菜单，在快捷菜单中选择“变换选区”命令，就可以对选区进行调整了。如果要取消绘制的选区，可以按【</w:t>
            </w:r>
            <w:r>
              <w:rPr>
                <w:rFonts w:ascii="Times New Roman" w:eastAsia="Times New Roman" w:hAnsi="Times New Roman"/>
                <w:i w:val="0"/>
                <w:iCs w:val="0"/>
                <w:spacing w:val="-2"/>
                <w:sz w:val="21"/>
              </w:rPr>
              <w:t>Ctrl+D</w:t>
            </w:r>
            <w:r>
              <w:rPr>
                <w:i w:val="0"/>
                <w:iCs w:val="0"/>
                <w:spacing w:val="-2"/>
                <w:sz w:val="21"/>
              </w:rPr>
              <w:t>】组合键完成取消。</w:t>
            </w:r>
          </w:p>
          <w:p>
            <w:pPr>
              <w:pStyle w:val="TableParagraph"/>
              <w:spacing w:line="314" w:lineRule="exact"/>
              <w:ind w:left="108"/>
              <w:rPr>
                <w:i w:val="0"/>
                <w:iCs w:val="0"/>
                <w:sz w:val="21"/>
              </w:rPr>
            </w:pPr>
            <w:r>
              <w:rPr>
                <w:rFonts w:ascii="Microsoft JhengHei" w:eastAsia="Microsoft JhengHei"/>
                <w:b/>
                <w:i w:val="0"/>
                <w:iCs w:val="0"/>
                <w:sz w:val="21"/>
              </w:rPr>
              <w:t>练习</w:t>
            </w:r>
            <w:r>
              <w:rPr>
                <w:i w:val="0"/>
                <w:iCs w:val="0"/>
                <w:spacing w:val="-3"/>
                <w:sz w:val="21"/>
              </w:rPr>
              <w:t>：取鱼图</w:t>
            </w:r>
          </w:p>
          <w:p>
            <w:pPr>
              <w:pStyle w:val="TableParagraph"/>
              <w:spacing w:line="267" w:lineRule="exact"/>
              <w:ind w:left="108"/>
              <w:rPr>
                <w:i w:val="0"/>
                <w:iCs w:val="0"/>
                <w:sz w:val="21"/>
              </w:rPr>
            </w:pPr>
            <w:r>
              <w:rPr>
                <w:i w:val="0"/>
                <w:iCs w:val="0"/>
                <w:spacing w:val="-1"/>
                <w:sz w:val="21"/>
              </w:rPr>
              <w:t>利用椭圆选框工具将图中鱼取出</w:t>
            </w:r>
          </w:p>
        </w:tc>
        <w:tc>
          <w:tcPr>
            <w:tcW w:w="2162" w:type="dxa"/>
          </w:tcPr>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9"/>
              </w:rPr>
            </w:pPr>
          </w:p>
          <w:p>
            <w:pPr>
              <w:pStyle w:val="TableParagraph"/>
              <w:spacing w:before="1" w:line="232" w:lineRule="auto"/>
              <w:ind w:left="108" w:right="95"/>
              <w:rPr>
                <w:i w:val="0"/>
                <w:iCs w:val="0"/>
                <w:sz w:val="21"/>
              </w:rPr>
            </w:pPr>
            <w:r>
              <w:rPr>
                <w:i w:val="0"/>
                <w:iCs w:val="0"/>
                <w:spacing w:val="-2"/>
                <w:sz w:val="21"/>
              </w:rPr>
              <w:t>学生：形成对新任务的感性认识</w:t>
            </w: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8"/>
              <w:rPr>
                <w:i w:val="0"/>
                <w:iCs w:val="0"/>
                <w:sz w:val="14"/>
              </w:rPr>
            </w:pPr>
          </w:p>
          <w:p>
            <w:pPr>
              <w:pStyle w:val="TableParagraph"/>
              <w:spacing w:line="278" w:lineRule="auto"/>
              <w:ind w:left="108" w:right="95"/>
              <w:jc w:val="both"/>
              <w:rPr>
                <w:i w:val="0"/>
                <w:iCs w:val="0"/>
                <w:sz w:val="21"/>
              </w:rPr>
            </w:pPr>
            <w:r>
              <w:rPr>
                <w:i w:val="0"/>
                <w:iCs w:val="0"/>
                <w:spacing w:val="-2"/>
                <w:sz w:val="21"/>
              </w:rPr>
              <w:t>教师：引入跟新知识点对应的贴切的典型</w:t>
            </w:r>
            <w:r>
              <w:rPr>
                <w:i w:val="0"/>
                <w:iCs w:val="0"/>
                <w:spacing w:val="-6"/>
                <w:sz w:val="21"/>
              </w:rPr>
              <w:t>任务</w:t>
            </w:r>
          </w:p>
        </w:tc>
      </w:tr>
    </w:tbl>
    <w:p>
      <w:pPr>
        <w:spacing w:after="0" w:line="278" w:lineRule="auto"/>
        <w:jc w:val="both"/>
        <w:rPr>
          <w:i w:val="0"/>
          <w:iCs w:val="0"/>
          <w:sz w:val="21"/>
        </w:rPr>
        <w:sectPr>
          <w:footerReference w:type="default" r:id="rId10"/>
          <w:pgSz w:w="11910" w:h="16840"/>
          <w:pgMar w:top="1200" w:right="1060" w:bottom="1180" w:left="860" w:header="0" w:footer="974" w:gutter="0"/>
          <w:pgNumType w:start="6"/>
          <w:cols w:num="1" w:space="720"/>
        </w:sectPr>
      </w:pPr>
    </w:p>
    <w:p>
      <w:pPr>
        <w:spacing w:line="240" w:lineRule="auto"/>
        <w:ind w:left="321" w:right="0" w:firstLine="0"/>
        <w:rPr>
          <w:i w:val="0"/>
          <w:iCs w:val="0"/>
          <w:sz w:val="20"/>
        </w:rPr>
      </w:pPr>
      <w:r>
        <w:rPr>
          <w:i w:val="0"/>
          <w:iCs w:val="0"/>
          <w:sz w:val="20"/>
        </w:rPr>
        <w:pict>
          <v:group id="docshapegroup4" o:spid="_x0000_i1027" style="width:470.05pt;height:57.6pt" coordsize="9401,1152">
            <v:shape id="docshape5" o:spid="_x0000_s1028" style="width:9401;height:1137;position:absolute;top:10" coordorigin="0,10" coordsize="9401,1137" path="m5,10l5,1142m9396,10l9396,1142m10,327l9391,327m,1147l9401,1147e" filled="f" stroked="t" strokecolor="black">
              <v:path arrowok="t"/>
            </v:shape>
            <v:shapetype id="_x0000_t202" coordsize="21600,21600" o:spt="202" path="m,l,21600r21600,l21600,xe">
              <v:stroke joinstyle="miter"/>
              <v:path gradientshapeok="t" o:connecttype="rect"/>
            </v:shapetype>
            <v:shape id="docshape6" o:spid="_x0000_s1029" type="#_x0000_t202" style="width:9391;height:322;left:5;position:absolute;top:5" coordsize="21600,21600" filled="f" stroked="t" strokecolor="black">
              <v:textbox inset="0,0,0,0">
                <w:txbxContent>
                  <w:p>
                    <w:pPr>
                      <w:tabs>
                        <w:tab w:val="left" w:pos="480"/>
                        <w:tab w:val="left" w:pos="961"/>
                        <w:tab w:val="left" w:pos="1442"/>
                      </w:tabs>
                      <w:spacing w:before="0" w:line="312" w:lineRule="exact"/>
                      <w:ind w:left="0" w:right="0" w:firstLine="0"/>
                      <w:jc w:val="center"/>
                      <w:rPr>
                        <w:rFonts w:ascii="微软雅黑" w:eastAsia="微软雅黑"/>
                        <w:b/>
                        <w:sz w:val="24"/>
                      </w:rPr>
                    </w:pPr>
                    <w:r>
                      <w:rPr>
                        <w:rFonts w:ascii="微软雅黑" w:eastAsia="微软雅黑"/>
                        <w:b/>
                        <w:spacing w:val="-10"/>
                        <w:sz w:val="24"/>
                      </w:rPr>
                      <w:t>教</w:t>
                    </w:r>
                    <w:r>
                      <w:rPr>
                        <w:rFonts w:ascii="微软雅黑" w:eastAsia="微软雅黑"/>
                        <w:b/>
                        <w:sz w:val="24"/>
                      </w:rPr>
                      <w:tab/>
                    </w:r>
                    <w:r>
                      <w:rPr>
                        <w:rFonts w:ascii="微软雅黑" w:eastAsia="微软雅黑"/>
                        <w:b/>
                        <w:spacing w:val="-10"/>
                        <w:sz w:val="24"/>
                      </w:rPr>
                      <w:t>学</w:t>
                    </w:r>
                    <w:r>
                      <w:rPr>
                        <w:rFonts w:ascii="微软雅黑" w:eastAsia="微软雅黑"/>
                        <w:b/>
                        <w:sz w:val="24"/>
                      </w:rPr>
                      <w:tab/>
                    </w:r>
                    <w:r>
                      <w:rPr>
                        <w:rFonts w:ascii="微软雅黑" w:eastAsia="微软雅黑"/>
                        <w:b/>
                        <w:spacing w:val="-10"/>
                        <w:sz w:val="24"/>
                      </w:rPr>
                      <w:t>后</w:t>
                    </w:r>
                    <w:r>
                      <w:rPr>
                        <w:rFonts w:ascii="微软雅黑" w:eastAsia="微软雅黑"/>
                        <w:b/>
                        <w:sz w:val="24"/>
                      </w:rPr>
                      <w:tab/>
                    </w:r>
                    <w:r>
                      <w:rPr>
                        <w:rFonts w:ascii="微软雅黑" w:eastAsia="微软雅黑"/>
                        <w:b/>
                        <w:spacing w:val="-10"/>
                        <w:sz w:val="24"/>
                      </w:rPr>
                      <w:t>记</w:t>
                    </w:r>
                  </w:p>
                </w:txbxContent>
              </v:textbox>
            </v:shape>
            <w10:anchorlock/>
          </v:group>
        </w:pict>
      </w:r>
    </w:p>
    <w:p>
      <w:pPr>
        <w:spacing w:before="0" w:line="240" w:lineRule="auto"/>
        <w:rPr>
          <w:i w:val="0"/>
          <w:iCs w:val="0"/>
          <w:sz w:val="20"/>
        </w:rPr>
      </w:pPr>
    </w:p>
    <w:p>
      <w:pPr>
        <w:spacing w:before="6" w:line="240" w:lineRule="auto"/>
        <w:rPr>
          <w:i w:val="0"/>
          <w:iCs w:val="0"/>
          <w:sz w:val="23"/>
        </w:rPr>
      </w:pPr>
    </w:p>
    <w:p>
      <w:pPr>
        <w:spacing w:before="71" w:after="20"/>
        <w:ind w:left="330" w:right="0" w:firstLine="0"/>
        <w:jc w:val="left"/>
        <w:rPr>
          <w:i w:val="0"/>
          <w:iCs w:val="0"/>
          <w:sz w:val="21"/>
        </w:rPr>
      </w:pPr>
      <w:r>
        <w:rPr>
          <w:i w:val="0"/>
          <w:iCs w:val="0"/>
          <w:spacing w:val="-27"/>
          <w:sz w:val="21"/>
        </w:rPr>
        <w:t xml:space="preserve">第 </w:t>
      </w:r>
      <w:r>
        <w:rPr>
          <w:i w:val="0"/>
          <w:iCs w:val="0"/>
          <w:sz w:val="21"/>
        </w:rPr>
        <w:t>7、8</w:t>
      </w:r>
      <w:r>
        <w:rPr>
          <w:i w:val="0"/>
          <w:iCs w:val="0"/>
          <w:spacing w:val="-22"/>
          <w:sz w:val="21"/>
        </w:rPr>
        <w:t xml:space="preserve"> 课时</w:t>
      </w: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7"/>
        <w:gridCol w:w="1250"/>
        <w:gridCol w:w="591"/>
        <w:gridCol w:w="4394"/>
        <w:gridCol w:w="1879"/>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7" w:type="dxa"/>
          </w:tcPr>
          <w:p>
            <w:pPr>
              <w:pStyle w:val="TableParagraph"/>
              <w:tabs>
                <w:tab w:val="left" w:pos="489"/>
              </w:tabs>
              <w:spacing w:line="304" w:lineRule="exact"/>
              <w:ind w:left="9"/>
              <w:jc w:val="center"/>
              <w:rPr>
                <w:rFonts w:ascii="微软雅黑" w:eastAsia="微软雅黑"/>
                <w:b/>
                <w:i w:val="0"/>
                <w:iCs w:val="0"/>
                <w:sz w:val="24"/>
              </w:rPr>
            </w:pPr>
            <w:r>
              <w:rPr>
                <w:rFonts w:ascii="微软雅黑" w:eastAsia="微软雅黑"/>
                <w:b/>
                <w:i w:val="0"/>
                <w:iCs w:val="0"/>
                <w:spacing w:val="-10"/>
                <w:sz w:val="24"/>
              </w:rPr>
              <w:t>课</w:t>
            </w:r>
            <w:r>
              <w:rPr>
                <w:rFonts w:ascii="微软雅黑" w:eastAsia="微软雅黑"/>
                <w:b/>
                <w:i w:val="0"/>
                <w:iCs w:val="0"/>
                <w:sz w:val="24"/>
              </w:rPr>
              <w:tab/>
            </w:r>
            <w:r>
              <w:rPr>
                <w:rFonts w:ascii="微软雅黑" w:eastAsia="微软雅黑"/>
                <w:b/>
                <w:i w:val="0"/>
                <w:iCs w:val="0"/>
                <w:spacing w:val="-10"/>
                <w:sz w:val="24"/>
              </w:rPr>
              <w:t>题</w:t>
            </w:r>
          </w:p>
        </w:tc>
        <w:tc>
          <w:tcPr>
            <w:tcW w:w="8114" w:type="dxa"/>
            <w:gridSpan w:val="4"/>
          </w:tcPr>
          <w:p>
            <w:pPr>
              <w:pStyle w:val="TableParagraph"/>
              <w:spacing w:before="29"/>
              <w:ind w:left="1578"/>
              <w:rPr>
                <w:i w:val="0"/>
                <w:iCs w:val="0"/>
                <w:sz w:val="21"/>
              </w:rPr>
            </w:pPr>
            <w:r>
              <w:rPr>
                <w:i w:val="0"/>
                <w:iCs w:val="0"/>
                <w:spacing w:val="-3"/>
                <w:sz w:val="21"/>
              </w:rPr>
              <w:t>复合选区</w:t>
            </w:r>
          </w:p>
        </w:tc>
      </w:tr>
      <w:tr>
        <w:tblPrEx>
          <w:tblW w:w="0" w:type="auto"/>
          <w:tblInd w:w="335" w:type="dxa"/>
          <w:tblLayout w:type="fixed"/>
          <w:tblCellMar>
            <w:top w:w="0" w:type="dxa"/>
            <w:left w:w="0" w:type="dxa"/>
            <w:bottom w:w="0" w:type="dxa"/>
            <w:right w:w="0" w:type="dxa"/>
          </w:tblCellMar>
        </w:tblPrEx>
        <w:trPr>
          <w:trHeight w:val="447"/>
        </w:trPr>
        <w:tc>
          <w:tcPr>
            <w:tcW w:w="1277" w:type="dxa"/>
            <w:vMerge w:val="restart"/>
          </w:tcPr>
          <w:p>
            <w:pPr>
              <w:pStyle w:val="TableParagraph"/>
              <w:spacing w:before="70" w:line="170" w:lineRule="auto"/>
              <w:ind w:left="518" w:right="506"/>
              <w:jc w:val="both"/>
              <w:rPr>
                <w:rFonts w:ascii="微软雅黑" w:eastAsia="微软雅黑"/>
                <w:b/>
                <w:i w:val="0"/>
                <w:iCs w:val="0"/>
                <w:sz w:val="24"/>
              </w:rPr>
            </w:pPr>
            <w:r>
              <w:rPr>
                <w:rFonts w:ascii="微软雅黑" w:eastAsia="微软雅黑"/>
                <w:b/>
                <w:i w:val="0"/>
                <w:iCs w:val="0"/>
                <w:spacing w:val="-10"/>
                <w:sz w:val="24"/>
              </w:rPr>
              <w:t>教学目标</w:t>
            </w:r>
          </w:p>
        </w:tc>
        <w:tc>
          <w:tcPr>
            <w:tcW w:w="1250" w:type="dxa"/>
          </w:tcPr>
          <w:p>
            <w:pPr>
              <w:pStyle w:val="TableParagraph"/>
              <w:spacing w:line="428" w:lineRule="exact"/>
              <w:ind w:right="132"/>
              <w:jc w:val="right"/>
              <w:rPr>
                <w:rFonts w:ascii="微软雅黑" w:eastAsia="微软雅黑"/>
                <w:b/>
                <w:i w:val="0"/>
                <w:iCs w:val="0"/>
                <w:sz w:val="24"/>
              </w:rPr>
            </w:pPr>
            <w:r>
              <w:rPr>
                <w:rFonts w:ascii="微软雅黑" w:eastAsia="微软雅黑"/>
                <w:b/>
                <w:i w:val="0"/>
                <w:iCs w:val="0"/>
                <w:spacing w:val="-3"/>
                <w:sz w:val="24"/>
              </w:rPr>
              <w:t>认知目标</w:t>
            </w:r>
          </w:p>
        </w:tc>
        <w:tc>
          <w:tcPr>
            <w:tcW w:w="6864" w:type="dxa"/>
            <w:gridSpan w:val="3"/>
          </w:tcPr>
          <w:p>
            <w:pPr>
              <w:pStyle w:val="TableParagraph"/>
              <w:spacing w:before="91"/>
              <w:ind w:left="107"/>
              <w:rPr>
                <w:i w:val="0"/>
                <w:iCs w:val="0"/>
                <w:sz w:val="21"/>
              </w:rPr>
            </w:pPr>
            <w:r>
              <w:rPr>
                <w:i w:val="0"/>
                <w:iCs w:val="0"/>
                <w:spacing w:val="-2"/>
                <w:sz w:val="21"/>
              </w:rPr>
              <w:t>复合选区的建立方法</w:t>
            </w:r>
          </w:p>
        </w:tc>
      </w:tr>
      <w:tr>
        <w:tblPrEx>
          <w:tblW w:w="0" w:type="auto"/>
          <w:tblInd w:w="335" w:type="dxa"/>
          <w:tblLayout w:type="fixed"/>
          <w:tblCellMar>
            <w:top w:w="0" w:type="dxa"/>
            <w:left w:w="0" w:type="dxa"/>
            <w:bottom w:w="0" w:type="dxa"/>
            <w:right w:w="0" w:type="dxa"/>
          </w:tblCellMar>
        </w:tblPrEx>
        <w:trPr>
          <w:trHeight w:val="446"/>
        </w:trPr>
        <w:tc>
          <w:tcPr>
            <w:tcW w:w="1277" w:type="dxa"/>
            <w:vMerge/>
            <w:tcBorders>
              <w:top w:val="nil"/>
            </w:tcBorders>
          </w:tcPr>
          <w:p>
            <w:pPr>
              <w:rPr>
                <w:i w:val="0"/>
                <w:iCs w:val="0"/>
                <w:sz w:val="2"/>
                <w:szCs w:val="2"/>
              </w:rPr>
            </w:pPr>
          </w:p>
        </w:tc>
        <w:tc>
          <w:tcPr>
            <w:tcW w:w="1250" w:type="dxa"/>
          </w:tcPr>
          <w:p>
            <w:pPr>
              <w:pStyle w:val="TableParagraph"/>
              <w:spacing w:line="427" w:lineRule="exact"/>
              <w:ind w:right="132"/>
              <w:jc w:val="right"/>
              <w:rPr>
                <w:rFonts w:ascii="微软雅黑" w:eastAsia="微软雅黑"/>
                <w:b/>
                <w:i w:val="0"/>
                <w:iCs w:val="0"/>
                <w:sz w:val="24"/>
              </w:rPr>
            </w:pPr>
            <w:r>
              <w:rPr>
                <w:rFonts w:ascii="微软雅黑" w:eastAsia="微软雅黑"/>
                <w:b/>
                <w:i w:val="0"/>
                <w:iCs w:val="0"/>
                <w:spacing w:val="-3"/>
                <w:sz w:val="24"/>
              </w:rPr>
              <w:t>能力目标</w:t>
            </w:r>
          </w:p>
        </w:tc>
        <w:tc>
          <w:tcPr>
            <w:tcW w:w="6864" w:type="dxa"/>
            <w:gridSpan w:val="3"/>
          </w:tcPr>
          <w:p>
            <w:pPr>
              <w:pStyle w:val="TableParagraph"/>
              <w:spacing w:before="90"/>
              <w:ind w:left="107"/>
              <w:rPr>
                <w:i w:val="0"/>
                <w:iCs w:val="0"/>
                <w:sz w:val="21"/>
              </w:rPr>
            </w:pPr>
            <w:r>
              <w:rPr>
                <w:i w:val="0"/>
                <w:iCs w:val="0"/>
                <w:spacing w:val="-2"/>
                <w:sz w:val="21"/>
              </w:rPr>
              <w:t>复合选区的建立方法</w:t>
            </w:r>
          </w:p>
        </w:tc>
      </w:tr>
      <w:tr>
        <w:tblPrEx>
          <w:tblW w:w="0" w:type="auto"/>
          <w:tblInd w:w="335" w:type="dxa"/>
          <w:tblLayout w:type="fixed"/>
          <w:tblCellMar>
            <w:top w:w="0" w:type="dxa"/>
            <w:left w:w="0" w:type="dxa"/>
            <w:bottom w:w="0" w:type="dxa"/>
            <w:right w:w="0" w:type="dxa"/>
          </w:tblCellMar>
        </w:tblPrEx>
        <w:trPr>
          <w:trHeight w:val="436"/>
        </w:trPr>
        <w:tc>
          <w:tcPr>
            <w:tcW w:w="1277" w:type="dxa"/>
            <w:vMerge/>
            <w:tcBorders>
              <w:top w:val="nil"/>
            </w:tcBorders>
          </w:tcPr>
          <w:p>
            <w:pPr>
              <w:rPr>
                <w:i w:val="0"/>
                <w:iCs w:val="0"/>
                <w:sz w:val="2"/>
                <w:szCs w:val="2"/>
              </w:rPr>
            </w:pPr>
          </w:p>
        </w:tc>
        <w:tc>
          <w:tcPr>
            <w:tcW w:w="1250" w:type="dxa"/>
          </w:tcPr>
          <w:p>
            <w:pPr>
              <w:pStyle w:val="TableParagraph"/>
              <w:spacing w:line="416" w:lineRule="exact"/>
              <w:ind w:right="132"/>
              <w:jc w:val="right"/>
              <w:rPr>
                <w:rFonts w:ascii="微软雅黑" w:eastAsia="微软雅黑"/>
                <w:b/>
                <w:i w:val="0"/>
                <w:iCs w:val="0"/>
                <w:sz w:val="24"/>
              </w:rPr>
            </w:pPr>
            <w:r>
              <w:rPr>
                <w:rFonts w:ascii="微软雅黑" w:eastAsia="微软雅黑"/>
                <w:b/>
                <w:i w:val="0"/>
                <w:iCs w:val="0"/>
                <w:spacing w:val="-3"/>
                <w:sz w:val="24"/>
              </w:rPr>
              <w:t>情感目标</w:t>
            </w:r>
          </w:p>
        </w:tc>
        <w:tc>
          <w:tcPr>
            <w:tcW w:w="6864" w:type="dxa"/>
            <w:gridSpan w:val="3"/>
          </w:tcPr>
          <w:p>
            <w:pPr>
              <w:pStyle w:val="TableParagraph"/>
              <w:spacing w:before="85"/>
              <w:ind w:left="107"/>
              <w:rPr>
                <w:i w:val="0"/>
                <w:iCs w:val="0"/>
                <w:sz w:val="21"/>
              </w:rPr>
            </w:pPr>
            <w:r>
              <w:rPr>
                <w:i w:val="0"/>
                <w:iCs w:val="0"/>
                <w:spacing w:val="-1"/>
                <w:sz w:val="21"/>
              </w:rPr>
              <w:t>注重学习方法的培养，满足学生终身学习的需要</w:t>
            </w:r>
          </w:p>
        </w:tc>
      </w:tr>
      <w:tr>
        <w:tblPrEx>
          <w:tblW w:w="0" w:type="auto"/>
          <w:tblInd w:w="335" w:type="dxa"/>
          <w:tblLayout w:type="fixed"/>
          <w:tblCellMar>
            <w:top w:w="0" w:type="dxa"/>
            <w:left w:w="0" w:type="dxa"/>
            <w:bottom w:w="0" w:type="dxa"/>
            <w:right w:w="0" w:type="dxa"/>
          </w:tblCellMar>
        </w:tblPrEx>
        <w:trPr>
          <w:trHeight w:val="311"/>
        </w:trPr>
        <w:tc>
          <w:tcPr>
            <w:tcW w:w="1277" w:type="dxa"/>
          </w:tcPr>
          <w:p>
            <w:pPr>
              <w:pStyle w:val="TableParagraph"/>
              <w:spacing w:line="292" w:lineRule="exact"/>
              <w:ind w:left="9"/>
              <w:jc w:val="center"/>
              <w:rPr>
                <w:rFonts w:ascii="微软雅黑" w:eastAsia="微软雅黑"/>
                <w:b/>
                <w:i w:val="0"/>
                <w:iCs w:val="0"/>
                <w:sz w:val="24"/>
              </w:rPr>
            </w:pPr>
            <w:r>
              <w:rPr>
                <w:rFonts w:ascii="微软雅黑" w:eastAsia="微软雅黑"/>
                <w:b/>
                <w:i w:val="0"/>
                <w:iCs w:val="0"/>
                <w:spacing w:val="-3"/>
                <w:sz w:val="24"/>
              </w:rPr>
              <w:t>教学重点</w:t>
            </w:r>
          </w:p>
        </w:tc>
        <w:tc>
          <w:tcPr>
            <w:tcW w:w="8114" w:type="dxa"/>
            <w:gridSpan w:val="4"/>
          </w:tcPr>
          <w:p>
            <w:pPr>
              <w:pStyle w:val="TableParagraph"/>
              <w:spacing w:before="23"/>
              <w:ind w:left="107"/>
              <w:rPr>
                <w:i w:val="0"/>
                <w:iCs w:val="0"/>
                <w:sz w:val="21"/>
              </w:rPr>
            </w:pPr>
            <w:r>
              <w:rPr>
                <w:i w:val="0"/>
                <w:iCs w:val="0"/>
                <w:spacing w:val="-2"/>
                <w:sz w:val="21"/>
              </w:rPr>
              <w:t>复合选区的建立方法</w:t>
            </w:r>
          </w:p>
        </w:tc>
      </w:tr>
      <w:tr>
        <w:tblPrEx>
          <w:tblW w:w="0" w:type="auto"/>
          <w:tblInd w:w="335" w:type="dxa"/>
          <w:tblLayout w:type="fixed"/>
          <w:tblCellMar>
            <w:top w:w="0" w:type="dxa"/>
            <w:left w:w="0" w:type="dxa"/>
            <w:bottom w:w="0" w:type="dxa"/>
            <w:right w:w="0" w:type="dxa"/>
          </w:tblCellMar>
        </w:tblPrEx>
        <w:trPr>
          <w:trHeight w:val="311"/>
        </w:trPr>
        <w:tc>
          <w:tcPr>
            <w:tcW w:w="1277" w:type="dxa"/>
          </w:tcPr>
          <w:p>
            <w:pPr>
              <w:pStyle w:val="TableParagraph"/>
              <w:spacing w:line="292" w:lineRule="exact"/>
              <w:ind w:left="9"/>
              <w:jc w:val="center"/>
              <w:rPr>
                <w:rFonts w:ascii="微软雅黑" w:eastAsia="微软雅黑"/>
                <w:b/>
                <w:i w:val="0"/>
                <w:iCs w:val="0"/>
                <w:sz w:val="24"/>
              </w:rPr>
            </w:pPr>
            <w:r>
              <w:rPr>
                <w:rFonts w:ascii="微软雅黑" w:eastAsia="微软雅黑"/>
                <w:b/>
                <w:i w:val="0"/>
                <w:iCs w:val="0"/>
                <w:spacing w:val="-3"/>
                <w:sz w:val="24"/>
              </w:rPr>
              <w:t>教学难点</w:t>
            </w:r>
          </w:p>
        </w:tc>
        <w:tc>
          <w:tcPr>
            <w:tcW w:w="8114" w:type="dxa"/>
            <w:gridSpan w:val="4"/>
          </w:tcPr>
          <w:p>
            <w:pPr>
              <w:pStyle w:val="TableParagraph"/>
              <w:spacing w:before="23"/>
              <w:ind w:left="107"/>
              <w:rPr>
                <w:i w:val="0"/>
                <w:iCs w:val="0"/>
                <w:sz w:val="21"/>
              </w:rPr>
            </w:pPr>
            <w:r>
              <w:rPr>
                <w:i w:val="0"/>
                <w:iCs w:val="0"/>
                <w:spacing w:val="-2"/>
                <w:sz w:val="21"/>
              </w:rPr>
              <w:t>选取和反选</w:t>
            </w:r>
          </w:p>
        </w:tc>
      </w:tr>
      <w:tr>
        <w:tblPrEx>
          <w:tblW w:w="0" w:type="auto"/>
          <w:tblInd w:w="335" w:type="dxa"/>
          <w:tblLayout w:type="fixed"/>
          <w:tblCellMar>
            <w:top w:w="0" w:type="dxa"/>
            <w:left w:w="0" w:type="dxa"/>
            <w:bottom w:w="0" w:type="dxa"/>
            <w:right w:w="0" w:type="dxa"/>
          </w:tblCellMar>
        </w:tblPrEx>
        <w:trPr>
          <w:trHeight w:val="312"/>
        </w:trPr>
        <w:tc>
          <w:tcPr>
            <w:tcW w:w="1277" w:type="dxa"/>
          </w:tcPr>
          <w:p>
            <w:pPr>
              <w:pStyle w:val="TableParagraph"/>
              <w:spacing w:line="292" w:lineRule="exact"/>
              <w:ind w:left="9"/>
              <w:jc w:val="center"/>
              <w:rPr>
                <w:rFonts w:ascii="微软雅黑" w:eastAsia="微软雅黑"/>
                <w:b/>
                <w:i w:val="0"/>
                <w:iCs w:val="0"/>
                <w:sz w:val="24"/>
              </w:rPr>
            </w:pPr>
            <w:r>
              <w:rPr>
                <w:rFonts w:ascii="微软雅黑" w:eastAsia="微软雅黑"/>
                <w:b/>
                <w:i w:val="0"/>
                <w:iCs w:val="0"/>
                <w:spacing w:val="-5"/>
                <w:sz w:val="24"/>
              </w:rPr>
              <w:t>教法</w:t>
            </w:r>
          </w:p>
        </w:tc>
        <w:tc>
          <w:tcPr>
            <w:tcW w:w="8114" w:type="dxa"/>
            <w:gridSpan w:val="4"/>
          </w:tcPr>
          <w:p>
            <w:pPr>
              <w:pStyle w:val="TableParagraph"/>
              <w:tabs>
                <w:tab w:val="left" w:pos="2102"/>
                <w:tab w:val="left" w:pos="3677"/>
              </w:tabs>
              <w:spacing w:before="24" w:line="268" w:lineRule="exact"/>
              <w:ind w:left="107"/>
              <w:rPr>
                <w:i w:val="0"/>
                <w:iCs w:val="0"/>
                <w:sz w:val="21"/>
              </w:rPr>
            </w:pPr>
            <w:r>
              <w:rPr>
                <w:i w:val="0"/>
                <w:iCs w:val="0"/>
                <w:sz w:val="21"/>
              </w:rPr>
              <w:t>举例法、讲练结</w:t>
            </w:r>
            <w:r>
              <w:rPr>
                <w:i w:val="0"/>
                <w:iCs w:val="0"/>
                <w:spacing w:val="-10"/>
                <w:sz w:val="21"/>
              </w:rPr>
              <w:t>合</w:t>
            </w:r>
            <w:r>
              <w:rPr>
                <w:i w:val="0"/>
                <w:iCs w:val="0"/>
                <w:sz w:val="21"/>
              </w:rPr>
              <w:tab/>
            </w:r>
            <w:r>
              <w:rPr>
                <w:i w:val="0"/>
                <w:iCs w:val="0"/>
                <w:sz w:val="21"/>
              </w:rPr>
              <w:t>头脑风暴</w:t>
            </w:r>
            <w:r>
              <w:rPr>
                <w:i w:val="0"/>
                <w:iCs w:val="0"/>
                <w:spacing w:val="-10"/>
                <w:sz w:val="21"/>
              </w:rPr>
              <w:t>法</w:t>
            </w:r>
            <w:r>
              <w:rPr>
                <w:i w:val="0"/>
                <w:iCs w:val="0"/>
                <w:sz w:val="21"/>
              </w:rPr>
              <w:tab/>
            </w:r>
            <w:r>
              <w:rPr>
                <w:i w:val="0"/>
                <w:iCs w:val="0"/>
                <w:sz w:val="21"/>
              </w:rPr>
              <w:t>案例展示</w:t>
            </w:r>
            <w:r>
              <w:rPr>
                <w:i w:val="0"/>
                <w:iCs w:val="0"/>
                <w:spacing w:val="-10"/>
                <w:sz w:val="21"/>
              </w:rPr>
              <w:t>法</w:t>
            </w:r>
          </w:p>
        </w:tc>
      </w:tr>
      <w:tr>
        <w:tblPrEx>
          <w:tblW w:w="0" w:type="auto"/>
          <w:tblInd w:w="335" w:type="dxa"/>
          <w:tblLayout w:type="fixed"/>
          <w:tblCellMar>
            <w:top w:w="0" w:type="dxa"/>
            <w:left w:w="0" w:type="dxa"/>
            <w:bottom w:w="0" w:type="dxa"/>
            <w:right w:w="0" w:type="dxa"/>
          </w:tblCellMar>
        </w:tblPrEx>
        <w:trPr>
          <w:trHeight w:val="312"/>
        </w:trPr>
        <w:tc>
          <w:tcPr>
            <w:tcW w:w="1277" w:type="dxa"/>
          </w:tcPr>
          <w:p>
            <w:pPr>
              <w:pStyle w:val="TableParagraph"/>
              <w:spacing w:line="292" w:lineRule="exact"/>
              <w:ind w:left="9"/>
              <w:jc w:val="center"/>
              <w:rPr>
                <w:rFonts w:ascii="微软雅黑" w:eastAsia="微软雅黑"/>
                <w:b/>
                <w:i w:val="0"/>
                <w:iCs w:val="0"/>
                <w:sz w:val="24"/>
              </w:rPr>
            </w:pPr>
            <w:r>
              <w:rPr>
                <w:rFonts w:ascii="微软雅黑" w:eastAsia="微软雅黑"/>
                <w:b/>
                <w:i w:val="0"/>
                <w:iCs w:val="0"/>
                <w:spacing w:val="-5"/>
                <w:sz w:val="24"/>
              </w:rPr>
              <w:t>学法</w:t>
            </w:r>
          </w:p>
        </w:tc>
        <w:tc>
          <w:tcPr>
            <w:tcW w:w="8114" w:type="dxa"/>
            <w:gridSpan w:val="4"/>
          </w:tcPr>
          <w:p>
            <w:pPr>
              <w:pStyle w:val="TableParagraph"/>
              <w:spacing w:before="23"/>
              <w:ind w:left="107"/>
              <w:rPr>
                <w:i w:val="0"/>
                <w:iCs w:val="0"/>
                <w:sz w:val="21"/>
              </w:rPr>
            </w:pPr>
            <w:r>
              <w:rPr>
                <w:i w:val="0"/>
                <w:iCs w:val="0"/>
                <w:spacing w:val="-1"/>
                <w:sz w:val="21"/>
              </w:rPr>
              <w:t>根据操作步骤练习，完成实例</w:t>
            </w:r>
          </w:p>
        </w:tc>
      </w:tr>
      <w:tr>
        <w:tblPrEx>
          <w:tblW w:w="0" w:type="auto"/>
          <w:tblInd w:w="335" w:type="dxa"/>
          <w:tblLayout w:type="fixed"/>
          <w:tblCellMar>
            <w:top w:w="0" w:type="dxa"/>
            <w:left w:w="0" w:type="dxa"/>
            <w:bottom w:w="0" w:type="dxa"/>
            <w:right w:w="0" w:type="dxa"/>
          </w:tblCellMar>
        </w:tblPrEx>
        <w:trPr>
          <w:trHeight w:val="531"/>
        </w:trPr>
        <w:tc>
          <w:tcPr>
            <w:tcW w:w="1277" w:type="dxa"/>
          </w:tcPr>
          <w:p>
            <w:pPr>
              <w:pStyle w:val="TableParagraph"/>
              <w:spacing w:before="65"/>
              <w:ind w:left="9"/>
              <w:jc w:val="center"/>
              <w:rPr>
                <w:rFonts w:ascii="微软雅黑" w:eastAsia="微软雅黑"/>
                <w:b/>
                <w:i w:val="0"/>
                <w:iCs w:val="0"/>
                <w:sz w:val="21"/>
              </w:rPr>
            </w:pPr>
            <w:r>
              <w:rPr>
                <w:rFonts w:ascii="微软雅黑" w:eastAsia="微软雅黑"/>
                <w:b/>
                <w:i w:val="0"/>
                <w:iCs w:val="0"/>
                <w:spacing w:val="-4"/>
                <w:sz w:val="21"/>
              </w:rPr>
              <w:t>课时数</w:t>
            </w:r>
          </w:p>
        </w:tc>
        <w:tc>
          <w:tcPr>
            <w:tcW w:w="8114" w:type="dxa"/>
            <w:gridSpan w:val="4"/>
          </w:tcPr>
          <w:p>
            <w:pPr>
              <w:pStyle w:val="TableParagraph"/>
              <w:spacing w:before="132"/>
              <w:ind w:left="107"/>
              <w:rPr>
                <w:i w:val="0"/>
                <w:iCs w:val="0"/>
                <w:sz w:val="21"/>
              </w:rPr>
            </w:pPr>
            <w:r>
              <w:rPr>
                <w:i w:val="0"/>
                <w:iCs w:val="0"/>
                <w:sz w:val="21"/>
              </w:rPr>
              <w:t>2</w:t>
            </w:r>
            <w:r>
              <w:rPr>
                <w:i w:val="0"/>
                <w:iCs w:val="0"/>
                <w:spacing w:val="-22"/>
                <w:sz w:val="21"/>
              </w:rPr>
              <w:t xml:space="preserve"> 课时</w:t>
            </w:r>
          </w:p>
        </w:tc>
      </w:tr>
      <w:tr>
        <w:tblPrEx>
          <w:tblW w:w="0" w:type="auto"/>
          <w:tblInd w:w="335" w:type="dxa"/>
          <w:tblLayout w:type="fixed"/>
          <w:tblCellMar>
            <w:top w:w="0" w:type="dxa"/>
            <w:left w:w="0" w:type="dxa"/>
            <w:bottom w:w="0" w:type="dxa"/>
            <w:right w:w="0" w:type="dxa"/>
          </w:tblCellMar>
        </w:tblPrEx>
        <w:trPr>
          <w:trHeight w:val="531"/>
        </w:trPr>
        <w:tc>
          <w:tcPr>
            <w:tcW w:w="1277" w:type="dxa"/>
          </w:tcPr>
          <w:p>
            <w:pPr>
              <w:pStyle w:val="TableParagraph"/>
              <w:spacing w:before="65"/>
              <w:ind w:left="9"/>
              <w:jc w:val="center"/>
              <w:rPr>
                <w:rFonts w:ascii="微软雅黑" w:eastAsia="微软雅黑"/>
                <w:b/>
                <w:i w:val="0"/>
                <w:iCs w:val="0"/>
                <w:sz w:val="21"/>
              </w:rPr>
            </w:pPr>
            <w:r>
              <w:rPr>
                <w:rFonts w:ascii="微软雅黑" w:eastAsia="微软雅黑"/>
                <w:b/>
                <w:i w:val="0"/>
                <w:iCs w:val="0"/>
                <w:spacing w:val="-5"/>
                <w:sz w:val="21"/>
              </w:rPr>
              <w:t>教具</w:t>
            </w:r>
          </w:p>
        </w:tc>
        <w:tc>
          <w:tcPr>
            <w:tcW w:w="8114" w:type="dxa"/>
            <w:gridSpan w:val="4"/>
          </w:tcPr>
          <w:p>
            <w:pPr>
              <w:pStyle w:val="TableParagraph"/>
              <w:tabs>
                <w:tab w:val="left" w:pos="1472"/>
                <w:tab w:val="left" w:pos="3047"/>
              </w:tabs>
              <w:spacing w:before="133"/>
              <w:ind w:left="107"/>
              <w:rPr>
                <w:i w:val="0"/>
                <w:iCs w:val="0"/>
                <w:sz w:val="21"/>
              </w:rPr>
            </w:pPr>
            <w:r>
              <w:rPr>
                <w:i w:val="0"/>
                <w:iCs w:val="0"/>
                <w:sz w:val="21"/>
              </w:rPr>
              <w:t>计算机机</w:t>
            </w:r>
            <w:r>
              <w:rPr>
                <w:i w:val="0"/>
                <w:iCs w:val="0"/>
                <w:spacing w:val="-10"/>
                <w:sz w:val="21"/>
              </w:rPr>
              <w:t>房</w:t>
            </w:r>
            <w:r>
              <w:rPr>
                <w:i w:val="0"/>
                <w:iCs w:val="0"/>
                <w:sz w:val="21"/>
              </w:rPr>
              <w:tab/>
            </w:r>
            <w:r>
              <w:rPr>
                <w:i w:val="0"/>
                <w:iCs w:val="0"/>
                <w:sz w:val="21"/>
              </w:rPr>
              <w:t>多媒体课</w:t>
            </w:r>
            <w:r>
              <w:rPr>
                <w:i w:val="0"/>
                <w:iCs w:val="0"/>
                <w:spacing w:val="-10"/>
                <w:sz w:val="21"/>
              </w:rPr>
              <w:t>件</w:t>
            </w:r>
            <w:r>
              <w:rPr>
                <w:i w:val="0"/>
                <w:iCs w:val="0"/>
                <w:sz w:val="21"/>
              </w:rPr>
              <w:tab/>
            </w:r>
            <w:r>
              <w:rPr>
                <w:i w:val="0"/>
                <w:iCs w:val="0"/>
                <w:sz w:val="21"/>
              </w:rPr>
              <w:t>任务案</w:t>
            </w:r>
            <w:r>
              <w:rPr>
                <w:i w:val="0"/>
                <w:iCs w:val="0"/>
                <w:spacing w:val="-10"/>
                <w:sz w:val="21"/>
              </w:rPr>
              <w:t>例</w:t>
            </w:r>
          </w:p>
        </w:tc>
      </w:tr>
      <w:tr>
        <w:tblPrEx>
          <w:tblW w:w="0" w:type="auto"/>
          <w:tblInd w:w="335" w:type="dxa"/>
          <w:tblLayout w:type="fixed"/>
          <w:tblCellMar>
            <w:top w:w="0" w:type="dxa"/>
            <w:left w:w="0" w:type="dxa"/>
            <w:bottom w:w="0" w:type="dxa"/>
            <w:right w:w="0" w:type="dxa"/>
          </w:tblCellMar>
        </w:tblPrEx>
        <w:trPr>
          <w:trHeight w:val="312"/>
        </w:trPr>
        <w:tc>
          <w:tcPr>
            <w:tcW w:w="9391" w:type="dxa"/>
            <w:gridSpan w:val="5"/>
          </w:tcPr>
          <w:p>
            <w:pPr>
              <w:pStyle w:val="TableParagraph"/>
              <w:tabs>
                <w:tab w:val="left" w:pos="489"/>
                <w:tab w:val="left" w:pos="970"/>
                <w:tab w:val="left" w:pos="1451"/>
              </w:tabs>
              <w:spacing w:line="292" w:lineRule="exact"/>
              <w:ind w:left="9"/>
              <w:jc w:val="center"/>
              <w:rPr>
                <w:rFonts w:ascii="微软雅黑" w:eastAsia="微软雅黑"/>
                <w:b/>
                <w:i w:val="0"/>
                <w:iCs w:val="0"/>
                <w:sz w:val="24"/>
              </w:rPr>
            </w:pPr>
            <w:r>
              <w:rPr>
                <w:rFonts w:ascii="微软雅黑" w:eastAsia="微软雅黑"/>
                <w:b/>
                <w:i w:val="0"/>
                <w:iCs w:val="0"/>
                <w:spacing w:val="-10"/>
                <w:sz w:val="24"/>
              </w:rPr>
              <w:t>教</w:t>
            </w:r>
            <w:r>
              <w:rPr>
                <w:rFonts w:ascii="微软雅黑" w:eastAsia="微软雅黑"/>
                <w:b/>
                <w:i w:val="0"/>
                <w:iCs w:val="0"/>
                <w:sz w:val="24"/>
              </w:rPr>
              <w:tab/>
            </w:r>
            <w:r>
              <w:rPr>
                <w:rFonts w:ascii="微软雅黑" w:eastAsia="微软雅黑"/>
                <w:b/>
                <w:i w:val="0"/>
                <w:iCs w:val="0"/>
                <w:spacing w:val="-10"/>
                <w:sz w:val="24"/>
              </w:rPr>
              <w:t>学</w:t>
            </w:r>
            <w:r>
              <w:rPr>
                <w:rFonts w:ascii="微软雅黑" w:eastAsia="微软雅黑"/>
                <w:b/>
                <w:i w:val="0"/>
                <w:iCs w:val="0"/>
                <w:sz w:val="24"/>
              </w:rPr>
              <w:tab/>
            </w:r>
            <w:r>
              <w:rPr>
                <w:rFonts w:ascii="微软雅黑" w:eastAsia="微软雅黑"/>
                <w:b/>
                <w:i w:val="0"/>
                <w:iCs w:val="0"/>
                <w:spacing w:val="-10"/>
                <w:sz w:val="24"/>
              </w:rPr>
              <w:t>过</w:t>
            </w:r>
            <w:r>
              <w:rPr>
                <w:rFonts w:ascii="微软雅黑" w:eastAsia="微软雅黑"/>
                <w:b/>
                <w:i w:val="0"/>
                <w:iCs w:val="0"/>
                <w:sz w:val="24"/>
              </w:rPr>
              <w:tab/>
            </w:r>
            <w:r>
              <w:rPr>
                <w:rFonts w:ascii="微软雅黑" w:eastAsia="微软雅黑"/>
                <w:b/>
                <w:i w:val="0"/>
                <w:iCs w:val="0"/>
                <w:spacing w:val="-10"/>
                <w:sz w:val="24"/>
              </w:rPr>
              <w:t>程</w:t>
            </w:r>
          </w:p>
        </w:tc>
      </w:tr>
      <w:tr>
        <w:tblPrEx>
          <w:tblW w:w="0" w:type="auto"/>
          <w:tblInd w:w="335" w:type="dxa"/>
          <w:tblLayout w:type="fixed"/>
          <w:tblCellMar>
            <w:top w:w="0" w:type="dxa"/>
            <w:left w:w="0" w:type="dxa"/>
            <w:bottom w:w="0" w:type="dxa"/>
            <w:right w:w="0" w:type="dxa"/>
          </w:tblCellMar>
        </w:tblPrEx>
        <w:trPr>
          <w:trHeight w:val="655"/>
        </w:trPr>
        <w:tc>
          <w:tcPr>
            <w:tcW w:w="3118" w:type="dxa"/>
            <w:gridSpan w:val="3"/>
          </w:tcPr>
          <w:p>
            <w:pPr>
              <w:pStyle w:val="TableParagraph"/>
              <w:spacing w:before="99"/>
              <w:ind w:left="54" w:right="45"/>
              <w:jc w:val="center"/>
              <w:rPr>
                <w:rFonts w:ascii="微软雅黑" w:eastAsia="微软雅黑"/>
                <w:b/>
                <w:i w:val="0"/>
                <w:iCs w:val="0"/>
                <w:sz w:val="24"/>
              </w:rPr>
            </w:pPr>
            <w:r>
              <w:rPr>
                <w:rFonts w:ascii="微软雅黑" w:eastAsia="微软雅黑"/>
                <w:b/>
                <w:i w:val="0"/>
                <w:iCs w:val="0"/>
                <w:spacing w:val="-3"/>
                <w:sz w:val="24"/>
              </w:rPr>
              <w:t>教学环节</w:t>
            </w:r>
          </w:p>
        </w:tc>
        <w:tc>
          <w:tcPr>
            <w:tcW w:w="4394" w:type="dxa"/>
          </w:tcPr>
          <w:p>
            <w:pPr>
              <w:pStyle w:val="TableParagraph"/>
              <w:spacing w:before="99"/>
              <w:ind w:left="1702" w:right="1693"/>
              <w:jc w:val="center"/>
              <w:rPr>
                <w:rFonts w:ascii="微软雅黑" w:eastAsia="微软雅黑"/>
                <w:b/>
                <w:i w:val="0"/>
                <w:iCs w:val="0"/>
                <w:sz w:val="24"/>
              </w:rPr>
            </w:pPr>
            <w:r>
              <w:rPr>
                <w:rFonts w:ascii="微软雅黑" w:eastAsia="微软雅黑"/>
                <w:b/>
                <w:i w:val="0"/>
                <w:iCs w:val="0"/>
                <w:spacing w:val="-3"/>
                <w:sz w:val="24"/>
              </w:rPr>
              <w:t>教学设计</w:t>
            </w:r>
          </w:p>
        </w:tc>
        <w:tc>
          <w:tcPr>
            <w:tcW w:w="1879" w:type="dxa"/>
          </w:tcPr>
          <w:p>
            <w:pPr>
              <w:pStyle w:val="TableParagraph"/>
              <w:spacing w:before="99"/>
              <w:ind w:left="457"/>
              <w:rPr>
                <w:rFonts w:ascii="微软雅黑" w:eastAsia="微软雅黑"/>
                <w:b/>
                <w:i w:val="0"/>
                <w:iCs w:val="0"/>
                <w:sz w:val="24"/>
              </w:rPr>
            </w:pPr>
            <w:r>
              <w:rPr>
                <w:rFonts w:ascii="微软雅黑" w:eastAsia="微软雅黑"/>
                <w:b/>
                <w:i w:val="0"/>
                <w:iCs w:val="0"/>
                <w:spacing w:val="-3"/>
                <w:sz w:val="24"/>
              </w:rPr>
              <w:t>设计意图</w:t>
            </w:r>
          </w:p>
        </w:tc>
      </w:tr>
      <w:tr>
        <w:tblPrEx>
          <w:tblW w:w="0" w:type="auto"/>
          <w:tblInd w:w="335" w:type="dxa"/>
          <w:tblLayout w:type="fixed"/>
          <w:tblCellMar>
            <w:top w:w="0" w:type="dxa"/>
            <w:left w:w="0" w:type="dxa"/>
            <w:bottom w:w="0" w:type="dxa"/>
            <w:right w:w="0" w:type="dxa"/>
          </w:tblCellMar>
        </w:tblPrEx>
        <w:trPr>
          <w:trHeight w:val="7176"/>
        </w:trPr>
        <w:tc>
          <w:tcPr>
            <w:tcW w:w="3118" w:type="dxa"/>
            <w:gridSpan w:val="3"/>
          </w:tcPr>
          <w:p>
            <w:pPr>
              <w:pStyle w:val="TableParagraph"/>
              <w:spacing w:before="12"/>
              <w:rPr>
                <w:i w:val="0"/>
                <w:iCs w:val="0"/>
                <w:sz w:val="18"/>
              </w:rPr>
            </w:pPr>
          </w:p>
          <w:p>
            <w:pPr>
              <w:pStyle w:val="TableParagraph"/>
              <w:spacing w:line="370" w:lineRule="exact"/>
              <w:ind w:left="54" w:right="45"/>
              <w:jc w:val="center"/>
              <w:rPr>
                <w:rFonts w:ascii="微软雅黑" w:eastAsia="微软雅黑"/>
                <w:b/>
                <w:i w:val="0"/>
                <w:iCs w:val="0"/>
                <w:sz w:val="21"/>
              </w:rPr>
            </w:pPr>
            <w:r>
              <w:rPr>
                <w:rFonts w:ascii="微软雅黑" w:eastAsia="微软雅黑"/>
                <w:b/>
                <w:i w:val="0"/>
                <w:iCs w:val="0"/>
                <w:spacing w:val="-3"/>
                <w:sz w:val="21"/>
              </w:rPr>
              <w:t>知识回顾</w:t>
            </w:r>
          </w:p>
          <w:p>
            <w:pPr>
              <w:pStyle w:val="TableParagraph"/>
              <w:spacing w:line="227" w:lineRule="exact"/>
              <w:ind w:left="108"/>
              <w:rPr>
                <w:rFonts w:ascii="仿宋" w:eastAsia="仿宋"/>
                <w:i w:val="0"/>
                <w:iCs w:val="0"/>
                <w:sz w:val="21"/>
              </w:rPr>
            </w:pPr>
            <w:r>
              <w:rPr>
                <w:rFonts w:ascii="仿宋" w:eastAsia="仿宋"/>
                <w:i w:val="0"/>
                <w:iCs w:val="0"/>
                <w:sz w:val="21"/>
              </w:rPr>
              <w:t>（了解学生前期知识掌握情况</w:t>
            </w:r>
            <w:r>
              <w:rPr>
                <w:rFonts w:ascii="仿宋" w:eastAsia="仿宋"/>
                <w:i w:val="0"/>
                <w:iCs w:val="0"/>
                <w:spacing w:val="-10"/>
                <w:sz w:val="21"/>
              </w:rPr>
              <w:t>）</w:t>
            </w:r>
          </w:p>
          <w:p>
            <w:pPr>
              <w:pStyle w:val="TableParagraph"/>
              <w:spacing w:line="345" w:lineRule="exact"/>
              <w:ind w:left="54" w:right="45"/>
              <w:jc w:val="center"/>
              <w:rPr>
                <w:rFonts w:ascii="微软雅黑" w:eastAsia="微软雅黑"/>
                <w:b/>
                <w:i w:val="0"/>
                <w:iCs w:val="0"/>
                <w:sz w:val="21"/>
              </w:rPr>
            </w:pPr>
            <w:r>
              <w:rPr>
                <w:rFonts w:ascii="微软雅黑" w:eastAsia="微软雅黑"/>
                <w:b/>
                <w:i w:val="0"/>
                <w:iCs w:val="0"/>
                <w:spacing w:val="-3"/>
                <w:sz w:val="21"/>
              </w:rPr>
              <w:t>任务引入</w:t>
            </w:r>
          </w:p>
          <w:p>
            <w:pPr>
              <w:pStyle w:val="TableParagraph"/>
              <w:spacing w:line="252" w:lineRule="exact"/>
              <w:ind w:left="108"/>
              <w:rPr>
                <w:rFonts w:ascii="仿宋" w:eastAsia="仿宋"/>
                <w:i w:val="0"/>
                <w:iCs w:val="0"/>
                <w:sz w:val="21"/>
              </w:rPr>
            </w:pPr>
            <w:r>
              <w:rPr>
                <w:rFonts w:ascii="仿宋" w:eastAsia="仿宋"/>
                <w:i w:val="0"/>
                <w:iCs w:val="0"/>
                <w:spacing w:val="-4"/>
                <w:sz w:val="21"/>
              </w:rPr>
              <w:t>（</w:t>
            </w:r>
            <w:r>
              <w:rPr>
                <w:rFonts w:ascii="仿宋" w:eastAsia="仿宋"/>
                <w:i w:val="0"/>
                <w:iCs w:val="0"/>
                <w:spacing w:val="-5"/>
                <w:sz w:val="21"/>
              </w:rPr>
              <w:t>根据学生基础情况，引入本次</w:t>
            </w:r>
          </w:p>
          <w:p>
            <w:pPr>
              <w:pStyle w:val="TableParagraph"/>
              <w:spacing w:before="43"/>
              <w:ind w:left="108"/>
              <w:rPr>
                <w:rFonts w:ascii="仿宋" w:eastAsia="仿宋"/>
                <w:i w:val="0"/>
                <w:iCs w:val="0"/>
                <w:sz w:val="21"/>
              </w:rPr>
            </w:pPr>
            <w:r>
              <w:rPr>
                <w:rFonts w:ascii="仿宋" w:eastAsia="仿宋"/>
                <w:i w:val="0"/>
                <w:iCs w:val="0"/>
                <w:sz w:val="21"/>
              </w:rPr>
              <w:t>需完成的新任务</w:t>
            </w:r>
            <w:r>
              <w:rPr>
                <w:rFonts w:ascii="仿宋" w:eastAsia="仿宋"/>
                <w:i w:val="0"/>
                <w:iCs w:val="0"/>
                <w:spacing w:val="-10"/>
                <w:sz w:val="21"/>
              </w:rPr>
              <w:t>）</w:t>
            </w:r>
          </w:p>
          <w:p>
            <w:pPr>
              <w:pStyle w:val="TableParagraph"/>
              <w:spacing w:before="6"/>
              <w:rPr>
                <w:i w:val="0"/>
                <w:iCs w:val="0"/>
                <w:sz w:val="20"/>
              </w:rPr>
            </w:pPr>
          </w:p>
          <w:p>
            <w:pPr>
              <w:pStyle w:val="TableParagraph"/>
              <w:spacing w:line="370" w:lineRule="exact"/>
              <w:ind w:left="54" w:right="45"/>
              <w:jc w:val="center"/>
              <w:rPr>
                <w:rFonts w:ascii="微软雅黑" w:eastAsia="微软雅黑"/>
                <w:b/>
                <w:i w:val="0"/>
                <w:iCs w:val="0"/>
                <w:sz w:val="21"/>
              </w:rPr>
            </w:pPr>
            <w:r>
              <w:rPr>
                <w:rFonts w:ascii="微软雅黑" w:eastAsia="微软雅黑"/>
                <w:b/>
                <w:i w:val="0"/>
                <w:iCs w:val="0"/>
                <w:spacing w:val="-3"/>
                <w:sz w:val="21"/>
              </w:rPr>
              <w:t>任务操作</w:t>
            </w:r>
          </w:p>
          <w:p>
            <w:pPr>
              <w:pStyle w:val="TableParagraph"/>
              <w:spacing w:line="227" w:lineRule="exact"/>
              <w:ind w:left="108"/>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p>
            <w:pPr>
              <w:pStyle w:val="TableParagraph"/>
              <w:spacing w:line="332" w:lineRule="exact"/>
              <w:ind w:left="54" w:right="45"/>
              <w:jc w:val="center"/>
              <w:rPr>
                <w:rFonts w:ascii="微软雅黑" w:eastAsia="微软雅黑"/>
                <w:b/>
                <w:i w:val="0"/>
                <w:iCs w:val="0"/>
                <w:sz w:val="21"/>
              </w:rPr>
            </w:pPr>
            <w:r>
              <w:rPr>
                <w:rFonts w:ascii="微软雅黑" w:eastAsia="微软雅黑"/>
                <w:b/>
                <w:i w:val="0"/>
                <w:iCs w:val="0"/>
                <w:spacing w:val="-2"/>
                <w:sz w:val="21"/>
              </w:rPr>
              <w:t>检查与深化</w:t>
            </w:r>
          </w:p>
          <w:p>
            <w:pPr>
              <w:pStyle w:val="TableParagraph"/>
              <w:spacing w:line="235" w:lineRule="exact"/>
              <w:ind w:left="55" w:right="45"/>
              <w:jc w:val="center"/>
              <w:rPr>
                <w:rFonts w:ascii="仿宋" w:eastAsia="仿宋"/>
                <w:i w:val="0"/>
                <w:iCs w:val="0"/>
                <w:sz w:val="21"/>
              </w:rPr>
            </w:pPr>
            <w:r>
              <w:rPr>
                <w:rFonts w:ascii="仿宋" w:eastAsia="仿宋"/>
                <w:i w:val="0"/>
                <w:iCs w:val="0"/>
                <w:sz w:val="21"/>
              </w:rPr>
              <w:t>（</w:t>
            </w:r>
            <w:r>
              <w:rPr>
                <w:rFonts w:ascii="仿宋" w:eastAsia="仿宋"/>
                <w:i w:val="0"/>
                <w:iCs w:val="0"/>
                <w:spacing w:val="-1"/>
                <w:sz w:val="21"/>
              </w:rPr>
              <w:t>了解学生对新知识的接受程</w:t>
            </w:r>
          </w:p>
          <w:p>
            <w:pPr>
              <w:pStyle w:val="TableParagraph"/>
              <w:spacing w:line="265" w:lineRule="exact"/>
              <w:ind w:left="55" w:right="45"/>
              <w:jc w:val="center"/>
              <w:rPr>
                <w:rFonts w:ascii="仿宋" w:eastAsia="仿宋"/>
                <w:i w:val="0"/>
                <w:iCs w:val="0"/>
                <w:sz w:val="21"/>
              </w:rPr>
            </w:pPr>
            <w:r>
              <w:rPr>
                <w:rFonts w:ascii="仿宋" w:eastAsia="仿宋"/>
                <w:i w:val="0"/>
                <w:iCs w:val="0"/>
                <w:sz w:val="21"/>
              </w:rPr>
              <w:t>度，同时也强化课堂知识</w:t>
            </w:r>
            <w:r>
              <w:rPr>
                <w:rFonts w:ascii="仿宋" w:eastAsia="仿宋"/>
                <w:i w:val="0"/>
                <w:iCs w:val="0"/>
                <w:spacing w:val="-10"/>
                <w:sz w:val="21"/>
              </w:rPr>
              <w:t>）</w:t>
            </w:r>
          </w:p>
          <w:p>
            <w:pPr>
              <w:pStyle w:val="TableParagraph"/>
              <w:rPr>
                <w:i w:val="0"/>
                <w:iCs w:val="0"/>
                <w:sz w:val="20"/>
              </w:rPr>
            </w:pPr>
          </w:p>
          <w:p>
            <w:pPr>
              <w:pStyle w:val="TableParagraph"/>
              <w:spacing w:before="8"/>
              <w:rPr>
                <w:i w:val="0"/>
                <w:iCs w:val="0"/>
                <w:sz w:val="14"/>
              </w:rPr>
            </w:pPr>
          </w:p>
          <w:p>
            <w:pPr>
              <w:pStyle w:val="TableParagraph"/>
              <w:spacing w:line="370" w:lineRule="exact"/>
              <w:ind w:left="54" w:right="45"/>
              <w:jc w:val="center"/>
              <w:rPr>
                <w:rFonts w:ascii="微软雅黑" w:eastAsia="微软雅黑"/>
                <w:b/>
                <w:i w:val="0"/>
                <w:iCs w:val="0"/>
                <w:sz w:val="21"/>
              </w:rPr>
            </w:pPr>
            <w:r>
              <w:rPr>
                <w:rFonts w:ascii="微软雅黑" w:eastAsia="微软雅黑"/>
                <w:b/>
                <w:i w:val="0"/>
                <w:iCs w:val="0"/>
                <w:spacing w:val="-2"/>
                <w:sz w:val="21"/>
              </w:rPr>
              <w:t>新知识的传递</w:t>
            </w:r>
          </w:p>
          <w:p>
            <w:pPr>
              <w:pStyle w:val="TableParagraph"/>
              <w:spacing w:line="252"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通过教学中的互动，</w:t>
            </w:r>
          </w:p>
          <w:p>
            <w:pPr>
              <w:pStyle w:val="TableParagraph"/>
              <w:spacing w:before="43" w:line="244" w:lineRule="exact"/>
              <w:ind w:left="108"/>
              <w:rPr>
                <w:rFonts w:ascii="仿宋" w:eastAsia="仿宋"/>
                <w:i w:val="0"/>
                <w:iCs w:val="0"/>
                <w:sz w:val="21"/>
              </w:rPr>
            </w:pPr>
            <w:r>
              <w:rPr>
                <w:rFonts w:ascii="仿宋" w:eastAsia="仿宋"/>
                <w:i w:val="0"/>
                <w:iCs w:val="0"/>
                <w:sz w:val="21"/>
              </w:rPr>
              <w:t>熟知其中过程、方法和手段</w:t>
            </w:r>
            <w:r>
              <w:rPr>
                <w:rFonts w:ascii="仿宋" w:eastAsia="仿宋"/>
                <w:i w:val="0"/>
                <w:iCs w:val="0"/>
                <w:spacing w:val="-10"/>
                <w:sz w:val="21"/>
              </w:rPr>
              <w:t>）</w:t>
            </w:r>
          </w:p>
          <w:p>
            <w:pPr>
              <w:pStyle w:val="TableParagraph"/>
              <w:spacing w:line="345" w:lineRule="exact"/>
              <w:ind w:left="54" w:right="45"/>
              <w:jc w:val="center"/>
              <w:rPr>
                <w:rFonts w:ascii="微软雅黑" w:eastAsia="微软雅黑"/>
                <w:b/>
                <w:i w:val="0"/>
                <w:iCs w:val="0"/>
                <w:sz w:val="21"/>
              </w:rPr>
            </w:pPr>
            <w:r>
              <w:rPr>
                <w:rFonts w:ascii="微软雅黑" w:eastAsia="微软雅黑"/>
                <w:b/>
                <w:i w:val="0"/>
                <w:iCs w:val="0"/>
                <w:spacing w:val="-2"/>
                <w:sz w:val="21"/>
              </w:rPr>
              <w:t>总结与分享</w:t>
            </w:r>
          </w:p>
          <w:p>
            <w:pPr>
              <w:pStyle w:val="TableParagraph"/>
              <w:spacing w:line="252"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p>
            <w:pPr>
              <w:pStyle w:val="TableParagraph"/>
              <w:spacing w:before="43"/>
              <w:ind w:left="108"/>
              <w:rPr>
                <w:rFonts w:ascii="仿宋" w:eastAsia="仿宋"/>
                <w:i w:val="0"/>
                <w:iCs w:val="0"/>
                <w:sz w:val="21"/>
              </w:rPr>
            </w:pPr>
            <w:r>
              <w:rPr>
                <w:rFonts w:ascii="仿宋" w:eastAsia="仿宋"/>
                <w:i w:val="0"/>
                <w:iCs w:val="0"/>
                <w:spacing w:val="-1"/>
                <w:sz w:val="21"/>
              </w:rPr>
              <w:t>总结，实现知识的消化</w:t>
            </w:r>
          </w:p>
        </w:tc>
        <w:tc>
          <w:tcPr>
            <w:tcW w:w="4394" w:type="dxa"/>
          </w:tcPr>
          <w:p>
            <w:pPr>
              <w:pStyle w:val="TableParagraph"/>
              <w:spacing w:line="339" w:lineRule="exact"/>
              <w:ind w:left="107"/>
              <w:rPr>
                <w:rFonts w:ascii="微软雅黑" w:eastAsia="微软雅黑"/>
                <w:b/>
                <w:i w:val="0"/>
                <w:iCs w:val="0"/>
                <w:sz w:val="21"/>
              </w:rPr>
            </w:pPr>
            <w:r>
              <w:rPr>
                <w:rFonts w:ascii="微软雅黑" w:eastAsia="微软雅黑"/>
                <w:b/>
                <w:i w:val="0"/>
                <w:iCs w:val="0"/>
                <w:spacing w:val="-2"/>
                <w:sz w:val="21"/>
              </w:rPr>
              <w:t>复合选区的制作</w:t>
            </w:r>
          </w:p>
          <w:p>
            <w:pPr>
              <w:pStyle w:val="TableParagraph"/>
              <w:spacing w:line="278" w:lineRule="auto"/>
              <w:ind w:left="107" w:right="96" w:firstLine="420"/>
              <w:jc w:val="both"/>
              <w:rPr>
                <w:i w:val="0"/>
                <w:iCs w:val="0"/>
                <w:sz w:val="21"/>
              </w:rPr>
            </w:pPr>
            <w:r>
              <w:rPr>
                <w:i w:val="0"/>
                <w:iCs w:val="0"/>
                <w:spacing w:val="-2"/>
                <w:sz w:val="21"/>
              </w:rPr>
              <w:t>制作选区除使用基本工具外，我们还可以利用多个基本选框工具复合使用，这时就必须根据要求设置好选框工具的属性。本节着重介绍复合选区的制作方法。</w:t>
            </w:r>
          </w:p>
          <w:p>
            <w:pPr>
              <w:pStyle w:val="TableParagraph"/>
              <w:spacing w:line="269" w:lineRule="exact"/>
              <w:ind w:left="107"/>
              <w:jc w:val="both"/>
              <w:rPr>
                <w:i w:val="0"/>
                <w:iCs w:val="0"/>
                <w:sz w:val="21"/>
              </w:rPr>
            </w:pPr>
            <w:r>
              <w:rPr>
                <w:i w:val="0"/>
                <w:iCs w:val="0"/>
                <w:spacing w:val="-14"/>
                <w:sz w:val="21"/>
              </w:rPr>
              <w:t xml:space="preserve">【案例 </w:t>
            </w:r>
            <w:r>
              <w:rPr>
                <w:rFonts w:ascii="Times New Roman" w:eastAsia="Times New Roman"/>
                <w:i w:val="0"/>
                <w:iCs w:val="0"/>
                <w:sz w:val="21"/>
              </w:rPr>
              <w:t>1</w:t>
            </w:r>
            <w:r>
              <w:rPr>
                <w:i w:val="0"/>
                <w:iCs w:val="0"/>
                <w:spacing w:val="-1"/>
                <w:sz w:val="21"/>
              </w:rPr>
              <w:t>】利用复合选区构建图形</w:t>
            </w:r>
          </w:p>
          <w:p>
            <w:pPr>
              <w:pStyle w:val="TableParagraph"/>
              <w:spacing w:before="39" w:line="278" w:lineRule="auto"/>
              <w:ind w:left="107" w:right="96" w:firstLine="420"/>
              <w:rPr>
                <w:i w:val="0"/>
                <w:iCs w:val="0"/>
                <w:sz w:val="21"/>
              </w:rPr>
            </w:pPr>
            <w:r>
              <w:rPr>
                <w:i w:val="0"/>
                <w:iCs w:val="0"/>
                <w:spacing w:val="-2"/>
                <w:sz w:val="21"/>
              </w:rPr>
              <w:t>本例通过利用矩形选框工具、椭圆选框工具绘制文字。</w:t>
            </w:r>
          </w:p>
          <w:p>
            <w:pPr>
              <w:pStyle w:val="TableParagraph"/>
              <w:spacing w:line="269" w:lineRule="exact"/>
              <w:ind w:left="107"/>
              <w:rPr>
                <w:i w:val="0"/>
                <w:iCs w:val="0"/>
                <w:sz w:val="21"/>
              </w:rPr>
            </w:pPr>
            <w:r>
              <w:rPr>
                <w:i w:val="0"/>
                <w:iCs w:val="0"/>
                <w:spacing w:val="-2"/>
                <w:sz w:val="21"/>
              </w:rPr>
              <w:t>要求如下：</w:t>
            </w:r>
          </w:p>
          <w:p>
            <w:pPr>
              <w:pStyle w:val="TableParagraph"/>
              <w:numPr>
                <w:ilvl w:val="0"/>
                <w:numId w:val="99"/>
              </w:numPr>
              <w:tabs>
                <w:tab w:val="left" w:pos="849"/>
              </w:tabs>
              <w:spacing w:before="43" w:after="0" w:line="278" w:lineRule="auto"/>
              <w:ind w:left="107" w:right="96" w:firstLine="420"/>
              <w:jc w:val="left"/>
              <w:rPr>
                <w:i w:val="0"/>
                <w:iCs w:val="0"/>
                <w:sz w:val="21"/>
              </w:rPr>
            </w:pPr>
            <w:r>
              <w:rPr>
                <w:i w:val="0"/>
                <w:iCs w:val="0"/>
                <w:spacing w:val="-2"/>
                <w:sz w:val="21"/>
              </w:rPr>
              <w:t>使用矩形选框工具和椭圆选框工具绘</w:t>
            </w:r>
            <w:r>
              <w:rPr>
                <w:i w:val="0"/>
                <w:iCs w:val="0"/>
                <w:spacing w:val="-4"/>
                <w:sz w:val="21"/>
              </w:rPr>
              <w:t>制选区。</w:t>
            </w:r>
          </w:p>
          <w:p>
            <w:pPr>
              <w:pStyle w:val="TableParagraph"/>
              <w:numPr>
                <w:ilvl w:val="0"/>
                <w:numId w:val="99"/>
              </w:numPr>
              <w:tabs>
                <w:tab w:val="left" w:pos="844"/>
              </w:tabs>
              <w:spacing w:before="0" w:after="0" w:line="269" w:lineRule="exact"/>
              <w:ind w:left="844" w:right="0" w:hanging="317"/>
              <w:jc w:val="left"/>
              <w:rPr>
                <w:i w:val="0"/>
                <w:iCs w:val="0"/>
                <w:sz w:val="21"/>
              </w:rPr>
            </w:pPr>
            <w:r>
              <w:rPr>
                <w:i w:val="0"/>
                <w:iCs w:val="0"/>
                <w:spacing w:val="-2"/>
                <w:sz w:val="21"/>
              </w:rPr>
              <w:t>使用红色填充选区。</w:t>
            </w:r>
          </w:p>
          <w:p>
            <w:pPr>
              <w:pStyle w:val="TableParagraph"/>
              <w:numPr>
                <w:ilvl w:val="0"/>
                <w:numId w:val="99"/>
              </w:numPr>
              <w:tabs>
                <w:tab w:val="left" w:pos="844"/>
              </w:tabs>
              <w:spacing w:before="43" w:after="0" w:line="240" w:lineRule="auto"/>
              <w:ind w:left="844" w:right="0" w:hanging="317"/>
              <w:jc w:val="left"/>
              <w:rPr>
                <w:i w:val="0"/>
                <w:iCs w:val="0"/>
                <w:sz w:val="21"/>
              </w:rPr>
            </w:pPr>
            <w:r>
              <w:rPr>
                <w:i w:val="0"/>
                <w:iCs w:val="0"/>
                <w:spacing w:val="-2"/>
                <w:sz w:val="21"/>
              </w:rPr>
              <w:t>将背景填充为黑色。</w:t>
            </w:r>
          </w:p>
          <w:p>
            <w:pPr>
              <w:pStyle w:val="TableParagraph"/>
              <w:spacing w:before="42"/>
              <w:ind w:left="107"/>
              <w:rPr>
                <w:i w:val="0"/>
                <w:iCs w:val="0"/>
                <w:sz w:val="21"/>
              </w:rPr>
            </w:pPr>
            <w:r>
              <w:rPr>
                <w:i w:val="0"/>
                <w:iCs w:val="0"/>
                <w:spacing w:val="-2"/>
                <w:sz w:val="21"/>
              </w:rPr>
              <w:t>【案例小结】</w:t>
            </w:r>
          </w:p>
          <w:p>
            <w:pPr>
              <w:pStyle w:val="TableParagraph"/>
              <w:spacing w:before="43" w:line="278" w:lineRule="auto"/>
              <w:ind w:left="107" w:right="96" w:firstLine="420"/>
              <w:jc w:val="both"/>
              <w:rPr>
                <w:i w:val="0"/>
                <w:iCs w:val="0"/>
                <w:sz w:val="21"/>
              </w:rPr>
            </w:pPr>
            <w:r>
              <w:rPr>
                <w:i w:val="0"/>
                <w:iCs w:val="0"/>
                <w:spacing w:val="8"/>
                <w:sz w:val="21"/>
              </w:rPr>
              <w:t>本例通过利用矩形选框工具和椭圆选框</w:t>
            </w:r>
            <w:r>
              <w:rPr>
                <w:i w:val="0"/>
                <w:iCs w:val="0"/>
                <w:spacing w:val="-8"/>
                <w:sz w:val="21"/>
              </w:rPr>
              <w:t xml:space="preserve">工具来绘制 </w:t>
            </w:r>
            <w:r>
              <w:rPr>
                <w:rFonts w:ascii="Times New Roman" w:eastAsia="Times New Roman"/>
                <w:i w:val="0"/>
                <w:iCs w:val="0"/>
                <w:spacing w:val="-4"/>
                <w:sz w:val="21"/>
              </w:rPr>
              <w:t>T</w:t>
            </w:r>
            <w:r>
              <w:rPr>
                <w:rFonts w:ascii="Times New Roman" w:eastAsia="Times New Roman"/>
                <w:i w:val="0"/>
                <w:iCs w:val="0"/>
                <w:spacing w:val="-9"/>
                <w:sz w:val="21"/>
              </w:rPr>
              <w:t xml:space="preserve"> </w:t>
            </w:r>
            <w:r>
              <w:rPr>
                <w:i w:val="0"/>
                <w:iCs w:val="0"/>
                <w:spacing w:val="-4"/>
                <w:sz w:val="21"/>
              </w:rPr>
              <w:t>形文字，在绘制选区时注意选框</w:t>
            </w:r>
            <w:r>
              <w:rPr>
                <w:i w:val="0"/>
                <w:iCs w:val="0"/>
                <w:spacing w:val="-2"/>
                <w:sz w:val="21"/>
              </w:rPr>
              <w:t>工具的属性的设置。</w:t>
            </w:r>
          </w:p>
          <w:p>
            <w:pPr>
              <w:pStyle w:val="TableParagraph"/>
              <w:spacing w:line="278" w:lineRule="auto"/>
              <w:ind w:left="107" w:right="96"/>
              <w:rPr>
                <w:i w:val="0"/>
                <w:iCs w:val="0"/>
                <w:sz w:val="21"/>
              </w:rPr>
            </w:pPr>
            <w:r>
              <w:rPr>
                <w:i w:val="0"/>
                <w:iCs w:val="0"/>
                <w:spacing w:val="-13"/>
                <w:sz w:val="21"/>
              </w:rPr>
              <w:t xml:space="preserve">【案例 </w:t>
            </w:r>
            <w:r>
              <w:rPr>
                <w:rFonts w:ascii="Times New Roman" w:eastAsia="Times New Roman"/>
                <w:i w:val="0"/>
                <w:iCs w:val="0"/>
                <w:sz w:val="21"/>
              </w:rPr>
              <w:t>2</w:t>
            </w:r>
            <w:r>
              <w:rPr>
                <w:i w:val="0"/>
                <w:iCs w:val="0"/>
                <w:sz w:val="21"/>
              </w:rPr>
              <w:t>】利用矩形选区工具及其属性绘制扇</w:t>
            </w:r>
            <w:r>
              <w:rPr>
                <w:i w:val="0"/>
                <w:iCs w:val="0"/>
                <w:spacing w:val="-10"/>
                <w:sz w:val="21"/>
              </w:rPr>
              <w:t>面</w:t>
            </w:r>
          </w:p>
          <w:p>
            <w:pPr>
              <w:pStyle w:val="TableParagraph"/>
              <w:spacing w:line="278" w:lineRule="auto"/>
              <w:ind w:left="107" w:right="285"/>
              <w:rPr>
                <w:i w:val="0"/>
                <w:iCs w:val="0"/>
                <w:sz w:val="21"/>
              </w:rPr>
            </w:pPr>
            <w:r>
              <w:rPr>
                <w:i w:val="0"/>
                <w:iCs w:val="0"/>
                <w:spacing w:val="-2"/>
                <w:sz w:val="21"/>
              </w:rPr>
              <w:t>本例利用了矩形选框工具以及椭圆工具绘制要求如下：</w:t>
            </w:r>
          </w:p>
          <w:p>
            <w:pPr>
              <w:pStyle w:val="TableParagraph"/>
              <w:numPr>
                <w:ilvl w:val="0"/>
                <w:numId w:val="7"/>
              </w:numPr>
              <w:tabs>
                <w:tab w:val="left" w:pos="849"/>
              </w:tabs>
              <w:spacing w:before="0" w:after="0" w:line="269" w:lineRule="exact"/>
              <w:ind w:left="848" w:right="0" w:hanging="322"/>
              <w:jc w:val="left"/>
              <w:rPr>
                <w:i w:val="0"/>
                <w:iCs w:val="0"/>
                <w:sz w:val="21"/>
              </w:rPr>
            </w:pPr>
            <w:r>
              <w:rPr>
                <w:i w:val="0"/>
                <w:iCs w:val="0"/>
                <w:spacing w:val="-1"/>
                <w:sz w:val="21"/>
              </w:rPr>
              <w:t>使用矩形选框工具和椭圆选框工具完</w:t>
            </w:r>
          </w:p>
          <w:p>
            <w:pPr>
              <w:pStyle w:val="TableParagraph"/>
              <w:spacing w:before="43"/>
              <w:ind w:left="107"/>
              <w:rPr>
                <w:i w:val="0"/>
                <w:iCs w:val="0"/>
                <w:sz w:val="21"/>
              </w:rPr>
            </w:pPr>
            <w:r>
              <w:rPr>
                <w:i w:val="0"/>
                <w:iCs w:val="0"/>
                <w:spacing w:val="-2"/>
                <w:sz w:val="21"/>
              </w:rPr>
              <w:t>成选区的绘制。</w:t>
            </w:r>
          </w:p>
        </w:tc>
        <w:tc>
          <w:tcPr>
            <w:tcW w:w="1879" w:type="dxa"/>
          </w:tcPr>
          <w:p>
            <w:pPr>
              <w:pStyle w:val="TableParagraph"/>
              <w:spacing w:before="7"/>
              <w:rPr>
                <w:i w:val="0"/>
                <w:iCs w:val="0"/>
                <w:sz w:val="16"/>
              </w:rPr>
            </w:pPr>
          </w:p>
          <w:p>
            <w:pPr>
              <w:pStyle w:val="TableParagraph"/>
              <w:spacing w:line="232" w:lineRule="auto"/>
              <w:ind w:left="108" w:right="96"/>
              <w:rPr>
                <w:i w:val="0"/>
                <w:iCs w:val="0"/>
                <w:sz w:val="21"/>
              </w:rPr>
            </w:pPr>
            <w:r>
              <w:rPr>
                <w:i w:val="0"/>
                <w:iCs w:val="0"/>
                <w:spacing w:val="-4"/>
                <w:sz w:val="21"/>
              </w:rPr>
              <w:t>教师：清楚了解到</w:t>
            </w:r>
            <w:r>
              <w:rPr>
                <w:i w:val="0"/>
                <w:iCs w:val="0"/>
                <w:spacing w:val="-2"/>
                <w:sz w:val="21"/>
              </w:rPr>
              <w:t>学生具备的知识</w:t>
            </w: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1"/>
              </w:rPr>
            </w:pPr>
          </w:p>
          <w:p>
            <w:pPr>
              <w:pStyle w:val="TableParagraph"/>
              <w:spacing w:line="232" w:lineRule="auto"/>
              <w:ind w:left="108" w:right="96"/>
              <w:rPr>
                <w:i w:val="0"/>
                <w:iCs w:val="0"/>
                <w:sz w:val="21"/>
              </w:rPr>
            </w:pPr>
            <w:r>
              <w:rPr>
                <w:i w:val="0"/>
                <w:iCs w:val="0"/>
                <w:spacing w:val="-4"/>
                <w:sz w:val="21"/>
              </w:rPr>
              <w:t>学生：形成对新任</w:t>
            </w:r>
            <w:r>
              <w:rPr>
                <w:i w:val="0"/>
                <w:iCs w:val="0"/>
                <w:spacing w:val="-2"/>
                <w:sz w:val="21"/>
              </w:rPr>
              <w:t>务的感性认识</w:t>
            </w: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11"/>
              <w:rPr>
                <w:i w:val="0"/>
                <w:iCs w:val="0"/>
                <w:sz w:val="21"/>
              </w:rPr>
            </w:pPr>
          </w:p>
          <w:p>
            <w:pPr>
              <w:pStyle w:val="TableParagraph"/>
              <w:spacing w:before="1" w:line="232" w:lineRule="auto"/>
              <w:ind w:left="108" w:right="96"/>
              <w:jc w:val="both"/>
              <w:rPr>
                <w:i w:val="0"/>
                <w:iCs w:val="0"/>
                <w:sz w:val="21"/>
              </w:rPr>
            </w:pPr>
            <w:r>
              <w:rPr>
                <w:i w:val="0"/>
                <w:iCs w:val="0"/>
                <w:spacing w:val="-4"/>
                <w:sz w:val="21"/>
              </w:rPr>
              <w:t>教师：引入跟新知</w:t>
            </w:r>
            <w:r>
              <w:rPr>
                <w:i w:val="0"/>
                <w:iCs w:val="0"/>
                <w:spacing w:val="25"/>
                <w:sz w:val="21"/>
              </w:rPr>
              <w:t>识点对应的贴切</w:t>
            </w:r>
            <w:r>
              <w:rPr>
                <w:i w:val="0"/>
                <w:iCs w:val="0"/>
                <w:spacing w:val="-2"/>
                <w:sz w:val="21"/>
              </w:rPr>
              <w:t>的典型任务</w:t>
            </w:r>
          </w:p>
        </w:tc>
      </w:tr>
    </w:tbl>
    <w:p>
      <w:pPr>
        <w:spacing w:after="0" w:line="232" w:lineRule="auto"/>
        <w:jc w:val="both"/>
        <w:rPr>
          <w:i w:val="0"/>
          <w:iCs w:val="0"/>
          <w:sz w:val="21"/>
        </w:rPr>
        <w:sectPr>
          <w:footerReference w:type="default" r:id="rId11"/>
          <w:pgSz w:w="11910" w:h="16840"/>
          <w:pgMar w:top="1220" w:right="1060" w:bottom="1180" w:left="860" w:header="0" w:footer="974" w:gutter="0"/>
          <w:pgNumType w:start="7"/>
          <w:cols w:num="1" w:space="720"/>
        </w:sectPr>
      </w:pPr>
    </w:p>
    <w:p>
      <w:pPr>
        <w:spacing w:before="3" w:line="240" w:lineRule="auto"/>
        <w:rPr>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9"/>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183"/>
        </w:trPr>
        <w:tc>
          <w:tcPr>
            <w:tcW w:w="3118" w:type="dxa"/>
          </w:tcPr>
          <w:p>
            <w:pPr>
              <w:pStyle w:val="TableParagraph"/>
              <w:rPr>
                <w:rFonts w:ascii="Times New Roman"/>
                <w:i w:val="0"/>
                <w:iCs w:val="0"/>
                <w:sz w:val="20"/>
              </w:rPr>
            </w:pPr>
          </w:p>
        </w:tc>
        <w:tc>
          <w:tcPr>
            <w:tcW w:w="4394" w:type="dxa"/>
          </w:tcPr>
          <w:p>
            <w:pPr>
              <w:pStyle w:val="TableParagraph"/>
              <w:spacing w:before="23"/>
              <w:ind w:left="527"/>
              <w:rPr>
                <w:i w:val="0"/>
                <w:iCs w:val="0"/>
                <w:sz w:val="21"/>
              </w:rPr>
            </w:pPr>
            <w:r>
              <w:rPr>
                <w:rFonts w:ascii="Times New Roman" w:eastAsia="Times New Roman"/>
                <w:i w:val="0"/>
                <w:iCs w:val="0"/>
                <w:sz w:val="21"/>
              </w:rPr>
              <w:t>2</w:t>
            </w:r>
            <w:r>
              <w:rPr>
                <w:i w:val="0"/>
                <w:iCs w:val="0"/>
                <w:spacing w:val="-2"/>
                <w:sz w:val="21"/>
              </w:rPr>
              <w:t>．填充颜色。</w:t>
            </w:r>
          </w:p>
          <w:p>
            <w:pPr>
              <w:pStyle w:val="TableParagraph"/>
              <w:spacing w:before="43"/>
              <w:ind w:left="107"/>
              <w:rPr>
                <w:i w:val="0"/>
                <w:iCs w:val="0"/>
                <w:sz w:val="21"/>
              </w:rPr>
            </w:pPr>
            <w:r>
              <w:rPr>
                <w:i w:val="0"/>
                <w:iCs w:val="0"/>
                <w:spacing w:val="-2"/>
                <w:sz w:val="21"/>
              </w:rPr>
              <w:t>【案例小结】</w:t>
            </w:r>
          </w:p>
          <w:p>
            <w:pPr>
              <w:pStyle w:val="TableParagraph"/>
              <w:spacing w:before="43" w:line="278" w:lineRule="auto"/>
              <w:ind w:left="107" w:right="96" w:firstLine="450"/>
              <w:jc w:val="both"/>
              <w:rPr>
                <w:i w:val="0"/>
                <w:iCs w:val="0"/>
                <w:sz w:val="21"/>
              </w:rPr>
            </w:pPr>
            <w:r>
              <w:rPr>
                <w:i w:val="0"/>
                <w:iCs w:val="0"/>
                <w:spacing w:val="-2"/>
                <w:sz w:val="21"/>
              </w:rPr>
              <w:t>本例通过使用矩形选框工具和椭圆选框</w:t>
            </w:r>
            <w:r>
              <w:rPr>
                <w:i w:val="0"/>
                <w:iCs w:val="0"/>
                <w:spacing w:val="-4"/>
                <w:sz w:val="21"/>
              </w:rPr>
              <w:t xml:space="preserve">工具，得到一个 </w:t>
            </w:r>
            <w:r>
              <w:rPr>
                <w:rFonts w:ascii="Times New Roman" w:eastAsia="Times New Roman"/>
                <w:i w:val="0"/>
                <w:iCs w:val="0"/>
                <w:sz w:val="21"/>
              </w:rPr>
              <w:t>1/4</w:t>
            </w:r>
            <w:r>
              <w:rPr>
                <w:rFonts w:ascii="Times New Roman" w:eastAsia="Times New Roman"/>
                <w:i w:val="0"/>
                <w:iCs w:val="0"/>
                <w:spacing w:val="-13"/>
                <w:sz w:val="21"/>
              </w:rPr>
              <w:t xml:space="preserve"> </w:t>
            </w:r>
            <w:r>
              <w:rPr>
                <w:i w:val="0"/>
                <w:iCs w:val="0"/>
                <w:sz w:val="21"/>
              </w:rPr>
              <w:t>的半径。在本例中最重要</w:t>
            </w:r>
            <w:r>
              <w:rPr>
                <w:i w:val="0"/>
                <w:iCs w:val="0"/>
                <w:spacing w:val="-2"/>
                <w:sz w:val="21"/>
              </w:rPr>
              <w:t>的是将选框工具的属性要设置为减去。</w:t>
            </w:r>
          </w:p>
          <w:p>
            <w:pPr>
              <w:pStyle w:val="TableParagraph"/>
              <w:spacing w:line="278" w:lineRule="auto"/>
              <w:ind w:left="107" w:right="3434"/>
              <w:jc w:val="both"/>
              <w:rPr>
                <w:i w:val="0"/>
                <w:iCs w:val="0"/>
                <w:sz w:val="21"/>
              </w:rPr>
            </w:pPr>
            <w:r>
              <w:rPr>
                <w:i w:val="0"/>
                <w:iCs w:val="0"/>
                <w:spacing w:val="-4"/>
                <w:sz w:val="21"/>
              </w:rPr>
              <w:t>【实战】</w:t>
            </w:r>
            <w:r>
              <w:rPr>
                <w:i w:val="0"/>
                <w:iCs w:val="0"/>
                <w:spacing w:val="-18"/>
                <w:sz w:val="21"/>
              </w:rPr>
              <w:t xml:space="preserve">实战 </w:t>
            </w:r>
            <w:r>
              <w:rPr>
                <w:rFonts w:ascii="Times New Roman" w:eastAsia="Times New Roman"/>
                <w:i w:val="0"/>
                <w:iCs w:val="0"/>
                <w:spacing w:val="-5"/>
                <w:sz w:val="21"/>
              </w:rPr>
              <w:t>1</w:t>
            </w:r>
            <w:r>
              <w:rPr>
                <w:i w:val="0"/>
                <w:iCs w:val="0"/>
                <w:spacing w:val="-5"/>
                <w:sz w:val="21"/>
              </w:rPr>
              <w:t>：</w:t>
            </w:r>
          </w:p>
          <w:p>
            <w:pPr>
              <w:pStyle w:val="TableParagraph"/>
              <w:spacing w:line="278" w:lineRule="auto"/>
              <w:ind w:left="107" w:right="143" w:firstLine="420"/>
              <w:jc w:val="both"/>
              <w:rPr>
                <w:i w:val="0"/>
                <w:iCs w:val="0"/>
                <w:sz w:val="21"/>
              </w:rPr>
            </w:pPr>
            <w:r>
              <w:rPr>
                <w:i w:val="0"/>
                <w:iCs w:val="0"/>
                <w:spacing w:val="10"/>
                <w:sz w:val="21"/>
              </w:rPr>
              <w:t>通过椭圆选框绘制圆环， 完成效果图</w:t>
            </w:r>
            <w:r>
              <w:rPr>
                <w:i w:val="0"/>
                <w:iCs w:val="0"/>
                <w:spacing w:val="-15"/>
                <w:sz w:val="21"/>
              </w:rPr>
              <w:t xml:space="preserve">实战 </w:t>
            </w:r>
            <w:r>
              <w:rPr>
                <w:rFonts w:ascii="Times New Roman" w:eastAsia="Times New Roman"/>
                <w:i w:val="0"/>
                <w:iCs w:val="0"/>
                <w:sz w:val="21"/>
              </w:rPr>
              <w:t>2</w:t>
            </w:r>
            <w:r>
              <w:rPr>
                <w:i w:val="0"/>
                <w:iCs w:val="0"/>
                <w:sz w:val="21"/>
              </w:rPr>
              <w:t>：</w:t>
            </w:r>
          </w:p>
          <w:p>
            <w:pPr>
              <w:pStyle w:val="TableParagraph"/>
              <w:spacing w:line="269" w:lineRule="exact"/>
              <w:ind w:left="107"/>
              <w:rPr>
                <w:i w:val="0"/>
                <w:iCs w:val="0"/>
                <w:sz w:val="21"/>
              </w:rPr>
            </w:pPr>
            <w:r>
              <w:rPr>
                <w:i w:val="0"/>
                <w:iCs w:val="0"/>
                <w:spacing w:val="-1"/>
                <w:sz w:val="21"/>
              </w:rPr>
              <w:t>通过椭圆选框工具和矩形选框工具绘制</w:t>
            </w:r>
          </w:p>
        </w:tc>
        <w:tc>
          <w:tcPr>
            <w:tcW w:w="1879" w:type="dxa"/>
          </w:tcPr>
          <w:p>
            <w:pPr>
              <w:pStyle w:val="TableParagraph"/>
              <w:rPr>
                <w:rFonts w:ascii="Times New Roman"/>
                <w:i w:val="0"/>
                <w:iCs w:val="0"/>
                <w:sz w:val="20"/>
              </w:rPr>
            </w:pPr>
          </w:p>
        </w:tc>
      </w:tr>
      <w:tr>
        <w:tblPrEx>
          <w:tblW w:w="0" w:type="auto"/>
          <w:tblInd w:w="335" w:type="dxa"/>
          <w:tblLayout w:type="fixed"/>
          <w:tblCellMar>
            <w:top w:w="0" w:type="dxa"/>
            <w:left w:w="0" w:type="dxa"/>
            <w:bottom w:w="0" w:type="dxa"/>
            <w:right w:w="0" w:type="dxa"/>
          </w:tblCellMar>
        </w:tblPrEx>
        <w:trPr>
          <w:trHeight w:val="688"/>
        </w:trPr>
        <w:tc>
          <w:tcPr>
            <w:tcW w:w="9391" w:type="dxa"/>
            <w:gridSpan w:val="3"/>
          </w:tcPr>
          <w:p>
            <w:pPr>
              <w:pStyle w:val="TableParagraph"/>
              <w:tabs>
                <w:tab w:val="left" w:pos="489"/>
                <w:tab w:val="left" w:pos="970"/>
                <w:tab w:val="left" w:pos="1451"/>
              </w:tabs>
              <w:spacing w:before="116"/>
              <w:ind w:left="9"/>
              <w:jc w:val="center"/>
              <w:rPr>
                <w:rFonts w:ascii="微软雅黑" w:eastAsia="微软雅黑"/>
                <w:b/>
                <w:i w:val="0"/>
                <w:iCs w:val="0"/>
                <w:sz w:val="24"/>
              </w:rPr>
            </w:pPr>
            <w:r>
              <w:rPr>
                <w:rFonts w:ascii="微软雅黑" w:eastAsia="微软雅黑"/>
                <w:b/>
                <w:i w:val="0"/>
                <w:iCs w:val="0"/>
                <w:spacing w:val="-10"/>
                <w:sz w:val="24"/>
              </w:rPr>
              <w:t>教</w:t>
            </w:r>
            <w:r>
              <w:rPr>
                <w:rFonts w:ascii="微软雅黑" w:eastAsia="微软雅黑"/>
                <w:b/>
                <w:i w:val="0"/>
                <w:iCs w:val="0"/>
                <w:sz w:val="24"/>
              </w:rPr>
              <w:tab/>
            </w:r>
            <w:r>
              <w:rPr>
                <w:rFonts w:ascii="微软雅黑" w:eastAsia="微软雅黑"/>
                <w:b/>
                <w:i w:val="0"/>
                <w:iCs w:val="0"/>
                <w:spacing w:val="-10"/>
                <w:sz w:val="24"/>
              </w:rPr>
              <w:t>学</w:t>
            </w:r>
            <w:r>
              <w:rPr>
                <w:rFonts w:ascii="微软雅黑" w:eastAsia="微软雅黑"/>
                <w:b/>
                <w:i w:val="0"/>
                <w:iCs w:val="0"/>
                <w:sz w:val="24"/>
              </w:rPr>
              <w:tab/>
            </w:r>
            <w:r>
              <w:rPr>
                <w:rFonts w:ascii="微软雅黑" w:eastAsia="微软雅黑"/>
                <w:b/>
                <w:i w:val="0"/>
                <w:iCs w:val="0"/>
                <w:spacing w:val="-10"/>
                <w:sz w:val="24"/>
              </w:rPr>
              <w:t>后</w:t>
            </w:r>
            <w:r>
              <w:rPr>
                <w:rFonts w:ascii="微软雅黑" w:eastAsia="微软雅黑"/>
                <w:b/>
                <w:i w:val="0"/>
                <w:iCs w:val="0"/>
                <w:sz w:val="24"/>
              </w:rPr>
              <w:tab/>
            </w:r>
            <w:r>
              <w:rPr>
                <w:rFonts w:ascii="微软雅黑" w:eastAsia="微软雅黑"/>
                <w:b/>
                <w:i w:val="0"/>
                <w:iCs w:val="0"/>
                <w:spacing w:val="-10"/>
                <w:sz w:val="24"/>
              </w:rPr>
              <w:t>记</w:t>
            </w:r>
          </w:p>
        </w:tc>
      </w:tr>
      <w:tr>
        <w:tblPrEx>
          <w:tblW w:w="0" w:type="auto"/>
          <w:tblInd w:w="335" w:type="dxa"/>
          <w:tblLayout w:type="fixed"/>
          <w:tblCellMar>
            <w:top w:w="0" w:type="dxa"/>
            <w:left w:w="0" w:type="dxa"/>
            <w:bottom w:w="0" w:type="dxa"/>
            <w:right w:w="0" w:type="dxa"/>
          </w:tblCellMar>
        </w:tblPrEx>
        <w:trPr>
          <w:trHeight w:val="1059"/>
        </w:trPr>
        <w:tc>
          <w:tcPr>
            <w:tcW w:w="9391" w:type="dxa"/>
            <w:gridSpan w:val="3"/>
          </w:tcPr>
          <w:p>
            <w:pPr>
              <w:pStyle w:val="TableParagraph"/>
              <w:rPr>
                <w:rFonts w:ascii="Times New Roman"/>
                <w:i w:val="0"/>
                <w:iCs w:val="0"/>
                <w:sz w:val="20"/>
              </w:rPr>
            </w:pPr>
          </w:p>
        </w:tc>
      </w:tr>
    </w:tbl>
    <w:p>
      <w:pPr>
        <w:spacing w:before="10" w:line="240" w:lineRule="auto"/>
        <w:rPr>
          <w:i w:val="0"/>
          <w:iCs w:val="0"/>
          <w:sz w:val="20"/>
        </w:rPr>
      </w:pPr>
    </w:p>
    <w:p>
      <w:pPr>
        <w:spacing w:before="71" w:after="20"/>
        <w:ind w:left="330" w:right="0" w:firstLine="0"/>
        <w:jc w:val="left"/>
        <w:rPr>
          <w:i w:val="0"/>
          <w:iCs w:val="0"/>
          <w:sz w:val="21"/>
        </w:rPr>
      </w:pPr>
      <w:r>
        <w:rPr>
          <w:i w:val="0"/>
          <w:iCs w:val="0"/>
          <w:spacing w:val="-27"/>
          <w:sz w:val="21"/>
        </w:rPr>
        <w:t xml:space="preserve">第 </w:t>
      </w:r>
      <w:r>
        <w:rPr>
          <w:i w:val="0"/>
          <w:iCs w:val="0"/>
          <w:sz w:val="21"/>
        </w:rPr>
        <w:t>9、10</w:t>
      </w:r>
      <w:r>
        <w:rPr>
          <w:i w:val="0"/>
          <w:iCs w:val="0"/>
          <w:spacing w:val="-22"/>
          <w:sz w:val="21"/>
        </w:rPr>
        <w:t xml:space="preserve"> 课时</w:t>
      </w: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592"/>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6" w:type="dxa"/>
          </w:tcPr>
          <w:p>
            <w:pPr>
              <w:pStyle w:val="TableParagraph"/>
              <w:tabs>
                <w:tab w:val="left" w:pos="489"/>
              </w:tabs>
              <w:spacing w:line="304" w:lineRule="exact"/>
              <w:ind w:left="9"/>
              <w:jc w:val="center"/>
              <w:rPr>
                <w:rFonts w:ascii="微软雅黑" w:eastAsia="微软雅黑"/>
                <w:b/>
                <w:i w:val="0"/>
                <w:iCs w:val="0"/>
                <w:sz w:val="24"/>
              </w:rPr>
            </w:pPr>
            <w:r>
              <w:rPr>
                <w:rFonts w:ascii="微软雅黑" w:eastAsia="微软雅黑"/>
                <w:b/>
                <w:i w:val="0"/>
                <w:iCs w:val="0"/>
                <w:spacing w:val="-10"/>
                <w:sz w:val="24"/>
              </w:rPr>
              <w:t>课</w:t>
            </w:r>
            <w:r>
              <w:rPr>
                <w:rFonts w:ascii="微软雅黑" w:eastAsia="微软雅黑"/>
                <w:b/>
                <w:i w:val="0"/>
                <w:iCs w:val="0"/>
                <w:sz w:val="24"/>
              </w:rPr>
              <w:tab/>
            </w:r>
            <w:r>
              <w:rPr>
                <w:rFonts w:ascii="微软雅黑" w:eastAsia="微软雅黑"/>
                <w:b/>
                <w:i w:val="0"/>
                <w:iCs w:val="0"/>
                <w:spacing w:val="-10"/>
                <w:sz w:val="24"/>
              </w:rPr>
              <w:t>题</w:t>
            </w:r>
          </w:p>
        </w:tc>
        <w:tc>
          <w:tcPr>
            <w:tcW w:w="8113" w:type="dxa"/>
            <w:gridSpan w:val="4"/>
          </w:tcPr>
          <w:p>
            <w:pPr>
              <w:pStyle w:val="TableParagraph"/>
              <w:spacing w:before="29"/>
              <w:ind w:left="1578"/>
              <w:rPr>
                <w:i w:val="0"/>
                <w:iCs w:val="0"/>
                <w:sz w:val="21"/>
              </w:rPr>
            </w:pPr>
            <w:r>
              <w:rPr>
                <w:i w:val="0"/>
                <w:iCs w:val="0"/>
                <w:spacing w:val="-2"/>
                <w:sz w:val="21"/>
              </w:rPr>
              <w:t>不规则选区的制作</w:t>
            </w:r>
          </w:p>
        </w:tc>
      </w:tr>
      <w:tr>
        <w:tblPrEx>
          <w:tblW w:w="0" w:type="auto"/>
          <w:tblInd w:w="335" w:type="dxa"/>
          <w:tblLayout w:type="fixed"/>
          <w:tblCellMar>
            <w:top w:w="0" w:type="dxa"/>
            <w:left w:w="0" w:type="dxa"/>
            <w:bottom w:w="0" w:type="dxa"/>
            <w:right w:w="0" w:type="dxa"/>
          </w:tblCellMar>
        </w:tblPrEx>
        <w:trPr>
          <w:trHeight w:val="447"/>
        </w:trPr>
        <w:tc>
          <w:tcPr>
            <w:tcW w:w="1276" w:type="dxa"/>
            <w:vMerge w:val="restart"/>
          </w:tcPr>
          <w:p>
            <w:pPr>
              <w:pStyle w:val="TableParagraph"/>
              <w:spacing w:before="70" w:line="170" w:lineRule="auto"/>
              <w:ind w:left="517" w:right="506"/>
              <w:jc w:val="both"/>
              <w:rPr>
                <w:rFonts w:ascii="微软雅黑" w:eastAsia="微软雅黑"/>
                <w:b/>
                <w:i w:val="0"/>
                <w:iCs w:val="0"/>
                <w:sz w:val="24"/>
              </w:rPr>
            </w:pPr>
            <w:r>
              <w:rPr>
                <w:rFonts w:ascii="微软雅黑" w:eastAsia="微软雅黑"/>
                <w:b/>
                <w:i w:val="0"/>
                <w:iCs w:val="0"/>
                <w:spacing w:val="-10"/>
                <w:sz w:val="24"/>
              </w:rPr>
              <w:t>教学目标</w:t>
            </w:r>
          </w:p>
        </w:tc>
        <w:tc>
          <w:tcPr>
            <w:tcW w:w="1250" w:type="dxa"/>
          </w:tcPr>
          <w:p>
            <w:pPr>
              <w:pStyle w:val="TableParagraph"/>
              <w:spacing w:line="428" w:lineRule="exact"/>
              <w:ind w:right="132"/>
              <w:jc w:val="right"/>
              <w:rPr>
                <w:rFonts w:ascii="微软雅黑" w:eastAsia="微软雅黑"/>
                <w:b/>
                <w:i w:val="0"/>
                <w:iCs w:val="0"/>
                <w:sz w:val="24"/>
              </w:rPr>
            </w:pPr>
            <w:r>
              <w:rPr>
                <w:rFonts w:ascii="微软雅黑" w:eastAsia="微软雅黑"/>
                <w:b/>
                <w:i w:val="0"/>
                <w:iCs w:val="0"/>
                <w:spacing w:val="-3"/>
                <w:sz w:val="24"/>
              </w:rPr>
              <w:t>认知目标</w:t>
            </w:r>
          </w:p>
        </w:tc>
        <w:tc>
          <w:tcPr>
            <w:tcW w:w="6863" w:type="dxa"/>
            <w:gridSpan w:val="3"/>
          </w:tcPr>
          <w:p>
            <w:pPr>
              <w:pStyle w:val="TableParagraph"/>
              <w:spacing w:before="91"/>
              <w:ind w:left="108"/>
              <w:rPr>
                <w:i w:val="0"/>
                <w:iCs w:val="0"/>
                <w:sz w:val="21"/>
              </w:rPr>
            </w:pPr>
            <w:r>
              <w:rPr>
                <w:i w:val="0"/>
                <w:iCs w:val="0"/>
                <w:spacing w:val="-1"/>
                <w:sz w:val="21"/>
              </w:rPr>
              <w:t>不规则选区的建立方法</w:t>
            </w:r>
          </w:p>
        </w:tc>
      </w:tr>
      <w:tr>
        <w:tblPrEx>
          <w:tblW w:w="0" w:type="auto"/>
          <w:tblInd w:w="335" w:type="dxa"/>
          <w:tblLayout w:type="fixed"/>
          <w:tblCellMar>
            <w:top w:w="0" w:type="dxa"/>
            <w:left w:w="0" w:type="dxa"/>
            <w:bottom w:w="0" w:type="dxa"/>
            <w:right w:w="0" w:type="dxa"/>
          </w:tblCellMar>
        </w:tblPrEx>
        <w:trPr>
          <w:trHeight w:val="446"/>
        </w:trPr>
        <w:tc>
          <w:tcPr>
            <w:tcW w:w="1276" w:type="dxa"/>
            <w:vMerge/>
            <w:tcBorders>
              <w:top w:val="nil"/>
            </w:tcBorders>
          </w:tcPr>
          <w:p>
            <w:pPr>
              <w:rPr>
                <w:i w:val="0"/>
                <w:iCs w:val="0"/>
                <w:sz w:val="2"/>
                <w:szCs w:val="2"/>
              </w:rPr>
            </w:pPr>
          </w:p>
        </w:tc>
        <w:tc>
          <w:tcPr>
            <w:tcW w:w="1250" w:type="dxa"/>
          </w:tcPr>
          <w:p>
            <w:pPr>
              <w:pStyle w:val="TableParagraph"/>
              <w:spacing w:line="427" w:lineRule="exact"/>
              <w:ind w:right="132"/>
              <w:jc w:val="right"/>
              <w:rPr>
                <w:rFonts w:ascii="微软雅黑" w:eastAsia="微软雅黑"/>
                <w:b/>
                <w:i w:val="0"/>
                <w:iCs w:val="0"/>
                <w:sz w:val="24"/>
              </w:rPr>
            </w:pPr>
            <w:r>
              <w:rPr>
                <w:rFonts w:ascii="微软雅黑" w:eastAsia="微软雅黑"/>
                <w:b/>
                <w:i w:val="0"/>
                <w:iCs w:val="0"/>
                <w:spacing w:val="-3"/>
                <w:sz w:val="24"/>
              </w:rPr>
              <w:t>能力目标</w:t>
            </w:r>
          </w:p>
        </w:tc>
        <w:tc>
          <w:tcPr>
            <w:tcW w:w="6863" w:type="dxa"/>
            <w:gridSpan w:val="3"/>
          </w:tcPr>
          <w:p>
            <w:pPr>
              <w:pStyle w:val="TableParagraph"/>
              <w:spacing w:before="90"/>
              <w:ind w:left="108"/>
              <w:rPr>
                <w:i w:val="0"/>
                <w:iCs w:val="0"/>
                <w:sz w:val="21"/>
              </w:rPr>
            </w:pPr>
            <w:r>
              <w:rPr>
                <w:i w:val="0"/>
                <w:iCs w:val="0"/>
                <w:spacing w:val="-1"/>
                <w:sz w:val="21"/>
              </w:rPr>
              <w:t>不规则选区的建立方法</w:t>
            </w:r>
          </w:p>
        </w:tc>
      </w:tr>
      <w:tr>
        <w:tblPrEx>
          <w:tblW w:w="0" w:type="auto"/>
          <w:tblInd w:w="335" w:type="dxa"/>
          <w:tblLayout w:type="fixed"/>
          <w:tblCellMar>
            <w:top w:w="0" w:type="dxa"/>
            <w:left w:w="0" w:type="dxa"/>
            <w:bottom w:w="0" w:type="dxa"/>
            <w:right w:w="0" w:type="dxa"/>
          </w:tblCellMar>
        </w:tblPrEx>
        <w:trPr>
          <w:trHeight w:val="436"/>
        </w:trPr>
        <w:tc>
          <w:tcPr>
            <w:tcW w:w="1276" w:type="dxa"/>
            <w:vMerge/>
            <w:tcBorders>
              <w:top w:val="nil"/>
            </w:tcBorders>
          </w:tcPr>
          <w:p>
            <w:pPr>
              <w:rPr>
                <w:i w:val="0"/>
                <w:iCs w:val="0"/>
                <w:sz w:val="2"/>
                <w:szCs w:val="2"/>
              </w:rPr>
            </w:pPr>
          </w:p>
        </w:tc>
        <w:tc>
          <w:tcPr>
            <w:tcW w:w="1250" w:type="dxa"/>
          </w:tcPr>
          <w:p>
            <w:pPr>
              <w:pStyle w:val="TableParagraph"/>
              <w:spacing w:line="416" w:lineRule="exact"/>
              <w:ind w:right="132"/>
              <w:jc w:val="right"/>
              <w:rPr>
                <w:rFonts w:ascii="微软雅黑" w:eastAsia="微软雅黑"/>
                <w:b/>
                <w:i w:val="0"/>
                <w:iCs w:val="0"/>
                <w:sz w:val="24"/>
              </w:rPr>
            </w:pPr>
            <w:r>
              <w:rPr>
                <w:rFonts w:ascii="微软雅黑" w:eastAsia="微软雅黑"/>
                <w:b/>
                <w:i w:val="0"/>
                <w:iCs w:val="0"/>
                <w:spacing w:val="-3"/>
                <w:sz w:val="24"/>
              </w:rPr>
              <w:t>情感目标</w:t>
            </w:r>
          </w:p>
        </w:tc>
        <w:tc>
          <w:tcPr>
            <w:tcW w:w="6863" w:type="dxa"/>
            <w:gridSpan w:val="3"/>
          </w:tcPr>
          <w:p>
            <w:pPr>
              <w:pStyle w:val="TableParagraph"/>
              <w:spacing w:before="85"/>
              <w:ind w:left="108"/>
              <w:rPr>
                <w:i w:val="0"/>
                <w:iCs w:val="0"/>
                <w:sz w:val="21"/>
              </w:rPr>
            </w:pPr>
            <w:r>
              <w:rPr>
                <w:i w:val="0"/>
                <w:iCs w:val="0"/>
                <w:spacing w:val="-1"/>
                <w:sz w:val="21"/>
              </w:rPr>
              <w:t>注重学习方法的培养，满足学生终身学习的需要</w:t>
            </w:r>
          </w:p>
        </w:tc>
      </w:tr>
      <w:tr>
        <w:tblPrEx>
          <w:tblW w:w="0" w:type="auto"/>
          <w:tblInd w:w="33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i w:val="0"/>
                <w:iCs w:val="0"/>
                <w:sz w:val="24"/>
              </w:rPr>
            </w:pPr>
            <w:r>
              <w:rPr>
                <w:rFonts w:ascii="微软雅黑" w:eastAsia="微软雅黑"/>
                <w:b/>
                <w:i w:val="0"/>
                <w:iCs w:val="0"/>
                <w:spacing w:val="-3"/>
                <w:sz w:val="24"/>
              </w:rPr>
              <w:t>教学重点</w:t>
            </w:r>
          </w:p>
        </w:tc>
        <w:tc>
          <w:tcPr>
            <w:tcW w:w="8113" w:type="dxa"/>
            <w:gridSpan w:val="4"/>
          </w:tcPr>
          <w:p>
            <w:pPr>
              <w:pStyle w:val="TableParagraph"/>
              <w:spacing w:before="23"/>
              <w:ind w:left="107"/>
              <w:rPr>
                <w:i w:val="0"/>
                <w:iCs w:val="0"/>
                <w:sz w:val="21"/>
              </w:rPr>
            </w:pPr>
            <w:r>
              <w:rPr>
                <w:i w:val="0"/>
                <w:iCs w:val="0"/>
                <w:spacing w:val="-1"/>
                <w:sz w:val="21"/>
              </w:rPr>
              <w:t>不规则选区的建立方法</w:t>
            </w:r>
          </w:p>
        </w:tc>
      </w:tr>
      <w:tr>
        <w:tblPrEx>
          <w:tblW w:w="0" w:type="auto"/>
          <w:tblInd w:w="33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i w:val="0"/>
                <w:iCs w:val="0"/>
                <w:sz w:val="24"/>
              </w:rPr>
            </w:pPr>
            <w:r>
              <w:rPr>
                <w:rFonts w:ascii="微软雅黑" w:eastAsia="微软雅黑"/>
                <w:b/>
                <w:i w:val="0"/>
                <w:iCs w:val="0"/>
                <w:spacing w:val="-3"/>
                <w:sz w:val="24"/>
              </w:rPr>
              <w:t>教学难点</w:t>
            </w:r>
          </w:p>
        </w:tc>
        <w:tc>
          <w:tcPr>
            <w:tcW w:w="8113" w:type="dxa"/>
            <w:gridSpan w:val="4"/>
          </w:tcPr>
          <w:p>
            <w:pPr>
              <w:pStyle w:val="TableParagraph"/>
              <w:spacing w:before="23"/>
              <w:ind w:left="107"/>
              <w:rPr>
                <w:i w:val="0"/>
                <w:iCs w:val="0"/>
                <w:sz w:val="21"/>
              </w:rPr>
            </w:pPr>
            <w:r>
              <w:rPr>
                <w:i w:val="0"/>
                <w:iCs w:val="0"/>
                <w:spacing w:val="-2"/>
                <w:sz w:val="21"/>
              </w:rPr>
              <w:t>选取和反选</w:t>
            </w:r>
          </w:p>
        </w:tc>
      </w:tr>
      <w:tr>
        <w:tblPrEx>
          <w:tblW w:w="0" w:type="auto"/>
          <w:tblInd w:w="33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微软雅黑" w:eastAsia="微软雅黑"/>
                <w:b/>
                <w:i w:val="0"/>
                <w:iCs w:val="0"/>
                <w:sz w:val="24"/>
              </w:rPr>
            </w:pPr>
            <w:r>
              <w:rPr>
                <w:rFonts w:ascii="微软雅黑" w:eastAsia="微软雅黑"/>
                <w:b/>
                <w:i w:val="0"/>
                <w:iCs w:val="0"/>
                <w:spacing w:val="-5"/>
                <w:sz w:val="24"/>
              </w:rPr>
              <w:t>教法</w:t>
            </w:r>
          </w:p>
        </w:tc>
        <w:tc>
          <w:tcPr>
            <w:tcW w:w="8113" w:type="dxa"/>
            <w:gridSpan w:val="4"/>
          </w:tcPr>
          <w:p>
            <w:pPr>
              <w:pStyle w:val="TableParagraph"/>
              <w:tabs>
                <w:tab w:val="left" w:pos="2102"/>
                <w:tab w:val="left" w:pos="3677"/>
              </w:tabs>
              <w:spacing w:before="24" w:line="268" w:lineRule="exact"/>
              <w:ind w:left="107"/>
              <w:rPr>
                <w:i w:val="0"/>
                <w:iCs w:val="0"/>
                <w:sz w:val="21"/>
              </w:rPr>
            </w:pPr>
            <w:r>
              <w:rPr>
                <w:i w:val="0"/>
                <w:iCs w:val="0"/>
                <w:sz w:val="21"/>
              </w:rPr>
              <w:t>举例法、讲练结</w:t>
            </w:r>
            <w:r>
              <w:rPr>
                <w:i w:val="0"/>
                <w:iCs w:val="0"/>
                <w:spacing w:val="-10"/>
                <w:sz w:val="21"/>
              </w:rPr>
              <w:t>合</w:t>
            </w:r>
            <w:r>
              <w:rPr>
                <w:i w:val="0"/>
                <w:iCs w:val="0"/>
                <w:sz w:val="21"/>
              </w:rPr>
              <w:tab/>
            </w:r>
            <w:r>
              <w:rPr>
                <w:i w:val="0"/>
                <w:iCs w:val="0"/>
                <w:sz w:val="21"/>
              </w:rPr>
              <w:t>头脑风暴</w:t>
            </w:r>
            <w:r>
              <w:rPr>
                <w:i w:val="0"/>
                <w:iCs w:val="0"/>
                <w:spacing w:val="-10"/>
                <w:sz w:val="21"/>
              </w:rPr>
              <w:t>法</w:t>
            </w:r>
            <w:r>
              <w:rPr>
                <w:i w:val="0"/>
                <w:iCs w:val="0"/>
                <w:sz w:val="21"/>
              </w:rPr>
              <w:tab/>
            </w:r>
            <w:r>
              <w:rPr>
                <w:i w:val="0"/>
                <w:iCs w:val="0"/>
                <w:sz w:val="21"/>
              </w:rPr>
              <w:t>案例展示</w:t>
            </w:r>
            <w:r>
              <w:rPr>
                <w:i w:val="0"/>
                <w:iCs w:val="0"/>
                <w:spacing w:val="-10"/>
                <w:sz w:val="21"/>
              </w:rPr>
              <w:t>法</w:t>
            </w:r>
          </w:p>
        </w:tc>
      </w:tr>
      <w:tr>
        <w:tblPrEx>
          <w:tblW w:w="0" w:type="auto"/>
          <w:tblInd w:w="33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微软雅黑" w:eastAsia="微软雅黑"/>
                <w:b/>
                <w:i w:val="0"/>
                <w:iCs w:val="0"/>
                <w:sz w:val="24"/>
              </w:rPr>
            </w:pPr>
            <w:r>
              <w:rPr>
                <w:rFonts w:ascii="微软雅黑" w:eastAsia="微软雅黑"/>
                <w:b/>
                <w:i w:val="0"/>
                <w:iCs w:val="0"/>
                <w:spacing w:val="-5"/>
                <w:sz w:val="24"/>
              </w:rPr>
              <w:t>学法</w:t>
            </w:r>
          </w:p>
        </w:tc>
        <w:tc>
          <w:tcPr>
            <w:tcW w:w="8113" w:type="dxa"/>
            <w:gridSpan w:val="4"/>
          </w:tcPr>
          <w:p>
            <w:pPr>
              <w:pStyle w:val="TableParagraph"/>
              <w:spacing w:before="23"/>
              <w:ind w:left="107"/>
              <w:rPr>
                <w:i w:val="0"/>
                <w:iCs w:val="0"/>
                <w:sz w:val="21"/>
              </w:rPr>
            </w:pPr>
            <w:r>
              <w:rPr>
                <w:i w:val="0"/>
                <w:iCs w:val="0"/>
                <w:spacing w:val="-1"/>
                <w:sz w:val="21"/>
              </w:rPr>
              <w:t>根据操作步骤练习，完成实例</w:t>
            </w:r>
          </w:p>
        </w:tc>
      </w:tr>
      <w:tr>
        <w:tblPrEx>
          <w:tblW w:w="0" w:type="auto"/>
          <w:tblInd w:w="335" w:type="dxa"/>
          <w:tblLayout w:type="fixed"/>
          <w:tblCellMar>
            <w:top w:w="0" w:type="dxa"/>
            <w:left w:w="0" w:type="dxa"/>
            <w:bottom w:w="0" w:type="dxa"/>
            <w:right w:w="0" w:type="dxa"/>
          </w:tblCellMar>
        </w:tblPrEx>
        <w:trPr>
          <w:trHeight w:val="623"/>
        </w:trPr>
        <w:tc>
          <w:tcPr>
            <w:tcW w:w="1276" w:type="dxa"/>
          </w:tcPr>
          <w:p>
            <w:pPr>
              <w:pStyle w:val="TableParagraph"/>
              <w:spacing w:line="305" w:lineRule="exact"/>
              <w:ind w:left="9"/>
              <w:jc w:val="center"/>
              <w:rPr>
                <w:rFonts w:ascii="微软雅黑" w:eastAsia="微软雅黑"/>
                <w:b/>
                <w:i w:val="0"/>
                <w:iCs w:val="0"/>
                <w:sz w:val="21"/>
              </w:rPr>
            </w:pPr>
            <w:r>
              <w:rPr>
                <w:rFonts w:ascii="微软雅黑" w:eastAsia="微软雅黑"/>
                <w:b/>
                <w:i w:val="0"/>
                <w:iCs w:val="0"/>
                <w:spacing w:val="-2"/>
                <w:sz w:val="21"/>
              </w:rPr>
              <w:t>教学手段及</w:t>
            </w:r>
          </w:p>
          <w:p>
            <w:pPr>
              <w:pStyle w:val="TableParagraph"/>
              <w:spacing w:line="299" w:lineRule="exact"/>
              <w:ind w:left="9"/>
              <w:jc w:val="center"/>
              <w:rPr>
                <w:rFonts w:ascii="微软雅黑" w:eastAsia="微软雅黑"/>
                <w:b/>
                <w:i w:val="0"/>
                <w:iCs w:val="0"/>
                <w:sz w:val="21"/>
              </w:rPr>
            </w:pPr>
            <w:r>
              <w:rPr>
                <w:rFonts w:ascii="微软雅黑" w:eastAsia="微软雅黑"/>
                <w:b/>
                <w:i w:val="0"/>
                <w:iCs w:val="0"/>
                <w:spacing w:val="-3"/>
                <w:sz w:val="21"/>
              </w:rPr>
              <w:t>教具准备</w:t>
            </w:r>
          </w:p>
        </w:tc>
        <w:tc>
          <w:tcPr>
            <w:tcW w:w="8113" w:type="dxa"/>
            <w:gridSpan w:val="4"/>
          </w:tcPr>
          <w:p>
            <w:pPr>
              <w:pStyle w:val="TableParagraph"/>
              <w:tabs>
                <w:tab w:val="left" w:pos="1472"/>
                <w:tab w:val="left" w:pos="3047"/>
              </w:tabs>
              <w:spacing w:before="180"/>
              <w:ind w:left="107"/>
              <w:rPr>
                <w:i w:val="0"/>
                <w:iCs w:val="0"/>
                <w:sz w:val="21"/>
              </w:rPr>
            </w:pPr>
            <w:r>
              <w:rPr>
                <w:i w:val="0"/>
                <w:iCs w:val="0"/>
                <w:sz w:val="21"/>
              </w:rPr>
              <w:t>计算机机</w:t>
            </w:r>
            <w:r>
              <w:rPr>
                <w:i w:val="0"/>
                <w:iCs w:val="0"/>
                <w:spacing w:val="-10"/>
                <w:sz w:val="21"/>
              </w:rPr>
              <w:t>房</w:t>
            </w:r>
            <w:r>
              <w:rPr>
                <w:i w:val="0"/>
                <w:iCs w:val="0"/>
                <w:sz w:val="21"/>
              </w:rPr>
              <w:tab/>
            </w:r>
            <w:r>
              <w:rPr>
                <w:i w:val="0"/>
                <w:iCs w:val="0"/>
                <w:sz w:val="21"/>
              </w:rPr>
              <w:t>多媒体课</w:t>
            </w:r>
            <w:r>
              <w:rPr>
                <w:i w:val="0"/>
                <w:iCs w:val="0"/>
                <w:spacing w:val="-10"/>
                <w:sz w:val="21"/>
              </w:rPr>
              <w:t>件</w:t>
            </w:r>
            <w:r>
              <w:rPr>
                <w:i w:val="0"/>
                <w:iCs w:val="0"/>
                <w:sz w:val="21"/>
              </w:rPr>
              <w:tab/>
            </w:r>
            <w:r>
              <w:rPr>
                <w:i w:val="0"/>
                <w:iCs w:val="0"/>
                <w:sz w:val="21"/>
              </w:rPr>
              <w:t>任务案</w:t>
            </w:r>
            <w:r>
              <w:rPr>
                <w:i w:val="0"/>
                <w:iCs w:val="0"/>
                <w:spacing w:val="-10"/>
                <w:sz w:val="21"/>
              </w:rPr>
              <w:t>例</w:t>
            </w:r>
          </w:p>
        </w:tc>
      </w:tr>
      <w:tr>
        <w:tblPrEx>
          <w:tblW w:w="0" w:type="auto"/>
          <w:tblInd w:w="335" w:type="dxa"/>
          <w:tblLayout w:type="fixed"/>
          <w:tblCellMar>
            <w:top w:w="0" w:type="dxa"/>
            <w:left w:w="0" w:type="dxa"/>
            <w:bottom w:w="0" w:type="dxa"/>
            <w:right w:w="0" w:type="dxa"/>
          </w:tblCellMar>
        </w:tblPrEx>
        <w:trPr>
          <w:trHeight w:val="312"/>
        </w:trPr>
        <w:tc>
          <w:tcPr>
            <w:tcW w:w="9389" w:type="dxa"/>
            <w:gridSpan w:val="5"/>
          </w:tcPr>
          <w:p>
            <w:pPr>
              <w:pStyle w:val="TableParagraph"/>
              <w:tabs>
                <w:tab w:val="left" w:pos="489"/>
                <w:tab w:val="left" w:pos="970"/>
                <w:tab w:val="left" w:pos="1451"/>
              </w:tabs>
              <w:spacing w:line="292" w:lineRule="exact"/>
              <w:ind w:left="9"/>
              <w:jc w:val="center"/>
              <w:rPr>
                <w:rFonts w:ascii="微软雅黑" w:eastAsia="微软雅黑"/>
                <w:b/>
                <w:i w:val="0"/>
                <w:iCs w:val="0"/>
                <w:sz w:val="24"/>
              </w:rPr>
            </w:pPr>
            <w:r>
              <w:rPr>
                <w:rFonts w:ascii="微软雅黑" w:eastAsia="微软雅黑"/>
                <w:b/>
                <w:i w:val="0"/>
                <w:iCs w:val="0"/>
                <w:spacing w:val="-10"/>
                <w:sz w:val="24"/>
              </w:rPr>
              <w:t>教</w:t>
            </w:r>
            <w:r>
              <w:rPr>
                <w:rFonts w:ascii="微软雅黑" w:eastAsia="微软雅黑"/>
                <w:b/>
                <w:i w:val="0"/>
                <w:iCs w:val="0"/>
                <w:sz w:val="24"/>
              </w:rPr>
              <w:tab/>
            </w:r>
            <w:r>
              <w:rPr>
                <w:rFonts w:ascii="微软雅黑" w:eastAsia="微软雅黑"/>
                <w:b/>
                <w:i w:val="0"/>
                <w:iCs w:val="0"/>
                <w:spacing w:val="-10"/>
                <w:sz w:val="24"/>
              </w:rPr>
              <w:t>学</w:t>
            </w:r>
            <w:r>
              <w:rPr>
                <w:rFonts w:ascii="微软雅黑" w:eastAsia="微软雅黑"/>
                <w:b/>
                <w:i w:val="0"/>
                <w:iCs w:val="0"/>
                <w:sz w:val="24"/>
              </w:rPr>
              <w:tab/>
            </w:r>
            <w:r>
              <w:rPr>
                <w:rFonts w:ascii="微软雅黑" w:eastAsia="微软雅黑"/>
                <w:b/>
                <w:i w:val="0"/>
                <w:iCs w:val="0"/>
                <w:spacing w:val="-10"/>
                <w:sz w:val="24"/>
              </w:rPr>
              <w:t>过</w:t>
            </w:r>
            <w:r>
              <w:rPr>
                <w:rFonts w:ascii="微软雅黑" w:eastAsia="微软雅黑"/>
                <w:b/>
                <w:i w:val="0"/>
                <w:iCs w:val="0"/>
                <w:sz w:val="24"/>
              </w:rPr>
              <w:tab/>
            </w:r>
            <w:r>
              <w:rPr>
                <w:rFonts w:ascii="微软雅黑" w:eastAsia="微软雅黑"/>
                <w:b/>
                <w:i w:val="0"/>
                <w:iCs w:val="0"/>
                <w:spacing w:val="-10"/>
                <w:sz w:val="24"/>
              </w:rPr>
              <w:t>程</w:t>
            </w:r>
          </w:p>
        </w:tc>
      </w:tr>
      <w:tr>
        <w:tblPrEx>
          <w:tblW w:w="0" w:type="auto"/>
          <w:tblInd w:w="335" w:type="dxa"/>
          <w:tblLayout w:type="fixed"/>
          <w:tblCellMar>
            <w:top w:w="0" w:type="dxa"/>
            <w:left w:w="0" w:type="dxa"/>
            <w:bottom w:w="0" w:type="dxa"/>
            <w:right w:w="0" w:type="dxa"/>
          </w:tblCellMar>
        </w:tblPrEx>
        <w:trPr>
          <w:trHeight w:val="655"/>
        </w:trPr>
        <w:tc>
          <w:tcPr>
            <w:tcW w:w="3118" w:type="dxa"/>
            <w:gridSpan w:val="3"/>
          </w:tcPr>
          <w:p>
            <w:pPr>
              <w:pStyle w:val="TableParagraph"/>
              <w:spacing w:before="99"/>
              <w:ind w:left="54" w:right="45"/>
              <w:jc w:val="center"/>
              <w:rPr>
                <w:rFonts w:ascii="微软雅黑" w:eastAsia="微软雅黑"/>
                <w:b/>
                <w:i w:val="0"/>
                <w:iCs w:val="0"/>
                <w:sz w:val="24"/>
              </w:rPr>
            </w:pPr>
            <w:r>
              <w:rPr>
                <w:rFonts w:ascii="微软雅黑" w:eastAsia="微软雅黑"/>
                <w:b/>
                <w:i w:val="0"/>
                <w:iCs w:val="0"/>
                <w:spacing w:val="-3"/>
                <w:sz w:val="24"/>
              </w:rPr>
              <w:t>教学环节</w:t>
            </w:r>
          </w:p>
        </w:tc>
        <w:tc>
          <w:tcPr>
            <w:tcW w:w="4394" w:type="dxa"/>
          </w:tcPr>
          <w:p>
            <w:pPr>
              <w:pStyle w:val="TableParagraph"/>
              <w:spacing w:before="99"/>
              <w:ind w:left="1702" w:right="1693"/>
              <w:jc w:val="center"/>
              <w:rPr>
                <w:rFonts w:ascii="微软雅黑" w:eastAsia="微软雅黑"/>
                <w:b/>
                <w:i w:val="0"/>
                <w:iCs w:val="0"/>
                <w:sz w:val="24"/>
              </w:rPr>
            </w:pPr>
            <w:r>
              <w:rPr>
                <w:rFonts w:ascii="微软雅黑" w:eastAsia="微软雅黑"/>
                <w:b/>
                <w:i w:val="0"/>
                <w:iCs w:val="0"/>
                <w:spacing w:val="-3"/>
                <w:sz w:val="24"/>
              </w:rPr>
              <w:t>教学设计</w:t>
            </w:r>
          </w:p>
        </w:tc>
        <w:tc>
          <w:tcPr>
            <w:tcW w:w="1877" w:type="dxa"/>
          </w:tcPr>
          <w:p>
            <w:pPr>
              <w:pStyle w:val="TableParagraph"/>
              <w:spacing w:before="99"/>
              <w:ind w:left="456"/>
              <w:rPr>
                <w:rFonts w:ascii="微软雅黑" w:eastAsia="微软雅黑"/>
                <w:b/>
                <w:i w:val="0"/>
                <w:iCs w:val="0"/>
                <w:sz w:val="24"/>
              </w:rPr>
            </w:pPr>
            <w:r>
              <w:rPr>
                <w:rFonts w:ascii="微软雅黑" w:eastAsia="微软雅黑"/>
                <w:b/>
                <w:i w:val="0"/>
                <w:iCs w:val="0"/>
                <w:spacing w:val="-3"/>
                <w:sz w:val="24"/>
              </w:rPr>
              <w:t>设计意图</w:t>
            </w:r>
          </w:p>
        </w:tc>
      </w:tr>
      <w:tr>
        <w:tblPrEx>
          <w:tblW w:w="0" w:type="auto"/>
          <w:tblInd w:w="335" w:type="dxa"/>
          <w:tblLayout w:type="fixed"/>
          <w:tblCellMar>
            <w:top w:w="0" w:type="dxa"/>
            <w:left w:w="0" w:type="dxa"/>
            <w:bottom w:w="0" w:type="dxa"/>
            <w:right w:w="0" w:type="dxa"/>
          </w:tblCellMar>
        </w:tblPrEx>
        <w:trPr>
          <w:trHeight w:val="3120"/>
        </w:trPr>
        <w:tc>
          <w:tcPr>
            <w:tcW w:w="3118" w:type="dxa"/>
            <w:gridSpan w:val="3"/>
          </w:tcPr>
          <w:p>
            <w:pPr>
              <w:pStyle w:val="TableParagraph"/>
              <w:spacing w:before="12"/>
              <w:rPr>
                <w:i w:val="0"/>
                <w:iCs w:val="0"/>
                <w:sz w:val="18"/>
              </w:rPr>
            </w:pPr>
          </w:p>
          <w:p>
            <w:pPr>
              <w:pStyle w:val="TableParagraph"/>
              <w:spacing w:line="370" w:lineRule="exact"/>
              <w:ind w:left="54" w:right="45"/>
              <w:jc w:val="center"/>
              <w:rPr>
                <w:rFonts w:ascii="微软雅黑" w:eastAsia="微软雅黑"/>
                <w:b/>
                <w:i w:val="0"/>
                <w:iCs w:val="0"/>
                <w:sz w:val="21"/>
              </w:rPr>
            </w:pPr>
            <w:r>
              <w:rPr>
                <w:rFonts w:ascii="微软雅黑" w:eastAsia="微软雅黑"/>
                <w:b/>
                <w:i w:val="0"/>
                <w:iCs w:val="0"/>
                <w:spacing w:val="-3"/>
                <w:sz w:val="21"/>
              </w:rPr>
              <w:t>知识回顾</w:t>
            </w:r>
          </w:p>
          <w:p>
            <w:pPr>
              <w:pStyle w:val="TableParagraph"/>
              <w:spacing w:line="252" w:lineRule="exact"/>
              <w:ind w:left="108"/>
              <w:rPr>
                <w:rFonts w:ascii="仿宋" w:eastAsia="仿宋"/>
                <w:i w:val="0"/>
                <w:iCs w:val="0"/>
                <w:sz w:val="21"/>
              </w:rPr>
            </w:pPr>
            <w:r>
              <w:rPr>
                <w:rFonts w:ascii="仿宋" w:eastAsia="仿宋"/>
                <w:i w:val="0"/>
                <w:iCs w:val="0"/>
                <w:sz w:val="21"/>
              </w:rPr>
              <w:t>（了解学生前期知识掌握情况</w:t>
            </w:r>
            <w:r>
              <w:rPr>
                <w:rFonts w:ascii="仿宋" w:eastAsia="仿宋"/>
                <w:i w:val="0"/>
                <w:iCs w:val="0"/>
                <w:spacing w:val="-10"/>
                <w:sz w:val="21"/>
              </w:rPr>
              <w:t>）</w:t>
            </w:r>
          </w:p>
          <w:p>
            <w:pPr>
              <w:pStyle w:val="TableParagraph"/>
              <w:rPr>
                <w:i w:val="0"/>
                <w:iCs w:val="0"/>
                <w:sz w:val="20"/>
              </w:rPr>
            </w:pPr>
          </w:p>
          <w:p>
            <w:pPr>
              <w:pStyle w:val="TableParagraph"/>
              <w:spacing w:before="11"/>
              <w:rPr>
                <w:i w:val="0"/>
                <w:iCs w:val="0"/>
                <w:sz w:val="24"/>
              </w:rPr>
            </w:pPr>
          </w:p>
          <w:p>
            <w:pPr>
              <w:pStyle w:val="TableParagraph"/>
              <w:spacing w:line="370" w:lineRule="exact"/>
              <w:ind w:left="54" w:right="45"/>
              <w:jc w:val="center"/>
              <w:rPr>
                <w:rFonts w:ascii="微软雅黑" w:eastAsia="微软雅黑"/>
                <w:b/>
                <w:i w:val="0"/>
                <w:iCs w:val="0"/>
                <w:sz w:val="21"/>
              </w:rPr>
            </w:pPr>
            <w:r>
              <w:rPr>
                <w:rFonts w:ascii="微软雅黑" w:eastAsia="微软雅黑"/>
                <w:b/>
                <w:i w:val="0"/>
                <w:iCs w:val="0"/>
                <w:spacing w:val="-3"/>
                <w:sz w:val="21"/>
              </w:rPr>
              <w:t>任务引入</w:t>
            </w:r>
          </w:p>
          <w:p>
            <w:pPr>
              <w:pStyle w:val="TableParagraph"/>
              <w:spacing w:line="252" w:lineRule="exact"/>
              <w:ind w:left="108"/>
              <w:rPr>
                <w:rFonts w:ascii="仿宋" w:eastAsia="仿宋"/>
                <w:i w:val="0"/>
                <w:iCs w:val="0"/>
                <w:sz w:val="21"/>
              </w:rPr>
            </w:pPr>
            <w:r>
              <w:rPr>
                <w:rFonts w:ascii="仿宋" w:eastAsia="仿宋"/>
                <w:i w:val="0"/>
                <w:iCs w:val="0"/>
                <w:spacing w:val="-4"/>
                <w:sz w:val="21"/>
              </w:rPr>
              <w:t>（</w:t>
            </w:r>
            <w:r>
              <w:rPr>
                <w:rFonts w:ascii="仿宋" w:eastAsia="仿宋"/>
                <w:i w:val="0"/>
                <w:iCs w:val="0"/>
                <w:spacing w:val="-5"/>
                <w:sz w:val="21"/>
              </w:rPr>
              <w:t>根据学生基础情况，引入本次</w:t>
            </w:r>
          </w:p>
          <w:p>
            <w:pPr>
              <w:pStyle w:val="TableParagraph"/>
              <w:spacing w:before="43"/>
              <w:ind w:left="108"/>
              <w:rPr>
                <w:rFonts w:ascii="仿宋" w:eastAsia="仿宋"/>
                <w:i w:val="0"/>
                <w:iCs w:val="0"/>
                <w:sz w:val="21"/>
              </w:rPr>
            </w:pPr>
            <w:r>
              <w:rPr>
                <w:rFonts w:ascii="仿宋" w:eastAsia="仿宋"/>
                <w:i w:val="0"/>
                <w:iCs w:val="0"/>
                <w:sz w:val="21"/>
              </w:rPr>
              <w:t>需完成的新任务</w:t>
            </w:r>
            <w:r>
              <w:rPr>
                <w:rFonts w:ascii="仿宋" w:eastAsia="仿宋"/>
                <w:i w:val="0"/>
                <w:iCs w:val="0"/>
                <w:spacing w:val="-10"/>
                <w:sz w:val="21"/>
              </w:rPr>
              <w:t>）</w:t>
            </w:r>
          </w:p>
          <w:p>
            <w:pPr>
              <w:pStyle w:val="TableParagraph"/>
              <w:spacing w:before="6"/>
              <w:rPr>
                <w:i w:val="0"/>
                <w:iCs w:val="0"/>
                <w:sz w:val="20"/>
              </w:rPr>
            </w:pPr>
          </w:p>
          <w:p>
            <w:pPr>
              <w:pStyle w:val="TableParagraph"/>
              <w:ind w:left="54" w:right="45"/>
              <w:jc w:val="center"/>
              <w:rPr>
                <w:rFonts w:ascii="微软雅黑" w:eastAsia="微软雅黑"/>
                <w:b/>
                <w:i w:val="0"/>
                <w:iCs w:val="0"/>
                <w:sz w:val="21"/>
              </w:rPr>
            </w:pPr>
            <w:r>
              <w:rPr>
                <w:rFonts w:ascii="微软雅黑" w:eastAsia="微软雅黑"/>
                <w:b/>
                <w:i w:val="0"/>
                <w:iCs w:val="0"/>
                <w:spacing w:val="-3"/>
                <w:sz w:val="21"/>
              </w:rPr>
              <w:t>任务操作</w:t>
            </w:r>
          </w:p>
        </w:tc>
        <w:tc>
          <w:tcPr>
            <w:tcW w:w="4394" w:type="dxa"/>
          </w:tcPr>
          <w:p>
            <w:pPr>
              <w:pStyle w:val="TableParagraph"/>
              <w:spacing w:line="339" w:lineRule="exact"/>
              <w:ind w:left="107"/>
              <w:rPr>
                <w:rFonts w:ascii="微软雅黑" w:eastAsia="微软雅黑"/>
                <w:b/>
                <w:i w:val="0"/>
                <w:iCs w:val="0"/>
                <w:sz w:val="21"/>
              </w:rPr>
            </w:pPr>
            <w:r>
              <w:rPr>
                <w:rFonts w:ascii="微软雅黑" w:eastAsia="微软雅黑"/>
                <w:b/>
                <w:i w:val="0"/>
                <w:iCs w:val="0"/>
                <w:spacing w:val="-2"/>
                <w:sz w:val="21"/>
              </w:rPr>
              <w:t>不规则选区的制作</w:t>
            </w:r>
          </w:p>
          <w:p>
            <w:pPr>
              <w:pStyle w:val="TableParagraph"/>
              <w:spacing w:line="265" w:lineRule="exact"/>
              <w:ind w:left="527"/>
              <w:jc w:val="both"/>
              <w:rPr>
                <w:i w:val="0"/>
                <w:iCs w:val="0"/>
                <w:sz w:val="21"/>
              </w:rPr>
            </w:pPr>
            <w:r>
              <w:rPr>
                <w:i w:val="0"/>
                <w:iCs w:val="0"/>
                <w:spacing w:val="-14"/>
                <w:sz w:val="21"/>
              </w:rPr>
              <w:t xml:space="preserve">【案例 </w:t>
            </w:r>
            <w:r>
              <w:rPr>
                <w:rFonts w:ascii="Times New Roman" w:eastAsia="Times New Roman"/>
                <w:i w:val="0"/>
                <w:iCs w:val="0"/>
                <w:sz w:val="21"/>
              </w:rPr>
              <w:t>1</w:t>
            </w:r>
            <w:r>
              <w:rPr>
                <w:i w:val="0"/>
                <w:iCs w:val="0"/>
                <w:spacing w:val="-1"/>
                <w:sz w:val="21"/>
              </w:rPr>
              <w:t>】磁性套索工具的应用</w:t>
            </w:r>
          </w:p>
          <w:p>
            <w:pPr>
              <w:pStyle w:val="TableParagraph"/>
              <w:spacing w:before="43" w:line="278" w:lineRule="auto"/>
              <w:ind w:left="107" w:right="96" w:firstLine="420"/>
              <w:jc w:val="both"/>
              <w:rPr>
                <w:i w:val="0"/>
                <w:iCs w:val="0"/>
                <w:sz w:val="21"/>
              </w:rPr>
            </w:pPr>
            <w:r>
              <w:rPr>
                <w:i w:val="0"/>
                <w:iCs w:val="0"/>
                <w:spacing w:val="8"/>
                <w:sz w:val="21"/>
              </w:rPr>
              <w:t>本例主要应用磁性套索工具将图形选择</w:t>
            </w:r>
            <w:r>
              <w:rPr>
                <w:i w:val="0"/>
                <w:iCs w:val="0"/>
                <w:spacing w:val="-2"/>
                <w:sz w:val="21"/>
              </w:rPr>
              <w:t>出来，然后将其放入新建文件中，新建文件的背景为蓝色背景。</w:t>
            </w:r>
          </w:p>
          <w:p>
            <w:pPr>
              <w:pStyle w:val="TableParagraph"/>
              <w:spacing w:line="269" w:lineRule="exact"/>
              <w:ind w:left="107"/>
              <w:rPr>
                <w:i w:val="0"/>
                <w:iCs w:val="0"/>
                <w:sz w:val="21"/>
              </w:rPr>
            </w:pPr>
            <w:r>
              <w:rPr>
                <w:i w:val="0"/>
                <w:iCs w:val="0"/>
                <w:spacing w:val="-2"/>
                <w:sz w:val="21"/>
              </w:rPr>
              <w:t>要求如下：</w:t>
            </w:r>
          </w:p>
          <w:p>
            <w:pPr>
              <w:pStyle w:val="TableParagraph"/>
              <w:numPr>
                <w:ilvl w:val="0"/>
                <w:numId w:val="8"/>
              </w:numPr>
              <w:tabs>
                <w:tab w:val="left" w:pos="528"/>
              </w:tabs>
              <w:spacing w:before="43" w:after="0" w:line="240" w:lineRule="auto"/>
              <w:ind w:left="528" w:right="0" w:hanging="421"/>
              <w:jc w:val="left"/>
              <w:rPr>
                <w:i w:val="0"/>
                <w:iCs w:val="0"/>
                <w:sz w:val="21"/>
              </w:rPr>
            </w:pPr>
            <w:r>
              <w:rPr>
                <w:i w:val="0"/>
                <w:iCs w:val="0"/>
                <w:spacing w:val="-1"/>
                <w:sz w:val="21"/>
              </w:rPr>
              <w:t>利用磁性套索工具选取图像。</w:t>
            </w:r>
          </w:p>
          <w:p>
            <w:pPr>
              <w:pStyle w:val="TableParagraph"/>
              <w:numPr>
                <w:ilvl w:val="0"/>
                <w:numId w:val="8"/>
              </w:numPr>
              <w:tabs>
                <w:tab w:val="left" w:pos="528"/>
              </w:tabs>
              <w:spacing w:before="43" w:after="0" w:line="240" w:lineRule="auto"/>
              <w:ind w:left="528" w:right="0" w:hanging="421"/>
              <w:jc w:val="left"/>
              <w:rPr>
                <w:i w:val="0"/>
                <w:iCs w:val="0"/>
                <w:sz w:val="21"/>
              </w:rPr>
            </w:pPr>
            <w:r>
              <w:rPr>
                <w:i w:val="0"/>
                <w:iCs w:val="0"/>
                <w:spacing w:val="-1"/>
                <w:sz w:val="21"/>
              </w:rPr>
              <w:t>用移动工具移动图像。</w:t>
            </w:r>
          </w:p>
          <w:p>
            <w:pPr>
              <w:pStyle w:val="TableParagraph"/>
              <w:spacing w:before="42"/>
              <w:ind w:left="107"/>
              <w:rPr>
                <w:i w:val="0"/>
                <w:iCs w:val="0"/>
                <w:sz w:val="21"/>
              </w:rPr>
            </w:pPr>
            <w:r>
              <w:rPr>
                <w:i w:val="0"/>
                <w:iCs w:val="0"/>
                <w:spacing w:val="-2"/>
                <w:sz w:val="21"/>
              </w:rPr>
              <w:t>【案例小结】</w:t>
            </w:r>
          </w:p>
          <w:p>
            <w:pPr>
              <w:pStyle w:val="TableParagraph"/>
              <w:spacing w:before="43"/>
              <w:ind w:left="557"/>
              <w:rPr>
                <w:i w:val="0"/>
                <w:iCs w:val="0"/>
                <w:sz w:val="21"/>
              </w:rPr>
            </w:pPr>
            <w:r>
              <w:rPr>
                <w:i w:val="0"/>
                <w:iCs w:val="0"/>
                <w:spacing w:val="-1"/>
                <w:sz w:val="21"/>
              </w:rPr>
              <w:t>本例通过使用磁性套索工具选取图中手</w:t>
            </w:r>
          </w:p>
        </w:tc>
        <w:tc>
          <w:tcPr>
            <w:tcW w:w="1877" w:type="dxa"/>
          </w:tcPr>
          <w:p>
            <w:pPr>
              <w:pStyle w:val="TableParagraph"/>
              <w:spacing w:before="4" w:line="232" w:lineRule="auto"/>
              <w:ind w:left="108" w:right="95"/>
              <w:rPr>
                <w:i w:val="0"/>
                <w:iCs w:val="0"/>
                <w:sz w:val="21"/>
              </w:rPr>
            </w:pPr>
            <w:r>
              <w:rPr>
                <w:i w:val="0"/>
                <w:iCs w:val="0"/>
                <w:spacing w:val="-4"/>
                <w:sz w:val="21"/>
              </w:rPr>
              <w:t>教师：清楚了解到</w:t>
            </w:r>
            <w:r>
              <w:rPr>
                <w:i w:val="0"/>
                <w:iCs w:val="0"/>
                <w:spacing w:val="-2"/>
                <w:sz w:val="21"/>
              </w:rPr>
              <w:t>学生具备的知识</w:t>
            </w: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1"/>
              </w:rPr>
            </w:pPr>
          </w:p>
          <w:p>
            <w:pPr>
              <w:pStyle w:val="TableParagraph"/>
              <w:spacing w:line="232" w:lineRule="auto"/>
              <w:ind w:left="108" w:right="95"/>
              <w:rPr>
                <w:i w:val="0"/>
                <w:iCs w:val="0"/>
                <w:sz w:val="21"/>
              </w:rPr>
            </w:pPr>
            <w:r>
              <w:rPr>
                <w:i w:val="0"/>
                <w:iCs w:val="0"/>
                <w:spacing w:val="-4"/>
                <w:sz w:val="21"/>
              </w:rPr>
              <w:t>学生：形成对新任</w:t>
            </w:r>
            <w:r>
              <w:rPr>
                <w:i w:val="0"/>
                <w:iCs w:val="0"/>
                <w:spacing w:val="-2"/>
                <w:sz w:val="21"/>
              </w:rPr>
              <w:t>务的感性认识</w:t>
            </w:r>
          </w:p>
        </w:tc>
      </w:tr>
    </w:tbl>
    <w:p>
      <w:pPr>
        <w:spacing w:after="0" w:line="232" w:lineRule="auto"/>
        <w:rPr>
          <w:i w:val="0"/>
          <w:iCs w:val="0"/>
          <w:sz w:val="21"/>
        </w:rPr>
        <w:sectPr>
          <w:footerReference w:type="default" r:id="rId12"/>
          <w:pgSz w:w="11910" w:h="16840"/>
          <w:pgMar w:top="1200" w:right="1060" w:bottom="1160" w:left="860" w:header="0" w:footer="974" w:gutter="0"/>
          <w:pgNumType w:start="8"/>
          <w:cols w:num="1" w:space="720"/>
        </w:sectPr>
      </w:pPr>
    </w:p>
    <w:p>
      <w:pPr>
        <w:spacing w:before="3" w:line="240" w:lineRule="auto"/>
        <w:rPr>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9360"/>
        </w:trPr>
        <w:tc>
          <w:tcPr>
            <w:tcW w:w="3118" w:type="dxa"/>
          </w:tcPr>
          <w:p>
            <w:pPr>
              <w:pStyle w:val="TableParagraph"/>
              <w:spacing w:before="23"/>
              <w:ind w:right="59"/>
              <w:jc w:val="right"/>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4"/>
              <w:rPr>
                <w:i w:val="0"/>
                <w:iCs w:val="0"/>
                <w:sz w:val="17"/>
              </w:rPr>
            </w:pPr>
          </w:p>
          <w:p>
            <w:pPr>
              <w:pStyle w:val="TableParagraph"/>
              <w:spacing w:line="370" w:lineRule="exact"/>
              <w:ind w:left="1031"/>
              <w:rPr>
                <w:rFonts w:ascii="微软雅黑" w:eastAsia="微软雅黑"/>
                <w:b/>
                <w:i w:val="0"/>
                <w:iCs w:val="0"/>
                <w:sz w:val="21"/>
              </w:rPr>
            </w:pPr>
            <w:r>
              <w:rPr>
                <w:rFonts w:ascii="微软雅黑" w:eastAsia="微软雅黑"/>
                <w:b/>
                <w:i w:val="0"/>
                <w:iCs w:val="0"/>
                <w:spacing w:val="-2"/>
                <w:sz w:val="21"/>
              </w:rPr>
              <w:t>检查与深化</w:t>
            </w:r>
          </w:p>
          <w:p>
            <w:pPr>
              <w:pStyle w:val="TableParagraph"/>
              <w:spacing w:line="252" w:lineRule="exact"/>
              <w:ind w:right="96"/>
              <w:jc w:val="right"/>
              <w:rPr>
                <w:rFonts w:ascii="仿宋" w:eastAsia="仿宋"/>
                <w:i w:val="0"/>
                <w:iCs w:val="0"/>
                <w:sz w:val="21"/>
              </w:rPr>
            </w:pPr>
            <w:r>
              <w:rPr>
                <w:rFonts w:ascii="仿宋" w:eastAsia="仿宋"/>
                <w:i w:val="0"/>
                <w:iCs w:val="0"/>
                <w:spacing w:val="17"/>
                <w:sz w:val="21"/>
              </w:rPr>
              <w:t>（</w:t>
            </w:r>
            <w:r>
              <w:rPr>
                <w:rFonts w:ascii="仿宋" w:eastAsia="仿宋"/>
                <w:i w:val="0"/>
                <w:iCs w:val="0"/>
                <w:spacing w:val="14"/>
                <w:sz w:val="21"/>
              </w:rPr>
              <w:t>了解学生对新知识的接</w:t>
            </w:r>
          </w:p>
          <w:p>
            <w:pPr>
              <w:pStyle w:val="TableParagraph"/>
              <w:spacing w:before="43"/>
              <w:ind w:right="59"/>
              <w:jc w:val="right"/>
              <w:rPr>
                <w:rFonts w:ascii="仿宋" w:eastAsia="仿宋"/>
                <w:i w:val="0"/>
                <w:iCs w:val="0"/>
                <w:sz w:val="21"/>
              </w:rPr>
            </w:pPr>
            <w:r>
              <w:rPr>
                <w:rFonts w:ascii="仿宋" w:eastAsia="仿宋"/>
                <w:i w:val="0"/>
                <w:iCs w:val="0"/>
                <w:sz w:val="21"/>
              </w:rPr>
              <w:t>受程度，同时也强化课堂知识</w:t>
            </w:r>
            <w:r>
              <w:rPr>
                <w:rFonts w:ascii="仿宋" w:eastAsia="仿宋"/>
                <w:i w:val="0"/>
                <w:iCs w:val="0"/>
                <w:spacing w:val="-10"/>
                <w:sz w:val="21"/>
              </w:rPr>
              <w:t>）</w:t>
            </w:r>
          </w:p>
          <w:p>
            <w:pPr>
              <w:pStyle w:val="TableParagraph"/>
              <w:rPr>
                <w:i w:val="0"/>
                <w:iCs w:val="0"/>
                <w:sz w:val="20"/>
              </w:rPr>
            </w:pPr>
          </w:p>
          <w:p>
            <w:pPr>
              <w:pStyle w:val="TableParagraph"/>
              <w:rPr>
                <w:i w:val="0"/>
                <w:iCs w:val="0"/>
                <w:sz w:val="20"/>
              </w:rPr>
            </w:pPr>
          </w:p>
          <w:p>
            <w:pPr>
              <w:pStyle w:val="TableParagraph"/>
              <w:rPr>
                <w:i w:val="0"/>
                <w:iCs w:val="0"/>
                <w:sz w:val="17"/>
              </w:rPr>
            </w:pPr>
          </w:p>
          <w:p>
            <w:pPr>
              <w:pStyle w:val="TableParagraph"/>
              <w:spacing w:line="370" w:lineRule="exact"/>
              <w:ind w:left="1031"/>
              <w:rPr>
                <w:rFonts w:ascii="微软雅黑" w:eastAsia="微软雅黑"/>
                <w:b/>
                <w:i w:val="0"/>
                <w:iCs w:val="0"/>
                <w:sz w:val="21"/>
              </w:rPr>
            </w:pPr>
            <w:r>
              <w:rPr>
                <w:rFonts w:ascii="微软雅黑" w:eastAsia="微软雅黑"/>
                <w:b/>
                <w:i w:val="0"/>
                <w:iCs w:val="0"/>
                <w:spacing w:val="-2"/>
                <w:sz w:val="21"/>
              </w:rPr>
              <w:t>总结与分享</w:t>
            </w:r>
          </w:p>
          <w:p>
            <w:pPr>
              <w:pStyle w:val="TableParagraph"/>
              <w:spacing w:line="252"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p>
            <w:pPr>
              <w:pStyle w:val="TableParagraph"/>
              <w:spacing w:before="43"/>
              <w:ind w:left="108"/>
              <w:rPr>
                <w:rFonts w:ascii="仿宋" w:eastAsia="仿宋"/>
                <w:i w:val="0"/>
                <w:iCs w:val="0"/>
                <w:sz w:val="21"/>
              </w:rPr>
            </w:pPr>
            <w:r>
              <w:rPr>
                <w:rFonts w:ascii="仿宋" w:eastAsia="仿宋"/>
                <w:i w:val="0"/>
                <w:iCs w:val="0"/>
                <w:spacing w:val="-1"/>
                <w:sz w:val="21"/>
              </w:rPr>
              <w:t>总结，实现知识的消化</w:t>
            </w:r>
          </w:p>
          <w:p>
            <w:pPr>
              <w:pStyle w:val="TableParagraph"/>
              <w:spacing w:before="6"/>
              <w:rPr>
                <w:i w:val="0"/>
                <w:iCs w:val="0"/>
                <w:sz w:val="16"/>
              </w:rPr>
            </w:pPr>
          </w:p>
          <w:p>
            <w:pPr>
              <w:pStyle w:val="TableParagraph"/>
              <w:spacing w:line="370" w:lineRule="exact"/>
              <w:ind w:left="1031"/>
              <w:rPr>
                <w:rFonts w:ascii="微软雅黑" w:eastAsia="微软雅黑"/>
                <w:b/>
                <w:i w:val="0"/>
                <w:iCs w:val="0"/>
                <w:sz w:val="21"/>
              </w:rPr>
            </w:pPr>
            <w:r>
              <w:rPr>
                <w:rFonts w:ascii="微软雅黑" w:eastAsia="微软雅黑"/>
                <w:b/>
                <w:i w:val="0"/>
                <w:iCs w:val="0"/>
                <w:spacing w:val="-2"/>
                <w:sz w:val="21"/>
              </w:rPr>
              <w:t>检查与深化</w:t>
            </w:r>
          </w:p>
          <w:p>
            <w:pPr>
              <w:pStyle w:val="TableParagraph"/>
              <w:spacing w:line="252" w:lineRule="exact"/>
              <w:ind w:right="96"/>
              <w:jc w:val="right"/>
              <w:rPr>
                <w:rFonts w:ascii="仿宋" w:eastAsia="仿宋"/>
                <w:i w:val="0"/>
                <w:iCs w:val="0"/>
                <w:sz w:val="21"/>
              </w:rPr>
            </w:pPr>
            <w:r>
              <w:rPr>
                <w:rFonts w:ascii="仿宋" w:eastAsia="仿宋"/>
                <w:i w:val="0"/>
                <w:iCs w:val="0"/>
                <w:spacing w:val="17"/>
                <w:sz w:val="21"/>
              </w:rPr>
              <w:t>（</w:t>
            </w:r>
            <w:r>
              <w:rPr>
                <w:rFonts w:ascii="仿宋" w:eastAsia="仿宋"/>
                <w:i w:val="0"/>
                <w:iCs w:val="0"/>
                <w:spacing w:val="14"/>
                <w:sz w:val="21"/>
              </w:rPr>
              <w:t>了解学生对新知识的接</w:t>
            </w:r>
          </w:p>
          <w:p>
            <w:pPr>
              <w:pStyle w:val="TableParagraph"/>
              <w:spacing w:before="43"/>
              <w:ind w:right="59"/>
              <w:jc w:val="right"/>
              <w:rPr>
                <w:rFonts w:ascii="仿宋" w:eastAsia="仿宋"/>
                <w:i w:val="0"/>
                <w:iCs w:val="0"/>
                <w:sz w:val="21"/>
              </w:rPr>
            </w:pPr>
            <w:r>
              <w:rPr>
                <w:rFonts w:ascii="仿宋" w:eastAsia="仿宋"/>
                <w:i w:val="0"/>
                <w:iCs w:val="0"/>
                <w:sz w:val="21"/>
              </w:rPr>
              <w:t>受程度，同时也强化课堂知识</w:t>
            </w:r>
            <w:r>
              <w:rPr>
                <w:rFonts w:ascii="仿宋" w:eastAsia="仿宋"/>
                <w:i w:val="0"/>
                <w:iCs w:val="0"/>
                <w:spacing w:val="-10"/>
                <w:sz w:val="21"/>
              </w:rPr>
              <w:t>）</w:t>
            </w:r>
          </w:p>
        </w:tc>
        <w:tc>
          <w:tcPr>
            <w:tcW w:w="4394" w:type="dxa"/>
          </w:tcPr>
          <w:p>
            <w:pPr>
              <w:pStyle w:val="TableParagraph"/>
              <w:spacing w:before="23" w:line="278" w:lineRule="auto"/>
              <w:ind w:left="107" w:right="-44"/>
              <w:rPr>
                <w:i w:val="0"/>
                <w:iCs w:val="0"/>
                <w:sz w:val="21"/>
              </w:rPr>
            </w:pPr>
            <w:r>
              <w:rPr>
                <w:i w:val="0"/>
                <w:iCs w:val="0"/>
                <w:spacing w:val="-2"/>
                <w:sz w:val="21"/>
              </w:rPr>
              <w:t>机部分图像。在使用磁性套索工具时，注意磁</w:t>
            </w:r>
            <w:r>
              <w:rPr>
                <w:i w:val="0"/>
                <w:iCs w:val="0"/>
                <w:spacing w:val="-10"/>
                <w:sz w:val="21"/>
              </w:rPr>
              <w:t>性套套索工具的属性的设置，当属性设置合理，</w:t>
            </w:r>
            <w:r>
              <w:rPr>
                <w:i w:val="0"/>
                <w:iCs w:val="0"/>
                <w:spacing w:val="-2"/>
                <w:sz w:val="21"/>
              </w:rPr>
              <w:t>选区就越精确。</w:t>
            </w:r>
          </w:p>
          <w:p>
            <w:pPr>
              <w:pStyle w:val="TableParagraph"/>
              <w:spacing w:line="269" w:lineRule="exact"/>
              <w:ind w:left="107"/>
              <w:rPr>
                <w:i w:val="0"/>
                <w:iCs w:val="0"/>
                <w:sz w:val="21"/>
              </w:rPr>
            </w:pPr>
            <w:r>
              <w:rPr>
                <w:i w:val="0"/>
                <w:iCs w:val="0"/>
                <w:spacing w:val="-14"/>
                <w:sz w:val="21"/>
              </w:rPr>
              <w:t xml:space="preserve">【案例 </w:t>
            </w:r>
            <w:r>
              <w:rPr>
                <w:rFonts w:ascii="Times New Roman" w:eastAsia="Times New Roman"/>
                <w:i w:val="0"/>
                <w:iCs w:val="0"/>
                <w:sz w:val="21"/>
              </w:rPr>
              <w:t>2</w:t>
            </w:r>
            <w:r>
              <w:rPr>
                <w:i w:val="0"/>
                <w:iCs w:val="0"/>
                <w:spacing w:val="-1"/>
                <w:sz w:val="21"/>
              </w:rPr>
              <w:t>】多边形套索工具的应用</w:t>
            </w:r>
          </w:p>
          <w:p>
            <w:pPr>
              <w:pStyle w:val="TableParagraph"/>
              <w:spacing w:before="43" w:line="278" w:lineRule="auto"/>
              <w:ind w:left="107" w:right="96" w:firstLine="420"/>
              <w:rPr>
                <w:i w:val="0"/>
                <w:iCs w:val="0"/>
                <w:sz w:val="21"/>
              </w:rPr>
            </w:pPr>
            <w:r>
              <w:rPr>
                <w:i w:val="0"/>
                <w:iCs w:val="0"/>
                <w:spacing w:val="8"/>
                <w:sz w:val="21"/>
              </w:rPr>
              <w:t>本例使用多边形套索工具完成对图形中</w:t>
            </w:r>
            <w:r>
              <w:rPr>
                <w:i w:val="0"/>
                <w:iCs w:val="0"/>
                <w:spacing w:val="-2"/>
                <w:sz w:val="21"/>
              </w:rPr>
              <w:t>显示器部分的选取。要求如下：</w:t>
            </w:r>
          </w:p>
          <w:p>
            <w:pPr>
              <w:pStyle w:val="TableParagraph"/>
              <w:numPr>
                <w:ilvl w:val="0"/>
                <w:numId w:val="9"/>
              </w:numPr>
              <w:tabs>
                <w:tab w:val="left" w:pos="844"/>
              </w:tabs>
              <w:spacing w:before="0" w:after="0" w:line="269" w:lineRule="exact"/>
              <w:ind w:left="844" w:right="0" w:hanging="317"/>
              <w:jc w:val="left"/>
              <w:rPr>
                <w:i w:val="0"/>
                <w:iCs w:val="0"/>
                <w:sz w:val="21"/>
              </w:rPr>
            </w:pPr>
            <w:r>
              <w:rPr>
                <w:i w:val="0"/>
                <w:iCs w:val="0"/>
                <w:spacing w:val="-1"/>
                <w:sz w:val="21"/>
              </w:rPr>
              <w:t>使有多边形套索工具。</w:t>
            </w:r>
          </w:p>
          <w:p>
            <w:pPr>
              <w:pStyle w:val="TableParagraph"/>
              <w:numPr>
                <w:ilvl w:val="0"/>
                <w:numId w:val="9"/>
              </w:numPr>
              <w:tabs>
                <w:tab w:val="left" w:pos="849"/>
              </w:tabs>
              <w:spacing w:before="43" w:after="0" w:line="278" w:lineRule="auto"/>
              <w:ind w:left="107" w:right="96" w:firstLine="420"/>
              <w:jc w:val="left"/>
              <w:rPr>
                <w:i w:val="0"/>
                <w:iCs w:val="0"/>
                <w:sz w:val="21"/>
              </w:rPr>
            </w:pPr>
            <w:r>
              <w:rPr>
                <w:i w:val="0"/>
                <w:iCs w:val="0"/>
                <w:spacing w:val="-2"/>
                <w:sz w:val="21"/>
              </w:rPr>
              <w:t>使用粘贴功能将选取后的图形粘贴入新建文件中。</w:t>
            </w:r>
          </w:p>
          <w:p>
            <w:pPr>
              <w:pStyle w:val="TableParagraph"/>
              <w:spacing w:line="269" w:lineRule="exact"/>
              <w:ind w:left="107"/>
              <w:rPr>
                <w:i w:val="0"/>
                <w:iCs w:val="0"/>
                <w:sz w:val="21"/>
              </w:rPr>
            </w:pPr>
            <w:r>
              <w:rPr>
                <w:i w:val="0"/>
                <w:iCs w:val="0"/>
                <w:spacing w:val="-2"/>
                <w:sz w:val="21"/>
              </w:rPr>
              <w:t>【案例小结】</w:t>
            </w:r>
          </w:p>
          <w:p>
            <w:pPr>
              <w:pStyle w:val="TableParagraph"/>
              <w:spacing w:before="43" w:line="278" w:lineRule="auto"/>
              <w:ind w:left="107" w:right="96" w:firstLine="420"/>
              <w:jc w:val="both"/>
              <w:rPr>
                <w:i w:val="0"/>
                <w:iCs w:val="0"/>
                <w:sz w:val="21"/>
              </w:rPr>
            </w:pPr>
            <w:r>
              <w:rPr>
                <w:i w:val="0"/>
                <w:iCs w:val="0"/>
                <w:spacing w:val="8"/>
                <w:sz w:val="21"/>
              </w:rPr>
              <w:t>本例通过使用多边形套索工具来选取显</w:t>
            </w:r>
            <w:r>
              <w:rPr>
                <w:i w:val="0"/>
                <w:iCs w:val="0"/>
                <w:spacing w:val="-2"/>
                <w:sz w:val="21"/>
              </w:rPr>
              <w:t>示器部分内容。多边形套索工具比较适合于选取棱角分明的图像。</w:t>
            </w:r>
          </w:p>
          <w:p>
            <w:pPr>
              <w:pStyle w:val="TableParagraph"/>
              <w:spacing w:line="269" w:lineRule="exact"/>
              <w:ind w:left="107"/>
              <w:jc w:val="both"/>
              <w:rPr>
                <w:i w:val="0"/>
                <w:iCs w:val="0"/>
                <w:sz w:val="21"/>
              </w:rPr>
            </w:pPr>
            <w:r>
              <w:rPr>
                <w:i w:val="0"/>
                <w:iCs w:val="0"/>
                <w:spacing w:val="-14"/>
                <w:sz w:val="21"/>
              </w:rPr>
              <w:t xml:space="preserve">【案例 </w:t>
            </w:r>
            <w:r>
              <w:rPr>
                <w:rFonts w:ascii="Times New Roman" w:eastAsia="Times New Roman"/>
                <w:i w:val="0"/>
                <w:iCs w:val="0"/>
                <w:sz w:val="21"/>
              </w:rPr>
              <w:t>3</w:t>
            </w:r>
            <w:r>
              <w:rPr>
                <w:i w:val="0"/>
                <w:iCs w:val="0"/>
                <w:spacing w:val="-2"/>
                <w:sz w:val="21"/>
              </w:rPr>
              <w:t>】魔术棒工具的应用</w:t>
            </w:r>
          </w:p>
          <w:p>
            <w:pPr>
              <w:pStyle w:val="TableParagraph"/>
              <w:spacing w:before="43" w:line="278" w:lineRule="auto"/>
              <w:ind w:left="107" w:right="96" w:firstLine="450"/>
              <w:rPr>
                <w:i w:val="0"/>
                <w:iCs w:val="0"/>
                <w:sz w:val="21"/>
              </w:rPr>
            </w:pPr>
            <w:r>
              <w:rPr>
                <w:i w:val="0"/>
                <w:iCs w:val="0"/>
                <w:spacing w:val="-2"/>
                <w:sz w:val="21"/>
              </w:rPr>
              <w:t>本例通过使用魔术棒工具选取复杂边缘的图形，完成对图形的编辑和合成。</w:t>
            </w:r>
          </w:p>
          <w:p>
            <w:pPr>
              <w:pStyle w:val="TableParagraph"/>
              <w:numPr>
                <w:ilvl w:val="0"/>
                <w:numId w:val="10"/>
              </w:numPr>
              <w:tabs>
                <w:tab w:val="left" w:pos="874"/>
              </w:tabs>
              <w:spacing w:before="0" w:after="0" w:line="269" w:lineRule="exact"/>
              <w:ind w:left="874" w:right="0" w:hanging="317"/>
              <w:jc w:val="left"/>
              <w:rPr>
                <w:i w:val="0"/>
                <w:iCs w:val="0"/>
                <w:sz w:val="21"/>
              </w:rPr>
            </w:pPr>
            <w:r>
              <w:rPr>
                <w:i w:val="0"/>
                <w:iCs w:val="0"/>
                <w:spacing w:val="-1"/>
                <w:sz w:val="21"/>
              </w:rPr>
              <w:t>使用魔术棒工具选取赛车。</w:t>
            </w:r>
          </w:p>
          <w:p>
            <w:pPr>
              <w:pStyle w:val="TableParagraph"/>
              <w:numPr>
                <w:ilvl w:val="0"/>
                <w:numId w:val="10"/>
              </w:numPr>
              <w:tabs>
                <w:tab w:val="left" w:pos="844"/>
              </w:tabs>
              <w:spacing w:before="42" w:after="0" w:line="240" w:lineRule="auto"/>
              <w:ind w:left="844" w:right="0" w:hanging="317"/>
              <w:jc w:val="left"/>
              <w:rPr>
                <w:i w:val="0"/>
                <w:iCs w:val="0"/>
                <w:sz w:val="21"/>
              </w:rPr>
            </w:pPr>
            <w:r>
              <w:rPr>
                <w:i w:val="0"/>
                <w:iCs w:val="0"/>
                <w:spacing w:val="-1"/>
                <w:sz w:val="21"/>
              </w:rPr>
              <w:t>将赛车复制到背景文件中。</w:t>
            </w:r>
          </w:p>
          <w:p>
            <w:pPr>
              <w:pStyle w:val="TableParagraph"/>
              <w:spacing w:before="43"/>
              <w:ind w:left="107"/>
              <w:rPr>
                <w:i w:val="0"/>
                <w:iCs w:val="0"/>
                <w:sz w:val="21"/>
              </w:rPr>
            </w:pPr>
            <w:r>
              <w:rPr>
                <w:i w:val="0"/>
                <w:iCs w:val="0"/>
                <w:spacing w:val="-2"/>
                <w:sz w:val="21"/>
              </w:rPr>
              <w:t>【案例小结】</w:t>
            </w:r>
          </w:p>
          <w:p>
            <w:pPr>
              <w:pStyle w:val="TableParagraph"/>
              <w:spacing w:before="43" w:line="278" w:lineRule="auto"/>
              <w:ind w:left="107" w:right="-44" w:firstLine="420"/>
              <w:jc w:val="both"/>
              <w:rPr>
                <w:i w:val="0"/>
                <w:iCs w:val="0"/>
                <w:sz w:val="21"/>
              </w:rPr>
            </w:pPr>
            <w:r>
              <w:rPr>
                <w:i w:val="0"/>
                <w:iCs w:val="0"/>
                <w:spacing w:val="8"/>
                <w:sz w:val="21"/>
              </w:rPr>
              <w:t>本例通过使用魔术棒工具选取图像中的</w:t>
            </w:r>
            <w:r>
              <w:rPr>
                <w:i w:val="0"/>
                <w:iCs w:val="0"/>
                <w:spacing w:val="-2"/>
                <w:sz w:val="21"/>
              </w:rPr>
              <w:t>赛车图像。魔术棒工具比较适合于选取图像之间色差比较大的图像，同时必须合理设置魔术</w:t>
            </w:r>
            <w:r>
              <w:rPr>
                <w:i w:val="0"/>
                <w:iCs w:val="0"/>
                <w:spacing w:val="-12"/>
                <w:sz w:val="21"/>
              </w:rPr>
              <w:t>棒工具属性的容差值，才能使得选取更为精确。</w:t>
            </w:r>
          </w:p>
          <w:p>
            <w:pPr>
              <w:pStyle w:val="TableParagraph"/>
              <w:spacing w:line="269" w:lineRule="exact"/>
              <w:ind w:left="107"/>
              <w:rPr>
                <w:i w:val="0"/>
                <w:iCs w:val="0"/>
                <w:sz w:val="21"/>
              </w:rPr>
            </w:pPr>
            <w:r>
              <w:rPr>
                <w:i w:val="0"/>
                <w:iCs w:val="0"/>
                <w:spacing w:val="-3"/>
                <w:sz w:val="21"/>
              </w:rPr>
              <w:t>【实战】</w:t>
            </w:r>
          </w:p>
          <w:p>
            <w:pPr>
              <w:pStyle w:val="TableParagraph"/>
              <w:spacing w:before="43"/>
              <w:ind w:left="527"/>
              <w:rPr>
                <w:i w:val="0"/>
                <w:iCs w:val="0"/>
                <w:sz w:val="21"/>
              </w:rPr>
            </w:pPr>
            <w:r>
              <w:rPr>
                <w:i w:val="0"/>
                <w:iCs w:val="0"/>
                <w:spacing w:val="-18"/>
                <w:sz w:val="21"/>
              </w:rPr>
              <w:t xml:space="preserve">实战 </w:t>
            </w:r>
            <w:r>
              <w:rPr>
                <w:rFonts w:ascii="Times New Roman" w:eastAsia="Times New Roman"/>
                <w:i w:val="0"/>
                <w:iCs w:val="0"/>
                <w:spacing w:val="-5"/>
                <w:sz w:val="21"/>
              </w:rPr>
              <w:t>1</w:t>
            </w:r>
            <w:r>
              <w:rPr>
                <w:i w:val="0"/>
                <w:iCs w:val="0"/>
                <w:spacing w:val="-5"/>
                <w:sz w:val="21"/>
              </w:rPr>
              <w:t>：</w:t>
            </w:r>
          </w:p>
          <w:p>
            <w:pPr>
              <w:pStyle w:val="TableParagraph"/>
              <w:spacing w:before="43" w:line="278" w:lineRule="auto"/>
              <w:ind w:left="107" w:right="96" w:firstLine="420"/>
              <w:rPr>
                <w:i w:val="0"/>
                <w:iCs w:val="0"/>
                <w:sz w:val="21"/>
              </w:rPr>
            </w:pPr>
            <w:r>
              <w:rPr>
                <w:i w:val="0"/>
                <w:iCs w:val="0"/>
                <w:spacing w:val="-2"/>
                <w:sz w:val="21"/>
              </w:rPr>
              <w:t>利用魔术棒工具选取图中贝壳，然后将背景色改为红色</w:t>
            </w:r>
          </w:p>
          <w:p>
            <w:pPr>
              <w:pStyle w:val="TableParagraph"/>
              <w:spacing w:line="269" w:lineRule="exact"/>
              <w:ind w:left="632"/>
              <w:rPr>
                <w:i w:val="0"/>
                <w:iCs w:val="0"/>
                <w:sz w:val="21"/>
              </w:rPr>
            </w:pPr>
            <w:r>
              <w:rPr>
                <w:i w:val="0"/>
                <w:iCs w:val="0"/>
                <w:spacing w:val="-18"/>
                <w:sz w:val="21"/>
              </w:rPr>
              <w:t xml:space="preserve">实战 </w:t>
            </w:r>
            <w:r>
              <w:rPr>
                <w:rFonts w:ascii="Times New Roman" w:eastAsia="Times New Roman"/>
                <w:i w:val="0"/>
                <w:iCs w:val="0"/>
                <w:spacing w:val="-5"/>
                <w:sz w:val="21"/>
              </w:rPr>
              <w:t>2</w:t>
            </w:r>
            <w:r>
              <w:rPr>
                <w:i w:val="0"/>
                <w:iCs w:val="0"/>
                <w:spacing w:val="-5"/>
                <w:sz w:val="21"/>
              </w:rPr>
              <w:t>：</w:t>
            </w:r>
          </w:p>
          <w:p>
            <w:pPr>
              <w:pStyle w:val="TableParagraph"/>
              <w:spacing w:before="2" w:line="310" w:lineRule="atLeast"/>
              <w:ind w:left="107" w:right="96" w:firstLine="450"/>
              <w:rPr>
                <w:i w:val="0"/>
                <w:iCs w:val="0"/>
                <w:sz w:val="21"/>
              </w:rPr>
            </w:pPr>
            <w:r>
              <w:rPr>
                <w:i w:val="0"/>
                <w:iCs w:val="0"/>
                <w:spacing w:val="-6"/>
                <w:sz w:val="21"/>
              </w:rPr>
              <w:t>利用多边形套索工具选取图像，然后将背</w:t>
            </w:r>
            <w:r>
              <w:rPr>
                <w:i w:val="0"/>
                <w:iCs w:val="0"/>
                <w:spacing w:val="-2"/>
                <w:sz w:val="21"/>
              </w:rPr>
              <w:t>景色改为蓝色。</w:t>
            </w:r>
          </w:p>
        </w:tc>
        <w:tc>
          <w:tcPr>
            <w:tcW w:w="1877" w:type="dxa"/>
          </w:tcPr>
          <w:p>
            <w:pPr>
              <w:pStyle w:val="TableParagraph"/>
              <w:spacing w:before="4" w:line="232" w:lineRule="auto"/>
              <w:ind w:left="108" w:right="95"/>
              <w:jc w:val="both"/>
              <w:rPr>
                <w:i w:val="0"/>
                <w:iCs w:val="0"/>
                <w:sz w:val="21"/>
              </w:rPr>
            </w:pPr>
            <w:r>
              <w:rPr>
                <w:i w:val="0"/>
                <w:iCs w:val="0"/>
                <w:spacing w:val="-4"/>
                <w:sz w:val="21"/>
              </w:rPr>
              <w:t>教师：引入跟新知</w:t>
            </w:r>
            <w:r>
              <w:rPr>
                <w:i w:val="0"/>
                <w:iCs w:val="0"/>
                <w:spacing w:val="24"/>
                <w:sz w:val="21"/>
              </w:rPr>
              <w:t>识点对应的贴切</w:t>
            </w:r>
            <w:r>
              <w:rPr>
                <w:i w:val="0"/>
                <w:iCs w:val="0"/>
                <w:spacing w:val="-2"/>
                <w:sz w:val="21"/>
              </w:rPr>
              <w:t>的典型任务</w:t>
            </w: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10"/>
              <w:rPr>
                <w:i w:val="0"/>
                <w:iCs w:val="0"/>
                <w:sz w:val="26"/>
              </w:rPr>
            </w:pPr>
          </w:p>
          <w:p>
            <w:pPr>
              <w:pStyle w:val="TableParagraph"/>
              <w:spacing w:line="278" w:lineRule="auto"/>
              <w:ind w:left="108" w:right="95"/>
              <w:jc w:val="center"/>
              <w:rPr>
                <w:i w:val="0"/>
                <w:iCs w:val="0"/>
                <w:sz w:val="21"/>
              </w:rPr>
            </w:pPr>
            <w:r>
              <w:rPr>
                <w:i w:val="0"/>
                <w:iCs w:val="0"/>
                <w:spacing w:val="-4"/>
                <w:sz w:val="21"/>
              </w:rPr>
              <w:t>学生：接触了解实现方法、步骤与技</w:t>
            </w:r>
            <w:r>
              <w:rPr>
                <w:i w:val="0"/>
                <w:iCs w:val="0"/>
                <w:sz w:val="21"/>
              </w:rPr>
              <w:t>巧操作方 法</w:t>
            </w:r>
          </w:p>
        </w:tc>
      </w:tr>
      <w:tr>
        <w:tblPrEx>
          <w:tblW w:w="0" w:type="auto"/>
          <w:tblInd w:w="335" w:type="dxa"/>
          <w:tblLayout w:type="fixed"/>
          <w:tblCellMar>
            <w:top w:w="0" w:type="dxa"/>
            <w:left w:w="0" w:type="dxa"/>
            <w:bottom w:w="0" w:type="dxa"/>
            <w:right w:w="0" w:type="dxa"/>
          </w:tblCellMar>
        </w:tblPrEx>
        <w:trPr>
          <w:trHeight w:val="689"/>
        </w:trPr>
        <w:tc>
          <w:tcPr>
            <w:tcW w:w="9389" w:type="dxa"/>
            <w:gridSpan w:val="3"/>
          </w:tcPr>
          <w:p>
            <w:pPr>
              <w:pStyle w:val="TableParagraph"/>
              <w:tabs>
                <w:tab w:val="left" w:pos="489"/>
                <w:tab w:val="left" w:pos="970"/>
                <w:tab w:val="left" w:pos="1451"/>
              </w:tabs>
              <w:spacing w:before="116"/>
              <w:ind w:left="9"/>
              <w:jc w:val="center"/>
              <w:rPr>
                <w:rFonts w:ascii="微软雅黑" w:eastAsia="微软雅黑"/>
                <w:b/>
                <w:i w:val="0"/>
                <w:iCs w:val="0"/>
                <w:sz w:val="24"/>
              </w:rPr>
            </w:pPr>
            <w:r>
              <w:rPr>
                <w:rFonts w:ascii="微软雅黑" w:eastAsia="微软雅黑"/>
                <w:b/>
                <w:i w:val="0"/>
                <w:iCs w:val="0"/>
                <w:spacing w:val="-10"/>
                <w:sz w:val="24"/>
              </w:rPr>
              <w:t>教</w:t>
            </w:r>
            <w:r>
              <w:rPr>
                <w:rFonts w:ascii="微软雅黑" w:eastAsia="微软雅黑"/>
                <w:b/>
                <w:i w:val="0"/>
                <w:iCs w:val="0"/>
                <w:sz w:val="24"/>
              </w:rPr>
              <w:tab/>
            </w:r>
            <w:r>
              <w:rPr>
                <w:rFonts w:ascii="微软雅黑" w:eastAsia="微软雅黑"/>
                <w:b/>
                <w:i w:val="0"/>
                <w:iCs w:val="0"/>
                <w:spacing w:val="-10"/>
                <w:sz w:val="24"/>
              </w:rPr>
              <w:t>学</w:t>
            </w:r>
            <w:r>
              <w:rPr>
                <w:rFonts w:ascii="微软雅黑" w:eastAsia="微软雅黑"/>
                <w:b/>
                <w:i w:val="0"/>
                <w:iCs w:val="0"/>
                <w:sz w:val="24"/>
              </w:rPr>
              <w:tab/>
            </w:r>
            <w:r>
              <w:rPr>
                <w:rFonts w:ascii="微软雅黑" w:eastAsia="微软雅黑"/>
                <w:b/>
                <w:i w:val="0"/>
                <w:iCs w:val="0"/>
                <w:spacing w:val="-10"/>
                <w:sz w:val="24"/>
              </w:rPr>
              <w:t>后</w:t>
            </w:r>
            <w:r>
              <w:rPr>
                <w:rFonts w:ascii="微软雅黑" w:eastAsia="微软雅黑"/>
                <w:b/>
                <w:i w:val="0"/>
                <w:iCs w:val="0"/>
                <w:sz w:val="24"/>
              </w:rPr>
              <w:tab/>
            </w:r>
            <w:r>
              <w:rPr>
                <w:rFonts w:ascii="微软雅黑" w:eastAsia="微软雅黑"/>
                <w:b/>
                <w:i w:val="0"/>
                <w:iCs w:val="0"/>
                <w:spacing w:val="-10"/>
                <w:sz w:val="24"/>
              </w:rPr>
              <w:t>记</w:t>
            </w:r>
          </w:p>
        </w:tc>
      </w:tr>
      <w:tr>
        <w:tblPrEx>
          <w:tblW w:w="0" w:type="auto"/>
          <w:tblInd w:w="335" w:type="dxa"/>
          <w:tblLayout w:type="fixed"/>
          <w:tblCellMar>
            <w:top w:w="0" w:type="dxa"/>
            <w:left w:w="0" w:type="dxa"/>
            <w:bottom w:w="0" w:type="dxa"/>
            <w:right w:w="0" w:type="dxa"/>
          </w:tblCellMar>
        </w:tblPrEx>
        <w:trPr>
          <w:trHeight w:val="750"/>
        </w:trPr>
        <w:tc>
          <w:tcPr>
            <w:tcW w:w="9389" w:type="dxa"/>
            <w:gridSpan w:val="3"/>
          </w:tcPr>
          <w:p>
            <w:pPr>
              <w:pStyle w:val="TableParagraph"/>
              <w:rPr>
                <w:rFonts w:ascii="Times New Roman"/>
                <w:i w:val="0"/>
                <w:iCs w:val="0"/>
                <w:sz w:val="20"/>
              </w:rPr>
            </w:pPr>
          </w:p>
        </w:tc>
      </w:tr>
    </w:tbl>
    <w:p>
      <w:pPr>
        <w:spacing w:before="9" w:line="240" w:lineRule="auto"/>
        <w:rPr>
          <w:i w:val="0"/>
          <w:iCs w:val="0"/>
          <w:sz w:val="20"/>
        </w:rPr>
      </w:pPr>
    </w:p>
    <w:p>
      <w:pPr>
        <w:spacing w:before="71"/>
        <w:ind w:left="438" w:right="0" w:firstLine="0"/>
        <w:jc w:val="left"/>
        <w:rPr>
          <w:i w:val="0"/>
          <w:iCs w:val="0"/>
          <w:sz w:val="21"/>
        </w:rPr>
      </w:pPr>
      <w:r>
        <w:rPr>
          <w:i w:val="0"/>
          <w:iCs w:val="0"/>
          <w:spacing w:val="-27"/>
          <w:sz w:val="21"/>
        </w:rPr>
        <w:t xml:space="preserve">第 </w:t>
      </w:r>
      <w:r>
        <w:rPr>
          <w:i w:val="0"/>
          <w:iCs w:val="0"/>
          <w:sz w:val="21"/>
        </w:rPr>
        <w:t>11、12</w:t>
      </w:r>
      <w:r>
        <w:rPr>
          <w:i w:val="0"/>
          <w:iCs w:val="0"/>
          <w:spacing w:val="-22"/>
          <w:sz w:val="21"/>
        </w:rPr>
        <w:t xml:space="preserve"> 课时</w:t>
      </w:r>
    </w:p>
    <w:p>
      <w:pPr>
        <w:spacing w:before="6" w:after="0" w:line="240" w:lineRule="auto"/>
        <w:rPr>
          <w:i w:val="0"/>
          <w:iCs w:val="0"/>
          <w:sz w:val="11"/>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6863"/>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6" w:type="dxa"/>
          </w:tcPr>
          <w:p>
            <w:pPr>
              <w:pStyle w:val="TableParagraph"/>
              <w:tabs>
                <w:tab w:val="left" w:pos="489"/>
              </w:tabs>
              <w:spacing w:line="304" w:lineRule="exact"/>
              <w:ind w:left="9"/>
              <w:jc w:val="center"/>
              <w:rPr>
                <w:rFonts w:ascii="微软雅黑" w:eastAsia="微软雅黑"/>
                <w:b/>
                <w:i w:val="0"/>
                <w:iCs w:val="0"/>
                <w:sz w:val="24"/>
              </w:rPr>
            </w:pPr>
            <w:r>
              <w:rPr>
                <w:rFonts w:ascii="微软雅黑" w:eastAsia="微软雅黑"/>
                <w:b/>
                <w:i w:val="0"/>
                <w:iCs w:val="0"/>
                <w:spacing w:val="-10"/>
                <w:sz w:val="24"/>
              </w:rPr>
              <w:t>课</w:t>
            </w:r>
            <w:r>
              <w:rPr>
                <w:rFonts w:ascii="微软雅黑" w:eastAsia="微软雅黑"/>
                <w:b/>
                <w:i w:val="0"/>
                <w:iCs w:val="0"/>
                <w:sz w:val="24"/>
              </w:rPr>
              <w:tab/>
            </w:r>
            <w:r>
              <w:rPr>
                <w:rFonts w:ascii="微软雅黑" w:eastAsia="微软雅黑"/>
                <w:b/>
                <w:i w:val="0"/>
                <w:iCs w:val="0"/>
                <w:spacing w:val="-10"/>
                <w:sz w:val="24"/>
              </w:rPr>
              <w:t>题</w:t>
            </w:r>
          </w:p>
        </w:tc>
        <w:tc>
          <w:tcPr>
            <w:tcW w:w="8113" w:type="dxa"/>
            <w:gridSpan w:val="2"/>
          </w:tcPr>
          <w:p>
            <w:pPr>
              <w:pStyle w:val="TableParagraph"/>
              <w:spacing w:before="29"/>
              <w:ind w:left="1578"/>
              <w:rPr>
                <w:i w:val="0"/>
                <w:iCs w:val="0"/>
                <w:sz w:val="21"/>
              </w:rPr>
            </w:pPr>
            <w:r>
              <w:rPr>
                <w:i w:val="0"/>
                <w:iCs w:val="0"/>
                <w:spacing w:val="-1"/>
                <w:sz w:val="21"/>
              </w:rPr>
              <w:t>按颜色、快速蒙版模式制作选区</w:t>
            </w:r>
          </w:p>
        </w:tc>
      </w:tr>
      <w:tr>
        <w:tblPrEx>
          <w:tblW w:w="0" w:type="auto"/>
          <w:tblInd w:w="335" w:type="dxa"/>
          <w:tblLayout w:type="fixed"/>
          <w:tblCellMar>
            <w:top w:w="0" w:type="dxa"/>
            <w:left w:w="0" w:type="dxa"/>
            <w:bottom w:w="0" w:type="dxa"/>
            <w:right w:w="0" w:type="dxa"/>
          </w:tblCellMar>
        </w:tblPrEx>
        <w:trPr>
          <w:trHeight w:val="448"/>
        </w:trPr>
        <w:tc>
          <w:tcPr>
            <w:tcW w:w="1276" w:type="dxa"/>
            <w:vMerge w:val="restart"/>
          </w:tcPr>
          <w:p>
            <w:pPr>
              <w:pStyle w:val="TableParagraph"/>
              <w:spacing w:before="70" w:line="170" w:lineRule="auto"/>
              <w:ind w:left="517" w:right="506"/>
              <w:jc w:val="both"/>
              <w:rPr>
                <w:rFonts w:ascii="微软雅黑" w:eastAsia="微软雅黑"/>
                <w:b/>
                <w:i w:val="0"/>
                <w:iCs w:val="0"/>
                <w:sz w:val="24"/>
              </w:rPr>
            </w:pPr>
            <w:r>
              <w:rPr>
                <w:rFonts w:ascii="微软雅黑" w:eastAsia="微软雅黑"/>
                <w:b/>
                <w:i w:val="0"/>
                <w:iCs w:val="0"/>
                <w:spacing w:val="-10"/>
                <w:sz w:val="24"/>
              </w:rPr>
              <w:t>教学目标</w:t>
            </w:r>
          </w:p>
        </w:tc>
        <w:tc>
          <w:tcPr>
            <w:tcW w:w="1250" w:type="dxa"/>
          </w:tcPr>
          <w:p>
            <w:pPr>
              <w:pStyle w:val="TableParagraph"/>
              <w:spacing w:line="428" w:lineRule="exact"/>
              <w:ind w:right="132"/>
              <w:jc w:val="right"/>
              <w:rPr>
                <w:rFonts w:ascii="微软雅黑" w:eastAsia="微软雅黑"/>
                <w:b/>
                <w:i w:val="0"/>
                <w:iCs w:val="0"/>
                <w:sz w:val="24"/>
              </w:rPr>
            </w:pPr>
            <w:r>
              <w:rPr>
                <w:rFonts w:ascii="微软雅黑" w:eastAsia="微软雅黑"/>
                <w:b/>
                <w:i w:val="0"/>
                <w:iCs w:val="0"/>
                <w:spacing w:val="-3"/>
                <w:sz w:val="24"/>
              </w:rPr>
              <w:t>认知目标</w:t>
            </w:r>
          </w:p>
        </w:tc>
        <w:tc>
          <w:tcPr>
            <w:tcW w:w="6863" w:type="dxa"/>
          </w:tcPr>
          <w:p>
            <w:pPr>
              <w:pStyle w:val="TableParagraph"/>
              <w:spacing w:before="91"/>
              <w:ind w:left="108"/>
              <w:rPr>
                <w:i w:val="0"/>
                <w:iCs w:val="0"/>
                <w:sz w:val="21"/>
              </w:rPr>
            </w:pPr>
            <w:r>
              <w:rPr>
                <w:i w:val="0"/>
                <w:iCs w:val="0"/>
                <w:spacing w:val="-1"/>
                <w:sz w:val="21"/>
              </w:rPr>
              <w:t>按颜色、快速蒙版模式制作选区的建立方法</w:t>
            </w:r>
          </w:p>
        </w:tc>
      </w:tr>
      <w:tr>
        <w:tblPrEx>
          <w:tblW w:w="0" w:type="auto"/>
          <w:tblInd w:w="335" w:type="dxa"/>
          <w:tblLayout w:type="fixed"/>
          <w:tblCellMar>
            <w:top w:w="0" w:type="dxa"/>
            <w:left w:w="0" w:type="dxa"/>
            <w:bottom w:w="0" w:type="dxa"/>
            <w:right w:w="0" w:type="dxa"/>
          </w:tblCellMar>
        </w:tblPrEx>
        <w:trPr>
          <w:trHeight w:val="446"/>
        </w:trPr>
        <w:tc>
          <w:tcPr>
            <w:tcW w:w="1276" w:type="dxa"/>
            <w:vMerge/>
            <w:tcBorders>
              <w:top w:val="nil"/>
            </w:tcBorders>
          </w:tcPr>
          <w:p>
            <w:pPr>
              <w:rPr>
                <w:i w:val="0"/>
                <w:iCs w:val="0"/>
                <w:sz w:val="2"/>
                <w:szCs w:val="2"/>
              </w:rPr>
            </w:pPr>
          </w:p>
        </w:tc>
        <w:tc>
          <w:tcPr>
            <w:tcW w:w="1250" w:type="dxa"/>
          </w:tcPr>
          <w:p>
            <w:pPr>
              <w:pStyle w:val="TableParagraph"/>
              <w:spacing w:line="427" w:lineRule="exact"/>
              <w:ind w:right="132"/>
              <w:jc w:val="right"/>
              <w:rPr>
                <w:rFonts w:ascii="微软雅黑" w:eastAsia="微软雅黑"/>
                <w:b/>
                <w:i w:val="0"/>
                <w:iCs w:val="0"/>
                <w:sz w:val="24"/>
              </w:rPr>
            </w:pPr>
            <w:r>
              <w:rPr>
                <w:rFonts w:ascii="微软雅黑" w:eastAsia="微软雅黑"/>
                <w:b/>
                <w:i w:val="0"/>
                <w:iCs w:val="0"/>
                <w:spacing w:val="-3"/>
                <w:sz w:val="24"/>
              </w:rPr>
              <w:t>能力目标</w:t>
            </w:r>
          </w:p>
        </w:tc>
        <w:tc>
          <w:tcPr>
            <w:tcW w:w="6863" w:type="dxa"/>
          </w:tcPr>
          <w:p>
            <w:pPr>
              <w:pStyle w:val="TableParagraph"/>
              <w:spacing w:before="90"/>
              <w:ind w:left="108"/>
              <w:rPr>
                <w:i w:val="0"/>
                <w:iCs w:val="0"/>
                <w:sz w:val="21"/>
              </w:rPr>
            </w:pPr>
            <w:r>
              <w:rPr>
                <w:i w:val="0"/>
                <w:iCs w:val="0"/>
                <w:spacing w:val="-1"/>
                <w:sz w:val="21"/>
              </w:rPr>
              <w:t>按颜色、快速蒙版模式制作选区的建立方法</w:t>
            </w:r>
          </w:p>
        </w:tc>
      </w:tr>
      <w:tr>
        <w:tblPrEx>
          <w:tblW w:w="0" w:type="auto"/>
          <w:tblInd w:w="335" w:type="dxa"/>
          <w:tblLayout w:type="fixed"/>
          <w:tblCellMar>
            <w:top w:w="0" w:type="dxa"/>
            <w:left w:w="0" w:type="dxa"/>
            <w:bottom w:w="0" w:type="dxa"/>
            <w:right w:w="0" w:type="dxa"/>
          </w:tblCellMar>
        </w:tblPrEx>
        <w:trPr>
          <w:trHeight w:val="435"/>
        </w:trPr>
        <w:tc>
          <w:tcPr>
            <w:tcW w:w="1276" w:type="dxa"/>
            <w:vMerge/>
            <w:tcBorders>
              <w:top w:val="nil"/>
            </w:tcBorders>
          </w:tcPr>
          <w:p>
            <w:pPr>
              <w:rPr>
                <w:i w:val="0"/>
                <w:iCs w:val="0"/>
                <w:sz w:val="2"/>
                <w:szCs w:val="2"/>
              </w:rPr>
            </w:pPr>
          </w:p>
        </w:tc>
        <w:tc>
          <w:tcPr>
            <w:tcW w:w="1250" w:type="dxa"/>
          </w:tcPr>
          <w:p>
            <w:pPr>
              <w:pStyle w:val="TableParagraph"/>
              <w:spacing w:line="416" w:lineRule="exact"/>
              <w:ind w:right="132"/>
              <w:jc w:val="right"/>
              <w:rPr>
                <w:rFonts w:ascii="微软雅黑" w:eastAsia="微软雅黑"/>
                <w:b/>
                <w:i w:val="0"/>
                <w:iCs w:val="0"/>
                <w:sz w:val="24"/>
              </w:rPr>
            </w:pPr>
            <w:r>
              <w:rPr>
                <w:rFonts w:ascii="微软雅黑" w:eastAsia="微软雅黑"/>
                <w:b/>
                <w:i w:val="0"/>
                <w:iCs w:val="0"/>
                <w:spacing w:val="-3"/>
                <w:sz w:val="24"/>
              </w:rPr>
              <w:t>情感目标</w:t>
            </w:r>
          </w:p>
        </w:tc>
        <w:tc>
          <w:tcPr>
            <w:tcW w:w="6863" w:type="dxa"/>
          </w:tcPr>
          <w:p>
            <w:pPr>
              <w:pStyle w:val="TableParagraph"/>
              <w:spacing w:before="85"/>
              <w:ind w:left="108"/>
              <w:rPr>
                <w:i w:val="0"/>
                <w:iCs w:val="0"/>
                <w:sz w:val="21"/>
              </w:rPr>
            </w:pPr>
            <w:r>
              <w:rPr>
                <w:i w:val="0"/>
                <w:iCs w:val="0"/>
                <w:spacing w:val="-1"/>
                <w:sz w:val="21"/>
              </w:rPr>
              <w:t>注重学习方法的培养，满足学生终身学习的需要</w:t>
            </w:r>
          </w:p>
        </w:tc>
      </w:tr>
      <w:tr>
        <w:tblPrEx>
          <w:tblW w:w="0" w:type="auto"/>
          <w:tblInd w:w="33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i w:val="0"/>
                <w:iCs w:val="0"/>
                <w:sz w:val="24"/>
              </w:rPr>
            </w:pPr>
            <w:r>
              <w:rPr>
                <w:rFonts w:ascii="微软雅黑" w:eastAsia="微软雅黑"/>
                <w:b/>
                <w:i w:val="0"/>
                <w:iCs w:val="0"/>
                <w:spacing w:val="-3"/>
                <w:sz w:val="24"/>
              </w:rPr>
              <w:t>教学重点</w:t>
            </w:r>
          </w:p>
        </w:tc>
        <w:tc>
          <w:tcPr>
            <w:tcW w:w="8113" w:type="dxa"/>
            <w:gridSpan w:val="2"/>
          </w:tcPr>
          <w:p>
            <w:pPr>
              <w:pStyle w:val="TableParagraph"/>
              <w:spacing w:before="23"/>
              <w:ind w:left="107"/>
              <w:rPr>
                <w:i w:val="0"/>
                <w:iCs w:val="0"/>
                <w:sz w:val="21"/>
              </w:rPr>
            </w:pPr>
            <w:r>
              <w:rPr>
                <w:i w:val="0"/>
                <w:iCs w:val="0"/>
                <w:spacing w:val="-1"/>
                <w:sz w:val="21"/>
              </w:rPr>
              <w:t>按颜色、快速蒙版模式制作选区的建立方法</w:t>
            </w:r>
          </w:p>
        </w:tc>
      </w:tr>
      <w:tr>
        <w:tblPrEx>
          <w:tblW w:w="0" w:type="auto"/>
          <w:tblInd w:w="33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i w:val="0"/>
                <w:iCs w:val="0"/>
                <w:sz w:val="24"/>
              </w:rPr>
            </w:pPr>
            <w:r>
              <w:rPr>
                <w:rFonts w:ascii="微软雅黑" w:eastAsia="微软雅黑"/>
                <w:b/>
                <w:i w:val="0"/>
                <w:iCs w:val="0"/>
                <w:spacing w:val="-3"/>
                <w:sz w:val="24"/>
              </w:rPr>
              <w:t>教学难点</w:t>
            </w:r>
          </w:p>
        </w:tc>
        <w:tc>
          <w:tcPr>
            <w:tcW w:w="8113" w:type="dxa"/>
            <w:gridSpan w:val="2"/>
          </w:tcPr>
          <w:p>
            <w:pPr>
              <w:pStyle w:val="TableParagraph"/>
              <w:spacing w:before="23"/>
              <w:ind w:left="107"/>
              <w:rPr>
                <w:i w:val="0"/>
                <w:iCs w:val="0"/>
                <w:sz w:val="21"/>
              </w:rPr>
            </w:pPr>
            <w:r>
              <w:rPr>
                <w:i w:val="0"/>
                <w:iCs w:val="0"/>
                <w:spacing w:val="-2"/>
                <w:sz w:val="21"/>
              </w:rPr>
              <w:t>选取和反选</w:t>
            </w:r>
          </w:p>
        </w:tc>
      </w:tr>
      <w:tr>
        <w:tblPrEx>
          <w:tblW w:w="0" w:type="auto"/>
          <w:tblInd w:w="33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i w:val="0"/>
                <w:iCs w:val="0"/>
                <w:sz w:val="24"/>
              </w:rPr>
            </w:pPr>
            <w:r>
              <w:rPr>
                <w:rFonts w:ascii="微软雅黑" w:eastAsia="微软雅黑"/>
                <w:b/>
                <w:i w:val="0"/>
                <w:iCs w:val="0"/>
                <w:spacing w:val="-5"/>
                <w:sz w:val="24"/>
              </w:rPr>
              <w:t>教法</w:t>
            </w:r>
          </w:p>
        </w:tc>
        <w:tc>
          <w:tcPr>
            <w:tcW w:w="8113" w:type="dxa"/>
            <w:gridSpan w:val="2"/>
          </w:tcPr>
          <w:p>
            <w:pPr>
              <w:pStyle w:val="TableParagraph"/>
              <w:tabs>
                <w:tab w:val="left" w:pos="2102"/>
                <w:tab w:val="left" w:pos="3677"/>
              </w:tabs>
              <w:spacing w:before="24" w:line="268" w:lineRule="exact"/>
              <w:ind w:left="107"/>
              <w:rPr>
                <w:i w:val="0"/>
                <w:iCs w:val="0"/>
                <w:sz w:val="21"/>
              </w:rPr>
            </w:pPr>
            <w:r>
              <w:rPr>
                <w:i w:val="0"/>
                <w:iCs w:val="0"/>
                <w:sz w:val="21"/>
              </w:rPr>
              <w:t>举例法、讲练结</w:t>
            </w:r>
            <w:r>
              <w:rPr>
                <w:i w:val="0"/>
                <w:iCs w:val="0"/>
                <w:spacing w:val="-10"/>
                <w:sz w:val="21"/>
              </w:rPr>
              <w:t>合</w:t>
            </w:r>
            <w:r>
              <w:rPr>
                <w:i w:val="0"/>
                <w:iCs w:val="0"/>
                <w:sz w:val="21"/>
              </w:rPr>
              <w:tab/>
            </w:r>
            <w:r>
              <w:rPr>
                <w:i w:val="0"/>
                <w:iCs w:val="0"/>
                <w:sz w:val="21"/>
              </w:rPr>
              <w:t>头脑风暴</w:t>
            </w:r>
            <w:r>
              <w:rPr>
                <w:i w:val="0"/>
                <w:iCs w:val="0"/>
                <w:spacing w:val="-10"/>
                <w:sz w:val="21"/>
              </w:rPr>
              <w:t>法</w:t>
            </w:r>
            <w:r>
              <w:rPr>
                <w:i w:val="0"/>
                <w:iCs w:val="0"/>
                <w:sz w:val="21"/>
              </w:rPr>
              <w:tab/>
            </w:r>
            <w:r>
              <w:rPr>
                <w:i w:val="0"/>
                <w:iCs w:val="0"/>
                <w:sz w:val="21"/>
              </w:rPr>
              <w:t>案例展示</w:t>
            </w:r>
            <w:r>
              <w:rPr>
                <w:i w:val="0"/>
                <w:iCs w:val="0"/>
                <w:spacing w:val="-10"/>
                <w:sz w:val="21"/>
              </w:rPr>
              <w:t>法</w:t>
            </w:r>
          </w:p>
        </w:tc>
      </w:tr>
    </w:tbl>
    <w:p>
      <w:pPr>
        <w:spacing w:after="0" w:line="268" w:lineRule="exact"/>
        <w:rPr>
          <w:i w:val="0"/>
          <w:iCs w:val="0"/>
          <w:sz w:val="21"/>
        </w:rPr>
        <w:sectPr>
          <w:footerReference w:type="default" r:id="rId13"/>
          <w:pgSz w:w="11910" w:h="16840"/>
          <w:pgMar w:top="1200" w:right="1060" w:bottom="1180" w:left="860" w:header="0" w:footer="974" w:gutter="0"/>
          <w:pgNumType w:start="9"/>
          <w:cols w:num="1" w:space="720"/>
        </w:sectPr>
      </w:pPr>
    </w:p>
    <w:p>
      <w:pPr>
        <w:spacing w:before="3" w:line="240" w:lineRule="auto"/>
        <w:rPr>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315"/>
        <w:gridCol w:w="526"/>
        <w:gridCol w:w="943"/>
        <w:gridCol w:w="3450"/>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5"/>
                <w:sz w:val="24"/>
              </w:rPr>
              <w:t>学法</w:t>
            </w:r>
          </w:p>
        </w:tc>
        <w:tc>
          <w:tcPr>
            <w:tcW w:w="8111" w:type="dxa"/>
            <w:gridSpan w:val="5"/>
          </w:tcPr>
          <w:p>
            <w:pPr>
              <w:pStyle w:val="TableParagraph"/>
              <w:spacing w:before="23"/>
              <w:ind w:left="107"/>
              <w:rPr>
                <w:i w:val="0"/>
                <w:iCs w:val="0"/>
                <w:sz w:val="21"/>
              </w:rPr>
            </w:pPr>
            <w:r>
              <w:rPr>
                <w:i w:val="0"/>
                <w:iCs w:val="0"/>
                <w:spacing w:val="-1"/>
                <w:sz w:val="21"/>
              </w:rPr>
              <w:t>根据操作步骤练习，完成实例</w:t>
            </w:r>
          </w:p>
        </w:tc>
      </w:tr>
      <w:tr>
        <w:tblPrEx>
          <w:tblW w:w="0" w:type="auto"/>
          <w:tblInd w:w="335" w:type="dxa"/>
          <w:tblLayout w:type="fixed"/>
          <w:tblCellMar>
            <w:top w:w="0" w:type="dxa"/>
            <w:left w:w="0" w:type="dxa"/>
            <w:bottom w:w="0" w:type="dxa"/>
            <w:right w:w="0" w:type="dxa"/>
          </w:tblCellMar>
        </w:tblPrEx>
        <w:trPr>
          <w:trHeight w:val="531"/>
        </w:trPr>
        <w:tc>
          <w:tcPr>
            <w:tcW w:w="1276" w:type="dxa"/>
          </w:tcPr>
          <w:p>
            <w:pPr>
              <w:pStyle w:val="TableParagraph"/>
              <w:spacing w:before="63"/>
              <w:ind w:left="9"/>
              <w:jc w:val="center"/>
              <w:rPr>
                <w:rFonts w:ascii="Microsoft JhengHei" w:eastAsia="Microsoft JhengHei"/>
                <w:b/>
                <w:i w:val="0"/>
                <w:iCs w:val="0"/>
                <w:sz w:val="21"/>
              </w:rPr>
            </w:pPr>
            <w:r>
              <w:rPr>
                <w:rFonts w:ascii="Microsoft JhengHei" w:eastAsia="Microsoft JhengHei"/>
                <w:b/>
                <w:i w:val="0"/>
                <w:iCs w:val="0"/>
                <w:spacing w:val="-4"/>
                <w:sz w:val="21"/>
              </w:rPr>
              <w:t>课时数</w:t>
            </w:r>
          </w:p>
        </w:tc>
        <w:tc>
          <w:tcPr>
            <w:tcW w:w="8111" w:type="dxa"/>
            <w:gridSpan w:val="5"/>
          </w:tcPr>
          <w:p>
            <w:pPr>
              <w:pStyle w:val="TableParagraph"/>
              <w:rPr>
                <w:rFonts w:ascii="Times New Roman"/>
                <w:i w:val="0"/>
                <w:iCs w:val="0"/>
                <w:sz w:val="20"/>
              </w:rPr>
            </w:pPr>
          </w:p>
        </w:tc>
      </w:tr>
      <w:tr>
        <w:tblPrEx>
          <w:tblW w:w="0" w:type="auto"/>
          <w:tblInd w:w="335" w:type="dxa"/>
          <w:tblLayout w:type="fixed"/>
          <w:tblCellMar>
            <w:top w:w="0" w:type="dxa"/>
            <w:left w:w="0" w:type="dxa"/>
            <w:bottom w:w="0" w:type="dxa"/>
            <w:right w:w="0" w:type="dxa"/>
          </w:tblCellMar>
        </w:tblPrEx>
        <w:trPr>
          <w:trHeight w:val="624"/>
        </w:trPr>
        <w:tc>
          <w:tcPr>
            <w:tcW w:w="1276" w:type="dxa"/>
          </w:tcPr>
          <w:p>
            <w:pPr>
              <w:pStyle w:val="TableParagraph"/>
              <w:spacing w:line="303" w:lineRule="exact"/>
              <w:ind w:left="9"/>
              <w:jc w:val="center"/>
              <w:rPr>
                <w:rFonts w:ascii="Microsoft JhengHei" w:eastAsia="Microsoft JhengHei"/>
                <w:b/>
                <w:i w:val="0"/>
                <w:iCs w:val="0"/>
                <w:sz w:val="21"/>
              </w:rPr>
            </w:pPr>
            <w:r>
              <w:rPr>
                <w:rFonts w:ascii="Microsoft JhengHei" w:eastAsia="Microsoft JhengHei"/>
                <w:b/>
                <w:i w:val="0"/>
                <w:iCs w:val="0"/>
                <w:spacing w:val="-2"/>
                <w:sz w:val="21"/>
              </w:rPr>
              <w:t>教学手段及</w:t>
            </w:r>
          </w:p>
          <w:p>
            <w:pPr>
              <w:pStyle w:val="TableParagraph"/>
              <w:spacing w:line="301" w:lineRule="exact"/>
              <w:ind w:left="9"/>
              <w:jc w:val="center"/>
              <w:rPr>
                <w:rFonts w:ascii="Microsoft JhengHei" w:eastAsia="Microsoft JhengHei"/>
                <w:b/>
                <w:i w:val="0"/>
                <w:iCs w:val="0"/>
                <w:sz w:val="21"/>
              </w:rPr>
            </w:pPr>
            <w:r>
              <w:rPr>
                <w:rFonts w:ascii="Microsoft JhengHei" w:eastAsia="Microsoft JhengHei"/>
                <w:b/>
                <w:i w:val="0"/>
                <w:iCs w:val="0"/>
                <w:spacing w:val="-3"/>
                <w:sz w:val="21"/>
              </w:rPr>
              <w:t>教具准备</w:t>
            </w:r>
          </w:p>
        </w:tc>
        <w:tc>
          <w:tcPr>
            <w:tcW w:w="1315" w:type="dxa"/>
            <w:tcBorders>
              <w:right w:val="nil"/>
            </w:tcBorders>
          </w:tcPr>
          <w:p>
            <w:pPr>
              <w:pStyle w:val="TableParagraph"/>
              <w:spacing w:before="180"/>
              <w:ind w:left="107"/>
              <w:rPr>
                <w:i w:val="0"/>
                <w:iCs w:val="0"/>
                <w:sz w:val="21"/>
              </w:rPr>
            </w:pPr>
            <w:r>
              <w:rPr>
                <w:i w:val="0"/>
                <w:iCs w:val="0"/>
                <w:spacing w:val="-2"/>
                <w:sz w:val="21"/>
              </w:rPr>
              <w:t>计算机机房</w:t>
            </w:r>
          </w:p>
        </w:tc>
        <w:tc>
          <w:tcPr>
            <w:tcW w:w="1469" w:type="dxa"/>
            <w:gridSpan w:val="2"/>
            <w:tcBorders>
              <w:left w:val="nil"/>
              <w:right w:val="nil"/>
            </w:tcBorders>
          </w:tcPr>
          <w:p>
            <w:pPr>
              <w:pStyle w:val="TableParagraph"/>
              <w:spacing w:before="180"/>
              <w:ind w:left="163"/>
              <w:rPr>
                <w:i w:val="0"/>
                <w:iCs w:val="0"/>
                <w:sz w:val="21"/>
              </w:rPr>
            </w:pPr>
            <w:r>
              <w:rPr>
                <w:i w:val="0"/>
                <w:iCs w:val="0"/>
                <w:spacing w:val="-2"/>
                <w:sz w:val="21"/>
              </w:rPr>
              <w:t>多媒体课件</w:t>
            </w:r>
          </w:p>
        </w:tc>
        <w:tc>
          <w:tcPr>
            <w:tcW w:w="3450" w:type="dxa"/>
            <w:tcBorders>
              <w:left w:val="nil"/>
              <w:right w:val="nil"/>
            </w:tcBorders>
          </w:tcPr>
          <w:p>
            <w:pPr>
              <w:pStyle w:val="TableParagraph"/>
              <w:spacing w:before="180"/>
              <w:ind w:left="269"/>
              <w:rPr>
                <w:i w:val="0"/>
                <w:iCs w:val="0"/>
                <w:sz w:val="21"/>
              </w:rPr>
            </w:pPr>
            <w:r>
              <w:rPr>
                <w:i w:val="0"/>
                <w:iCs w:val="0"/>
                <w:spacing w:val="-3"/>
                <w:sz w:val="21"/>
              </w:rPr>
              <w:t>任务案例</w:t>
            </w:r>
          </w:p>
        </w:tc>
        <w:tc>
          <w:tcPr>
            <w:tcW w:w="1877" w:type="dxa"/>
            <w:tcBorders>
              <w:left w:val="nil"/>
            </w:tcBorders>
          </w:tcPr>
          <w:p>
            <w:pPr>
              <w:pStyle w:val="TableParagraph"/>
              <w:rPr>
                <w:rFonts w:ascii="Times New Roman"/>
                <w:i w:val="0"/>
                <w:iCs w:val="0"/>
                <w:sz w:val="20"/>
              </w:rPr>
            </w:pPr>
          </w:p>
        </w:tc>
      </w:tr>
      <w:tr>
        <w:tblPrEx>
          <w:tblW w:w="0" w:type="auto"/>
          <w:tblInd w:w="335" w:type="dxa"/>
          <w:tblLayout w:type="fixed"/>
          <w:tblCellMar>
            <w:top w:w="0" w:type="dxa"/>
            <w:left w:w="0" w:type="dxa"/>
            <w:bottom w:w="0" w:type="dxa"/>
            <w:right w:w="0" w:type="dxa"/>
          </w:tblCellMar>
        </w:tblPrEx>
        <w:trPr>
          <w:trHeight w:val="311"/>
        </w:trPr>
        <w:tc>
          <w:tcPr>
            <w:tcW w:w="9387" w:type="dxa"/>
            <w:gridSpan w:val="6"/>
          </w:tcPr>
          <w:p>
            <w:pPr>
              <w:pStyle w:val="TableParagraph"/>
              <w:tabs>
                <w:tab w:val="left" w:pos="491"/>
                <w:tab w:val="left" w:pos="972"/>
                <w:tab w:val="left" w:pos="1453"/>
              </w:tabs>
              <w:spacing w:line="292" w:lineRule="exact"/>
              <w:ind w:left="11"/>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过</w:t>
            </w:r>
            <w:r>
              <w:rPr>
                <w:rFonts w:ascii="Microsoft JhengHei" w:eastAsia="Microsoft JhengHei"/>
                <w:b/>
                <w:i w:val="0"/>
                <w:iCs w:val="0"/>
                <w:sz w:val="24"/>
              </w:rPr>
              <w:tab/>
            </w:r>
            <w:r>
              <w:rPr>
                <w:rFonts w:ascii="Microsoft JhengHei" w:eastAsia="Microsoft JhengHei"/>
                <w:b/>
                <w:i w:val="0"/>
                <w:iCs w:val="0"/>
                <w:spacing w:val="-10"/>
                <w:sz w:val="24"/>
              </w:rPr>
              <w:t>程</w:t>
            </w:r>
          </w:p>
        </w:tc>
      </w:tr>
      <w:tr>
        <w:tblPrEx>
          <w:tblW w:w="0" w:type="auto"/>
          <w:tblInd w:w="335" w:type="dxa"/>
          <w:tblLayout w:type="fixed"/>
          <w:tblCellMar>
            <w:top w:w="0" w:type="dxa"/>
            <w:left w:w="0" w:type="dxa"/>
            <w:bottom w:w="0" w:type="dxa"/>
            <w:right w:w="0" w:type="dxa"/>
          </w:tblCellMar>
        </w:tblPrEx>
        <w:trPr>
          <w:trHeight w:val="655"/>
        </w:trPr>
        <w:tc>
          <w:tcPr>
            <w:tcW w:w="3117" w:type="dxa"/>
            <w:gridSpan w:val="3"/>
          </w:tcPr>
          <w:p>
            <w:pPr>
              <w:pStyle w:val="TableParagraph"/>
              <w:spacing w:before="96"/>
              <w:ind w:left="1016" w:right="1006"/>
              <w:jc w:val="center"/>
              <w:rPr>
                <w:rFonts w:ascii="Microsoft JhengHei" w:eastAsia="Microsoft JhengHei"/>
                <w:b/>
                <w:i w:val="0"/>
                <w:iCs w:val="0"/>
                <w:sz w:val="24"/>
              </w:rPr>
            </w:pPr>
            <w:r>
              <w:rPr>
                <w:rFonts w:ascii="Microsoft JhengHei" w:eastAsia="Microsoft JhengHei"/>
                <w:b/>
                <w:i w:val="0"/>
                <w:iCs w:val="0"/>
                <w:spacing w:val="-3"/>
                <w:sz w:val="24"/>
              </w:rPr>
              <w:t>教学环节</w:t>
            </w:r>
          </w:p>
        </w:tc>
        <w:tc>
          <w:tcPr>
            <w:tcW w:w="4393" w:type="dxa"/>
            <w:gridSpan w:val="2"/>
          </w:tcPr>
          <w:p>
            <w:pPr>
              <w:pStyle w:val="TableParagraph"/>
              <w:spacing w:before="96"/>
              <w:ind w:left="1703" w:right="1691"/>
              <w:jc w:val="center"/>
              <w:rPr>
                <w:rFonts w:ascii="Microsoft JhengHei" w:eastAsia="Microsoft JhengHei"/>
                <w:b/>
                <w:i w:val="0"/>
                <w:iCs w:val="0"/>
                <w:sz w:val="24"/>
              </w:rPr>
            </w:pPr>
            <w:r>
              <w:rPr>
                <w:rFonts w:ascii="Microsoft JhengHei" w:eastAsia="Microsoft JhengHei"/>
                <w:b/>
                <w:i w:val="0"/>
                <w:iCs w:val="0"/>
                <w:spacing w:val="-3"/>
                <w:sz w:val="24"/>
              </w:rPr>
              <w:t>教学设计</w:t>
            </w:r>
          </w:p>
        </w:tc>
        <w:tc>
          <w:tcPr>
            <w:tcW w:w="1877" w:type="dxa"/>
          </w:tcPr>
          <w:p>
            <w:pPr>
              <w:pStyle w:val="TableParagraph"/>
              <w:spacing w:before="96"/>
              <w:ind w:left="458"/>
              <w:rPr>
                <w:rFonts w:ascii="Microsoft JhengHei" w:eastAsia="Microsoft JhengHei"/>
                <w:b/>
                <w:i w:val="0"/>
                <w:iCs w:val="0"/>
                <w:sz w:val="24"/>
              </w:rPr>
            </w:pPr>
            <w:r>
              <w:rPr>
                <w:rFonts w:ascii="Microsoft JhengHei" w:eastAsia="Microsoft JhengHei"/>
                <w:b/>
                <w:i w:val="0"/>
                <w:iCs w:val="0"/>
                <w:spacing w:val="-3"/>
                <w:sz w:val="24"/>
              </w:rPr>
              <w:t>设计意图</w:t>
            </w:r>
          </w:p>
        </w:tc>
      </w:tr>
      <w:tr>
        <w:tblPrEx>
          <w:tblW w:w="0" w:type="auto"/>
          <w:tblInd w:w="335" w:type="dxa"/>
          <w:tblLayout w:type="fixed"/>
          <w:tblCellMar>
            <w:top w:w="0" w:type="dxa"/>
            <w:left w:w="0" w:type="dxa"/>
            <w:bottom w:w="0" w:type="dxa"/>
            <w:right w:w="0" w:type="dxa"/>
          </w:tblCellMar>
        </w:tblPrEx>
        <w:trPr>
          <w:trHeight w:val="11700"/>
        </w:trPr>
        <w:tc>
          <w:tcPr>
            <w:tcW w:w="3117" w:type="dxa"/>
            <w:gridSpan w:val="3"/>
          </w:tcPr>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151" w:line="370" w:lineRule="exact"/>
              <w:ind w:left="1016" w:right="1006"/>
              <w:jc w:val="center"/>
              <w:rPr>
                <w:rFonts w:ascii="Microsoft JhengHei" w:eastAsia="Microsoft JhengHei"/>
                <w:b/>
                <w:i w:val="0"/>
                <w:iCs w:val="0"/>
                <w:sz w:val="21"/>
              </w:rPr>
            </w:pPr>
            <w:r>
              <w:rPr>
                <w:rFonts w:ascii="Microsoft JhengHei" w:eastAsia="Microsoft JhengHei"/>
                <w:b/>
                <w:i w:val="0"/>
                <w:iCs w:val="0"/>
                <w:spacing w:val="-3"/>
                <w:sz w:val="21"/>
              </w:rPr>
              <w:t>知识回顾</w:t>
            </w:r>
          </w:p>
          <w:p>
            <w:pPr>
              <w:pStyle w:val="TableParagraph"/>
              <w:spacing w:line="253" w:lineRule="exact"/>
              <w:ind w:left="108"/>
              <w:rPr>
                <w:rFonts w:ascii="仿宋" w:eastAsia="仿宋"/>
                <w:i w:val="0"/>
                <w:iCs w:val="0"/>
                <w:sz w:val="21"/>
              </w:rPr>
            </w:pPr>
            <w:r>
              <w:rPr>
                <w:rFonts w:ascii="仿宋" w:eastAsia="仿宋"/>
                <w:i w:val="0"/>
                <w:iCs w:val="0"/>
                <w:sz w:val="21"/>
              </w:rPr>
              <w:t>（了解学生前期知识掌握情况</w:t>
            </w:r>
            <w:r>
              <w:rPr>
                <w:rFonts w:ascii="仿宋" w:eastAsia="仿宋"/>
                <w:i w:val="0"/>
                <w:iCs w:val="0"/>
                <w:spacing w:val="-10"/>
                <w:sz w:val="21"/>
              </w:rPr>
              <w:t>）</w:t>
            </w: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1"/>
              <w:rPr>
                <w:i w:val="0"/>
                <w:iCs w:val="0"/>
                <w:sz w:val="22"/>
              </w:rPr>
            </w:pPr>
          </w:p>
          <w:p>
            <w:pPr>
              <w:pStyle w:val="TableParagraph"/>
              <w:spacing w:before="1" w:line="370" w:lineRule="exact"/>
              <w:ind w:left="1016" w:right="1006"/>
              <w:jc w:val="center"/>
              <w:rPr>
                <w:rFonts w:ascii="Microsoft JhengHei" w:eastAsia="Microsoft JhengHei"/>
                <w:b/>
                <w:i w:val="0"/>
                <w:iCs w:val="0"/>
                <w:sz w:val="21"/>
              </w:rPr>
            </w:pPr>
            <w:r>
              <w:rPr>
                <w:rFonts w:ascii="Microsoft JhengHei" w:eastAsia="Microsoft JhengHei"/>
                <w:b/>
                <w:i w:val="0"/>
                <w:iCs w:val="0"/>
                <w:spacing w:val="-3"/>
                <w:sz w:val="21"/>
              </w:rPr>
              <w:t>任务引入</w:t>
            </w:r>
          </w:p>
          <w:p>
            <w:pPr>
              <w:pStyle w:val="TableParagraph"/>
              <w:spacing w:line="253" w:lineRule="exact"/>
              <w:ind w:left="108"/>
              <w:rPr>
                <w:rFonts w:ascii="仿宋" w:eastAsia="仿宋"/>
                <w:i w:val="0"/>
                <w:iCs w:val="0"/>
                <w:sz w:val="21"/>
              </w:rPr>
            </w:pPr>
            <w:r>
              <w:rPr>
                <w:rFonts w:ascii="仿宋" w:eastAsia="仿宋"/>
                <w:i w:val="0"/>
                <w:iCs w:val="0"/>
                <w:spacing w:val="-4"/>
                <w:sz w:val="21"/>
              </w:rPr>
              <w:t>（</w:t>
            </w:r>
            <w:r>
              <w:rPr>
                <w:rFonts w:ascii="仿宋" w:eastAsia="仿宋"/>
                <w:i w:val="0"/>
                <w:iCs w:val="0"/>
                <w:spacing w:val="-5"/>
                <w:sz w:val="21"/>
              </w:rPr>
              <w:t>根据学生基础情况，引入本次</w:t>
            </w:r>
          </w:p>
          <w:p>
            <w:pPr>
              <w:pStyle w:val="TableParagraph"/>
              <w:spacing w:before="42"/>
              <w:ind w:left="108"/>
              <w:rPr>
                <w:rFonts w:ascii="仿宋" w:eastAsia="仿宋"/>
                <w:i w:val="0"/>
                <w:iCs w:val="0"/>
                <w:sz w:val="21"/>
              </w:rPr>
            </w:pPr>
            <w:r>
              <w:rPr>
                <w:rFonts w:ascii="仿宋" w:eastAsia="仿宋"/>
                <w:i w:val="0"/>
                <w:iCs w:val="0"/>
                <w:sz w:val="21"/>
              </w:rPr>
              <w:t>需完成的新任务</w:t>
            </w:r>
            <w:r>
              <w:rPr>
                <w:rFonts w:ascii="仿宋" w:eastAsia="仿宋"/>
                <w:i w:val="0"/>
                <w:iCs w:val="0"/>
                <w:spacing w:val="-10"/>
                <w:sz w:val="21"/>
              </w:rPr>
              <w:t>）</w:t>
            </w:r>
          </w:p>
          <w:p>
            <w:pPr>
              <w:pStyle w:val="TableParagraph"/>
              <w:spacing w:before="5"/>
              <w:rPr>
                <w:i w:val="0"/>
                <w:iCs w:val="0"/>
                <w:sz w:val="20"/>
              </w:rPr>
            </w:pPr>
          </w:p>
          <w:p>
            <w:pPr>
              <w:pStyle w:val="TableParagraph"/>
              <w:spacing w:line="370" w:lineRule="exact"/>
              <w:ind w:left="1016" w:right="1006"/>
              <w:jc w:val="center"/>
              <w:rPr>
                <w:rFonts w:ascii="Microsoft JhengHei" w:eastAsia="Microsoft JhengHei"/>
                <w:b/>
                <w:i w:val="0"/>
                <w:iCs w:val="0"/>
                <w:sz w:val="21"/>
              </w:rPr>
            </w:pPr>
            <w:r>
              <w:rPr>
                <w:rFonts w:ascii="Microsoft JhengHei" w:eastAsia="Microsoft JhengHei"/>
                <w:b/>
                <w:i w:val="0"/>
                <w:iCs w:val="0"/>
                <w:spacing w:val="-3"/>
                <w:sz w:val="21"/>
              </w:rPr>
              <w:t>任务操作</w:t>
            </w:r>
          </w:p>
          <w:p>
            <w:pPr>
              <w:pStyle w:val="TableParagraph"/>
              <w:spacing w:line="253" w:lineRule="exact"/>
              <w:ind w:left="108"/>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p>
            <w:pPr>
              <w:pStyle w:val="TableParagraph"/>
              <w:spacing w:before="4"/>
              <w:rPr>
                <w:i w:val="0"/>
                <w:iCs w:val="0"/>
                <w:sz w:val="20"/>
              </w:rPr>
            </w:pPr>
          </w:p>
          <w:p>
            <w:pPr>
              <w:pStyle w:val="TableParagraph"/>
              <w:spacing w:line="370" w:lineRule="exact"/>
              <w:ind w:left="1016" w:right="1006"/>
              <w:jc w:val="center"/>
              <w:rPr>
                <w:rFonts w:ascii="Microsoft JhengHei" w:eastAsia="Microsoft JhengHei"/>
                <w:b/>
                <w:i w:val="0"/>
                <w:iCs w:val="0"/>
                <w:sz w:val="21"/>
              </w:rPr>
            </w:pPr>
            <w:r>
              <w:rPr>
                <w:rFonts w:ascii="Microsoft JhengHei" w:eastAsia="Microsoft JhengHei"/>
                <w:b/>
                <w:i w:val="0"/>
                <w:iCs w:val="0"/>
                <w:spacing w:val="-3"/>
                <w:sz w:val="21"/>
              </w:rPr>
              <w:t>任务操作</w:t>
            </w:r>
          </w:p>
          <w:p>
            <w:pPr>
              <w:pStyle w:val="TableParagraph"/>
              <w:spacing w:line="253" w:lineRule="exact"/>
              <w:ind w:left="108"/>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p>
            <w:pPr>
              <w:pStyle w:val="TableParagraph"/>
              <w:rPr>
                <w:i w:val="0"/>
                <w:iCs w:val="0"/>
                <w:sz w:val="20"/>
              </w:rPr>
            </w:pPr>
          </w:p>
          <w:p>
            <w:pPr>
              <w:pStyle w:val="TableParagraph"/>
              <w:spacing w:before="9"/>
              <w:rPr>
                <w:i w:val="0"/>
                <w:iCs w:val="0"/>
                <w:sz w:val="24"/>
              </w:rPr>
            </w:pPr>
          </w:p>
          <w:p>
            <w:pPr>
              <w:pStyle w:val="TableParagraph"/>
              <w:spacing w:line="370" w:lineRule="exact"/>
              <w:ind w:left="1016" w:right="1006"/>
              <w:jc w:val="center"/>
              <w:rPr>
                <w:rFonts w:ascii="Microsoft JhengHei" w:eastAsia="Microsoft JhengHei"/>
                <w:b/>
                <w:i w:val="0"/>
                <w:iCs w:val="0"/>
                <w:sz w:val="21"/>
              </w:rPr>
            </w:pPr>
            <w:r>
              <w:rPr>
                <w:rFonts w:ascii="Microsoft JhengHei" w:eastAsia="Microsoft JhengHei"/>
                <w:b/>
                <w:i w:val="0"/>
                <w:iCs w:val="0"/>
                <w:spacing w:val="-2"/>
                <w:sz w:val="21"/>
              </w:rPr>
              <w:t>总结与分享</w:t>
            </w:r>
          </w:p>
          <w:p>
            <w:pPr>
              <w:pStyle w:val="TableParagraph"/>
              <w:spacing w:line="253"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p>
            <w:pPr>
              <w:pStyle w:val="TableParagraph"/>
              <w:spacing w:before="43"/>
              <w:ind w:left="108"/>
              <w:rPr>
                <w:rFonts w:ascii="仿宋" w:eastAsia="仿宋"/>
                <w:i w:val="0"/>
                <w:iCs w:val="0"/>
                <w:sz w:val="21"/>
              </w:rPr>
            </w:pPr>
            <w:r>
              <w:rPr>
                <w:rFonts w:ascii="仿宋" w:eastAsia="仿宋"/>
                <w:i w:val="0"/>
                <w:iCs w:val="0"/>
                <w:spacing w:val="-1"/>
                <w:sz w:val="21"/>
              </w:rPr>
              <w:t>总结，实现知识的消化</w:t>
            </w:r>
          </w:p>
        </w:tc>
        <w:tc>
          <w:tcPr>
            <w:tcW w:w="4393" w:type="dxa"/>
            <w:gridSpan w:val="2"/>
          </w:tcPr>
          <w:p>
            <w:pPr>
              <w:pStyle w:val="TableParagraph"/>
              <w:numPr>
                <w:ilvl w:val="0"/>
                <w:numId w:val="11"/>
              </w:numPr>
              <w:tabs>
                <w:tab w:val="left" w:pos="533"/>
                <w:tab w:val="left" w:pos="535"/>
              </w:tabs>
              <w:spacing w:before="0" w:after="0" w:line="338" w:lineRule="exact"/>
              <w:ind w:left="534" w:right="0" w:hanging="427"/>
              <w:jc w:val="left"/>
              <w:rPr>
                <w:rFonts w:ascii="Microsoft JhengHei" w:eastAsia="Microsoft JhengHei"/>
                <w:b/>
                <w:i w:val="0"/>
                <w:iCs w:val="0"/>
                <w:sz w:val="21"/>
              </w:rPr>
            </w:pPr>
            <w:r>
              <w:rPr>
                <w:rFonts w:ascii="Microsoft JhengHei" w:eastAsia="Microsoft JhengHei"/>
                <w:b/>
                <w:i w:val="0"/>
                <w:iCs w:val="0"/>
                <w:spacing w:val="-2"/>
                <w:sz w:val="21"/>
              </w:rPr>
              <w:t>按颜色制作选区</w:t>
            </w:r>
          </w:p>
          <w:p>
            <w:pPr>
              <w:pStyle w:val="TableParagraph"/>
              <w:spacing w:line="278" w:lineRule="auto"/>
              <w:ind w:left="468" w:right="-15" w:firstLine="375"/>
              <w:rPr>
                <w:i w:val="0"/>
                <w:iCs w:val="0"/>
                <w:sz w:val="21"/>
              </w:rPr>
            </w:pPr>
            <w:r>
              <w:rPr>
                <w:i w:val="0"/>
                <w:iCs w:val="0"/>
                <w:spacing w:val="-4"/>
                <w:sz w:val="21"/>
              </w:rPr>
              <w:t>利用“选择</w:t>
            </w:r>
            <w:r>
              <w:rPr>
                <w:i w:val="0"/>
                <w:iCs w:val="0"/>
                <w:spacing w:val="-4"/>
                <w:sz w:val="21"/>
              </w:rPr>
              <w:t>”</w:t>
            </w:r>
            <w:r>
              <w:rPr>
                <w:rFonts w:ascii="Times New Roman" w:eastAsia="Times New Roman" w:hAnsi="Times New Roman"/>
                <w:i w:val="0"/>
                <w:iCs w:val="0"/>
                <w:spacing w:val="-4"/>
                <w:sz w:val="21"/>
              </w:rPr>
              <w:t>|</w:t>
            </w:r>
            <w:r>
              <w:rPr>
                <w:i w:val="0"/>
                <w:iCs w:val="0"/>
                <w:spacing w:val="-4"/>
                <w:sz w:val="21"/>
              </w:rPr>
              <w:t>“色彩范围</w:t>
            </w:r>
            <w:r>
              <w:rPr>
                <w:i w:val="0"/>
                <w:iCs w:val="0"/>
                <w:spacing w:val="-4"/>
                <w:sz w:val="21"/>
              </w:rPr>
              <w:t>”</w:t>
            </w:r>
            <w:r>
              <w:rPr>
                <w:i w:val="0"/>
                <w:iCs w:val="0"/>
                <w:spacing w:val="-4"/>
                <w:sz w:val="21"/>
              </w:rPr>
              <w:t>菜单指定。</w:t>
            </w:r>
            <w:r>
              <w:rPr>
                <w:i w:val="0"/>
                <w:iCs w:val="0"/>
                <w:spacing w:val="-2"/>
                <w:sz w:val="21"/>
              </w:rPr>
              <w:t>具体步骤为：</w:t>
            </w:r>
          </w:p>
          <w:p>
            <w:pPr>
              <w:pStyle w:val="TableParagraph"/>
              <w:numPr>
                <w:ilvl w:val="1"/>
                <w:numId w:val="11"/>
              </w:numPr>
              <w:tabs>
                <w:tab w:val="left" w:pos="814"/>
              </w:tabs>
              <w:spacing w:before="0" w:after="0" w:line="269" w:lineRule="exact"/>
              <w:ind w:left="813" w:right="0" w:hanging="361"/>
              <w:jc w:val="left"/>
              <w:rPr>
                <w:i w:val="0"/>
                <w:iCs w:val="0"/>
                <w:sz w:val="21"/>
              </w:rPr>
            </w:pPr>
            <w:r>
              <w:rPr>
                <w:i w:val="0"/>
                <w:iCs w:val="0"/>
                <w:spacing w:val="-1"/>
                <w:sz w:val="21"/>
              </w:rPr>
              <w:t>利用选择工具大致选中区域。</w:t>
            </w:r>
          </w:p>
          <w:p>
            <w:pPr>
              <w:pStyle w:val="TableParagraph"/>
              <w:numPr>
                <w:ilvl w:val="1"/>
                <w:numId w:val="11"/>
              </w:numPr>
              <w:tabs>
                <w:tab w:val="left" w:pos="814"/>
              </w:tabs>
              <w:spacing w:before="40" w:after="0" w:line="278" w:lineRule="auto"/>
              <w:ind w:left="813" w:right="94" w:hanging="360"/>
              <w:jc w:val="left"/>
              <w:rPr>
                <w:i w:val="0"/>
                <w:iCs w:val="0"/>
                <w:sz w:val="21"/>
              </w:rPr>
            </w:pPr>
            <w:r>
              <w:rPr>
                <w:i w:val="0"/>
                <w:iCs w:val="0"/>
                <w:spacing w:val="-10"/>
                <w:sz w:val="21"/>
              </w:rPr>
              <w:t>选择“选择</w:t>
            </w:r>
            <w:r>
              <w:rPr>
                <w:rFonts w:ascii="Times New Roman" w:eastAsia="Times New Roman" w:hAnsi="Times New Roman"/>
                <w:i w:val="0"/>
                <w:iCs w:val="0"/>
                <w:spacing w:val="-10"/>
                <w:sz w:val="21"/>
              </w:rPr>
              <w:t>|</w:t>
            </w:r>
            <w:r>
              <w:rPr>
                <w:i w:val="0"/>
                <w:iCs w:val="0"/>
                <w:spacing w:val="-10"/>
                <w:sz w:val="21"/>
              </w:rPr>
              <w:t>色彩范围</w:t>
            </w:r>
            <w:r>
              <w:rPr>
                <w:i w:val="0"/>
                <w:iCs w:val="0"/>
                <w:spacing w:val="-10"/>
                <w:sz w:val="21"/>
              </w:rPr>
              <w:t>”</w:t>
            </w:r>
            <w:r>
              <w:rPr>
                <w:i w:val="0"/>
                <w:iCs w:val="0"/>
                <w:spacing w:val="-10"/>
                <w:sz w:val="21"/>
              </w:rPr>
              <w:t>菜单，打开“色</w:t>
            </w:r>
            <w:r>
              <w:rPr>
                <w:i w:val="0"/>
                <w:iCs w:val="0"/>
                <w:spacing w:val="-2"/>
                <w:sz w:val="21"/>
              </w:rPr>
              <w:t>彩范围”对话框。</w:t>
            </w:r>
          </w:p>
          <w:p>
            <w:pPr>
              <w:pStyle w:val="TableParagraph"/>
              <w:numPr>
                <w:ilvl w:val="1"/>
                <w:numId w:val="11"/>
              </w:numPr>
              <w:tabs>
                <w:tab w:val="left" w:pos="814"/>
              </w:tabs>
              <w:spacing w:before="0" w:after="0" w:line="278" w:lineRule="auto"/>
              <w:ind w:left="813" w:right="93" w:hanging="360"/>
              <w:jc w:val="left"/>
              <w:rPr>
                <w:i w:val="0"/>
                <w:iCs w:val="0"/>
                <w:sz w:val="21"/>
              </w:rPr>
            </w:pPr>
            <w:r>
              <w:rPr>
                <w:i w:val="0"/>
                <w:iCs w:val="0"/>
                <w:spacing w:val="-8"/>
                <w:sz w:val="21"/>
              </w:rPr>
              <w:t>选中“吸管</w:t>
            </w:r>
            <w:r>
              <w:rPr>
                <w:i w:val="0"/>
                <w:iCs w:val="0"/>
                <w:spacing w:val="-8"/>
                <w:sz w:val="21"/>
              </w:rPr>
              <w:t>”</w:t>
            </w:r>
            <w:r>
              <w:rPr>
                <w:i w:val="0"/>
                <w:iCs w:val="0"/>
                <w:spacing w:val="-8"/>
                <w:sz w:val="21"/>
              </w:rPr>
              <w:t>按钮，单击图中人物的上</w:t>
            </w:r>
            <w:r>
              <w:rPr>
                <w:i w:val="0"/>
                <w:iCs w:val="0"/>
                <w:spacing w:val="-4"/>
                <w:sz w:val="21"/>
              </w:rPr>
              <w:t>衣部位。</w:t>
            </w:r>
          </w:p>
          <w:p>
            <w:pPr>
              <w:pStyle w:val="TableParagraph"/>
              <w:numPr>
                <w:ilvl w:val="1"/>
                <w:numId w:val="11"/>
              </w:numPr>
              <w:tabs>
                <w:tab w:val="left" w:pos="814"/>
              </w:tabs>
              <w:spacing w:before="0" w:after="0" w:line="269" w:lineRule="exact"/>
              <w:ind w:left="813" w:right="-15" w:hanging="361"/>
              <w:jc w:val="left"/>
              <w:rPr>
                <w:i w:val="0"/>
                <w:iCs w:val="0"/>
                <w:sz w:val="21"/>
              </w:rPr>
            </w:pPr>
            <w:r>
              <w:rPr>
                <w:i w:val="0"/>
                <w:iCs w:val="0"/>
                <w:spacing w:val="-12"/>
                <w:sz w:val="21"/>
              </w:rPr>
              <w:t>调整“颜色容差</w:t>
            </w:r>
            <w:r>
              <w:rPr>
                <w:i w:val="0"/>
                <w:iCs w:val="0"/>
                <w:spacing w:val="-68"/>
                <w:sz w:val="21"/>
              </w:rPr>
              <w:t>”</w:t>
            </w:r>
            <w:r>
              <w:rPr>
                <w:i w:val="0"/>
                <w:iCs w:val="0"/>
                <w:spacing w:val="-10"/>
                <w:sz w:val="21"/>
              </w:rPr>
              <w:t>的数值，以调整选区。</w:t>
            </w:r>
          </w:p>
          <w:p>
            <w:pPr>
              <w:pStyle w:val="TableParagraph"/>
              <w:numPr>
                <w:ilvl w:val="1"/>
                <w:numId w:val="11"/>
              </w:numPr>
              <w:tabs>
                <w:tab w:val="left" w:pos="814"/>
              </w:tabs>
              <w:spacing w:before="43" w:after="0" w:line="278" w:lineRule="auto"/>
              <w:ind w:left="813" w:right="93" w:hanging="360"/>
              <w:jc w:val="left"/>
              <w:rPr>
                <w:i w:val="0"/>
                <w:iCs w:val="0"/>
                <w:sz w:val="21"/>
              </w:rPr>
            </w:pPr>
            <w:r>
              <w:rPr>
                <w:i w:val="0"/>
                <w:iCs w:val="0"/>
                <w:spacing w:val="-8"/>
                <w:sz w:val="21"/>
              </w:rPr>
              <w:t>单击选中“添加到取样</w:t>
            </w:r>
            <w:r>
              <w:rPr>
                <w:i w:val="0"/>
                <w:iCs w:val="0"/>
                <w:spacing w:val="-8"/>
                <w:sz w:val="21"/>
              </w:rPr>
              <w:t>”</w:t>
            </w:r>
            <w:r>
              <w:rPr>
                <w:i w:val="0"/>
                <w:iCs w:val="0"/>
                <w:spacing w:val="-8"/>
                <w:sz w:val="21"/>
              </w:rPr>
              <w:t>按钮，扩大选</w:t>
            </w:r>
            <w:r>
              <w:rPr>
                <w:i w:val="0"/>
                <w:iCs w:val="0"/>
                <w:spacing w:val="-6"/>
                <w:sz w:val="21"/>
              </w:rPr>
              <w:t>区。</w:t>
            </w:r>
          </w:p>
          <w:p>
            <w:pPr>
              <w:pStyle w:val="TableParagraph"/>
              <w:numPr>
                <w:ilvl w:val="1"/>
                <w:numId w:val="11"/>
              </w:numPr>
              <w:tabs>
                <w:tab w:val="left" w:pos="814"/>
              </w:tabs>
              <w:spacing w:before="0" w:after="0" w:line="256" w:lineRule="exact"/>
              <w:ind w:left="813" w:right="0" w:hanging="361"/>
              <w:jc w:val="left"/>
              <w:rPr>
                <w:i w:val="0"/>
                <w:iCs w:val="0"/>
                <w:sz w:val="21"/>
              </w:rPr>
            </w:pPr>
            <w:r>
              <w:rPr>
                <w:i w:val="0"/>
                <w:iCs w:val="0"/>
                <w:spacing w:val="-2"/>
                <w:sz w:val="21"/>
              </w:rPr>
              <w:t>单击“好”按钮。</w:t>
            </w:r>
          </w:p>
          <w:p>
            <w:pPr>
              <w:pStyle w:val="TableParagraph"/>
              <w:numPr>
                <w:ilvl w:val="0"/>
                <w:numId w:val="11"/>
              </w:numPr>
              <w:tabs>
                <w:tab w:val="left" w:pos="533"/>
                <w:tab w:val="left" w:pos="535"/>
              </w:tabs>
              <w:spacing w:before="0" w:after="0" w:line="371" w:lineRule="exact"/>
              <w:ind w:left="534" w:right="0" w:hanging="427"/>
              <w:jc w:val="left"/>
              <w:rPr>
                <w:rFonts w:ascii="Microsoft JhengHei" w:eastAsia="Microsoft JhengHei"/>
                <w:b/>
                <w:i w:val="0"/>
                <w:iCs w:val="0"/>
                <w:sz w:val="21"/>
              </w:rPr>
            </w:pPr>
            <w:r>
              <w:rPr>
                <w:rFonts w:ascii="Microsoft JhengHei" w:eastAsia="Microsoft JhengHei"/>
                <w:b/>
                <w:i w:val="0"/>
                <w:iCs w:val="0"/>
                <w:spacing w:val="-2"/>
                <w:sz w:val="21"/>
              </w:rPr>
              <w:t>利用模式制作选区</w:t>
            </w:r>
          </w:p>
          <w:p>
            <w:pPr>
              <w:pStyle w:val="TableParagraph"/>
              <w:spacing w:line="278" w:lineRule="auto"/>
              <w:ind w:left="213" w:right="94" w:firstLine="840"/>
              <w:rPr>
                <w:i w:val="0"/>
                <w:iCs w:val="0"/>
                <w:sz w:val="21"/>
              </w:rPr>
            </w:pPr>
            <w:r>
              <w:rPr>
                <w:i w:val="0"/>
                <w:iCs w:val="0"/>
                <w:spacing w:val="-2"/>
                <w:sz w:val="21"/>
              </w:rPr>
              <w:t>单击工具箱中的</w:t>
            </w:r>
            <w:r>
              <w:rPr>
                <w:i w:val="0"/>
                <w:iCs w:val="0"/>
                <w:spacing w:val="-2"/>
                <w:sz w:val="21"/>
              </w:rPr>
              <w:t>“</w:t>
            </w:r>
            <w:r>
              <w:rPr>
                <w:i w:val="0"/>
                <w:iCs w:val="0"/>
                <w:spacing w:val="-2"/>
                <w:sz w:val="21"/>
              </w:rPr>
              <w:t>快速蒙版编辑模式”按钮，进入快速蒙版模式。</w:t>
            </w:r>
          </w:p>
          <w:p>
            <w:pPr>
              <w:pStyle w:val="TableParagraph"/>
              <w:numPr>
                <w:ilvl w:val="1"/>
                <w:numId w:val="11"/>
              </w:numPr>
              <w:tabs>
                <w:tab w:val="left" w:pos="814"/>
              </w:tabs>
              <w:spacing w:before="0" w:after="0" w:line="278" w:lineRule="auto"/>
              <w:ind w:left="813" w:right="93" w:hanging="360"/>
              <w:jc w:val="left"/>
              <w:rPr>
                <w:i w:val="0"/>
                <w:iCs w:val="0"/>
                <w:sz w:val="21"/>
              </w:rPr>
            </w:pPr>
            <w:r>
              <w:rPr>
                <w:i w:val="0"/>
                <w:iCs w:val="0"/>
                <w:spacing w:val="-8"/>
                <w:sz w:val="21"/>
              </w:rPr>
              <w:t>打开索材图片，使用“魔棒工具</w:t>
            </w:r>
            <w:r>
              <w:rPr>
                <w:i w:val="0"/>
                <w:iCs w:val="0"/>
                <w:spacing w:val="-8"/>
                <w:sz w:val="21"/>
              </w:rPr>
              <w:t>”</w:t>
            </w:r>
            <w:r>
              <w:rPr>
                <w:i w:val="0"/>
                <w:iCs w:val="0"/>
                <w:spacing w:val="-8"/>
                <w:sz w:val="21"/>
              </w:rPr>
              <w:t>选中</w:t>
            </w:r>
            <w:r>
              <w:rPr>
                <w:i w:val="0"/>
                <w:iCs w:val="0"/>
                <w:spacing w:val="-4"/>
                <w:sz w:val="21"/>
              </w:rPr>
              <w:t>图片。</w:t>
            </w:r>
          </w:p>
          <w:p>
            <w:pPr>
              <w:pStyle w:val="TableParagraph"/>
              <w:numPr>
                <w:ilvl w:val="1"/>
                <w:numId w:val="11"/>
              </w:numPr>
              <w:tabs>
                <w:tab w:val="left" w:pos="814"/>
              </w:tabs>
              <w:spacing w:before="0" w:after="0" w:line="269" w:lineRule="exact"/>
              <w:ind w:left="813" w:right="-15" w:hanging="361"/>
              <w:jc w:val="left"/>
              <w:rPr>
                <w:i w:val="0"/>
                <w:iCs w:val="0"/>
                <w:sz w:val="21"/>
              </w:rPr>
            </w:pPr>
            <w:r>
              <w:rPr>
                <w:i w:val="0"/>
                <w:iCs w:val="0"/>
                <w:sz w:val="21"/>
              </w:rPr>
              <w:t>单击工具箱中的“快速蒙版编辑模式</w:t>
            </w:r>
            <w:r>
              <w:rPr>
                <w:i w:val="0"/>
                <w:iCs w:val="0"/>
                <w:spacing w:val="-10"/>
                <w:sz w:val="21"/>
              </w:rPr>
              <w:t>”</w:t>
            </w:r>
          </w:p>
          <w:p>
            <w:pPr>
              <w:pStyle w:val="TableParagraph"/>
              <w:spacing w:before="40"/>
              <w:ind w:left="813"/>
              <w:rPr>
                <w:i w:val="0"/>
                <w:iCs w:val="0"/>
                <w:sz w:val="21"/>
              </w:rPr>
            </w:pPr>
            <w:r>
              <w:rPr>
                <w:i w:val="0"/>
                <w:iCs w:val="0"/>
                <w:spacing w:val="-1"/>
                <w:sz w:val="21"/>
              </w:rPr>
              <w:t>按钮，进入快速蒙版编辑模式。</w:t>
            </w:r>
          </w:p>
          <w:p>
            <w:pPr>
              <w:pStyle w:val="TableParagraph"/>
              <w:numPr>
                <w:ilvl w:val="1"/>
                <w:numId w:val="11"/>
              </w:numPr>
              <w:tabs>
                <w:tab w:val="left" w:pos="814"/>
              </w:tabs>
              <w:spacing w:before="43" w:after="0" w:line="278" w:lineRule="auto"/>
              <w:ind w:left="813" w:right="93" w:hanging="360"/>
              <w:jc w:val="left"/>
              <w:rPr>
                <w:i w:val="0"/>
                <w:iCs w:val="0"/>
                <w:sz w:val="21"/>
              </w:rPr>
            </w:pPr>
            <w:r>
              <w:rPr>
                <w:i w:val="0"/>
                <w:iCs w:val="0"/>
                <w:spacing w:val="-8"/>
                <w:sz w:val="21"/>
              </w:rPr>
              <w:t>使用“画笔工具</w:t>
            </w:r>
            <w:r>
              <w:rPr>
                <w:i w:val="0"/>
                <w:iCs w:val="0"/>
                <w:spacing w:val="-8"/>
                <w:sz w:val="21"/>
              </w:rPr>
              <w:t>”</w:t>
            </w:r>
            <w:r>
              <w:rPr>
                <w:i w:val="0"/>
                <w:iCs w:val="0"/>
                <w:spacing w:val="-8"/>
                <w:sz w:val="21"/>
              </w:rPr>
              <w:t xml:space="preserve">可增加蒙版区，使用 </w:t>
            </w:r>
            <w:r>
              <w:rPr>
                <w:i w:val="0"/>
                <w:iCs w:val="0"/>
                <w:spacing w:val="-2"/>
                <w:sz w:val="21"/>
              </w:rPr>
              <w:t>“橡皮工具”可减小蒙版区。</w:t>
            </w:r>
          </w:p>
          <w:p>
            <w:pPr>
              <w:pStyle w:val="TableParagraph"/>
              <w:spacing w:line="278" w:lineRule="auto"/>
              <w:ind w:left="108" w:right="94"/>
              <w:rPr>
                <w:i w:val="0"/>
                <w:iCs w:val="0"/>
                <w:sz w:val="21"/>
              </w:rPr>
            </w:pPr>
            <w:r>
              <w:rPr>
                <w:i w:val="0"/>
                <w:iCs w:val="0"/>
                <w:spacing w:val="-2"/>
                <w:sz w:val="21"/>
              </w:rPr>
              <w:t>单击工具箱中的“标准编辑模式</w:t>
            </w:r>
            <w:r>
              <w:rPr>
                <w:i w:val="0"/>
                <w:iCs w:val="0"/>
                <w:spacing w:val="-2"/>
                <w:sz w:val="21"/>
              </w:rPr>
              <w:t>”</w:t>
            </w:r>
            <w:r>
              <w:rPr>
                <w:i w:val="0"/>
                <w:iCs w:val="0"/>
                <w:spacing w:val="-2"/>
                <w:sz w:val="21"/>
              </w:rPr>
              <w:t>按钮，可查看蒙版编辑结果。</w:t>
            </w:r>
          </w:p>
          <w:p>
            <w:pPr>
              <w:pStyle w:val="TableParagraph"/>
              <w:spacing w:line="269" w:lineRule="exact"/>
              <w:ind w:left="108"/>
              <w:rPr>
                <w:i w:val="0"/>
                <w:iCs w:val="0"/>
                <w:sz w:val="21"/>
              </w:rPr>
            </w:pPr>
            <w:r>
              <w:rPr>
                <w:i w:val="0"/>
                <w:iCs w:val="0"/>
                <w:spacing w:val="-1"/>
                <w:sz w:val="21"/>
              </w:rPr>
              <w:t>【案例】制作合成图片</w:t>
            </w:r>
          </w:p>
          <w:p>
            <w:pPr>
              <w:pStyle w:val="TableParagraph"/>
              <w:spacing w:before="43"/>
              <w:ind w:left="213"/>
              <w:rPr>
                <w:i w:val="0"/>
                <w:iCs w:val="0"/>
                <w:sz w:val="21"/>
              </w:rPr>
            </w:pPr>
            <w:r>
              <w:rPr>
                <w:i w:val="0"/>
                <w:iCs w:val="0"/>
                <w:spacing w:val="-1"/>
                <w:sz w:val="21"/>
              </w:rPr>
              <w:t>一．打开“人物图片”文件。</w:t>
            </w:r>
          </w:p>
          <w:p>
            <w:pPr>
              <w:pStyle w:val="TableParagraph"/>
              <w:spacing w:before="43" w:line="278" w:lineRule="auto"/>
              <w:ind w:left="633" w:right="94" w:hanging="420"/>
              <w:jc w:val="both"/>
              <w:rPr>
                <w:i w:val="0"/>
                <w:iCs w:val="0"/>
                <w:sz w:val="21"/>
              </w:rPr>
            </w:pPr>
            <w:r>
              <w:rPr>
                <w:i w:val="0"/>
                <w:iCs w:val="0"/>
                <w:spacing w:val="-2"/>
                <w:sz w:val="21"/>
              </w:rPr>
              <w:t>二．选择“魔棒工具</w:t>
            </w:r>
            <w:r>
              <w:rPr>
                <w:i w:val="0"/>
                <w:iCs w:val="0"/>
                <w:spacing w:val="-59"/>
                <w:sz w:val="21"/>
              </w:rPr>
              <w:t>”</w:t>
            </w:r>
            <w:r>
              <w:rPr>
                <w:i w:val="0"/>
                <w:iCs w:val="0"/>
                <w:spacing w:val="-10"/>
                <w:sz w:val="21"/>
              </w:rPr>
              <w:t>，在工具属性栏中选中</w:t>
            </w:r>
            <w:r>
              <w:rPr>
                <w:i w:val="0"/>
                <w:iCs w:val="0"/>
                <w:spacing w:val="-2"/>
                <w:sz w:val="21"/>
              </w:rPr>
              <w:t>相加按钮，并设置</w:t>
            </w:r>
            <w:r>
              <w:rPr>
                <w:i w:val="0"/>
                <w:iCs w:val="0"/>
                <w:spacing w:val="-2"/>
                <w:sz w:val="21"/>
              </w:rPr>
              <w:t>“</w:t>
            </w:r>
            <w:r>
              <w:rPr>
                <w:i w:val="0"/>
                <w:iCs w:val="0"/>
                <w:spacing w:val="-2"/>
                <w:sz w:val="21"/>
              </w:rPr>
              <w:t>容差</w:t>
            </w:r>
            <w:r>
              <w:rPr>
                <w:i w:val="0"/>
                <w:iCs w:val="0"/>
                <w:spacing w:val="-2"/>
                <w:sz w:val="21"/>
              </w:rPr>
              <w:t>”</w:t>
            </w:r>
            <w:r>
              <w:rPr>
                <w:i w:val="0"/>
                <w:iCs w:val="0"/>
                <w:spacing w:val="-13"/>
                <w:sz w:val="21"/>
              </w:rPr>
              <w:t xml:space="preserve">为 </w:t>
            </w:r>
            <w:r>
              <w:rPr>
                <w:rFonts w:ascii="Times New Roman" w:eastAsia="Times New Roman" w:hAnsi="Times New Roman"/>
                <w:i w:val="0"/>
                <w:iCs w:val="0"/>
                <w:spacing w:val="-2"/>
                <w:sz w:val="21"/>
              </w:rPr>
              <w:t>32</w:t>
            </w:r>
            <w:r>
              <w:rPr>
                <w:i w:val="0"/>
                <w:iCs w:val="0"/>
                <w:spacing w:val="-2"/>
                <w:sz w:val="21"/>
              </w:rPr>
              <w:t>，在人物图片背景中连续单击，选中图中的背</w:t>
            </w:r>
            <w:r>
              <w:rPr>
                <w:i w:val="0"/>
                <w:iCs w:val="0"/>
                <w:spacing w:val="-4"/>
                <w:sz w:val="21"/>
              </w:rPr>
              <w:t>景部分。</w:t>
            </w:r>
          </w:p>
          <w:p>
            <w:pPr>
              <w:pStyle w:val="TableParagraph"/>
              <w:spacing w:line="278" w:lineRule="auto"/>
              <w:ind w:left="633" w:right="-15" w:hanging="420"/>
              <w:rPr>
                <w:i w:val="0"/>
                <w:iCs w:val="0"/>
                <w:sz w:val="21"/>
              </w:rPr>
            </w:pPr>
            <w:r>
              <w:rPr>
                <w:i w:val="0"/>
                <w:iCs w:val="0"/>
                <w:spacing w:val="2"/>
                <w:sz w:val="21"/>
              </w:rPr>
              <w:t>三．选择</w:t>
            </w:r>
            <w:r>
              <w:rPr>
                <w:i w:val="0"/>
                <w:iCs w:val="0"/>
                <w:spacing w:val="2"/>
                <w:sz w:val="21"/>
              </w:rPr>
              <w:t>“</w:t>
            </w:r>
            <w:r>
              <w:rPr>
                <w:i w:val="0"/>
                <w:iCs w:val="0"/>
                <w:spacing w:val="2"/>
                <w:sz w:val="21"/>
              </w:rPr>
              <w:t>选择</w:t>
            </w:r>
            <w:r>
              <w:rPr>
                <w:rFonts w:ascii="Times New Roman" w:eastAsia="Times New Roman" w:hAnsi="Times New Roman"/>
                <w:i w:val="0"/>
                <w:iCs w:val="0"/>
                <w:sz w:val="21"/>
              </w:rPr>
              <w:t>|</w:t>
            </w:r>
            <w:r>
              <w:rPr>
                <w:i w:val="0"/>
                <w:iCs w:val="0"/>
                <w:spacing w:val="2"/>
                <w:sz w:val="21"/>
              </w:rPr>
              <w:t>反选</w:t>
            </w:r>
            <w:r>
              <w:rPr>
                <w:i w:val="0"/>
                <w:iCs w:val="0"/>
                <w:spacing w:val="2"/>
                <w:sz w:val="21"/>
              </w:rPr>
              <w:t>”</w:t>
            </w:r>
            <w:r>
              <w:rPr>
                <w:i w:val="0"/>
                <w:iCs w:val="0"/>
                <w:spacing w:val="1"/>
                <w:sz w:val="21"/>
              </w:rPr>
              <w:t>菜单，反选选区选中</w:t>
            </w:r>
            <w:r>
              <w:rPr>
                <w:i w:val="0"/>
                <w:iCs w:val="0"/>
                <w:spacing w:val="-21"/>
                <w:sz w:val="21"/>
              </w:rPr>
              <w:t>人物。选择“图层</w:t>
            </w:r>
            <w:r>
              <w:rPr>
                <w:rFonts w:ascii="Times New Roman" w:eastAsia="Times New Roman" w:hAnsi="Times New Roman"/>
                <w:i w:val="0"/>
                <w:iCs w:val="0"/>
                <w:spacing w:val="-1"/>
                <w:sz w:val="21"/>
              </w:rPr>
              <w:t>|</w:t>
            </w:r>
            <w:r>
              <w:rPr>
                <w:i w:val="0"/>
                <w:iCs w:val="0"/>
                <w:sz w:val="21"/>
              </w:rPr>
              <w:t>新建</w:t>
            </w:r>
            <w:r>
              <w:rPr>
                <w:rFonts w:ascii="Times New Roman" w:eastAsia="Times New Roman" w:hAnsi="Times New Roman"/>
                <w:i w:val="0"/>
                <w:iCs w:val="0"/>
                <w:spacing w:val="-1"/>
                <w:sz w:val="21"/>
              </w:rPr>
              <w:t>|</w:t>
            </w:r>
            <w:r>
              <w:rPr>
                <w:i w:val="0"/>
                <w:iCs w:val="0"/>
                <w:sz w:val="21"/>
              </w:rPr>
              <w:t>通过剪切的图层</w:t>
            </w:r>
            <w:r>
              <w:rPr>
                <w:i w:val="0"/>
                <w:iCs w:val="0"/>
                <w:spacing w:val="-158"/>
                <w:sz w:val="21"/>
              </w:rPr>
              <w:t>”</w:t>
            </w:r>
            <w:r>
              <w:rPr>
                <w:i w:val="0"/>
                <w:iCs w:val="0"/>
                <w:sz w:val="21"/>
              </w:rPr>
              <w:t>，</w:t>
            </w:r>
            <w:r>
              <w:rPr>
                <w:i w:val="0"/>
                <w:iCs w:val="0"/>
                <w:spacing w:val="4"/>
                <w:sz w:val="21"/>
              </w:rPr>
              <w:t>删除背景图层中的选区图像，并将选区</w:t>
            </w:r>
            <w:r>
              <w:rPr>
                <w:i w:val="0"/>
                <w:iCs w:val="0"/>
                <w:spacing w:val="-3"/>
                <w:sz w:val="21"/>
              </w:rPr>
              <w:t xml:space="preserve">图像创建为“图层 </w:t>
            </w:r>
            <w:r>
              <w:rPr>
                <w:rFonts w:ascii="Times New Roman" w:eastAsia="Times New Roman" w:hAnsi="Times New Roman"/>
                <w:i w:val="0"/>
                <w:iCs w:val="0"/>
                <w:sz w:val="21"/>
              </w:rPr>
              <w:t>1</w:t>
            </w:r>
            <w:r>
              <w:rPr>
                <w:i w:val="0"/>
                <w:iCs w:val="0"/>
                <w:sz w:val="21"/>
              </w:rPr>
              <w:t>”</w:t>
            </w:r>
          </w:p>
          <w:p>
            <w:pPr>
              <w:pStyle w:val="TableParagraph"/>
              <w:spacing w:line="269" w:lineRule="exact"/>
              <w:ind w:left="213"/>
              <w:rPr>
                <w:i w:val="0"/>
                <w:iCs w:val="0"/>
                <w:sz w:val="21"/>
              </w:rPr>
            </w:pPr>
            <w:r>
              <w:rPr>
                <w:i w:val="0"/>
                <w:iCs w:val="0"/>
                <w:spacing w:val="-2"/>
                <w:sz w:val="21"/>
              </w:rPr>
              <w:t>四．选择“图像</w:t>
            </w:r>
            <w:r>
              <w:rPr>
                <w:rFonts w:ascii="Times New Roman" w:eastAsia="Times New Roman" w:hAnsi="Times New Roman"/>
                <w:i w:val="0"/>
                <w:iCs w:val="0"/>
                <w:spacing w:val="-2"/>
                <w:sz w:val="21"/>
              </w:rPr>
              <w:t>|</w:t>
            </w:r>
            <w:r>
              <w:rPr>
                <w:i w:val="0"/>
                <w:iCs w:val="0"/>
                <w:spacing w:val="-3"/>
                <w:sz w:val="21"/>
              </w:rPr>
              <w:t>画布大小”设置参数。</w:t>
            </w:r>
          </w:p>
          <w:p>
            <w:pPr>
              <w:pStyle w:val="TableParagraph"/>
              <w:spacing w:before="42" w:line="278" w:lineRule="auto"/>
              <w:ind w:left="633" w:right="19" w:hanging="420"/>
              <w:rPr>
                <w:i w:val="0"/>
                <w:iCs w:val="0"/>
                <w:sz w:val="21"/>
              </w:rPr>
            </w:pPr>
            <w:r>
              <w:rPr>
                <w:i w:val="0"/>
                <w:iCs w:val="0"/>
                <w:spacing w:val="-7"/>
                <w:sz w:val="21"/>
              </w:rPr>
              <w:t xml:space="preserve">五．打开“人物图片 </w:t>
            </w:r>
            <w:r>
              <w:rPr>
                <w:rFonts w:ascii="Times New Roman" w:eastAsia="Times New Roman" w:hAnsi="Times New Roman"/>
                <w:i w:val="0"/>
                <w:iCs w:val="0"/>
                <w:spacing w:val="-2"/>
                <w:sz w:val="21"/>
              </w:rPr>
              <w:t>2</w:t>
            </w:r>
            <w:r>
              <w:rPr>
                <w:i w:val="0"/>
                <w:iCs w:val="0"/>
                <w:spacing w:val="-2"/>
                <w:sz w:val="21"/>
              </w:rPr>
              <w:t>”文件，将人物拷贝、粘贴到“人物图片”中。</w:t>
            </w:r>
          </w:p>
          <w:p>
            <w:pPr>
              <w:pStyle w:val="TableParagraph"/>
              <w:spacing w:line="269" w:lineRule="exact"/>
              <w:ind w:left="213"/>
              <w:rPr>
                <w:i w:val="0"/>
                <w:iCs w:val="0"/>
                <w:sz w:val="21"/>
              </w:rPr>
            </w:pPr>
            <w:r>
              <w:rPr>
                <w:i w:val="0"/>
                <w:iCs w:val="0"/>
                <w:spacing w:val="-4"/>
                <w:sz w:val="21"/>
              </w:rPr>
              <w:t xml:space="preserve">六．选中“图层 </w:t>
            </w:r>
            <w:r>
              <w:rPr>
                <w:rFonts w:ascii="Times New Roman" w:eastAsia="Times New Roman" w:hAnsi="Times New Roman"/>
                <w:i w:val="0"/>
                <w:iCs w:val="0"/>
                <w:spacing w:val="-2"/>
                <w:sz w:val="21"/>
              </w:rPr>
              <w:t>2</w:t>
            </w:r>
            <w:r>
              <w:rPr>
                <w:i w:val="0"/>
                <w:iCs w:val="0"/>
                <w:spacing w:val="-2"/>
                <w:sz w:val="21"/>
              </w:rPr>
              <w:t>”选择“编辑</w:t>
            </w:r>
            <w:r>
              <w:rPr>
                <w:rFonts w:ascii="Times New Roman" w:eastAsia="Times New Roman" w:hAnsi="Times New Roman"/>
                <w:i w:val="0"/>
                <w:iCs w:val="0"/>
                <w:spacing w:val="-2"/>
                <w:sz w:val="21"/>
              </w:rPr>
              <w:t>|</w:t>
            </w:r>
            <w:r>
              <w:rPr>
                <w:i w:val="0"/>
                <w:iCs w:val="0"/>
                <w:spacing w:val="-2"/>
                <w:sz w:val="21"/>
              </w:rPr>
              <w:t>自由变换</w:t>
            </w:r>
            <w:r>
              <w:rPr>
                <w:i w:val="0"/>
                <w:iCs w:val="0"/>
                <w:spacing w:val="-110"/>
                <w:sz w:val="21"/>
              </w:rPr>
              <w:t>”</w:t>
            </w:r>
            <w:r>
              <w:rPr>
                <w:i w:val="0"/>
                <w:iCs w:val="0"/>
                <w:spacing w:val="-5"/>
                <w:sz w:val="21"/>
              </w:rPr>
              <w:t>，</w:t>
            </w:r>
          </w:p>
        </w:tc>
        <w:tc>
          <w:tcPr>
            <w:tcW w:w="1877" w:type="dxa"/>
          </w:tcPr>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6"/>
              <w:rPr>
                <w:i w:val="0"/>
                <w:iCs w:val="0"/>
                <w:sz w:val="21"/>
              </w:rPr>
            </w:pPr>
          </w:p>
          <w:p>
            <w:pPr>
              <w:pStyle w:val="TableParagraph"/>
              <w:spacing w:line="232" w:lineRule="auto"/>
              <w:ind w:left="110" w:right="93"/>
              <w:rPr>
                <w:i w:val="0"/>
                <w:iCs w:val="0"/>
                <w:sz w:val="21"/>
              </w:rPr>
            </w:pPr>
            <w:r>
              <w:rPr>
                <w:i w:val="0"/>
                <w:iCs w:val="0"/>
                <w:spacing w:val="-4"/>
                <w:sz w:val="21"/>
              </w:rPr>
              <w:t>教师：清楚了解到</w:t>
            </w:r>
            <w:r>
              <w:rPr>
                <w:i w:val="0"/>
                <w:iCs w:val="0"/>
                <w:spacing w:val="-2"/>
                <w:sz w:val="21"/>
              </w:rPr>
              <w:t>学生具备的知识</w:t>
            </w: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1"/>
              </w:rPr>
            </w:pPr>
          </w:p>
          <w:p>
            <w:pPr>
              <w:pStyle w:val="TableParagraph"/>
              <w:spacing w:line="232" w:lineRule="auto"/>
              <w:ind w:left="110" w:right="93"/>
              <w:rPr>
                <w:i w:val="0"/>
                <w:iCs w:val="0"/>
                <w:sz w:val="21"/>
              </w:rPr>
            </w:pPr>
            <w:r>
              <w:rPr>
                <w:i w:val="0"/>
                <w:iCs w:val="0"/>
                <w:spacing w:val="-4"/>
                <w:sz w:val="21"/>
              </w:rPr>
              <w:t>学生：形成对新任</w:t>
            </w:r>
            <w:r>
              <w:rPr>
                <w:i w:val="0"/>
                <w:iCs w:val="0"/>
                <w:spacing w:val="-2"/>
                <w:sz w:val="21"/>
              </w:rPr>
              <w:t>务的感性认识</w:t>
            </w: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4"/>
              <w:rPr>
                <w:i w:val="0"/>
                <w:iCs w:val="0"/>
                <w:sz w:val="26"/>
              </w:rPr>
            </w:pPr>
          </w:p>
          <w:p>
            <w:pPr>
              <w:pStyle w:val="TableParagraph"/>
              <w:spacing w:line="232" w:lineRule="auto"/>
              <w:ind w:left="110" w:right="93"/>
              <w:jc w:val="both"/>
              <w:rPr>
                <w:i w:val="0"/>
                <w:iCs w:val="0"/>
                <w:sz w:val="21"/>
              </w:rPr>
            </w:pPr>
            <w:r>
              <w:rPr>
                <w:i w:val="0"/>
                <w:iCs w:val="0"/>
                <w:spacing w:val="-4"/>
                <w:sz w:val="21"/>
              </w:rPr>
              <w:t>教师：引入跟新知</w:t>
            </w:r>
            <w:r>
              <w:rPr>
                <w:i w:val="0"/>
                <w:iCs w:val="0"/>
                <w:spacing w:val="24"/>
                <w:sz w:val="21"/>
              </w:rPr>
              <w:t>识点对应的贴切</w:t>
            </w:r>
            <w:r>
              <w:rPr>
                <w:i w:val="0"/>
                <w:iCs w:val="0"/>
                <w:spacing w:val="-2"/>
                <w:sz w:val="21"/>
              </w:rPr>
              <w:t>的典型任务</w:t>
            </w:r>
          </w:p>
        </w:tc>
      </w:tr>
    </w:tbl>
    <w:p>
      <w:pPr>
        <w:spacing w:after="0" w:line="232" w:lineRule="auto"/>
        <w:jc w:val="both"/>
        <w:rPr>
          <w:i w:val="0"/>
          <w:iCs w:val="0"/>
          <w:sz w:val="21"/>
        </w:rPr>
        <w:sectPr>
          <w:footerReference w:type="default" r:id="rId14"/>
          <w:pgSz w:w="11910" w:h="16840"/>
          <w:pgMar w:top="1200" w:right="1060" w:bottom="1180" w:left="860" w:header="0" w:footer="974" w:gutter="0"/>
          <w:pgNumType w:start="10"/>
          <w:cols w:num="1" w:space="720"/>
        </w:sectPr>
      </w:pPr>
    </w:p>
    <w:p>
      <w:pPr>
        <w:spacing w:before="3" w:line="240" w:lineRule="auto"/>
        <w:rPr>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927"/>
        </w:trPr>
        <w:tc>
          <w:tcPr>
            <w:tcW w:w="3118" w:type="dxa"/>
          </w:tcPr>
          <w:p>
            <w:pPr>
              <w:pStyle w:val="TableParagraph"/>
              <w:rPr>
                <w:rFonts w:ascii="Times New Roman"/>
                <w:i w:val="0"/>
                <w:iCs w:val="0"/>
                <w:sz w:val="20"/>
              </w:rPr>
            </w:pPr>
          </w:p>
        </w:tc>
        <w:tc>
          <w:tcPr>
            <w:tcW w:w="4394" w:type="dxa"/>
          </w:tcPr>
          <w:p>
            <w:pPr>
              <w:pStyle w:val="TableParagraph"/>
              <w:spacing w:before="23" w:line="278" w:lineRule="auto"/>
              <w:ind w:left="212" w:right="2069" w:firstLine="420"/>
              <w:rPr>
                <w:i w:val="0"/>
                <w:iCs w:val="0"/>
                <w:sz w:val="21"/>
              </w:rPr>
            </w:pPr>
            <w:r>
              <w:rPr>
                <w:i w:val="0"/>
                <w:iCs w:val="0"/>
                <w:spacing w:val="-2"/>
                <w:sz w:val="21"/>
              </w:rPr>
              <w:t>将人物适当缩小。</w:t>
            </w:r>
            <w:r>
              <w:rPr>
                <w:i w:val="0"/>
                <w:iCs w:val="0"/>
                <w:spacing w:val="-1"/>
                <w:sz w:val="21"/>
              </w:rPr>
              <w:t>七．调整人物的位置。</w:t>
            </w:r>
          </w:p>
          <w:p>
            <w:pPr>
              <w:pStyle w:val="TableParagraph"/>
              <w:spacing w:line="278" w:lineRule="auto"/>
              <w:ind w:left="632" w:right="-15" w:hanging="420"/>
              <w:rPr>
                <w:i w:val="0"/>
                <w:iCs w:val="0"/>
                <w:sz w:val="21"/>
              </w:rPr>
            </w:pPr>
            <w:r>
              <w:rPr>
                <w:i w:val="0"/>
                <w:iCs w:val="0"/>
                <w:spacing w:val="-2"/>
                <w:sz w:val="21"/>
              </w:rPr>
              <w:t>八．打开“背景图片</w:t>
            </w:r>
            <w:r>
              <w:rPr>
                <w:i w:val="0"/>
                <w:iCs w:val="0"/>
                <w:spacing w:val="-57"/>
                <w:sz w:val="21"/>
              </w:rPr>
              <w:t>”</w:t>
            </w:r>
            <w:r>
              <w:rPr>
                <w:i w:val="0"/>
                <w:iCs w:val="0"/>
                <w:spacing w:val="-10"/>
                <w:sz w:val="21"/>
              </w:rPr>
              <w:t>，将图片全选，并拷贝</w:t>
            </w:r>
            <w:r>
              <w:rPr>
                <w:i w:val="0"/>
                <w:iCs w:val="0"/>
                <w:spacing w:val="-6"/>
                <w:sz w:val="21"/>
              </w:rPr>
              <w:t>粘贴到“人物图片</w:t>
            </w:r>
            <w:r>
              <w:rPr>
                <w:i w:val="0"/>
                <w:iCs w:val="0"/>
                <w:spacing w:val="-6"/>
                <w:sz w:val="21"/>
              </w:rPr>
              <w:t>”</w:t>
            </w:r>
            <w:r>
              <w:rPr>
                <w:i w:val="0"/>
                <w:iCs w:val="0"/>
                <w:spacing w:val="-6"/>
                <w:sz w:val="21"/>
              </w:rPr>
              <w:t>中，生成</w:t>
            </w:r>
            <w:r>
              <w:rPr>
                <w:i w:val="0"/>
                <w:iCs w:val="0"/>
                <w:spacing w:val="-6"/>
                <w:sz w:val="21"/>
              </w:rPr>
              <w:t>“</w:t>
            </w:r>
            <w:r>
              <w:rPr>
                <w:i w:val="0"/>
                <w:iCs w:val="0"/>
                <w:spacing w:val="-22"/>
                <w:sz w:val="21"/>
              </w:rPr>
              <w:t xml:space="preserve">图层 </w:t>
            </w:r>
            <w:r>
              <w:rPr>
                <w:rFonts w:ascii="Times New Roman" w:eastAsia="Times New Roman" w:hAnsi="Times New Roman"/>
                <w:i w:val="0"/>
                <w:iCs w:val="0"/>
                <w:sz w:val="21"/>
              </w:rPr>
              <w:t>3</w:t>
            </w:r>
            <w:r>
              <w:rPr>
                <w:i w:val="0"/>
                <w:iCs w:val="0"/>
                <w:spacing w:val="-105"/>
                <w:sz w:val="21"/>
              </w:rPr>
              <w:t>”</w:t>
            </w:r>
            <w:r>
              <w:rPr>
                <w:i w:val="0"/>
                <w:iCs w:val="0"/>
                <w:spacing w:val="-6"/>
                <w:sz w:val="21"/>
              </w:rPr>
              <w:t>。</w:t>
            </w:r>
          </w:p>
          <w:p>
            <w:pPr>
              <w:pStyle w:val="TableParagraph"/>
              <w:spacing w:line="269" w:lineRule="exact"/>
              <w:ind w:left="107"/>
              <w:rPr>
                <w:i w:val="0"/>
                <w:iCs w:val="0"/>
                <w:sz w:val="21"/>
              </w:rPr>
            </w:pPr>
            <w:r>
              <w:rPr>
                <w:i w:val="0"/>
                <w:iCs w:val="0"/>
                <w:spacing w:val="-11"/>
                <w:sz w:val="21"/>
              </w:rPr>
              <w:t xml:space="preserve">将“图层 </w:t>
            </w:r>
            <w:r>
              <w:rPr>
                <w:rFonts w:ascii="Times New Roman" w:eastAsia="Times New Roman" w:hAnsi="Times New Roman"/>
                <w:i w:val="0"/>
                <w:iCs w:val="0"/>
                <w:sz w:val="21"/>
              </w:rPr>
              <w:t>3</w:t>
            </w:r>
            <w:r>
              <w:rPr>
                <w:i w:val="0"/>
                <w:iCs w:val="0"/>
                <w:spacing w:val="-1"/>
                <w:sz w:val="21"/>
              </w:rPr>
              <w:t>”中的图片放大至整个画面。</w:t>
            </w:r>
          </w:p>
          <w:p>
            <w:pPr>
              <w:pStyle w:val="TableParagraph"/>
              <w:spacing w:before="43"/>
              <w:ind w:left="107"/>
              <w:rPr>
                <w:i w:val="0"/>
                <w:iCs w:val="0"/>
                <w:sz w:val="21"/>
              </w:rPr>
            </w:pPr>
            <w:r>
              <w:rPr>
                <w:i w:val="0"/>
                <w:iCs w:val="0"/>
                <w:spacing w:val="-2"/>
                <w:sz w:val="21"/>
              </w:rPr>
              <w:t>【案例小结】</w:t>
            </w:r>
          </w:p>
          <w:p>
            <w:pPr>
              <w:pStyle w:val="TableParagraph"/>
              <w:spacing w:before="42" w:line="278" w:lineRule="auto"/>
              <w:ind w:left="107" w:right="96" w:firstLine="420"/>
              <w:jc w:val="both"/>
              <w:rPr>
                <w:i w:val="0"/>
                <w:iCs w:val="0"/>
                <w:sz w:val="21"/>
              </w:rPr>
            </w:pPr>
            <w:r>
              <w:rPr>
                <w:i w:val="0"/>
                <w:iCs w:val="0"/>
                <w:spacing w:val="-2"/>
                <w:sz w:val="21"/>
              </w:rPr>
              <w:t>本例通过使用多种方法选取图像。只有根</w:t>
            </w:r>
            <w:r>
              <w:rPr>
                <w:i w:val="0"/>
                <w:iCs w:val="0"/>
                <w:spacing w:val="7"/>
                <w:sz w:val="21"/>
              </w:rPr>
              <w:t>据图像的具体情况合理使用多种方法来选取</w:t>
            </w:r>
            <w:r>
              <w:rPr>
                <w:i w:val="0"/>
                <w:iCs w:val="0"/>
                <w:spacing w:val="-2"/>
                <w:sz w:val="21"/>
              </w:rPr>
              <w:t>图像才能做到选取精确。</w:t>
            </w:r>
          </w:p>
          <w:p>
            <w:pPr>
              <w:pStyle w:val="TableParagraph"/>
              <w:spacing w:line="269" w:lineRule="exact"/>
              <w:ind w:left="107"/>
              <w:rPr>
                <w:i w:val="0"/>
                <w:iCs w:val="0"/>
                <w:sz w:val="21"/>
              </w:rPr>
            </w:pPr>
            <w:r>
              <w:rPr>
                <w:i w:val="0"/>
                <w:iCs w:val="0"/>
                <w:spacing w:val="-3"/>
                <w:sz w:val="21"/>
              </w:rPr>
              <w:t>【实战】</w:t>
            </w:r>
          </w:p>
          <w:p>
            <w:pPr>
              <w:pStyle w:val="TableParagraph"/>
              <w:spacing w:before="43" w:line="278" w:lineRule="auto"/>
              <w:ind w:left="107" w:right="96" w:firstLine="420"/>
              <w:rPr>
                <w:i w:val="0"/>
                <w:iCs w:val="0"/>
                <w:sz w:val="21"/>
              </w:rPr>
            </w:pPr>
            <w:r>
              <w:rPr>
                <w:i w:val="0"/>
                <w:iCs w:val="0"/>
                <w:spacing w:val="-17"/>
                <w:sz w:val="21"/>
              </w:rPr>
              <w:t xml:space="preserve">实战 </w:t>
            </w:r>
            <w:r>
              <w:rPr>
                <w:rFonts w:ascii="Times New Roman" w:eastAsia="Times New Roman"/>
                <w:i w:val="0"/>
                <w:iCs w:val="0"/>
                <w:sz w:val="21"/>
              </w:rPr>
              <w:t>1</w:t>
            </w:r>
            <w:r>
              <w:rPr>
                <w:i w:val="0"/>
                <w:iCs w:val="0"/>
                <w:sz w:val="21"/>
              </w:rPr>
              <w:t>：必须合理设置魔术棒工具属性的</w:t>
            </w:r>
            <w:r>
              <w:rPr>
                <w:i w:val="0"/>
                <w:iCs w:val="0"/>
                <w:spacing w:val="-2"/>
                <w:sz w:val="21"/>
              </w:rPr>
              <w:t>容差值，才能使得选取更为精确。</w:t>
            </w:r>
          </w:p>
          <w:p>
            <w:pPr>
              <w:pStyle w:val="TableParagraph"/>
              <w:spacing w:line="269" w:lineRule="exact"/>
              <w:ind w:right="3014"/>
              <w:jc w:val="right"/>
              <w:rPr>
                <w:i w:val="0"/>
                <w:iCs w:val="0"/>
                <w:sz w:val="21"/>
              </w:rPr>
            </w:pPr>
            <w:r>
              <w:rPr>
                <w:i w:val="0"/>
                <w:iCs w:val="0"/>
                <w:spacing w:val="-2"/>
                <w:sz w:val="21"/>
              </w:rPr>
              <w:t>【上机实战】</w:t>
            </w:r>
          </w:p>
          <w:p>
            <w:pPr>
              <w:pStyle w:val="TableParagraph"/>
              <w:spacing w:before="43"/>
              <w:ind w:right="3066"/>
              <w:jc w:val="right"/>
              <w:rPr>
                <w:i w:val="0"/>
                <w:iCs w:val="0"/>
                <w:sz w:val="21"/>
              </w:rPr>
            </w:pPr>
            <w:r>
              <w:rPr>
                <w:i w:val="0"/>
                <w:iCs w:val="0"/>
                <w:spacing w:val="-18"/>
                <w:sz w:val="21"/>
              </w:rPr>
              <w:t xml:space="preserve">实战 </w:t>
            </w:r>
            <w:r>
              <w:rPr>
                <w:rFonts w:ascii="Times New Roman" w:eastAsia="Times New Roman"/>
                <w:i w:val="0"/>
                <w:iCs w:val="0"/>
                <w:spacing w:val="-5"/>
                <w:sz w:val="21"/>
              </w:rPr>
              <w:t>2</w:t>
            </w:r>
            <w:r>
              <w:rPr>
                <w:i w:val="0"/>
                <w:iCs w:val="0"/>
                <w:spacing w:val="-5"/>
                <w:sz w:val="21"/>
              </w:rPr>
              <w:t>：</w:t>
            </w:r>
          </w:p>
          <w:p>
            <w:pPr>
              <w:pStyle w:val="TableParagraph"/>
              <w:spacing w:before="43" w:line="278" w:lineRule="auto"/>
              <w:ind w:left="107" w:right="96" w:firstLine="420"/>
              <w:rPr>
                <w:i w:val="0"/>
                <w:iCs w:val="0"/>
                <w:sz w:val="21"/>
              </w:rPr>
            </w:pPr>
            <w:r>
              <w:rPr>
                <w:i w:val="0"/>
                <w:iCs w:val="0"/>
                <w:spacing w:val="-2"/>
                <w:sz w:val="21"/>
              </w:rPr>
              <w:t>利用魔术棒工具选取图中贝壳，然后将背景色改为红色。</w:t>
            </w:r>
          </w:p>
          <w:p>
            <w:pPr>
              <w:pStyle w:val="TableParagraph"/>
              <w:spacing w:line="269" w:lineRule="exact"/>
              <w:ind w:left="632"/>
              <w:rPr>
                <w:i w:val="0"/>
                <w:iCs w:val="0"/>
                <w:sz w:val="21"/>
              </w:rPr>
            </w:pPr>
            <w:r>
              <w:rPr>
                <w:i w:val="0"/>
                <w:iCs w:val="0"/>
                <w:spacing w:val="-18"/>
                <w:sz w:val="21"/>
              </w:rPr>
              <w:t xml:space="preserve">实战 </w:t>
            </w:r>
            <w:r>
              <w:rPr>
                <w:rFonts w:ascii="Times New Roman" w:eastAsia="Times New Roman"/>
                <w:i w:val="0"/>
                <w:iCs w:val="0"/>
                <w:spacing w:val="-5"/>
                <w:sz w:val="21"/>
              </w:rPr>
              <w:t>3</w:t>
            </w:r>
            <w:r>
              <w:rPr>
                <w:i w:val="0"/>
                <w:iCs w:val="0"/>
                <w:spacing w:val="-5"/>
                <w:sz w:val="21"/>
              </w:rPr>
              <w:t>：</w:t>
            </w:r>
          </w:p>
          <w:p>
            <w:pPr>
              <w:pStyle w:val="TableParagraph"/>
              <w:spacing w:before="2" w:line="310" w:lineRule="atLeast"/>
              <w:ind w:left="107" w:right="96" w:firstLine="450"/>
              <w:rPr>
                <w:i w:val="0"/>
                <w:iCs w:val="0"/>
                <w:sz w:val="21"/>
              </w:rPr>
            </w:pPr>
            <w:r>
              <w:rPr>
                <w:i w:val="0"/>
                <w:iCs w:val="0"/>
                <w:spacing w:val="-6"/>
                <w:sz w:val="21"/>
              </w:rPr>
              <w:t>利用多边形套索工具选取图像，然后将背</w:t>
            </w:r>
            <w:r>
              <w:rPr>
                <w:i w:val="0"/>
                <w:iCs w:val="0"/>
                <w:spacing w:val="-2"/>
                <w:sz w:val="21"/>
              </w:rPr>
              <w:t>景色改为蓝色。</w:t>
            </w:r>
          </w:p>
        </w:tc>
        <w:tc>
          <w:tcPr>
            <w:tcW w:w="1877" w:type="dxa"/>
          </w:tcPr>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18"/>
              </w:rPr>
            </w:pPr>
          </w:p>
          <w:p>
            <w:pPr>
              <w:pStyle w:val="TableParagraph"/>
              <w:spacing w:before="1" w:line="278" w:lineRule="auto"/>
              <w:ind w:left="108" w:right="95"/>
              <w:jc w:val="center"/>
              <w:rPr>
                <w:i w:val="0"/>
                <w:iCs w:val="0"/>
                <w:sz w:val="21"/>
              </w:rPr>
            </w:pPr>
            <w:r>
              <w:rPr>
                <w:i w:val="0"/>
                <w:iCs w:val="0"/>
                <w:spacing w:val="-4"/>
                <w:sz w:val="21"/>
              </w:rPr>
              <w:t>学生：接触了解实现方法、步骤与技</w:t>
            </w:r>
            <w:r>
              <w:rPr>
                <w:i w:val="0"/>
                <w:iCs w:val="0"/>
                <w:spacing w:val="-2"/>
                <w:sz w:val="21"/>
              </w:rPr>
              <w:t>巧操作方法</w:t>
            </w:r>
          </w:p>
        </w:tc>
      </w:tr>
      <w:tr>
        <w:tblPrEx>
          <w:tblW w:w="0" w:type="auto"/>
          <w:tblInd w:w="335" w:type="dxa"/>
          <w:tblLayout w:type="fixed"/>
          <w:tblCellMar>
            <w:top w:w="0" w:type="dxa"/>
            <w:left w:w="0" w:type="dxa"/>
            <w:bottom w:w="0" w:type="dxa"/>
            <w:right w:w="0" w:type="dxa"/>
          </w:tblCellMar>
        </w:tblPrEx>
        <w:trPr>
          <w:trHeight w:val="689"/>
        </w:trPr>
        <w:tc>
          <w:tcPr>
            <w:tcW w:w="9389" w:type="dxa"/>
            <w:gridSpan w:val="3"/>
          </w:tcPr>
          <w:p>
            <w:pPr>
              <w:pStyle w:val="TableParagraph"/>
              <w:tabs>
                <w:tab w:val="left" w:pos="489"/>
                <w:tab w:val="left" w:pos="970"/>
                <w:tab w:val="left" w:pos="1451"/>
              </w:tabs>
              <w:spacing w:before="113"/>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后</w:t>
            </w:r>
            <w:r>
              <w:rPr>
                <w:rFonts w:ascii="Microsoft JhengHei" w:eastAsia="Microsoft JhengHei"/>
                <w:b/>
                <w:i w:val="0"/>
                <w:iCs w:val="0"/>
                <w:sz w:val="24"/>
              </w:rPr>
              <w:tab/>
            </w:r>
            <w:r>
              <w:rPr>
                <w:rFonts w:ascii="Microsoft JhengHei" w:eastAsia="Microsoft JhengHei"/>
                <w:b/>
                <w:i w:val="0"/>
                <w:iCs w:val="0"/>
                <w:spacing w:val="-10"/>
                <w:sz w:val="24"/>
              </w:rPr>
              <w:t>记</w:t>
            </w:r>
          </w:p>
        </w:tc>
      </w:tr>
      <w:tr>
        <w:tblPrEx>
          <w:tblW w:w="0" w:type="auto"/>
          <w:tblInd w:w="335" w:type="dxa"/>
          <w:tblLayout w:type="fixed"/>
          <w:tblCellMar>
            <w:top w:w="0" w:type="dxa"/>
            <w:left w:w="0" w:type="dxa"/>
            <w:bottom w:w="0" w:type="dxa"/>
            <w:right w:w="0" w:type="dxa"/>
          </w:tblCellMar>
        </w:tblPrEx>
        <w:trPr>
          <w:trHeight w:val="750"/>
        </w:trPr>
        <w:tc>
          <w:tcPr>
            <w:tcW w:w="9389" w:type="dxa"/>
            <w:gridSpan w:val="3"/>
          </w:tcPr>
          <w:p>
            <w:pPr>
              <w:pStyle w:val="TableParagraph"/>
              <w:rPr>
                <w:rFonts w:ascii="Times New Roman"/>
                <w:i w:val="0"/>
                <w:iCs w:val="0"/>
                <w:sz w:val="20"/>
              </w:rPr>
            </w:pPr>
          </w:p>
        </w:tc>
      </w:tr>
    </w:tbl>
    <w:p>
      <w:pPr>
        <w:spacing w:before="10" w:line="240" w:lineRule="auto"/>
        <w:rPr>
          <w:i w:val="0"/>
          <w:iCs w:val="0"/>
          <w:sz w:val="20"/>
        </w:rPr>
      </w:pPr>
    </w:p>
    <w:p>
      <w:pPr>
        <w:spacing w:before="71" w:after="20"/>
        <w:ind w:left="330" w:right="0" w:firstLine="0"/>
        <w:jc w:val="left"/>
        <w:rPr>
          <w:i w:val="0"/>
          <w:iCs w:val="0"/>
          <w:sz w:val="21"/>
        </w:rPr>
      </w:pPr>
      <w:r>
        <w:rPr>
          <w:i w:val="0"/>
          <w:iCs w:val="0"/>
          <w:spacing w:val="-27"/>
          <w:sz w:val="21"/>
        </w:rPr>
        <w:t xml:space="preserve">第 </w:t>
      </w:r>
      <w:r>
        <w:rPr>
          <w:i w:val="0"/>
          <w:iCs w:val="0"/>
          <w:sz w:val="21"/>
        </w:rPr>
        <w:t>13</w:t>
      </w:r>
      <w:r>
        <w:rPr>
          <w:i w:val="0"/>
          <w:iCs w:val="0"/>
          <w:sz w:val="21"/>
        </w:rPr>
        <w:t>、</w:t>
      </w:r>
      <w:r>
        <w:rPr>
          <w:i w:val="0"/>
          <w:iCs w:val="0"/>
          <w:sz w:val="21"/>
        </w:rPr>
        <w:t>14</w:t>
      </w:r>
      <w:r>
        <w:rPr>
          <w:i w:val="0"/>
          <w:iCs w:val="0"/>
          <w:spacing w:val="-53"/>
          <w:sz w:val="21"/>
        </w:rPr>
        <w:t xml:space="preserve"> </w:t>
      </w:r>
      <w:r>
        <w:rPr>
          <w:i w:val="0"/>
          <w:iCs w:val="0"/>
          <w:spacing w:val="-5"/>
          <w:sz w:val="21"/>
        </w:rPr>
        <w:t>课时</w:t>
      </w: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592"/>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6" w:type="dxa"/>
          </w:tcPr>
          <w:p>
            <w:pPr>
              <w:pStyle w:val="TableParagraph"/>
              <w:tabs>
                <w:tab w:val="left" w:pos="489"/>
              </w:tabs>
              <w:spacing w:line="304" w:lineRule="exact"/>
              <w:ind w:left="9"/>
              <w:jc w:val="center"/>
              <w:rPr>
                <w:rFonts w:ascii="Microsoft JhengHei" w:eastAsia="Microsoft JhengHei"/>
                <w:b/>
                <w:i w:val="0"/>
                <w:iCs w:val="0"/>
                <w:sz w:val="24"/>
              </w:rPr>
            </w:pPr>
            <w:r>
              <w:rPr>
                <w:rFonts w:ascii="Microsoft JhengHei" w:eastAsia="Microsoft JhengHei"/>
                <w:b/>
                <w:i w:val="0"/>
                <w:iCs w:val="0"/>
                <w:spacing w:val="-10"/>
                <w:sz w:val="24"/>
              </w:rPr>
              <w:t>课</w:t>
            </w:r>
            <w:r>
              <w:rPr>
                <w:rFonts w:ascii="Microsoft JhengHei" w:eastAsia="Microsoft JhengHei"/>
                <w:b/>
                <w:i w:val="0"/>
                <w:iCs w:val="0"/>
                <w:sz w:val="24"/>
              </w:rPr>
              <w:tab/>
            </w:r>
            <w:r>
              <w:rPr>
                <w:rFonts w:ascii="Microsoft JhengHei" w:eastAsia="Microsoft JhengHei"/>
                <w:b/>
                <w:i w:val="0"/>
                <w:iCs w:val="0"/>
                <w:spacing w:val="-10"/>
                <w:sz w:val="24"/>
              </w:rPr>
              <w:t>题</w:t>
            </w:r>
          </w:p>
        </w:tc>
        <w:tc>
          <w:tcPr>
            <w:tcW w:w="8113" w:type="dxa"/>
            <w:gridSpan w:val="4"/>
          </w:tcPr>
          <w:p>
            <w:pPr>
              <w:pStyle w:val="TableParagraph"/>
              <w:spacing w:before="29"/>
              <w:ind w:left="1578"/>
              <w:rPr>
                <w:i w:val="0"/>
                <w:iCs w:val="0"/>
                <w:sz w:val="21"/>
              </w:rPr>
            </w:pPr>
            <w:r>
              <w:rPr>
                <w:i w:val="0"/>
                <w:iCs w:val="0"/>
                <w:spacing w:val="-2"/>
                <w:sz w:val="21"/>
              </w:rPr>
              <w:t>选区的操作</w:t>
            </w:r>
          </w:p>
        </w:tc>
      </w:tr>
      <w:tr>
        <w:tblPrEx>
          <w:tblW w:w="0" w:type="auto"/>
          <w:tblInd w:w="335" w:type="dxa"/>
          <w:tblLayout w:type="fixed"/>
          <w:tblCellMar>
            <w:top w:w="0" w:type="dxa"/>
            <w:left w:w="0" w:type="dxa"/>
            <w:bottom w:w="0" w:type="dxa"/>
            <w:right w:w="0" w:type="dxa"/>
          </w:tblCellMar>
        </w:tblPrEx>
        <w:trPr>
          <w:trHeight w:val="447"/>
        </w:trPr>
        <w:tc>
          <w:tcPr>
            <w:tcW w:w="1276" w:type="dxa"/>
            <w:vMerge w:val="restart"/>
          </w:tcPr>
          <w:p>
            <w:pPr>
              <w:pStyle w:val="TableParagraph"/>
              <w:spacing w:before="69" w:line="170" w:lineRule="auto"/>
              <w:ind w:left="517" w:right="506"/>
              <w:jc w:val="both"/>
              <w:rPr>
                <w:rFonts w:ascii="Microsoft JhengHei" w:eastAsia="Microsoft JhengHei"/>
                <w:b/>
                <w:i w:val="0"/>
                <w:iCs w:val="0"/>
                <w:sz w:val="24"/>
              </w:rPr>
            </w:pPr>
            <w:r>
              <w:rPr>
                <w:rFonts w:ascii="Microsoft JhengHei" w:eastAsia="Microsoft JhengHei"/>
                <w:b/>
                <w:i w:val="0"/>
                <w:iCs w:val="0"/>
                <w:spacing w:val="-10"/>
                <w:sz w:val="24"/>
              </w:rPr>
              <w:t>教学目标</w:t>
            </w:r>
          </w:p>
        </w:tc>
        <w:tc>
          <w:tcPr>
            <w:tcW w:w="1250" w:type="dxa"/>
          </w:tcPr>
          <w:p>
            <w:pPr>
              <w:pStyle w:val="TableParagraph"/>
              <w:spacing w:line="428" w:lineRule="exact"/>
              <w:ind w:right="132"/>
              <w:jc w:val="right"/>
              <w:rPr>
                <w:rFonts w:ascii="Microsoft JhengHei" w:eastAsia="Microsoft JhengHei"/>
                <w:b/>
                <w:i w:val="0"/>
                <w:iCs w:val="0"/>
                <w:sz w:val="24"/>
              </w:rPr>
            </w:pPr>
            <w:r>
              <w:rPr>
                <w:rFonts w:ascii="Microsoft JhengHei" w:eastAsia="Microsoft JhengHei"/>
                <w:b/>
                <w:i w:val="0"/>
                <w:iCs w:val="0"/>
                <w:spacing w:val="-3"/>
                <w:sz w:val="24"/>
              </w:rPr>
              <w:t>认知目标</w:t>
            </w:r>
          </w:p>
        </w:tc>
        <w:tc>
          <w:tcPr>
            <w:tcW w:w="6863" w:type="dxa"/>
            <w:gridSpan w:val="3"/>
          </w:tcPr>
          <w:p>
            <w:pPr>
              <w:pStyle w:val="TableParagraph"/>
              <w:spacing w:before="91"/>
              <w:ind w:left="108"/>
              <w:rPr>
                <w:i w:val="0"/>
                <w:iCs w:val="0"/>
                <w:sz w:val="21"/>
              </w:rPr>
            </w:pPr>
            <w:r>
              <w:rPr>
                <w:i w:val="0"/>
                <w:iCs w:val="0"/>
                <w:spacing w:val="-1"/>
                <w:sz w:val="21"/>
              </w:rPr>
              <w:t>选区的运算、羽化、调整</w:t>
            </w:r>
          </w:p>
        </w:tc>
      </w:tr>
      <w:tr>
        <w:tblPrEx>
          <w:tblW w:w="0" w:type="auto"/>
          <w:tblInd w:w="335" w:type="dxa"/>
          <w:tblLayout w:type="fixed"/>
          <w:tblCellMar>
            <w:top w:w="0" w:type="dxa"/>
            <w:left w:w="0" w:type="dxa"/>
            <w:bottom w:w="0" w:type="dxa"/>
            <w:right w:w="0" w:type="dxa"/>
          </w:tblCellMar>
        </w:tblPrEx>
        <w:trPr>
          <w:trHeight w:val="446"/>
        </w:trPr>
        <w:tc>
          <w:tcPr>
            <w:tcW w:w="1276" w:type="dxa"/>
            <w:vMerge/>
            <w:tcBorders>
              <w:top w:val="nil"/>
            </w:tcBorders>
          </w:tcPr>
          <w:p>
            <w:pPr>
              <w:rPr>
                <w:i w:val="0"/>
                <w:iCs w:val="0"/>
                <w:sz w:val="2"/>
                <w:szCs w:val="2"/>
              </w:rPr>
            </w:pPr>
          </w:p>
        </w:tc>
        <w:tc>
          <w:tcPr>
            <w:tcW w:w="1250" w:type="dxa"/>
          </w:tcPr>
          <w:p>
            <w:pPr>
              <w:pStyle w:val="TableParagraph"/>
              <w:spacing w:line="427" w:lineRule="exact"/>
              <w:ind w:right="132"/>
              <w:jc w:val="right"/>
              <w:rPr>
                <w:rFonts w:ascii="Microsoft JhengHei" w:eastAsia="Microsoft JhengHei"/>
                <w:b/>
                <w:i w:val="0"/>
                <w:iCs w:val="0"/>
                <w:sz w:val="24"/>
              </w:rPr>
            </w:pPr>
            <w:r>
              <w:rPr>
                <w:rFonts w:ascii="Microsoft JhengHei" w:eastAsia="Microsoft JhengHei"/>
                <w:b/>
                <w:i w:val="0"/>
                <w:iCs w:val="0"/>
                <w:spacing w:val="-3"/>
                <w:sz w:val="24"/>
              </w:rPr>
              <w:t>能力目标</w:t>
            </w:r>
          </w:p>
        </w:tc>
        <w:tc>
          <w:tcPr>
            <w:tcW w:w="6863" w:type="dxa"/>
            <w:gridSpan w:val="3"/>
          </w:tcPr>
          <w:p>
            <w:pPr>
              <w:pStyle w:val="TableParagraph"/>
              <w:spacing w:before="90"/>
              <w:ind w:left="108"/>
              <w:rPr>
                <w:i w:val="0"/>
                <w:iCs w:val="0"/>
                <w:sz w:val="21"/>
              </w:rPr>
            </w:pPr>
            <w:r>
              <w:rPr>
                <w:i w:val="0"/>
                <w:iCs w:val="0"/>
                <w:spacing w:val="-1"/>
                <w:sz w:val="21"/>
              </w:rPr>
              <w:t>掌握选区的各种操作方法</w:t>
            </w:r>
          </w:p>
        </w:tc>
      </w:tr>
      <w:tr>
        <w:tblPrEx>
          <w:tblW w:w="0" w:type="auto"/>
          <w:tblInd w:w="335" w:type="dxa"/>
          <w:tblLayout w:type="fixed"/>
          <w:tblCellMar>
            <w:top w:w="0" w:type="dxa"/>
            <w:left w:w="0" w:type="dxa"/>
            <w:bottom w:w="0" w:type="dxa"/>
            <w:right w:w="0" w:type="dxa"/>
          </w:tblCellMar>
        </w:tblPrEx>
        <w:trPr>
          <w:trHeight w:val="436"/>
        </w:trPr>
        <w:tc>
          <w:tcPr>
            <w:tcW w:w="1276" w:type="dxa"/>
            <w:vMerge/>
            <w:tcBorders>
              <w:top w:val="nil"/>
            </w:tcBorders>
          </w:tcPr>
          <w:p>
            <w:pPr>
              <w:rPr>
                <w:i w:val="0"/>
                <w:iCs w:val="0"/>
                <w:sz w:val="2"/>
                <w:szCs w:val="2"/>
              </w:rPr>
            </w:pPr>
          </w:p>
        </w:tc>
        <w:tc>
          <w:tcPr>
            <w:tcW w:w="1250" w:type="dxa"/>
          </w:tcPr>
          <w:p>
            <w:pPr>
              <w:pStyle w:val="TableParagraph"/>
              <w:spacing w:line="416" w:lineRule="exact"/>
              <w:ind w:right="132"/>
              <w:jc w:val="right"/>
              <w:rPr>
                <w:rFonts w:ascii="Microsoft JhengHei" w:eastAsia="Microsoft JhengHei"/>
                <w:b/>
                <w:i w:val="0"/>
                <w:iCs w:val="0"/>
                <w:sz w:val="24"/>
              </w:rPr>
            </w:pPr>
            <w:r>
              <w:rPr>
                <w:rFonts w:ascii="Microsoft JhengHei" w:eastAsia="Microsoft JhengHei"/>
                <w:b/>
                <w:i w:val="0"/>
                <w:iCs w:val="0"/>
                <w:spacing w:val="-3"/>
                <w:sz w:val="24"/>
              </w:rPr>
              <w:t>情感目标</w:t>
            </w:r>
          </w:p>
        </w:tc>
        <w:tc>
          <w:tcPr>
            <w:tcW w:w="6863" w:type="dxa"/>
            <w:gridSpan w:val="3"/>
          </w:tcPr>
          <w:p>
            <w:pPr>
              <w:pStyle w:val="TableParagraph"/>
              <w:spacing w:before="85"/>
              <w:ind w:left="108"/>
              <w:rPr>
                <w:i w:val="0"/>
                <w:iCs w:val="0"/>
                <w:sz w:val="21"/>
              </w:rPr>
            </w:pPr>
            <w:r>
              <w:rPr>
                <w:i w:val="0"/>
                <w:iCs w:val="0"/>
                <w:spacing w:val="-1"/>
                <w:sz w:val="21"/>
              </w:rPr>
              <w:t>注重学习方法的培养，满足学生终身学习的需要</w:t>
            </w:r>
          </w:p>
        </w:tc>
      </w:tr>
      <w:tr>
        <w:tblPrEx>
          <w:tblW w:w="0" w:type="auto"/>
          <w:tblInd w:w="33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3"/>
                <w:sz w:val="24"/>
              </w:rPr>
              <w:t>教学重点</w:t>
            </w:r>
          </w:p>
        </w:tc>
        <w:tc>
          <w:tcPr>
            <w:tcW w:w="8113" w:type="dxa"/>
            <w:gridSpan w:val="4"/>
          </w:tcPr>
          <w:p>
            <w:pPr>
              <w:pStyle w:val="TableParagraph"/>
              <w:spacing w:before="23"/>
              <w:ind w:left="107"/>
              <w:rPr>
                <w:i w:val="0"/>
                <w:iCs w:val="0"/>
                <w:sz w:val="21"/>
              </w:rPr>
            </w:pPr>
            <w:r>
              <w:rPr>
                <w:i w:val="0"/>
                <w:iCs w:val="0"/>
                <w:spacing w:val="-1"/>
                <w:sz w:val="21"/>
              </w:rPr>
              <w:t>选区的运算、羽化、调整</w:t>
            </w:r>
          </w:p>
        </w:tc>
      </w:tr>
      <w:tr>
        <w:tblPrEx>
          <w:tblW w:w="0" w:type="auto"/>
          <w:tblInd w:w="33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3"/>
                <w:sz w:val="24"/>
              </w:rPr>
              <w:t>教学难点</w:t>
            </w:r>
          </w:p>
        </w:tc>
        <w:tc>
          <w:tcPr>
            <w:tcW w:w="8113" w:type="dxa"/>
            <w:gridSpan w:val="4"/>
          </w:tcPr>
          <w:p>
            <w:pPr>
              <w:pStyle w:val="TableParagraph"/>
              <w:spacing w:before="23"/>
              <w:ind w:left="107"/>
              <w:rPr>
                <w:i w:val="0"/>
                <w:iCs w:val="0"/>
                <w:sz w:val="21"/>
              </w:rPr>
            </w:pPr>
            <w:r>
              <w:rPr>
                <w:i w:val="0"/>
                <w:iCs w:val="0"/>
                <w:spacing w:val="-2"/>
                <w:sz w:val="21"/>
              </w:rPr>
              <w:t>选取和反选</w:t>
            </w:r>
          </w:p>
        </w:tc>
      </w:tr>
      <w:tr>
        <w:tblPrEx>
          <w:tblW w:w="0" w:type="auto"/>
          <w:tblInd w:w="33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5"/>
                <w:sz w:val="24"/>
              </w:rPr>
              <w:t>教法</w:t>
            </w:r>
          </w:p>
        </w:tc>
        <w:tc>
          <w:tcPr>
            <w:tcW w:w="8113" w:type="dxa"/>
            <w:gridSpan w:val="4"/>
          </w:tcPr>
          <w:p>
            <w:pPr>
              <w:pStyle w:val="TableParagraph"/>
              <w:tabs>
                <w:tab w:val="left" w:pos="2102"/>
                <w:tab w:val="left" w:pos="3677"/>
              </w:tabs>
              <w:spacing w:before="24" w:line="268" w:lineRule="exact"/>
              <w:ind w:left="107"/>
              <w:rPr>
                <w:i w:val="0"/>
                <w:iCs w:val="0"/>
                <w:sz w:val="21"/>
              </w:rPr>
            </w:pPr>
            <w:r>
              <w:rPr>
                <w:i w:val="0"/>
                <w:iCs w:val="0"/>
                <w:sz w:val="21"/>
              </w:rPr>
              <w:t>举例法、讲练结</w:t>
            </w:r>
            <w:r>
              <w:rPr>
                <w:i w:val="0"/>
                <w:iCs w:val="0"/>
                <w:spacing w:val="-10"/>
                <w:sz w:val="21"/>
              </w:rPr>
              <w:t>合</w:t>
            </w:r>
            <w:r>
              <w:rPr>
                <w:i w:val="0"/>
                <w:iCs w:val="0"/>
                <w:sz w:val="21"/>
              </w:rPr>
              <w:tab/>
            </w:r>
            <w:r>
              <w:rPr>
                <w:i w:val="0"/>
                <w:iCs w:val="0"/>
                <w:sz w:val="21"/>
              </w:rPr>
              <w:t>头脑风暴</w:t>
            </w:r>
            <w:r>
              <w:rPr>
                <w:i w:val="0"/>
                <w:iCs w:val="0"/>
                <w:spacing w:val="-10"/>
                <w:sz w:val="21"/>
              </w:rPr>
              <w:t>法</w:t>
            </w:r>
            <w:r>
              <w:rPr>
                <w:i w:val="0"/>
                <w:iCs w:val="0"/>
                <w:sz w:val="21"/>
              </w:rPr>
              <w:tab/>
            </w:r>
            <w:r>
              <w:rPr>
                <w:i w:val="0"/>
                <w:iCs w:val="0"/>
                <w:sz w:val="21"/>
              </w:rPr>
              <w:t>案例展示</w:t>
            </w:r>
            <w:r>
              <w:rPr>
                <w:i w:val="0"/>
                <w:iCs w:val="0"/>
                <w:spacing w:val="-10"/>
                <w:sz w:val="21"/>
              </w:rPr>
              <w:t>法</w:t>
            </w:r>
          </w:p>
        </w:tc>
      </w:tr>
      <w:tr>
        <w:tblPrEx>
          <w:tblW w:w="0" w:type="auto"/>
          <w:tblInd w:w="33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5"/>
                <w:sz w:val="24"/>
              </w:rPr>
              <w:t>学法</w:t>
            </w:r>
          </w:p>
        </w:tc>
        <w:tc>
          <w:tcPr>
            <w:tcW w:w="8113" w:type="dxa"/>
            <w:gridSpan w:val="4"/>
          </w:tcPr>
          <w:p>
            <w:pPr>
              <w:pStyle w:val="TableParagraph"/>
              <w:spacing w:before="23"/>
              <w:ind w:left="107"/>
              <w:rPr>
                <w:i w:val="0"/>
                <w:iCs w:val="0"/>
                <w:sz w:val="21"/>
              </w:rPr>
            </w:pPr>
            <w:r>
              <w:rPr>
                <w:i w:val="0"/>
                <w:iCs w:val="0"/>
                <w:spacing w:val="-1"/>
                <w:sz w:val="21"/>
              </w:rPr>
              <w:t>根据操作步骤练习，完成实例</w:t>
            </w:r>
          </w:p>
        </w:tc>
      </w:tr>
      <w:tr>
        <w:tblPrEx>
          <w:tblW w:w="0" w:type="auto"/>
          <w:tblInd w:w="335" w:type="dxa"/>
          <w:tblLayout w:type="fixed"/>
          <w:tblCellMar>
            <w:top w:w="0" w:type="dxa"/>
            <w:left w:w="0" w:type="dxa"/>
            <w:bottom w:w="0" w:type="dxa"/>
            <w:right w:w="0" w:type="dxa"/>
          </w:tblCellMar>
        </w:tblPrEx>
        <w:trPr>
          <w:trHeight w:val="623"/>
        </w:trPr>
        <w:tc>
          <w:tcPr>
            <w:tcW w:w="1276" w:type="dxa"/>
          </w:tcPr>
          <w:p>
            <w:pPr>
              <w:pStyle w:val="TableParagraph"/>
              <w:spacing w:line="303" w:lineRule="exact"/>
              <w:ind w:left="9"/>
              <w:jc w:val="center"/>
              <w:rPr>
                <w:rFonts w:ascii="Microsoft JhengHei" w:eastAsia="Microsoft JhengHei"/>
                <w:b/>
                <w:i w:val="0"/>
                <w:iCs w:val="0"/>
                <w:sz w:val="21"/>
              </w:rPr>
            </w:pPr>
            <w:r>
              <w:rPr>
                <w:rFonts w:ascii="Microsoft JhengHei" w:eastAsia="Microsoft JhengHei"/>
                <w:b/>
                <w:i w:val="0"/>
                <w:iCs w:val="0"/>
                <w:spacing w:val="-2"/>
                <w:sz w:val="21"/>
              </w:rPr>
              <w:t>教学手段及</w:t>
            </w:r>
          </w:p>
          <w:p>
            <w:pPr>
              <w:pStyle w:val="TableParagraph"/>
              <w:spacing w:line="301" w:lineRule="exact"/>
              <w:ind w:left="9"/>
              <w:jc w:val="center"/>
              <w:rPr>
                <w:rFonts w:ascii="Microsoft JhengHei" w:eastAsia="Microsoft JhengHei"/>
                <w:b/>
                <w:i w:val="0"/>
                <w:iCs w:val="0"/>
                <w:sz w:val="21"/>
              </w:rPr>
            </w:pPr>
            <w:r>
              <w:rPr>
                <w:rFonts w:ascii="Microsoft JhengHei" w:eastAsia="Microsoft JhengHei"/>
                <w:b/>
                <w:i w:val="0"/>
                <w:iCs w:val="0"/>
                <w:spacing w:val="-3"/>
                <w:sz w:val="21"/>
              </w:rPr>
              <w:t>教具准备</w:t>
            </w:r>
          </w:p>
        </w:tc>
        <w:tc>
          <w:tcPr>
            <w:tcW w:w="8113" w:type="dxa"/>
            <w:gridSpan w:val="4"/>
          </w:tcPr>
          <w:p>
            <w:pPr>
              <w:pStyle w:val="TableParagraph"/>
              <w:tabs>
                <w:tab w:val="left" w:pos="1472"/>
                <w:tab w:val="left" w:pos="3047"/>
              </w:tabs>
              <w:spacing w:before="180"/>
              <w:ind w:left="107"/>
              <w:rPr>
                <w:i w:val="0"/>
                <w:iCs w:val="0"/>
                <w:sz w:val="21"/>
              </w:rPr>
            </w:pPr>
            <w:r>
              <w:rPr>
                <w:i w:val="0"/>
                <w:iCs w:val="0"/>
                <w:sz w:val="21"/>
              </w:rPr>
              <w:t>计算机机</w:t>
            </w:r>
            <w:r>
              <w:rPr>
                <w:i w:val="0"/>
                <w:iCs w:val="0"/>
                <w:spacing w:val="-10"/>
                <w:sz w:val="21"/>
              </w:rPr>
              <w:t>房</w:t>
            </w:r>
            <w:r>
              <w:rPr>
                <w:i w:val="0"/>
                <w:iCs w:val="0"/>
                <w:sz w:val="21"/>
              </w:rPr>
              <w:tab/>
            </w:r>
            <w:r>
              <w:rPr>
                <w:i w:val="0"/>
                <w:iCs w:val="0"/>
                <w:sz w:val="21"/>
              </w:rPr>
              <w:t>多媒体课</w:t>
            </w:r>
            <w:r>
              <w:rPr>
                <w:i w:val="0"/>
                <w:iCs w:val="0"/>
                <w:spacing w:val="-10"/>
                <w:sz w:val="21"/>
              </w:rPr>
              <w:t>件</w:t>
            </w:r>
            <w:r>
              <w:rPr>
                <w:i w:val="0"/>
                <w:iCs w:val="0"/>
                <w:sz w:val="21"/>
              </w:rPr>
              <w:tab/>
            </w:r>
            <w:r>
              <w:rPr>
                <w:i w:val="0"/>
                <w:iCs w:val="0"/>
                <w:sz w:val="21"/>
              </w:rPr>
              <w:t>任务案</w:t>
            </w:r>
            <w:r>
              <w:rPr>
                <w:i w:val="0"/>
                <w:iCs w:val="0"/>
                <w:spacing w:val="-10"/>
                <w:sz w:val="21"/>
              </w:rPr>
              <w:t>例</w:t>
            </w:r>
          </w:p>
        </w:tc>
      </w:tr>
      <w:tr>
        <w:tblPrEx>
          <w:tblW w:w="0" w:type="auto"/>
          <w:tblInd w:w="335" w:type="dxa"/>
          <w:tblLayout w:type="fixed"/>
          <w:tblCellMar>
            <w:top w:w="0" w:type="dxa"/>
            <w:left w:w="0" w:type="dxa"/>
            <w:bottom w:w="0" w:type="dxa"/>
            <w:right w:w="0" w:type="dxa"/>
          </w:tblCellMar>
        </w:tblPrEx>
        <w:trPr>
          <w:trHeight w:val="312"/>
        </w:trPr>
        <w:tc>
          <w:tcPr>
            <w:tcW w:w="9389" w:type="dxa"/>
            <w:gridSpan w:val="5"/>
          </w:tcPr>
          <w:p>
            <w:pPr>
              <w:pStyle w:val="TableParagraph"/>
              <w:tabs>
                <w:tab w:val="left" w:pos="489"/>
                <w:tab w:val="left" w:pos="970"/>
                <w:tab w:val="left" w:pos="1451"/>
              </w:tabs>
              <w:spacing w:line="292" w:lineRule="exact"/>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过</w:t>
            </w:r>
            <w:r>
              <w:rPr>
                <w:rFonts w:ascii="Microsoft JhengHei" w:eastAsia="Microsoft JhengHei"/>
                <w:b/>
                <w:i w:val="0"/>
                <w:iCs w:val="0"/>
                <w:sz w:val="24"/>
              </w:rPr>
              <w:tab/>
            </w:r>
            <w:r>
              <w:rPr>
                <w:rFonts w:ascii="Microsoft JhengHei" w:eastAsia="Microsoft JhengHei"/>
                <w:b/>
                <w:i w:val="0"/>
                <w:iCs w:val="0"/>
                <w:spacing w:val="-10"/>
                <w:sz w:val="24"/>
              </w:rPr>
              <w:t>程</w:t>
            </w:r>
          </w:p>
        </w:tc>
      </w:tr>
      <w:tr>
        <w:tblPrEx>
          <w:tblW w:w="0" w:type="auto"/>
          <w:tblInd w:w="335" w:type="dxa"/>
          <w:tblLayout w:type="fixed"/>
          <w:tblCellMar>
            <w:top w:w="0" w:type="dxa"/>
            <w:left w:w="0" w:type="dxa"/>
            <w:bottom w:w="0" w:type="dxa"/>
            <w:right w:w="0" w:type="dxa"/>
          </w:tblCellMar>
        </w:tblPrEx>
        <w:trPr>
          <w:trHeight w:val="655"/>
        </w:trPr>
        <w:tc>
          <w:tcPr>
            <w:tcW w:w="3118" w:type="dxa"/>
            <w:gridSpan w:val="3"/>
          </w:tcPr>
          <w:p>
            <w:pPr>
              <w:pStyle w:val="TableParagraph"/>
              <w:spacing w:before="96"/>
              <w:ind w:left="54" w:right="45"/>
              <w:jc w:val="center"/>
              <w:rPr>
                <w:rFonts w:ascii="Microsoft JhengHei" w:eastAsia="Microsoft JhengHei"/>
                <w:b/>
                <w:i w:val="0"/>
                <w:iCs w:val="0"/>
                <w:sz w:val="24"/>
              </w:rPr>
            </w:pPr>
            <w:r>
              <w:rPr>
                <w:rFonts w:ascii="Microsoft JhengHei" w:eastAsia="Microsoft JhengHei"/>
                <w:b/>
                <w:i w:val="0"/>
                <w:iCs w:val="0"/>
                <w:spacing w:val="-3"/>
                <w:sz w:val="24"/>
              </w:rPr>
              <w:t>教学环节</w:t>
            </w:r>
          </w:p>
        </w:tc>
        <w:tc>
          <w:tcPr>
            <w:tcW w:w="4394" w:type="dxa"/>
          </w:tcPr>
          <w:p>
            <w:pPr>
              <w:pStyle w:val="TableParagraph"/>
              <w:spacing w:before="96"/>
              <w:ind w:left="1702" w:right="1693"/>
              <w:jc w:val="center"/>
              <w:rPr>
                <w:rFonts w:ascii="Microsoft JhengHei" w:eastAsia="Microsoft JhengHei"/>
                <w:b/>
                <w:i w:val="0"/>
                <w:iCs w:val="0"/>
                <w:sz w:val="24"/>
              </w:rPr>
            </w:pPr>
            <w:r>
              <w:rPr>
                <w:rFonts w:ascii="Microsoft JhengHei" w:eastAsia="Microsoft JhengHei"/>
                <w:b/>
                <w:i w:val="0"/>
                <w:iCs w:val="0"/>
                <w:spacing w:val="-3"/>
                <w:sz w:val="24"/>
              </w:rPr>
              <w:t>教学设计</w:t>
            </w:r>
          </w:p>
        </w:tc>
        <w:tc>
          <w:tcPr>
            <w:tcW w:w="1877" w:type="dxa"/>
          </w:tcPr>
          <w:p>
            <w:pPr>
              <w:pStyle w:val="TableParagraph"/>
              <w:spacing w:before="96"/>
              <w:ind w:left="456"/>
              <w:rPr>
                <w:rFonts w:ascii="Microsoft JhengHei" w:eastAsia="Microsoft JhengHei"/>
                <w:b/>
                <w:i w:val="0"/>
                <w:iCs w:val="0"/>
                <w:sz w:val="24"/>
              </w:rPr>
            </w:pPr>
            <w:r>
              <w:rPr>
                <w:rFonts w:ascii="Microsoft JhengHei" w:eastAsia="Microsoft JhengHei"/>
                <w:b/>
                <w:i w:val="0"/>
                <w:iCs w:val="0"/>
                <w:spacing w:val="-3"/>
                <w:sz w:val="24"/>
              </w:rPr>
              <w:t>设计意图</w:t>
            </w:r>
          </w:p>
        </w:tc>
      </w:tr>
    </w:tbl>
    <w:p>
      <w:pPr>
        <w:spacing w:after="0"/>
        <w:rPr>
          <w:rFonts w:ascii="Microsoft JhengHei" w:eastAsia="Microsoft JhengHei"/>
          <w:i w:val="0"/>
          <w:iCs w:val="0"/>
          <w:sz w:val="24"/>
        </w:rPr>
        <w:sectPr>
          <w:footerReference w:type="default" r:id="rId15"/>
          <w:pgSz w:w="11910" w:h="16840"/>
          <w:pgMar w:top="1200" w:right="1060" w:bottom="1180" w:left="860" w:header="0" w:footer="974" w:gutter="0"/>
          <w:pgNumType w:start="11"/>
          <w:cols w:num="1" w:space="720"/>
        </w:sectPr>
      </w:pPr>
      <w:bookmarkStart w:id="0" w:name="_GoBack"/>
      <w:bookmarkEnd w:id="0"/>
    </w:p>
    <w:p>
      <w:pPr>
        <w:spacing w:before="3" w:line="240" w:lineRule="auto"/>
        <w:rPr>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3415"/>
        </w:trPr>
        <w:tc>
          <w:tcPr>
            <w:tcW w:w="3118" w:type="dxa"/>
          </w:tcPr>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151" w:line="370"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知识回顾</w:t>
            </w:r>
          </w:p>
          <w:p>
            <w:pPr>
              <w:pStyle w:val="TableParagraph"/>
              <w:spacing w:line="253" w:lineRule="exact"/>
              <w:ind w:left="108"/>
              <w:rPr>
                <w:rFonts w:ascii="仿宋" w:eastAsia="仿宋"/>
                <w:i w:val="0"/>
                <w:iCs w:val="0"/>
                <w:sz w:val="21"/>
              </w:rPr>
            </w:pPr>
            <w:r>
              <w:rPr>
                <w:rFonts w:ascii="仿宋" w:eastAsia="仿宋"/>
                <w:i w:val="0"/>
                <w:iCs w:val="0"/>
                <w:sz w:val="21"/>
              </w:rPr>
              <w:t>（了解学生前期知识掌握情况</w:t>
            </w:r>
            <w:r>
              <w:rPr>
                <w:rFonts w:ascii="仿宋" w:eastAsia="仿宋"/>
                <w:i w:val="0"/>
                <w:iCs w:val="0"/>
                <w:spacing w:val="-10"/>
                <w:sz w:val="21"/>
              </w:rPr>
              <w:t>）</w:t>
            </w:r>
          </w:p>
          <w:p>
            <w:pPr>
              <w:pStyle w:val="TableParagraph"/>
              <w:spacing w:before="4"/>
              <w:rPr>
                <w:i w:val="0"/>
                <w:iCs w:val="0"/>
                <w:sz w:val="20"/>
              </w:rPr>
            </w:pPr>
          </w:p>
          <w:p>
            <w:pPr>
              <w:pStyle w:val="TableParagraph"/>
              <w:spacing w:before="1" w:line="370"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任务引入</w:t>
            </w:r>
          </w:p>
          <w:p>
            <w:pPr>
              <w:pStyle w:val="TableParagraph"/>
              <w:spacing w:line="253" w:lineRule="exact"/>
              <w:ind w:left="108"/>
              <w:rPr>
                <w:rFonts w:ascii="仿宋" w:eastAsia="仿宋"/>
                <w:i w:val="0"/>
                <w:iCs w:val="0"/>
                <w:sz w:val="21"/>
              </w:rPr>
            </w:pPr>
            <w:r>
              <w:rPr>
                <w:rFonts w:ascii="仿宋" w:eastAsia="仿宋"/>
                <w:i w:val="0"/>
                <w:iCs w:val="0"/>
                <w:spacing w:val="-4"/>
                <w:sz w:val="21"/>
              </w:rPr>
              <w:t>（</w:t>
            </w:r>
            <w:r>
              <w:rPr>
                <w:rFonts w:ascii="仿宋" w:eastAsia="仿宋"/>
                <w:i w:val="0"/>
                <w:iCs w:val="0"/>
                <w:spacing w:val="-5"/>
                <w:sz w:val="21"/>
              </w:rPr>
              <w:t>根据学生基础情况，引入本次</w:t>
            </w:r>
          </w:p>
          <w:p>
            <w:pPr>
              <w:pStyle w:val="TableParagraph"/>
              <w:spacing w:before="43"/>
              <w:ind w:left="108"/>
              <w:rPr>
                <w:rFonts w:ascii="仿宋" w:eastAsia="仿宋"/>
                <w:i w:val="0"/>
                <w:iCs w:val="0"/>
                <w:sz w:val="21"/>
              </w:rPr>
            </w:pPr>
            <w:r>
              <w:rPr>
                <w:rFonts w:ascii="仿宋" w:eastAsia="仿宋"/>
                <w:i w:val="0"/>
                <w:iCs w:val="0"/>
                <w:sz w:val="21"/>
              </w:rPr>
              <w:t>需完成的新任务</w:t>
            </w:r>
            <w:r>
              <w:rPr>
                <w:rFonts w:ascii="仿宋" w:eastAsia="仿宋"/>
                <w:i w:val="0"/>
                <w:iCs w:val="0"/>
                <w:spacing w:val="-10"/>
                <w:sz w:val="21"/>
              </w:rPr>
              <w:t>）</w:t>
            </w:r>
          </w:p>
          <w:p>
            <w:pPr>
              <w:pStyle w:val="TableParagraph"/>
              <w:spacing w:before="4"/>
              <w:rPr>
                <w:i w:val="0"/>
                <w:iCs w:val="0"/>
                <w:sz w:val="20"/>
              </w:rPr>
            </w:pPr>
          </w:p>
          <w:p>
            <w:pPr>
              <w:pStyle w:val="TableParagraph"/>
              <w:spacing w:line="370"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任务操作</w:t>
            </w:r>
          </w:p>
          <w:p>
            <w:pPr>
              <w:pStyle w:val="TableParagraph"/>
              <w:spacing w:line="253" w:lineRule="exact"/>
              <w:ind w:left="108"/>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p>
            <w:pPr>
              <w:pStyle w:val="TableParagraph"/>
              <w:rPr>
                <w:i w:val="0"/>
                <w:iCs w:val="0"/>
                <w:sz w:val="20"/>
              </w:rPr>
            </w:pPr>
          </w:p>
          <w:p>
            <w:pPr>
              <w:pStyle w:val="TableParagraph"/>
              <w:spacing w:before="8"/>
              <w:rPr>
                <w:i w:val="0"/>
                <w:iCs w:val="0"/>
                <w:sz w:val="24"/>
              </w:rPr>
            </w:pPr>
          </w:p>
          <w:p>
            <w:pPr>
              <w:pStyle w:val="TableParagraph"/>
              <w:spacing w:before="1" w:line="370" w:lineRule="exact"/>
              <w:ind w:left="58" w:right="45"/>
              <w:jc w:val="center"/>
              <w:rPr>
                <w:rFonts w:ascii="Microsoft JhengHei" w:eastAsia="Microsoft JhengHei"/>
                <w:b/>
                <w:i w:val="0"/>
                <w:iCs w:val="0"/>
                <w:sz w:val="21"/>
              </w:rPr>
            </w:pPr>
            <w:r>
              <w:rPr>
                <w:rFonts w:ascii="Microsoft JhengHei" w:eastAsia="Microsoft JhengHei"/>
                <w:b/>
                <w:i w:val="0"/>
                <w:iCs w:val="0"/>
                <w:spacing w:val="-2"/>
                <w:sz w:val="21"/>
              </w:rPr>
              <w:t>检查与深化</w:t>
            </w:r>
          </w:p>
          <w:p>
            <w:pPr>
              <w:pStyle w:val="TableParagraph"/>
              <w:spacing w:line="253" w:lineRule="exact"/>
              <w:ind w:right="96"/>
              <w:jc w:val="right"/>
              <w:rPr>
                <w:rFonts w:ascii="仿宋" w:eastAsia="仿宋"/>
                <w:i w:val="0"/>
                <w:iCs w:val="0"/>
                <w:sz w:val="21"/>
              </w:rPr>
            </w:pPr>
            <w:r>
              <w:rPr>
                <w:rFonts w:ascii="仿宋" w:eastAsia="仿宋"/>
                <w:i w:val="0"/>
                <w:iCs w:val="0"/>
                <w:spacing w:val="17"/>
                <w:sz w:val="21"/>
              </w:rPr>
              <w:t>（</w:t>
            </w:r>
            <w:r>
              <w:rPr>
                <w:rFonts w:ascii="仿宋" w:eastAsia="仿宋"/>
                <w:i w:val="0"/>
                <w:iCs w:val="0"/>
                <w:spacing w:val="14"/>
                <w:sz w:val="21"/>
              </w:rPr>
              <w:t>了解学生对新知识的接</w:t>
            </w:r>
          </w:p>
          <w:p>
            <w:pPr>
              <w:pStyle w:val="TableParagraph"/>
              <w:spacing w:before="43"/>
              <w:ind w:right="59"/>
              <w:jc w:val="right"/>
              <w:rPr>
                <w:rFonts w:ascii="仿宋" w:eastAsia="仿宋"/>
                <w:i w:val="0"/>
                <w:iCs w:val="0"/>
                <w:sz w:val="21"/>
              </w:rPr>
            </w:pPr>
            <w:r>
              <w:rPr>
                <w:rFonts w:ascii="仿宋" w:eastAsia="仿宋"/>
                <w:i w:val="0"/>
                <w:iCs w:val="0"/>
                <w:sz w:val="21"/>
              </w:rPr>
              <w:t>受程度，同时也强化课堂知识</w:t>
            </w:r>
            <w:r>
              <w:rPr>
                <w:rFonts w:ascii="仿宋" w:eastAsia="仿宋"/>
                <w:i w:val="0"/>
                <w:iCs w:val="0"/>
                <w:spacing w:val="-10"/>
                <w:sz w:val="21"/>
              </w:rPr>
              <w:t>）</w:t>
            </w: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1"/>
              <w:rPr>
                <w:i w:val="0"/>
                <w:iCs w:val="0"/>
                <w:sz w:val="17"/>
              </w:rPr>
            </w:pPr>
          </w:p>
          <w:p>
            <w:pPr>
              <w:pStyle w:val="TableParagraph"/>
              <w:spacing w:before="1" w:line="370" w:lineRule="exact"/>
              <w:ind w:left="54" w:right="45"/>
              <w:jc w:val="center"/>
              <w:rPr>
                <w:rFonts w:ascii="Microsoft JhengHei" w:eastAsia="Microsoft JhengHei"/>
                <w:b/>
                <w:i w:val="0"/>
                <w:iCs w:val="0"/>
                <w:sz w:val="21"/>
              </w:rPr>
            </w:pPr>
            <w:r>
              <w:rPr>
                <w:rFonts w:ascii="Microsoft JhengHei" w:eastAsia="Microsoft JhengHei"/>
                <w:b/>
                <w:i w:val="0"/>
                <w:iCs w:val="0"/>
                <w:spacing w:val="-2"/>
                <w:sz w:val="21"/>
              </w:rPr>
              <w:t>总结与分享</w:t>
            </w:r>
          </w:p>
          <w:p>
            <w:pPr>
              <w:pStyle w:val="TableParagraph"/>
              <w:spacing w:line="253"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p>
            <w:pPr>
              <w:pStyle w:val="TableParagraph"/>
              <w:spacing w:before="42"/>
              <w:ind w:left="108"/>
              <w:rPr>
                <w:rFonts w:ascii="仿宋" w:eastAsia="仿宋"/>
                <w:i w:val="0"/>
                <w:iCs w:val="0"/>
                <w:sz w:val="21"/>
              </w:rPr>
            </w:pPr>
            <w:r>
              <w:rPr>
                <w:rFonts w:ascii="仿宋" w:eastAsia="仿宋"/>
                <w:i w:val="0"/>
                <w:iCs w:val="0"/>
                <w:spacing w:val="-1"/>
                <w:sz w:val="21"/>
              </w:rPr>
              <w:t>总结，实现知识的消化</w:t>
            </w:r>
          </w:p>
        </w:tc>
        <w:tc>
          <w:tcPr>
            <w:tcW w:w="4394" w:type="dxa"/>
          </w:tcPr>
          <w:p>
            <w:pPr>
              <w:pStyle w:val="TableParagraph"/>
              <w:spacing w:before="23"/>
              <w:ind w:left="212"/>
              <w:rPr>
                <w:i w:val="0"/>
                <w:iCs w:val="0"/>
                <w:sz w:val="21"/>
              </w:rPr>
            </w:pPr>
            <w:r>
              <w:rPr>
                <w:i w:val="0"/>
                <w:iCs w:val="0"/>
                <w:spacing w:val="-1"/>
                <w:sz w:val="21"/>
              </w:rPr>
              <w:t>一．选区的运算、羽化和消除锯齿</w:t>
            </w:r>
          </w:p>
          <w:p>
            <w:pPr>
              <w:pStyle w:val="TableParagraph"/>
              <w:spacing w:before="43"/>
              <w:ind w:left="452"/>
              <w:rPr>
                <w:i w:val="0"/>
                <w:iCs w:val="0"/>
                <w:sz w:val="21"/>
              </w:rPr>
            </w:pPr>
            <w:r>
              <w:rPr>
                <w:rFonts w:ascii="Times New Roman" w:eastAsia="Times New Roman"/>
                <w:i w:val="0"/>
                <w:iCs w:val="0"/>
                <w:sz w:val="21"/>
              </w:rPr>
              <w:t>1</w:t>
            </w:r>
            <w:r>
              <w:rPr>
                <w:i w:val="0"/>
                <w:iCs w:val="0"/>
                <w:spacing w:val="-2"/>
                <w:sz w:val="21"/>
              </w:rPr>
              <w:t>、选区的运算：</w:t>
            </w:r>
          </w:p>
          <w:p>
            <w:pPr>
              <w:pStyle w:val="TableParagraph"/>
              <w:tabs>
                <w:tab w:val="left" w:pos="1652"/>
                <w:tab w:val="left" w:pos="3017"/>
              </w:tabs>
              <w:spacing w:before="43"/>
              <w:ind w:left="812"/>
              <w:rPr>
                <w:i w:val="0"/>
                <w:iCs w:val="0"/>
                <w:sz w:val="21"/>
              </w:rPr>
            </w:pPr>
            <w:r>
              <w:rPr>
                <w:i w:val="0"/>
                <w:iCs w:val="0"/>
                <w:sz w:val="21"/>
              </w:rPr>
              <w:t>新选</w:t>
            </w:r>
            <w:r>
              <w:rPr>
                <w:i w:val="0"/>
                <w:iCs w:val="0"/>
                <w:spacing w:val="-10"/>
                <w:sz w:val="21"/>
              </w:rPr>
              <w:t>区</w:t>
            </w:r>
            <w:r>
              <w:rPr>
                <w:i w:val="0"/>
                <w:iCs w:val="0"/>
                <w:sz w:val="21"/>
              </w:rPr>
              <w:tab/>
            </w:r>
            <w:r>
              <w:rPr>
                <w:i w:val="0"/>
                <w:iCs w:val="0"/>
                <w:sz w:val="21"/>
              </w:rPr>
              <w:t>添加到选</w:t>
            </w:r>
            <w:r>
              <w:rPr>
                <w:i w:val="0"/>
                <w:iCs w:val="0"/>
                <w:spacing w:val="-10"/>
                <w:sz w:val="21"/>
              </w:rPr>
              <w:t>区</w:t>
            </w:r>
            <w:r>
              <w:rPr>
                <w:i w:val="0"/>
                <w:iCs w:val="0"/>
                <w:sz w:val="21"/>
              </w:rPr>
              <w:tab/>
            </w:r>
            <w:r>
              <w:rPr>
                <w:i w:val="0"/>
                <w:iCs w:val="0"/>
                <w:sz w:val="21"/>
              </w:rPr>
              <w:t>从选区减</w:t>
            </w:r>
            <w:r>
              <w:rPr>
                <w:i w:val="0"/>
                <w:iCs w:val="0"/>
                <w:spacing w:val="-10"/>
                <w:sz w:val="21"/>
              </w:rPr>
              <w:t>去</w:t>
            </w:r>
          </w:p>
          <w:p>
            <w:pPr>
              <w:pStyle w:val="TableParagraph"/>
              <w:spacing w:before="43"/>
              <w:ind w:left="452"/>
              <w:rPr>
                <w:i w:val="0"/>
                <w:iCs w:val="0"/>
                <w:sz w:val="21"/>
              </w:rPr>
            </w:pPr>
            <w:r>
              <w:rPr>
                <w:rFonts w:ascii="Times New Roman" w:eastAsia="Times New Roman"/>
                <w:i w:val="0"/>
                <w:iCs w:val="0"/>
                <w:sz w:val="21"/>
              </w:rPr>
              <w:t>2</w:t>
            </w:r>
            <w:r>
              <w:rPr>
                <w:i w:val="0"/>
                <w:iCs w:val="0"/>
                <w:spacing w:val="-2"/>
                <w:sz w:val="21"/>
              </w:rPr>
              <w:t>、选区的羽化</w:t>
            </w:r>
          </w:p>
          <w:p>
            <w:pPr>
              <w:pStyle w:val="TableParagraph"/>
              <w:spacing w:before="43"/>
              <w:ind w:left="812"/>
              <w:rPr>
                <w:i w:val="0"/>
                <w:iCs w:val="0"/>
                <w:sz w:val="21"/>
              </w:rPr>
            </w:pPr>
            <w:r>
              <w:rPr>
                <w:i w:val="0"/>
                <w:iCs w:val="0"/>
                <w:spacing w:val="-1"/>
                <w:sz w:val="21"/>
              </w:rPr>
              <w:t>可处理获得渐变晕开的柔和效果。</w:t>
            </w:r>
          </w:p>
          <w:p>
            <w:pPr>
              <w:pStyle w:val="TableParagraph"/>
              <w:spacing w:before="42"/>
              <w:ind w:left="452"/>
              <w:rPr>
                <w:i w:val="0"/>
                <w:iCs w:val="0"/>
                <w:sz w:val="21"/>
              </w:rPr>
            </w:pPr>
            <w:r>
              <w:rPr>
                <w:rFonts w:ascii="Times New Roman" w:eastAsia="Times New Roman"/>
                <w:i w:val="0"/>
                <w:iCs w:val="0"/>
                <w:sz w:val="21"/>
              </w:rPr>
              <w:t>3</w:t>
            </w:r>
            <w:r>
              <w:rPr>
                <w:i w:val="0"/>
                <w:iCs w:val="0"/>
                <w:spacing w:val="-2"/>
                <w:sz w:val="21"/>
              </w:rPr>
              <w:t>、消除锯齿</w:t>
            </w:r>
          </w:p>
          <w:p>
            <w:pPr>
              <w:pStyle w:val="TableParagraph"/>
              <w:spacing w:before="43" w:line="278" w:lineRule="auto"/>
              <w:ind w:left="812" w:right="96" w:firstLine="420"/>
              <w:jc w:val="both"/>
              <w:rPr>
                <w:i w:val="0"/>
                <w:iCs w:val="0"/>
                <w:sz w:val="21"/>
              </w:rPr>
            </w:pPr>
            <w:r>
              <w:rPr>
                <w:i w:val="0"/>
                <w:iCs w:val="0"/>
                <w:spacing w:val="-2"/>
                <w:sz w:val="21"/>
              </w:rPr>
              <w:t>可在选区边界的锯齿之间填入介</w:t>
            </w:r>
            <w:r>
              <w:rPr>
                <w:i w:val="0"/>
                <w:iCs w:val="0"/>
                <w:spacing w:val="-9"/>
                <w:sz w:val="21"/>
              </w:rPr>
              <w:t>于边缘和背景的中间色调的色彩，使锯</w:t>
            </w:r>
            <w:r>
              <w:rPr>
                <w:i w:val="0"/>
                <w:iCs w:val="0"/>
                <w:spacing w:val="-2"/>
                <w:sz w:val="21"/>
              </w:rPr>
              <w:t>齿的硬边变得较为平滑。</w:t>
            </w:r>
          </w:p>
          <w:p>
            <w:pPr>
              <w:pStyle w:val="TableParagraph"/>
              <w:spacing w:line="269" w:lineRule="exact"/>
              <w:ind w:left="212"/>
              <w:rPr>
                <w:i w:val="0"/>
                <w:iCs w:val="0"/>
                <w:sz w:val="21"/>
              </w:rPr>
            </w:pPr>
            <w:r>
              <w:rPr>
                <w:i w:val="0"/>
                <w:iCs w:val="0"/>
                <w:spacing w:val="-2"/>
                <w:sz w:val="21"/>
              </w:rPr>
              <w:t>二．选区的调整</w:t>
            </w:r>
          </w:p>
          <w:p>
            <w:pPr>
              <w:pStyle w:val="TableParagraph"/>
              <w:spacing w:before="43"/>
              <w:ind w:left="452"/>
              <w:rPr>
                <w:i w:val="0"/>
                <w:iCs w:val="0"/>
                <w:sz w:val="21"/>
              </w:rPr>
            </w:pPr>
            <w:r>
              <w:rPr>
                <w:rFonts w:ascii="Times New Roman" w:eastAsia="Times New Roman"/>
                <w:i w:val="0"/>
                <w:iCs w:val="0"/>
                <w:spacing w:val="-6"/>
                <w:sz w:val="21"/>
              </w:rPr>
              <w:t>1</w:t>
            </w:r>
            <w:r>
              <w:rPr>
                <w:i w:val="0"/>
                <w:iCs w:val="0"/>
                <w:spacing w:val="-13"/>
                <w:sz w:val="21"/>
              </w:rPr>
              <w:t>、 选区的全选、重选、反选、隐藏和移动</w:t>
            </w:r>
          </w:p>
          <w:p>
            <w:pPr>
              <w:pStyle w:val="TableParagraph"/>
              <w:spacing w:before="43"/>
              <w:ind w:left="452"/>
              <w:rPr>
                <w:i w:val="0"/>
                <w:iCs w:val="0"/>
                <w:sz w:val="21"/>
              </w:rPr>
            </w:pPr>
            <w:r>
              <w:rPr>
                <w:rFonts w:ascii="Times New Roman" w:eastAsia="Times New Roman"/>
                <w:i w:val="0"/>
                <w:iCs w:val="0"/>
                <w:sz w:val="21"/>
              </w:rPr>
              <w:t>2</w:t>
            </w:r>
            <w:r>
              <w:rPr>
                <w:i w:val="0"/>
                <w:iCs w:val="0"/>
                <w:spacing w:val="-9"/>
                <w:sz w:val="21"/>
              </w:rPr>
              <w:t>、 制作边界选区与选区平滑</w:t>
            </w:r>
          </w:p>
          <w:p>
            <w:pPr>
              <w:pStyle w:val="TableParagraph"/>
              <w:spacing w:before="43"/>
              <w:ind w:left="452"/>
              <w:rPr>
                <w:i w:val="0"/>
                <w:iCs w:val="0"/>
                <w:sz w:val="21"/>
              </w:rPr>
            </w:pPr>
            <w:r>
              <w:rPr>
                <w:rFonts w:ascii="Times New Roman" w:eastAsia="Times New Roman"/>
                <w:i w:val="0"/>
                <w:iCs w:val="0"/>
                <w:sz w:val="21"/>
              </w:rPr>
              <w:t>3</w:t>
            </w:r>
            <w:r>
              <w:rPr>
                <w:i w:val="0"/>
                <w:iCs w:val="0"/>
                <w:spacing w:val="-10"/>
                <w:sz w:val="21"/>
              </w:rPr>
              <w:t>、 扩展和收缩选区</w:t>
            </w:r>
          </w:p>
          <w:p>
            <w:pPr>
              <w:pStyle w:val="TableParagraph"/>
              <w:spacing w:before="43"/>
              <w:ind w:left="452"/>
              <w:rPr>
                <w:i w:val="0"/>
                <w:iCs w:val="0"/>
                <w:sz w:val="21"/>
              </w:rPr>
            </w:pPr>
            <w:r>
              <w:rPr>
                <w:rFonts w:ascii="Times New Roman" w:eastAsia="Times New Roman"/>
                <w:i w:val="0"/>
                <w:iCs w:val="0"/>
                <w:sz w:val="21"/>
              </w:rPr>
              <w:t>4</w:t>
            </w:r>
            <w:r>
              <w:rPr>
                <w:i w:val="0"/>
                <w:iCs w:val="0"/>
                <w:spacing w:val="-9"/>
                <w:sz w:val="21"/>
              </w:rPr>
              <w:t>、 选区的旋转、翻转和自由变形</w:t>
            </w:r>
          </w:p>
          <w:p>
            <w:pPr>
              <w:pStyle w:val="TableParagraph"/>
              <w:spacing w:before="43"/>
              <w:ind w:left="452"/>
              <w:rPr>
                <w:i w:val="0"/>
                <w:iCs w:val="0"/>
                <w:sz w:val="21"/>
              </w:rPr>
            </w:pPr>
            <w:r>
              <w:rPr>
                <w:rFonts w:ascii="Times New Roman" w:eastAsia="Times New Roman"/>
                <w:i w:val="0"/>
                <w:iCs w:val="0"/>
                <w:sz w:val="21"/>
              </w:rPr>
              <w:t>5</w:t>
            </w:r>
            <w:r>
              <w:rPr>
                <w:i w:val="0"/>
                <w:iCs w:val="0"/>
                <w:spacing w:val="-2"/>
                <w:sz w:val="21"/>
              </w:rPr>
              <w:t>、选区的保存和载入</w:t>
            </w:r>
          </w:p>
          <w:p>
            <w:pPr>
              <w:pStyle w:val="TableParagraph"/>
              <w:spacing w:before="43" w:line="278" w:lineRule="auto"/>
              <w:ind w:left="697" w:right="95" w:firstLine="480"/>
              <w:jc w:val="both"/>
              <w:rPr>
                <w:i w:val="0"/>
                <w:iCs w:val="0"/>
                <w:sz w:val="21"/>
              </w:rPr>
            </w:pPr>
            <w:r>
              <w:rPr>
                <w:i w:val="0"/>
                <w:iCs w:val="0"/>
                <w:spacing w:val="-2"/>
                <w:sz w:val="21"/>
              </w:rPr>
              <w:t>方法：选择</w:t>
            </w:r>
            <w:r>
              <w:rPr>
                <w:i w:val="0"/>
                <w:iCs w:val="0"/>
                <w:spacing w:val="-2"/>
                <w:sz w:val="21"/>
              </w:rPr>
              <w:t>“</w:t>
            </w:r>
            <w:r>
              <w:rPr>
                <w:i w:val="0"/>
                <w:iCs w:val="0"/>
                <w:spacing w:val="-2"/>
                <w:sz w:val="21"/>
              </w:rPr>
              <w:t>选择</w:t>
            </w:r>
            <w:r>
              <w:rPr>
                <w:rFonts w:ascii="Times New Roman" w:eastAsia="Times New Roman" w:hAnsi="Times New Roman"/>
                <w:i w:val="0"/>
                <w:iCs w:val="0"/>
                <w:spacing w:val="-2"/>
                <w:sz w:val="21"/>
              </w:rPr>
              <w:t>|</w:t>
            </w:r>
            <w:r>
              <w:rPr>
                <w:i w:val="0"/>
                <w:iCs w:val="0"/>
                <w:spacing w:val="-2"/>
                <w:sz w:val="21"/>
              </w:rPr>
              <w:t>存储选区</w:t>
            </w:r>
            <w:r>
              <w:rPr>
                <w:i w:val="0"/>
                <w:iCs w:val="0"/>
                <w:spacing w:val="-104"/>
                <w:sz w:val="21"/>
              </w:rPr>
              <w:t>”</w:t>
            </w:r>
            <w:r>
              <w:rPr>
                <w:i w:val="0"/>
                <w:iCs w:val="0"/>
                <w:spacing w:val="-1"/>
                <w:sz w:val="21"/>
              </w:rPr>
              <w:t>，打</w:t>
            </w:r>
            <w:r>
              <w:rPr>
                <w:i w:val="0"/>
                <w:iCs w:val="0"/>
                <w:spacing w:val="-4"/>
                <w:sz w:val="21"/>
              </w:rPr>
              <w:t>开“存储选区</w:t>
            </w:r>
            <w:r>
              <w:rPr>
                <w:i w:val="0"/>
                <w:iCs w:val="0"/>
                <w:spacing w:val="-79"/>
                <w:sz w:val="21"/>
              </w:rPr>
              <w:t>”</w:t>
            </w:r>
            <w:r>
              <w:rPr>
                <w:i w:val="0"/>
                <w:iCs w:val="0"/>
                <w:spacing w:val="-13"/>
                <w:sz w:val="21"/>
              </w:rPr>
              <w:t>；在对话框中设置选区所</w:t>
            </w:r>
            <w:r>
              <w:rPr>
                <w:i w:val="0"/>
                <w:iCs w:val="0"/>
                <w:spacing w:val="-2"/>
                <w:sz w:val="21"/>
              </w:rPr>
              <w:t>要保存的文档、创建通道或蒙版的方式</w:t>
            </w:r>
            <w:r>
              <w:rPr>
                <w:i w:val="0"/>
                <w:iCs w:val="0"/>
                <w:spacing w:val="-1"/>
                <w:sz w:val="21"/>
              </w:rPr>
              <w:t>及操作方式等选项，单击“好”按钮。</w:t>
            </w:r>
          </w:p>
          <w:p>
            <w:pPr>
              <w:pStyle w:val="TableParagraph"/>
              <w:spacing w:line="269" w:lineRule="exact"/>
              <w:ind w:left="107"/>
              <w:rPr>
                <w:i w:val="0"/>
                <w:iCs w:val="0"/>
                <w:sz w:val="21"/>
              </w:rPr>
            </w:pPr>
            <w:r>
              <w:rPr>
                <w:i w:val="0"/>
                <w:iCs w:val="0"/>
                <w:spacing w:val="-1"/>
                <w:sz w:val="21"/>
              </w:rPr>
              <w:t>【案例】利用对选区的羽化制作融合效果。</w:t>
            </w:r>
          </w:p>
          <w:p>
            <w:pPr>
              <w:pStyle w:val="TableParagraph"/>
              <w:numPr>
                <w:ilvl w:val="0"/>
                <w:numId w:val="12"/>
              </w:numPr>
              <w:tabs>
                <w:tab w:val="left" w:pos="532"/>
                <w:tab w:val="left" w:pos="534"/>
              </w:tabs>
              <w:spacing w:before="43" w:after="0" w:line="240" w:lineRule="auto"/>
              <w:ind w:left="533" w:right="0" w:hanging="427"/>
              <w:jc w:val="left"/>
              <w:rPr>
                <w:i w:val="0"/>
                <w:iCs w:val="0"/>
                <w:sz w:val="21"/>
              </w:rPr>
            </w:pPr>
            <w:r>
              <w:rPr>
                <w:i w:val="0"/>
                <w:iCs w:val="0"/>
                <w:sz w:val="21"/>
              </w:rPr>
              <w:t>打开“羽化素材</w:t>
            </w:r>
            <w:r>
              <w:rPr>
                <w:rFonts w:ascii="Times New Roman" w:eastAsia="Times New Roman" w:hAnsi="Times New Roman"/>
                <w:i w:val="0"/>
                <w:iCs w:val="0"/>
                <w:sz w:val="21"/>
              </w:rPr>
              <w:t>.psd</w:t>
            </w:r>
            <w:r>
              <w:rPr>
                <w:i w:val="0"/>
                <w:iCs w:val="0"/>
                <w:spacing w:val="-2"/>
                <w:sz w:val="21"/>
              </w:rPr>
              <w:t>”图像文件。</w:t>
            </w:r>
          </w:p>
          <w:p>
            <w:pPr>
              <w:pStyle w:val="TableParagraph"/>
              <w:numPr>
                <w:ilvl w:val="0"/>
                <w:numId w:val="12"/>
              </w:numPr>
              <w:tabs>
                <w:tab w:val="left" w:pos="532"/>
                <w:tab w:val="left" w:pos="534"/>
              </w:tabs>
              <w:spacing w:before="43" w:after="0" w:line="278" w:lineRule="auto"/>
              <w:ind w:left="532" w:right="96" w:hanging="425"/>
              <w:jc w:val="left"/>
              <w:rPr>
                <w:i w:val="0"/>
                <w:iCs w:val="0"/>
                <w:sz w:val="21"/>
              </w:rPr>
            </w:pPr>
            <w:r>
              <w:rPr>
                <w:i w:val="0"/>
                <w:iCs w:val="0"/>
                <w:sz w:val="21"/>
              </w:rPr>
              <w:t>将图像拷贝、粘贴到</w:t>
            </w:r>
            <w:r>
              <w:rPr>
                <w:i w:val="0"/>
                <w:iCs w:val="0"/>
                <w:sz w:val="21"/>
              </w:rPr>
              <w:t>“</w:t>
            </w:r>
            <w:r>
              <w:rPr>
                <w:i w:val="0"/>
                <w:iCs w:val="0"/>
                <w:spacing w:val="-11"/>
                <w:sz w:val="21"/>
              </w:rPr>
              <w:t xml:space="preserve">羽化素材 </w:t>
            </w:r>
            <w:r>
              <w:rPr>
                <w:rFonts w:ascii="Times New Roman" w:eastAsia="Times New Roman" w:hAnsi="Times New Roman"/>
                <w:i w:val="0"/>
                <w:iCs w:val="0"/>
                <w:sz w:val="21"/>
              </w:rPr>
              <w:t>2</w:t>
            </w:r>
            <w:r>
              <w:rPr>
                <w:i w:val="0"/>
                <w:iCs w:val="0"/>
                <w:sz w:val="21"/>
              </w:rPr>
              <w:t>”</w:t>
            </w:r>
            <w:r>
              <w:rPr>
                <w:i w:val="0"/>
                <w:iCs w:val="0"/>
                <w:sz w:val="21"/>
              </w:rPr>
              <w:t>文件</w:t>
            </w:r>
            <w:r>
              <w:rPr>
                <w:i w:val="0"/>
                <w:iCs w:val="0"/>
                <w:spacing w:val="-6"/>
                <w:sz w:val="21"/>
              </w:rPr>
              <w:t>中。</w:t>
            </w:r>
          </w:p>
          <w:p>
            <w:pPr>
              <w:pStyle w:val="TableParagraph"/>
              <w:numPr>
                <w:ilvl w:val="0"/>
                <w:numId w:val="12"/>
              </w:numPr>
              <w:tabs>
                <w:tab w:val="left" w:pos="532"/>
                <w:tab w:val="left" w:pos="534"/>
              </w:tabs>
              <w:spacing w:before="0" w:after="0" w:line="278" w:lineRule="auto"/>
              <w:ind w:left="532" w:right="96" w:hanging="425"/>
              <w:jc w:val="left"/>
              <w:rPr>
                <w:i w:val="0"/>
                <w:iCs w:val="0"/>
                <w:sz w:val="21"/>
              </w:rPr>
            </w:pPr>
            <w:r>
              <w:rPr>
                <w:i w:val="0"/>
                <w:iCs w:val="0"/>
                <w:spacing w:val="-2"/>
                <w:sz w:val="21"/>
              </w:rPr>
              <w:t>选择“套索工具</w:t>
            </w:r>
            <w:r>
              <w:rPr>
                <w:i w:val="0"/>
                <w:iCs w:val="0"/>
                <w:spacing w:val="-2"/>
                <w:sz w:val="21"/>
              </w:rPr>
              <w:t>”</w:t>
            </w:r>
            <w:r>
              <w:rPr>
                <w:i w:val="0"/>
                <w:iCs w:val="0"/>
                <w:spacing w:val="-2"/>
                <w:sz w:val="21"/>
              </w:rPr>
              <w:t>在人物周围建立一个选</w:t>
            </w:r>
            <w:r>
              <w:rPr>
                <w:i w:val="0"/>
                <w:iCs w:val="0"/>
                <w:spacing w:val="-6"/>
                <w:sz w:val="21"/>
              </w:rPr>
              <w:t>区。</w:t>
            </w:r>
          </w:p>
          <w:p>
            <w:pPr>
              <w:pStyle w:val="TableParagraph"/>
              <w:numPr>
                <w:ilvl w:val="0"/>
                <w:numId w:val="12"/>
              </w:numPr>
              <w:tabs>
                <w:tab w:val="left" w:pos="532"/>
                <w:tab w:val="left" w:pos="534"/>
              </w:tabs>
              <w:spacing w:before="0" w:after="0" w:line="278" w:lineRule="auto"/>
              <w:ind w:left="532" w:right="96" w:hanging="425"/>
              <w:jc w:val="left"/>
              <w:rPr>
                <w:i w:val="0"/>
                <w:iCs w:val="0"/>
                <w:sz w:val="21"/>
              </w:rPr>
            </w:pPr>
            <w:r>
              <w:rPr>
                <w:i w:val="0"/>
                <w:iCs w:val="0"/>
                <w:spacing w:val="-2"/>
                <w:sz w:val="21"/>
              </w:rPr>
              <w:t>选择</w:t>
            </w:r>
            <w:r>
              <w:rPr>
                <w:i w:val="0"/>
                <w:iCs w:val="0"/>
                <w:spacing w:val="-2"/>
                <w:sz w:val="21"/>
              </w:rPr>
              <w:t>“</w:t>
            </w:r>
            <w:r>
              <w:rPr>
                <w:i w:val="0"/>
                <w:iCs w:val="0"/>
                <w:spacing w:val="-2"/>
                <w:sz w:val="21"/>
              </w:rPr>
              <w:t>选择</w:t>
            </w:r>
            <w:r>
              <w:rPr>
                <w:rFonts w:ascii="Times New Roman" w:eastAsia="Times New Roman" w:hAnsi="Times New Roman"/>
                <w:i w:val="0"/>
                <w:iCs w:val="0"/>
                <w:spacing w:val="-2"/>
                <w:sz w:val="21"/>
              </w:rPr>
              <w:t>|</w:t>
            </w:r>
            <w:r>
              <w:rPr>
                <w:i w:val="0"/>
                <w:iCs w:val="0"/>
                <w:spacing w:val="-2"/>
                <w:sz w:val="21"/>
              </w:rPr>
              <w:t>修改</w:t>
            </w:r>
            <w:r>
              <w:rPr>
                <w:rFonts w:ascii="Times New Roman" w:eastAsia="Times New Roman" w:hAnsi="Times New Roman"/>
                <w:i w:val="0"/>
                <w:iCs w:val="0"/>
                <w:spacing w:val="-2"/>
                <w:sz w:val="21"/>
              </w:rPr>
              <w:t>|</w:t>
            </w:r>
            <w:r>
              <w:rPr>
                <w:i w:val="0"/>
                <w:iCs w:val="0"/>
                <w:spacing w:val="-2"/>
                <w:sz w:val="21"/>
              </w:rPr>
              <w:t>羽化</w:t>
            </w:r>
            <w:r>
              <w:rPr>
                <w:i w:val="0"/>
                <w:iCs w:val="0"/>
                <w:spacing w:val="-2"/>
                <w:sz w:val="21"/>
              </w:rPr>
              <w:t>”</w:t>
            </w:r>
            <w:r>
              <w:rPr>
                <w:i w:val="0"/>
                <w:iCs w:val="0"/>
                <w:spacing w:val="-2"/>
                <w:sz w:val="21"/>
              </w:rPr>
              <w:t>菜单，打开羽化</w:t>
            </w:r>
            <w:r>
              <w:rPr>
                <w:i w:val="0"/>
                <w:iCs w:val="0"/>
                <w:spacing w:val="-4"/>
                <w:sz w:val="21"/>
              </w:rPr>
              <w:t xml:space="preserve">对话框，设“羽化半径”为 </w:t>
            </w:r>
            <w:r>
              <w:rPr>
                <w:rFonts w:ascii="Times New Roman" w:eastAsia="Times New Roman" w:hAnsi="Times New Roman"/>
                <w:i w:val="0"/>
                <w:iCs w:val="0"/>
                <w:sz w:val="21"/>
              </w:rPr>
              <w:t>5</w:t>
            </w:r>
            <w:r>
              <w:rPr>
                <w:i w:val="0"/>
                <w:iCs w:val="0"/>
                <w:sz w:val="21"/>
              </w:rPr>
              <w:t>。</w:t>
            </w:r>
          </w:p>
          <w:p>
            <w:pPr>
              <w:pStyle w:val="TableParagraph"/>
              <w:numPr>
                <w:ilvl w:val="0"/>
                <w:numId w:val="12"/>
              </w:numPr>
              <w:tabs>
                <w:tab w:val="left" w:pos="532"/>
                <w:tab w:val="left" w:pos="534"/>
              </w:tabs>
              <w:spacing w:before="0" w:after="0" w:line="278" w:lineRule="auto"/>
              <w:ind w:left="532" w:right="96" w:hanging="425"/>
              <w:jc w:val="left"/>
              <w:rPr>
                <w:i w:val="0"/>
                <w:iCs w:val="0"/>
                <w:sz w:val="21"/>
              </w:rPr>
            </w:pPr>
            <w:r>
              <w:rPr>
                <w:i w:val="0"/>
                <w:iCs w:val="0"/>
                <w:spacing w:val="-4"/>
                <w:sz w:val="21"/>
              </w:rPr>
              <w:t>选择“选择</w:t>
            </w:r>
            <w:r>
              <w:rPr>
                <w:rFonts w:ascii="Times New Roman" w:eastAsia="Times New Roman" w:hAnsi="Times New Roman"/>
                <w:i w:val="0"/>
                <w:iCs w:val="0"/>
                <w:spacing w:val="-4"/>
                <w:sz w:val="21"/>
              </w:rPr>
              <w:t>|</w:t>
            </w:r>
            <w:r>
              <w:rPr>
                <w:i w:val="0"/>
                <w:iCs w:val="0"/>
                <w:spacing w:val="-4"/>
                <w:sz w:val="21"/>
              </w:rPr>
              <w:t>反选</w:t>
            </w:r>
            <w:r>
              <w:rPr>
                <w:i w:val="0"/>
                <w:iCs w:val="0"/>
                <w:spacing w:val="-4"/>
                <w:sz w:val="21"/>
              </w:rPr>
              <w:t>”</w:t>
            </w:r>
            <w:r>
              <w:rPr>
                <w:i w:val="0"/>
                <w:iCs w:val="0"/>
                <w:spacing w:val="-14"/>
                <w:sz w:val="21"/>
              </w:rPr>
              <w:t xml:space="preserve">菜单，按 </w:t>
            </w:r>
            <w:r>
              <w:rPr>
                <w:rFonts w:ascii="Times New Roman" w:eastAsia="Times New Roman" w:hAnsi="Times New Roman"/>
                <w:i w:val="0"/>
                <w:iCs w:val="0"/>
                <w:spacing w:val="-4"/>
                <w:sz w:val="21"/>
              </w:rPr>
              <w:t>Del</w:t>
            </w:r>
            <w:r>
              <w:rPr>
                <w:rFonts w:ascii="Times New Roman" w:eastAsia="Times New Roman" w:hAnsi="Times New Roman"/>
                <w:i w:val="0"/>
                <w:iCs w:val="0"/>
                <w:spacing w:val="-10"/>
                <w:sz w:val="21"/>
              </w:rPr>
              <w:t xml:space="preserve"> </w:t>
            </w:r>
            <w:r>
              <w:rPr>
                <w:i w:val="0"/>
                <w:iCs w:val="0"/>
                <w:spacing w:val="-4"/>
                <w:sz w:val="21"/>
              </w:rPr>
              <w:t>键删除选区图像。</w:t>
            </w:r>
          </w:p>
          <w:p>
            <w:pPr>
              <w:pStyle w:val="TableParagraph"/>
              <w:numPr>
                <w:ilvl w:val="0"/>
                <w:numId w:val="12"/>
              </w:numPr>
              <w:tabs>
                <w:tab w:val="left" w:pos="532"/>
                <w:tab w:val="left" w:pos="534"/>
              </w:tabs>
              <w:spacing w:before="0" w:after="0" w:line="269" w:lineRule="exact"/>
              <w:ind w:left="533" w:right="0" w:hanging="427"/>
              <w:jc w:val="left"/>
              <w:rPr>
                <w:i w:val="0"/>
                <w:iCs w:val="0"/>
                <w:sz w:val="21"/>
              </w:rPr>
            </w:pPr>
            <w:r>
              <w:rPr>
                <w:i w:val="0"/>
                <w:iCs w:val="0"/>
                <w:spacing w:val="-1"/>
                <w:sz w:val="21"/>
              </w:rPr>
              <w:t>选择移动工具，将图像移到合适的位置。</w:t>
            </w:r>
          </w:p>
          <w:p>
            <w:pPr>
              <w:pStyle w:val="TableParagraph"/>
              <w:spacing w:before="42"/>
              <w:ind w:left="107"/>
              <w:rPr>
                <w:i w:val="0"/>
                <w:iCs w:val="0"/>
                <w:sz w:val="21"/>
              </w:rPr>
            </w:pPr>
            <w:r>
              <w:rPr>
                <w:i w:val="0"/>
                <w:iCs w:val="0"/>
                <w:spacing w:val="-2"/>
                <w:sz w:val="21"/>
              </w:rPr>
              <w:t>【案例小结】</w:t>
            </w:r>
          </w:p>
          <w:p>
            <w:pPr>
              <w:pStyle w:val="TableParagraph"/>
              <w:spacing w:before="43" w:line="278" w:lineRule="auto"/>
              <w:ind w:left="107" w:right="96" w:firstLine="420"/>
              <w:rPr>
                <w:i w:val="0"/>
                <w:iCs w:val="0"/>
                <w:sz w:val="21"/>
              </w:rPr>
            </w:pPr>
            <w:r>
              <w:rPr>
                <w:i w:val="0"/>
                <w:iCs w:val="0"/>
                <w:spacing w:val="8"/>
                <w:sz w:val="21"/>
              </w:rPr>
              <w:t>本例通过利用对选区的羽化制作融合效</w:t>
            </w:r>
            <w:r>
              <w:rPr>
                <w:i w:val="0"/>
                <w:iCs w:val="0"/>
                <w:spacing w:val="-2"/>
                <w:sz w:val="21"/>
              </w:rPr>
              <w:t>果。两种羽化方法的操作顺序不能相反。</w:t>
            </w:r>
          </w:p>
          <w:p>
            <w:pPr>
              <w:pStyle w:val="TableParagraph"/>
              <w:spacing w:line="269" w:lineRule="exact"/>
              <w:ind w:left="107"/>
              <w:rPr>
                <w:i w:val="0"/>
                <w:iCs w:val="0"/>
                <w:sz w:val="21"/>
              </w:rPr>
            </w:pPr>
            <w:r>
              <w:rPr>
                <w:i w:val="0"/>
                <w:iCs w:val="0"/>
                <w:spacing w:val="-2"/>
                <w:sz w:val="21"/>
              </w:rPr>
              <w:t>【上机实战】</w:t>
            </w:r>
          </w:p>
          <w:p>
            <w:pPr>
              <w:pStyle w:val="TableParagraph"/>
              <w:spacing w:before="43" w:line="278" w:lineRule="auto"/>
              <w:ind w:left="107" w:right="96" w:firstLine="420"/>
              <w:rPr>
                <w:i w:val="0"/>
                <w:iCs w:val="0"/>
                <w:sz w:val="21"/>
              </w:rPr>
            </w:pPr>
            <w:r>
              <w:rPr>
                <w:i w:val="0"/>
                <w:iCs w:val="0"/>
                <w:sz w:val="21"/>
              </w:rPr>
              <w:t>实战：将</w:t>
            </w:r>
            <w:r>
              <w:rPr>
                <w:i w:val="0"/>
                <w:iCs w:val="0"/>
                <w:sz w:val="21"/>
              </w:rPr>
              <w:t>“</w:t>
            </w:r>
            <w:r>
              <w:rPr>
                <w:i w:val="0"/>
                <w:iCs w:val="0"/>
                <w:spacing w:val="-17"/>
                <w:sz w:val="21"/>
              </w:rPr>
              <w:t xml:space="preserve">图层 </w:t>
            </w:r>
            <w:r>
              <w:rPr>
                <w:rFonts w:ascii="Times New Roman" w:eastAsia="Times New Roman" w:hAnsi="Times New Roman"/>
                <w:i w:val="0"/>
                <w:iCs w:val="0"/>
                <w:sz w:val="21"/>
              </w:rPr>
              <w:t>3</w:t>
            </w:r>
            <w:r>
              <w:rPr>
                <w:i w:val="0"/>
                <w:iCs w:val="0"/>
                <w:sz w:val="21"/>
              </w:rPr>
              <w:t>”</w:t>
            </w:r>
            <w:r>
              <w:rPr>
                <w:i w:val="0"/>
                <w:iCs w:val="0"/>
                <w:sz w:val="21"/>
              </w:rPr>
              <w:t>中的图片放大至整个</w:t>
            </w:r>
            <w:r>
              <w:rPr>
                <w:i w:val="0"/>
                <w:iCs w:val="0"/>
                <w:spacing w:val="-4"/>
                <w:sz w:val="21"/>
              </w:rPr>
              <w:t>画面。</w:t>
            </w:r>
          </w:p>
          <w:p>
            <w:pPr>
              <w:pStyle w:val="TableParagraph"/>
              <w:spacing w:line="269" w:lineRule="exact"/>
              <w:ind w:left="107"/>
              <w:rPr>
                <w:i w:val="0"/>
                <w:iCs w:val="0"/>
                <w:sz w:val="21"/>
              </w:rPr>
            </w:pPr>
            <w:r>
              <w:rPr>
                <w:i w:val="0"/>
                <w:iCs w:val="0"/>
                <w:spacing w:val="-2"/>
                <w:sz w:val="21"/>
              </w:rPr>
              <w:t>【案例小结】</w:t>
            </w:r>
          </w:p>
          <w:p>
            <w:pPr>
              <w:pStyle w:val="TableParagraph"/>
              <w:spacing w:before="43" w:line="278" w:lineRule="auto"/>
              <w:ind w:left="107" w:right="96" w:firstLine="420"/>
              <w:jc w:val="both"/>
              <w:rPr>
                <w:i w:val="0"/>
                <w:iCs w:val="0"/>
                <w:sz w:val="21"/>
              </w:rPr>
            </w:pPr>
            <w:r>
              <w:rPr>
                <w:i w:val="0"/>
                <w:iCs w:val="0"/>
                <w:spacing w:val="-2"/>
                <w:sz w:val="21"/>
              </w:rPr>
              <w:t>本例通过使用多种方法选取图像。只有根</w:t>
            </w:r>
            <w:r>
              <w:rPr>
                <w:i w:val="0"/>
                <w:iCs w:val="0"/>
                <w:spacing w:val="7"/>
                <w:sz w:val="21"/>
              </w:rPr>
              <w:t>据图像的具体情况合理使用多种方法来选取</w:t>
            </w:r>
            <w:r>
              <w:rPr>
                <w:i w:val="0"/>
                <w:iCs w:val="0"/>
                <w:spacing w:val="-2"/>
                <w:sz w:val="21"/>
              </w:rPr>
              <w:t>图像才能做到选取精确。</w:t>
            </w:r>
          </w:p>
          <w:p>
            <w:pPr>
              <w:pStyle w:val="TableParagraph"/>
              <w:spacing w:line="269" w:lineRule="exact"/>
              <w:ind w:left="107"/>
              <w:rPr>
                <w:i w:val="0"/>
                <w:iCs w:val="0"/>
                <w:sz w:val="21"/>
              </w:rPr>
            </w:pPr>
            <w:r>
              <w:rPr>
                <w:i w:val="0"/>
                <w:iCs w:val="0"/>
                <w:spacing w:val="-3"/>
                <w:sz w:val="21"/>
              </w:rPr>
              <w:t>【实战】</w:t>
            </w:r>
          </w:p>
          <w:p>
            <w:pPr>
              <w:pStyle w:val="TableParagraph"/>
              <w:spacing w:before="2" w:line="310" w:lineRule="atLeast"/>
              <w:ind w:left="107" w:right="96" w:firstLine="420"/>
              <w:rPr>
                <w:i w:val="0"/>
                <w:iCs w:val="0"/>
                <w:sz w:val="21"/>
              </w:rPr>
            </w:pPr>
            <w:r>
              <w:rPr>
                <w:i w:val="0"/>
                <w:iCs w:val="0"/>
                <w:spacing w:val="-2"/>
                <w:sz w:val="21"/>
              </w:rPr>
              <w:t>实战：必须合理设置魔术棒工具属性的容差值，才能使得选取更为精确。</w:t>
            </w:r>
          </w:p>
        </w:tc>
        <w:tc>
          <w:tcPr>
            <w:tcW w:w="1877" w:type="dxa"/>
          </w:tcPr>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10"/>
              <w:rPr>
                <w:i w:val="0"/>
                <w:iCs w:val="0"/>
                <w:sz w:val="25"/>
              </w:rPr>
            </w:pPr>
          </w:p>
          <w:p>
            <w:pPr>
              <w:pStyle w:val="TableParagraph"/>
              <w:spacing w:before="1" w:line="232" w:lineRule="auto"/>
              <w:ind w:left="108" w:right="95"/>
              <w:rPr>
                <w:i w:val="0"/>
                <w:iCs w:val="0"/>
                <w:sz w:val="21"/>
              </w:rPr>
            </w:pPr>
            <w:r>
              <w:rPr>
                <w:i w:val="0"/>
                <w:iCs w:val="0"/>
                <w:spacing w:val="-4"/>
                <w:sz w:val="21"/>
              </w:rPr>
              <w:t>教师：清楚了解到</w:t>
            </w:r>
            <w:r>
              <w:rPr>
                <w:i w:val="0"/>
                <w:iCs w:val="0"/>
                <w:spacing w:val="-2"/>
                <w:sz w:val="21"/>
              </w:rPr>
              <w:t>学生具备的知识</w:t>
            </w: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1"/>
              </w:rPr>
            </w:pPr>
          </w:p>
          <w:p>
            <w:pPr>
              <w:pStyle w:val="TableParagraph"/>
              <w:spacing w:line="232" w:lineRule="auto"/>
              <w:ind w:left="108" w:right="95"/>
              <w:rPr>
                <w:i w:val="0"/>
                <w:iCs w:val="0"/>
                <w:sz w:val="21"/>
              </w:rPr>
            </w:pPr>
            <w:r>
              <w:rPr>
                <w:i w:val="0"/>
                <w:iCs w:val="0"/>
                <w:spacing w:val="-4"/>
                <w:sz w:val="21"/>
              </w:rPr>
              <w:t>学生：形成对新任</w:t>
            </w:r>
            <w:r>
              <w:rPr>
                <w:i w:val="0"/>
                <w:iCs w:val="0"/>
                <w:spacing w:val="-2"/>
                <w:sz w:val="21"/>
              </w:rPr>
              <w:t>务的感性认识</w:t>
            </w: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3"/>
              <w:rPr>
                <w:i w:val="0"/>
                <w:iCs w:val="0"/>
                <w:sz w:val="26"/>
              </w:rPr>
            </w:pPr>
          </w:p>
          <w:p>
            <w:pPr>
              <w:pStyle w:val="TableParagraph"/>
              <w:spacing w:before="1" w:line="232" w:lineRule="auto"/>
              <w:ind w:left="108" w:right="95"/>
              <w:jc w:val="both"/>
              <w:rPr>
                <w:i w:val="0"/>
                <w:iCs w:val="0"/>
                <w:sz w:val="21"/>
              </w:rPr>
            </w:pPr>
            <w:r>
              <w:rPr>
                <w:i w:val="0"/>
                <w:iCs w:val="0"/>
                <w:spacing w:val="-4"/>
                <w:sz w:val="21"/>
              </w:rPr>
              <w:t>教师：引入跟新知</w:t>
            </w:r>
            <w:r>
              <w:rPr>
                <w:i w:val="0"/>
                <w:iCs w:val="0"/>
                <w:spacing w:val="24"/>
                <w:sz w:val="21"/>
              </w:rPr>
              <w:t>识点对应的贴切</w:t>
            </w:r>
            <w:r>
              <w:rPr>
                <w:i w:val="0"/>
                <w:iCs w:val="0"/>
                <w:spacing w:val="-2"/>
                <w:sz w:val="21"/>
              </w:rPr>
              <w:t>的典型任务</w:t>
            </w: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9"/>
              <w:rPr>
                <w:i w:val="0"/>
                <w:iCs w:val="0"/>
                <w:sz w:val="15"/>
              </w:rPr>
            </w:pPr>
          </w:p>
          <w:p>
            <w:pPr>
              <w:pStyle w:val="TableParagraph"/>
              <w:spacing w:line="278" w:lineRule="auto"/>
              <w:ind w:left="108" w:right="95"/>
              <w:jc w:val="center"/>
              <w:rPr>
                <w:i w:val="0"/>
                <w:iCs w:val="0"/>
                <w:sz w:val="21"/>
              </w:rPr>
            </w:pPr>
            <w:r>
              <w:rPr>
                <w:i w:val="0"/>
                <w:iCs w:val="0"/>
                <w:spacing w:val="-4"/>
                <w:sz w:val="21"/>
              </w:rPr>
              <w:t>学生：接触了解实现方法、步骤与技</w:t>
            </w:r>
            <w:r>
              <w:rPr>
                <w:i w:val="0"/>
                <w:iCs w:val="0"/>
                <w:spacing w:val="-2"/>
                <w:sz w:val="21"/>
              </w:rPr>
              <w:t>巧操作方法</w:t>
            </w:r>
          </w:p>
        </w:tc>
      </w:tr>
      <w:tr>
        <w:tblPrEx>
          <w:tblW w:w="0" w:type="auto"/>
          <w:tblInd w:w="335" w:type="dxa"/>
          <w:tblLayout w:type="fixed"/>
          <w:tblCellMar>
            <w:top w:w="0" w:type="dxa"/>
            <w:left w:w="0" w:type="dxa"/>
            <w:bottom w:w="0" w:type="dxa"/>
            <w:right w:w="0" w:type="dxa"/>
          </w:tblCellMar>
        </w:tblPrEx>
        <w:trPr>
          <w:trHeight w:val="689"/>
        </w:trPr>
        <w:tc>
          <w:tcPr>
            <w:tcW w:w="9389" w:type="dxa"/>
            <w:gridSpan w:val="3"/>
          </w:tcPr>
          <w:p>
            <w:pPr>
              <w:pStyle w:val="TableParagraph"/>
              <w:tabs>
                <w:tab w:val="left" w:pos="489"/>
                <w:tab w:val="left" w:pos="970"/>
                <w:tab w:val="left" w:pos="1451"/>
              </w:tabs>
              <w:spacing w:before="113"/>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后</w:t>
            </w:r>
            <w:r>
              <w:rPr>
                <w:rFonts w:ascii="Microsoft JhengHei" w:eastAsia="Microsoft JhengHei"/>
                <w:b/>
                <w:i w:val="0"/>
                <w:iCs w:val="0"/>
                <w:sz w:val="24"/>
              </w:rPr>
              <w:tab/>
            </w:r>
            <w:r>
              <w:rPr>
                <w:rFonts w:ascii="Microsoft JhengHei" w:eastAsia="Microsoft JhengHei"/>
                <w:b/>
                <w:i w:val="0"/>
                <w:iCs w:val="0"/>
                <w:spacing w:val="-10"/>
                <w:sz w:val="24"/>
              </w:rPr>
              <w:t>记</w:t>
            </w:r>
          </w:p>
        </w:tc>
      </w:tr>
    </w:tbl>
    <w:p>
      <w:pPr>
        <w:spacing w:after="0"/>
        <w:jc w:val="center"/>
        <w:rPr>
          <w:rFonts w:ascii="Microsoft JhengHei" w:eastAsia="Microsoft JhengHei"/>
          <w:i w:val="0"/>
          <w:iCs w:val="0"/>
          <w:sz w:val="24"/>
        </w:rPr>
        <w:sectPr>
          <w:footerReference w:type="default" r:id="rId16"/>
          <w:pgSz w:w="11910" w:h="16840"/>
          <w:pgMar w:top="1200" w:right="1060" w:bottom="1180" w:left="860" w:header="0" w:footer="974" w:gutter="0"/>
          <w:pgNumType w:start="12"/>
          <w:cols w:num="1" w:space="720"/>
        </w:sectPr>
      </w:pPr>
    </w:p>
    <w:p>
      <w:pPr>
        <w:spacing w:line="240" w:lineRule="auto"/>
        <w:ind w:left="321" w:right="0" w:firstLine="0"/>
        <w:rPr>
          <w:i w:val="0"/>
          <w:iCs w:val="0"/>
          <w:sz w:val="20"/>
        </w:rPr>
      </w:pPr>
      <w:r>
        <w:rPr>
          <w:i w:val="0"/>
          <w:iCs w:val="0"/>
          <w:sz w:val="20"/>
        </w:rPr>
        <w:pict>
          <v:group id="docshapegroup7" o:spid="_x0000_i1030" style="width:469.95pt;height:38.55pt" coordsize="9399,771">
            <v:shape id="docshape8" o:spid="_x0000_s1031" style="width:9399;height:761;position:absolute;top:5" coordorigin="0,5" coordsize="9399,761" path="m5,10l5,761m9394,10l9394,761m,5l9399,5m,766l9399,766e" filled="f" stroked="t" strokecolor="black">
              <v:path arrowok="t"/>
            </v:shape>
            <w10:anchorlock/>
          </v:group>
        </w:pict>
      </w:r>
    </w:p>
    <w:p>
      <w:pPr>
        <w:spacing w:before="9" w:line="240" w:lineRule="auto"/>
        <w:rPr>
          <w:i w:val="0"/>
          <w:iCs w:val="0"/>
          <w:sz w:val="18"/>
        </w:rPr>
      </w:pPr>
    </w:p>
    <w:p>
      <w:pPr>
        <w:spacing w:before="70" w:after="20"/>
        <w:ind w:left="330" w:right="0" w:firstLine="0"/>
        <w:jc w:val="left"/>
        <w:rPr>
          <w:i w:val="0"/>
          <w:iCs w:val="0"/>
          <w:sz w:val="21"/>
        </w:rPr>
      </w:pPr>
      <w:r>
        <w:rPr>
          <w:i w:val="0"/>
          <w:iCs w:val="0"/>
          <w:spacing w:val="-27"/>
          <w:sz w:val="21"/>
        </w:rPr>
        <w:t xml:space="preserve">第 </w:t>
      </w:r>
      <w:r>
        <w:rPr>
          <w:i w:val="0"/>
          <w:iCs w:val="0"/>
          <w:sz w:val="21"/>
        </w:rPr>
        <w:t>15、16</w:t>
      </w:r>
      <w:r>
        <w:rPr>
          <w:i w:val="0"/>
          <w:iCs w:val="0"/>
          <w:spacing w:val="-22"/>
          <w:sz w:val="21"/>
        </w:rPr>
        <w:t xml:space="preserve"> 课时</w:t>
      </w: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592"/>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6" w:type="dxa"/>
          </w:tcPr>
          <w:p>
            <w:pPr>
              <w:pStyle w:val="TableParagraph"/>
              <w:tabs>
                <w:tab w:val="left" w:pos="489"/>
              </w:tabs>
              <w:spacing w:line="304" w:lineRule="exact"/>
              <w:ind w:left="9"/>
              <w:jc w:val="center"/>
              <w:rPr>
                <w:rFonts w:ascii="Microsoft JhengHei" w:eastAsia="Microsoft JhengHei"/>
                <w:b/>
                <w:i w:val="0"/>
                <w:iCs w:val="0"/>
                <w:sz w:val="24"/>
              </w:rPr>
            </w:pPr>
            <w:r>
              <w:rPr>
                <w:rFonts w:ascii="Microsoft JhengHei" w:eastAsia="Microsoft JhengHei"/>
                <w:b/>
                <w:i w:val="0"/>
                <w:iCs w:val="0"/>
                <w:spacing w:val="-10"/>
                <w:sz w:val="24"/>
              </w:rPr>
              <w:t>课</w:t>
            </w:r>
            <w:r>
              <w:rPr>
                <w:rFonts w:ascii="Microsoft JhengHei" w:eastAsia="Microsoft JhengHei"/>
                <w:b/>
                <w:i w:val="0"/>
                <w:iCs w:val="0"/>
                <w:sz w:val="24"/>
              </w:rPr>
              <w:tab/>
            </w:r>
            <w:r>
              <w:rPr>
                <w:rFonts w:ascii="Microsoft JhengHei" w:eastAsia="Microsoft JhengHei"/>
                <w:b/>
                <w:i w:val="0"/>
                <w:iCs w:val="0"/>
                <w:spacing w:val="-10"/>
                <w:sz w:val="24"/>
              </w:rPr>
              <w:t>题</w:t>
            </w:r>
          </w:p>
        </w:tc>
        <w:tc>
          <w:tcPr>
            <w:tcW w:w="8113" w:type="dxa"/>
            <w:gridSpan w:val="4"/>
          </w:tcPr>
          <w:p>
            <w:pPr>
              <w:pStyle w:val="TableParagraph"/>
              <w:spacing w:before="29"/>
              <w:ind w:left="1578"/>
              <w:rPr>
                <w:i w:val="0"/>
                <w:iCs w:val="0"/>
                <w:sz w:val="21"/>
              </w:rPr>
            </w:pPr>
            <w:r>
              <w:rPr>
                <w:i w:val="0"/>
                <w:iCs w:val="0"/>
                <w:spacing w:val="-1"/>
                <w:sz w:val="21"/>
              </w:rPr>
              <w:t>数字艺术行业分类与趋势</w:t>
            </w:r>
          </w:p>
        </w:tc>
      </w:tr>
      <w:tr>
        <w:tblPrEx>
          <w:tblW w:w="0" w:type="auto"/>
          <w:tblInd w:w="335" w:type="dxa"/>
          <w:tblLayout w:type="fixed"/>
          <w:tblCellMar>
            <w:top w:w="0" w:type="dxa"/>
            <w:left w:w="0" w:type="dxa"/>
            <w:bottom w:w="0" w:type="dxa"/>
            <w:right w:w="0" w:type="dxa"/>
          </w:tblCellMar>
        </w:tblPrEx>
        <w:trPr>
          <w:trHeight w:val="447"/>
        </w:trPr>
        <w:tc>
          <w:tcPr>
            <w:tcW w:w="1276" w:type="dxa"/>
            <w:vMerge w:val="restart"/>
          </w:tcPr>
          <w:p>
            <w:pPr>
              <w:pStyle w:val="TableParagraph"/>
              <w:spacing w:before="69" w:line="170" w:lineRule="auto"/>
              <w:ind w:left="517" w:right="506"/>
              <w:jc w:val="both"/>
              <w:rPr>
                <w:rFonts w:ascii="Microsoft JhengHei" w:eastAsia="Microsoft JhengHei"/>
                <w:b/>
                <w:i w:val="0"/>
                <w:iCs w:val="0"/>
                <w:sz w:val="24"/>
              </w:rPr>
            </w:pPr>
            <w:r>
              <w:rPr>
                <w:rFonts w:ascii="Microsoft JhengHei" w:eastAsia="Microsoft JhengHei"/>
                <w:b/>
                <w:i w:val="0"/>
                <w:iCs w:val="0"/>
                <w:spacing w:val="-10"/>
                <w:sz w:val="24"/>
              </w:rPr>
              <w:t>教学目标</w:t>
            </w:r>
          </w:p>
        </w:tc>
        <w:tc>
          <w:tcPr>
            <w:tcW w:w="1250" w:type="dxa"/>
          </w:tcPr>
          <w:p>
            <w:pPr>
              <w:pStyle w:val="TableParagraph"/>
              <w:spacing w:line="428" w:lineRule="exact"/>
              <w:ind w:right="132"/>
              <w:jc w:val="right"/>
              <w:rPr>
                <w:rFonts w:ascii="Microsoft JhengHei" w:eastAsia="Microsoft JhengHei"/>
                <w:b/>
                <w:i w:val="0"/>
                <w:iCs w:val="0"/>
                <w:sz w:val="24"/>
              </w:rPr>
            </w:pPr>
            <w:r>
              <w:rPr>
                <w:rFonts w:ascii="Microsoft JhengHei" w:eastAsia="Microsoft JhengHei"/>
                <w:b/>
                <w:i w:val="0"/>
                <w:iCs w:val="0"/>
                <w:spacing w:val="-3"/>
                <w:sz w:val="24"/>
              </w:rPr>
              <w:t>认知目标</w:t>
            </w:r>
          </w:p>
        </w:tc>
        <w:tc>
          <w:tcPr>
            <w:tcW w:w="6863" w:type="dxa"/>
            <w:gridSpan w:val="3"/>
          </w:tcPr>
          <w:p>
            <w:pPr>
              <w:pStyle w:val="TableParagraph"/>
              <w:spacing w:before="91"/>
              <w:ind w:left="108"/>
              <w:rPr>
                <w:i w:val="0"/>
                <w:iCs w:val="0"/>
                <w:sz w:val="21"/>
              </w:rPr>
            </w:pPr>
            <w:r>
              <w:rPr>
                <w:i w:val="0"/>
                <w:iCs w:val="0"/>
                <w:spacing w:val="-2"/>
                <w:sz w:val="21"/>
              </w:rPr>
              <w:t>了解数字艺术行业</w:t>
            </w:r>
          </w:p>
        </w:tc>
      </w:tr>
      <w:tr>
        <w:tblPrEx>
          <w:tblW w:w="0" w:type="auto"/>
          <w:tblInd w:w="335" w:type="dxa"/>
          <w:tblLayout w:type="fixed"/>
          <w:tblCellMar>
            <w:top w:w="0" w:type="dxa"/>
            <w:left w:w="0" w:type="dxa"/>
            <w:bottom w:w="0" w:type="dxa"/>
            <w:right w:w="0" w:type="dxa"/>
          </w:tblCellMar>
        </w:tblPrEx>
        <w:trPr>
          <w:trHeight w:val="446"/>
        </w:trPr>
        <w:tc>
          <w:tcPr>
            <w:tcW w:w="1276" w:type="dxa"/>
            <w:vMerge/>
            <w:tcBorders>
              <w:top w:val="nil"/>
            </w:tcBorders>
          </w:tcPr>
          <w:p>
            <w:pPr>
              <w:rPr>
                <w:i w:val="0"/>
                <w:iCs w:val="0"/>
                <w:sz w:val="2"/>
                <w:szCs w:val="2"/>
              </w:rPr>
            </w:pPr>
          </w:p>
        </w:tc>
        <w:tc>
          <w:tcPr>
            <w:tcW w:w="1250" w:type="dxa"/>
          </w:tcPr>
          <w:p>
            <w:pPr>
              <w:pStyle w:val="TableParagraph"/>
              <w:spacing w:line="427" w:lineRule="exact"/>
              <w:ind w:right="132"/>
              <w:jc w:val="right"/>
              <w:rPr>
                <w:rFonts w:ascii="Microsoft JhengHei" w:eastAsia="Microsoft JhengHei"/>
                <w:b/>
                <w:i w:val="0"/>
                <w:iCs w:val="0"/>
                <w:sz w:val="24"/>
              </w:rPr>
            </w:pPr>
            <w:r>
              <w:rPr>
                <w:rFonts w:ascii="Microsoft JhengHei" w:eastAsia="Microsoft JhengHei"/>
                <w:b/>
                <w:i w:val="0"/>
                <w:iCs w:val="0"/>
                <w:spacing w:val="-3"/>
                <w:sz w:val="24"/>
              </w:rPr>
              <w:t>能力目标</w:t>
            </w:r>
          </w:p>
        </w:tc>
        <w:tc>
          <w:tcPr>
            <w:tcW w:w="6863" w:type="dxa"/>
            <w:gridSpan w:val="3"/>
          </w:tcPr>
          <w:p>
            <w:pPr>
              <w:pStyle w:val="TableParagraph"/>
              <w:spacing w:before="90"/>
              <w:ind w:left="108"/>
              <w:rPr>
                <w:i w:val="0"/>
                <w:iCs w:val="0"/>
                <w:sz w:val="21"/>
              </w:rPr>
            </w:pPr>
            <w:r>
              <w:rPr>
                <w:i w:val="0"/>
                <w:iCs w:val="0"/>
                <w:spacing w:val="-2"/>
                <w:sz w:val="21"/>
              </w:rPr>
              <w:t>数字艺术概念</w:t>
            </w:r>
          </w:p>
        </w:tc>
      </w:tr>
      <w:tr>
        <w:tblPrEx>
          <w:tblW w:w="0" w:type="auto"/>
          <w:tblInd w:w="335" w:type="dxa"/>
          <w:tblLayout w:type="fixed"/>
          <w:tblCellMar>
            <w:top w:w="0" w:type="dxa"/>
            <w:left w:w="0" w:type="dxa"/>
            <w:bottom w:w="0" w:type="dxa"/>
            <w:right w:w="0" w:type="dxa"/>
          </w:tblCellMar>
        </w:tblPrEx>
        <w:trPr>
          <w:trHeight w:val="436"/>
        </w:trPr>
        <w:tc>
          <w:tcPr>
            <w:tcW w:w="1276" w:type="dxa"/>
            <w:vMerge/>
            <w:tcBorders>
              <w:top w:val="nil"/>
            </w:tcBorders>
          </w:tcPr>
          <w:p>
            <w:pPr>
              <w:rPr>
                <w:i w:val="0"/>
                <w:iCs w:val="0"/>
                <w:sz w:val="2"/>
                <w:szCs w:val="2"/>
              </w:rPr>
            </w:pPr>
          </w:p>
        </w:tc>
        <w:tc>
          <w:tcPr>
            <w:tcW w:w="1250" w:type="dxa"/>
          </w:tcPr>
          <w:p>
            <w:pPr>
              <w:pStyle w:val="TableParagraph"/>
              <w:spacing w:line="416" w:lineRule="exact"/>
              <w:ind w:right="132"/>
              <w:jc w:val="right"/>
              <w:rPr>
                <w:rFonts w:ascii="Microsoft JhengHei" w:eastAsia="Microsoft JhengHei"/>
                <w:b/>
                <w:i w:val="0"/>
                <w:iCs w:val="0"/>
                <w:sz w:val="24"/>
              </w:rPr>
            </w:pPr>
            <w:r>
              <w:rPr>
                <w:rFonts w:ascii="Microsoft JhengHei" w:eastAsia="Microsoft JhengHei"/>
                <w:b/>
                <w:i w:val="0"/>
                <w:iCs w:val="0"/>
                <w:spacing w:val="-3"/>
                <w:sz w:val="24"/>
              </w:rPr>
              <w:t>情感目标</w:t>
            </w:r>
          </w:p>
        </w:tc>
        <w:tc>
          <w:tcPr>
            <w:tcW w:w="6863" w:type="dxa"/>
            <w:gridSpan w:val="3"/>
          </w:tcPr>
          <w:p>
            <w:pPr>
              <w:pStyle w:val="TableParagraph"/>
              <w:spacing w:before="85"/>
              <w:ind w:left="108"/>
              <w:rPr>
                <w:i w:val="0"/>
                <w:iCs w:val="0"/>
                <w:sz w:val="21"/>
              </w:rPr>
            </w:pPr>
            <w:r>
              <w:rPr>
                <w:i w:val="0"/>
                <w:iCs w:val="0"/>
                <w:spacing w:val="-1"/>
                <w:sz w:val="21"/>
              </w:rPr>
              <w:t>注重学习方法的培养，满足学生终身学习的需要</w:t>
            </w:r>
          </w:p>
        </w:tc>
      </w:tr>
      <w:tr>
        <w:tblPrEx>
          <w:tblW w:w="0" w:type="auto"/>
          <w:tblInd w:w="33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3"/>
                <w:sz w:val="24"/>
              </w:rPr>
              <w:t>教学重点</w:t>
            </w:r>
          </w:p>
        </w:tc>
        <w:tc>
          <w:tcPr>
            <w:tcW w:w="8113" w:type="dxa"/>
            <w:gridSpan w:val="4"/>
          </w:tcPr>
          <w:p>
            <w:pPr>
              <w:pStyle w:val="TableParagraph"/>
              <w:spacing w:before="23"/>
              <w:ind w:left="107"/>
              <w:rPr>
                <w:i w:val="0"/>
                <w:iCs w:val="0"/>
                <w:sz w:val="21"/>
              </w:rPr>
            </w:pPr>
            <w:r>
              <w:rPr>
                <w:i w:val="0"/>
                <w:iCs w:val="0"/>
                <w:spacing w:val="-2"/>
                <w:sz w:val="21"/>
              </w:rPr>
              <w:t>数字艺术概念</w:t>
            </w:r>
          </w:p>
        </w:tc>
      </w:tr>
      <w:tr>
        <w:tblPrEx>
          <w:tblW w:w="0" w:type="auto"/>
          <w:tblInd w:w="33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3"/>
                <w:sz w:val="24"/>
              </w:rPr>
              <w:t>教学难点</w:t>
            </w:r>
          </w:p>
        </w:tc>
        <w:tc>
          <w:tcPr>
            <w:tcW w:w="8113" w:type="dxa"/>
            <w:gridSpan w:val="4"/>
          </w:tcPr>
          <w:p>
            <w:pPr>
              <w:pStyle w:val="TableParagraph"/>
              <w:spacing w:before="23"/>
              <w:ind w:left="107"/>
              <w:rPr>
                <w:i w:val="0"/>
                <w:iCs w:val="0"/>
                <w:sz w:val="21"/>
              </w:rPr>
            </w:pPr>
            <w:r>
              <w:rPr>
                <w:i w:val="0"/>
                <w:iCs w:val="0"/>
                <w:spacing w:val="-2"/>
                <w:sz w:val="21"/>
              </w:rPr>
              <w:t>选取和反选</w:t>
            </w:r>
          </w:p>
        </w:tc>
      </w:tr>
      <w:tr>
        <w:tblPrEx>
          <w:tblW w:w="0" w:type="auto"/>
          <w:tblInd w:w="33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5"/>
                <w:sz w:val="24"/>
              </w:rPr>
              <w:t>教法</w:t>
            </w:r>
          </w:p>
        </w:tc>
        <w:tc>
          <w:tcPr>
            <w:tcW w:w="8113" w:type="dxa"/>
            <w:gridSpan w:val="4"/>
          </w:tcPr>
          <w:p>
            <w:pPr>
              <w:pStyle w:val="TableParagraph"/>
              <w:tabs>
                <w:tab w:val="left" w:pos="2102"/>
                <w:tab w:val="left" w:pos="3677"/>
              </w:tabs>
              <w:spacing w:before="24" w:line="268" w:lineRule="exact"/>
              <w:ind w:left="107"/>
              <w:rPr>
                <w:i w:val="0"/>
                <w:iCs w:val="0"/>
                <w:sz w:val="21"/>
              </w:rPr>
            </w:pPr>
            <w:r>
              <w:rPr>
                <w:i w:val="0"/>
                <w:iCs w:val="0"/>
                <w:sz w:val="21"/>
              </w:rPr>
              <w:t>举例法、讲练结</w:t>
            </w:r>
            <w:r>
              <w:rPr>
                <w:i w:val="0"/>
                <w:iCs w:val="0"/>
                <w:spacing w:val="-10"/>
                <w:sz w:val="21"/>
              </w:rPr>
              <w:t>合</w:t>
            </w:r>
            <w:r>
              <w:rPr>
                <w:i w:val="0"/>
                <w:iCs w:val="0"/>
                <w:sz w:val="21"/>
              </w:rPr>
              <w:tab/>
            </w:r>
            <w:r>
              <w:rPr>
                <w:i w:val="0"/>
                <w:iCs w:val="0"/>
                <w:sz w:val="21"/>
              </w:rPr>
              <w:t>头脑风暴</w:t>
            </w:r>
            <w:r>
              <w:rPr>
                <w:i w:val="0"/>
                <w:iCs w:val="0"/>
                <w:spacing w:val="-10"/>
                <w:sz w:val="21"/>
              </w:rPr>
              <w:t>法</w:t>
            </w:r>
            <w:r>
              <w:rPr>
                <w:i w:val="0"/>
                <w:iCs w:val="0"/>
                <w:sz w:val="21"/>
              </w:rPr>
              <w:tab/>
            </w:r>
            <w:r>
              <w:rPr>
                <w:i w:val="0"/>
                <w:iCs w:val="0"/>
                <w:sz w:val="21"/>
              </w:rPr>
              <w:t>案例展示</w:t>
            </w:r>
            <w:r>
              <w:rPr>
                <w:i w:val="0"/>
                <w:iCs w:val="0"/>
                <w:spacing w:val="-10"/>
                <w:sz w:val="21"/>
              </w:rPr>
              <w:t>法</w:t>
            </w:r>
          </w:p>
        </w:tc>
      </w:tr>
      <w:tr>
        <w:tblPrEx>
          <w:tblW w:w="0" w:type="auto"/>
          <w:tblInd w:w="33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5"/>
                <w:sz w:val="24"/>
              </w:rPr>
              <w:t>学法</w:t>
            </w:r>
          </w:p>
        </w:tc>
        <w:tc>
          <w:tcPr>
            <w:tcW w:w="8113" w:type="dxa"/>
            <w:gridSpan w:val="4"/>
          </w:tcPr>
          <w:p>
            <w:pPr>
              <w:pStyle w:val="TableParagraph"/>
              <w:spacing w:before="23"/>
              <w:ind w:left="107"/>
              <w:rPr>
                <w:i w:val="0"/>
                <w:iCs w:val="0"/>
                <w:sz w:val="21"/>
              </w:rPr>
            </w:pPr>
            <w:r>
              <w:rPr>
                <w:i w:val="0"/>
                <w:iCs w:val="0"/>
                <w:spacing w:val="-1"/>
                <w:sz w:val="21"/>
              </w:rPr>
              <w:t>根据操作步骤练习，完成实例</w:t>
            </w:r>
          </w:p>
        </w:tc>
      </w:tr>
      <w:tr>
        <w:tblPrEx>
          <w:tblW w:w="0" w:type="auto"/>
          <w:tblInd w:w="335" w:type="dxa"/>
          <w:tblLayout w:type="fixed"/>
          <w:tblCellMar>
            <w:top w:w="0" w:type="dxa"/>
            <w:left w:w="0" w:type="dxa"/>
            <w:bottom w:w="0" w:type="dxa"/>
            <w:right w:w="0" w:type="dxa"/>
          </w:tblCellMar>
        </w:tblPrEx>
        <w:trPr>
          <w:trHeight w:val="623"/>
        </w:trPr>
        <w:tc>
          <w:tcPr>
            <w:tcW w:w="1276" w:type="dxa"/>
          </w:tcPr>
          <w:p>
            <w:pPr>
              <w:pStyle w:val="TableParagraph"/>
              <w:spacing w:line="303" w:lineRule="exact"/>
              <w:ind w:left="9"/>
              <w:jc w:val="center"/>
              <w:rPr>
                <w:rFonts w:ascii="Microsoft JhengHei" w:eastAsia="Microsoft JhengHei"/>
                <w:b/>
                <w:i w:val="0"/>
                <w:iCs w:val="0"/>
                <w:sz w:val="21"/>
              </w:rPr>
            </w:pPr>
            <w:r>
              <w:rPr>
                <w:rFonts w:ascii="Microsoft JhengHei" w:eastAsia="Microsoft JhengHei"/>
                <w:b/>
                <w:i w:val="0"/>
                <w:iCs w:val="0"/>
                <w:spacing w:val="-2"/>
                <w:sz w:val="21"/>
              </w:rPr>
              <w:t>教学手段及</w:t>
            </w:r>
          </w:p>
          <w:p>
            <w:pPr>
              <w:pStyle w:val="TableParagraph"/>
              <w:spacing w:line="301" w:lineRule="exact"/>
              <w:ind w:left="9"/>
              <w:jc w:val="center"/>
              <w:rPr>
                <w:rFonts w:ascii="Microsoft JhengHei" w:eastAsia="Microsoft JhengHei"/>
                <w:b/>
                <w:i w:val="0"/>
                <w:iCs w:val="0"/>
                <w:sz w:val="21"/>
              </w:rPr>
            </w:pPr>
            <w:r>
              <w:rPr>
                <w:rFonts w:ascii="Microsoft JhengHei" w:eastAsia="Microsoft JhengHei"/>
                <w:b/>
                <w:i w:val="0"/>
                <w:iCs w:val="0"/>
                <w:spacing w:val="-3"/>
                <w:sz w:val="21"/>
              </w:rPr>
              <w:t>教具准备</w:t>
            </w:r>
          </w:p>
        </w:tc>
        <w:tc>
          <w:tcPr>
            <w:tcW w:w="8113" w:type="dxa"/>
            <w:gridSpan w:val="4"/>
          </w:tcPr>
          <w:p>
            <w:pPr>
              <w:pStyle w:val="TableParagraph"/>
              <w:tabs>
                <w:tab w:val="left" w:pos="1472"/>
                <w:tab w:val="left" w:pos="3047"/>
              </w:tabs>
              <w:spacing w:before="180"/>
              <w:ind w:left="107"/>
              <w:rPr>
                <w:i w:val="0"/>
                <w:iCs w:val="0"/>
                <w:sz w:val="21"/>
              </w:rPr>
            </w:pPr>
            <w:r>
              <w:rPr>
                <w:i w:val="0"/>
                <w:iCs w:val="0"/>
                <w:sz w:val="21"/>
              </w:rPr>
              <w:t>计算机机</w:t>
            </w:r>
            <w:r>
              <w:rPr>
                <w:i w:val="0"/>
                <w:iCs w:val="0"/>
                <w:spacing w:val="-10"/>
                <w:sz w:val="21"/>
              </w:rPr>
              <w:t>房</w:t>
            </w:r>
            <w:r>
              <w:rPr>
                <w:i w:val="0"/>
                <w:iCs w:val="0"/>
                <w:sz w:val="21"/>
              </w:rPr>
              <w:tab/>
            </w:r>
            <w:r>
              <w:rPr>
                <w:i w:val="0"/>
                <w:iCs w:val="0"/>
                <w:sz w:val="21"/>
              </w:rPr>
              <w:t>多媒体课</w:t>
            </w:r>
            <w:r>
              <w:rPr>
                <w:i w:val="0"/>
                <w:iCs w:val="0"/>
                <w:spacing w:val="-10"/>
                <w:sz w:val="21"/>
              </w:rPr>
              <w:t>件</w:t>
            </w:r>
            <w:r>
              <w:rPr>
                <w:i w:val="0"/>
                <w:iCs w:val="0"/>
                <w:sz w:val="21"/>
              </w:rPr>
              <w:tab/>
            </w:r>
            <w:r>
              <w:rPr>
                <w:i w:val="0"/>
                <w:iCs w:val="0"/>
                <w:sz w:val="21"/>
              </w:rPr>
              <w:t>任务案</w:t>
            </w:r>
            <w:r>
              <w:rPr>
                <w:i w:val="0"/>
                <w:iCs w:val="0"/>
                <w:spacing w:val="-10"/>
                <w:sz w:val="21"/>
              </w:rPr>
              <w:t>例</w:t>
            </w:r>
          </w:p>
        </w:tc>
      </w:tr>
      <w:tr>
        <w:tblPrEx>
          <w:tblW w:w="0" w:type="auto"/>
          <w:tblInd w:w="335" w:type="dxa"/>
          <w:tblLayout w:type="fixed"/>
          <w:tblCellMar>
            <w:top w:w="0" w:type="dxa"/>
            <w:left w:w="0" w:type="dxa"/>
            <w:bottom w:w="0" w:type="dxa"/>
            <w:right w:w="0" w:type="dxa"/>
          </w:tblCellMar>
        </w:tblPrEx>
        <w:trPr>
          <w:trHeight w:val="312"/>
        </w:trPr>
        <w:tc>
          <w:tcPr>
            <w:tcW w:w="9389" w:type="dxa"/>
            <w:gridSpan w:val="5"/>
          </w:tcPr>
          <w:p>
            <w:pPr>
              <w:pStyle w:val="TableParagraph"/>
              <w:tabs>
                <w:tab w:val="left" w:pos="489"/>
                <w:tab w:val="left" w:pos="970"/>
                <w:tab w:val="left" w:pos="1451"/>
              </w:tabs>
              <w:spacing w:line="292" w:lineRule="exact"/>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过</w:t>
            </w:r>
            <w:r>
              <w:rPr>
                <w:rFonts w:ascii="Microsoft JhengHei" w:eastAsia="Microsoft JhengHei"/>
                <w:b/>
                <w:i w:val="0"/>
                <w:iCs w:val="0"/>
                <w:sz w:val="24"/>
              </w:rPr>
              <w:tab/>
            </w:r>
            <w:r>
              <w:rPr>
                <w:rFonts w:ascii="Microsoft JhengHei" w:eastAsia="Microsoft JhengHei"/>
                <w:b/>
                <w:i w:val="0"/>
                <w:iCs w:val="0"/>
                <w:spacing w:val="-10"/>
                <w:sz w:val="24"/>
              </w:rPr>
              <w:t>程</w:t>
            </w:r>
          </w:p>
        </w:tc>
      </w:tr>
      <w:tr>
        <w:tblPrEx>
          <w:tblW w:w="0" w:type="auto"/>
          <w:tblInd w:w="335" w:type="dxa"/>
          <w:tblLayout w:type="fixed"/>
          <w:tblCellMar>
            <w:top w:w="0" w:type="dxa"/>
            <w:left w:w="0" w:type="dxa"/>
            <w:bottom w:w="0" w:type="dxa"/>
            <w:right w:w="0" w:type="dxa"/>
          </w:tblCellMar>
        </w:tblPrEx>
        <w:trPr>
          <w:trHeight w:val="654"/>
        </w:trPr>
        <w:tc>
          <w:tcPr>
            <w:tcW w:w="3118" w:type="dxa"/>
            <w:gridSpan w:val="3"/>
          </w:tcPr>
          <w:p>
            <w:pPr>
              <w:pStyle w:val="TableParagraph"/>
              <w:spacing w:before="96"/>
              <w:ind w:left="54" w:right="45"/>
              <w:jc w:val="center"/>
              <w:rPr>
                <w:rFonts w:ascii="Microsoft JhengHei" w:eastAsia="Microsoft JhengHei"/>
                <w:b/>
                <w:i w:val="0"/>
                <w:iCs w:val="0"/>
                <w:sz w:val="24"/>
              </w:rPr>
            </w:pPr>
            <w:r>
              <w:rPr>
                <w:rFonts w:ascii="Microsoft JhengHei" w:eastAsia="Microsoft JhengHei"/>
                <w:b/>
                <w:i w:val="0"/>
                <w:iCs w:val="0"/>
                <w:spacing w:val="-3"/>
                <w:sz w:val="24"/>
              </w:rPr>
              <w:t>教学环节</w:t>
            </w:r>
          </w:p>
        </w:tc>
        <w:tc>
          <w:tcPr>
            <w:tcW w:w="4394" w:type="dxa"/>
          </w:tcPr>
          <w:p>
            <w:pPr>
              <w:pStyle w:val="TableParagraph"/>
              <w:spacing w:before="96"/>
              <w:ind w:left="1702" w:right="1693"/>
              <w:jc w:val="center"/>
              <w:rPr>
                <w:rFonts w:ascii="Microsoft JhengHei" w:eastAsia="Microsoft JhengHei"/>
                <w:b/>
                <w:i w:val="0"/>
                <w:iCs w:val="0"/>
                <w:sz w:val="24"/>
              </w:rPr>
            </w:pPr>
            <w:r>
              <w:rPr>
                <w:rFonts w:ascii="Microsoft JhengHei" w:eastAsia="Microsoft JhengHei"/>
                <w:b/>
                <w:i w:val="0"/>
                <w:iCs w:val="0"/>
                <w:spacing w:val="-3"/>
                <w:sz w:val="24"/>
              </w:rPr>
              <w:t>教学设计</w:t>
            </w:r>
          </w:p>
        </w:tc>
        <w:tc>
          <w:tcPr>
            <w:tcW w:w="1877" w:type="dxa"/>
          </w:tcPr>
          <w:p>
            <w:pPr>
              <w:pStyle w:val="TableParagraph"/>
              <w:spacing w:before="96"/>
              <w:ind w:left="456"/>
              <w:rPr>
                <w:rFonts w:ascii="Microsoft JhengHei" w:eastAsia="Microsoft JhengHei"/>
                <w:b/>
                <w:i w:val="0"/>
                <w:iCs w:val="0"/>
                <w:sz w:val="24"/>
              </w:rPr>
            </w:pPr>
            <w:r>
              <w:rPr>
                <w:rFonts w:ascii="Microsoft JhengHei" w:eastAsia="Microsoft JhengHei"/>
                <w:b/>
                <w:i w:val="0"/>
                <w:iCs w:val="0"/>
                <w:spacing w:val="-3"/>
                <w:sz w:val="24"/>
              </w:rPr>
              <w:t>设计意图</w:t>
            </w:r>
          </w:p>
        </w:tc>
      </w:tr>
      <w:tr>
        <w:tblPrEx>
          <w:tblW w:w="0" w:type="auto"/>
          <w:tblInd w:w="335" w:type="dxa"/>
          <w:tblLayout w:type="fixed"/>
          <w:tblCellMar>
            <w:top w:w="0" w:type="dxa"/>
            <w:left w:w="0" w:type="dxa"/>
            <w:bottom w:w="0" w:type="dxa"/>
            <w:right w:w="0" w:type="dxa"/>
          </w:tblCellMar>
        </w:tblPrEx>
        <w:trPr>
          <w:trHeight w:val="8052"/>
        </w:trPr>
        <w:tc>
          <w:tcPr>
            <w:tcW w:w="3118" w:type="dxa"/>
            <w:gridSpan w:val="3"/>
          </w:tcPr>
          <w:p>
            <w:pPr>
              <w:pStyle w:val="TableParagraph"/>
              <w:spacing w:before="10"/>
              <w:rPr>
                <w:i w:val="0"/>
                <w:iCs w:val="0"/>
                <w:sz w:val="18"/>
              </w:rPr>
            </w:pPr>
          </w:p>
          <w:p>
            <w:pPr>
              <w:pStyle w:val="TableParagraph"/>
              <w:spacing w:line="370"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知识回顾</w:t>
            </w:r>
          </w:p>
          <w:p>
            <w:pPr>
              <w:pStyle w:val="TableParagraph"/>
              <w:spacing w:line="227" w:lineRule="exact"/>
              <w:ind w:left="108"/>
              <w:rPr>
                <w:rFonts w:ascii="仿宋" w:eastAsia="仿宋"/>
                <w:i w:val="0"/>
                <w:iCs w:val="0"/>
                <w:sz w:val="21"/>
              </w:rPr>
            </w:pPr>
            <w:r>
              <w:rPr>
                <w:rFonts w:ascii="仿宋" w:eastAsia="仿宋"/>
                <w:i w:val="0"/>
                <w:iCs w:val="0"/>
                <w:sz w:val="21"/>
              </w:rPr>
              <w:t>（了解学生前期知识掌握情况</w:t>
            </w:r>
            <w:r>
              <w:rPr>
                <w:rFonts w:ascii="仿宋" w:eastAsia="仿宋"/>
                <w:i w:val="0"/>
                <w:iCs w:val="0"/>
                <w:spacing w:val="-10"/>
                <w:sz w:val="21"/>
              </w:rPr>
              <w:t>）</w:t>
            </w:r>
          </w:p>
          <w:p>
            <w:pPr>
              <w:pStyle w:val="TableParagraph"/>
              <w:spacing w:line="345"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任务引入</w:t>
            </w:r>
          </w:p>
          <w:p>
            <w:pPr>
              <w:pStyle w:val="TableParagraph"/>
              <w:spacing w:line="253" w:lineRule="exact"/>
              <w:ind w:left="108"/>
              <w:rPr>
                <w:rFonts w:ascii="仿宋" w:eastAsia="仿宋"/>
                <w:i w:val="0"/>
                <w:iCs w:val="0"/>
                <w:sz w:val="21"/>
              </w:rPr>
            </w:pPr>
            <w:r>
              <w:rPr>
                <w:rFonts w:ascii="仿宋" w:eastAsia="仿宋"/>
                <w:i w:val="0"/>
                <w:iCs w:val="0"/>
                <w:spacing w:val="-4"/>
                <w:sz w:val="21"/>
              </w:rPr>
              <w:t>（</w:t>
            </w:r>
            <w:r>
              <w:rPr>
                <w:rFonts w:ascii="仿宋" w:eastAsia="仿宋"/>
                <w:i w:val="0"/>
                <w:iCs w:val="0"/>
                <w:spacing w:val="-5"/>
                <w:sz w:val="21"/>
              </w:rPr>
              <w:t>根据学生基础情况，引入本次</w:t>
            </w:r>
          </w:p>
          <w:p>
            <w:pPr>
              <w:pStyle w:val="TableParagraph"/>
              <w:spacing w:before="43" w:line="243" w:lineRule="exact"/>
              <w:ind w:left="108"/>
              <w:rPr>
                <w:rFonts w:ascii="仿宋" w:eastAsia="仿宋"/>
                <w:i w:val="0"/>
                <w:iCs w:val="0"/>
                <w:sz w:val="21"/>
              </w:rPr>
            </w:pPr>
            <w:r>
              <w:rPr>
                <w:rFonts w:ascii="仿宋" w:eastAsia="仿宋"/>
                <w:i w:val="0"/>
                <w:iCs w:val="0"/>
                <w:sz w:val="21"/>
              </w:rPr>
              <w:t>需完成的新任务</w:t>
            </w:r>
            <w:r>
              <w:rPr>
                <w:rFonts w:ascii="仿宋" w:eastAsia="仿宋"/>
                <w:i w:val="0"/>
                <w:iCs w:val="0"/>
                <w:spacing w:val="-10"/>
                <w:sz w:val="21"/>
              </w:rPr>
              <w:t>）</w:t>
            </w:r>
          </w:p>
          <w:p>
            <w:pPr>
              <w:pStyle w:val="TableParagraph"/>
              <w:spacing w:line="345"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任务操作</w:t>
            </w:r>
          </w:p>
          <w:p>
            <w:pPr>
              <w:pStyle w:val="TableParagraph"/>
              <w:spacing w:line="253" w:lineRule="exact"/>
              <w:ind w:left="108"/>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p>
            <w:pPr>
              <w:pStyle w:val="TableParagraph"/>
              <w:rPr>
                <w:i w:val="0"/>
                <w:iCs w:val="0"/>
                <w:sz w:val="20"/>
              </w:rPr>
            </w:pPr>
          </w:p>
          <w:p>
            <w:pPr>
              <w:pStyle w:val="TableParagraph"/>
              <w:spacing w:before="8"/>
              <w:rPr>
                <w:i w:val="0"/>
                <w:iCs w:val="0"/>
                <w:sz w:val="24"/>
              </w:rPr>
            </w:pPr>
          </w:p>
          <w:p>
            <w:pPr>
              <w:pStyle w:val="TableParagraph"/>
              <w:spacing w:line="370" w:lineRule="exact"/>
              <w:ind w:left="58" w:right="45"/>
              <w:jc w:val="center"/>
              <w:rPr>
                <w:rFonts w:ascii="Microsoft JhengHei" w:eastAsia="Microsoft JhengHei"/>
                <w:b/>
                <w:i w:val="0"/>
                <w:iCs w:val="0"/>
                <w:sz w:val="21"/>
              </w:rPr>
            </w:pPr>
            <w:r>
              <w:rPr>
                <w:rFonts w:ascii="Microsoft JhengHei" w:eastAsia="Microsoft JhengHei"/>
                <w:b/>
                <w:i w:val="0"/>
                <w:iCs w:val="0"/>
                <w:spacing w:val="-2"/>
                <w:sz w:val="21"/>
              </w:rPr>
              <w:t>检查与深化</w:t>
            </w:r>
          </w:p>
          <w:p>
            <w:pPr>
              <w:pStyle w:val="TableParagraph"/>
              <w:spacing w:line="253" w:lineRule="exact"/>
              <w:ind w:right="96"/>
              <w:jc w:val="right"/>
              <w:rPr>
                <w:rFonts w:ascii="仿宋" w:eastAsia="仿宋"/>
                <w:i w:val="0"/>
                <w:iCs w:val="0"/>
                <w:sz w:val="21"/>
              </w:rPr>
            </w:pPr>
            <w:r>
              <w:rPr>
                <w:rFonts w:ascii="仿宋" w:eastAsia="仿宋"/>
                <w:i w:val="0"/>
                <w:iCs w:val="0"/>
                <w:spacing w:val="17"/>
                <w:sz w:val="21"/>
              </w:rPr>
              <w:t>（</w:t>
            </w:r>
            <w:r>
              <w:rPr>
                <w:rFonts w:ascii="仿宋" w:eastAsia="仿宋"/>
                <w:i w:val="0"/>
                <w:iCs w:val="0"/>
                <w:spacing w:val="14"/>
                <w:sz w:val="21"/>
              </w:rPr>
              <w:t>了解学生对新知识的接</w:t>
            </w:r>
          </w:p>
          <w:p>
            <w:pPr>
              <w:pStyle w:val="TableParagraph"/>
              <w:spacing w:before="43"/>
              <w:ind w:right="59"/>
              <w:jc w:val="right"/>
              <w:rPr>
                <w:rFonts w:ascii="仿宋" w:eastAsia="仿宋"/>
                <w:i w:val="0"/>
                <w:iCs w:val="0"/>
                <w:sz w:val="21"/>
              </w:rPr>
            </w:pPr>
            <w:r>
              <w:rPr>
                <w:rFonts w:ascii="仿宋" w:eastAsia="仿宋"/>
                <w:i w:val="0"/>
                <w:iCs w:val="0"/>
                <w:sz w:val="21"/>
              </w:rPr>
              <w:t>受程度，同时也强化课堂知识</w:t>
            </w:r>
            <w:r>
              <w:rPr>
                <w:rFonts w:ascii="仿宋" w:eastAsia="仿宋"/>
                <w:i w:val="0"/>
                <w:iCs w:val="0"/>
                <w:spacing w:val="-10"/>
                <w:sz w:val="21"/>
              </w:rPr>
              <w:t>）</w:t>
            </w:r>
          </w:p>
          <w:p>
            <w:pPr>
              <w:pStyle w:val="TableParagraph"/>
              <w:rPr>
                <w:i w:val="0"/>
                <w:iCs w:val="0"/>
                <w:sz w:val="20"/>
              </w:rPr>
            </w:pPr>
          </w:p>
          <w:p>
            <w:pPr>
              <w:pStyle w:val="TableParagraph"/>
              <w:rPr>
                <w:i w:val="0"/>
                <w:iCs w:val="0"/>
                <w:sz w:val="20"/>
              </w:rPr>
            </w:pPr>
          </w:p>
          <w:p>
            <w:pPr>
              <w:pStyle w:val="TableParagraph"/>
              <w:spacing w:before="11"/>
              <w:rPr>
                <w:i w:val="0"/>
                <w:iCs w:val="0"/>
                <w:sz w:val="16"/>
              </w:rPr>
            </w:pPr>
          </w:p>
          <w:p>
            <w:pPr>
              <w:pStyle w:val="TableParagraph"/>
              <w:spacing w:line="370" w:lineRule="exact"/>
              <w:ind w:left="54" w:right="45"/>
              <w:jc w:val="center"/>
              <w:rPr>
                <w:rFonts w:ascii="Microsoft JhengHei" w:eastAsia="Microsoft JhengHei"/>
                <w:b/>
                <w:i w:val="0"/>
                <w:iCs w:val="0"/>
                <w:sz w:val="21"/>
              </w:rPr>
            </w:pPr>
            <w:r>
              <w:rPr>
                <w:rFonts w:ascii="Microsoft JhengHei" w:eastAsia="Microsoft JhengHei"/>
                <w:b/>
                <w:i w:val="0"/>
                <w:iCs w:val="0"/>
                <w:spacing w:val="-2"/>
                <w:sz w:val="21"/>
              </w:rPr>
              <w:t>总结与分享</w:t>
            </w:r>
          </w:p>
          <w:p>
            <w:pPr>
              <w:pStyle w:val="TableParagraph"/>
              <w:spacing w:line="253"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p>
            <w:pPr>
              <w:pStyle w:val="TableParagraph"/>
              <w:spacing w:before="43"/>
              <w:ind w:left="108"/>
              <w:rPr>
                <w:rFonts w:ascii="仿宋" w:eastAsia="仿宋"/>
                <w:i w:val="0"/>
                <w:iCs w:val="0"/>
                <w:sz w:val="21"/>
              </w:rPr>
            </w:pPr>
            <w:r>
              <w:rPr>
                <w:rFonts w:ascii="仿宋" w:eastAsia="仿宋"/>
                <w:i w:val="0"/>
                <w:iCs w:val="0"/>
                <w:spacing w:val="-1"/>
                <w:sz w:val="21"/>
              </w:rPr>
              <w:t>总结，实现知识的消化</w:t>
            </w:r>
          </w:p>
        </w:tc>
        <w:tc>
          <w:tcPr>
            <w:tcW w:w="4394" w:type="dxa"/>
          </w:tcPr>
          <w:p>
            <w:pPr>
              <w:pStyle w:val="TableParagraph"/>
              <w:spacing w:before="23"/>
              <w:ind w:left="107"/>
              <w:rPr>
                <w:i w:val="0"/>
                <w:iCs w:val="0"/>
                <w:sz w:val="21"/>
              </w:rPr>
            </w:pPr>
            <w:r>
              <w:rPr>
                <w:i w:val="0"/>
                <w:iCs w:val="0"/>
                <w:sz w:val="21"/>
              </w:rPr>
              <w:t>一，数字艺术</w:t>
            </w:r>
            <w:r>
              <w:rPr>
                <w:rFonts w:ascii="Arial" w:eastAsia="Arial" w:hAnsi="Arial"/>
                <w:i w:val="0"/>
                <w:iCs w:val="0"/>
                <w:sz w:val="21"/>
              </w:rPr>
              <w:t>”</w:t>
            </w:r>
            <w:r>
              <w:rPr>
                <w:i w:val="0"/>
                <w:iCs w:val="0"/>
                <w:spacing w:val="-3"/>
                <w:sz w:val="21"/>
              </w:rPr>
              <w:t>概念起源</w:t>
            </w:r>
          </w:p>
          <w:p>
            <w:pPr>
              <w:pStyle w:val="TableParagraph"/>
              <w:spacing w:before="43" w:line="278" w:lineRule="auto"/>
              <w:ind w:left="107" w:right="95"/>
              <w:rPr>
                <w:i w:val="0"/>
                <w:iCs w:val="0"/>
                <w:sz w:val="21"/>
              </w:rPr>
            </w:pPr>
            <w:r>
              <w:rPr>
                <w:i w:val="0"/>
                <w:iCs w:val="0"/>
                <w:spacing w:val="7"/>
                <w:sz w:val="21"/>
              </w:rPr>
              <w:t>–字符界面为主的时代</w:t>
            </w:r>
            <w:r>
              <w:rPr>
                <w:rFonts w:ascii="Arial" w:eastAsia="Arial" w:hAnsi="Arial"/>
                <w:i w:val="0"/>
                <w:iCs w:val="0"/>
                <w:sz w:val="21"/>
              </w:rPr>
              <w:t>——</w:t>
            </w:r>
            <w:r>
              <w:rPr>
                <w:rFonts w:ascii="Times New Roman" w:eastAsia="Times New Roman" w:hAnsi="Times New Roman"/>
                <w:i w:val="0"/>
                <w:iCs w:val="0"/>
                <w:sz w:val="21"/>
              </w:rPr>
              <w:t>CAD</w:t>
            </w:r>
            <w:r>
              <w:rPr>
                <w:i w:val="0"/>
                <w:iCs w:val="0"/>
                <w:sz w:val="21"/>
              </w:rPr>
              <w:t>（</w:t>
            </w:r>
            <w:r>
              <w:rPr>
                <w:i w:val="0"/>
                <w:iCs w:val="0"/>
                <w:spacing w:val="7"/>
                <w:sz w:val="21"/>
              </w:rPr>
              <w:t>计算机辅</w:t>
            </w:r>
            <w:r>
              <w:rPr>
                <w:i w:val="0"/>
                <w:iCs w:val="0"/>
                <w:spacing w:val="-4"/>
                <w:sz w:val="21"/>
              </w:rPr>
              <w:t>助设计）</w:t>
            </w:r>
          </w:p>
          <w:p>
            <w:pPr>
              <w:pStyle w:val="TableParagraph"/>
              <w:spacing w:line="269" w:lineRule="exact"/>
              <w:ind w:left="107"/>
              <w:rPr>
                <w:i w:val="0"/>
                <w:iCs w:val="0"/>
                <w:sz w:val="21"/>
              </w:rPr>
            </w:pPr>
            <w:r>
              <w:rPr>
                <w:i w:val="0"/>
                <w:iCs w:val="0"/>
                <w:sz w:val="21"/>
              </w:rPr>
              <w:t>–平面的时代</w:t>
            </w:r>
            <w:r>
              <w:rPr>
                <w:rFonts w:ascii="Arial" w:eastAsia="Arial" w:hAnsi="Arial"/>
                <w:i w:val="0"/>
                <w:iCs w:val="0"/>
                <w:sz w:val="21"/>
              </w:rPr>
              <w:t>——</w:t>
            </w:r>
            <w:r>
              <w:rPr>
                <w:i w:val="0"/>
                <w:iCs w:val="0"/>
                <w:sz w:val="21"/>
              </w:rPr>
              <w:t>图形图象（矢量与位图</w:t>
            </w:r>
            <w:r>
              <w:rPr>
                <w:i w:val="0"/>
                <w:iCs w:val="0"/>
                <w:spacing w:val="-10"/>
                <w:sz w:val="21"/>
              </w:rPr>
              <w:t>）</w:t>
            </w:r>
          </w:p>
          <w:p>
            <w:pPr>
              <w:pStyle w:val="TableParagraph"/>
              <w:spacing w:before="43"/>
              <w:ind w:left="107"/>
              <w:rPr>
                <w:rFonts w:ascii="Times New Roman" w:eastAsia="Times New Roman" w:hAnsi="Times New Roman"/>
                <w:i w:val="0"/>
                <w:iCs w:val="0"/>
                <w:sz w:val="21"/>
              </w:rPr>
            </w:pPr>
            <w:r>
              <w:rPr>
                <w:i w:val="0"/>
                <w:iCs w:val="0"/>
                <w:sz w:val="21"/>
              </w:rPr>
              <w:t>–计算机时代</w:t>
            </w:r>
            <w:r>
              <w:rPr>
                <w:rFonts w:ascii="Arial" w:eastAsia="Arial" w:hAnsi="Arial"/>
                <w:i w:val="0"/>
                <w:iCs w:val="0"/>
                <w:sz w:val="21"/>
              </w:rPr>
              <w:t>——</w:t>
            </w:r>
            <w:r>
              <w:rPr>
                <w:rFonts w:ascii="Times New Roman" w:eastAsia="Times New Roman" w:hAnsi="Times New Roman"/>
                <w:i w:val="0"/>
                <w:iCs w:val="0"/>
                <w:sz w:val="21"/>
              </w:rPr>
              <w:t xml:space="preserve">Computer </w:t>
            </w:r>
            <w:r>
              <w:rPr>
                <w:rFonts w:ascii="Times New Roman" w:eastAsia="Times New Roman" w:hAnsi="Times New Roman"/>
                <w:i w:val="0"/>
                <w:iCs w:val="0"/>
                <w:spacing w:val="-2"/>
                <w:sz w:val="21"/>
              </w:rPr>
              <w:t>Graphic</w:t>
            </w:r>
          </w:p>
          <w:p>
            <w:pPr>
              <w:pStyle w:val="TableParagraph"/>
              <w:spacing w:before="43"/>
              <w:ind w:left="107"/>
              <w:rPr>
                <w:i w:val="0"/>
                <w:iCs w:val="0"/>
                <w:sz w:val="21"/>
              </w:rPr>
            </w:pPr>
            <w:r>
              <w:rPr>
                <w:i w:val="0"/>
                <w:iCs w:val="0"/>
                <w:sz w:val="21"/>
              </w:rPr>
              <w:t>–数字终端与泛网络时代</w:t>
            </w:r>
            <w:r>
              <w:rPr>
                <w:rFonts w:ascii="Arial" w:eastAsia="Arial" w:hAnsi="Arial"/>
                <w:i w:val="0"/>
                <w:iCs w:val="0"/>
                <w:sz w:val="21"/>
              </w:rPr>
              <w:t>——</w:t>
            </w:r>
            <w:r>
              <w:rPr>
                <w:i w:val="0"/>
                <w:iCs w:val="0"/>
                <w:spacing w:val="-3"/>
                <w:sz w:val="21"/>
              </w:rPr>
              <w:t>数字艺术</w:t>
            </w:r>
          </w:p>
          <w:p>
            <w:pPr>
              <w:pStyle w:val="TableParagraph"/>
              <w:numPr>
                <w:ilvl w:val="0"/>
                <w:numId w:val="13"/>
              </w:numPr>
              <w:tabs>
                <w:tab w:val="left" w:pos="214"/>
              </w:tabs>
              <w:spacing w:before="43" w:after="0" w:line="278" w:lineRule="auto"/>
              <w:ind w:left="107" w:right="-15" w:firstLine="0"/>
              <w:jc w:val="left"/>
              <w:rPr>
                <w:rFonts w:ascii="Times New Roman" w:eastAsia="Times New Roman" w:hAnsi="Times New Roman"/>
                <w:i w:val="0"/>
                <w:iCs w:val="0"/>
                <w:sz w:val="21"/>
              </w:rPr>
            </w:pPr>
            <w:r>
              <w:rPr>
                <w:i w:val="0"/>
                <w:iCs w:val="0"/>
                <w:spacing w:val="-9"/>
                <w:sz w:val="21"/>
              </w:rPr>
              <w:t xml:space="preserve">泛指包括从 </w:t>
            </w:r>
            <w:r>
              <w:rPr>
                <w:rFonts w:ascii="Times New Roman" w:eastAsia="Times New Roman" w:hAnsi="Times New Roman"/>
                <w:i w:val="0"/>
                <w:iCs w:val="0"/>
                <w:sz w:val="21"/>
              </w:rPr>
              <w:t>2D</w:t>
            </w:r>
            <w:r>
              <w:rPr>
                <w:rFonts w:ascii="Times New Roman" w:eastAsia="Times New Roman" w:hAnsi="Times New Roman"/>
                <w:i w:val="0"/>
                <w:iCs w:val="0"/>
                <w:spacing w:val="-14"/>
                <w:sz w:val="21"/>
              </w:rPr>
              <w:t xml:space="preserve"> </w:t>
            </w:r>
            <w:r>
              <w:rPr>
                <w:i w:val="0"/>
                <w:iCs w:val="0"/>
                <w:spacing w:val="-27"/>
                <w:sz w:val="21"/>
              </w:rPr>
              <w:t xml:space="preserve">到 </w:t>
            </w:r>
            <w:r>
              <w:rPr>
                <w:rFonts w:ascii="Times New Roman" w:eastAsia="Times New Roman" w:hAnsi="Times New Roman"/>
                <w:i w:val="0"/>
                <w:iCs w:val="0"/>
                <w:sz w:val="21"/>
              </w:rPr>
              <w:t>3D</w:t>
            </w:r>
            <w:r>
              <w:rPr>
                <w:rFonts w:ascii="Times New Roman" w:eastAsia="Times New Roman" w:hAnsi="Times New Roman"/>
                <w:i w:val="0"/>
                <w:iCs w:val="0"/>
                <w:spacing w:val="-13"/>
                <w:sz w:val="21"/>
              </w:rPr>
              <w:t xml:space="preserve"> </w:t>
            </w:r>
            <w:r>
              <w:rPr>
                <w:i w:val="0"/>
                <w:iCs w:val="0"/>
                <w:spacing w:val="-13"/>
                <w:sz w:val="21"/>
              </w:rPr>
              <w:t>静止图片、动画、音乐、</w:t>
            </w:r>
            <w:r>
              <w:rPr>
                <w:i w:val="0"/>
                <w:iCs w:val="0"/>
                <w:spacing w:val="-2"/>
                <w:sz w:val="21"/>
              </w:rPr>
              <w:t>视频、交互式图形界面产品（网站、彩信、多媒体、游戏</w:t>
            </w:r>
            <w:r>
              <w:rPr>
                <w:rFonts w:ascii="Times New Roman" w:eastAsia="Times New Roman" w:hAnsi="Times New Roman"/>
                <w:i w:val="0"/>
                <w:iCs w:val="0"/>
                <w:spacing w:val="-2"/>
                <w:sz w:val="21"/>
              </w:rPr>
              <w:t>…</w:t>
            </w:r>
          </w:p>
          <w:p>
            <w:pPr>
              <w:pStyle w:val="TableParagraph"/>
              <w:spacing w:line="269" w:lineRule="exact"/>
              <w:ind w:left="107"/>
              <w:rPr>
                <w:i w:val="0"/>
                <w:iCs w:val="0"/>
                <w:sz w:val="21"/>
              </w:rPr>
            </w:pPr>
            <w:r>
              <w:rPr>
                <w:i w:val="0"/>
                <w:iCs w:val="0"/>
                <w:spacing w:val="-1"/>
                <w:sz w:val="21"/>
              </w:rPr>
              <w:t>二，数字艺术设计作品赏析</w:t>
            </w:r>
          </w:p>
          <w:p>
            <w:pPr>
              <w:pStyle w:val="TableParagraph"/>
              <w:spacing w:before="42" w:line="278" w:lineRule="auto"/>
              <w:ind w:left="107" w:right="96"/>
              <w:jc w:val="both"/>
              <w:rPr>
                <w:i w:val="0"/>
                <w:iCs w:val="0"/>
                <w:sz w:val="21"/>
              </w:rPr>
            </w:pPr>
            <w:r>
              <w:rPr>
                <w:i w:val="0"/>
                <w:iCs w:val="0"/>
                <w:spacing w:val="8"/>
                <w:sz w:val="21"/>
              </w:rPr>
              <w:t>商业插画</w:t>
            </w:r>
            <w:r>
              <w:rPr>
                <w:i w:val="0"/>
                <w:iCs w:val="0"/>
                <w:spacing w:val="713"/>
                <w:sz w:val="21"/>
              </w:rPr>
              <w:t xml:space="preserve"> </w:t>
            </w:r>
            <w:r>
              <w:rPr>
                <w:i w:val="0"/>
                <w:iCs w:val="0"/>
                <w:spacing w:val="8"/>
                <w:sz w:val="21"/>
              </w:rPr>
              <w:t>商业插画</w:t>
            </w:r>
            <w:r>
              <w:rPr>
                <w:i w:val="0"/>
                <w:iCs w:val="0"/>
                <w:spacing w:val="598"/>
                <w:sz w:val="21"/>
              </w:rPr>
              <w:t xml:space="preserve"> </w:t>
            </w:r>
            <w:r>
              <w:rPr>
                <w:i w:val="0"/>
                <w:iCs w:val="0"/>
                <w:spacing w:val="8"/>
                <w:sz w:val="21"/>
              </w:rPr>
              <w:t>平面广告</w:t>
            </w:r>
            <w:r>
              <w:rPr>
                <w:i w:val="0"/>
                <w:iCs w:val="0"/>
                <w:sz w:val="21"/>
              </w:rPr>
              <w:t>建筑设计</w:t>
            </w:r>
            <w:r>
              <w:rPr>
                <w:i w:val="0"/>
                <w:iCs w:val="0"/>
                <w:spacing w:val="687"/>
                <w:sz w:val="21"/>
              </w:rPr>
              <w:t xml:space="preserve"> </w:t>
            </w:r>
            <w:r>
              <w:rPr>
                <w:i w:val="0"/>
                <w:iCs w:val="0"/>
                <w:sz w:val="21"/>
              </w:rPr>
              <w:t>工业设计</w:t>
            </w:r>
            <w:r>
              <w:rPr>
                <w:i w:val="0"/>
                <w:iCs w:val="0"/>
                <w:spacing w:val="912"/>
                <w:sz w:val="21"/>
              </w:rPr>
              <w:t xml:space="preserve"> </w:t>
            </w:r>
            <w:r>
              <w:rPr>
                <w:i w:val="0"/>
                <w:iCs w:val="0"/>
                <w:sz w:val="21"/>
              </w:rPr>
              <w:t>包装设</w:t>
            </w:r>
            <w:r>
              <w:rPr>
                <w:i w:val="0"/>
                <w:iCs w:val="0"/>
                <w:spacing w:val="60"/>
                <w:sz w:val="21"/>
              </w:rPr>
              <w:t xml:space="preserve">计   </w:t>
            </w:r>
            <w:r>
              <w:rPr>
                <w:rFonts w:ascii="Times New Roman" w:eastAsia="Times New Roman"/>
                <w:i w:val="0"/>
                <w:iCs w:val="0"/>
                <w:sz w:val="21"/>
              </w:rPr>
              <w:t xml:space="preserve">VI </w:t>
            </w:r>
            <w:r>
              <w:rPr>
                <w:i w:val="0"/>
                <w:iCs w:val="0"/>
                <w:spacing w:val="9"/>
                <w:sz w:val="21"/>
              </w:rPr>
              <w:t>设计  影视设计</w:t>
            </w:r>
          </w:p>
          <w:p>
            <w:pPr>
              <w:pStyle w:val="TableParagraph"/>
              <w:tabs>
                <w:tab w:val="left" w:pos="3993"/>
              </w:tabs>
              <w:spacing w:before="83"/>
              <w:ind w:left="527"/>
              <w:jc w:val="both"/>
              <w:rPr>
                <w:i w:val="0"/>
                <w:iCs w:val="0"/>
                <w:sz w:val="21"/>
              </w:rPr>
            </w:pPr>
            <w:r>
              <w:rPr>
                <w:i w:val="0"/>
                <w:iCs w:val="0"/>
                <w:spacing w:val="19"/>
                <w:sz w:val="21"/>
                <w:u w:val="single"/>
              </w:rPr>
              <w:t>游</w:t>
            </w:r>
            <w:r>
              <w:rPr>
                <w:i w:val="0"/>
                <w:iCs w:val="0"/>
                <w:spacing w:val="20"/>
                <w:sz w:val="21"/>
                <w:u w:val="single"/>
              </w:rPr>
              <w:t>戏</w:t>
            </w:r>
            <w:r>
              <w:rPr>
                <w:i w:val="0"/>
                <w:iCs w:val="0"/>
                <w:spacing w:val="19"/>
                <w:sz w:val="21"/>
                <w:u w:val="single"/>
              </w:rPr>
              <w:t>设</w:t>
            </w:r>
            <w:r>
              <w:rPr>
                <w:i w:val="0"/>
                <w:iCs w:val="0"/>
                <w:spacing w:val="20"/>
                <w:sz w:val="21"/>
                <w:u w:val="single"/>
              </w:rPr>
              <w:t>计</w:t>
            </w:r>
            <w:r>
              <w:rPr>
                <w:i w:val="0"/>
                <w:iCs w:val="0"/>
                <w:spacing w:val="19"/>
                <w:sz w:val="21"/>
                <w:u w:val="single"/>
              </w:rPr>
              <w:t>网</w:t>
            </w:r>
            <w:r>
              <w:rPr>
                <w:i w:val="0"/>
                <w:iCs w:val="0"/>
                <w:spacing w:val="20"/>
                <w:sz w:val="21"/>
                <w:u w:val="single"/>
              </w:rPr>
              <w:t>站</w:t>
            </w:r>
            <w:r>
              <w:rPr>
                <w:i w:val="0"/>
                <w:iCs w:val="0"/>
                <w:spacing w:val="19"/>
                <w:sz w:val="21"/>
                <w:u w:val="single"/>
              </w:rPr>
              <w:t>设</w:t>
            </w:r>
            <w:r>
              <w:rPr>
                <w:i w:val="0"/>
                <w:iCs w:val="0"/>
                <w:spacing w:val="-10"/>
                <w:sz w:val="21"/>
                <w:u w:val="single"/>
              </w:rPr>
              <w:t>计</w:t>
            </w:r>
            <w:r>
              <w:rPr>
                <w:i w:val="0"/>
                <w:iCs w:val="0"/>
                <w:sz w:val="21"/>
                <w:u w:val="single"/>
              </w:rPr>
              <w:tab/>
            </w:r>
          </w:p>
          <w:p>
            <w:pPr>
              <w:pStyle w:val="TableParagraph"/>
              <w:spacing w:before="106"/>
              <w:ind w:left="527"/>
              <w:jc w:val="both"/>
              <w:rPr>
                <w:i w:val="0"/>
                <w:iCs w:val="0"/>
                <w:sz w:val="21"/>
              </w:rPr>
            </w:pPr>
            <w:r>
              <w:rPr>
                <w:rFonts w:ascii="Times New Roman" w:eastAsia="Times New Roman"/>
                <w:i w:val="0"/>
                <w:iCs w:val="0"/>
                <w:sz w:val="21"/>
                <w:u w:val="single"/>
              </w:rPr>
              <w:t>FLASH</w:t>
            </w:r>
            <w:r>
              <w:rPr>
                <w:rFonts w:ascii="Times New Roman" w:eastAsia="Times New Roman"/>
                <w:i w:val="0"/>
                <w:iCs w:val="0"/>
                <w:spacing w:val="53"/>
                <w:sz w:val="21"/>
                <w:u w:val="single"/>
              </w:rPr>
              <w:t xml:space="preserve"> </w:t>
            </w:r>
            <w:r>
              <w:rPr>
                <w:i w:val="0"/>
                <w:iCs w:val="0"/>
                <w:spacing w:val="5"/>
                <w:sz w:val="21"/>
                <w:u w:val="single"/>
              </w:rPr>
              <w:t>设计</w:t>
            </w:r>
          </w:p>
          <w:p>
            <w:pPr>
              <w:pStyle w:val="TableParagraph"/>
              <w:spacing w:before="5" w:line="370" w:lineRule="atLeast"/>
              <w:ind w:left="527" w:right="1803"/>
              <w:rPr>
                <w:i w:val="0"/>
                <w:iCs w:val="0"/>
                <w:sz w:val="21"/>
              </w:rPr>
            </w:pPr>
            <w:r>
              <w:rPr>
                <w:i w:val="0"/>
                <w:iCs w:val="0"/>
                <w:spacing w:val="14"/>
                <w:sz w:val="21"/>
                <w:u w:val="single"/>
              </w:rPr>
              <w:t>彩信与手机游戏设计</w:t>
            </w:r>
            <w:r>
              <w:rPr>
                <w:i w:val="0"/>
                <w:iCs w:val="0"/>
                <w:spacing w:val="80"/>
                <w:w w:val="150"/>
                <w:sz w:val="21"/>
                <w:u w:val="single"/>
              </w:rPr>
              <w:t xml:space="preserve">           </w:t>
            </w:r>
            <w:r>
              <w:rPr>
                <w:i w:val="0"/>
                <w:iCs w:val="0"/>
                <w:spacing w:val="12"/>
                <w:sz w:val="21"/>
                <w:u w:val="single"/>
              </w:rPr>
              <w:t>象素画设计</w:t>
            </w:r>
          </w:p>
          <w:p>
            <w:pPr>
              <w:pStyle w:val="TableParagraph"/>
              <w:spacing w:before="28"/>
              <w:ind w:left="107"/>
              <w:rPr>
                <w:i w:val="0"/>
                <w:iCs w:val="0"/>
                <w:sz w:val="21"/>
              </w:rPr>
            </w:pPr>
            <w:r>
              <w:rPr>
                <w:i w:val="0"/>
                <w:iCs w:val="0"/>
                <w:spacing w:val="-1"/>
                <w:sz w:val="21"/>
              </w:rPr>
              <w:t>三．著名公司认证体系</w:t>
            </w:r>
          </w:p>
          <w:p>
            <w:pPr>
              <w:pStyle w:val="TableParagraph"/>
              <w:spacing w:before="43"/>
              <w:ind w:left="107"/>
              <w:rPr>
                <w:i w:val="0"/>
                <w:iCs w:val="0"/>
                <w:sz w:val="21"/>
              </w:rPr>
            </w:pPr>
            <w:r>
              <w:rPr>
                <w:rFonts w:ascii="Times New Roman" w:eastAsia="Times New Roman"/>
                <w:i w:val="0"/>
                <w:iCs w:val="0"/>
                <w:sz w:val="21"/>
              </w:rPr>
              <w:t>Adobe</w:t>
            </w:r>
            <w:r>
              <w:rPr>
                <w:rFonts w:ascii="Times New Roman" w:eastAsia="Times New Roman"/>
                <w:i w:val="0"/>
                <w:iCs w:val="0"/>
                <w:spacing w:val="-5"/>
                <w:sz w:val="21"/>
              </w:rPr>
              <w:t xml:space="preserve"> </w:t>
            </w:r>
            <w:r>
              <w:rPr>
                <w:i w:val="0"/>
                <w:iCs w:val="0"/>
                <w:spacing w:val="-3"/>
                <w:sz w:val="21"/>
              </w:rPr>
              <w:t>证书类型</w:t>
            </w:r>
          </w:p>
          <w:p>
            <w:pPr>
              <w:pStyle w:val="TableParagraph"/>
              <w:spacing w:before="43" w:line="278" w:lineRule="auto"/>
              <w:ind w:left="107" w:right="1638"/>
              <w:rPr>
                <w:i w:val="0"/>
                <w:iCs w:val="0"/>
                <w:sz w:val="21"/>
              </w:rPr>
            </w:pPr>
            <w:r>
              <w:rPr>
                <w:rFonts w:ascii="Times New Roman" w:eastAsia="Times New Roman"/>
                <w:i w:val="0"/>
                <w:iCs w:val="0"/>
                <w:sz w:val="21"/>
              </w:rPr>
              <w:t>Macromedia</w:t>
            </w:r>
            <w:r>
              <w:rPr>
                <w:rFonts w:ascii="Times New Roman" w:eastAsia="Times New Roman"/>
                <w:i w:val="0"/>
                <w:iCs w:val="0"/>
                <w:spacing w:val="15"/>
                <w:sz w:val="21"/>
              </w:rPr>
              <w:t xml:space="preserve"> </w:t>
            </w:r>
            <w:r>
              <w:rPr>
                <w:i w:val="0"/>
                <w:iCs w:val="0"/>
                <w:sz w:val="21"/>
              </w:rPr>
              <w:t>认证构成与流程</w:t>
            </w:r>
            <w:r>
              <w:rPr>
                <w:i w:val="0"/>
                <w:iCs w:val="0"/>
                <w:spacing w:val="-2"/>
                <w:sz w:val="21"/>
              </w:rPr>
              <w:t>认证教师（</w:t>
            </w:r>
            <w:r>
              <w:rPr>
                <w:rFonts w:ascii="Times New Roman" w:eastAsia="Times New Roman"/>
                <w:i w:val="0"/>
                <w:iCs w:val="0"/>
                <w:spacing w:val="-2"/>
                <w:sz w:val="21"/>
              </w:rPr>
              <w:t>MCI</w:t>
            </w:r>
            <w:r>
              <w:rPr>
                <w:i w:val="0"/>
                <w:iCs w:val="0"/>
                <w:spacing w:val="-2"/>
                <w:sz w:val="21"/>
              </w:rPr>
              <w:t>）</w:t>
            </w:r>
          </w:p>
          <w:p>
            <w:pPr>
              <w:pStyle w:val="TableParagraph"/>
              <w:spacing w:line="278" w:lineRule="auto"/>
              <w:ind w:left="107" w:right="95"/>
              <w:rPr>
                <w:i w:val="0"/>
                <w:iCs w:val="0"/>
                <w:sz w:val="21"/>
              </w:rPr>
            </w:pPr>
            <w:r>
              <w:rPr>
                <w:rFonts w:ascii="Times New Roman" w:eastAsia="Times New Roman"/>
                <w:i w:val="0"/>
                <w:iCs w:val="0"/>
                <w:spacing w:val="-4"/>
                <w:sz w:val="21"/>
              </w:rPr>
              <w:t>Web</w:t>
            </w:r>
            <w:r>
              <w:rPr>
                <w:rFonts w:ascii="Times New Roman" w:eastAsia="Times New Roman"/>
                <w:i w:val="0"/>
                <w:iCs w:val="0"/>
                <w:spacing w:val="-10"/>
                <w:sz w:val="21"/>
              </w:rPr>
              <w:t xml:space="preserve"> </w:t>
            </w:r>
            <w:r>
              <w:rPr>
                <w:i w:val="0"/>
                <w:iCs w:val="0"/>
                <w:spacing w:val="-4"/>
                <w:sz w:val="21"/>
              </w:rPr>
              <w:t>设计师、互动媒体工程师、</w:t>
            </w:r>
            <w:r>
              <w:rPr>
                <w:rFonts w:ascii="Times New Roman" w:eastAsia="Times New Roman"/>
                <w:i w:val="0"/>
                <w:iCs w:val="0"/>
                <w:spacing w:val="-4"/>
                <w:sz w:val="21"/>
              </w:rPr>
              <w:t>Web</w:t>
            </w:r>
            <w:r>
              <w:rPr>
                <w:rFonts w:ascii="Times New Roman" w:eastAsia="Times New Roman"/>
                <w:i w:val="0"/>
                <w:iCs w:val="0"/>
                <w:spacing w:val="-9"/>
                <w:sz w:val="21"/>
              </w:rPr>
              <w:t xml:space="preserve"> </w:t>
            </w:r>
            <w:r>
              <w:rPr>
                <w:i w:val="0"/>
                <w:iCs w:val="0"/>
                <w:spacing w:val="-4"/>
                <w:sz w:val="21"/>
              </w:rPr>
              <w:t>开发工程</w:t>
            </w:r>
            <w:r>
              <w:rPr>
                <w:i w:val="0"/>
                <w:iCs w:val="0"/>
                <w:spacing w:val="-10"/>
                <w:sz w:val="21"/>
              </w:rPr>
              <w:t>师</w:t>
            </w:r>
          </w:p>
          <w:p>
            <w:pPr>
              <w:pStyle w:val="TableParagraph"/>
              <w:spacing w:line="269" w:lineRule="exact"/>
              <w:ind w:left="107"/>
              <w:rPr>
                <w:i w:val="0"/>
                <w:iCs w:val="0"/>
                <w:sz w:val="21"/>
              </w:rPr>
            </w:pPr>
            <w:r>
              <w:rPr>
                <w:rFonts w:ascii="Times New Roman" w:eastAsia="Times New Roman"/>
                <w:i w:val="0"/>
                <w:iCs w:val="0"/>
                <w:sz w:val="21"/>
              </w:rPr>
              <w:t>Discreet</w:t>
            </w:r>
            <w:r>
              <w:rPr>
                <w:rFonts w:ascii="Times New Roman" w:eastAsia="Times New Roman"/>
                <w:i w:val="0"/>
                <w:iCs w:val="0"/>
                <w:spacing w:val="-8"/>
                <w:sz w:val="21"/>
              </w:rPr>
              <w:t xml:space="preserve"> </w:t>
            </w:r>
            <w:r>
              <w:rPr>
                <w:i w:val="0"/>
                <w:iCs w:val="0"/>
                <w:spacing w:val="-1"/>
                <w:sz w:val="21"/>
              </w:rPr>
              <w:t>最值得关注的两个产品</w:t>
            </w:r>
          </w:p>
          <w:p>
            <w:pPr>
              <w:pStyle w:val="TableParagraph"/>
              <w:spacing w:before="40" w:line="271" w:lineRule="exact"/>
              <w:ind w:left="467"/>
              <w:rPr>
                <w:rFonts w:ascii="Times New Roman" w:hAnsi="Times New Roman"/>
                <w:b/>
                <w:i w:val="0"/>
                <w:iCs w:val="0"/>
                <w:sz w:val="21"/>
              </w:rPr>
            </w:pPr>
            <w:r>
              <w:rPr>
                <w:rFonts w:ascii="Arial" w:hAnsi="Arial"/>
                <w:i w:val="0"/>
                <w:iCs w:val="0"/>
                <w:sz w:val="24"/>
              </w:rPr>
              <w:t>–</w:t>
            </w:r>
            <w:r>
              <w:rPr>
                <w:rFonts w:ascii="Arial" w:hAnsi="Arial"/>
                <w:i w:val="0"/>
                <w:iCs w:val="0"/>
                <w:spacing w:val="24"/>
                <w:sz w:val="24"/>
              </w:rPr>
              <w:t xml:space="preserve"> </w:t>
            </w:r>
            <w:r>
              <w:rPr>
                <w:rFonts w:ascii="Times New Roman" w:hAnsi="Times New Roman"/>
                <w:b/>
                <w:i w:val="0"/>
                <w:iCs w:val="0"/>
                <w:sz w:val="21"/>
              </w:rPr>
              <w:t xml:space="preserve">3ds Max </w:t>
            </w:r>
            <w:r>
              <w:rPr>
                <w:rFonts w:ascii="Times New Roman" w:hAnsi="Times New Roman"/>
                <w:b/>
                <w:i w:val="0"/>
                <w:iCs w:val="0"/>
                <w:spacing w:val="-10"/>
                <w:sz w:val="21"/>
              </w:rPr>
              <w:t>7</w:t>
            </w:r>
          </w:p>
        </w:tc>
        <w:tc>
          <w:tcPr>
            <w:tcW w:w="1877" w:type="dxa"/>
          </w:tcPr>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9"/>
              <w:rPr>
                <w:i w:val="0"/>
                <w:iCs w:val="0"/>
                <w:sz w:val="19"/>
              </w:rPr>
            </w:pPr>
          </w:p>
          <w:p>
            <w:pPr>
              <w:pStyle w:val="TableParagraph"/>
              <w:spacing w:line="232" w:lineRule="auto"/>
              <w:ind w:left="108" w:right="95"/>
              <w:rPr>
                <w:i w:val="0"/>
                <w:iCs w:val="0"/>
                <w:sz w:val="21"/>
              </w:rPr>
            </w:pPr>
            <w:r>
              <w:rPr>
                <w:i w:val="0"/>
                <w:iCs w:val="0"/>
                <w:spacing w:val="-4"/>
                <w:sz w:val="21"/>
              </w:rPr>
              <w:t>教师：清楚了解到</w:t>
            </w:r>
            <w:r>
              <w:rPr>
                <w:i w:val="0"/>
                <w:iCs w:val="0"/>
                <w:spacing w:val="-2"/>
                <w:sz w:val="21"/>
              </w:rPr>
              <w:t>学生具备的知识</w:t>
            </w: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1"/>
              </w:rPr>
            </w:pPr>
          </w:p>
          <w:p>
            <w:pPr>
              <w:pStyle w:val="TableParagraph"/>
              <w:spacing w:before="1" w:line="232" w:lineRule="auto"/>
              <w:ind w:left="108" w:right="95"/>
              <w:rPr>
                <w:i w:val="0"/>
                <w:iCs w:val="0"/>
                <w:sz w:val="21"/>
              </w:rPr>
            </w:pPr>
            <w:r>
              <w:rPr>
                <w:i w:val="0"/>
                <w:iCs w:val="0"/>
                <w:spacing w:val="-4"/>
                <w:sz w:val="21"/>
              </w:rPr>
              <w:t>学生：形成对新任</w:t>
            </w:r>
            <w:r>
              <w:rPr>
                <w:i w:val="0"/>
                <w:iCs w:val="0"/>
                <w:spacing w:val="-2"/>
                <w:sz w:val="21"/>
              </w:rPr>
              <w:t>务的感性认识</w:t>
            </w:r>
          </w:p>
          <w:p>
            <w:pPr>
              <w:pStyle w:val="TableParagraph"/>
              <w:rPr>
                <w:i w:val="0"/>
                <w:iCs w:val="0"/>
                <w:sz w:val="20"/>
              </w:rPr>
            </w:pPr>
          </w:p>
          <w:p>
            <w:pPr>
              <w:pStyle w:val="TableParagraph"/>
              <w:rPr>
                <w:i w:val="0"/>
                <w:iCs w:val="0"/>
                <w:sz w:val="20"/>
              </w:rPr>
            </w:pPr>
          </w:p>
          <w:p>
            <w:pPr>
              <w:pStyle w:val="TableParagraph"/>
              <w:spacing w:before="9"/>
              <w:rPr>
                <w:i w:val="0"/>
                <w:iCs w:val="0"/>
                <w:sz w:val="20"/>
              </w:rPr>
            </w:pPr>
          </w:p>
          <w:p>
            <w:pPr>
              <w:pStyle w:val="TableParagraph"/>
              <w:spacing w:line="232" w:lineRule="auto"/>
              <w:ind w:left="108" w:right="95"/>
              <w:jc w:val="both"/>
              <w:rPr>
                <w:i w:val="0"/>
                <w:iCs w:val="0"/>
                <w:sz w:val="21"/>
              </w:rPr>
            </w:pPr>
            <w:r>
              <w:rPr>
                <w:i w:val="0"/>
                <w:iCs w:val="0"/>
                <w:spacing w:val="-4"/>
                <w:sz w:val="21"/>
              </w:rPr>
              <w:t>教师：引入跟新知</w:t>
            </w:r>
            <w:r>
              <w:rPr>
                <w:i w:val="0"/>
                <w:iCs w:val="0"/>
                <w:spacing w:val="24"/>
                <w:sz w:val="21"/>
              </w:rPr>
              <w:t>识点对应的贴切</w:t>
            </w:r>
            <w:r>
              <w:rPr>
                <w:i w:val="0"/>
                <w:iCs w:val="0"/>
                <w:spacing w:val="-2"/>
                <w:sz w:val="21"/>
              </w:rPr>
              <w:t>的典型任务</w:t>
            </w: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rPr>
                <w:i w:val="0"/>
                <w:iCs w:val="0"/>
                <w:sz w:val="20"/>
              </w:rPr>
            </w:pPr>
          </w:p>
          <w:p>
            <w:pPr>
              <w:pStyle w:val="TableParagraph"/>
              <w:spacing w:before="11"/>
              <w:rPr>
                <w:i w:val="0"/>
                <w:iCs w:val="0"/>
                <w:sz w:val="14"/>
              </w:rPr>
            </w:pPr>
          </w:p>
          <w:p>
            <w:pPr>
              <w:pStyle w:val="TableParagraph"/>
              <w:spacing w:line="278" w:lineRule="auto"/>
              <w:ind w:left="108" w:right="95"/>
              <w:jc w:val="center"/>
              <w:rPr>
                <w:i w:val="0"/>
                <w:iCs w:val="0"/>
                <w:sz w:val="21"/>
              </w:rPr>
            </w:pPr>
            <w:r>
              <w:rPr>
                <w:i w:val="0"/>
                <w:iCs w:val="0"/>
                <w:spacing w:val="-4"/>
                <w:sz w:val="21"/>
              </w:rPr>
              <w:t>学生：接触了解实现方法、步骤与技</w:t>
            </w:r>
            <w:r>
              <w:rPr>
                <w:i w:val="0"/>
                <w:iCs w:val="0"/>
                <w:spacing w:val="-2"/>
                <w:sz w:val="21"/>
              </w:rPr>
              <w:t>巧操作方法</w:t>
            </w:r>
          </w:p>
        </w:tc>
      </w:tr>
    </w:tbl>
    <w:p>
      <w:pPr>
        <w:spacing w:after="0" w:line="278" w:lineRule="auto"/>
        <w:jc w:val="center"/>
        <w:rPr>
          <w:i w:val="0"/>
          <w:iCs w:val="0"/>
          <w:sz w:val="21"/>
        </w:rPr>
        <w:sectPr>
          <w:footerReference w:type="default" r:id="rId17"/>
          <w:pgSz w:w="11910" w:h="16840"/>
          <w:pgMar w:top="1220" w:right="1060" w:bottom="1180" w:left="860" w:header="0" w:footer="974" w:gutter="0"/>
          <w:pgNumType w:start="13"/>
          <w:cols w:num="1" w:space="720"/>
        </w:sectPr>
      </w:pPr>
    </w:p>
    <w:p>
      <w:pPr>
        <w:spacing w:before="3" w:line="240" w:lineRule="auto"/>
        <w:rPr>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475"/>
        </w:trPr>
        <w:tc>
          <w:tcPr>
            <w:tcW w:w="3118" w:type="dxa"/>
          </w:tcPr>
          <w:p>
            <w:pPr>
              <w:pStyle w:val="TableParagraph"/>
              <w:rPr>
                <w:rFonts w:ascii="Times New Roman"/>
                <w:i w:val="0"/>
                <w:iCs w:val="0"/>
                <w:sz w:val="20"/>
              </w:rPr>
            </w:pPr>
          </w:p>
        </w:tc>
        <w:tc>
          <w:tcPr>
            <w:tcW w:w="4394" w:type="dxa"/>
          </w:tcPr>
          <w:p>
            <w:pPr>
              <w:pStyle w:val="TableParagraph"/>
              <w:numPr>
                <w:ilvl w:val="0"/>
                <w:numId w:val="14"/>
              </w:numPr>
              <w:tabs>
                <w:tab w:val="left" w:pos="1009"/>
              </w:tabs>
              <w:spacing w:before="0" w:after="0" w:line="300" w:lineRule="exact"/>
              <w:ind w:left="1008" w:right="0" w:hanging="182"/>
              <w:jc w:val="left"/>
              <w:rPr>
                <w:rFonts w:ascii="Arial" w:eastAsia="Arial" w:hAnsi="Arial"/>
                <w:b/>
                <w:i w:val="0"/>
                <w:iCs w:val="0"/>
                <w:sz w:val="21"/>
              </w:rPr>
            </w:pPr>
            <w:r>
              <w:rPr>
                <w:rFonts w:ascii="Malgun Gothic" w:eastAsia="Malgun Gothic" w:hAnsi="Malgun Gothic"/>
                <w:b/>
                <w:i w:val="0"/>
                <w:iCs w:val="0"/>
                <w:sz w:val="21"/>
              </w:rPr>
              <w:t>含</w:t>
            </w:r>
            <w:r>
              <w:rPr>
                <w:rFonts w:ascii="Arial" w:eastAsia="Arial" w:hAnsi="Arial"/>
                <w:b/>
                <w:i w:val="0"/>
                <w:iCs w:val="0"/>
                <w:sz w:val="21"/>
              </w:rPr>
              <w:t>Character</w:t>
            </w:r>
            <w:r>
              <w:rPr>
                <w:rFonts w:ascii="Arial" w:eastAsia="Arial" w:hAnsi="Arial"/>
                <w:b/>
                <w:i w:val="0"/>
                <w:iCs w:val="0"/>
                <w:spacing w:val="-8"/>
                <w:sz w:val="21"/>
              </w:rPr>
              <w:t xml:space="preserve"> </w:t>
            </w:r>
            <w:r>
              <w:rPr>
                <w:rFonts w:ascii="Arial" w:eastAsia="Arial" w:hAnsi="Arial"/>
                <w:b/>
                <w:i w:val="0"/>
                <w:iCs w:val="0"/>
                <w:spacing w:val="-2"/>
                <w:sz w:val="21"/>
              </w:rPr>
              <w:t>Studio</w:t>
            </w:r>
          </w:p>
          <w:p>
            <w:pPr>
              <w:pStyle w:val="TableParagraph"/>
              <w:numPr>
                <w:ilvl w:val="0"/>
                <w:numId w:val="14"/>
              </w:numPr>
              <w:tabs>
                <w:tab w:val="left" w:pos="1009"/>
              </w:tabs>
              <w:spacing w:before="0" w:after="0" w:line="345" w:lineRule="exact"/>
              <w:ind w:left="1008" w:right="0" w:hanging="182"/>
              <w:jc w:val="left"/>
              <w:rPr>
                <w:rFonts w:ascii="Arial" w:eastAsia="Arial" w:hAnsi="Arial"/>
                <w:b/>
                <w:i w:val="0"/>
                <w:iCs w:val="0"/>
                <w:sz w:val="21"/>
              </w:rPr>
            </w:pPr>
            <w:r>
              <w:rPr>
                <w:rFonts w:ascii="Malgun Gothic" w:eastAsia="Malgun Gothic" w:hAnsi="Malgun Gothic"/>
                <w:b/>
                <w:i w:val="0"/>
                <w:iCs w:val="0"/>
                <w:sz w:val="21"/>
              </w:rPr>
              <w:t>含</w:t>
            </w:r>
            <w:r>
              <w:rPr>
                <w:rFonts w:ascii="Arial" w:eastAsia="Arial" w:hAnsi="Arial"/>
                <w:b/>
                <w:i w:val="0"/>
                <w:iCs w:val="0"/>
                <w:sz w:val="21"/>
              </w:rPr>
              <w:t xml:space="preserve">Mental </w:t>
            </w:r>
            <w:r>
              <w:rPr>
                <w:rFonts w:ascii="Arial" w:eastAsia="Arial" w:hAnsi="Arial"/>
                <w:b/>
                <w:i w:val="0"/>
                <w:iCs w:val="0"/>
                <w:spacing w:val="-5"/>
                <w:sz w:val="21"/>
              </w:rPr>
              <w:t>Ray</w:t>
            </w:r>
          </w:p>
          <w:p>
            <w:pPr>
              <w:pStyle w:val="TableParagraph"/>
              <w:spacing w:line="275" w:lineRule="exact"/>
              <w:ind w:left="467"/>
              <w:rPr>
                <w:rFonts w:ascii="Times New Roman" w:hAnsi="Times New Roman"/>
                <w:b/>
                <w:i w:val="0"/>
                <w:iCs w:val="0"/>
                <w:sz w:val="21"/>
              </w:rPr>
            </w:pPr>
            <w:r>
              <w:rPr>
                <w:rFonts w:ascii="Arial" w:hAnsi="Arial"/>
                <w:i w:val="0"/>
                <w:iCs w:val="0"/>
                <w:sz w:val="24"/>
              </w:rPr>
              <w:t>–</w:t>
            </w:r>
            <w:r>
              <w:rPr>
                <w:rFonts w:ascii="Arial" w:hAnsi="Arial"/>
                <w:i w:val="0"/>
                <w:iCs w:val="0"/>
                <w:spacing w:val="22"/>
                <w:sz w:val="24"/>
              </w:rPr>
              <w:t xml:space="preserve"> </w:t>
            </w:r>
            <w:r>
              <w:rPr>
                <w:rFonts w:ascii="Times New Roman" w:hAnsi="Times New Roman"/>
                <w:b/>
                <w:i w:val="0"/>
                <w:iCs w:val="0"/>
                <w:spacing w:val="-2"/>
                <w:sz w:val="21"/>
              </w:rPr>
              <w:t>Combustion</w:t>
            </w:r>
          </w:p>
        </w:tc>
        <w:tc>
          <w:tcPr>
            <w:tcW w:w="1877" w:type="dxa"/>
          </w:tcPr>
          <w:p>
            <w:pPr>
              <w:pStyle w:val="TableParagraph"/>
              <w:rPr>
                <w:rFonts w:ascii="Times New Roman"/>
                <w:i w:val="0"/>
                <w:iCs w:val="0"/>
                <w:sz w:val="20"/>
              </w:rPr>
            </w:pPr>
          </w:p>
        </w:tc>
      </w:tr>
      <w:tr>
        <w:tblPrEx>
          <w:tblW w:w="0" w:type="auto"/>
          <w:tblInd w:w="335" w:type="dxa"/>
          <w:tblLayout w:type="fixed"/>
          <w:tblCellMar>
            <w:top w:w="0" w:type="dxa"/>
            <w:left w:w="0" w:type="dxa"/>
            <w:bottom w:w="0" w:type="dxa"/>
            <w:right w:w="0" w:type="dxa"/>
          </w:tblCellMar>
        </w:tblPrEx>
        <w:trPr>
          <w:trHeight w:val="688"/>
        </w:trPr>
        <w:tc>
          <w:tcPr>
            <w:tcW w:w="9389" w:type="dxa"/>
            <w:gridSpan w:val="3"/>
          </w:tcPr>
          <w:p>
            <w:pPr>
              <w:pStyle w:val="TableParagraph"/>
              <w:tabs>
                <w:tab w:val="left" w:pos="489"/>
                <w:tab w:val="left" w:pos="970"/>
                <w:tab w:val="left" w:pos="1451"/>
              </w:tabs>
              <w:spacing w:before="113"/>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后</w:t>
            </w:r>
            <w:r>
              <w:rPr>
                <w:rFonts w:ascii="Microsoft JhengHei" w:eastAsia="Microsoft JhengHei"/>
                <w:b/>
                <w:i w:val="0"/>
                <w:iCs w:val="0"/>
                <w:sz w:val="24"/>
              </w:rPr>
              <w:tab/>
            </w:r>
            <w:r>
              <w:rPr>
                <w:rFonts w:ascii="Microsoft JhengHei" w:eastAsia="Microsoft JhengHei"/>
                <w:b/>
                <w:i w:val="0"/>
                <w:iCs w:val="0"/>
                <w:spacing w:val="-10"/>
                <w:sz w:val="24"/>
              </w:rPr>
              <w:t>记</w:t>
            </w:r>
          </w:p>
        </w:tc>
      </w:tr>
      <w:tr>
        <w:tblPrEx>
          <w:tblW w:w="0" w:type="auto"/>
          <w:tblInd w:w="335" w:type="dxa"/>
          <w:tblLayout w:type="fixed"/>
          <w:tblCellMar>
            <w:top w:w="0" w:type="dxa"/>
            <w:left w:w="0" w:type="dxa"/>
            <w:bottom w:w="0" w:type="dxa"/>
            <w:right w:w="0" w:type="dxa"/>
          </w:tblCellMar>
        </w:tblPrEx>
        <w:trPr>
          <w:trHeight w:val="751"/>
        </w:trPr>
        <w:tc>
          <w:tcPr>
            <w:tcW w:w="9389" w:type="dxa"/>
            <w:gridSpan w:val="3"/>
          </w:tcPr>
          <w:p>
            <w:pPr>
              <w:pStyle w:val="TableParagraph"/>
              <w:rPr>
                <w:rFonts w:ascii="Times New Roman"/>
                <w:i w:val="0"/>
                <w:iCs w:val="0"/>
                <w:sz w:val="20"/>
              </w:rPr>
            </w:pPr>
          </w:p>
        </w:tc>
      </w:tr>
    </w:tbl>
    <w:p>
      <w:pPr>
        <w:spacing w:before="7" w:line="240" w:lineRule="auto"/>
        <w:rPr>
          <w:i w:val="0"/>
          <w:iCs w:val="0"/>
          <w:sz w:val="19"/>
        </w:rPr>
      </w:pPr>
    </w:p>
    <w:p>
      <w:pPr>
        <w:spacing w:before="0" w:line="429" w:lineRule="exact"/>
        <w:ind w:left="330" w:right="0" w:firstLine="0"/>
        <w:jc w:val="left"/>
        <w:rPr>
          <w:rFonts w:ascii="Microsoft JhengHei" w:eastAsia="Microsoft JhengHei"/>
          <w:b/>
          <w:i w:val="0"/>
          <w:iCs w:val="0"/>
          <w:sz w:val="24"/>
        </w:rPr>
      </w:pPr>
      <w:r>
        <w:rPr>
          <w:i w:val="0"/>
          <w:iCs w:val="0"/>
        </w:rPr>
        <w:pict>
          <v:shape id="docshape9" o:spid="_x0000_s1032" type="#_x0000_t202" style="width:469.95pt;height:428.55pt;margin-top:18.7pt;margin-left:59.25pt;mso-height-relative:page;mso-position-horizontal-relative:page;mso-width-relative:page;position:absolute;z-index:251658240"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592"/>
                    <w:gridCol w:w="4394"/>
                    <w:gridCol w:w="1877"/>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6" w:type="dxa"/>
                      </w:tcPr>
                      <w:p>
                        <w:pPr>
                          <w:pStyle w:val="TableParagraph"/>
                          <w:tabs>
                            <w:tab w:val="left" w:pos="489"/>
                          </w:tabs>
                          <w:spacing w:line="304" w:lineRule="exact"/>
                          <w:ind w:left="9"/>
                          <w:jc w:val="center"/>
                          <w:rPr>
                            <w:rFonts w:ascii="Microsoft JhengHei" w:eastAsia="Microsoft JhengHei"/>
                            <w:b/>
                            <w:sz w:val="24"/>
                          </w:rPr>
                        </w:pPr>
                        <w:r>
                          <w:rPr>
                            <w:rFonts w:ascii="Microsoft JhengHei" w:eastAsia="Microsoft JhengHei"/>
                            <w:b/>
                            <w:spacing w:val="-10"/>
                            <w:sz w:val="24"/>
                          </w:rPr>
                          <w:t>课</w:t>
                        </w:r>
                        <w:r>
                          <w:rPr>
                            <w:rFonts w:ascii="Microsoft JhengHei" w:eastAsia="Microsoft JhengHei"/>
                            <w:b/>
                            <w:sz w:val="24"/>
                          </w:rPr>
                          <w:tab/>
                        </w:r>
                        <w:r>
                          <w:rPr>
                            <w:rFonts w:ascii="Microsoft JhengHei" w:eastAsia="Microsoft JhengHei"/>
                            <w:b/>
                            <w:spacing w:val="-10"/>
                            <w:sz w:val="24"/>
                          </w:rPr>
                          <w:t>题</w:t>
                        </w:r>
                      </w:p>
                    </w:tc>
                    <w:tc>
                      <w:tcPr>
                        <w:tcW w:w="8113" w:type="dxa"/>
                        <w:gridSpan w:val="4"/>
                      </w:tcPr>
                      <w:p>
                        <w:pPr>
                          <w:pStyle w:val="TableParagraph"/>
                          <w:spacing w:before="29"/>
                          <w:ind w:left="3308" w:right="3298"/>
                          <w:jc w:val="center"/>
                          <w:rPr>
                            <w:sz w:val="21"/>
                          </w:rPr>
                        </w:pPr>
                        <w:r>
                          <w:rPr>
                            <w:spacing w:val="-2"/>
                            <w:sz w:val="21"/>
                          </w:rPr>
                          <w:t>画笔工具的使用</w:t>
                        </w:r>
                      </w:p>
                    </w:tc>
                  </w:tr>
                  <w:tr>
                    <w:tblPrEx>
                      <w:tblW w:w="0" w:type="auto"/>
                      <w:tblInd w:w="5" w:type="dxa"/>
                      <w:tblLayout w:type="fixed"/>
                      <w:tblCellMar>
                        <w:top w:w="0" w:type="dxa"/>
                        <w:left w:w="0" w:type="dxa"/>
                        <w:bottom w:w="0" w:type="dxa"/>
                        <w:right w:w="0" w:type="dxa"/>
                      </w:tblCellMar>
                    </w:tblPrEx>
                    <w:trPr>
                      <w:trHeight w:val="447"/>
                    </w:trPr>
                    <w:tc>
                      <w:tcPr>
                        <w:tcW w:w="1276" w:type="dxa"/>
                        <w:vMerge w:val="restart"/>
                      </w:tcPr>
                      <w:p>
                        <w:pPr>
                          <w:pStyle w:val="TableParagraph"/>
                          <w:spacing w:before="69" w:line="170" w:lineRule="auto"/>
                          <w:ind w:left="517" w:right="506"/>
                          <w:jc w:val="both"/>
                          <w:rPr>
                            <w:rFonts w:ascii="Microsoft JhengHei" w:eastAsia="Microsoft JhengHei"/>
                            <w:b/>
                            <w:sz w:val="24"/>
                          </w:rPr>
                        </w:pPr>
                        <w:r>
                          <w:rPr>
                            <w:rFonts w:ascii="Microsoft JhengHei" w:eastAsia="Microsoft JhengHei"/>
                            <w:b/>
                            <w:spacing w:val="-10"/>
                            <w:sz w:val="24"/>
                          </w:rPr>
                          <w:t>教学目标</w:t>
                        </w:r>
                      </w:p>
                    </w:tc>
                    <w:tc>
                      <w:tcPr>
                        <w:tcW w:w="1250" w:type="dxa"/>
                      </w:tcPr>
                      <w:p>
                        <w:pPr>
                          <w:pStyle w:val="TableParagraph"/>
                          <w:spacing w:line="428" w:lineRule="exact"/>
                          <w:ind w:right="132"/>
                          <w:jc w:val="right"/>
                          <w:rPr>
                            <w:rFonts w:ascii="Microsoft JhengHei" w:eastAsia="Microsoft JhengHei"/>
                            <w:b/>
                            <w:sz w:val="24"/>
                          </w:rPr>
                        </w:pPr>
                        <w:r>
                          <w:rPr>
                            <w:rFonts w:ascii="Microsoft JhengHei" w:eastAsia="Microsoft JhengHei"/>
                            <w:b/>
                            <w:spacing w:val="-3"/>
                            <w:sz w:val="24"/>
                          </w:rPr>
                          <w:t>认知目标</w:t>
                        </w:r>
                      </w:p>
                    </w:tc>
                    <w:tc>
                      <w:tcPr>
                        <w:tcW w:w="6863" w:type="dxa"/>
                        <w:gridSpan w:val="3"/>
                      </w:tcPr>
                      <w:p>
                        <w:pPr>
                          <w:pStyle w:val="TableParagraph"/>
                          <w:spacing w:before="91"/>
                          <w:ind w:left="108"/>
                          <w:rPr>
                            <w:sz w:val="21"/>
                          </w:rPr>
                        </w:pPr>
                        <w:r>
                          <w:rPr>
                            <w:spacing w:val="-2"/>
                            <w:sz w:val="21"/>
                          </w:rPr>
                          <w:t>了解画笔工具的使用</w:t>
                        </w:r>
                      </w:p>
                    </w:tc>
                  </w:tr>
                  <w:tr>
                    <w:tblPrEx>
                      <w:tblW w:w="0" w:type="auto"/>
                      <w:tblInd w:w="5" w:type="dxa"/>
                      <w:tblLayout w:type="fixed"/>
                      <w:tblCellMar>
                        <w:top w:w="0" w:type="dxa"/>
                        <w:left w:w="0" w:type="dxa"/>
                        <w:bottom w:w="0" w:type="dxa"/>
                        <w:right w:w="0" w:type="dxa"/>
                      </w:tblCellMar>
                    </w:tblPrEx>
                    <w:trPr>
                      <w:trHeight w:val="446"/>
                    </w:trPr>
                    <w:tc>
                      <w:tcPr>
                        <w:tcW w:w="1276" w:type="dxa"/>
                        <w:vMerge/>
                        <w:tcBorders>
                          <w:top w:val="nil"/>
                        </w:tcBorders>
                      </w:tcPr>
                      <w:p>
                        <w:pPr>
                          <w:rPr>
                            <w:sz w:val="2"/>
                            <w:szCs w:val="2"/>
                          </w:rPr>
                        </w:pPr>
                      </w:p>
                    </w:tc>
                    <w:tc>
                      <w:tcPr>
                        <w:tcW w:w="1250" w:type="dxa"/>
                      </w:tcPr>
                      <w:p>
                        <w:pPr>
                          <w:pStyle w:val="TableParagraph"/>
                          <w:spacing w:line="427" w:lineRule="exact"/>
                          <w:ind w:right="132"/>
                          <w:jc w:val="right"/>
                          <w:rPr>
                            <w:rFonts w:ascii="Microsoft JhengHei" w:eastAsia="Microsoft JhengHei"/>
                            <w:b/>
                            <w:sz w:val="24"/>
                          </w:rPr>
                        </w:pPr>
                        <w:r>
                          <w:rPr>
                            <w:rFonts w:ascii="Microsoft JhengHei" w:eastAsia="Microsoft JhengHei"/>
                            <w:b/>
                            <w:spacing w:val="-3"/>
                            <w:sz w:val="24"/>
                          </w:rPr>
                          <w:t>能力目标</w:t>
                        </w:r>
                      </w:p>
                    </w:tc>
                    <w:tc>
                      <w:tcPr>
                        <w:tcW w:w="6863" w:type="dxa"/>
                        <w:gridSpan w:val="3"/>
                      </w:tcPr>
                      <w:p>
                        <w:pPr>
                          <w:pStyle w:val="TableParagraph"/>
                          <w:spacing w:before="90"/>
                          <w:ind w:left="108"/>
                          <w:rPr>
                            <w:sz w:val="21"/>
                          </w:rPr>
                        </w:pPr>
                        <w:r>
                          <w:rPr>
                            <w:spacing w:val="-2"/>
                            <w:sz w:val="21"/>
                          </w:rPr>
                          <w:t>熟练画笔工具的使用</w:t>
                        </w:r>
                      </w:p>
                    </w:tc>
                  </w:tr>
                  <w:tr>
                    <w:tblPrEx>
                      <w:tblW w:w="0" w:type="auto"/>
                      <w:tblInd w:w="5" w:type="dxa"/>
                      <w:tblLayout w:type="fixed"/>
                      <w:tblCellMar>
                        <w:top w:w="0" w:type="dxa"/>
                        <w:left w:w="0" w:type="dxa"/>
                        <w:bottom w:w="0" w:type="dxa"/>
                        <w:right w:w="0" w:type="dxa"/>
                      </w:tblCellMar>
                    </w:tblPrEx>
                    <w:trPr>
                      <w:trHeight w:val="436"/>
                    </w:trPr>
                    <w:tc>
                      <w:tcPr>
                        <w:tcW w:w="1276" w:type="dxa"/>
                        <w:vMerge/>
                        <w:tcBorders>
                          <w:top w:val="nil"/>
                        </w:tcBorders>
                      </w:tcPr>
                      <w:p>
                        <w:pPr>
                          <w:rPr>
                            <w:sz w:val="2"/>
                            <w:szCs w:val="2"/>
                          </w:rPr>
                        </w:pPr>
                      </w:p>
                    </w:tc>
                    <w:tc>
                      <w:tcPr>
                        <w:tcW w:w="1250" w:type="dxa"/>
                      </w:tcPr>
                      <w:p>
                        <w:pPr>
                          <w:pStyle w:val="TableParagraph"/>
                          <w:spacing w:line="416" w:lineRule="exact"/>
                          <w:ind w:right="132"/>
                          <w:jc w:val="right"/>
                          <w:rPr>
                            <w:rFonts w:ascii="Microsoft JhengHei" w:eastAsia="Microsoft JhengHei"/>
                            <w:b/>
                            <w:sz w:val="24"/>
                          </w:rPr>
                        </w:pPr>
                        <w:r>
                          <w:rPr>
                            <w:rFonts w:ascii="Microsoft JhengHei" w:eastAsia="Microsoft JhengHei"/>
                            <w:b/>
                            <w:spacing w:val="-3"/>
                            <w:sz w:val="24"/>
                          </w:rPr>
                          <w:t>情感目标</w:t>
                        </w:r>
                      </w:p>
                    </w:tc>
                    <w:tc>
                      <w:tcPr>
                        <w:tcW w:w="6863" w:type="dxa"/>
                        <w:gridSpan w:val="3"/>
                      </w:tcPr>
                      <w:p>
                        <w:pPr>
                          <w:pStyle w:val="TableParagraph"/>
                          <w:spacing w:before="85"/>
                          <w:ind w:left="108"/>
                          <w:rPr>
                            <w:sz w:val="21"/>
                          </w:rPr>
                        </w:pPr>
                        <w:r>
                          <w:rPr>
                            <w:spacing w:val="-1"/>
                            <w:sz w:val="21"/>
                          </w:rPr>
                          <w:t>注重学习方法的培养，满足学生终身学习的需要</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3"/>
                            <w:sz w:val="24"/>
                          </w:rPr>
                          <w:t>教学重点</w:t>
                        </w:r>
                      </w:p>
                    </w:tc>
                    <w:tc>
                      <w:tcPr>
                        <w:tcW w:w="8113" w:type="dxa"/>
                        <w:gridSpan w:val="4"/>
                      </w:tcPr>
                      <w:p>
                        <w:pPr>
                          <w:pStyle w:val="TableParagraph"/>
                          <w:spacing w:before="23"/>
                          <w:ind w:left="107"/>
                          <w:rPr>
                            <w:sz w:val="21"/>
                          </w:rPr>
                        </w:pPr>
                        <w:r>
                          <w:rPr>
                            <w:spacing w:val="-2"/>
                            <w:sz w:val="21"/>
                          </w:rPr>
                          <w:t>画笔工具的使用</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3"/>
                            <w:sz w:val="24"/>
                          </w:rPr>
                          <w:t>教学难点</w:t>
                        </w:r>
                      </w:p>
                    </w:tc>
                    <w:tc>
                      <w:tcPr>
                        <w:tcW w:w="8113" w:type="dxa"/>
                        <w:gridSpan w:val="4"/>
                      </w:tcPr>
                      <w:p>
                        <w:pPr>
                          <w:pStyle w:val="TableParagraph"/>
                          <w:spacing w:before="23"/>
                          <w:ind w:left="107"/>
                          <w:rPr>
                            <w:sz w:val="21"/>
                          </w:rPr>
                        </w:pPr>
                        <w:r>
                          <w:rPr>
                            <w:spacing w:val="-2"/>
                            <w:sz w:val="21"/>
                          </w:rPr>
                          <w:t>画笔工具的使用</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5"/>
                            <w:sz w:val="24"/>
                          </w:rPr>
                          <w:t>教法</w:t>
                        </w:r>
                      </w:p>
                    </w:tc>
                    <w:tc>
                      <w:tcPr>
                        <w:tcW w:w="8113" w:type="dxa"/>
                        <w:gridSpan w:val="4"/>
                      </w:tcPr>
                      <w:p>
                        <w:pPr>
                          <w:pStyle w:val="TableParagraph"/>
                          <w:spacing w:before="24" w:line="268" w:lineRule="exact"/>
                          <w:ind w:left="107"/>
                          <w:rPr>
                            <w:sz w:val="21"/>
                          </w:rPr>
                        </w:pPr>
                        <w:r>
                          <w:rPr>
                            <w:spacing w:val="-1"/>
                            <w:sz w:val="21"/>
                          </w:rPr>
                          <w:t>举例法、讲练结合、案例展示法</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5"/>
                            <w:sz w:val="24"/>
                          </w:rPr>
                          <w:t>学法</w:t>
                        </w:r>
                      </w:p>
                    </w:tc>
                    <w:tc>
                      <w:tcPr>
                        <w:tcW w:w="8113" w:type="dxa"/>
                        <w:gridSpan w:val="4"/>
                      </w:tcPr>
                      <w:p>
                        <w:pPr>
                          <w:pStyle w:val="TableParagraph"/>
                          <w:spacing w:before="23"/>
                          <w:ind w:left="107"/>
                          <w:rPr>
                            <w:sz w:val="21"/>
                          </w:rPr>
                        </w:pPr>
                        <w:r>
                          <w:rPr>
                            <w:spacing w:val="-1"/>
                            <w:sz w:val="21"/>
                          </w:rPr>
                          <w:t>根据操作步骤练习，完成实例</w:t>
                        </w:r>
                      </w:p>
                    </w:tc>
                  </w:tr>
                  <w:tr>
                    <w:tblPrEx>
                      <w:tblW w:w="0" w:type="auto"/>
                      <w:tblInd w:w="5" w:type="dxa"/>
                      <w:tblLayout w:type="fixed"/>
                      <w:tblCellMar>
                        <w:top w:w="0" w:type="dxa"/>
                        <w:left w:w="0" w:type="dxa"/>
                        <w:bottom w:w="0" w:type="dxa"/>
                        <w:right w:w="0" w:type="dxa"/>
                      </w:tblCellMar>
                    </w:tblPrEx>
                    <w:trPr>
                      <w:trHeight w:val="623"/>
                    </w:trPr>
                    <w:tc>
                      <w:tcPr>
                        <w:tcW w:w="1276" w:type="dxa"/>
                      </w:tcPr>
                      <w:p>
                        <w:pPr>
                          <w:pStyle w:val="TableParagraph"/>
                          <w:spacing w:line="303" w:lineRule="exact"/>
                          <w:ind w:left="9"/>
                          <w:jc w:val="center"/>
                          <w:rPr>
                            <w:rFonts w:ascii="Microsoft JhengHei" w:eastAsia="Microsoft JhengHei"/>
                            <w:b/>
                            <w:sz w:val="21"/>
                          </w:rPr>
                        </w:pPr>
                        <w:r>
                          <w:rPr>
                            <w:rFonts w:ascii="Microsoft JhengHei" w:eastAsia="Microsoft JhengHei"/>
                            <w:b/>
                            <w:spacing w:val="-2"/>
                            <w:sz w:val="21"/>
                          </w:rPr>
                          <w:t>教学手段及</w:t>
                        </w:r>
                      </w:p>
                      <w:p>
                        <w:pPr>
                          <w:pStyle w:val="TableParagraph"/>
                          <w:spacing w:line="301" w:lineRule="exact"/>
                          <w:ind w:left="9"/>
                          <w:jc w:val="center"/>
                          <w:rPr>
                            <w:rFonts w:ascii="Microsoft JhengHei" w:eastAsia="Microsoft JhengHei"/>
                            <w:b/>
                            <w:sz w:val="21"/>
                          </w:rPr>
                        </w:pPr>
                        <w:r>
                          <w:rPr>
                            <w:rFonts w:ascii="Microsoft JhengHei" w:eastAsia="Microsoft JhengHei"/>
                            <w:b/>
                            <w:spacing w:val="-3"/>
                            <w:sz w:val="21"/>
                          </w:rPr>
                          <w:t>教具准备</w:t>
                        </w:r>
                      </w:p>
                    </w:tc>
                    <w:tc>
                      <w:tcPr>
                        <w:tcW w:w="8113" w:type="dxa"/>
                        <w:gridSpan w:val="4"/>
                      </w:tcPr>
                      <w:p>
                        <w:pPr>
                          <w:pStyle w:val="TableParagraph"/>
                          <w:spacing w:before="180"/>
                          <w:ind w:left="107"/>
                          <w:rPr>
                            <w:sz w:val="21"/>
                          </w:rPr>
                        </w:pPr>
                        <w:r>
                          <w:rPr>
                            <w:spacing w:val="-1"/>
                            <w:sz w:val="21"/>
                          </w:rPr>
                          <w:t>计算机机房、多媒体课件、任务案例</w:t>
                        </w:r>
                      </w:p>
                    </w:tc>
                  </w:tr>
                  <w:tr>
                    <w:tblPrEx>
                      <w:tblW w:w="0" w:type="auto"/>
                      <w:tblInd w:w="5" w:type="dxa"/>
                      <w:tblLayout w:type="fixed"/>
                      <w:tblCellMar>
                        <w:top w:w="0" w:type="dxa"/>
                        <w:left w:w="0" w:type="dxa"/>
                        <w:bottom w:w="0" w:type="dxa"/>
                        <w:right w:w="0" w:type="dxa"/>
                      </w:tblCellMar>
                    </w:tblPrEx>
                    <w:trPr>
                      <w:trHeight w:val="312"/>
                    </w:trPr>
                    <w:tc>
                      <w:tcPr>
                        <w:tcW w:w="9389" w:type="dxa"/>
                        <w:gridSpan w:val="5"/>
                      </w:tcPr>
                      <w:p>
                        <w:pPr>
                          <w:pStyle w:val="TableParagraph"/>
                          <w:tabs>
                            <w:tab w:val="left" w:pos="489"/>
                            <w:tab w:val="left" w:pos="970"/>
                            <w:tab w:val="left" w:pos="1451"/>
                          </w:tabs>
                          <w:spacing w:line="292" w:lineRule="exact"/>
                          <w:ind w:left="9"/>
                          <w:jc w:val="center"/>
                          <w:rPr>
                            <w:rFonts w:ascii="Microsoft JhengHei" w:eastAsia="Microsoft JhengHei"/>
                            <w:b/>
                            <w:sz w:val="24"/>
                          </w:rPr>
                        </w:pPr>
                        <w:r>
                          <w:rPr>
                            <w:rFonts w:ascii="Microsoft JhengHei" w:eastAsia="Microsoft JhengHei"/>
                            <w:b/>
                            <w:spacing w:val="-10"/>
                            <w:sz w:val="24"/>
                          </w:rPr>
                          <w:t>教</w:t>
                        </w:r>
                        <w:r>
                          <w:rPr>
                            <w:rFonts w:ascii="Microsoft JhengHei" w:eastAsia="Microsoft JhengHei"/>
                            <w:b/>
                            <w:sz w:val="24"/>
                          </w:rPr>
                          <w:tab/>
                        </w:r>
                        <w:r>
                          <w:rPr>
                            <w:rFonts w:ascii="Microsoft JhengHei" w:eastAsia="Microsoft JhengHei"/>
                            <w:b/>
                            <w:spacing w:val="-10"/>
                            <w:sz w:val="24"/>
                          </w:rPr>
                          <w:t>学</w:t>
                        </w:r>
                        <w:r>
                          <w:rPr>
                            <w:rFonts w:ascii="Microsoft JhengHei" w:eastAsia="Microsoft JhengHei"/>
                            <w:b/>
                            <w:sz w:val="24"/>
                          </w:rPr>
                          <w:tab/>
                        </w:r>
                        <w:r>
                          <w:rPr>
                            <w:rFonts w:ascii="Microsoft JhengHei" w:eastAsia="Microsoft JhengHei"/>
                            <w:b/>
                            <w:spacing w:val="-10"/>
                            <w:sz w:val="24"/>
                          </w:rPr>
                          <w:t>过</w:t>
                        </w:r>
                        <w:r>
                          <w:rPr>
                            <w:rFonts w:ascii="Microsoft JhengHei" w:eastAsia="Microsoft JhengHei"/>
                            <w:b/>
                            <w:sz w:val="24"/>
                          </w:rPr>
                          <w:tab/>
                        </w:r>
                        <w:r>
                          <w:rPr>
                            <w:rFonts w:ascii="Microsoft JhengHei" w:eastAsia="Microsoft JhengHei"/>
                            <w:b/>
                            <w:spacing w:val="-10"/>
                            <w:sz w:val="24"/>
                          </w:rPr>
                          <w:t>程</w:t>
                        </w:r>
                      </w:p>
                    </w:tc>
                  </w:tr>
                  <w:tr>
                    <w:tblPrEx>
                      <w:tblW w:w="0" w:type="auto"/>
                      <w:tblInd w:w="5" w:type="dxa"/>
                      <w:tblLayout w:type="fixed"/>
                      <w:tblCellMar>
                        <w:top w:w="0" w:type="dxa"/>
                        <w:left w:w="0" w:type="dxa"/>
                        <w:bottom w:w="0" w:type="dxa"/>
                        <w:right w:w="0" w:type="dxa"/>
                      </w:tblCellMar>
                    </w:tblPrEx>
                    <w:trPr>
                      <w:trHeight w:val="655"/>
                    </w:trPr>
                    <w:tc>
                      <w:tcPr>
                        <w:tcW w:w="3118" w:type="dxa"/>
                        <w:gridSpan w:val="3"/>
                      </w:tcPr>
                      <w:p>
                        <w:pPr>
                          <w:pStyle w:val="TableParagraph"/>
                          <w:spacing w:before="96"/>
                          <w:ind w:left="54" w:right="45"/>
                          <w:jc w:val="center"/>
                          <w:rPr>
                            <w:rFonts w:ascii="Microsoft JhengHei" w:eastAsia="Microsoft JhengHei"/>
                            <w:b/>
                            <w:sz w:val="24"/>
                          </w:rPr>
                        </w:pPr>
                        <w:r>
                          <w:rPr>
                            <w:rFonts w:ascii="Microsoft JhengHei" w:eastAsia="Microsoft JhengHei"/>
                            <w:b/>
                            <w:spacing w:val="-3"/>
                            <w:sz w:val="24"/>
                          </w:rPr>
                          <w:t>教学环节</w:t>
                        </w:r>
                      </w:p>
                    </w:tc>
                    <w:tc>
                      <w:tcPr>
                        <w:tcW w:w="4394" w:type="dxa"/>
                      </w:tcPr>
                      <w:p>
                        <w:pPr>
                          <w:pStyle w:val="TableParagraph"/>
                          <w:spacing w:before="96"/>
                          <w:ind w:left="1702" w:right="1693"/>
                          <w:jc w:val="center"/>
                          <w:rPr>
                            <w:rFonts w:ascii="Microsoft JhengHei" w:eastAsia="Microsoft JhengHei"/>
                            <w:b/>
                            <w:sz w:val="24"/>
                          </w:rPr>
                        </w:pPr>
                        <w:r>
                          <w:rPr>
                            <w:rFonts w:ascii="Microsoft JhengHei" w:eastAsia="Microsoft JhengHei"/>
                            <w:b/>
                            <w:spacing w:val="-3"/>
                            <w:sz w:val="24"/>
                          </w:rPr>
                          <w:t>教学设计</w:t>
                        </w:r>
                      </w:p>
                    </w:tc>
                    <w:tc>
                      <w:tcPr>
                        <w:tcW w:w="1877" w:type="dxa"/>
                      </w:tcPr>
                      <w:p>
                        <w:pPr>
                          <w:pStyle w:val="TableParagraph"/>
                          <w:spacing w:before="96"/>
                          <w:ind w:left="456"/>
                          <w:rPr>
                            <w:rFonts w:ascii="Microsoft JhengHei" w:eastAsia="Microsoft JhengHei"/>
                            <w:b/>
                            <w:sz w:val="24"/>
                          </w:rPr>
                        </w:pPr>
                        <w:r>
                          <w:rPr>
                            <w:rFonts w:ascii="Microsoft JhengHei" w:eastAsia="Microsoft JhengHei"/>
                            <w:b/>
                            <w:spacing w:val="-3"/>
                            <w:sz w:val="24"/>
                          </w:rPr>
                          <w:t>设计意图</w:t>
                        </w:r>
                      </w:p>
                    </w:tc>
                  </w:tr>
                  <w:tr>
                    <w:tblPrEx>
                      <w:tblW w:w="0" w:type="auto"/>
                      <w:tblInd w:w="5" w:type="dxa"/>
                      <w:tblLayout w:type="fixed"/>
                      <w:tblCellMar>
                        <w:top w:w="0" w:type="dxa"/>
                        <w:left w:w="0" w:type="dxa"/>
                        <w:bottom w:w="0" w:type="dxa"/>
                        <w:right w:w="0" w:type="dxa"/>
                      </w:tblCellMar>
                    </w:tblPrEx>
                    <w:trPr>
                      <w:trHeight w:val="3952"/>
                    </w:trPr>
                    <w:tc>
                      <w:tcPr>
                        <w:tcW w:w="3118" w:type="dxa"/>
                        <w:gridSpan w:val="3"/>
                      </w:tcPr>
                      <w:p>
                        <w:pPr>
                          <w:pStyle w:val="TableParagraph"/>
                          <w:spacing w:before="1"/>
                          <w:rPr>
                            <w:rFonts w:ascii="Microsoft JhengHei"/>
                            <w:b/>
                            <w:sz w:val="13"/>
                          </w:rPr>
                        </w:pPr>
                      </w:p>
                      <w:p>
                        <w:pPr>
                          <w:pStyle w:val="TableParagraph"/>
                          <w:spacing w:line="370" w:lineRule="exact"/>
                          <w:ind w:left="54" w:right="45"/>
                          <w:jc w:val="center"/>
                          <w:rPr>
                            <w:rFonts w:ascii="Microsoft JhengHei" w:eastAsia="Microsoft JhengHei"/>
                            <w:b/>
                            <w:sz w:val="21"/>
                          </w:rPr>
                        </w:pPr>
                        <w:r>
                          <w:rPr>
                            <w:rFonts w:ascii="Microsoft JhengHei" w:eastAsia="Microsoft JhengHei"/>
                            <w:b/>
                            <w:spacing w:val="-3"/>
                            <w:sz w:val="21"/>
                          </w:rPr>
                          <w:t>知识回顾</w:t>
                        </w:r>
                      </w:p>
                      <w:p>
                        <w:pPr>
                          <w:pStyle w:val="TableParagraph"/>
                          <w:spacing w:line="253" w:lineRule="exact"/>
                          <w:ind w:left="108"/>
                          <w:rPr>
                            <w:rFonts w:ascii="仿宋" w:eastAsia="仿宋"/>
                            <w:sz w:val="21"/>
                          </w:rPr>
                        </w:pPr>
                        <w:r>
                          <w:rPr>
                            <w:rFonts w:ascii="仿宋" w:eastAsia="仿宋"/>
                            <w:sz w:val="21"/>
                          </w:rPr>
                          <w:t>（了解学生前期知识掌握情况</w:t>
                        </w:r>
                        <w:r>
                          <w:rPr>
                            <w:rFonts w:ascii="仿宋" w:eastAsia="仿宋"/>
                            <w:spacing w:val="-10"/>
                            <w:sz w:val="21"/>
                          </w:rPr>
                          <w:t>）</w:t>
                        </w: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19"/>
                          </w:rPr>
                        </w:pPr>
                      </w:p>
                      <w:p>
                        <w:pPr>
                          <w:pStyle w:val="TableParagraph"/>
                          <w:spacing w:line="370" w:lineRule="exact"/>
                          <w:ind w:left="54" w:right="45"/>
                          <w:jc w:val="center"/>
                          <w:rPr>
                            <w:rFonts w:ascii="Microsoft JhengHei" w:eastAsia="Microsoft JhengHei"/>
                            <w:b/>
                            <w:sz w:val="21"/>
                          </w:rPr>
                        </w:pPr>
                        <w:r>
                          <w:rPr>
                            <w:rFonts w:ascii="Microsoft JhengHei" w:eastAsia="Microsoft JhengHei"/>
                            <w:b/>
                            <w:spacing w:val="-3"/>
                            <w:sz w:val="21"/>
                          </w:rPr>
                          <w:t>任务引入</w:t>
                        </w:r>
                      </w:p>
                      <w:p>
                        <w:pPr>
                          <w:pStyle w:val="TableParagraph"/>
                          <w:spacing w:line="253" w:lineRule="exact"/>
                          <w:ind w:left="108"/>
                          <w:rPr>
                            <w:rFonts w:ascii="仿宋" w:eastAsia="仿宋"/>
                            <w:sz w:val="21"/>
                          </w:rPr>
                        </w:pPr>
                        <w:r>
                          <w:rPr>
                            <w:rFonts w:ascii="仿宋" w:eastAsia="仿宋"/>
                            <w:spacing w:val="-4"/>
                            <w:sz w:val="21"/>
                          </w:rPr>
                          <w:t>（</w:t>
                        </w:r>
                        <w:r>
                          <w:rPr>
                            <w:rFonts w:ascii="仿宋" w:eastAsia="仿宋"/>
                            <w:spacing w:val="-5"/>
                            <w:sz w:val="21"/>
                          </w:rPr>
                          <w:t>根据学生基础情况，引入本次</w:t>
                        </w:r>
                      </w:p>
                      <w:p>
                        <w:pPr>
                          <w:pStyle w:val="TableParagraph"/>
                          <w:spacing w:before="43"/>
                          <w:ind w:left="108"/>
                          <w:rPr>
                            <w:rFonts w:ascii="仿宋" w:eastAsia="仿宋"/>
                            <w:sz w:val="21"/>
                          </w:rPr>
                        </w:pPr>
                        <w:r>
                          <w:rPr>
                            <w:rFonts w:ascii="仿宋" w:eastAsia="仿宋"/>
                            <w:sz w:val="21"/>
                          </w:rPr>
                          <w:t>需完成的新任务</w:t>
                        </w:r>
                        <w:r>
                          <w:rPr>
                            <w:rFonts w:ascii="仿宋" w:eastAsia="仿宋"/>
                            <w:spacing w:val="-10"/>
                            <w:sz w:val="21"/>
                          </w:rPr>
                          <w:t>）</w:t>
                        </w:r>
                      </w:p>
                    </w:tc>
                    <w:tc>
                      <w:tcPr>
                        <w:tcW w:w="4394" w:type="dxa"/>
                      </w:tcPr>
                      <w:p>
                        <w:pPr>
                          <w:pStyle w:val="TableParagraph"/>
                          <w:spacing w:line="338" w:lineRule="exact"/>
                          <w:ind w:left="107"/>
                          <w:rPr>
                            <w:rFonts w:ascii="Microsoft JhengHei" w:eastAsia="Microsoft JhengHei"/>
                            <w:b/>
                            <w:sz w:val="21"/>
                          </w:rPr>
                        </w:pPr>
                        <w:r>
                          <w:rPr>
                            <w:sz w:val="21"/>
                          </w:rPr>
                          <w:t>一、</w:t>
                        </w:r>
                        <w:r>
                          <w:rPr>
                            <w:rFonts w:ascii="Microsoft JhengHei" w:eastAsia="Microsoft JhengHei"/>
                            <w:b/>
                            <w:spacing w:val="-3"/>
                            <w:sz w:val="21"/>
                          </w:rPr>
                          <w:t>回顾复习</w:t>
                        </w:r>
                      </w:p>
                      <w:p>
                        <w:pPr>
                          <w:pStyle w:val="TableParagraph"/>
                          <w:spacing w:line="278" w:lineRule="auto"/>
                          <w:ind w:left="107" w:right="96" w:firstLine="420"/>
                          <w:jc w:val="both"/>
                          <w:rPr>
                            <w:sz w:val="21"/>
                          </w:rPr>
                        </w:pPr>
                        <w:r>
                          <w:rPr>
                            <w:spacing w:val="-2"/>
                            <w:sz w:val="21"/>
                          </w:rPr>
                          <w:t>上堂课学习了自由变换的使用，主要熟练掌握自由变换的各种用途，能通用快捷键进行</w:t>
                        </w:r>
                        <w:r>
                          <w:rPr>
                            <w:spacing w:val="-4"/>
                            <w:sz w:val="21"/>
                          </w:rPr>
                          <w:t>操作。</w:t>
                        </w:r>
                      </w:p>
                      <w:p>
                        <w:pPr>
                          <w:pStyle w:val="TableParagraph"/>
                          <w:tabs>
                            <w:tab w:val="left" w:pos="947"/>
                          </w:tabs>
                          <w:spacing w:line="314" w:lineRule="exact"/>
                          <w:ind w:left="107"/>
                          <w:rPr>
                            <w:sz w:val="21"/>
                          </w:rPr>
                        </w:pPr>
                        <w:r>
                          <w:rPr>
                            <w:rFonts w:ascii="Microsoft JhengHei" w:eastAsia="Microsoft JhengHei"/>
                            <w:b/>
                            <w:sz w:val="21"/>
                          </w:rPr>
                          <w:t>一</w:t>
                        </w:r>
                        <w:r>
                          <w:rPr>
                            <w:rFonts w:ascii="Microsoft JhengHei" w:eastAsia="Microsoft JhengHei"/>
                            <w:b/>
                            <w:spacing w:val="-10"/>
                            <w:sz w:val="21"/>
                          </w:rPr>
                          <w:t>、</w:t>
                        </w:r>
                        <w:r>
                          <w:rPr>
                            <w:rFonts w:ascii="Microsoft JhengHei" w:eastAsia="Microsoft JhengHei"/>
                            <w:b/>
                            <w:sz w:val="21"/>
                          </w:rPr>
                          <w:tab/>
                        </w:r>
                        <w:r>
                          <w:rPr>
                            <w:rFonts w:ascii="Microsoft JhengHei" w:eastAsia="Microsoft JhengHei"/>
                            <w:b/>
                            <w:sz w:val="21"/>
                          </w:rPr>
                          <w:t>本课要点：</w:t>
                        </w:r>
                        <w:r>
                          <w:rPr>
                            <w:sz w:val="21"/>
                          </w:rPr>
                          <w:t>画</w:t>
                        </w:r>
                        <w:r>
                          <w:rPr>
                            <w:spacing w:val="-10"/>
                            <w:sz w:val="21"/>
                          </w:rPr>
                          <w:t>笔</w:t>
                        </w:r>
                      </w:p>
                      <w:p>
                        <w:pPr>
                          <w:pStyle w:val="TableParagraph"/>
                          <w:spacing w:line="267" w:lineRule="exact"/>
                          <w:ind w:left="107"/>
                          <w:rPr>
                            <w:sz w:val="21"/>
                          </w:rPr>
                        </w:pPr>
                        <w:r>
                          <w:rPr>
                            <w:spacing w:val="-2"/>
                            <w:sz w:val="21"/>
                          </w:rPr>
                          <w:t>主要掌握以下几点：</w:t>
                        </w:r>
                      </w:p>
                      <w:p>
                        <w:pPr>
                          <w:pStyle w:val="TableParagraph"/>
                          <w:spacing w:before="40"/>
                          <w:ind w:left="107"/>
                          <w:rPr>
                            <w:sz w:val="21"/>
                          </w:rPr>
                        </w:pPr>
                        <w:r>
                          <w:rPr>
                            <w:rFonts w:ascii="Times New Roman" w:eastAsia="Times New Roman"/>
                            <w:sz w:val="21"/>
                          </w:rPr>
                          <w:t>1</w:t>
                        </w:r>
                        <w:r>
                          <w:rPr>
                            <w:spacing w:val="-1"/>
                            <w:sz w:val="21"/>
                          </w:rPr>
                          <w:t>、画笔样式、大小、透明度</w:t>
                        </w:r>
                      </w:p>
                      <w:p>
                        <w:pPr>
                          <w:pStyle w:val="TableParagraph"/>
                          <w:spacing w:before="43" w:line="278" w:lineRule="auto"/>
                          <w:ind w:left="107" w:right="-15"/>
                          <w:rPr>
                            <w:sz w:val="21"/>
                          </w:rPr>
                        </w:pPr>
                        <w:r>
                          <w:rPr>
                            <w:rFonts w:ascii="Times New Roman" w:eastAsia="Times New Roman"/>
                            <w:spacing w:val="-2"/>
                            <w:sz w:val="21"/>
                          </w:rPr>
                          <w:t>2</w:t>
                        </w:r>
                        <w:r>
                          <w:rPr>
                            <w:spacing w:val="-2"/>
                            <w:sz w:val="21"/>
                          </w:rPr>
                          <w:t>、打开画笔调板面板：进行间距、大小抖动、角度抖动、散布、动态颜色设置</w:t>
                        </w:r>
                      </w:p>
                      <w:p>
                        <w:pPr>
                          <w:pStyle w:val="TableParagraph"/>
                          <w:spacing w:line="269" w:lineRule="exact"/>
                          <w:ind w:left="107"/>
                          <w:rPr>
                            <w:sz w:val="21"/>
                          </w:rPr>
                        </w:pPr>
                        <w:r>
                          <w:rPr>
                            <w:rFonts w:ascii="Times New Roman" w:eastAsia="Times New Roman"/>
                            <w:sz w:val="21"/>
                          </w:rPr>
                          <w:t>3</w:t>
                        </w:r>
                        <w:r>
                          <w:rPr>
                            <w:spacing w:val="-2"/>
                            <w:sz w:val="21"/>
                          </w:rPr>
                          <w:t>、自定义画笔</w:t>
                        </w:r>
                      </w:p>
                      <w:p>
                        <w:pPr>
                          <w:pStyle w:val="TableParagraph"/>
                          <w:spacing w:before="60" w:line="220" w:lineRule="auto"/>
                          <w:ind w:left="107" w:right="-15"/>
                          <w:rPr>
                            <w:sz w:val="21"/>
                          </w:rPr>
                        </w:pPr>
                        <w:r>
                          <w:rPr>
                            <w:rFonts w:ascii="Times New Roman" w:eastAsia="Times New Roman"/>
                            <w:sz w:val="21"/>
                          </w:rPr>
                          <w:t>4</w:t>
                        </w:r>
                        <w:r>
                          <w:rPr>
                            <w:spacing w:val="-10"/>
                            <w:sz w:val="21"/>
                          </w:rPr>
                          <w:t>、载入其它画笔，注意画笔文件的格式为</w:t>
                        </w:r>
                        <w:r>
                          <w:rPr>
                            <w:rFonts w:ascii="Times New Roman" w:eastAsia="Times New Roman"/>
                            <w:sz w:val="21"/>
                          </w:rPr>
                          <w:t>abr</w:t>
                        </w:r>
                        <w:r>
                          <w:rPr>
                            <w:sz w:val="21"/>
                          </w:rPr>
                          <w:t>。三、</w:t>
                        </w:r>
                        <w:r>
                          <w:rPr>
                            <w:rFonts w:ascii="Microsoft JhengHei" w:eastAsia="Microsoft JhengHei"/>
                            <w:b/>
                            <w:sz w:val="21"/>
                          </w:rPr>
                          <w:t xml:space="preserve">课堂实例 </w:t>
                        </w:r>
                        <w:r>
                          <w:rPr>
                            <w:rFonts w:ascii="Times New Roman" w:eastAsia="Times New Roman"/>
                            <w:b/>
                            <w:sz w:val="21"/>
                          </w:rPr>
                          <w:t>1</w:t>
                        </w:r>
                        <w:r>
                          <w:rPr>
                            <w:rFonts w:ascii="Microsoft JhengHei" w:eastAsia="Microsoft JhengHei"/>
                            <w:b/>
                            <w:sz w:val="21"/>
                          </w:rPr>
                          <w:t>：</w:t>
                        </w:r>
                        <w:r>
                          <w:rPr>
                            <w:sz w:val="21"/>
                          </w:rPr>
                          <w:t>蜗牛装饰画</w:t>
                        </w:r>
                      </w:p>
                    </w:tc>
                    <w:tc>
                      <w:tcPr>
                        <w:tcW w:w="1877" w:type="dxa"/>
                      </w:tcPr>
                      <w:p>
                        <w:pPr>
                          <w:pStyle w:val="TableParagraph"/>
                          <w:spacing w:before="4" w:line="232" w:lineRule="auto"/>
                          <w:ind w:left="108" w:right="95"/>
                          <w:rPr>
                            <w:sz w:val="21"/>
                          </w:rPr>
                        </w:pPr>
                        <w:r>
                          <w:rPr>
                            <w:spacing w:val="-4"/>
                            <w:sz w:val="21"/>
                          </w:rPr>
                          <w:t>教师：清楚了解到</w:t>
                        </w:r>
                        <w:r>
                          <w:rPr>
                            <w:spacing w:val="-2"/>
                            <w:sz w:val="21"/>
                          </w:rPr>
                          <w:t>学生具备的知识</w:t>
                        </w:r>
                      </w:p>
                      <w:p>
                        <w:pPr>
                          <w:pStyle w:val="TableParagraph"/>
                          <w:rPr>
                            <w:rFonts w:ascii="Microsoft JhengHei"/>
                            <w:b/>
                            <w:sz w:val="14"/>
                          </w:rPr>
                        </w:pPr>
                      </w:p>
                      <w:p>
                        <w:pPr>
                          <w:pStyle w:val="TableParagraph"/>
                          <w:spacing w:before="1" w:line="232" w:lineRule="auto"/>
                          <w:ind w:left="108" w:right="95"/>
                          <w:jc w:val="both"/>
                          <w:rPr>
                            <w:sz w:val="21"/>
                          </w:rPr>
                        </w:pPr>
                        <w:r>
                          <w:rPr>
                            <w:spacing w:val="-4"/>
                            <w:sz w:val="21"/>
                          </w:rPr>
                          <w:t>教师：引入跟新知</w:t>
                        </w:r>
                        <w:r>
                          <w:rPr>
                            <w:spacing w:val="24"/>
                            <w:sz w:val="21"/>
                          </w:rPr>
                          <w:t>识点对应的贴切</w:t>
                        </w:r>
                        <w:r>
                          <w:rPr>
                            <w:spacing w:val="-2"/>
                            <w:sz w:val="21"/>
                          </w:rPr>
                          <w:t>的典型任务</w:t>
                        </w:r>
                      </w:p>
                      <w:p>
                        <w:pPr>
                          <w:pStyle w:val="TableParagraph"/>
                          <w:rPr>
                            <w:rFonts w:ascii="Microsoft JhengHei"/>
                            <w:b/>
                            <w:sz w:val="20"/>
                          </w:rPr>
                        </w:pPr>
                      </w:p>
                      <w:p>
                        <w:pPr>
                          <w:pStyle w:val="TableParagraph"/>
                          <w:rPr>
                            <w:rFonts w:ascii="Microsoft JhengHei"/>
                            <w:b/>
                            <w:sz w:val="20"/>
                          </w:rPr>
                        </w:pPr>
                      </w:p>
                      <w:p>
                        <w:pPr>
                          <w:pStyle w:val="TableParagraph"/>
                          <w:spacing w:before="7"/>
                          <w:rPr>
                            <w:rFonts w:ascii="Microsoft JhengHei"/>
                            <w:b/>
                            <w:sz w:val="16"/>
                          </w:rPr>
                        </w:pPr>
                      </w:p>
                      <w:p>
                        <w:pPr>
                          <w:pStyle w:val="TableParagraph"/>
                          <w:spacing w:line="232" w:lineRule="auto"/>
                          <w:ind w:left="108" w:right="95"/>
                          <w:rPr>
                            <w:sz w:val="21"/>
                          </w:rPr>
                        </w:pPr>
                        <w:r>
                          <w:rPr>
                            <w:spacing w:val="-4"/>
                            <w:sz w:val="21"/>
                          </w:rPr>
                          <w:t>学生：形成对新任</w:t>
                        </w:r>
                        <w:r>
                          <w:rPr>
                            <w:spacing w:val="-2"/>
                            <w:sz w:val="21"/>
                          </w:rPr>
                          <w:t>务的感性认识</w:t>
                        </w:r>
                      </w:p>
                    </w:tc>
                  </w:tr>
                </w:tbl>
                <w:p>
                  <w:pPr>
                    <w:pStyle w:val="BodyText"/>
                  </w:pPr>
                </w:p>
              </w:txbxContent>
            </v:textbox>
          </v:shape>
        </w:pict>
      </w:r>
      <w:r>
        <w:rPr>
          <w:rFonts w:ascii="Microsoft JhengHei" w:eastAsia="Microsoft JhengHei"/>
          <w:b/>
          <w:i w:val="0"/>
          <w:iCs w:val="0"/>
          <w:spacing w:val="-7"/>
          <w:sz w:val="24"/>
        </w:rPr>
        <w:t xml:space="preserve">第 </w:t>
      </w:r>
      <w:r>
        <w:rPr>
          <w:rFonts w:ascii="Microsoft JhengHei" w:eastAsia="Microsoft JhengHei"/>
          <w:b/>
          <w:i w:val="0"/>
          <w:iCs w:val="0"/>
          <w:spacing w:val="-12"/>
          <w:sz w:val="24"/>
        </w:rPr>
        <w:t>17、18</w:t>
      </w:r>
      <w:r>
        <w:rPr>
          <w:rFonts w:ascii="Microsoft JhengHei" w:eastAsia="Microsoft JhengHei"/>
          <w:b/>
          <w:i w:val="0"/>
          <w:iCs w:val="0"/>
          <w:spacing w:val="-10"/>
          <w:sz w:val="24"/>
        </w:rPr>
        <w:t xml:space="preserve"> 课时：</w:t>
      </w:r>
    </w:p>
    <w:p>
      <w:pPr>
        <w:spacing w:after="0" w:line="429" w:lineRule="exact"/>
        <w:jc w:val="left"/>
        <w:rPr>
          <w:rFonts w:ascii="Microsoft JhengHei" w:eastAsia="Microsoft JhengHei"/>
          <w:i w:val="0"/>
          <w:iCs w:val="0"/>
          <w:sz w:val="24"/>
        </w:rPr>
        <w:sectPr>
          <w:footerReference w:type="default" r:id="rId18"/>
          <w:pgSz w:w="11910" w:h="16840"/>
          <w:pgMar w:top="1200" w:right="1060" w:bottom="1180" w:left="860" w:header="0" w:footer="974" w:gutter="0"/>
          <w:pgNumType w:start="14"/>
          <w:cols w:num="1" w:space="720"/>
        </w:sect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4040"/>
        </w:trPr>
        <w:tc>
          <w:tcPr>
            <w:tcW w:w="3118" w:type="dxa"/>
          </w:tcPr>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16"/>
              <w:rPr>
                <w:rFonts w:ascii="Microsoft JhengHei"/>
                <w:b/>
                <w:i w:val="0"/>
                <w:iCs w:val="0"/>
                <w:sz w:val="17"/>
              </w:rPr>
            </w:pPr>
          </w:p>
          <w:p>
            <w:pPr>
              <w:pStyle w:val="TableParagraph"/>
              <w:spacing w:before="1" w:line="370"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任务操作</w:t>
            </w:r>
          </w:p>
          <w:p>
            <w:pPr>
              <w:pStyle w:val="TableParagraph"/>
              <w:spacing w:line="253" w:lineRule="exact"/>
              <w:ind w:right="59"/>
              <w:jc w:val="right"/>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10"/>
              <w:rPr>
                <w:rFonts w:ascii="Microsoft JhengHei"/>
                <w:b/>
                <w:i w:val="0"/>
                <w:iCs w:val="0"/>
                <w:sz w:val="18"/>
              </w:rPr>
            </w:pPr>
          </w:p>
          <w:p>
            <w:pPr>
              <w:pStyle w:val="TableParagraph"/>
              <w:spacing w:before="1" w:line="370" w:lineRule="exact"/>
              <w:ind w:left="54" w:right="45"/>
              <w:jc w:val="center"/>
              <w:rPr>
                <w:rFonts w:ascii="Microsoft JhengHei" w:eastAsia="Microsoft JhengHei"/>
                <w:b/>
                <w:i w:val="0"/>
                <w:iCs w:val="0"/>
                <w:sz w:val="21"/>
              </w:rPr>
            </w:pPr>
            <w:r>
              <w:rPr>
                <w:rFonts w:ascii="Microsoft JhengHei" w:eastAsia="Microsoft JhengHei"/>
                <w:b/>
                <w:i w:val="0"/>
                <w:iCs w:val="0"/>
                <w:spacing w:val="-2"/>
                <w:sz w:val="21"/>
              </w:rPr>
              <w:t>检查与深化</w:t>
            </w:r>
          </w:p>
          <w:p>
            <w:pPr>
              <w:pStyle w:val="TableParagraph"/>
              <w:spacing w:line="253" w:lineRule="exact"/>
              <w:ind w:right="96"/>
              <w:jc w:val="right"/>
              <w:rPr>
                <w:rFonts w:ascii="仿宋" w:eastAsia="仿宋"/>
                <w:i w:val="0"/>
                <w:iCs w:val="0"/>
                <w:sz w:val="21"/>
              </w:rPr>
            </w:pPr>
            <w:r>
              <w:rPr>
                <w:rFonts w:ascii="仿宋" w:eastAsia="仿宋"/>
                <w:i w:val="0"/>
                <w:iCs w:val="0"/>
                <w:spacing w:val="17"/>
                <w:sz w:val="21"/>
              </w:rPr>
              <w:t>（</w:t>
            </w:r>
            <w:r>
              <w:rPr>
                <w:rFonts w:ascii="仿宋" w:eastAsia="仿宋"/>
                <w:i w:val="0"/>
                <w:iCs w:val="0"/>
                <w:spacing w:val="14"/>
                <w:sz w:val="21"/>
              </w:rPr>
              <w:t>了解学生对新知识的接</w:t>
            </w:r>
          </w:p>
          <w:p>
            <w:pPr>
              <w:pStyle w:val="TableParagraph"/>
              <w:spacing w:before="43"/>
              <w:ind w:right="59"/>
              <w:jc w:val="right"/>
              <w:rPr>
                <w:rFonts w:ascii="仿宋" w:eastAsia="仿宋"/>
                <w:i w:val="0"/>
                <w:iCs w:val="0"/>
                <w:sz w:val="21"/>
              </w:rPr>
            </w:pPr>
            <w:r>
              <w:rPr>
                <w:rFonts w:ascii="仿宋" w:eastAsia="仿宋"/>
                <w:i w:val="0"/>
                <w:iCs w:val="0"/>
                <w:sz w:val="21"/>
              </w:rPr>
              <w:t>受程度，同时也强化课堂知识</w:t>
            </w:r>
            <w:r>
              <w:rPr>
                <w:rFonts w:ascii="仿宋" w:eastAsia="仿宋"/>
                <w:i w:val="0"/>
                <w:iCs w:val="0"/>
                <w:spacing w:val="-10"/>
                <w:sz w:val="21"/>
              </w:rPr>
              <w:t>）</w:t>
            </w:r>
          </w:p>
          <w:p>
            <w:pPr>
              <w:pStyle w:val="TableParagraph"/>
              <w:rPr>
                <w:rFonts w:ascii="Microsoft JhengHei"/>
                <w:b/>
                <w:i w:val="0"/>
                <w:iCs w:val="0"/>
                <w:sz w:val="20"/>
              </w:rPr>
            </w:pPr>
          </w:p>
          <w:p>
            <w:pPr>
              <w:pStyle w:val="TableParagraph"/>
              <w:spacing w:before="11"/>
              <w:rPr>
                <w:rFonts w:ascii="Microsoft JhengHei"/>
                <w:b/>
                <w:i w:val="0"/>
                <w:iCs w:val="0"/>
                <w:sz w:val="19"/>
              </w:rPr>
            </w:pPr>
          </w:p>
          <w:p>
            <w:pPr>
              <w:pStyle w:val="TableParagraph"/>
              <w:spacing w:line="370" w:lineRule="exact"/>
              <w:ind w:left="54" w:right="45"/>
              <w:jc w:val="center"/>
              <w:rPr>
                <w:rFonts w:ascii="Microsoft JhengHei" w:eastAsia="Microsoft JhengHei"/>
                <w:b/>
                <w:i w:val="0"/>
                <w:iCs w:val="0"/>
                <w:sz w:val="21"/>
              </w:rPr>
            </w:pPr>
            <w:r>
              <w:rPr>
                <w:rFonts w:ascii="Microsoft JhengHei" w:eastAsia="Microsoft JhengHei"/>
                <w:b/>
                <w:i w:val="0"/>
                <w:iCs w:val="0"/>
                <w:spacing w:val="-2"/>
                <w:sz w:val="21"/>
              </w:rPr>
              <w:t>总结与分享</w:t>
            </w:r>
          </w:p>
          <w:p>
            <w:pPr>
              <w:pStyle w:val="TableParagraph"/>
              <w:spacing w:line="253"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p>
            <w:pPr>
              <w:pStyle w:val="TableParagraph"/>
              <w:spacing w:before="43"/>
              <w:ind w:left="108"/>
              <w:rPr>
                <w:rFonts w:ascii="仿宋" w:eastAsia="仿宋"/>
                <w:i w:val="0"/>
                <w:iCs w:val="0"/>
                <w:sz w:val="21"/>
              </w:rPr>
            </w:pPr>
            <w:r>
              <w:rPr>
                <w:rFonts w:ascii="仿宋" w:eastAsia="仿宋"/>
                <w:i w:val="0"/>
                <w:iCs w:val="0"/>
                <w:spacing w:val="-1"/>
                <w:sz w:val="21"/>
              </w:rPr>
              <w:t>总结，实现知识的消化</w:t>
            </w:r>
          </w:p>
        </w:tc>
        <w:tc>
          <w:tcPr>
            <w:tcW w:w="4394" w:type="dxa"/>
          </w:tcPr>
          <w:p>
            <w:pPr>
              <w:pStyle w:val="TableParagraph"/>
              <w:spacing w:before="3"/>
              <w:rPr>
                <w:rFonts w:ascii="Microsoft JhengHei"/>
                <w:b/>
                <w:i w:val="0"/>
                <w:iCs w:val="0"/>
                <w:sz w:val="6"/>
              </w:rPr>
            </w:pPr>
          </w:p>
          <w:p>
            <w:pPr>
              <w:pStyle w:val="TableParagraph"/>
              <w:ind w:left="1063"/>
              <w:rPr>
                <w:rFonts w:ascii="Microsoft JhengHei"/>
                <w:i w:val="0"/>
                <w:iCs w:val="0"/>
                <w:sz w:val="20"/>
              </w:rPr>
            </w:pPr>
            <w:r>
              <w:rPr>
                <w:rFonts w:ascii="Microsoft JhengHei"/>
                <w:i w:val="0"/>
                <w:iCs w:val="0"/>
                <w:sz w:val="20"/>
              </w:rPr>
              <w:drawing>
                <wp:inline distT="0" distB="0" distL="0" distR="0">
                  <wp:extent cx="1449705" cy="1449705"/>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xmlns:r="http://schemas.openxmlformats.org/officeDocument/2006/relationships" r:embed="rId19" cstate="print"/>
                          <a:stretch>
                            <a:fillRect/>
                          </a:stretch>
                        </pic:blipFill>
                        <pic:spPr>
                          <a:xfrm>
                            <a:off x="0" y="0"/>
                            <a:ext cx="1450085" cy="1450086"/>
                          </a:xfrm>
                          <a:prstGeom prst="rect">
                            <a:avLst/>
                          </a:prstGeom>
                        </pic:spPr>
                      </pic:pic>
                    </a:graphicData>
                  </a:graphic>
                </wp:inline>
              </w:drawing>
            </w:r>
          </w:p>
          <w:p>
            <w:pPr>
              <w:pStyle w:val="TableParagraph"/>
              <w:spacing w:before="121"/>
              <w:ind w:left="107"/>
              <w:rPr>
                <w:i w:val="0"/>
                <w:iCs w:val="0"/>
                <w:sz w:val="21"/>
              </w:rPr>
            </w:pPr>
            <w:r>
              <w:rPr>
                <w:i w:val="0"/>
                <w:iCs w:val="0"/>
                <w:spacing w:val="-2"/>
                <w:sz w:val="21"/>
              </w:rPr>
              <w:t>操作步骤：</w:t>
            </w:r>
          </w:p>
          <w:p>
            <w:pPr>
              <w:pStyle w:val="TableParagraph"/>
              <w:numPr>
                <w:ilvl w:val="0"/>
                <w:numId w:val="15"/>
              </w:numPr>
              <w:tabs>
                <w:tab w:val="left" w:pos="424"/>
              </w:tabs>
              <w:spacing w:before="43" w:after="0" w:line="240" w:lineRule="auto"/>
              <w:ind w:left="424" w:right="0" w:hanging="317"/>
              <w:jc w:val="left"/>
              <w:rPr>
                <w:i w:val="0"/>
                <w:iCs w:val="0"/>
                <w:sz w:val="21"/>
              </w:rPr>
            </w:pPr>
            <w:r>
              <w:rPr>
                <w:i w:val="0"/>
                <w:iCs w:val="0"/>
                <w:spacing w:val="-1"/>
                <w:sz w:val="21"/>
              </w:rPr>
              <w:t>、制作背景：背景填充为渐变色。</w:t>
            </w:r>
          </w:p>
          <w:p>
            <w:pPr>
              <w:pStyle w:val="TableParagraph"/>
              <w:numPr>
                <w:ilvl w:val="0"/>
                <w:numId w:val="15"/>
              </w:numPr>
              <w:tabs>
                <w:tab w:val="left" w:pos="424"/>
              </w:tabs>
              <w:spacing w:before="43" w:after="0" w:line="240" w:lineRule="auto"/>
              <w:ind w:left="424" w:right="0" w:hanging="317"/>
              <w:jc w:val="left"/>
              <w:rPr>
                <w:rFonts w:ascii="Times New Roman" w:eastAsia="Times New Roman" w:hAnsi="Times New Roman"/>
                <w:i w:val="0"/>
                <w:iCs w:val="0"/>
                <w:sz w:val="21"/>
              </w:rPr>
            </w:pPr>
            <w:r>
              <w:rPr>
                <w:i w:val="0"/>
                <w:iCs w:val="0"/>
                <w:spacing w:val="-4"/>
                <w:sz w:val="21"/>
              </w:rPr>
              <w:t>、打开“蜗牛”素材，选中蜗牛范围，编辑</w:t>
            </w:r>
            <w:r>
              <w:rPr>
                <w:rFonts w:ascii="Times New Roman" w:eastAsia="Times New Roman" w:hAnsi="Times New Roman"/>
                <w:i w:val="0"/>
                <w:iCs w:val="0"/>
                <w:spacing w:val="-10"/>
                <w:sz w:val="21"/>
              </w:rPr>
              <w:t>/</w:t>
            </w:r>
          </w:p>
          <w:p>
            <w:pPr>
              <w:pStyle w:val="TableParagraph"/>
              <w:spacing w:before="43"/>
              <w:ind w:left="107"/>
              <w:rPr>
                <w:i w:val="0"/>
                <w:iCs w:val="0"/>
                <w:sz w:val="21"/>
              </w:rPr>
            </w:pPr>
            <w:r>
              <w:rPr>
                <w:i w:val="0"/>
                <w:iCs w:val="0"/>
                <w:spacing w:val="-1"/>
                <w:sz w:val="21"/>
              </w:rPr>
              <w:t>定义画笔预设，将蜗牛定义成画笔。</w:t>
            </w:r>
          </w:p>
          <w:p>
            <w:pPr>
              <w:pStyle w:val="TableParagraph"/>
              <w:numPr>
                <w:ilvl w:val="0"/>
                <w:numId w:val="15"/>
              </w:numPr>
              <w:tabs>
                <w:tab w:val="left" w:pos="424"/>
              </w:tabs>
              <w:spacing w:before="43" w:after="0" w:line="278" w:lineRule="auto"/>
              <w:ind w:left="107" w:right="75" w:firstLine="0"/>
              <w:jc w:val="both"/>
              <w:rPr>
                <w:i w:val="0"/>
                <w:iCs w:val="0"/>
                <w:sz w:val="21"/>
              </w:rPr>
            </w:pPr>
            <w:r>
              <w:rPr>
                <w:i w:val="0"/>
                <w:iCs w:val="0"/>
                <w:sz w:val="21"/>
              </w:rPr>
              <w:t xml:space="preserve">、新建 </w:t>
            </w:r>
            <w:r>
              <w:rPr>
                <w:rFonts w:ascii="Times New Roman" w:eastAsia="Times New Roman"/>
                <w:i w:val="0"/>
                <w:iCs w:val="0"/>
                <w:sz w:val="21"/>
              </w:rPr>
              <w:t>15X15cm</w:t>
            </w:r>
            <w:r>
              <w:rPr>
                <w:rFonts w:ascii="Times New Roman" w:eastAsia="Times New Roman"/>
                <w:i w:val="0"/>
                <w:iCs w:val="0"/>
                <w:spacing w:val="40"/>
                <w:sz w:val="21"/>
              </w:rPr>
              <w:t xml:space="preserve"> </w:t>
            </w:r>
            <w:r>
              <w:rPr>
                <w:i w:val="0"/>
                <w:iCs w:val="0"/>
                <w:sz w:val="21"/>
              </w:rPr>
              <w:t>大小的纸张，打开画笔</w:t>
            </w:r>
            <w:r>
              <w:rPr>
                <w:i w:val="0"/>
                <w:iCs w:val="0"/>
                <w:spacing w:val="-2"/>
                <w:sz w:val="21"/>
              </w:rPr>
              <w:t>面板，设置间距、大小抖动、角度抖动、颜色抖动，在画面上拖动鼠标形成分散的蜗牛图案</w:t>
            </w:r>
            <w:r>
              <w:rPr>
                <w:i w:val="0"/>
                <w:iCs w:val="0"/>
                <w:spacing w:val="-5"/>
                <w:sz w:val="21"/>
              </w:rPr>
              <w:t xml:space="preserve">。 </w:t>
            </w:r>
            <w:r>
              <w:rPr>
                <w:rFonts w:ascii="Times New Roman" w:eastAsia="Times New Roman"/>
                <w:i w:val="0"/>
                <w:iCs w:val="0"/>
                <w:sz w:val="21"/>
              </w:rPr>
              <w:t>4</w:t>
            </w:r>
            <w:r>
              <w:rPr>
                <w:i w:val="0"/>
                <w:iCs w:val="0"/>
                <w:spacing w:val="-105"/>
                <w:sz w:val="21"/>
              </w:rPr>
              <w:t>）</w:t>
            </w:r>
            <w:r>
              <w:rPr>
                <w:i w:val="0"/>
                <w:iCs w:val="0"/>
                <w:spacing w:val="-2"/>
                <w:sz w:val="21"/>
              </w:rPr>
              <w:t xml:space="preserve">、其它画笔也可自行再选择 </w:t>
            </w:r>
            <w:r>
              <w:rPr>
                <w:rFonts w:ascii="Times New Roman" w:eastAsia="Times New Roman"/>
                <w:i w:val="0"/>
                <w:iCs w:val="0"/>
                <w:sz w:val="21"/>
              </w:rPr>
              <w:t>1</w:t>
            </w:r>
            <w:r>
              <w:rPr>
                <w:rFonts w:ascii="Times New Roman" w:eastAsia="Times New Roman"/>
                <w:i w:val="0"/>
                <w:iCs w:val="0"/>
                <w:spacing w:val="11"/>
                <w:sz w:val="21"/>
              </w:rPr>
              <w:t xml:space="preserve"> </w:t>
            </w:r>
            <w:r>
              <w:rPr>
                <w:i w:val="0"/>
                <w:iCs w:val="0"/>
                <w:spacing w:val="-14"/>
                <w:sz w:val="21"/>
              </w:rPr>
              <w:t xml:space="preserve">至 </w:t>
            </w:r>
            <w:r>
              <w:rPr>
                <w:rFonts w:ascii="Times New Roman" w:eastAsia="Times New Roman"/>
                <w:i w:val="0"/>
                <w:iCs w:val="0"/>
                <w:sz w:val="21"/>
              </w:rPr>
              <w:t>2</w:t>
            </w:r>
            <w:r>
              <w:rPr>
                <w:rFonts w:ascii="Times New Roman" w:eastAsia="Times New Roman"/>
                <w:i w:val="0"/>
                <w:iCs w:val="0"/>
                <w:spacing w:val="12"/>
                <w:sz w:val="21"/>
              </w:rPr>
              <w:t xml:space="preserve"> </w:t>
            </w:r>
            <w:r>
              <w:rPr>
                <w:i w:val="0"/>
                <w:iCs w:val="0"/>
                <w:sz w:val="21"/>
              </w:rPr>
              <w:t>种进</w:t>
            </w:r>
            <w:r>
              <w:rPr>
                <w:i w:val="0"/>
                <w:iCs w:val="0"/>
                <w:spacing w:val="-4"/>
                <w:sz w:val="21"/>
              </w:rPr>
              <w:t>行点缀。</w:t>
            </w:r>
          </w:p>
          <w:p>
            <w:pPr>
              <w:pStyle w:val="TableParagraph"/>
              <w:numPr>
                <w:ilvl w:val="0"/>
                <w:numId w:val="16"/>
              </w:numPr>
              <w:tabs>
                <w:tab w:val="left" w:pos="424"/>
              </w:tabs>
              <w:spacing w:before="0" w:after="0" w:line="278" w:lineRule="auto"/>
              <w:ind w:left="107" w:right="75" w:firstLine="0"/>
              <w:jc w:val="left"/>
              <w:rPr>
                <w:i w:val="0"/>
                <w:iCs w:val="0"/>
                <w:sz w:val="21"/>
              </w:rPr>
            </w:pPr>
            <w:r>
              <w:rPr>
                <w:i w:val="0"/>
                <w:iCs w:val="0"/>
                <w:spacing w:val="-2"/>
                <w:sz w:val="21"/>
              </w:rPr>
              <w:t>、载入“花纹”画笔，点缀右上和右下角。每个同学创作的图案可不一样。</w:t>
            </w:r>
          </w:p>
          <w:p>
            <w:pPr>
              <w:pStyle w:val="TableParagraph"/>
              <w:numPr>
                <w:ilvl w:val="0"/>
                <w:numId w:val="16"/>
              </w:numPr>
              <w:tabs>
                <w:tab w:val="left" w:pos="424"/>
              </w:tabs>
              <w:spacing w:before="0" w:after="0" w:line="278" w:lineRule="auto"/>
              <w:ind w:left="107" w:right="96" w:firstLine="0"/>
              <w:jc w:val="left"/>
              <w:rPr>
                <w:i w:val="0"/>
                <w:iCs w:val="0"/>
                <w:sz w:val="21"/>
              </w:rPr>
            </w:pPr>
            <w:r>
              <w:rPr>
                <w:i w:val="0"/>
                <w:iCs w:val="0"/>
                <w:spacing w:val="3"/>
                <w:sz w:val="21"/>
              </w:rPr>
              <w:t>、如想质感更好，可简单应用滤镜</w:t>
            </w:r>
            <w:r>
              <w:rPr>
                <w:rFonts w:ascii="Times New Roman" w:eastAsia="Times New Roman"/>
                <w:i w:val="0"/>
                <w:iCs w:val="0"/>
                <w:sz w:val="21"/>
              </w:rPr>
              <w:t>/</w:t>
            </w:r>
            <w:r>
              <w:rPr>
                <w:i w:val="0"/>
                <w:iCs w:val="0"/>
                <w:spacing w:val="3"/>
                <w:sz w:val="21"/>
              </w:rPr>
              <w:t>纹理</w:t>
            </w:r>
            <w:r>
              <w:rPr>
                <w:rFonts w:ascii="Times New Roman" w:eastAsia="Times New Roman"/>
                <w:i w:val="0"/>
                <w:iCs w:val="0"/>
                <w:sz w:val="21"/>
              </w:rPr>
              <w:t>/</w:t>
            </w:r>
            <w:r>
              <w:rPr>
                <w:i w:val="0"/>
                <w:iCs w:val="0"/>
                <w:spacing w:val="-3"/>
                <w:sz w:val="21"/>
              </w:rPr>
              <w:t>纹理化进行凹凸质感的制作。</w:t>
            </w:r>
          </w:p>
          <w:p>
            <w:pPr>
              <w:pStyle w:val="TableParagraph"/>
              <w:spacing w:line="317" w:lineRule="exact"/>
              <w:ind w:left="107"/>
              <w:jc w:val="both"/>
              <w:rPr>
                <w:i w:val="0"/>
                <w:iCs w:val="0"/>
                <w:sz w:val="21"/>
              </w:rPr>
            </w:pPr>
            <w:r>
              <w:rPr>
                <w:rFonts w:ascii="Microsoft JhengHei" w:eastAsia="Microsoft JhengHei"/>
                <w:b/>
                <w:i w:val="0"/>
                <w:iCs w:val="0"/>
                <w:spacing w:val="5"/>
                <w:sz w:val="21"/>
              </w:rPr>
              <w:t xml:space="preserve">四 、课堂实例 </w:t>
            </w:r>
            <w:r>
              <w:rPr>
                <w:rFonts w:ascii="Times New Roman" w:eastAsia="Times New Roman"/>
                <w:b/>
                <w:i w:val="0"/>
                <w:iCs w:val="0"/>
                <w:sz w:val="21"/>
              </w:rPr>
              <w:t>2</w:t>
            </w:r>
            <w:r>
              <w:rPr>
                <w:rFonts w:ascii="Microsoft JhengHei" w:eastAsia="Microsoft JhengHei"/>
                <w:b/>
                <w:i w:val="0"/>
                <w:iCs w:val="0"/>
                <w:sz w:val="21"/>
              </w:rPr>
              <w:t>：</w:t>
            </w:r>
            <w:r>
              <w:rPr>
                <w:i w:val="0"/>
                <w:iCs w:val="0"/>
                <w:spacing w:val="-5"/>
                <w:sz w:val="21"/>
              </w:rPr>
              <w:t>邮票</w:t>
            </w:r>
          </w:p>
          <w:p>
            <w:pPr>
              <w:pStyle w:val="TableParagraph"/>
              <w:spacing w:before="3"/>
              <w:rPr>
                <w:rFonts w:ascii="Microsoft JhengHei"/>
                <w:b/>
                <w:i w:val="0"/>
                <w:iCs w:val="0"/>
                <w:sz w:val="6"/>
              </w:rPr>
            </w:pPr>
          </w:p>
          <w:p>
            <w:pPr>
              <w:pStyle w:val="TableParagraph"/>
              <w:ind w:left="1518"/>
              <w:rPr>
                <w:rFonts w:ascii="Microsoft JhengHei"/>
                <w:i w:val="0"/>
                <w:iCs w:val="0"/>
                <w:sz w:val="20"/>
              </w:rPr>
            </w:pPr>
            <w:r>
              <w:rPr>
                <w:rFonts w:ascii="Microsoft JhengHei"/>
                <w:i w:val="0"/>
                <w:iCs w:val="0"/>
                <w:sz w:val="20"/>
              </w:rPr>
              <w:drawing>
                <wp:inline distT="0" distB="0" distL="0" distR="0">
                  <wp:extent cx="871855" cy="1273810"/>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xmlns:r="http://schemas.openxmlformats.org/officeDocument/2006/relationships" r:embed="rId20" cstate="print"/>
                          <a:stretch>
                            <a:fillRect/>
                          </a:stretch>
                        </pic:blipFill>
                        <pic:spPr>
                          <a:xfrm>
                            <a:off x="0" y="0"/>
                            <a:ext cx="872424" cy="1274064"/>
                          </a:xfrm>
                          <a:prstGeom prst="rect">
                            <a:avLst/>
                          </a:prstGeom>
                        </pic:spPr>
                      </pic:pic>
                    </a:graphicData>
                  </a:graphic>
                </wp:inline>
              </w:drawing>
            </w:r>
          </w:p>
          <w:p>
            <w:pPr>
              <w:pStyle w:val="TableParagraph"/>
              <w:spacing w:before="57"/>
              <w:ind w:left="107"/>
              <w:rPr>
                <w:i w:val="0"/>
                <w:iCs w:val="0"/>
                <w:sz w:val="21"/>
              </w:rPr>
            </w:pPr>
            <w:r>
              <w:rPr>
                <w:i w:val="0"/>
                <w:iCs w:val="0"/>
                <w:spacing w:val="-2"/>
                <w:sz w:val="21"/>
              </w:rPr>
              <w:t>操作步骤：</w:t>
            </w:r>
          </w:p>
          <w:p>
            <w:pPr>
              <w:pStyle w:val="TableParagraph"/>
              <w:numPr>
                <w:ilvl w:val="0"/>
                <w:numId w:val="17"/>
              </w:numPr>
              <w:tabs>
                <w:tab w:val="left" w:pos="424"/>
              </w:tabs>
              <w:spacing w:before="43" w:after="0" w:line="240" w:lineRule="auto"/>
              <w:ind w:left="424" w:right="0" w:hanging="317"/>
              <w:jc w:val="left"/>
              <w:rPr>
                <w:i w:val="0"/>
                <w:iCs w:val="0"/>
                <w:sz w:val="21"/>
              </w:rPr>
            </w:pPr>
            <w:r>
              <w:rPr>
                <w:i w:val="0"/>
                <w:iCs w:val="0"/>
                <w:spacing w:val="-1"/>
                <w:sz w:val="21"/>
              </w:rPr>
              <w:t>、裁剪素材所需部分。</w:t>
            </w:r>
          </w:p>
          <w:p>
            <w:pPr>
              <w:pStyle w:val="TableParagraph"/>
              <w:numPr>
                <w:ilvl w:val="0"/>
                <w:numId w:val="17"/>
              </w:numPr>
              <w:tabs>
                <w:tab w:val="left" w:pos="424"/>
              </w:tabs>
              <w:spacing w:before="43" w:after="0" w:line="278" w:lineRule="auto"/>
              <w:ind w:left="107" w:right="96" w:firstLine="0"/>
              <w:jc w:val="left"/>
              <w:rPr>
                <w:i w:val="0"/>
                <w:iCs w:val="0"/>
                <w:sz w:val="21"/>
              </w:rPr>
            </w:pPr>
            <w:r>
              <w:rPr>
                <w:i w:val="0"/>
                <w:iCs w:val="0"/>
                <w:spacing w:val="-2"/>
                <w:sz w:val="21"/>
              </w:rPr>
              <w:t>、打开画笔调板，选择大小合适的圆形实边画笔，调整其间距合适。</w:t>
            </w:r>
          </w:p>
          <w:p>
            <w:pPr>
              <w:pStyle w:val="TableParagraph"/>
              <w:numPr>
                <w:ilvl w:val="0"/>
                <w:numId w:val="17"/>
              </w:numPr>
              <w:tabs>
                <w:tab w:val="left" w:pos="424"/>
              </w:tabs>
              <w:spacing w:before="0" w:after="0" w:line="278" w:lineRule="auto"/>
              <w:ind w:left="107" w:right="96" w:firstLine="0"/>
              <w:jc w:val="both"/>
              <w:rPr>
                <w:i w:val="0"/>
                <w:iCs w:val="0"/>
                <w:sz w:val="21"/>
              </w:rPr>
            </w:pPr>
            <w:r>
              <w:rPr>
                <w:i w:val="0"/>
                <w:iCs w:val="0"/>
                <w:spacing w:val="-2"/>
                <w:sz w:val="21"/>
              </w:rPr>
              <w:t>、在素材上进行横平竖直的围四周的圆画</w:t>
            </w:r>
            <w:r>
              <w:rPr>
                <w:i w:val="0"/>
                <w:iCs w:val="0"/>
                <w:spacing w:val="-10"/>
                <w:sz w:val="21"/>
              </w:rPr>
              <w:t>笔绘制，最好新建一层绘制。</w:t>
            </w:r>
            <w:r>
              <w:rPr>
                <w:i w:val="0"/>
                <w:iCs w:val="0"/>
                <w:spacing w:val="-2"/>
                <w:sz w:val="21"/>
              </w:rPr>
              <w:t xml:space="preserve">（技巧：画笔首尾相接形成一个团合的四边形，按住 </w:t>
            </w:r>
            <w:r>
              <w:rPr>
                <w:rFonts w:ascii="Times New Roman" w:eastAsia="Times New Roman"/>
                <w:i w:val="0"/>
                <w:iCs w:val="0"/>
                <w:sz w:val="21"/>
              </w:rPr>
              <w:t>Shift</w:t>
            </w:r>
            <w:r>
              <w:rPr>
                <w:rFonts w:ascii="Times New Roman" w:eastAsia="Times New Roman"/>
                <w:i w:val="0"/>
                <w:iCs w:val="0"/>
                <w:spacing w:val="24"/>
                <w:sz w:val="21"/>
              </w:rPr>
              <w:t xml:space="preserve"> </w:t>
            </w:r>
            <w:r>
              <w:rPr>
                <w:i w:val="0"/>
                <w:iCs w:val="0"/>
                <w:sz w:val="21"/>
              </w:rPr>
              <w:t>键</w:t>
            </w:r>
            <w:r>
              <w:rPr>
                <w:i w:val="0"/>
                <w:iCs w:val="0"/>
                <w:spacing w:val="-4"/>
                <w:sz w:val="21"/>
              </w:rPr>
              <w:t>画直线）</w:t>
            </w:r>
          </w:p>
          <w:p>
            <w:pPr>
              <w:pStyle w:val="TableParagraph"/>
              <w:numPr>
                <w:ilvl w:val="0"/>
                <w:numId w:val="17"/>
              </w:numPr>
              <w:tabs>
                <w:tab w:val="left" w:pos="424"/>
              </w:tabs>
              <w:spacing w:before="0" w:after="0" w:line="278" w:lineRule="auto"/>
              <w:ind w:left="107" w:right="-15" w:firstLine="0"/>
              <w:jc w:val="left"/>
              <w:rPr>
                <w:i w:val="0"/>
                <w:iCs w:val="0"/>
                <w:sz w:val="21"/>
              </w:rPr>
            </w:pPr>
            <w:r>
              <w:rPr>
                <w:i w:val="0"/>
                <w:iCs w:val="0"/>
                <w:spacing w:val="-14"/>
                <w:sz w:val="21"/>
              </w:rPr>
              <w:t>、用魔棒选择画好的圆，取消连续勾选模式</w:t>
            </w:r>
            <w:r>
              <w:rPr>
                <w:i w:val="0"/>
                <w:iCs w:val="0"/>
                <w:spacing w:val="-2"/>
                <w:sz w:val="21"/>
              </w:rPr>
              <w:t xml:space="preserve">，删除画笔层，再在素材层上按 </w:t>
            </w:r>
            <w:r>
              <w:rPr>
                <w:rFonts w:ascii="Times New Roman" w:eastAsia="Times New Roman"/>
                <w:i w:val="0"/>
                <w:iCs w:val="0"/>
                <w:sz w:val="21"/>
              </w:rPr>
              <w:t xml:space="preserve">Del </w:t>
            </w:r>
            <w:r>
              <w:rPr>
                <w:i w:val="0"/>
                <w:iCs w:val="0"/>
                <w:sz w:val="21"/>
              </w:rPr>
              <w:t xml:space="preserve">键删洞。 </w:t>
            </w:r>
            <w:r>
              <w:rPr>
                <w:rFonts w:ascii="Times New Roman" w:eastAsia="Times New Roman"/>
                <w:i w:val="0"/>
                <w:iCs w:val="0"/>
                <w:sz w:val="21"/>
              </w:rPr>
              <w:t>5</w:t>
            </w:r>
            <w:r>
              <w:rPr>
                <w:i w:val="0"/>
                <w:iCs w:val="0"/>
                <w:spacing w:val="-105"/>
                <w:sz w:val="21"/>
              </w:rPr>
              <w:t>）</w:t>
            </w:r>
            <w:r>
              <w:rPr>
                <w:i w:val="0"/>
                <w:iCs w:val="0"/>
                <w:spacing w:val="-2"/>
                <w:sz w:val="21"/>
              </w:rPr>
              <w:t>、选中矩形选择工具，从左上角的圆心拉至右下角的圆心，反选，删除多余的边。</w:t>
            </w:r>
          </w:p>
          <w:p>
            <w:pPr>
              <w:pStyle w:val="TableParagraph"/>
              <w:numPr>
                <w:ilvl w:val="0"/>
                <w:numId w:val="18"/>
              </w:numPr>
              <w:tabs>
                <w:tab w:val="left" w:pos="424"/>
              </w:tabs>
              <w:spacing w:before="0" w:after="0" w:line="278" w:lineRule="auto"/>
              <w:ind w:left="107" w:right="96" w:firstLine="0"/>
              <w:jc w:val="left"/>
              <w:rPr>
                <w:i w:val="0"/>
                <w:iCs w:val="0"/>
                <w:sz w:val="21"/>
              </w:rPr>
            </w:pPr>
            <w:r>
              <w:rPr>
                <w:i w:val="0"/>
                <w:iCs w:val="0"/>
                <w:spacing w:val="-2"/>
                <w:sz w:val="21"/>
              </w:rPr>
              <w:t>、选用减选模式，在素材内部正规画出离四边等距的矩形，制作白齿边。</w:t>
            </w:r>
          </w:p>
          <w:p>
            <w:pPr>
              <w:pStyle w:val="TableParagraph"/>
              <w:numPr>
                <w:ilvl w:val="0"/>
                <w:numId w:val="18"/>
              </w:numPr>
              <w:tabs>
                <w:tab w:val="left" w:pos="424"/>
              </w:tabs>
              <w:spacing w:before="0" w:after="0" w:line="269" w:lineRule="exact"/>
              <w:ind w:left="424" w:right="-15" w:hanging="317"/>
              <w:jc w:val="left"/>
              <w:rPr>
                <w:i w:val="0"/>
                <w:iCs w:val="0"/>
                <w:sz w:val="21"/>
              </w:rPr>
            </w:pPr>
            <w:r>
              <w:rPr>
                <w:i w:val="0"/>
                <w:iCs w:val="0"/>
                <w:spacing w:val="-15"/>
                <w:sz w:val="21"/>
              </w:rPr>
              <w:t xml:space="preserve">、按住 </w:t>
            </w:r>
            <w:r>
              <w:rPr>
                <w:rFonts w:ascii="Times New Roman" w:eastAsia="Times New Roman"/>
                <w:i w:val="0"/>
                <w:iCs w:val="0"/>
                <w:spacing w:val="-2"/>
                <w:sz w:val="21"/>
              </w:rPr>
              <w:t>Ctrl</w:t>
            </w:r>
            <w:r>
              <w:rPr>
                <w:rFonts w:ascii="Times New Roman" w:eastAsia="Times New Roman"/>
                <w:i w:val="0"/>
                <w:iCs w:val="0"/>
                <w:spacing w:val="-12"/>
                <w:sz w:val="21"/>
              </w:rPr>
              <w:t xml:space="preserve"> </w:t>
            </w:r>
            <w:r>
              <w:rPr>
                <w:i w:val="0"/>
                <w:iCs w:val="0"/>
                <w:spacing w:val="-2"/>
                <w:sz w:val="21"/>
              </w:rPr>
              <w:t>键选出素材的选区，描边，投影</w:t>
            </w:r>
            <w:r>
              <w:rPr>
                <w:i w:val="0"/>
                <w:iCs w:val="0"/>
                <w:spacing w:val="-10"/>
                <w:sz w:val="21"/>
              </w:rPr>
              <w:t>。</w:t>
            </w:r>
          </w:p>
        </w:tc>
        <w:tc>
          <w:tcPr>
            <w:tcW w:w="1877" w:type="dxa"/>
          </w:tcPr>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3"/>
              <w:rPr>
                <w:rFonts w:ascii="Microsoft JhengHei"/>
                <w:b/>
                <w:i w:val="0"/>
                <w:iCs w:val="0"/>
                <w:sz w:val="19"/>
              </w:rPr>
            </w:pPr>
          </w:p>
          <w:p>
            <w:pPr>
              <w:pStyle w:val="TableParagraph"/>
              <w:spacing w:before="1" w:line="232" w:lineRule="auto"/>
              <w:ind w:left="108" w:right="95"/>
              <w:jc w:val="both"/>
              <w:rPr>
                <w:i w:val="0"/>
                <w:iCs w:val="0"/>
                <w:sz w:val="21"/>
              </w:rPr>
            </w:pPr>
            <w:r>
              <w:rPr>
                <w:i w:val="0"/>
                <w:iCs w:val="0"/>
                <w:spacing w:val="-4"/>
                <w:sz w:val="21"/>
              </w:rPr>
              <w:t>教师：引入跟新知</w:t>
            </w:r>
            <w:r>
              <w:rPr>
                <w:i w:val="0"/>
                <w:iCs w:val="0"/>
                <w:spacing w:val="24"/>
                <w:sz w:val="21"/>
              </w:rPr>
              <w:t>识点对应的贴切</w:t>
            </w:r>
            <w:r>
              <w:rPr>
                <w:i w:val="0"/>
                <w:iCs w:val="0"/>
                <w:spacing w:val="-2"/>
                <w:sz w:val="21"/>
              </w:rPr>
              <w:t>的典型任务</w:t>
            </w: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11"/>
              <w:rPr>
                <w:rFonts w:ascii="Microsoft JhengHei"/>
                <w:b/>
                <w:i w:val="0"/>
                <w:iCs w:val="0"/>
                <w:sz w:val="22"/>
              </w:rPr>
            </w:pPr>
          </w:p>
          <w:p>
            <w:pPr>
              <w:pStyle w:val="TableParagraph"/>
              <w:spacing w:line="278" w:lineRule="auto"/>
              <w:ind w:left="108" w:right="95"/>
              <w:jc w:val="both"/>
              <w:rPr>
                <w:i w:val="0"/>
                <w:iCs w:val="0"/>
                <w:sz w:val="21"/>
              </w:rPr>
            </w:pPr>
            <w:r>
              <w:rPr>
                <w:i w:val="0"/>
                <w:iCs w:val="0"/>
                <w:spacing w:val="-4"/>
                <w:sz w:val="21"/>
              </w:rPr>
              <w:t>学生：接触了解实现方法、步骤与技</w:t>
            </w:r>
            <w:r>
              <w:rPr>
                <w:i w:val="0"/>
                <w:iCs w:val="0"/>
                <w:spacing w:val="-2"/>
                <w:sz w:val="21"/>
              </w:rPr>
              <w:t>巧操作方法</w:t>
            </w:r>
          </w:p>
        </w:tc>
      </w:tr>
    </w:tbl>
    <w:p>
      <w:pPr>
        <w:sectPr>
          <w:footerReference w:type="default" r:id="rId21"/>
          <w:pgSz w:w="11910" w:h="16840"/>
          <w:pgMar w:top="1200" w:right="1060" w:bottom="1180" w:left="860" w:header="0" w:footer="974" w:gutter="0"/>
          <w:pgNumType w:start="15"/>
          <w:cols w:num="1" w:space="720"/>
        </w:sect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4040"/>
        </w:trPr>
        <w:tc>
          <w:tcPr>
            <w:tcW w:w="3118" w:type="dxa"/>
          </w:tcPr>
          <w:p/>
        </w:tc>
        <w:tc>
          <w:tcPr>
            <w:tcW w:w="4394" w:type="dxa"/>
          </w:tcPr>
          <w:p>
            <w:pPr>
              <w:pStyle w:val="TableParagraph"/>
              <w:spacing w:before="42"/>
              <w:ind w:left="527"/>
              <w:rPr>
                <w:i w:val="0"/>
                <w:iCs w:val="0"/>
                <w:sz w:val="21"/>
              </w:rPr>
            </w:pPr>
            <w:r>
              <w:rPr>
                <w:i w:val="0"/>
                <w:iCs w:val="0"/>
                <w:spacing w:val="-3"/>
                <w:sz w:val="21"/>
              </w:rPr>
              <w:t>画笔工具应用广泛，对于有一定美术功底</w:t>
            </w:r>
          </w:p>
        </w:tc>
        <w:tc>
          <w:tcPr>
            <w:tcW w:w="1877" w:type="dxa"/>
          </w:tcPr>
          <w:p/>
        </w:tc>
      </w:tr>
    </w:tbl>
    <w:p>
      <w:pPr>
        <w:spacing w:after="0" w:line="278" w:lineRule="auto"/>
        <w:jc w:val="both"/>
        <w:rPr>
          <w:i w:val="0"/>
          <w:iCs w:val="0"/>
          <w:sz w:val="21"/>
        </w:rPr>
        <w:sectPr>
          <w:footerReference w:type="default" r:id="rId22"/>
          <w:type w:val="nextPage"/>
          <w:pgSz w:w="11910" w:h="16840"/>
          <w:pgMar w:top="1200" w:right="1060" w:bottom="1180" w:left="860" w:header="0" w:footer="974" w:gutter="0"/>
          <w:pgNumType w:start="16"/>
          <w:cols w:num="1" w:space="720"/>
          <w:titlePg w:val="0"/>
        </w:sectPr>
      </w:pPr>
    </w:p>
    <w:p>
      <w:pPr>
        <w:pStyle w:val="BodyText"/>
        <w:rPr>
          <w:rFonts w:ascii="Microsoft JhengHei"/>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956"/>
        </w:trPr>
        <w:tc>
          <w:tcPr>
            <w:tcW w:w="3118" w:type="dxa"/>
          </w:tcPr>
          <w:p>
            <w:pPr>
              <w:pStyle w:val="TableParagraph"/>
              <w:rPr>
                <w:rFonts w:ascii="Times New Roman"/>
                <w:i w:val="0"/>
                <w:iCs w:val="0"/>
                <w:sz w:val="20"/>
              </w:rPr>
            </w:pPr>
          </w:p>
        </w:tc>
        <w:tc>
          <w:tcPr>
            <w:tcW w:w="4394" w:type="dxa"/>
          </w:tcPr>
          <w:p>
            <w:pPr>
              <w:pStyle w:val="TableParagraph"/>
              <w:spacing w:before="23" w:line="278" w:lineRule="auto"/>
              <w:ind w:left="107" w:right="75"/>
              <w:rPr>
                <w:i w:val="0"/>
                <w:iCs w:val="0"/>
                <w:sz w:val="21"/>
              </w:rPr>
            </w:pPr>
            <w:r>
              <w:rPr>
                <w:i w:val="0"/>
                <w:iCs w:val="0"/>
                <w:spacing w:val="-2"/>
                <w:sz w:val="21"/>
              </w:rPr>
              <w:t>的操作者来说，画笔工具是很好的鼠绘工具，学生可欣赏几幅鼠绘作品。</w:t>
            </w:r>
          </w:p>
          <w:p>
            <w:pPr>
              <w:pStyle w:val="TableParagraph"/>
              <w:spacing w:line="314" w:lineRule="exact"/>
              <w:ind w:left="107"/>
              <w:rPr>
                <w:rFonts w:ascii="Microsoft JhengHei" w:eastAsia="Microsoft JhengHei"/>
                <w:b/>
                <w:i w:val="0"/>
                <w:iCs w:val="0"/>
                <w:sz w:val="21"/>
              </w:rPr>
            </w:pPr>
            <w:r>
              <w:rPr>
                <w:rFonts w:ascii="Microsoft JhengHei" w:eastAsia="Microsoft JhengHei"/>
                <w:b/>
                <w:i w:val="0"/>
                <w:iCs w:val="0"/>
                <w:spacing w:val="-2"/>
                <w:sz w:val="21"/>
              </w:rPr>
              <w:t>五、本课小结</w:t>
            </w:r>
          </w:p>
          <w:p>
            <w:pPr>
              <w:pStyle w:val="TableParagraph"/>
              <w:spacing w:line="278" w:lineRule="auto"/>
              <w:ind w:left="107" w:right="96" w:firstLine="420"/>
              <w:jc w:val="both"/>
              <w:rPr>
                <w:i w:val="0"/>
                <w:iCs w:val="0"/>
                <w:sz w:val="21"/>
              </w:rPr>
            </w:pPr>
            <w:r>
              <w:rPr>
                <w:i w:val="0"/>
                <w:iCs w:val="0"/>
                <w:spacing w:val="-2"/>
                <w:sz w:val="21"/>
              </w:rPr>
              <w:t>本课主要学习了画笔的深入应用：自定义画笔、加载插件画笔、画笔调板的使用等，在学习上要求活学活用。</w:t>
            </w:r>
          </w:p>
        </w:tc>
        <w:tc>
          <w:tcPr>
            <w:tcW w:w="1877" w:type="dxa"/>
          </w:tcPr>
          <w:p>
            <w:pPr>
              <w:pStyle w:val="TableParagraph"/>
              <w:rPr>
                <w:rFonts w:ascii="Times New Roman"/>
                <w:i w:val="0"/>
                <w:iCs w:val="0"/>
                <w:sz w:val="20"/>
              </w:rPr>
            </w:pPr>
          </w:p>
        </w:tc>
      </w:tr>
      <w:tr>
        <w:tblPrEx>
          <w:tblW w:w="0" w:type="auto"/>
          <w:tblInd w:w="335" w:type="dxa"/>
          <w:tblLayout w:type="fixed"/>
          <w:tblCellMar>
            <w:top w:w="0" w:type="dxa"/>
            <w:left w:w="0" w:type="dxa"/>
            <w:bottom w:w="0" w:type="dxa"/>
            <w:right w:w="0" w:type="dxa"/>
          </w:tblCellMar>
        </w:tblPrEx>
        <w:trPr>
          <w:trHeight w:val="688"/>
        </w:trPr>
        <w:tc>
          <w:tcPr>
            <w:tcW w:w="9389" w:type="dxa"/>
            <w:gridSpan w:val="3"/>
          </w:tcPr>
          <w:p>
            <w:pPr>
              <w:pStyle w:val="TableParagraph"/>
              <w:tabs>
                <w:tab w:val="left" w:pos="489"/>
                <w:tab w:val="left" w:pos="970"/>
                <w:tab w:val="left" w:pos="1451"/>
              </w:tabs>
              <w:spacing w:before="113"/>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后</w:t>
            </w:r>
            <w:r>
              <w:rPr>
                <w:rFonts w:ascii="Microsoft JhengHei" w:eastAsia="Microsoft JhengHei"/>
                <w:b/>
                <w:i w:val="0"/>
                <w:iCs w:val="0"/>
                <w:sz w:val="24"/>
              </w:rPr>
              <w:tab/>
            </w:r>
            <w:r>
              <w:rPr>
                <w:rFonts w:ascii="Microsoft JhengHei" w:eastAsia="Microsoft JhengHei"/>
                <w:b/>
                <w:i w:val="0"/>
                <w:iCs w:val="0"/>
                <w:spacing w:val="-10"/>
                <w:sz w:val="24"/>
              </w:rPr>
              <w:t>记</w:t>
            </w:r>
          </w:p>
        </w:tc>
      </w:tr>
      <w:tr>
        <w:tblPrEx>
          <w:tblW w:w="0" w:type="auto"/>
          <w:tblInd w:w="335" w:type="dxa"/>
          <w:tblLayout w:type="fixed"/>
          <w:tblCellMar>
            <w:top w:w="0" w:type="dxa"/>
            <w:left w:w="0" w:type="dxa"/>
            <w:bottom w:w="0" w:type="dxa"/>
            <w:right w:w="0" w:type="dxa"/>
          </w:tblCellMar>
        </w:tblPrEx>
        <w:trPr>
          <w:trHeight w:val="1178"/>
        </w:trPr>
        <w:tc>
          <w:tcPr>
            <w:tcW w:w="9389" w:type="dxa"/>
            <w:gridSpan w:val="3"/>
          </w:tcPr>
          <w:p>
            <w:pPr>
              <w:pStyle w:val="TableParagraph"/>
              <w:rPr>
                <w:rFonts w:ascii="Times New Roman"/>
                <w:i w:val="0"/>
                <w:iCs w:val="0"/>
                <w:sz w:val="20"/>
              </w:rPr>
            </w:pPr>
          </w:p>
        </w:tc>
      </w:tr>
    </w:tbl>
    <w:p>
      <w:pPr>
        <w:pStyle w:val="BodyText"/>
        <w:spacing w:before="5"/>
        <w:rPr>
          <w:rFonts w:ascii="Microsoft JhengHei"/>
          <w:i w:val="0"/>
          <w:iCs w:val="0"/>
          <w:sz w:val="13"/>
        </w:rPr>
      </w:pPr>
    </w:p>
    <w:p>
      <w:pPr>
        <w:spacing w:before="0" w:line="428" w:lineRule="exact"/>
        <w:ind w:left="330" w:right="0" w:firstLine="0"/>
        <w:jc w:val="left"/>
        <w:rPr>
          <w:rFonts w:ascii="Microsoft JhengHei" w:eastAsia="Microsoft JhengHei"/>
          <w:b/>
          <w:i w:val="0"/>
          <w:iCs w:val="0"/>
          <w:sz w:val="24"/>
        </w:rPr>
      </w:pPr>
      <w:r>
        <w:rPr>
          <w:i w:val="0"/>
          <w:iCs w:val="0"/>
        </w:rPr>
        <w:pict>
          <v:shape id="docshape10" o:spid="_x0000_s1033" type="#_x0000_t202" style="width:469.95pt;height:230.45pt;margin-top:18.7pt;margin-left:59.25pt;mso-height-relative:page;mso-position-horizontal-relative:page;mso-width-relative:page;position:absolute;z-index:25165926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592"/>
                    <w:gridCol w:w="4394"/>
                    <w:gridCol w:w="1877"/>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6" w:type="dxa"/>
                      </w:tcPr>
                      <w:p>
                        <w:pPr>
                          <w:pStyle w:val="TableParagraph"/>
                          <w:tabs>
                            <w:tab w:val="left" w:pos="489"/>
                          </w:tabs>
                          <w:spacing w:line="304" w:lineRule="exact"/>
                          <w:ind w:left="9"/>
                          <w:jc w:val="center"/>
                          <w:rPr>
                            <w:rFonts w:ascii="Microsoft JhengHei" w:eastAsia="Microsoft JhengHei"/>
                            <w:b/>
                            <w:sz w:val="24"/>
                          </w:rPr>
                        </w:pPr>
                        <w:r>
                          <w:rPr>
                            <w:rFonts w:ascii="Microsoft JhengHei" w:eastAsia="Microsoft JhengHei"/>
                            <w:b/>
                            <w:spacing w:val="-10"/>
                            <w:sz w:val="24"/>
                          </w:rPr>
                          <w:t>课</w:t>
                        </w:r>
                        <w:r>
                          <w:rPr>
                            <w:rFonts w:ascii="Microsoft JhengHei" w:eastAsia="Microsoft JhengHei"/>
                            <w:b/>
                            <w:sz w:val="24"/>
                          </w:rPr>
                          <w:tab/>
                        </w:r>
                        <w:r>
                          <w:rPr>
                            <w:rFonts w:ascii="Microsoft JhengHei" w:eastAsia="Microsoft JhengHei"/>
                            <w:b/>
                            <w:spacing w:val="-10"/>
                            <w:sz w:val="24"/>
                          </w:rPr>
                          <w:t>题</w:t>
                        </w:r>
                      </w:p>
                    </w:tc>
                    <w:tc>
                      <w:tcPr>
                        <w:tcW w:w="8113" w:type="dxa"/>
                        <w:gridSpan w:val="4"/>
                      </w:tcPr>
                      <w:p>
                        <w:pPr>
                          <w:pStyle w:val="TableParagraph"/>
                          <w:spacing w:before="29"/>
                          <w:ind w:left="107"/>
                          <w:rPr>
                            <w:sz w:val="21"/>
                          </w:rPr>
                        </w:pPr>
                        <w:r>
                          <w:rPr>
                            <w:spacing w:val="-1"/>
                            <w:sz w:val="21"/>
                          </w:rPr>
                          <w:t>修复画笔工具、修补工具</w:t>
                        </w:r>
                      </w:p>
                    </w:tc>
                  </w:tr>
                  <w:tr>
                    <w:tblPrEx>
                      <w:tblW w:w="0" w:type="auto"/>
                      <w:tblInd w:w="5" w:type="dxa"/>
                      <w:tblLayout w:type="fixed"/>
                      <w:tblCellMar>
                        <w:top w:w="0" w:type="dxa"/>
                        <w:left w:w="0" w:type="dxa"/>
                        <w:bottom w:w="0" w:type="dxa"/>
                        <w:right w:w="0" w:type="dxa"/>
                      </w:tblCellMar>
                    </w:tblPrEx>
                    <w:trPr>
                      <w:trHeight w:val="447"/>
                    </w:trPr>
                    <w:tc>
                      <w:tcPr>
                        <w:tcW w:w="1276" w:type="dxa"/>
                        <w:vMerge w:val="restart"/>
                      </w:tcPr>
                      <w:p>
                        <w:pPr>
                          <w:pStyle w:val="TableParagraph"/>
                          <w:spacing w:before="69" w:line="170" w:lineRule="auto"/>
                          <w:ind w:left="517" w:right="506"/>
                          <w:jc w:val="both"/>
                          <w:rPr>
                            <w:rFonts w:ascii="Microsoft JhengHei" w:eastAsia="Microsoft JhengHei"/>
                            <w:b/>
                            <w:sz w:val="24"/>
                          </w:rPr>
                        </w:pPr>
                        <w:r>
                          <w:rPr>
                            <w:rFonts w:ascii="Microsoft JhengHei" w:eastAsia="Microsoft JhengHei"/>
                            <w:b/>
                            <w:spacing w:val="-10"/>
                            <w:sz w:val="24"/>
                          </w:rPr>
                          <w:t>教学目标</w:t>
                        </w:r>
                      </w:p>
                    </w:tc>
                    <w:tc>
                      <w:tcPr>
                        <w:tcW w:w="1250" w:type="dxa"/>
                      </w:tcPr>
                      <w:p>
                        <w:pPr>
                          <w:pStyle w:val="TableParagraph"/>
                          <w:spacing w:line="428" w:lineRule="exact"/>
                          <w:ind w:right="132"/>
                          <w:jc w:val="right"/>
                          <w:rPr>
                            <w:rFonts w:ascii="Microsoft JhengHei" w:eastAsia="Microsoft JhengHei"/>
                            <w:b/>
                            <w:sz w:val="24"/>
                          </w:rPr>
                        </w:pPr>
                        <w:r>
                          <w:rPr>
                            <w:rFonts w:ascii="Microsoft JhengHei" w:eastAsia="Microsoft JhengHei"/>
                            <w:b/>
                            <w:spacing w:val="-3"/>
                            <w:sz w:val="24"/>
                          </w:rPr>
                          <w:t>认知目标</w:t>
                        </w:r>
                      </w:p>
                    </w:tc>
                    <w:tc>
                      <w:tcPr>
                        <w:tcW w:w="6863" w:type="dxa"/>
                        <w:gridSpan w:val="3"/>
                      </w:tcPr>
                      <w:p>
                        <w:pPr>
                          <w:pStyle w:val="TableParagraph"/>
                          <w:spacing w:before="91"/>
                          <w:ind w:left="108"/>
                          <w:rPr>
                            <w:sz w:val="21"/>
                          </w:rPr>
                        </w:pPr>
                        <w:r>
                          <w:rPr>
                            <w:spacing w:val="-1"/>
                            <w:sz w:val="21"/>
                          </w:rPr>
                          <w:t>修复画笔工具、修补工具</w:t>
                        </w:r>
                      </w:p>
                    </w:tc>
                  </w:tr>
                  <w:tr>
                    <w:tblPrEx>
                      <w:tblW w:w="0" w:type="auto"/>
                      <w:tblInd w:w="5" w:type="dxa"/>
                      <w:tblLayout w:type="fixed"/>
                      <w:tblCellMar>
                        <w:top w:w="0" w:type="dxa"/>
                        <w:left w:w="0" w:type="dxa"/>
                        <w:bottom w:w="0" w:type="dxa"/>
                        <w:right w:w="0" w:type="dxa"/>
                      </w:tblCellMar>
                    </w:tblPrEx>
                    <w:trPr>
                      <w:trHeight w:val="446"/>
                    </w:trPr>
                    <w:tc>
                      <w:tcPr>
                        <w:tcW w:w="1276" w:type="dxa"/>
                        <w:vMerge/>
                        <w:tcBorders>
                          <w:top w:val="nil"/>
                        </w:tcBorders>
                      </w:tcPr>
                      <w:p>
                        <w:pPr>
                          <w:rPr>
                            <w:sz w:val="2"/>
                            <w:szCs w:val="2"/>
                          </w:rPr>
                        </w:pPr>
                      </w:p>
                    </w:tc>
                    <w:tc>
                      <w:tcPr>
                        <w:tcW w:w="1250" w:type="dxa"/>
                      </w:tcPr>
                      <w:p>
                        <w:pPr>
                          <w:pStyle w:val="TableParagraph"/>
                          <w:spacing w:line="427" w:lineRule="exact"/>
                          <w:ind w:right="132"/>
                          <w:jc w:val="right"/>
                          <w:rPr>
                            <w:rFonts w:ascii="Microsoft JhengHei" w:eastAsia="Microsoft JhengHei"/>
                            <w:b/>
                            <w:sz w:val="24"/>
                          </w:rPr>
                        </w:pPr>
                        <w:r>
                          <w:rPr>
                            <w:rFonts w:ascii="Microsoft JhengHei" w:eastAsia="Microsoft JhengHei"/>
                            <w:b/>
                            <w:spacing w:val="-3"/>
                            <w:sz w:val="24"/>
                          </w:rPr>
                          <w:t>能力目标</w:t>
                        </w:r>
                      </w:p>
                    </w:tc>
                    <w:tc>
                      <w:tcPr>
                        <w:tcW w:w="6863" w:type="dxa"/>
                        <w:gridSpan w:val="3"/>
                      </w:tcPr>
                      <w:p>
                        <w:pPr>
                          <w:pStyle w:val="TableParagraph"/>
                          <w:spacing w:before="90"/>
                          <w:ind w:left="108"/>
                          <w:rPr>
                            <w:sz w:val="21"/>
                          </w:rPr>
                        </w:pPr>
                        <w:r>
                          <w:rPr>
                            <w:spacing w:val="-1"/>
                            <w:sz w:val="21"/>
                          </w:rPr>
                          <w:t>掌握利用修复画笔工具、修补工具来修饰图像的方法</w:t>
                        </w:r>
                      </w:p>
                    </w:tc>
                  </w:tr>
                  <w:tr>
                    <w:tblPrEx>
                      <w:tblW w:w="0" w:type="auto"/>
                      <w:tblInd w:w="5" w:type="dxa"/>
                      <w:tblLayout w:type="fixed"/>
                      <w:tblCellMar>
                        <w:top w:w="0" w:type="dxa"/>
                        <w:left w:w="0" w:type="dxa"/>
                        <w:bottom w:w="0" w:type="dxa"/>
                        <w:right w:w="0" w:type="dxa"/>
                      </w:tblCellMar>
                    </w:tblPrEx>
                    <w:trPr>
                      <w:trHeight w:val="436"/>
                    </w:trPr>
                    <w:tc>
                      <w:tcPr>
                        <w:tcW w:w="1276" w:type="dxa"/>
                        <w:vMerge/>
                        <w:tcBorders>
                          <w:top w:val="nil"/>
                        </w:tcBorders>
                      </w:tcPr>
                      <w:p>
                        <w:pPr>
                          <w:rPr>
                            <w:sz w:val="2"/>
                            <w:szCs w:val="2"/>
                          </w:rPr>
                        </w:pPr>
                      </w:p>
                    </w:tc>
                    <w:tc>
                      <w:tcPr>
                        <w:tcW w:w="1250" w:type="dxa"/>
                      </w:tcPr>
                      <w:p>
                        <w:pPr>
                          <w:pStyle w:val="TableParagraph"/>
                          <w:spacing w:line="416" w:lineRule="exact"/>
                          <w:ind w:right="132"/>
                          <w:jc w:val="right"/>
                          <w:rPr>
                            <w:rFonts w:ascii="Microsoft JhengHei" w:eastAsia="Microsoft JhengHei"/>
                            <w:b/>
                            <w:sz w:val="24"/>
                          </w:rPr>
                        </w:pPr>
                        <w:r>
                          <w:rPr>
                            <w:rFonts w:ascii="Microsoft JhengHei" w:eastAsia="Microsoft JhengHei"/>
                            <w:b/>
                            <w:spacing w:val="-3"/>
                            <w:sz w:val="24"/>
                          </w:rPr>
                          <w:t>情感目标</w:t>
                        </w:r>
                      </w:p>
                    </w:tc>
                    <w:tc>
                      <w:tcPr>
                        <w:tcW w:w="6863" w:type="dxa"/>
                        <w:gridSpan w:val="3"/>
                      </w:tcPr>
                      <w:p>
                        <w:pPr>
                          <w:pStyle w:val="TableParagraph"/>
                          <w:spacing w:before="85"/>
                          <w:ind w:left="108"/>
                          <w:rPr>
                            <w:sz w:val="21"/>
                          </w:rPr>
                        </w:pPr>
                        <w:r>
                          <w:rPr>
                            <w:spacing w:val="-1"/>
                            <w:sz w:val="21"/>
                          </w:rPr>
                          <w:t>注重学习方法的培养，满足学生终身学习的需要</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3"/>
                            <w:sz w:val="24"/>
                          </w:rPr>
                          <w:t>教学重点</w:t>
                        </w:r>
                      </w:p>
                    </w:tc>
                    <w:tc>
                      <w:tcPr>
                        <w:tcW w:w="8113" w:type="dxa"/>
                        <w:gridSpan w:val="4"/>
                      </w:tcPr>
                      <w:p>
                        <w:pPr>
                          <w:pStyle w:val="TableParagraph"/>
                          <w:spacing w:before="23"/>
                          <w:ind w:left="107"/>
                          <w:rPr>
                            <w:sz w:val="21"/>
                          </w:rPr>
                        </w:pPr>
                        <w:r>
                          <w:rPr>
                            <w:spacing w:val="-1"/>
                            <w:sz w:val="21"/>
                          </w:rPr>
                          <w:t>修复画笔工具、修补工具</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3"/>
                            <w:sz w:val="24"/>
                          </w:rPr>
                          <w:t>教学难点</w:t>
                        </w:r>
                      </w:p>
                    </w:tc>
                    <w:tc>
                      <w:tcPr>
                        <w:tcW w:w="8113" w:type="dxa"/>
                        <w:gridSpan w:val="4"/>
                      </w:tcPr>
                      <w:p>
                        <w:pPr>
                          <w:pStyle w:val="TableParagraph"/>
                          <w:spacing w:before="23"/>
                          <w:ind w:left="107"/>
                          <w:rPr>
                            <w:sz w:val="21"/>
                          </w:rPr>
                        </w:pPr>
                        <w:r>
                          <w:rPr>
                            <w:spacing w:val="-1"/>
                            <w:sz w:val="21"/>
                          </w:rPr>
                          <w:t>修复画笔工具、修补工具</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5"/>
                            <w:sz w:val="24"/>
                          </w:rPr>
                          <w:t>教法</w:t>
                        </w:r>
                      </w:p>
                    </w:tc>
                    <w:tc>
                      <w:tcPr>
                        <w:tcW w:w="8113" w:type="dxa"/>
                        <w:gridSpan w:val="4"/>
                      </w:tcPr>
                      <w:p>
                        <w:pPr>
                          <w:pStyle w:val="TableParagraph"/>
                          <w:tabs>
                            <w:tab w:val="left" w:pos="2102"/>
                            <w:tab w:val="left" w:pos="3677"/>
                          </w:tabs>
                          <w:spacing w:before="24" w:line="268" w:lineRule="exact"/>
                          <w:ind w:left="107"/>
                          <w:rPr>
                            <w:sz w:val="21"/>
                          </w:rPr>
                        </w:pPr>
                        <w:r>
                          <w:rPr>
                            <w:sz w:val="21"/>
                          </w:rPr>
                          <w:t>举例法、讲练结</w:t>
                        </w:r>
                        <w:r>
                          <w:rPr>
                            <w:spacing w:val="-10"/>
                            <w:sz w:val="21"/>
                          </w:rPr>
                          <w:t>合</w:t>
                        </w:r>
                        <w:r>
                          <w:rPr>
                            <w:sz w:val="21"/>
                          </w:rPr>
                          <w:tab/>
                        </w:r>
                        <w:r>
                          <w:rPr>
                            <w:sz w:val="21"/>
                          </w:rPr>
                          <w:t>头脑风暴</w:t>
                        </w:r>
                        <w:r>
                          <w:rPr>
                            <w:spacing w:val="-10"/>
                            <w:sz w:val="21"/>
                          </w:rPr>
                          <w:t>法</w:t>
                        </w:r>
                        <w:r>
                          <w:rPr>
                            <w:sz w:val="21"/>
                          </w:rPr>
                          <w:tab/>
                        </w:r>
                        <w:r>
                          <w:rPr>
                            <w:sz w:val="21"/>
                          </w:rPr>
                          <w:t>案例展示</w:t>
                        </w:r>
                        <w:r>
                          <w:rPr>
                            <w:spacing w:val="-10"/>
                            <w:sz w:val="21"/>
                          </w:rPr>
                          <w:t>法</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5"/>
                            <w:sz w:val="24"/>
                          </w:rPr>
                          <w:t>学法</w:t>
                        </w:r>
                      </w:p>
                    </w:tc>
                    <w:tc>
                      <w:tcPr>
                        <w:tcW w:w="8113" w:type="dxa"/>
                        <w:gridSpan w:val="4"/>
                      </w:tcPr>
                      <w:p>
                        <w:pPr>
                          <w:pStyle w:val="TableParagraph"/>
                          <w:spacing w:before="23"/>
                          <w:ind w:left="107"/>
                          <w:rPr>
                            <w:sz w:val="21"/>
                          </w:rPr>
                        </w:pPr>
                        <w:r>
                          <w:rPr>
                            <w:spacing w:val="-1"/>
                            <w:sz w:val="21"/>
                          </w:rPr>
                          <w:t>根据操作步骤练习，完成实例</w:t>
                        </w:r>
                      </w:p>
                    </w:tc>
                  </w:tr>
                  <w:tr>
                    <w:tblPrEx>
                      <w:tblW w:w="0" w:type="auto"/>
                      <w:tblInd w:w="5" w:type="dxa"/>
                      <w:tblLayout w:type="fixed"/>
                      <w:tblCellMar>
                        <w:top w:w="0" w:type="dxa"/>
                        <w:left w:w="0" w:type="dxa"/>
                        <w:bottom w:w="0" w:type="dxa"/>
                        <w:right w:w="0" w:type="dxa"/>
                      </w:tblCellMar>
                    </w:tblPrEx>
                    <w:trPr>
                      <w:trHeight w:val="623"/>
                    </w:trPr>
                    <w:tc>
                      <w:tcPr>
                        <w:tcW w:w="1276" w:type="dxa"/>
                      </w:tcPr>
                      <w:p>
                        <w:pPr>
                          <w:pStyle w:val="TableParagraph"/>
                          <w:spacing w:line="303" w:lineRule="exact"/>
                          <w:ind w:left="9"/>
                          <w:jc w:val="center"/>
                          <w:rPr>
                            <w:rFonts w:ascii="Microsoft JhengHei" w:eastAsia="Microsoft JhengHei"/>
                            <w:b/>
                            <w:sz w:val="21"/>
                          </w:rPr>
                        </w:pPr>
                        <w:r>
                          <w:rPr>
                            <w:rFonts w:ascii="Microsoft JhengHei" w:eastAsia="Microsoft JhengHei"/>
                            <w:b/>
                            <w:spacing w:val="-2"/>
                            <w:sz w:val="21"/>
                          </w:rPr>
                          <w:t>教学手段及</w:t>
                        </w:r>
                      </w:p>
                      <w:p>
                        <w:pPr>
                          <w:pStyle w:val="TableParagraph"/>
                          <w:spacing w:line="301" w:lineRule="exact"/>
                          <w:ind w:left="9"/>
                          <w:jc w:val="center"/>
                          <w:rPr>
                            <w:rFonts w:ascii="Microsoft JhengHei" w:eastAsia="Microsoft JhengHei"/>
                            <w:b/>
                            <w:sz w:val="21"/>
                          </w:rPr>
                        </w:pPr>
                        <w:r>
                          <w:rPr>
                            <w:rFonts w:ascii="Microsoft JhengHei" w:eastAsia="Microsoft JhengHei"/>
                            <w:b/>
                            <w:spacing w:val="-3"/>
                            <w:sz w:val="21"/>
                          </w:rPr>
                          <w:t>教具准备</w:t>
                        </w:r>
                      </w:p>
                    </w:tc>
                    <w:tc>
                      <w:tcPr>
                        <w:tcW w:w="8113" w:type="dxa"/>
                        <w:gridSpan w:val="4"/>
                      </w:tcPr>
                      <w:p>
                        <w:pPr>
                          <w:pStyle w:val="TableParagraph"/>
                          <w:tabs>
                            <w:tab w:val="left" w:pos="1472"/>
                            <w:tab w:val="left" w:pos="3047"/>
                          </w:tabs>
                          <w:spacing w:before="180"/>
                          <w:ind w:left="107"/>
                          <w:rPr>
                            <w:sz w:val="21"/>
                          </w:rPr>
                        </w:pPr>
                        <w:r>
                          <w:rPr>
                            <w:sz w:val="21"/>
                          </w:rPr>
                          <w:t>计算机机</w:t>
                        </w:r>
                        <w:r>
                          <w:rPr>
                            <w:spacing w:val="-10"/>
                            <w:sz w:val="21"/>
                          </w:rPr>
                          <w:t>房</w:t>
                        </w:r>
                        <w:r>
                          <w:rPr>
                            <w:sz w:val="21"/>
                          </w:rPr>
                          <w:tab/>
                        </w:r>
                        <w:r>
                          <w:rPr>
                            <w:sz w:val="21"/>
                          </w:rPr>
                          <w:t>多媒体课</w:t>
                        </w:r>
                        <w:r>
                          <w:rPr>
                            <w:spacing w:val="-10"/>
                            <w:sz w:val="21"/>
                          </w:rPr>
                          <w:t>件</w:t>
                        </w:r>
                        <w:r>
                          <w:rPr>
                            <w:sz w:val="21"/>
                          </w:rPr>
                          <w:tab/>
                        </w:r>
                        <w:r>
                          <w:rPr>
                            <w:sz w:val="21"/>
                          </w:rPr>
                          <w:t>任务案</w:t>
                        </w:r>
                        <w:r>
                          <w:rPr>
                            <w:spacing w:val="-10"/>
                            <w:sz w:val="21"/>
                          </w:rPr>
                          <w:t>例</w:t>
                        </w:r>
                      </w:p>
                    </w:tc>
                  </w:tr>
                  <w:tr>
                    <w:tblPrEx>
                      <w:tblW w:w="0" w:type="auto"/>
                      <w:tblInd w:w="5" w:type="dxa"/>
                      <w:tblLayout w:type="fixed"/>
                      <w:tblCellMar>
                        <w:top w:w="0" w:type="dxa"/>
                        <w:left w:w="0" w:type="dxa"/>
                        <w:bottom w:w="0" w:type="dxa"/>
                        <w:right w:w="0" w:type="dxa"/>
                      </w:tblCellMar>
                    </w:tblPrEx>
                    <w:trPr>
                      <w:trHeight w:val="312"/>
                    </w:trPr>
                    <w:tc>
                      <w:tcPr>
                        <w:tcW w:w="9389" w:type="dxa"/>
                        <w:gridSpan w:val="5"/>
                      </w:tcPr>
                      <w:p>
                        <w:pPr>
                          <w:pStyle w:val="TableParagraph"/>
                          <w:tabs>
                            <w:tab w:val="left" w:pos="489"/>
                            <w:tab w:val="left" w:pos="970"/>
                            <w:tab w:val="left" w:pos="1451"/>
                          </w:tabs>
                          <w:spacing w:line="292" w:lineRule="exact"/>
                          <w:ind w:left="9"/>
                          <w:jc w:val="center"/>
                          <w:rPr>
                            <w:rFonts w:ascii="Microsoft JhengHei" w:eastAsia="Microsoft JhengHei"/>
                            <w:b/>
                            <w:sz w:val="24"/>
                          </w:rPr>
                        </w:pPr>
                        <w:r>
                          <w:rPr>
                            <w:rFonts w:ascii="Microsoft JhengHei" w:eastAsia="Microsoft JhengHei"/>
                            <w:b/>
                            <w:spacing w:val="-10"/>
                            <w:sz w:val="24"/>
                          </w:rPr>
                          <w:t>教</w:t>
                        </w:r>
                        <w:r>
                          <w:rPr>
                            <w:rFonts w:ascii="Microsoft JhengHei" w:eastAsia="Microsoft JhengHei"/>
                            <w:b/>
                            <w:sz w:val="24"/>
                          </w:rPr>
                          <w:tab/>
                        </w:r>
                        <w:r>
                          <w:rPr>
                            <w:rFonts w:ascii="Microsoft JhengHei" w:eastAsia="Microsoft JhengHei"/>
                            <w:b/>
                            <w:spacing w:val="-10"/>
                            <w:sz w:val="24"/>
                          </w:rPr>
                          <w:t>学</w:t>
                        </w:r>
                        <w:r>
                          <w:rPr>
                            <w:rFonts w:ascii="Microsoft JhengHei" w:eastAsia="Microsoft JhengHei"/>
                            <w:b/>
                            <w:sz w:val="24"/>
                          </w:rPr>
                          <w:tab/>
                        </w:r>
                        <w:r>
                          <w:rPr>
                            <w:rFonts w:ascii="Microsoft JhengHei" w:eastAsia="Microsoft JhengHei"/>
                            <w:b/>
                            <w:spacing w:val="-10"/>
                            <w:sz w:val="24"/>
                          </w:rPr>
                          <w:t>过</w:t>
                        </w:r>
                        <w:r>
                          <w:rPr>
                            <w:rFonts w:ascii="Microsoft JhengHei" w:eastAsia="Microsoft JhengHei"/>
                            <w:b/>
                            <w:sz w:val="24"/>
                          </w:rPr>
                          <w:tab/>
                        </w:r>
                        <w:r>
                          <w:rPr>
                            <w:rFonts w:ascii="Microsoft JhengHei" w:eastAsia="Microsoft JhengHei"/>
                            <w:b/>
                            <w:spacing w:val="-10"/>
                            <w:sz w:val="24"/>
                          </w:rPr>
                          <w:t>程</w:t>
                        </w:r>
                      </w:p>
                    </w:tc>
                  </w:tr>
                  <w:tr>
                    <w:tblPrEx>
                      <w:tblW w:w="0" w:type="auto"/>
                      <w:tblInd w:w="5" w:type="dxa"/>
                      <w:tblLayout w:type="fixed"/>
                      <w:tblCellMar>
                        <w:top w:w="0" w:type="dxa"/>
                        <w:left w:w="0" w:type="dxa"/>
                        <w:bottom w:w="0" w:type="dxa"/>
                        <w:right w:w="0" w:type="dxa"/>
                      </w:tblCellMar>
                    </w:tblPrEx>
                    <w:trPr>
                      <w:trHeight w:val="655"/>
                    </w:trPr>
                    <w:tc>
                      <w:tcPr>
                        <w:tcW w:w="3118" w:type="dxa"/>
                        <w:gridSpan w:val="3"/>
                      </w:tcPr>
                      <w:p>
                        <w:pPr>
                          <w:pStyle w:val="TableParagraph"/>
                          <w:spacing w:before="96"/>
                          <w:ind w:left="54" w:right="45"/>
                          <w:jc w:val="center"/>
                          <w:rPr>
                            <w:rFonts w:ascii="Microsoft JhengHei" w:eastAsia="Microsoft JhengHei"/>
                            <w:b/>
                            <w:sz w:val="24"/>
                          </w:rPr>
                        </w:pPr>
                        <w:r>
                          <w:rPr>
                            <w:rFonts w:ascii="Microsoft JhengHei" w:eastAsia="Microsoft JhengHei"/>
                            <w:b/>
                            <w:spacing w:val="-3"/>
                            <w:sz w:val="24"/>
                          </w:rPr>
                          <w:t>教学环节</w:t>
                        </w:r>
                      </w:p>
                    </w:tc>
                    <w:tc>
                      <w:tcPr>
                        <w:tcW w:w="4394" w:type="dxa"/>
                      </w:tcPr>
                      <w:p>
                        <w:pPr>
                          <w:pStyle w:val="TableParagraph"/>
                          <w:spacing w:before="96"/>
                          <w:ind w:left="1702" w:right="1693"/>
                          <w:jc w:val="center"/>
                          <w:rPr>
                            <w:rFonts w:ascii="Microsoft JhengHei" w:eastAsia="Microsoft JhengHei"/>
                            <w:b/>
                            <w:sz w:val="24"/>
                          </w:rPr>
                        </w:pPr>
                        <w:r>
                          <w:rPr>
                            <w:rFonts w:ascii="Microsoft JhengHei" w:eastAsia="Microsoft JhengHei"/>
                            <w:b/>
                            <w:spacing w:val="-3"/>
                            <w:sz w:val="24"/>
                          </w:rPr>
                          <w:t>教学设计</w:t>
                        </w:r>
                      </w:p>
                    </w:tc>
                    <w:tc>
                      <w:tcPr>
                        <w:tcW w:w="1877" w:type="dxa"/>
                      </w:tcPr>
                      <w:p>
                        <w:pPr>
                          <w:pStyle w:val="TableParagraph"/>
                          <w:spacing w:before="96"/>
                          <w:ind w:left="456"/>
                          <w:rPr>
                            <w:rFonts w:ascii="Microsoft JhengHei" w:eastAsia="Microsoft JhengHei"/>
                            <w:b/>
                            <w:sz w:val="24"/>
                          </w:rPr>
                        </w:pPr>
                        <w:r>
                          <w:rPr>
                            <w:rFonts w:ascii="Microsoft JhengHei" w:eastAsia="Microsoft JhengHei"/>
                            <w:b/>
                            <w:spacing w:val="-3"/>
                            <w:sz w:val="24"/>
                          </w:rPr>
                          <w:t>设计意图</w:t>
                        </w:r>
                      </w:p>
                    </w:tc>
                  </w:tr>
                </w:tbl>
                <w:p>
                  <w:pPr>
                    <w:pStyle w:val="BodyText"/>
                  </w:pPr>
                </w:p>
              </w:txbxContent>
            </v:textbox>
          </v:shape>
        </w:pict>
      </w:r>
      <w:r>
        <w:rPr>
          <w:rFonts w:ascii="Microsoft JhengHei" w:eastAsia="Microsoft JhengHei"/>
          <w:b/>
          <w:i w:val="0"/>
          <w:iCs w:val="0"/>
          <w:spacing w:val="-7"/>
          <w:sz w:val="24"/>
        </w:rPr>
        <w:t xml:space="preserve">第 </w:t>
      </w:r>
      <w:r>
        <w:rPr>
          <w:rFonts w:ascii="Microsoft JhengHei" w:eastAsia="Microsoft JhengHei"/>
          <w:b/>
          <w:i w:val="0"/>
          <w:iCs w:val="0"/>
          <w:spacing w:val="-12"/>
          <w:sz w:val="24"/>
        </w:rPr>
        <w:t>19、20</w:t>
      </w:r>
      <w:r>
        <w:rPr>
          <w:rFonts w:ascii="Microsoft JhengHei" w:eastAsia="Microsoft JhengHei"/>
          <w:b/>
          <w:i w:val="0"/>
          <w:iCs w:val="0"/>
          <w:spacing w:val="-10"/>
          <w:sz w:val="24"/>
        </w:rPr>
        <w:t xml:space="preserve"> 课时：</w:t>
      </w:r>
    </w:p>
    <w:p>
      <w:pPr>
        <w:spacing w:after="0" w:line="428" w:lineRule="exact"/>
        <w:jc w:val="left"/>
        <w:rPr>
          <w:rFonts w:ascii="Microsoft JhengHei" w:eastAsia="Microsoft JhengHei"/>
          <w:i w:val="0"/>
          <w:iCs w:val="0"/>
          <w:sz w:val="24"/>
        </w:rPr>
        <w:sectPr>
          <w:footerReference w:type="default" r:id="rId23"/>
          <w:pgSz w:w="11910" w:h="16840"/>
          <w:pgMar w:top="1200" w:right="1060" w:bottom="1180" w:left="860" w:header="0" w:footer="974" w:gutter="0"/>
          <w:pgNumType w:start="17"/>
          <w:cols w:num="1" w:space="720"/>
        </w:sectPr>
      </w:pPr>
    </w:p>
    <w:p>
      <w:pPr>
        <w:pStyle w:val="BodyText"/>
        <w:rPr>
          <w:rFonts w:ascii="Microsoft JhengHei"/>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9984"/>
        </w:trPr>
        <w:tc>
          <w:tcPr>
            <w:tcW w:w="3118" w:type="dxa"/>
          </w:tcPr>
          <w:p>
            <w:pPr>
              <w:pStyle w:val="TableParagraph"/>
              <w:spacing w:before="1"/>
              <w:rPr>
                <w:rFonts w:ascii="Microsoft JhengHei"/>
                <w:b/>
                <w:i w:val="0"/>
                <w:iCs w:val="0"/>
                <w:sz w:val="13"/>
              </w:rPr>
            </w:pPr>
          </w:p>
          <w:p>
            <w:pPr>
              <w:pStyle w:val="TableParagraph"/>
              <w:spacing w:line="370"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知识回顾</w:t>
            </w:r>
          </w:p>
          <w:p>
            <w:pPr>
              <w:pStyle w:val="TableParagraph"/>
              <w:spacing w:line="227" w:lineRule="exact"/>
              <w:ind w:left="108"/>
              <w:rPr>
                <w:rFonts w:ascii="仿宋" w:eastAsia="仿宋"/>
                <w:i w:val="0"/>
                <w:iCs w:val="0"/>
                <w:sz w:val="21"/>
              </w:rPr>
            </w:pPr>
            <w:r>
              <w:rPr>
                <w:rFonts w:ascii="仿宋" w:eastAsia="仿宋"/>
                <w:i w:val="0"/>
                <w:iCs w:val="0"/>
                <w:sz w:val="21"/>
              </w:rPr>
              <w:t>（了解学生前期知识掌握情况</w:t>
            </w:r>
            <w:r>
              <w:rPr>
                <w:rFonts w:ascii="仿宋" w:eastAsia="仿宋"/>
                <w:i w:val="0"/>
                <w:iCs w:val="0"/>
                <w:spacing w:val="-10"/>
                <w:sz w:val="21"/>
              </w:rPr>
              <w:t>）</w:t>
            </w:r>
          </w:p>
          <w:p>
            <w:pPr>
              <w:pStyle w:val="TableParagraph"/>
              <w:spacing w:line="345"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任务引入</w:t>
            </w:r>
          </w:p>
          <w:p>
            <w:pPr>
              <w:pStyle w:val="TableParagraph"/>
              <w:spacing w:line="253" w:lineRule="exact"/>
              <w:ind w:left="108"/>
              <w:rPr>
                <w:rFonts w:ascii="仿宋" w:eastAsia="仿宋"/>
                <w:i w:val="0"/>
                <w:iCs w:val="0"/>
                <w:sz w:val="21"/>
              </w:rPr>
            </w:pPr>
            <w:r>
              <w:rPr>
                <w:rFonts w:ascii="仿宋" w:eastAsia="仿宋"/>
                <w:i w:val="0"/>
                <w:iCs w:val="0"/>
                <w:spacing w:val="-4"/>
                <w:sz w:val="21"/>
              </w:rPr>
              <w:t>（</w:t>
            </w:r>
            <w:r>
              <w:rPr>
                <w:rFonts w:ascii="仿宋" w:eastAsia="仿宋"/>
                <w:i w:val="0"/>
                <w:iCs w:val="0"/>
                <w:spacing w:val="-5"/>
                <w:sz w:val="21"/>
              </w:rPr>
              <w:t>根据学生基础情况，引入本次</w:t>
            </w:r>
          </w:p>
          <w:p>
            <w:pPr>
              <w:pStyle w:val="TableParagraph"/>
              <w:spacing w:before="43"/>
              <w:ind w:left="108"/>
              <w:rPr>
                <w:rFonts w:ascii="仿宋" w:eastAsia="仿宋"/>
                <w:i w:val="0"/>
                <w:iCs w:val="0"/>
                <w:sz w:val="21"/>
              </w:rPr>
            </w:pPr>
            <w:r>
              <w:rPr>
                <w:rFonts w:ascii="仿宋" w:eastAsia="仿宋"/>
                <w:i w:val="0"/>
                <w:iCs w:val="0"/>
                <w:sz w:val="21"/>
              </w:rPr>
              <w:t>需完成的新任务</w:t>
            </w:r>
            <w:r>
              <w:rPr>
                <w:rFonts w:ascii="仿宋" w:eastAsia="仿宋"/>
                <w:i w:val="0"/>
                <w:iCs w:val="0"/>
                <w:spacing w:val="-10"/>
                <w:sz w:val="21"/>
              </w:rPr>
              <w:t>）</w:t>
            </w:r>
          </w:p>
          <w:p>
            <w:pPr>
              <w:pStyle w:val="TableParagraph"/>
              <w:spacing w:before="9"/>
              <w:rPr>
                <w:rFonts w:ascii="Microsoft JhengHei"/>
                <w:b/>
                <w:i w:val="0"/>
                <w:iCs w:val="0"/>
                <w:sz w:val="25"/>
              </w:rPr>
            </w:pPr>
          </w:p>
          <w:p>
            <w:pPr>
              <w:pStyle w:val="TableParagraph"/>
              <w:spacing w:line="370"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任务操作</w:t>
            </w:r>
          </w:p>
          <w:p>
            <w:pPr>
              <w:pStyle w:val="TableParagraph"/>
              <w:spacing w:line="253" w:lineRule="exact"/>
              <w:ind w:left="108"/>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p>
            <w:pPr>
              <w:pStyle w:val="TableParagraph"/>
              <w:spacing w:before="3"/>
              <w:rPr>
                <w:rFonts w:ascii="Microsoft JhengHei"/>
                <w:b/>
                <w:i w:val="0"/>
                <w:iCs w:val="0"/>
                <w:sz w:val="14"/>
              </w:rPr>
            </w:pPr>
          </w:p>
          <w:p>
            <w:pPr>
              <w:pStyle w:val="TableParagraph"/>
              <w:spacing w:line="370" w:lineRule="exact"/>
              <w:ind w:left="58" w:right="45"/>
              <w:jc w:val="center"/>
              <w:rPr>
                <w:rFonts w:ascii="Microsoft JhengHei" w:eastAsia="Microsoft JhengHei"/>
                <w:b/>
                <w:i w:val="0"/>
                <w:iCs w:val="0"/>
                <w:sz w:val="21"/>
              </w:rPr>
            </w:pPr>
            <w:r>
              <w:rPr>
                <w:rFonts w:ascii="Microsoft JhengHei" w:eastAsia="Microsoft JhengHei"/>
                <w:b/>
                <w:i w:val="0"/>
                <w:iCs w:val="0"/>
                <w:spacing w:val="-2"/>
                <w:sz w:val="21"/>
              </w:rPr>
              <w:t>检查与深化</w:t>
            </w:r>
          </w:p>
          <w:p>
            <w:pPr>
              <w:pStyle w:val="TableParagraph"/>
              <w:spacing w:line="253" w:lineRule="exact"/>
              <w:ind w:right="96"/>
              <w:jc w:val="right"/>
              <w:rPr>
                <w:rFonts w:ascii="仿宋" w:eastAsia="仿宋"/>
                <w:i w:val="0"/>
                <w:iCs w:val="0"/>
                <w:sz w:val="21"/>
              </w:rPr>
            </w:pPr>
            <w:r>
              <w:rPr>
                <w:rFonts w:ascii="仿宋" w:eastAsia="仿宋"/>
                <w:i w:val="0"/>
                <w:iCs w:val="0"/>
                <w:spacing w:val="17"/>
                <w:sz w:val="21"/>
              </w:rPr>
              <w:t>（</w:t>
            </w:r>
            <w:r>
              <w:rPr>
                <w:rFonts w:ascii="仿宋" w:eastAsia="仿宋"/>
                <w:i w:val="0"/>
                <w:iCs w:val="0"/>
                <w:spacing w:val="14"/>
                <w:sz w:val="21"/>
              </w:rPr>
              <w:t>了解学生对新知识的接</w:t>
            </w:r>
          </w:p>
          <w:p>
            <w:pPr>
              <w:pStyle w:val="TableParagraph"/>
              <w:spacing w:before="43"/>
              <w:ind w:right="59"/>
              <w:jc w:val="right"/>
              <w:rPr>
                <w:rFonts w:ascii="仿宋" w:eastAsia="仿宋"/>
                <w:i w:val="0"/>
                <w:iCs w:val="0"/>
                <w:sz w:val="21"/>
              </w:rPr>
            </w:pPr>
            <w:r>
              <w:rPr>
                <w:rFonts w:ascii="仿宋" w:eastAsia="仿宋"/>
                <w:i w:val="0"/>
                <w:iCs w:val="0"/>
                <w:sz w:val="21"/>
              </w:rPr>
              <w:t>受程度，同时也强化课堂知识</w:t>
            </w:r>
            <w:r>
              <w:rPr>
                <w:rFonts w:ascii="仿宋" w:eastAsia="仿宋"/>
                <w:i w:val="0"/>
                <w:iCs w:val="0"/>
                <w:spacing w:val="-10"/>
                <w:sz w:val="21"/>
              </w:rPr>
              <w:t>）</w:t>
            </w: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14"/>
              <w:rPr>
                <w:rFonts w:ascii="Microsoft JhengHei"/>
                <w:b/>
                <w:i w:val="0"/>
                <w:iCs w:val="0"/>
                <w:sz w:val="13"/>
              </w:rPr>
            </w:pPr>
          </w:p>
          <w:p>
            <w:pPr>
              <w:pStyle w:val="TableParagraph"/>
              <w:spacing w:line="370" w:lineRule="exact"/>
              <w:ind w:left="54" w:right="45"/>
              <w:jc w:val="center"/>
              <w:rPr>
                <w:rFonts w:ascii="Microsoft JhengHei" w:eastAsia="Microsoft JhengHei"/>
                <w:b/>
                <w:i w:val="0"/>
                <w:iCs w:val="0"/>
                <w:sz w:val="21"/>
              </w:rPr>
            </w:pPr>
            <w:r>
              <w:rPr>
                <w:rFonts w:ascii="Microsoft JhengHei" w:eastAsia="Microsoft JhengHei"/>
                <w:b/>
                <w:i w:val="0"/>
                <w:iCs w:val="0"/>
                <w:spacing w:val="-2"/>
                <w:sz w:val="21"/>
              </w:rPr>
              <w:t>总结与分享</w:t>
            </w:r>
          </w:p>
          <w:p>
            <w:pPr>
              <w:pStyle w:val="TableParagraph"/>
              <w:spacing w:line="253"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p>
            <w:pPr>
              <w:pStyle w:val="TableParagraph"/>
              <w:spacing w:before="43"/>
              <w:ind w:left="108"/>
              <w:rPr>
                <w:rFonts w:ascii="仿宋" w:eastAsia="仿宋"/>
                <w:i w:val="0"/>
                <w:iCs w:val="0"/>
                <w:sz w:val="21"/>
              </w:rPr>
            </w:pPr>
            <w:r>
              <w:rPr>
                <w:rFonts w:ascii="仿宋" w:eastAsia="仿宋"/>
                <w:i w:val="0"/>
                <w:iCs w:val="0"/>
                <w:spacing w:val="-1"/>
                <w:sz w:val="21"/>
              </w:rPr>
              <w:t>总结，实现知识的消化</w:t>
            </w:r>
          </w:p>
        </w:tc>
        <w:tc>
          <w:tcPr>
            <w:tcW w:w="4394" w:type="dxa"/>
          </w:tcPr>
          <w:p>
            <w:pPr>
              <w:pStyle w:val="TableParagraph"/>
              <w:spacing w:line="338" w:lineRule="exact"/>
              <w:ind w:left="107"/>
              <w:rPr>
                <w:rFonts w:ascii="Microsoft JhengHei" w:eastAsia="Microsoft JhengHei"/>
                <w:b/>
                <w:i w:val="0"/>
                <w:iCs w:val="0"/>
                <w:sz w:val="21"/>
              </w:rPr>
            </w:pPr>
            <w:r>
              <w:rPr>
                <w:rFonts w:ascii="Microsoft JhengHei" w:eastAsia="Microsoft JhengHei"/>
                <w:b/>
                <w:i w:val="0"/>
                <w:iCs w:val="0"/>
                <w:spacing w:val="-3"/>
                <w:sz w:val="21"/>
              </w:rPr>
              <w:t>修饰图像</w:t>
            </w:r>
          </w:p>
          <w:p>
            <w:pPr>
              <w:pStyle w:val="TableParagraph"/>
              <w:spacing w:line="278" w:lineRule="auto"/>
              <w:ind w:left="107" w:right="-15" w:firstLine="420"/>
              <w:rPr>
                <w:i w:val="0"/>
                <w:iCs w:val="0"/>
                <w:sz w:val="21"/>
              </w:rPr>
            </w:pPr>
            <w:r>
              <w:rPr>
                <w:i w:val="0"/>
                <w:iCs w:val="0"/>
                <w:spacing w:val="-2"/>
                <w:sz w:val="21"/>
              </w:rPr>
              <w:t>图像的修饰包括：修复画笔工具、修补工</w:t>
            </w:r>
            <w:r>
              <w:rPr>
                <w:i w:val="0"/>
                <w:iCs w:val="0"/>
                <w:spacing w:val="-8"/>
                <w:sz w:val="21"/>
              </w:rPr>
              <w:t>具、图章工具、历史画笔工具、橡皮檫工具等。</w:t>
            </w:r>
            <w:r>
              <w:rPr>
                <w:i w:val="0"/>
                <w:iCs w:val="0"/>
                <w:spacing w:val="-14"/>
                <w:sz w:val="21"/>
              </w:rPr>
              <w:t xml:space="preserve">在 </w:t>
            </w:r>
            <w:r>
              <w:rPr>
                <w:i w:val="0"/>
                <w:iCs w:val="0"/>
                <w:sz w:val="21"/>
              </w:rPr>
              <w:t>Photoshop</w:t>
            </w:r>
            <w:r>
              <w:rPr>
                <w:i w:val="0"/>
                <w:iCs w:val="0"/>
                <w:spacing w:val="-6"/>
                <w:sz w:val="21"/>
              </w:rPr>
              <w:t xml:space="preserve"> 中，可以利用以上工具完成对图</w:t>
            </w:r>
            <w:r>
              <w:rPr>
                <w:i w:val="0"/>
                <w:iCs w:val="0"/>
                <w:spacing w:val="-2"/>
                <w:sz w:val="21"/>
              </w:rPr>
              <w:t>像的复制、修补等任务。</w:t>
            </w:r>
          </w:p>
          <w:p>
            <w:pPr>
              <w:pStyle w:val="TableParagraph"/>
              <w:spacing w:line="278" w:lineRule="auto"/>
              <w:ind w:left="107" w:right="75" w:firstLine="420"/>
              <w:rPr>
                <w:i w:val="0"/>
                <w:iCs w:val="0"/>
                <w:sz w:val="21"/>
              </w:rPr>
            </w:pPr>
            <w:r>
              <w:rPr>
                <w:i w:val="0"/>
                <w:iCs w:val="0"/>
                <w:spacing w:val="-11"/>
                <w:sz w:val="21"/>
              </w:rPr>
              <w:t xml:space="preserve">【案例 </w:t>
            </w:r>
            <w:r>
              <w:rPr>
                <w:i w:val="0"/>
                <w:iCs w:val="0"/>
                <w:sz w:val="21"/>
              </w:rPr>
              <w:t>1】使用修补工具完成图像的调整</w:t>
            </w:r>
            <w:r>
              <w:rPr>
                <w:i w:val="0"/>
                <w:iCs w:val="0"/>
                <w:spacing w:val="-2"/>
                <w:sz w:val="21"/>
              </w:rPr>
              <w:t>修复工具组包括修复画笔工具和修补工具，主要是修补图像中破损或者效果不理想的部分。本例通过使用修补工具完成对图像的调整， 要求如下：</w:t>
            </w:r>
          </w:p>
          <w:p>
            <w:pPr>
              <w:pStyle w:val="TableParagraph"/>
              <w:spacing w:line="278" w:lineRule="auto"/>
              <w:ind w:left="107" w:right="390" w:firstLine="420"/>
              <w:rPr>
                <w:i w:val="0"/>
                <w:iCs w:val="0"/>
                <w:sz w:val="21"/>
              </w:rPr>
            </w:pPr>
            <w:r>
              <w:rPr>
                <w:rFonts w:ascii="Times New Roman" w:eastAsia="Times New Roman"/>
                <w:i w:val="0"/>
                <w:iCs w:val="0"/>
                <w:spacing w:val="-2"/>
                <w:sz w:val="21"/>
              </w:rPr>
              <w:t>1</w:t>
            </w:r>
            <w:r>
              <w:rPr>
                <w:i w:val="0"/>
                <w:iCs w:val="0"/>
                <w:spacing w:val="-2"/>
                <w:sz w:val="21"/>
              </w:rPr>
              <w:t>．使用修补工具完成对图像的复制。操作步骤如下：</w:t>
            </w:r>
          </w:p>
          <w:p>
            <w:pPr>
              <w:pStyle w:val="TableParagraph"/>
              <w:numPr>
                <w:ilvl w:val="0"/>
                <w:numId w:val="19"/>
              </w:numPr>
              <w:tabs>
                <w:tab w:val="left" w:pos="1054"/>
              </w:tabs>
              <w:spacing w:before="0" w:after="0" w:line="269" w:lineRule="exact"/>
              <w:ind w:left="1054" w:right="0" w:hanging="527"/>
              <w:jc w:val="left"/>
              <w:rPr>
                <w:i w:val="0"/>
                <w:iCs w:val="0"/>
                <w:sz w:val="21"/>
              </w:rPr>
            </w:pPr>
            <w:r>
              <w:rPr>
                <w:i w:val="0"/>
                <w:iCs w:val="0"/>
                <w:spacing w:val="-8"/>
                <w:sz w:val="21"/>
              </w:rPr>
              <w:t>打开素材文件“三个苹果</w:t>
            </w:r>
            <w:r>
              <w:rPr>
                <w:rFonts w:ascii="Times New Roman" w:eastAsia="Times New Roman" w:hAnsi="Times New Roman"/>
                <w:i w:val="0"/>
                <w:iCs w:val="0"/>
                <w:spacing w:val="13"/>
                <w:sz w:val="21"/>
              </w:rPr>
              <w:t>.jpg</w:t>
            </w:r>
            <w:r>
              <w:rPr>
                <w:i w:val="0"/>
                <w:iCs w:val="0"/>
                <w:spacing w:val="-51"/>
                <w:sz w:val="21"/>
              </w:rPr>
              <w:t>”。</w:t>
            </w:r>
          </w:p>
          <w:p>
            <w:pPr>
              <w:pStyle w:val="TableParagraph"/>
              <w:numPr>
                <w:ilvl w:val="0"/>
                <w:numId w:val="19"/>
              </w:numPr>
              <w:tabs>
                <w:tab w:val="left" w:pos="1039"/>
              </w:tabs>
              <w:spacing w:before="39" w:after="0" w:line="240" w:lineRule="auto"/>
              <w:ind w:left="1039" w:right="0" w:hanging="527"/>
              <w:jc w:val="left"/>
              <w:rPr>
                <w:i w:val="0"/>
                <w:iCs w:val="0"/>
                <w:sz w:val="21"/>
              </w:rPr>
            </w:pPr>
            <w:r>
              <w:rPr>
                <w:i w:val="0"/>
                <w:iCs w:val="0"/>
                <w:spacing w:val="-1"/>
                <w:sz w:val="21"/>
              </w:rPr>
              <w:t>选择修补工具，属性设置</w:t>
            </w:r>
          </w:p>
          <w:p>
            <w:pPr>
              <w:pStyle w:val="TableParagraph"/>
              <w:numPr>
                <w:ilvl w:val="0"/>
                <w:numId w:val="19"/>
              </w:numPr>
              <w:tabs>
                <w:tab w:val="left" w:pos="1051"/>
              </w:tabs>
              <w:spacing w:before="43" w:after="0" w:line="278" w:lineRule="auto"/>
              <w:ind w:left="107" w:right="96" w:firstLine="405"/>
              <w:jc w:val="left"/>
              <w:rPr>
                <w:i w:val="0"/>
                <w:iCs w:val="0"/>
                <w:sz w:val="21"/>
              </w:rPr>
            </w:pPr>
            <w:r>
              <w:rPr>
                <w:i w:val="0"/>
                <w:iCs w:val="0"/>
                <w:spacing w:val="-2"/>
                <w:sz w:val="21"/>
              </w:rPr>
              <w:t>利用修补工具在图像的空白处画出一个选区。</w:t>
            </w:r>
          </w:p>
          <w:p>
            <w:pPr>
              <w:pStyle w:val="TableParagraph"/>
              <w:numPr>
                <w:ilvl w:val="0"/>
                <w:numId w:val="19"/>
              </w:numPr>
              <w:tabs>
                <w:tab w:val="left" w:pos="1039"/>
              </w:tabs>
              <w:spacing w:before="0" w:after="0" w:line="269" w:lineRule="exact"/>
              <w:ind w:left="1039" w:right="0" w:hanging="527"/>
              <w:jc w:val="left"/>
              <w:rPr>
                <w:i w:val="0"/>
                <w:iCs w:val="0"/>
                <w:sz w:val="21"/>
              </w:rPr>
            </w:pPr>
            <w:r>
              <w:rPr>
                <w:i w:val="0"/>
                <w:iCs w:val="0"/>
                <w:spacing w:val="-1"/>
                <w:sz w:val="21"/>
              </w:rPr>
              <w:t>将选区移动到下面苹果上</w:t>
            </w:r>
          </w:p>
          <w:p>
            <w:pPr>
              <w:pStyle w:val="TableParagraph"/>
              <w:numPr>
                <w:ilvl w:val="0"/>
                <w:numId w:val="19"/>
              </w:numPr>
              <w:tabs>
                <w:tab w:val="left" w:pos="1051"/>
              </w:tabs>
              <w:spacing w:before="43" w:after="0" w:line="278" w:lineRule="auto"/>
              <w:ind w:left="107" w:right="96" w:firstLine="405"/>
              <w:jc w:val="both"/>
              <w:rPr>
                <w:i w:val="0"/>
                <w:iCs w:val="0"/>
                <w:sz w:val="21"/>
              </w:rPr>
            </w:pPr>
            <w:r>
              <w:rPr>
                <w:i w:val="0"/>
                <w:iCs w:val="0"/>
                <w:spacing w:val="-2"/>
                <w:sz w:val="21"/>
              </w:rPr>
              <w:t>松完成结果。开鼠标后，完成部分图像的复制工作，按【</w:t>
            </w:r>
            <w:r>
              <w:rPr>
                <w:rFonts w:ascii="Times New Roman" w:eastAsia="Times New Roman"/>
                <w:i w:val="0"/>
                <w:iCs w:val="0"/>
                <w:spacing w:val="-2"/>
                <w:sz w:val="21"/>
              </w:rPr>
              <w:t>Ctrl+D</w:t>
            </w:r>
            <w:r>
              <w:rPr>
                <w:i w:val="0"/>
                <w:iCs w:val="0"/>
                <w:spacing w:val="-2"/>
                <w:sz w:val="21"/>
              </w:rPr>
              <w:t>】组合键取消选</w:t>
            </w:r>
            <w:r>
              <w:rPr>
                <w:i w:val="0"/>
                <w:iCs w:val="0"/>
                <w:spacing w:val="-6"/>
                <w:sz w:val="21"/>
              </w:rPr>
              <w:t>区。</w:t>
            </w:r>
          </w:p>
          <w:p>
            <w:pPr>
              <w:pStyle w:val="TableParagraph"/>
              <w:numPr>
                <w:ilvl w:val="0"/>
                <w:numId w:val="19"/>
              </w:numPr>
              <w:tabs>
                <w:tab w:val="left" w:pos="1054"/>
              </w:tabs>
              <w:spacing w:before="0" w:after="0" w:line="269" w:lineRule="exact"/>
              <w:ind w:left="1054" w:right="0" w:hanging="527"/>
              <w:jc w:val="left"/>
              <w:rPr>
                <w:i w:val="0"/>
                <w:iCs w:val="0"/>
                <w:sz w:val="21"/>
              </w:rPr>
            </w:pPr>
            <w:r>
              <w:rPr>
                <w:i w:val="0"/>
                <w:iCs w:val="0"/>
                <w:spacing w:val="-2"/>
                <w:sz w:val="21"/>
              </w:rPr>
              <w:t>保存文件。</w:t>
            </w:r>
          </w:p>
          <w:p>
            <w:pPr>
              <w:pStyle w:val="TableParagraph"/>
              <w:spacing w:before="43"/>
              <w:ind w:left="107"/>
              <w:rPr>
                <w:i w:val="0"/>
                <w:iCs w:val="0"/>
                <w:sz w:val="21"/>
              </w:rPr>
            </w:pPr>
            <w:r>
              <w:rPr>
                <w:i w:val="0"/>
                <w:iCs w:val="0"/>
                <w:spacing w:val="-2"/>
                <w:sz w:val="21"/>
              </w:rPr>
              <w:t>【案例小结】</w:t>
            </w:r>
          </w:p>
          <w:p>
            <w:pPr>
              <w:pStyle w:val="TableParagraph"/>
              <w:spacing w:before="2" w:line="310" w:lineRule="atLeast"/>
              <w:ind w:left="107" w:right="-15"/>
              <w:rPr>
                <w:i w:val="0"/>
                <w:iCs w:val="0"/>
                <w:sz w:val="21"/>
              </w:rPr>
            </w:pPr>
            <w:r>
              <w:rPr>
                <w:i w:val="0"/>
                <w:iCs w:val="0"/>
                <w:spacing w:val="-2"/>
                <w:sz w:val="21"/>
              </w:rPr>
              <w:t>本案例使用修补工具完成对图像的修补：将三个苹果修补为四个苹果；在修补过程中，可以使用修补工具，如本例，首先在目的地画一个选区，然后将选区移动到源图像处，就可以在目的地复制出源图像。也可以使用修复画笔工具，在使用修复画笔工具时，首先选择“源</w:t>
            </w:r>
            <w:r>
              <w:rPr>
                <w:i w:val="0"/>
                <w:iCs w:val="0"/>
                <w:spacing w:val="-64"/>
                <w:sz w:val="21"/>
              </w:rPr>
              <w:t>”，</w:t>
            </w:r>
            <w:r>
              <w:rPr>
                <w:i w:val="0"/>
                <w:iCs w:val="0"/>
                <w:spacing w:val="-12"/>
                <w:sz w:val="21"/>
              </w:rPr>
              <w:t>也就是要复制的对象。方法是按【</w:t>
            </w:r>
            <w:r>
              <w:rPr>
                <w:rFonts w:ascii="Times New Roman" w:eastAsia="Times New Roman" w:hAnsi="Times New Roman"/>
                <w:i w:val="0"/>
                <w:iCs w:val="0"/>
                <w:spacing w:val="-2"/>
                <w:sz w:val="21"/>
              </w:rPr>
              <w:t>Alt</w:t>
            </w:r>
            <w:r>
              <w:rPr>
                <w:i w:val="0"/>
                <w:iCs w:val="0"/>
                <w:spacing w:val="-14"/>
                <w:sz w:val="21"/>
              </w:rPr>
              <w:t>】键出现”</w:t>
            </w:r>
            <w:r>
              <w:rPr>
                <w:i w:val="0"/>
                <w:iCs w:val="0"/>
                <w:spacing w:val="-2"/>
                <w:sz w:val="21"/>
              </w:rPr>
              <w:t>时，单击源图像，然后将鼠标指针移动到目的地，按鼠标左键拖动即绘制出以源为基础的图</w:t>
            </w:r>
            <w:r>
              <w:rPr>
                <w:i w:val="0"/>
                <w:iCs w:val="0"/>
                <w:spacing w:val="-6"/>
                <w:sz w:val="21"/>
              </w:rPr>
              <w:t>像。</w:t>
            </w:r>
          </w:p>
        </w:tc>
        <w:tc>
          <w:tcPr>
            <w:tcW w:w="1877" w:type="dxa"/>
          </w:tcPr>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17"/>
              <w:rPr>
                <w:rFonts w:ascii="Microsoft JhengHei"/>
                <w:b/>
                <w:i w:val="0"/>
                <w:iCs w:val="0"/>
                <w:sz w:val="10"/>
              </w:rPr>
            </w:pPr>
          </w:p>
          <w:p>
            <w:pPr>
              <w:pStyle w:val="TableParagraph"/>
              <w:spacing w:line="232" w:lineRule="auto"/>
              <w:ind w:left="108" w:right="95"/>
              <w:rPr>
                <w:i w:val="0"/>
                <w:iCs w:val="0"/>
                <w:sz w:val="21"/>
              </w:rPr>
            </w:pPr>
            <w:r>
              <w:rPr>
                <w:i w:val="0"/>
                <w:iCs w:val="0"/>
                <w:spacing w:val="-4"/>
                <w:sz w:val="21"/>
              </w:rPr>
              <w:t>教师：清楚了解到</w:t>
            </w:r>
            <w:r>
              <w:rPr>
                <w:i w:val="0"/>
                <w:iCs w:val="0"/>
                <w:spacing w:val="-2"/>
                <w:sz w:val="21"/>
              </w:rPr>
              <w:t>学生具备的知识</w:t>
            </w: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10"/>
              <w:rPr>
                <w:rFonts w:ascii="Microsoft JhengHei"/>
                <w:b/>
                <w:i w:val="0"/>
                <w:iCs w:val="0"/>
                <w:sz w:val="10"/>
              </w:rPr>
            </w:pPr>
          </w:p>
          <w:p>
            <w:pPr>
              <w:pStyle w:val="TableParagraph"/>
              <w:spacing w:before="1" w:line="232" w:lineRule="auto"/>
              <w:ind w:left="108" w:right="95"/>
              <w:rPr>
                <w:i w:val="0"/>
                <w:iCs w:val="0"/>
                <w:sz w:val="21"/>
              </w:rPr>
            </w:pPr>
            <w:r>
              <w:rPr>
                <w:i w:val="0"/>
                <w:iCs w:val="0"/>
                <w:spacing w:val="-4"/>
                <w:sz w:val="21"/>
              </w:rPr>
              <w:t>学生：形成对新任</w:t>
            </w:r>
            <w:r>
              <w:rPr>
                <w:i w:val="0"/>
                <w:iCs w:val="0"/>
                <w:spacing w:val="-2"/>
                <w:sz w:val="21"/>
              </w:rPr>
              <w:t>务的感性认识</w:t>
            </w: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13"/>
              <w:rPr>
                <w:rFonts w:ascii="Microsoft JhengHei"/>
                <w:b/>
                <w:i w:val="0"/>
                <w:iCs w:val="0"/>
                <w:sz w:val="24"/>
              </w:rPr>
            </w:pPr>
          </w:p>
          <w:p>
            <w:pPr>
              <w:pStyle w:val="TableParagraph"/>
              <w:spacing w:line="232" w:lineRule="auto"/>
              <w:ind w:left="108" w:right="95"/>
              <w:jc w:val="both"/>
              <w:rPr>
                <w:i w:val="0"/>
                <w:iCs w:val="0"/>
                <w:sz w:val="21"/>
              </w:rPr>
            </w:pPr>
            <w:r>
              <w:rPr>
                <w:i w:val="0"/>
                <w:iCs w:val="0"/>
                <w:spacing w:val="-4"/>
                <w:sz w:val="21"/>
              </w:rPr>
              <w:t>教师：引入跟新知</w:t>
            </w:r>
            <w:r>
              <w:rPr>
                <w:i w:val="0"/>
                <w:iCs w:val="0"/>
                <w:spacing w:val="24"/>
                <w:sz w:val="21"/>
              </w:rPr>
              <w:t>识点对应的贴切</w:t>
            </w:r>
            <w:r>
              <w:rPr>
                <w:i w:val="0"/>
                <w:iCs w:val="0"/>
                <w:spacing w:val="-2"/>
                <w:sz w:val="21"/>
              </w:rPr>
              <w:t>的典型任务</w:t>
            </w: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18"/>
              <w:rPr>
                <w:rFonts w:ascii="Microsoft JhengHei"/>
                <w:b/>
                <w:i w:val="0"/>
                <w:iCs w:val="0"/>
                <w:sz w:val="13"/>
              </w:rPr>
            </w:pPr>
          </w:p>
          <w:p>
            <w:pPr>
              <w:pStyle w:val="TableParagraph"/>
              <w:spacing w:line="278" w:lineRule="auto"/>
              <w:ind w:left="108" w:right="95"/>
              <w:jc w:val="both"/>
              <w:rPr>
                <w:i w:val="0"/>
                <w:iCs w:val="0"/>
                <w:sz w:val="21"/>
              </w:rPr>
            </w:pPr>
            <w:r>
              <w:rPr>
                <w:i w:val="0"/>
                <w:iCs w:val="0"/>
                <w:spacing w:val="-4"/>
                <w:sz w:val="21"/>
              </w:rPr>
              <w:t>学生：接触了解实现方法、步骤与技</w:t>
            </w:r>
            <w:r>
              <w:rPr>
                <w:i w:val="0"/>
                <w:iCs w:val="0"/>
                <w:spacing w:val="-2"/>
                <w:sz w:val="21"/>
              </w:rPr>
              <w:t>巧操作方法</w:t>
            </w:r>
          </w:p>
        </w:tc>
      </w:tr>
      <w:tr>
        <w:tblPrEx>
          <w:tblW w:w="0" w:type="auto"/>
          <w:tblInd w:w="335" w:type="dxa"/>
          <w:tblLayout w:type="fixed"/>
          <w:tblCellMar>
            <w:top w:w="0" w:type="dxa"/>
            <w:left w:w="0" w:type="dxa"/>
            <w:bottom w:w="0" w:type="dxa"/>
            <w:right w:w="0" w:type="dxa"/>
          </w:tblCellMar>
        </w:tblPrEx>
        <w:trPr>
          <w:trHeight w:val="704"/>
        </w:trPr>
        <w:tc>
          <w:tcPr>
            <w:tcW w:w="9389" w:type="dxa"/>
            <w:gridSpan w:val="3"/>
          </w:tcPr>
          <w:p>
            <w:pPr>
              <w:pStyle w:val="TableParagraph"/>
              <w:tabs>
                <w:tab w:val="left" w:pos="489"/>
                <w:tab w:val="left" w:pos="970"/>
                <w:tab w:val="left" w:pos="1451"/>
              </w:tabs>
              <w:spacing w:before="121"/>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后</w:t>
            </w:r>
            <w:r>
              <w:rPr>
                <w:rFonts w:ascii="Microsoft JhengHei" w:eastAsia="Microsoft JhengHei"/>
                <w:b/>
                <w:i w:val="0"/>
                <w:iCs w:val="0"/>
                <w:sz w:val="24"/>
              </w:rPr>
              <w:tab/>
            </w:r>
            <w:r>
              <w:rPr>
                <w:rFonts w:ascii="Microsoft JhengHei" w:eastAsia="Microsoft JhengHei"/>
                <w:b/>
                <w:i w:val="0"/>
                <w:iCs w:val="0"/>
                <w:spacing w:val="-10"/>
                <w:sz w:val="24"/>
              </w:rPr>
              <w:t>记</w:t>
            </w:r>
          </w:p>
        </w:tc>
      </w:tr>
      <w:tr>
        <w:tblPrEx>
          <w:tblW w:w="0" w:type="auto"/>
          <w:tblInd w:w="335" w:type="dxa"/>
          <w:tblLayout w:type="fixed"/>
          <w:tblCellMar>
            <w:top w:w="0" w:type="dxa"/>
            <w:left w:w="0" w:type="dxa"/>
            <w:bottom w:w="0" w:type="dxa"/>
            <w:right w:w="0" w:type="dxa"/>
          </w:tblCellMar>
        </w:tblPrEx>
        <w:trPr>
          <w:trHeight w:val="1409"/>
        </w:trPr>
        <w:tc>
          <w:tcPr>
            <w:tcW w:w="9389" w:type="dxa"/>
            <w:gridSpan w:val="3"/>
          </w:tcPr>
          <w:p>
            <w:pPr>
              <w:pStyle w:val="TableParagraph"/>
              <w:rPr>
                <w:rFonts w:ascii="Times New Roman"/>
                <w:i w:val="0"/>
                <w:iCs w:val="0"/>
                <w:sz w:val="20"/>
              </w:rPr>
            </w:pPr>
          </w:p>
        </w:tc>
      </w:tr>
    </w:tbl>
    <w:p>
      <w:pPr>
        <w:pStyle w:val="BodyText"/>
        <w:spacing w:before="4"/>
        <w:rPr>
          <w:rFonts w:ascii="Microsoft JhengHei"/>
          <w:i w:val="0"/>
          <w:iCs w:val="0"/>
          <w:sz w:val="13"/>
        </w:rPr>
      </w:pPr>
    </w:p>
    <w:p>
      <w:pPr>
        <w:spacing w:before="0" w:line="428" w:lineRule="exact"/>
        <w:ind w:left="330" w:right="0" w:firstLine="0"/>
        <w:jc w:val="left"/>
        <w:rPr>
          <w:rFonts w:ascii="Microsoft JhengHei" w:eastAsia="Microsoft JhengHei"/>
          <w:b/>
          <w:i w:val="0"/>
          <w:iCs w:val="0"/>
          <w:sz w:val="24"/>
        </w:rPr>
      </w:pPr>
      <w:r>
        <w:rPr>
          <w:i w:val="0"/>
          <w:iCs w:val="0"/>
        </w:rPr>
        <w:pict>
          <v:shape id="docshape11" o:spid="_x0000_s1034" type="#_x0000_t202" style="width:469.95pt;height:62.85pt;margin-top:18.7pt;margin-left:59.25pt;mso-height-relative:page;mso-position-horizontal-relative:page;mso-width-relative:page;position:absolute;z-index:25166028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6863"/>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6" w:type="dxa"/>
                      </w:tcPr>
                      <w:p>
                        <w:pPr>
                          <w:pStyle w:val="TableParagraph"/>
                          <w:tabs>
                            <w:tab w:val="left" w:pos="757"/>
                          </w:tabs>
                          <w:spacing w:line="304" w:lineRule="exact"/>
                          <w:ind w:left="277"/>
                          <w:rPr>
                            <w:rFonts w:ascii="Microsoft JhengHei" w:eastAsia="Microsoft JhengHei"/>
                            <w:b/>
                            <w:sz w:val="24"/>
                          </w:rPr>
                        </w:pPr>
                        <w:r>
                          <w:rPr>
                            <w:rFonts w:ascii="Microsoft JhengHei" w:eastAsia="Microsoft JhengHei"/>
                            <w:b/>
                            <w:spacing w:val="-10"/>
                            <w:sz w:val="24"/>
                          </w:rPr>
                          <w:t>课</w:t>
                        </w:r>
                        <w:r>
                          <w:rPr>
                            <w:rFonts w:ascii="Microsoft JhengHei" w:eastAsia="Microsoft JhengHei"/>
                            <w:b/>
                            <w:sz w:val="24"/>
                          </w:rPr>
                          <w:tab/>
                        </w:r>
                        <w:r>
                          <w:rPr>
                            <w:rFonts w:ascii="Microsoft JhengHei" w:eastAsia="Microsoft JhengHei"/>
                            <w:b/>
                            <w:spacing w:val="-10"/>
                            <w:sz w:val="24"/>
                          </w:rPr>
                          <w:t>题</w:t>
                        </w:r>
                      </w:p>
                    </w:tc>
                    <w:tc>
                      <w:tcPr>
                        <w:tcW w:w="8113" w:type="dxa"/>
                        <w:gridSpan w:val="2"/>
                      </w:tcPr>
                      <w:p>
                        <w:pPr>
                          <w:pStyle w:val="TableParagraph"/>
                          <w:spacing w:before="29"/>
                          <w:ind w:left="107"/>
                          <w:rPr>
                            <w:sz w:val="21"/>
                          </w:rPr>
                        </w:pPr>
                        <w:r>
                          <w:rPr>
                            <w:spacing w:val="-3"/>
                            <w:sz w:val="21"/>
                          </w:rPr>
                          <w:t>图章工具</w:t>
                        </w:r>
                      </w:p>
                    </w:tc>
                  </w:tr>
                  <w:tr>
                    <w:tblPrEx>
                      <w:tblW w:w="0" w:type="auto"/>
                      <w:tblInd w:w="5" w:type="dxa"/>
                      <w:tblLayout w:type="fixed"/>
                      <w:tblCellMar>
                        <w:top w:w="0" w:type="dxa"/>
                        <w:left w:w="0" w:type="dxa"/>
                        <w:bottom w:w="0" w:type="dxa"/>
                        <w:right w:w="0" w:type="dxa"/>
                      </w:tblCellMar>
                    </w:tblPrEx>
                    <w:trPr>
                      <w:trHeight w:val="447"/>
                    </w:trPr>
                    <w:tc>
                      <w:tcPr>
                        <w:tcW w:w="1276" w:type="dxa"/>
                        <w:vMerge w:val="restart"/>
                      </w:tcPr>
                      <w:p>
                        <w:pPr>
                          <w:pStyle w:val="TableParagraph"/>
                          <w:spacing w:before="158" w:line="170" w:lineRule="auto"/>
                          <w:ind w:left="517" w:right="506"/>
                          <w:jc w:val="center"/>
                          <w:rPr>
                            <w:rFonts w:ascii="Microsoft JhengHei" w:eastAsia="Microsoft JhengHei"/>
                            <w:b/>
                            <w:sz w:val="24"/>
                          </w:rPr>
                        </w:pPr>
                        <w:r>
                          <w:rPr>
                            <w:rFonts w:ascii="Microsoft JhengHei" w:eastAsia="Microsoft JhengHei"/>
                            <w:b/>
                            <w:spacing w:val="-10"/>
                            <w:sz w:val="24"/>
                          </w:rPr>
                          <w:t>教学</w:t>
                        </w:r>
                      </w:p>
                    </w:tc>
                    <w:tc>
                      <w:tcPr>
                        <w:tcW w:w="1250" w:type="dxa"/>
                      </w:tcPr>
                      <w:p>
                        <w:pPr>
                          <w:pStyle w:val="TableParagraph"/>
                          <w:spacing w:line="428" w:lineRule="exact"/>
                          <w:ind w:right="132"/>
                          <w:jc w:val="right"/>
                          <w:rPr>
                            <w:rFonts w:ascii="Microsoft JhengHei" w:eastAsia="Microsoft JhengHei"/>
                            <w:b/>
                            <w:sz w:val="24"/>
                          </w:rPr>
                        </w:pPr>
                        <w:r>
                          <w:rPr>
                            <w:rFonts w:ascii="Microsoft JhengHei" w:eastAsia="Microsoft JhengHei"/>
                            <w:b/>
                            <w:spacing w:val="-3"/>
                            <w:sz w:val="24"/>
                          </w:rPr>
                          <w:t>认知目标</w:t>
                        </w:r>
                      </w:p>
                    </w:tc>
                    <w:tc>
                      <w:tcPr>
                        <w:tcW w:w="6863" w:type="dxa"/>
                      </w:tcPr>
                      <w:p>
                        <w:pPr>
                          <w:pStyle w:val="TableParagraph"/>
                          <w:spacing w:before="91"/>
                          <w:ind w:left="108"/>
                          <w:rPr>
                            <w:sz w:val="21"/>
                          </w:rPr>
                        </w:pPr>
                        <w:r>
                          <w:rPr>
                            <w:spacing w:val="-3"/>
                            <w:sz w:val="21"/>
                          </w:rPr>
                          <w:t>图章工具</w:t>
                        </w:r>
                      </w:p>
                    </w:tc>
                  </w:tr>
                  <w:tr>
                    <w:tblPrEx>
                      <w:tblW w:w="0" w:type="auto"/>
                      <w:tblInd w:w="5" w:type="dxa"/>
                      <w:tblLayout w:type="fixed"/>
                      <w:tblCellMar>
                        <w:top w:w="0" w:type="dxa"/>
                        <w:left w:w="0" w:type="dxa"/>
                        <w:bottom w:w="0" w:type="dxa"/>
                        <w:right w:w="0" w:type="dxa"/>
                      </w:tblCellMar>
                    </w:tblPrEx>
                    <w:trPr>
                      <w:trHeight w:val="446"/>
                    </w:trPr>
                    <w:tc>
                      <w:tcPr>
                        <w:tcW w:w="1276" w:type="dxa"/>
                        <w:vMerge/>
                        <w:tcBorders>
                          <w:top w:val="nil"/>
                        </w:tcBorders>
                      </w:tcPr>
                      <w:p>
                        <w:pPr>
                          <w:rPr>
                            <w:sz w:val="2"/>
                            <w:szCs w:val="2"/>
                          </w:rPr>
                        </w:pPr>
                      </w:p>
                    </w:tc>
                    <w:tc>
                      <w:tcPr>
                        <w:tcW w:w="1250" w:type="dxa"/>
                      </w:tcPr>
                      <w:p>
                        <w:pPr>
                          <w:pStyle w:val="TableParagraph"/>
                          <w:spacing w:line="427" w:lineRule="exact"/>
                          <w:ind w:right="132"/>
                          <w:jc w:val="right"/>
                          <w:rPr>
                            <w:rFonts w:ascii="Microsoft JhengHei" w:eastAsia="Microsoft JhengHei"/>
                            <w:b/>
                            <w:sz w:val="24"/>
                          </w:rPr>
                        </w:pPr>
                        <w:r>
                          <w:rPr>
                            <w:rFonts w:ascii="Microsoft JhengHei" w:eastAsia="Microsoft JhengHei"/>
                            <w:b/>
                            <w:spacing w:val="-3"/>
                            <w:sz w:val="24"/>
                          </w:rPr>
                          <w:t>能力目标</w:t>
                        </w:r>
                      </w:p>
                    </w:tc>
                    <w:tc>
                      <w:tcPr>
                        <w:tcW w:w="6863" w:type="dxa"/>
                      </w:tcPr>
                      <w:p>
                        <w:pPr>
                          <w:pStyle w:val="TableParagraph"/>
                          <w:spacing w:before="90"/>
                          <w:ind w:left="108"/>
                          <w:rPr>
                            <w:sz w:val="21"/>
                          </w:rPr>
                        </w:pPr>
                        <w:r>
                          <w:rPr>
                            <w:spacing w:val="-2"/>
                            <w:sz w:val="21"/>
                          </w:rPr>
                          <w:t>掌握图章工具</w:t>
                        </w:r>
                      </w:p>
                    </w:tc>
                  </w:tr>
                </w:tbl>
                <w:p>
                  <w:pPr>
                    <w:pStyle w:val="BodyText"/>
                  </w:pPr>
                </w:p>
              </w:txbxContent>
            </v:textbox>
          </v:shape>
        </w:pict>
      </w:r>
      <w:r>
        <w:rPr>
          <w:rFonts w:ascii="Microsoft JhengHei" w:eastAsia="Microsoft JhengHei"/>
          <w:b/>
          <w:i w:val="0"/>
          <w:iCs w:val="0"/>
          <w:spacing w:val="-7"/>
          <w:sz w:val="24"/>
        </w:rPr>
        <w:t xml:space="preserve">第 </w:t>
      </w:r>
      <w:r>
        <w:rPr>
          <w:rFonts w:ascii="Microsoft JhengHei" w:eastAsia="Microsoft JhengHei"/>
          <w:b/>
          <w:i w:val="0"/>
          <w:iCs w:val="0"/>
          <w:spacing w:val="-12"/>
          <w:sz w:val="24"/>
        </w:rPr>
        <w:t>21、22</w:t>
      </w:r>
      <w:r>
        <w:rPr>
          <w:rFonts w:ascii="Microsoft JhengHei" w:eastAsia="Microsoft JhengHei"/>
          <w:b/>
          <w:i w:val="0"/>
          <w:iCs w:val="0"/>
          <w:spacing w:val="-10"/>
          <w:sz w:val="24"/>
        </w:rPr>
        <w:t xml:space="preserve"> 课时：</w:t>
      </w:r>
    </w:p>
    <w:p>
      <w:pPr>
        <w:spacing w:after="0" w:line="428" w:lineRule="exact"/>
        <w:jc w:val="left"/>
        <w:rPr>
          <w:rFonts w:ascii="Microsoft JhengHei" w:eastAsia="Microsoft JhengHei"/>
          <w:i w:val="0"/>
          <w:iCs w:val="0"/>
          <w:sz w:val="24"/>
        </w:rPr>
        <w:sectPr>
          <w:footerReference w:type="default" r:id="rId24"/>
          <w:pgSz w:w="11910" w:h="16840"/>
          <w:pgMar w:top="1200" w:right="1060" w:bottom="1180" w:left="860" w:header="0" w:footer="974" w:gutter="0"/>
          <w:pgNumType w:start="18"/>
          <w:cols w:num="1" w:space="720"/>
        </w:sectPr>
      </w:pPr>
    </w:p>
    <w:p>
      <w:pPr>
        <w:pStyle w:val="BodyText"/>
        <w:rPr>
          <w:rFonts w:ascii="Microsoft JhengHei"/>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592"/>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624"/>
        </w:trPr>
        <w:tc>
          <w:tcPr>
            <w:tcW w:w="1276" w:type="dxa"/>
          </w:tcPr>
          <w:p>
            <w:pPr>
              <w:pStyle w:val="TableParagraph"/>
              <w:spacing w:line="302" w:lineRule="exact"/>
              <w:ind w:left="9"/>
              <w:jc w:val="center"/>
              <w:rPr>
                <w:rFonts w:ascii="Microsoft JhengHei" w:eastAsia="Microsoft JhengHei"/>
                <w:b/>
                <w:i w:val="0"/>
                <w:iCs w:val="0"/>
                <w:sz w:val="24"/>
              </w:rPr>
            </w:pPr>
            <w:r>
              <w:rPr>
                <w:rFonts w:ascii="Microsoft JhengHei" w:eastAsia="Microsoft JhengHei"/>
                <w:b/>
                <w:i w:val="0"/>
                <w:iCs w:val="0"/>
                <w:sz w:val="24"/>
              </w:rPr>
              <w:t>目</w:t>
            </w:r>
          </w:p>
          <w:p>
            <w:pPr>
              <w:pStyle w:val="TableParagraph"/>
              <w:spacing w:line="302" w:lineRule="exact"/>
              <w:ind w:left="9"/>
              <w:jc w:val="center"/>
              <w:rPr>
                <w:rFonts w:ascii="Microsoft JhengHei" w:eastAsia="Microsoft JhengHei"/>
                <w:b/>
                <w:i w:val="0"/>
                <w:iCs w:val="0"/>
                <w:sz w:val="24"/>
              </w:rPr>
            </w:pPr>
            <w:r>
              <w:rPr>
                <w:rFonts w:ascii="Microsoft JhengHei" w:eastAsia="Microsoft JhengHei"/>
                <w:b/>
                <w:i w:val="0"/>
                <w:iCs w:val="0"/>
                <w:sz w:val="24"/>
              </w:rPr>
              <w:t>标</w:t>
            </w:r>
          </w:p>
        </w:tc>
        <w:tc>
          <w:tcPr>
            <w:tcW w:w="1250" w:type="dxa"/>
          </w:tcPr>
          <w:p>
            <w:pPr>
              <w:pStyle w:val="TableParagraph"/>
              <w:spacing w:before="81"/>
              <w:ind w:left="143"/>
              <w:rPr>
                <w:rFonts w:ascii="Microsoft JhengHei" w:eastAsia="Microsoft JhengHei"/>
                <w:b/>
                <w:i w:val="0"/>
                <w:iCs w:val="0"/>
                <w:sz w:val="24"/>
              </w:rPr>
            </w:pPr>
            <w:r>
              <w:rPr>
                <w:rFonts w:ascii="Microsoft JhengHei" w:eastAsia="Microsoft JhengHei"/>
                <w:b/>
                <w:i w:val="0"/>
                <w:iCs w:val="0"/>
                <w:spacing w:val="-3"/>
                <w:sz w:val="24"/>
              </w:rPr>
              <w:t>情感目标</w:t>
            </w:r>
          </w:p>
        </w:tc>
        <w:tc>
          <w:tcPr>
            <w:tcW w:w="6863" w:type="dxa"/>
            <w:gridSpan w:val="3"/>
          </w:tcPr>
          <w:p>
            <w:pPr>
              <w:pStyle w:val="TableParagraph"/>
              <w:spacing w:before="179"/>
              <w:ind w:left="108"/>
              <w:rPr>
                <w:i w:val="0"/>
                <w:iCs w:val="0"/>
                <w:sz w:val="21"/>
              </w:rPr>
            </w:pPr>
            <w:r>
              <w:rPr>
                <w:i w:val="0"/>
                <w:iCs w:val="0"/>
                <w:spacing w:val="-1"/>
                <w:sz w:val="21"/>
              </w:rPr>
              <w:t>注重学习方法的培养，满足学生终身学习的需要</w:t>
            </w:r>
          </w:p>
        </w:tc>
      </w:tr>
      <w:tr>
        <w:tblPrEx>
          <w:tblW w:w="0" w:type="auto"/>
          <w:tblInd w:w="33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3"/>
                <w:sz w:val="24"/>
              </w:rPr>
              <w:t>教学重点</w:t>
            </w:r>
          </w:p>
        </w:tc>
        <w:tc>
          <w:tcPr>
            <w:tcW w:w="8113" w:type="dxa"/>
            <w:gridSpan w:val="4"/>
          </w:tcPr>
          <w:p>
            <w:pPr>
              <w:pStyle w:val="TableParagraph"/>
              <w:spacing w:before="23"/>
              <w:ind w:left="107"/>
              <w:rPr>
                <w:i w:val="0"/>
                <w:iCs w:val="0"/>
                <w:sz w:val="21"/>
              </w:rPr>
            </w:pPr>
            <w:r>
              <w:rPr>
                <w:i w:val="0"/>
                <w:iCs w:val="0"/>
                <w:spacing w:val="-3"/>
                <w:sz w:val="21"/>
              </w:rPr>
              <w:t>图章工具</w:t>
            </w:r>
          </w:p>
        </w:tc>
      </w:tr>
      <w:tr>
        <w:tblPrEx>
          <w:tblW w:w="0" w:type="auto"/>
          <w:tblInd w:w="33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3"/>
                <w:sz w:val="24"/>
              </w:rPr>
              <w:t>教学难点</w:t>
            </w:r>
          </w:p>
        </w:tc>
        <w:tc>
          <w:tcPr>
            <w:tcW w:w="8113" w:type="dxa"/>
            <w:gridSpan w:val="4"/>
          </w:tcPr>
          <w:p>
            <w:pPr>
              <w:pStyle w:val="TableParagraph"/>
              <w:spacing w:before="23"/>
              <w:ind w:left="107"/>
              <w:rPr>
                <w:i w:val="0"/>
                <w:iCs w:val="0"/>
                <w:sz w:val="21"/>
              </w:rPr>
            </w:pPr>
            <w:r>
              <w:rPr>
                <w:i w:val="0"/>
                <w:iCs w:val="0"/>
                <w:spacing w:val="-3"/>
                <w:sz w:val="21"/>
              </w:rPr>
              <w:t>图章工具</w:t>
            </w:r>
          </w:p>
        </w:tc>
      </w:tr>
      <w:tr>
        <w:tblPrEx>
          <w:tblW w:w="0" w:type="auto"/>
          <w:tblInd w:w="33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5"/>
                <w:sz w:val="24"/>
              </w:rPr>
              <w:t>教法</w:t>
            </w:r>
          </w:p>
        </w:tc>
        <w:tc>
          <w:tcPr>
            <w:tcW w:w="8113" w:type="dxa"/>
            <w:gridSpan w:val="4"/>
          </w:tcPr>
          <w:p>
            <w:pPr>
              <w:pStyle w:val="TableParagraph"/>
              <w:tabs>
                <w:tab w:val="left" w:pos="2102"/>
                <w:tab w:val="left" w:pos="3677"/>
              </w:tabs>
              <w:spacing w:before="24" w:line="268" w:lineRule="exact"/>
              <w:ind w:left="107"/>
              <w:rPr>
                <w:i w:val="0"/>
                <w:iCs w:val="0"/>
                <w:sz w:val="21"/>
              </w:rPr>
            </w:pPr>
            <w:r>
              <w:rPr>
                <w:i w:val="0"/>
                <w:iCs w:val="0"/>
                <w:sz w:val="21"/>
              </w:rPr>
              <w:t>举例法、讲练结</w:t>
            </w:r>
            <w:r>
              <w:rPr>
                <w:i w:val="0"/>
                <w:iCs w:val="0"/>
                <w:spacing w:val="-10"/>
                <w:sz w:val="21"/>
              </w:rPr>
              <w:t>合</w:t>
            </w:r>
            <w:r>
              <w:rPr>
                <w:i w:val="0"/>
                <w:iCs w:val="0"/>
                <w:sz w:val="21"/>
              </w:rPr>
              <w:tab/>
            </w:r>
            <w:r>
              <w:rPr>
                <w:i w:val="0"/>
                <w:iCs w:val="0"/>
                <w:sz w:val="21"/>
              </w:rPr>
              <w:t>头脑风暴</w:t>
            </w:r>
            <w:r>
              <w:rPr>
                <w:i w:val="0"/>
                <w:iCs w:val="0"/>
                <w:spacing w:val="-10"/>
                <w:sz w:val="21"/>
              </w:rPr>
              <w:t>法</w:t>
            </w:r>
            <w:r>
              <w:rPr>
                <w:i w:val="0"/>
                <w:iCs w:val="0"/>
                <w:sz w:val="21"/>
              </w:rPr>
              <w:tab/>
            </w:r>
            <w:r>
              <w:rPr>
                <w:i w:val="0"/>
                <w:iCs w:val="0"/>
                <w:sz w:val="21"/>
              </w:rPr>
              <w:t>案例展示</w:t>
            </w:r>
            <w:r>
              <w:rPr>
                <w:i w:val="0"/>
                <w:iCs w:val="0"/>
                <w:spacing w:val="-10"/>
                <w:sz w:val="21"/>
              </w:rPr>
              <w:t>法</w:t>
            </w:r>
          </w:p>
        </w:tc>
      </w:tr>
      <w:tr>
        <w:tblPrEx>
          <w:tblW w:w="0" w:type="auto"/>
          <w:tblInd w:w="33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5"/>
                <w:sz w:val="24"/>
              </w:rPr>
              <w:t>学法</w:t>
            </w:r>
          </w:p>
        </w:tc>
        <w:tc>
          <w:tcPr>
            <w:tcW w:w="8113" w:type="dxa"/>
            <w:gridSpan w:val="4"/>
          </w:tcPr>
          <w:p>
            <w:pPr>
              <w:pStyle w:val="TableParagraph"/>
              <w:spacing w:before="23"/>
              <w:ind w:left="107"/>
              <w:rPr>
                <w:i w:val="0"/>
                <w:iCs w:val="0"/>
                <w:sz w:val="21"/>
              </w:rPr>
            </w:pPr>
            <w:r>
              <w:rPr>
                <w:i w:val="0"/>
                <w:iCs w:val="0"/>
                <w:spacing w:val="-1"/>
                <w:sz w:val="21"/>
              </w:rPr>
              <w:t>根据操作步骤练习，完成实例</w:t>
            </w:r>
          </w:p>
        </w:tc>
      </w:tr>
      <w:tr>
        <w:tblPrEx>
          <w:tblW w:w="0" w:type="auto"/>
          <w:tblInd w:w="335" w:type="dxa"/>
          <w:tblLayout w:type="fixed"/>
          <w:tblCellMar>
            <w:top w:w="0" w:type="dxa"/>
            <w:left w:w="0" w:type="dxa"/>
            <w:bottom w:w="0" w:type="dxa"/>
            <w:right w:w="0" w:type="dxa"/>
          </w:tblCellMar>
        </w:tblPrEx>
        <w:trPr>
          <w:trHeight w:val="624"/>
        </w:trPr>
        <w:tc>
          <w:tcPr>
            <w:tcW w:w="1276" w:type="dxa"/>
          </w:tcPr>
          <w:p>
            <w:pPr>
              <w:pStyle w:val="TableParagraph"/>
              <w:spacing w:line="303" w:lineRule="exact"/>
              <w:ind w:left="9"/>
              <w:jc w:val="center"/>
              <w:rPr>
                <w:rFonts w:ascii="Microsoft JhengHei" w:eastAsia="Microsoft JhengHei"/>
                <w:b/>
                <w:i w:val="0"/>
                <w:iCs w:val="0"/>
                <w:sz w:val="21"/>
              </w:rPr>
            </w:pPr>
            <w:r>
              <w:rPr>
                <w:rFonts w:ascii="Microsoft JhengHei" w:eastAsia="Microsoft JhengHei"/>
                <w:b/>
                <w:i w:val="0"/>
                <w:iCs w:val="0"/>
                <w:spacing w:val="-2"/>
                <w:sz w:val="21"/>
              </w:rPr>
              <w:t>教学手段及</w:t>
            </w:r>
          </w:p>
          <w:p>
            <w:pPr>
              <w:pStyle w:val="TableParagraph"/>
              <w:spacing w:line="301" w:lineRule="exact"/>
              <w:ind w:left="9"/>
              <w:jc w:val="center"/>
              <w:rPr>
                <w:rFonts w:ascii="Microsoft JhengHei" w:eastAsia="Microsoft JhengHei"/>
                <w:b/>
                <w:i w:val="0"/>
                <w:iCs w:val="0"/>
                <w:sz w:val="21"/>
              </w:rPr>
            </w:pPr>
            <w:r>
              <w:rPr>
                <w:rFonts w:ascii="Microsoft JhengHei" w:eastAsia="Microsoft JhengHei"/>
                <w:b/>
                <w:i w:val="0"/>
                <w:iCs w:val="0"/>
                <w:spacing w:val="-3"/>
                <w:sz w:val="21"/>
              </w:rPr>
              <w:t>教具准备</w:t>
            </w:r>
          </w:p>
        </w:tc>
        <w:tc>
          <w:tcPr>
            <w:tcW w:w="8113" w:type="dxa"/>
            <w:gridSpan w:val="4"/>
          </w:tcPr>
          <w:p>
            <w:pPr>
              <w:pStyle w:val="TableParagraph"/>
              <w:spacing w:before="14"/>
              <w:rPr>
                <w:rFonts w:ascii="Microsoft JhengHei"/>
                <w:b/>
                <w:i w:val="0"/>
                <w:iCs w:val="0"/>
                <w:sz w:val="9"/>
              </w:rPr>
            </w:pPr>
          </w:p>
          <w:p>
            <w:pPr>
              <w:pStyle w:val="TableParagraph"/>
              <w:tabs>
                <w:tab w:val="left" w:pos="1472"/>
                <w:tab w:val="left" w:pos="3047"/>
              </w:tabs>
              <w:ind w:left="107"/>
              <w:rPr>
                <w:i w:val="0"/>
                <w:iCs w:val="0"/>
                <w:sz w:val="21"/>
              </w:rPr>
            </w:pPr>
            <w:r>
              <w:rPr>
                <w:i w:val="0"/>
                <w:iCs w:val="0"/>
                <w:sz w:val="21"/>
              </w:rPr>
              <w:t>计算机机</w:t>
            </w:r>
            <w:r>
              <w:rPr>
                <w:i w:val="0"/>
                <w:iCs w:val="0"/>
                <w:spacing w:val="-10"/>
                <w:sz w:val="21"/>
              </w:rPr>
              <w:t>房</w:t>
            </w:r>
            <w:r>
              <w:rPr>
                <w:i w:val="0"/>
                <w:iCs w:val="0"/>
                <w:sz w:val="21"/>
              </w:rPr>
              <w:tab/>
            </w:r>
            <w:r>
              <w:rPr>
                <w:i w:val="0"/>
                <w:iCs w:val="0"/>
                <w:sz w:val="21"/>
              </w:rPr>
              <w:t>多媒体课</w:t>
            </w:r>
            <w:r>
              <w:rPr>
                <w:i w:val="0"/>
                <w:iCs w:val="0"/>
                <w:spacing w:val="-10"/>
                <w:sz w:val="21"/>
              </w:rPr>
              <w:t>件</w:t>
            </w:r>
            <w:r>
              <w:rPr>
                <w:i w:val="0"/>
                <w:iCs w:val="0"/>
                <w:sz w:val="21"/>
              </w:rPr>
              <w:tab/>
            </w:r>
            <w:r>
              <w:rPr>
                <w:i w:val="0"/>
                <w:iCs w:val="0"/>
                <w:sz w:val="21"/>
              </w:rPr>
              <w:t>任务案</w:t>
            </w:r>
            <w:r>
              <w:rPr>
                <w:i w:val="0"/>
                <w:iCs w:val="0"/>
                <w:spacing w:val="-10"/>
                <w:sz w:val="21"/>
              </w:rPr>
              <w:t>例</w:t>
            </w:r>
          </w:p>
        </w:tc>
      </w:tr>
      <w:tr>
        <w:tblPrEx>
          <w:tblW w:w="0" w:type="auto"/>
          <w:tblInd w:w="335" w:type="dxa"/>
          <w:tblLayout w:type="fixed"/>
          <w:tblCellMar>
            <w:top w:w="0" w:type="dxa"/>
            <w:left w:w="0" w:type="dxa"/>
            <w:bottom w:w="0" w:type="dxa"/>
            <w:right w:w="0" w:type="dxa"/>
          </w:tblCellMar>
        </w:tblPrEx>
        <w:trPr>
          <w:trHeight w:val="312"/>
        </w:trPr>
        <w:tc>
          <w:tcPr>
            <w:tcW w:w="9389" w:type="dxa"/>
            <w:gridSpan w:val="5"/>
          </w:tcPr>
          <w:p>
            <w:pPr>
              <w:pStyle w:val="TableParagraph"/>
              <w:tabs>
                <w:tab w:val="left" w:pos="489"/>
                <w:tab w:val="left" w:pos="970"/>
                <w:tab w:val="left" w:pos="1451"/>
              </w:tabs>
              <w:spacing w:line="292" w:lineRule="exact"/>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过</w:t>
            </w:r>
            <w:r>
              <w:rPr>
                <w:rFonts w:ascii="Microsoft JhengHei" w:eastAsia="Microsoft JhengHei"/>
                <w:b/>
                <w:i w:val="0"/>
                <w:iCs w:val="0"/>
                <w:sz w:val="24"/>
              </w:rPr>
              <w:tab/>
            </w:r>
            <w:r>
              <w:rPr>
                <w:rFonts w:ascii="Microsoft JhengHei" w:eastAsia="Microsoft JhengHei"/>
                <w:b/>
                <w:i w:val="0"/>
                <w:iCs w:val="0"/>
                <w:spacing w:val="-10"/>
                <w:sz w:val="24"/>
              </w:rPr>
              <w:t>程</w:t>
            </w:r>
          </w:p>
        </w:tc>
      </w:tr>
      <w:tr>
        <w:tblPrEx>
          <w:tblW w:w="0" w:type="auto"/>
          <w:tblInd w:w="335" w:type="dxa"/>
          <w:tblLayout w:type="fixed"/>
          <w:tblCellMar>
            <w:top w:w="0" w:type="dxa"/>
            <w:left w:w="0" w:type="dxa"/>
            <w:bottom w:w="0" w:type="dxa"/>
            <w:right w:w="0" w:type="dxa"/>
          </w:tblCellMar>
        </w:tblPrEx>
        <w:trPr>
          <w:trHeight w:val="580"/>
        </w:trPr>
        <w:tc>
          <w:tcPr>
            <w:tcW w:w="3118" w:type="dxa"/>
            <w:gridSpan w:val="3"/>
          </w:tcPr>
          <w:p>
            <w:pPr>
              <w:pStyle w:val="TableParagraph"/>
              <w:spacing w:before="59"/>
              <w:ind w:left="54" w:right="45"/>
              <w:jc w:val="center"/>
              <w:rPr>
                <w:rFonts w:ascii="Microsoft JhengHei" w:eastAsia="Microsoft JhengHei"/>
                <w:b/>
                <w:i w:val="0"/>
                <w:iCs w:val="0"/>
                <w:sz w:val="24"/>
              </w:rPr>
            </w:pPr>
            <w:r>
              <w:rPr>
                <w:rFonts w:ascii="Microsoft JhengHei" w:eastAsia="Microsoft JhengHei"/>
                <w:b/>
                <w:i w:val="0"/>
                <w:iCs w:val="0"/>
                <w:spacing w:val="-3"/>
                <w:sz w:val="24"/>
              </w:rPr>
              <w:t>教学环节</w:t>
            </w:r>
          </w:p>
        </w:tc>
        <w:tc>
          <w:tcPr>
            <w:tcW w:w="4394" w:type="dxa"/>
          </w:tcPr>
          <w:p>
            <w:pPr>
              <w:pStyle w:val="TableParagraph"/>
              <w:spacing w:before="59"/>
              <w:ind w:left="1702" w:right="1693"/>
              <w:jc w:val="center"/>
              <w:rPr>
                <w:rFonts w:ascii="Microsoft JhengHei" w:eastAsia="Microsoft JhengHei"/>
                <w:b/>
                <w:i w:val="0"/>
                <w:iCs w:val="0"/>
                <w:sz w:val="24"/>
              </w:rPr>
            </w:pPr>
            <w:r>
              <w:rPr>
                <w:rFonts w:ascii="Microsoft JhengHei" w:eastAsia="Microsoft JhengHei"/>
                <w:b/>
                <w:i w:val="0"/>
                <w:iCs w:val="0"/>
                <w:spacing w:val="-3"/>
                <w:sz w:val="24"/>
              </w:rPr>
              <w:t>教学设计</w:t>
            </w:r>
          </w:p>
        </w:tc>
        <w:tc>
          <w:tcPr>
            <w:tcW w:w="1877" w:type="dxa"/>
          </w:tcPr>
          <w:p>
            <w:pPr>
              <w:pStyle w:val="TableParagraph"/>
              <w:spacing w:before="59"/>
              <w:ind w:left="456"/>
              <w:rPr>
                <w:rFonts w:ascii="Microsoft JhengHei" w:eastAsia="Microsoft JhengHei"/>
                <w:b/>
                <w:i w:val="0"/>
                <w:iCs w:val="0"/>
                <w:sz w:val="24"/>
              </w:rPr>
            </w:pPr>
            <w:r>
              <w:rPr>
                <w:rFonts w:ascii="Microsoft JhengHei" w:eastAsia="Microsoft JhengHei"/>
                <w:b/>
                <w:i w:val="0"/>
                <w:iCs w:val="0"/>
                <w:spacing w:val="-3"/>
                <w:sz w:val="24"/>
              </w:rPr>
              <w:t>设计意图</w:t>
            </w:r>
          </w:p>
        </w:tc>
      </w:tr>
      <w:tr>
        <w:tblPrEx>
          <w:tblW w:w="0" w:type="auto"/>
          <w:tblInd w:w="335" w:type="dxa"/>
          <w:tblLayout w:type="fixed"/>
          <w:tblCellMar>
            <w:top w:w="0" w:type="dxa"/>
            <w:left w:w="0" w:type="dxa"/>
            <w:bottom w:w="0" w:type="dxa"/>
            <w:right w:w="0" w:type="dxa"/>
          </w:tblCellMar>
        </w:tblPrEx>
        <w:trPr>
          <w:trHeight w:val="9984"/>
        </w:trPr>
        <w:tc>
          <w:tcPr>
            <w:tcW w:w="3118" w:type="dxa"/>
            <w:gridSpan w:val="3"/>
          </w:tcPr>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16"/>
              <w:rPr>
                <w:rFonts w:ascii="Microsoft JhengHei"/>
                <w:b/>
                <w:i w:val="0"/>
                <w:iCs w:val="0"/>
                <w:sz w:val="17"/>
              </w:rPr>
            </w:pPr>
          </w:p>
          <w:p>
            <w:pPr>
              <w:pStyle w:val="TableParagraph"/>
              <w:spacing w:before="1" w:line="370"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知识回顾</w:t>
            </w:r>
          </w:p>
          <w:p>
            <w:pPr>
              <w:pStyle w:val="TableParagraph"/>
              <w:spacing w:line="227" w:lineRule="exact"/>
              <w:ind w:left="108"/>
              <w:rPr>
                <w:rFonts w:ascii="仿宋" w:eastAsia="仿宋"/>
                <w:i w:val="0"/>
                <w:iCs w:val="0"/>
                <w:sz w:val="21"/>
              </w:rPr>
            </w:pPr>
            <w:r>
              <w:rPr>
                <w:rFonts w:ascii="仿宋" w:eastAsia="仿宋"/>
                <w:i w:val="0"/>
                <w:iCs w:val="0"/>
                <w:sz w:val="21"/>
              </w:rPr>
              <w:t>（了解学生前期知识掌握情况</w:t>
            </w:r>
            <w:r>
              <w:rPr>
                <w:rFonts w:ascii="仿宋" w:eastAsia="仿宋"/>
                <w:i w:val="0"/>
                <w:iCs w:val="0"/>
                <w:spacing w:val="-10"/>
                <w:sz w:val="21"/>
              </w:rPr>
              <w:t>）</w:t>
            </w:r>
          </w:p>
          <w:p>
            <w:pPr>
              <w:pStyle w:val="TableParagraph"/>
              <w:spacing w:line="345"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任务引入</w:t>
            </w:r>
          </w:p>
          <w:p>
            <w:pPr>
              <w:pStyle w:val="TableParagraph"/>
              <w:spacing w:line="253" w:lineRule="exact"/>
              <w:ind w:left="108"/>
              <w:rPr>
                <w:rFonts w:ascii="仿宋" w:eastAsia="仿宋"/>
                <w:i w:val="0"/>
                <w:iCs w:val="0"/>
                <w:sz w:val="21"/>
              </w:rPr>
            </w:pPr>
            <w:r>
              <w:rPr>
                <w:rFonts w:ascii="仿宋" w:eastAsia="仿宋"/>
                <w:i w:val="0"/>
                <w:iCs w:val="0"/>
                <w:spacing w:val="-4"/>
                <w:sz w:val="21"/>
              </w:rPr>
              <w:t>（</w:t>
            </w:r>
            <w:r>
              <w:rPr>
                <w:rFonts w:ascii="仿宋" w:eastAsia="仿宋"/>
                <w:i w:val="0"/>
                <w:iCs w:val="0"/>
                <w:spacing w:val="-5"/>
                <w:sz w:val="21"/>
              </w:rPr>
              <w:t>根据学生基础情况，引入本次</w:t>
            </w:r>
          </w:p>
          <w:p>
            <w:pPr>
              <w:pStyle w:val="TableParagraph"/>
              <w:spacing w:before="43"/>
              <w:ind w:left="108"/>
              <w:rPr>
                <w:rFonts w:ascii="仿宋" w:eastAsia="仿宋"/>
                <w:i w:val="0"/>
                <w:iCs w:val="0"/>
                <w:sz w:val="21"/>
              </w:rPr>
            </w:pPr>
            <w:r>
              <w:rPr>
                <w:rFonts w:ascii="仿宋" w:eastAsia="仿宋"/>
                <w:i w:val="0"/>
                <w:iCs w:val="0"/>
                <w:sz w:val="21"/>
              </w:rPr>
              <w:t>需完成的新任务</w:t>
            </w:r>
            <w:r>
              <w:rPr>
                <w:rFonts w:ascii="仿宋" w:eastAsia="仿宋"/>
                <w:i w:val="0"/>
                <w:iCs w:val="0"/>
                <w:spacing w:val="-10"/>
                <w:sz w:val="21"/>
              </w:rPr>
              <w:t>）</w:t>
            </w:r>
          </w:p>
          <w:p>
            <w:pPr>
              <w:pStyle w:val="TableParagraph"/>
              <w:spacing w:before="8"/>
              <w:rPr>
                <w:rFonts w:ascii="Microsoft JhengHei"/>
                <w:b/>
                <w:i w:val="0"/>
                <w:iCs w:val="0"/>
                <w:sz w:val="25"/>
              </w:rPr>
            </w:pPr>
          </w:p>
          <w:p>
            <w:pPr>
              <w:pStyle w:val="TableParagraph"/>
              <w:spacing w:line="370"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任务操作</w:t>
            </w:r>
          </w:p>
          <w:p>
            <w:pPr>
              <w:pStyle w:val="TableParagraph"/>
              <w:spacing w:line="253" w:lineRule="exact"/>
              <w:ind w:left="108"/>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p>
            <w:pPr>
              <w:pStyle w:val="TableParagraph"/>
              <w:spacing w:before="3"/>
              <w:rPr>
                <w:rFonts w:ascii="Microsoft JhengHei"/>
                <w:b/>
                <w:i w:val="0"/>
                <w:iCs w:val="0"/>
                <w:sz w:val="14"/>
              </w:rPr>
            </w:pPr>
          </w:p>
          <w:p>
            <w:pPr>
              <w:pStyle w:val="TableParagraph"/>
              <w:spacing w:before="1" w:line="370" w:lineRule="exact"/>
              <w:ind w:left="58" w:right="45"/>
              <w:jc w:val="center"/>
              <w:rPr>
                <w:rFonts w:ascii="Microsoft JhengHei" w:eastAsia="Microsoft JhengHei"/>
                <w:b/>
                <w:i w:val="0"/>
                <w:iCs w:val="0"/>
                <w:sz w:val="21"/>
              </w:rPr>
            </w:pPr>
            <w:r>
              <w:rPr>
                <w:rFonts w:ascii="Microsoft JhengHei" w:eastAsia="Microsoft JhengHei"/>
                <w:b/>
                <w:i w:val="0"/>
                <w:iCs w:val="0"/>
                <w:spacing w:val="-2"/>
                <w:sz w:val="21"/>
              </w:rPr>
              <w:t>检查与深化</w:t>
            </w:r>
          </w:p>
          <w:p>
            <w:pPr>
              <w:pStyle w:val="TableParagraph"/>
              <w:spacing w:line="253" w:lineRule="exact"/>
              <w:ind w:right="96"/>
              <w:jc w:val="right"/>
              <w:rPr>
                <w:rFonts w:ascii="仿宋" w:eastAsia="仿宋"/>
                <w:i w:val="0"/>
                <w:iCs w:val="0"/>
                <w:sz w:val="21"/>
              </w:rPr>
            </w:pPr>
            <w:r>
              <w:rPr>
                <w:rFonts w:ascii="仿宋" w:eastAsia="仿宋"/>
                <w:i w:val="0"/>
                <w:iCs w:val="0"/>
                <w:spacing w:val="17"/>
                <w:sz w:val="21"/>
              </w:rPr>
              <w:t>（</w:t>
            </w:r>
            <w:r>
              <w:rPr>
                <w:rFonts w:ascii="仿宋" w:eastAsia="仿宋"/>
                <w:i w:val="0"/>
                <w:iCs w:val="0"/>
                <w:spacing w:val="14"/>
                <w:sz w:val="21"/>
              </w:rPr>
              <w:t>了解学生对新知识的接</w:t>
            </w:r>
          </w:p>
          <w:p>
            <w:pPr>
              <w:pStyle w:val="TableParagraph"/>
              <w:spacing w:before="42"/>
              <w:ind w:right="59"/>
              <w:jc w:val="right"/>
              <w:rPr>
                <w:rFonts w:ascii="仿宋" w:eastAsia="仿宋"/>
                <w:i w:val="0"/>
                <w:iCs w:val="0"/>
                <w:sz w:val="21"/>
              </w:rPr>
            </w:pPr>
            <w:r>
              <w:rPr>
                <w:rFonts w:ascii="仿宋" w:eastAsia="仿宋"/>
                <w:i w:val="0"/>
                <w:iCs w:val="0"/>
                <w:sz w:val="21"/>
              </w:rPr>
              <w:t>受程度，同时也强化课堂知识</w:t>
            </w:r>
            <w:r>
              <w:rPr>
                <w:rFonts w:ascii="仿宋" w:eastAsia="仿宋"/>
                <w:i w:val="0"/>
                <w:iCs w:val="0"/>
                <w:spacing w:val="-10"/>
                <w:sz w:val="21"/>
              </w:rPr>
              <w:t>）</w:t>
            </w: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17"/>
              <w:rPr>
                <w:rFonts w:ascii="Microsoft JhengHei"/>
                <w:b/>
                <w:i w:val="0"/>
                <w:iCs w:val="0"/>
                <w:sz w:val="27"/>
              </w:rPr>
            </w:pPr>
          </w:p>
          <w:p>
            <w:pPr>
              <w:pStyle w:val="TableParagraph"/>
              <w:spacing w:line="370" w:lineRule="exact"/>
              <w:ind w:left="54" w:right="45"/>
              <w:jc w:val="center"/>
              <w:rPr>
                <w:rFonts w:ascii="Microsoft JhengHei" w:eastAsia="Microsoft JhengHei"/>
                <w:b/>
                <w:i w:val="0"/>
                <w:iCs w:val="0"/>
                <w:sz w:val="21"/>
              </w:rPr>
            </w:pPr>
            <w:r>
              <w:rPr>
                <w:rFonts w:ascii="Microsoft JhengHei" w:eastAsia="Microsoft JhengHei"/>
                <w:b/>
                <w:i w:val="0"/>
                <w:iCs w:val="0"/>
                <w:spacing w:val="-2"/>
                <w:sz w:val="21"/>
              </w:rPr>
              <w:t>总结与分享</w:t>
            </w:r>
          </w:p>
          <w:p>
            <w:pPr>
              <w:pStyle w:val="TableParagraph"/>
              <w:spacing w:line="253"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p>
            <w:pPr>
              <w:pStyle w:val="TableParagraph"/>
              <w:spacing w:before="43"/>
              <w:ind w:left="108"/>
              <w:rPr>
                <w:rFonts w:ascii="仿宋" w:eastAsia="仿宋"/>
                <w:i w:val="0"/>
                <w:iCs w:val="0"/>
                <w:sz w:val="21"/>
              </w:rPr>
            </w:pPr>
            <w:r>
              <w:rPr>
                <w:rFonts w:ascii="仿宋" w:eastAsia="仿宋"/>
                <w:i w:val="0"/>
                <w:iCs w:val="0"/>
                <w:spacing w:val="-1"/>
                <w:sz w:val="21"/>
              </w:rPr>
              <w:t>总结，实现知识的消化</w:t>
            </w:r>
          </w:p>
        </w:tc>
        <w:tc>
          <w:tcPr>
            <w:tcW w:w="4394" w:type="dxa"/>
          </w:tcPr>
          <w:p>
            <w:pPr>
              <w:pStyle w:val="TableParagraph"/>
              <w:spacing w:before="23"/>
              <w:ind w:left="107"/>
              <w:jc w:val="both"/>
              <w:rPr>
                <w:i w:val="0"/>
                <w:iCs w:val="0"/>
                <w:sz w:val="21"/>
              </w:rPr>
            </w:pPr>
            <w:r>
              <w:rPr>
                <w:i w:val="0"/>
                <w:iCs w:val="0"/>
                <w:spacing w:val="-14"/>
                <w:sz w:val="21"/>
              </w:rPr>
              <w:t xml:space="preserve">【案例 </w:t>
            </w:r>
            <w:r>
              <w:rPr>
                <w:rFonts w:ascii="Times New Roman" w:eastAsia="Times New Roman"/>
                <w:i w:val="0"/>
                <w:iCs w:val="0"/>
                <w:sz w:val="21"/>
              </w:rPr>
              <w:t>1</w:t>
            </w:r>
            <w:r>
              <w:rPr>
                <w:i w:val="0"/>
                <w:iCs w:val="0"/>
                <w:spacing w:val="-1"/>
                <w:sz w:val="21"/>
              </w:rPr>
              <w:t>】利用仿制图章完成图像的复制</w:t>
            </w:r>
          </w:p>
          <w:p>
            <w:pPr>
              <w:pStyle w:val="TableParagraph"/>
              <w:spacing w:before="43" w:line="278" w:lineRule="auto"/>
              <w:ind w:left="107" w:right="96" w:firstLine="420"/>
              <w:jc w:val="both"/>
              <w:rPr>
                <w:i w:val="0"/>
                <w:iCs w:val="0"/>
                <w:sz w:val="21"/>
              </w:rPr>
            </w:pPr>
            <w:r>
              <w:rPr>
                <w:i w:val="0"/>
                <w:iCs w:val="0"/>
                <w:spacing w:val="8"/>
                <w:sz w:val="21"/>
              </w:rPr>
              <w:t>印章工具包括仿制图章工具和图案图章</w:t>
            </w:r>
            <w:r>
              <w:rPr>
                <w:i w:val="0"/>
                <w:iCs w:val="0"/>
                <w:spacing w:val="-2"/>
                <w:sz w:val="21"/>
              </w:rPr>
              <w:t>工具，是修补和合成图像非常重要的工具。仿</w:t>
            </w:r>
            <w:r>
              <w:rPr>
                <w:i w:val="0"/>
                <w:iCs w:val="0"/>
                <w:spacing w:val="7"/>
                <w:sz w:val="21"/>
              </w:rPr>
              <w:t>制图章工具可以以指定的像素点为复制基准</w:t>
            </w:r>
            <w:r>
              <w:rPr>
                <w:i w:val="0"/>
                <w:iCs w:val="0"/>
                <w:spacing w:val="-2"/>
                <w:sz w:val="21"/>
              </w:rPr>
              <w:t>点，将其周围的图像复制到其他地方。图案图</w:t>
            </w:r>
            <w:r>
              <w:rPr>
                <w:i w:val="0"/>
                <w:iCs w:val="0"/>
                <w:spacing w:val="7"/>
                <w:sz w:val="21"/>
              </w:rPr>
              <w:t>章工具可以以预先定义的图案为复制对象进</w:t>
            </w:r>
            <w:r>
              <w:rPr>
                <w:i w:val="0"/>
                <w:iCs w:val="0"/>
                <w:spacing w:val="-4"/>
                <w:sz w:val="21"/>
              </w:rPr>
              <w:t>行复制。</w:t>
            </w:r>
          </w:p>
          <w:p>
            <w:pPr>
              <w:pStyle w:val="TableParagraph"/>
              <w:spacing w:line="268" w:lineRule="exact"/>
              <w:ind w:left="107"/>
              <w:rPr>
                <w:i w:val="0"/>
                <w:iCs w:val="0"/>
                <w:sz w:val="21"/>
              </w:rPr>
            </w:pPr>
            <w:r>
              <w:rPr>
                <w:i w:val="0"/>
                <w:iCs w:val="0"/>
                <w:spacing w:val="-2"/>
                <w:sz w:val="21"/>
              </w:rPr>
              <w:t>要求如下：</w:t>
            </w:r>
          </w:p>
          <w:p>
            <w:pPr>
              <w:pStyle w:val="TableParagraph"/>
              <w:spacing w:before="43" w:line="278" w:lineRule="auto"/>
              <w:ind w:left="107" w:right="1650" w:firstLine="420"/>
              <w:rPr>
                <w:i w:val="0"/>
                <w:iCs w:val="0"/>
                <w:sz w:val="21"/>
              </w:rPr>
            </w:pPr>
            <w:r>
              <w:rPr>
                <w:rFonts w:ascii="Times New Roman" w:eastAsia="Times New Roman"/>
                <w:i w:val="0"/>
                <w:iCs w:val="0"/>
                <w:spacing w:val="-2"/>
                <w:sz w:val="21"/>
              </w:rPr>
              <w:t>1</w:t>
            </w:r>
            <w:r>
              <w:rPr>
                <w:i w:val="0"/>
                <w:iCs w:val="0"/>
                <w:spacing w:val="-2"/>
                <w:sz w:val="21"/>
              </w:rPr>
              <w:t>．使用仿制图章工具。操作步骤如下：</w:t>
            </w:r>
          </w:p>
          <w:p>
            <w:pPr>
              <w:pStyle w:val="TableParagraph"/>
              <w:numPr>
                <w:ilvl w:val="0"/>
                <w:numId w:val="20"/>
              </w:numPr>
              <w:tabs>
                <w:tab w:val="left" w:pos="1054"/>
              </w:tabs>
              <w:spacing w:before="0" w:after="0" w:line="269" w:lineRule="exact"/>
              <w:ind w:left="1054" w:right="0" w:hanging="527"/>
              <w:jc w:val="left"/>
              <w:rPr>
                <w:i w:val="0"/>
                <w:iCs w:val="0"/>
                <w:sz w:val="21"/>
              </w:rPr>
            </w:pPr>
            <w:r>
              <w:rPr>
                <w:i w:val="0"/>
                <w:iCs w:val="0"/>
                <w:spacing w:val="-8"/>
                <w:sz w:val="21"/>
              </w:rPr>
              <w:t>打开素材文件“柠檬</w:t>
            </w:r>
            <w:r>
              <w:rPr>
                <w:rFonts w:ascii="Times New Roman" w:eastAsia="Times New Roman" w:hAnsi="Times New Roman"/>
                <w:i w:val="0"/>
                <w:iCs w:val="0"/>
                <w:spacing w:val="13"/>
                <w:sz w:val="21"/>
              </w:rPr>
              <w:t>.jpg</w:t>
            </w:r>
            <w:r>
              <w:rPr>
                <w:i w:val="0"/>
                <w:iCs w:val="0"/>
                <w:spacing w:val="-52"/>
                <w:sz w:val="21"/>
              </w:rPr>
              <w:t>”。</w:t>
            </w:r>
          </w:p>
          <w:p>
            <w:pPr>
              <w:pStyle w:val="TableParagraph"/>
              <w:numPr>
                <w:ilvl w:val="0"/>
                <w:numId w:val="20"/>
              </w:numPr>
              <w:tabs>
                <w:tab w:val="left" w:pos="1054"/>
              </w:tabs>
              <w:spacing w:before="43" w:after="0" w:line="240" w:lineRule="auto"/>
              <w:ind w:left="1054" w:right="0" w:hanging="527"/>
              <w:jc w:val="left"/>
              <w:rPr>
                <w:i w:val="0"/>
                <w:iCs w:val="0"/>
                <w:sz w:val="21"/>
              </w:rPr>
            </w:pPr>
            <w:r>
              <w:rPr>
                <w:i w:val="0"/>
                <w:iCs w:val="0"/>
                <w:spacing w:val="-2"/>
                <w:sz w:val="21"/>
              </w:rPr>
              <w:t>选择仿制图章工具。</w:t>
            </w:r>
          </w:p>
          <w:p>
            <w:pPr>
              <w:pStyle w:val="TableParagraph"/>
              <w:numPr>
                <w:ilvl w:val="0"/>
                <w:numId w:val="20"/>
              </w:numPr>
              <w:tabs>
                <w:tab w:val="left" w:pos="1054"/>
              </w:tabs>
              <w:spacing w:before="43" w:after="0" w:line="240" w:lineRule="auto"/>
              <w:ind w:left="1054" w:right="0" w:hanging="527"/>
              <w:jc w:val="left"/>
              <w:rPr>
                <w:i w:val="0"/>
                <w:iCs w:val="0"/>
                <w:sz w:val="21"/>
              </w:rPr>
            </w:pPr>
            <w:r>
              <w:rPr>
                <w:i w:val="0"/>
                <w:iCs w:val="0"/>
                <w:spacing w:val="-1"/>
                <w:sz w:val="21"/>
              </w:rPr>
              <w:t>设置仿制图章工具属性。</w:t>
            </w:r>
          </w:p>
          <w:p>
            <w:pPr>
              <w:pStyle w:val="TableParagraph"/>
              <w:numPr>
                <w:ilvl w:val="0"/>
                <w:numId w:val="20"/>
              </w:numPr>
              <w:tabs>
                <w:tab w:val="left" w:pos="1057"/>
              </w:tabs>
              <w:spacing w:before="42" w:after="0" w:line="278" w:lineRule="auto"/>
              <w:ind w:left="107" w:right="96" w:firstLine="420"/>
              <w:jc w:val="left"/>
              <w:rPr>
                <w:i w:val="0"/>
                <w:iCs w:val="0"/>
                <w:sz w:val="21"/>
              </w:rPr>
            </w:pPr>
            <w:r>
              <w:rPr>
                <w:i w:val="0"/>
                <w:iCs w:val="0"/>
                <w:spacing w:val="-2"/>
                <w:sz w:val="21"/>
              </w:rPr>
              <w:t>按【</w:t>
            </w:r>
            <w:r>
              <w:rPr>
                <w:rFonts w:ascii="Times New Roman" w:eastAsia="Times New Roman"/>
                <w:i w:val="0"/>
                <w:iCs w:val="0"/>
                <w:spacing w:val="-2"/>
                <w:sz w:val="21"/>
              </w:rPr>
              <w:t>Alt</w:t>
            </w:r>
            <w:r>
              <w:rPr>
                <w:i w:val="0"/>
                <w:iCs w:val="0"/>
                <w:spacing w:val="-2"/>
                <w:sz w:val="21"/>
              </w:rPr>
              <w:t>】键，在图中位置单击鼠标左键，选择复制基准点。</w:t>
            </w:r>
          </w:p>
          <w:p>
            <w:pPr>
              <w:pStyle w:val="TableParagraph"/>
              <w:numPr>
                <w:ilvl w:val="0"/>
                <w:numId w:val="20"/>
              </w:numPr>
              <w:tabs>
                <w:tab w:val="left" w:pos="1064"/>
              </w:tabs>
              <w:spacing w:before="0" w:after="0" w:line="269" w:lineRule="exact"/>
              <w:ind w:left="1063" w:right="0" w:hanging="537"/>
              <w:jc w:val="left"/>
              <w:rPr>
                <w:i w:val="0"/>
                <w:iCs w:val="0"/>
                <w:sz w:val="21"/>
              </w:rPr>
            </w:pPr>
            <w:r>
              <w:rPr>
                <w:i w:val="0"/>
                <w:iCs w:val="0"/>
                <w:spacing w:val="-1"/>
                <w:sz w:val="21"/>
              </w:rPr>
              <w:t>在图的右侧按鼠标左键不放移动复</w:t>
            </w:r>
          </w:p>
          <w:p>
            <w:pPr>
              <w:pStyle w:val="TableParagraph"/>
              <w:spacing w:before="43"/>
              <w:ind w:left="107"/>
              <w:rPr>
                <w:i w:val="0"/>
                <w:iCs w:val="0"/>
                <w:sz w:val="21"/>
              </w:rPr>
            </w:pPr>
            <w:r>
              <w:rPr>
                <w:i w:val="0"/>
                <w:iCs w:val="0"/>
                <w:spacing w:val="-5"/>
                <w:sz w:val="21"/>
              </w:rPr>
              <w:t>制。</w:t>
            </w:r>
          </w:p>
          <w:p>
            <w:pPr>
              <w:pStyle w:val="TableParagraph"/>
              <w:numPr>
                <w:ilvl w:val="0"/>
                <w:numId w:val="20"/>
              </w:numPr>
              <w:tabs>
                <w:tab w:val="left" w:pos="1369"/>
              </w:tabs>
              <w:spacing w:before="43" w:after="0" w:line="278" w:lineRule="auto"/>
              <w:ind w:left="107" w:right="75" w:firstLine="735"/>
              <w:jc w:val="left"/>
              <w:rPr>
                <w:i w:val="0"/>
                <w:iCs w:val="0"/>
                <w:sz w:val="21"/>
              </w:rPr>
            </w:pPr>
            <w:r>
              <w:rPr>
                <w:i w:val="0"/>
                <w:iCs w:val="0"/>
                <w:spacing w:val="-2"/>
                <w:sz w:val="21"/>
              </w:rPr>
              <w:t>不断移动光标，完成最终结果，保存退出。</w:t>
            </w:r>
          </w:p>
          <w:p>
            <w:pPr>
              <w:pStyle w:val="TableParagraph"/>
              <w:spacing w:line="269" w:lineRule="exact"/>
              <w:ind w:left="107"/>
              <w:rPr>
                <w:i w:val="0"/>
                <w:iCs w:val="0"/>
                <w:sz w:val="21"/>
              </w:rPr>
            </w:pPr>
            <w:r>
              <w:rPr>
                <w:i w:val="0"/>
                <w:iCs w:val="0"/>
                <w:spacing w:val="-2"/>
                <w:sz w:val="21"/>
              </w:rPr>
              <w:t>【案例小结】</w:t>
            </w:r>
          </w:p>
          <w:p>
            <w:pPr>
              <w:pStyle w:val="TableParagraph"/>
              <w:spacing w:before="43" w:line="278" w:lineRule="auto"/>
              <w:ind w:left="107" w:right="96" w:firstLine="420"/>
              <w:jc w:val="both"/>
              <w:rPr>
                <w:i w:val="0"/>
                <w:iCs w:val="0"/>
                <w:sz w:val="21"/>
              </w:rPr>
            </w:pPr>
            <w:r>
              <w:rPr>
                <w:i w:val="0"/>
                <w:iCs w:val="0"/>
                <w:spacing w:val="-2"/>
                <w:sz w:val="21"/>
              </w:rPr>
              <w:t>本例通过使用仿制图章工具，将基准点处画笔大小范围的图像复制到另外一个地方。必须强调的是在使用仿制图章工具时，一定要选好基准点，画笔可以根据图像的大小定义大一</w:t>
            </w:r>
            <w:r>
              <w:rPr>
                <w:i w:val="0"/>
                <w:iCs w:val="0"/>
                <w:spacing w:val="-6"/>
                <w:sz w:val="21"/>
              </w:rPr>
              <w:t>点。</w:t>
            </w:r>
          </w:p>
          <w:p>
            <w:pPr>
              <w:pStyle w:val="TableParagraph"/>
              <w:spacing w:line="278" w:lineRule="auto"/>
              <w:ind w:left="107" w:right="96"/>
              <w:rPr>
                <w:i w:val="0"/>
                <w:iCs w:val="0"/>
                <w:sz w:val="21"/>
              </w:rPr>
            </w:pPr>
            <w:r>
              <w:rPr>
                <w:i w:val="0"/>
                <w:iCs w:val="0"/>
                <w:spacing w:val="-2"/>
                <w:sz w:val="21"/>
              </w:rPr>
              <w:t>本例也可以使用图案图章工具完成，在使用图案图章工具完成以上任务时，必须首先用选区工具将源图像选定，然后选择【编辑】→【定</w:t>
            </w:r>
            <w:r>
              <w:rPr>
                <w:i w:val="0"/>
                <w:iCs w:val="0"/>
                <w:spacing w:val="-9"/>
                <w:sz w:val="21"/>
              </w:rPr>
              <w:t>义图案】菜单命令，名称为“图案一”，最后</w:t>
            </w:r>
            <w:r>
              <w:rPr>
                <w:i w:val="0"/>
                <w:iCs w:val="0"/>
                <w:spacing w:val="-2"/>
                <w:sz w:val="21"/>
              </w:rPr>
              <w:t>使用图案图章工具，属性设置中将图案设置为</w:t>
            </w:r>
            <w:r>
              <w:rPr>
                <w:i w:val="0"/>
                <w:iCs w:val="0"/>
                <w:spacing w:val="-12"/>
                <w:sz w:val="21"/>
              </w:rPr>
              <w:t>前面定义的“图案一”，接着在目的地拖动完</w:t>
            </w:r>
          </w:p>
          <w:p>
            <w:pPr>
              <w:pStyle w:val="TableParagraph"/>
              <w:spacing w:line="268" w:lineRule="exact"/>
              <w:ind w:left="107"/>
              <w:rPr>
                <w:i w:val="0"/>
                <w:iCs w:val="0"/>
                <w:sz w:val="21"/>
              </w:rPr>
            </w:pPr>
            <w:r>
              <w:rPr>
                <w:i w:val="0"/>
                <w:iCs w:val="0"/>
                <w:spacing w:val="-2"/>
                <w:sz w:val="21"/>
              </w:rPr>
              <w:t>成图案的复制</w:t>
            </w:r>
          </w:p>
        </w:tc>
        <w:tc>
          <w:tcPr>
            <w:tcW w:w="1877" w:type="dxa"/>
          </w:tcPr>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8"/>
              <w:rPr>
                <w:rFonts w:ascii="Microsoft JhengHei"/>
                <w:b/>
                <w:i w:val="0"/>
                <w:iCs w:val="0"/>
                <w:sz w:val="22"/>
              </w:rPr>
            </w:pPr>
          </w:p>
          <w:p>
            <w:pPr>
              <w:pStyle w:val="TableParagraph"/>
              <w:spacing w:line="232" w:lineRule="auto"/>
              <w:ind w:left="108" w:right="95"/>
              <w:rPr>
                <w:i w:val="0"/>
                <w:iCs w:val="0"/>
                <w:sz w:val="21"/>
              </w:rPr>
            </w:pPr>
            <w:r>
              <w:rPr>
                <w:i w:val="0"/>
                <w:iCs w:val="0"/>
                <w:spacing w:val="-4"/>
                <w:sz w:val="21"/>
              </w:rPr>
              <w:t>教师：清楚了解到</w:t>
            </w:r>
            <w:r>
              <w:rPr>
                <w:i w:val="0"/>
                <w:iCs w:val="0"/>
                <w:spacing w:val="-2"/>
                <w:sz w:val="21"/>
              </w:rPr>
              <w:t>学生具备的知识</w:t>
            </w: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11"/>
              <w:rPr>
                <w:rFonts w:ascii="Microsoft JhengHei"/>
                <w:b/>
                <w:i w:val="0"/>
                <w:iCs w:val="0"/>
                <w:sz w:val="10"/>
              </w:rPr>
            </w:pPr>
          </w:p>
          <w:p>
            <w:pPr>
              <w:pStyle w:val="TableParagraph"/>
              <w:spacing w:line="232" w:lineRule="auto"/>
              <w:ind w:left="108" w:right="95"/>
              <w:rPr>
                <w:i w:val="0"/>
                <w:iCs w:val="0"/>
                <w:sz w:val="21"/>
              </w:rPr>
            </w:pPr>
            <w:r>
              <w:rPr>
                <w:i w:val="0"/>
                <w:iCs w:val="0"/>
                <w:spacing w:val="-4"/>
                <w:sz w:val="21"/>
              </w:rPr>
              <w:t>学生：形成对新任</w:t>
            </w:r>
            <w:r>
              <w:rPr>
                <w:i w:val="0"/>
                <w:iCs w:val="0"/>
                <w:spacing w:val="-2"/>
                <w:sz w:val="21"/>
              </w:rPr>
              <w:t>务的感性认识</w:t>
            </w: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13"/>
              <w:rPr>
                <w:rFonts w:ascii="Microsoft JhengHei"/>
                <w:b/>
                <w:i w:val="0"/>
                <w:iCs w:val="0"/>
                <w:sz w:val="24"/>
              </w:rPr>
            </w:pPr>
          </w:p>
          <w:p>
            <w:pPr>
              <w:pStyle w:val="TableParagraph"/>
              <w:spacing w:line="232" w:lineRule="auto"/>
              <w:ind w:left="108" w:right="95"/>
              <w:jc w:val="both"/>
              <w:rPr>
                <w:i w:val="0"/>
                <w:iCs w:val="0"/>
                <w:sz w:val="21"/>
              </w:rPr>
            </w:pPr>
            <w:r>
              <w:rPr>
                <w:i w:val="0"/>
                <w:iCs w:val="0"/>
                <w:spacing w:val="-4"/>
                <w:sz w:val="21"/>
              </w:rPr>
              <w:t>教师：引入跟新知</w:t>
            </w:r>
            <w:r>
              <w:rPr>
                <w:i w:val="0"/>
                <w:iCs w:val="0"/>
                <w:spacing w:val="24"/>
                <w:sz w:val="21"/>
              </w:rPr>
              <w:t>识点对应的贴切</w:t>
            </w:r>
            <w:r>
              <w:rPr>
                <w:i w:val="0"/>
                <w:iCs w:val="0"/>
                <w:spacing w:val="-2"/>
                <w:sz w:val="21"/>
              </w:rPr>
              <w:t>的典型任务</w:t>
            </w: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18"/>
              <w:rPr>
                <w:rFonts w:ascii="Microsoft JhengHei"/>
                <w:b/>
                <w:i w:val="0"/>
                <w:iCs w:val="0"/>
                <w:sz w:val="13"/>
              </w:rPr>
            </w:pPr>
          </w:p>
          <w:p>
            <w:pPr>
              <w:pStyle w:val="TableParagraph"/>
              <w:spacing w:line="278" w:lineRule="auto"/>
              <w:ind w:left="108" w:right="95"/>
              <w:jc w:val="center"/>
              <w:rPr>
                <w:i w:val="0"/>
                <w:iCs w:val="0"/>
                <w:sz w:val="21"/>
              </w:rPr>
            </w:pPr>
            <w:r>
              <w:rPr>
                <w:i w:val="0"/>
                <w:iCs w:val="0"/>
                <w:spacing w:val="-4"/>
                <w:sz w:val="21"/>
              </w:rPr>
              <w:t>学生：接触了解实现方法、步骤与技</w:t>
            </w:r>
            <w:r>
              <w:rPr>
                <w:i w:val="0"/>
                <w:iCs w:val="0"/>
                <w:spacing w:val="-2"/>
                <w:sz w:val="21"/>
              </w:rPr>
              <w:t>巧操作方法</w:t>
            </w:r>
          </w:p>
        </w:tc>
      </w:tr>
      <w:tr>
        <w:tblPrEx>
          <w:tblW w:w="0" w:type="auto"/>
          <w:tblInd w:w="335" w:type="dxa"/>
          <w:tblLayout w:type="fixed"/>
          <w:tblCellMar>
            <w:top w:w="0" w:type="dxa"/>
            <w:left w:w="0" w:type="dxa"/>
            <w:bottom w:w="0" w:type="dxa"/>
            <w:right w:w="0" w:type="dxa"/>
          </w:tblCellMar>
        </w:tblPrEx>
        <w:trPr>
          <w:trHeight w:val="705"/>
        </w:trPr>
        <w:tc>
          <w:tcPr>
            <w:tcW w:w="9389" w:type="dxa"/>
            <w:gridSpan w:val="5"/>
          </w:tcPr>
          <w:p>
            <w:pPr>
              <w:pStyle w:val="TableParagraph"/>
              <w:tabs>
                <w:tab w:val="left" w:pos="489"/>
                <w:tab w:val="left" w:pos="970"/>
                <w:tab w:val="left" w:pos="1451"/>
              </w:tabs>
              <w:spacing w:before="121"/>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后</w:t>
            </w:r>
            <w:r>
              <w:rPr>
                <w:rFonts w:ascii="Microsoft JhengHei" w:eastAsia="Microsoft JhengHei"/>
                <w:b/>
                <w:i w:val="0"/>
                <w:iCs w:val="0"/>
                <w:sz w:val="24"/>
              </w:rPr>
              <w:tab/>
            </w:r>
            <w:r>
              <w:rPr>
                <w:rFonts w:ascii="Microsoft JhengHei" w:eastAsia="Microsoft JhengHei"/>
                <w:b/>
                <w:i w:val="0"/>
                <w:iCs w:val="0"/>
                <w:spacing w:val="-10"/>
                <w:sz w:val="24"/>
              </w:rPr>
              <w:t>记</w:t>
            </w:r>
          </w:p>
        </w:tc>
      </w:tr>
    </w:tbl>
    <w:p>
      <w:pPr>
        <w:spacing w:after="0"/>
        <w:jc w:val="center"/>
        <w:rPr>
          <w:rFonts w:ascii="Microsoft JhengHei" w:eastAsia="Microsoft JhengHei"/>
          <w:i w:val="0"/>
          <w:iCs w:val="0"/>
          <w:sz w:val="24"/>
        </w:rPr>
        <w:sectPr>
          <w:footerReference w:type="default" r:id="rId25"/>
          <w:pgSz w:w="11910" w:h="16840"/>
          <w:pgMar w:top="1200" w:right="1060" w:bottom="1180" w:left="860" w:header="0" w:footer="974" w:gutter="0"/>
          <w:pgNumType w:start="19"/>
          <w:cols w:num="1" w:space="720"/>
        </w:sectPr>
      </w:pPr>
    </w:p>
    <w:p>
      <w:pPr>
        <w:pStyle w:val="BodyText"/>
        <w:ind w:left="321"/>
        <w:rPr>
          <w:rFonts w:ascii="Microsoft JhengHei"/>
          <w:b w:val="0"/>
          <w:i w:val="0"/>
          <w:iCs w:val="0"/>
          <w:sz w:val="20"/>
        </w:rPr>
      </w:pPr>
      <w:r>
        <w:rPr>
          <w:i w:val="0"/>
          <w:iCs w:val="0"/>
        </w:rPr>
        <w:pict>
          <v:shape id="docshape12" o:spid="_x0000_s1035" type="#_x0000_t202" style="width:469.95pt;height:646.85pt;margin-top:132.05pt;margin-left:59.25pt;mso-height-relative:page;mso-position-horizontal-relative:page;mso-position-vertical-relative:page;mso-width-relative:page;position:absolute;z-index:251661312"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592"/>
                    <w:gridCol w:w="4394"/>
                    <w:gridCol w:w="1877"/>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6" w:type="dxa"/>
                      </w:tcPr>
                      <w:p>
                        <w:pPr>
                          <w:pStyle w:val="TableParagraph"/>
                          <w:tabs>
                            <w:tab w:val="left" w:pos="489"/>
                          </w:tabs>
                          <w:spacing w:line="304" w:lineRule="exact"/>
                          <w:ind w:left="9"/>
                          <w:jc w:val="center"/>
                          <w:rPr>
                            <w:rFonts w:ascii="Microsoft JhengHei" w:eastAsia="Microsoft JhengHei"/>
                            <w:b/>
                            <w:sz w:val="24"/>
                          </w:rPr>
                        </w:pPr>
                        <w:r>
                          <w:rPr>
                            <w:rFonts w:ascii="Microsoft JhengHei" w:eastAsia="Microsoft JhengHei"/>
                            <w:b/>
                            <w:spacing w:val="-10"/>
                            <w:sz w:val="24"/>
                          </w:rPr>
                          <w:t>课</w:t>
                        </w:r>
                        <w:r>
                          <w:rPr>
                            <w:rFonts w:ascii="Microsoft JhengHei" w:eastAsia="Microsoft JhengHei"/>
                            <w:b/>
                            <w:sz w:val="24"/>
                          </w:rPr>
                          <w:tab/>
                        </w:r>
                        <w:r>
                          <w:rPr>
                            <w:rFonts w:ascii="Microsoft JhengHei" w:eastAsia="Microsoft JhengHei"/>
                            <w:b/>
                            <w:spacing w:val="-10"/>
                            <w:sz w:val="24"/>
                          </w:rPr>
                          <w:t>题</w:t>
                        </w:r>
                      </w:p>
                    </w:tc>
                    <w:tc>
                      <w:tcPr>
                        <w:tcW w:w="8113" w:type="dxa"/>
                        <w:gridSpan w:val="4"/>
                      </w:tcPr>
                      <w:p>
                        <w:pPr>
                          <w:pStyle w:val="TableParagraph"/>
                          <w:spacing w:before="29"/>
                          <w:ind w:left="1578"/>
                          <w:rPr>
                            <w:sz w:val="21"/>
                          </w:rPr>
                        </w:pPr>
                        <w:r>
                          <w:rPr>
                            <w:spacing w:val="-2"/>
                            <w:sz w:val="21"/>
                          </w:rPr>
                          <w:t>其它常用工具的使用</w:t>
                        </w:r>
                      </w:p>
                    </w:tc>
                  </w:tr>
                  <w:tr>
                    <w:tblPrEx>
                      <w:tblW w:w="0" w:type="auto"/>
                      <w:tblInd w:w="5" w:type="dxa"/>
                      <w:tblLayout w:type="fixed"/>
                      <w:tblCellMar>
                        <w:top w:w="0" w:type="dxa"/>
                        <w:left w:w="0" w:type="dxa"/>
                        <w:bottom w:w="0" w:type="dxa"/>
                        <w:right w:w="0" w:type="dxa"/>
                      </w:tblCellMar>
                    </w:tblPrEx>
                    <w:trPr>
                      <w:trHeight w:val="447"/>
                    </w:trPr>
                    <w:tc>
                      <w:tcPr>
                        <w:tcW w:w="1276" w:type="dxa"/>
                        <w:vMerge w:val="restart"/>
                      </w:tcPr>
                      <w:p>
                        <w:pPr>
                          <w:pStyle w:val="TableParagraph"/>
                          <w:spacing w:before="69" w:line="170" w:lineRule="auto"/>
                          <w:ind w:left="517" w:right="506"/>
                          <w:jc w:val="both"/>
                          <w:rPr>
                            <w:rFonts w:ascii="Microsoft JhengHei" w:eastAsia="Microsoft JhengHei"/>
                            <w:b/>
                            <w:sz w:val="24"/>
                          </w:rPr>
                        </w:pPr>
                        <w:r>
                          <w:rPr>
                            <w:rFonts w:ascii="Microsoft JhengHei" w:eastAsia="Microsoft JhengHei"/>
                            <w:b/>
                            <w:spacing w:val="-10"/>
                            <w:sz w:val="24"/>
                          </w:rPr>
                          <w:t>教学目标</w:t>
                        </w:r>
                      </w:p>
                    </w:tc>
                    <w:tc>
                      <w:tcPr>
                        <w:tcW w:w="1250" w:type="dxa"/>
                      </w:tcPr>
                      <w:p>
                        <w:pPr>
                          <w:pStyle w:val="TableParagraph"/>
                          <w:spacing w:line="428" w:lineRule="exact"/>
                          <w:ind w:right="132"/>
                          <w:jc w:val="right"/>
                          <w:rPr>
                            <w:rFonts w:ascii="Microsoft JhengHei" w:eastAsia="Microsoft JhengHei"/>
                            <w:b/>
                            <w:sz w:val="24"/>
                          </w:rPr>
                        </w:pPr>
                        <w:r>
                          <w:rPr>
                            <w:rFonts w:ascii="Microsoft JhengHei" w:eastAsia="Microsoft JhengHei"/>
                            <w:b/>
                            <w:spacing w:val="-3"/>
                            <w:sz w:val="24"/>
                          </w:rPr>
                          <w:t>认知目标</w:t>
                        </w:r>
                      </w:p>
                    </w:tc>
                    <w:tc>
                      <w:tcPr>
                        <w:tcW w:w="6863" w:type="dxa"/>
                        <w:gridSpan w:val="3"/>
                      </w:tcPr>
                      <w:p>
                        <w:pPr>
                          <w:pStyle w:val="TableParagraph"/>
                          <w:spacing w:before="91"/>
                          <w:ind w:left="108"/>
                          <w:rPr>
                            <w:sz w:val="21"/>
                          </w:rPr>
                        </w:pPr>
                        <w:r>
                          <w:rPr>
                            <w:spacing w:val="-1"/>
                            <w:sz w:val="21"/>
                          </w:rPr>
                          <w:t>了解其它常用工具的使用</w:t>
                        </w:r>
                      </w:p>
                    </w:tc>
                  </w:tr>
                  <w:tr>
                    <w:tblPrEx>
                      <w:tblW w:w="0" w:type="auto"/>
                      <w:tblInd w:w="5" w:type="dxa"/>
                      <w:tblLayout w:type="fixed"/>
                      <w:tblCellMar>
                        <w:top w:w="0" w:type="dxa"/>
                        <w:left w:w="0" w:type="dxa"/>
                        <w:bottom w:w="0" w:type="dxa"/>
                        <w:right w:w="0" w:type="dxa"/>
                      </w:tblCellMar>
                    </w:tblPrEx>
                    <w:trPr>
                      <w:trHeight w:val="446"/>
                    </w:trPr>
                    <w:tc>
                      <w:tcPr>
                        <w:tcW w:w="1276" w:type="dxa"/>
                        <w:vMerge/>
                        <w:tcBorders>
                          <w:top w:val="nil"/>
                        </w:tcBorders>
                      </w:tcPr>
                      <w:p>
                        <w:pPr>
                          <w:rPr>
                            <w:sz w:val="2"/>
                            <w:szCs w:val="2"/>
                          </w:rPr>
                        </w:pPr>
                      </w:p>
                    </w:tc>
                    <w:tc>
                      <w:tcPr>
                        <w:tcW w:w="1250" w:type="dxa"/>
                      </w:tcPr>
                      <w:p>
                        <w:pPr>
                          <w:pStyle w:val="TableParagraph"/>
                          <w:spacing w:line="427" w:lineRule="exact"/>
                          <w:ind w:right="132"/>
                          <w:jc w:val="right"/>
                          <w:rPr>
                            <w:rFonts w:ascii="Microsoft JhengHei" w:eastAsia="Microsoft JhengHei"/>
                            <w:b/>
                            <w:sz w:val="24"/>
                          </w:rPr>
                        </w:pPr>
                        <w:r>
                          <w:rPr>
                            <w:rFonts w:ascii="Microsoft JhengHei" w:eastAsia="Microsoft JhengHei"/>
                            <w:b/>
                            <w:spacing w:val="-3"/>
                            <w:sz w:val="24"/>
                          </w:rPr>
                          <w:t>能力目标</w:t>
                        </w:r>
                      </w:p>
                    </w:tc>
                    <w:tc>
                      <w:tcPr>
                        <w:tcW w:w="6863" w:type="dxa"/>
                        <w:gridSpan w:val="3"/>
                      </w:tcPr>
                      <w:p>
                        <w:pPr>
                          <w:pStyle w:val="TableParagraph"/>
                          <w:spacing w:before="90"/>
                          <w:ind w:left="108"/>
                          <w:rPr>
                            <w:sz w:val="21"/>
                          </w:rPr>
                        </w:pPr>
                        <w:r>
                          <w:rPr>
                            <w:spacing w:val="-1"/>
                            <w:sz w:val="21"/>
                          </w:rPr>
                          <w:t>熟练其它常用工具的使用</w:t>
                        </w:r>
                      </w:p>
                    </w:tc>
                  </w:tr>
                  <w:tr>
                    <w:tblPrEx>
                      <w:tblW w:w="0" w:type="auto"/>
                      <w:tblInd w:w="5" w:type="dxa"/>
                      <w:tblLayout w:type="fixed"/>
                      <w:tblCellMar>
                        <w:top w:w="0" w:type="dxa"/>
                        <w:left w:w="0" w:type="dxa"/>
                        <w:bottom w:w="0" w:type="dxa"/>
                        <w:right w:w="0" w:type="dxa"/>
                      </w:tblCellMar>
                    </w:tblPrEx>
                    <w:trPr>
                      <w:trHeight w:val="436"/>
                    </w:trPr>
                    <w:tc>
                      <w:tcPr>
                        <w:tcW w:w="1276" w:type="dxa"/>
                        <w:vMerge/>
                        <w:tcBorders>
                          <w:top w:val="nil"/>
                        </w:tcBorders>
                      </w:tcPr>
                      <w:p>
                        <w:pPr>
                          <w:rPr>
                            <w:sz w:val="2"/>
                            <w:szCs w:val="2"/>
                          </w:rPr>
                        </w:pPr>
                      </w:p>
                    </w:tc>
                    <w:tc>
                      <w:tcPr>
                        <w:tcW w:w="1250" w:type="dxa"/>
                      </w:tcPr>
                      <w:p>
                        <w:pPr>
                          <w:pStyle w:val="TableParagraph"/>
                          <w:spacing w:line="416" w:lineRule="exact"/>
                          <w:ind w:right="132"/>
                          <w:jc w:val="right"/>
                          <w:rPr>
                            <w:rFonts w:ascii="Microsoft JhengHei" w:eastAsia="Microsoft JhengHei"/>
                            <w:b/>
                            <w:sz w:val="24"/>
                          </w:rPr>
                        </w:pPr>
                        <w:r>
                          <w:rPr>
                            <w:rFonts w:ascii="Microsoft JhengHei" w:eastAsia="Microsoft JhengHei"/>
                            <w:b/>
                            <w:spacing w:val="-3"/>
                            <w:sz w:val="24"/>
                          </w:rPr>
                          <w:t>情感目标</w:t>
                        </w:r>
                      </w:p>
                    </w:tc>
                    <w:tc>
                      <w:tcPr>
                        <w:tcW w:w="6863" w:type="dxa"/>
                        <w:gridSpan w:val="3"/>
                      </w:tcPr>
                      <w:p>
                        <w:pPr>
                          <w:pStyle w:val="TableParagraph"/>
                          <w:spacing w:before="85"/>
                          <w:ind w:left="108"/>
                          <w:rPr>
                            <w:sz w:val="21"/>
                          </w:rPr>
                        </w:pPr>
                        <w:r>
                          <w:rPr>
                            <w:spacing w:val="-1"/>
                            <w:sz w:val="21"/>
                          </w:rPr>
                          <w:t>注重学习方法的培养，满足学生终身学习的需要</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3"/>
                            <w:sz w:val="24"/>
                          </w:rPr>
                          <w:t>教学重点</w:t>
                        </w:r>
                      </w:p>
                    </w:tc>
                    <w:tc>
                      <w:tcPr>
                        <w:tcW w:w="8113" w:type="dxa"/>
                        <w:gridSpan w:val="4"/>
                      </w:tcPr>
                      <w:p>
                        <w:pPr>
                          <w:pStyle w:val="TableParagraph"/>
                          <w:spacing w:before="23"/>
                          <w:ind w:left="107"/>
                          <w:rPr>
                            <w:sz w:val="21"/>
                          </w:rPr>
                        </w:pPr>
                        <w:r>
                          <w:rPr>
                            <w:spacing w:val="-2"/>
                            <w:sz w:val="21"/>
                          </w:rPr>
                          <w:t>其它常用工具的使用</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3"/>
                            <w:sz w:val="24"/>
                          </w:rPr>
                          <w:t>教学难点</w:t>
                        </w:r>
                      </w:p>
                    </w:tc>
                    <w:tc>
                      <w:tcPr>
                        <w:tcW w:w="8113" w:type="dxa"/>
                        <w:gridSpan w:val="4"/>
                      </w:tcPr>
                      <w:p>
                        <w:pPr>
                          <w:pStyle w:val="TableParagraph"/>
                          <w:spacing w:before="23"/>
                          <w:ind w:left="107"/>
                          <w:rPr>
                            <w:sz w:val="21"/>
                          </w:rPr>
                        </w:pPr>
                        <w:r>
                          <w:rPr>
                            <w:spacing w:val="-2"/>
                            <w:sz w:val="21"/>
                          </w:rPr>
                          <w:t>其它常用工具的使用</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5"/>
                            <w:sz w:val="24"/>
                          </w:rPr>
                          <w:t>教法</w:t>
                        </w:r>
                      </w:p>
                    </w:tc>
                    <w:tc>
                      <w:tcPr>
                        <w:tcW w:w="8113" w:type="dxa"/>
                        <w:gridSpan w:val="4"/>
                      </w:tcPr>
                      <w:p>
                        <w:pPr>
                          <w:pStyle w:val="TableParagraph"/>
                          <w:spacing w:before="24" w:line="268" w:lineRule="exact"/>
                          <w:ind w:left="107"/>
                          <w:rPr>
                            <w:sz w:val="21"/>
                          </w:rPr>
                        </w:pPr>
                        <w:r>
                          <w:rPr>
                            <w:spacing w:val="-1"/>
                            <w:sz w:val="21"/>
                          </w:rPr>
                          <w:t>举例法、讲练结合、案例展示法</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5"/>
                            <w:sz w:val="24"/>
                          </w:rPr>
                          <w:t>学法</w:t>
                        </w:r>
                      </w:p>
                    </w:tc>
                    <w:tc>
                      <w:tcPr>
                        <w:tcW w:w="8113" w:type="dxa"/>
                        <w:gridSpan w:val="4"/>
                      </w:tcPr>
                      <w:p>
                        <w:pPr>
                          <w:pStyle w:val="TableParagraph"/>
                          <w:spacing w:before="23"/>
                          <w:ind w:left="107"/>
                          <w:rPr>
                            <w:sz w:val="21"/>
                          </w:rPr>
                        </w:pPr>
                        <w:r>
                          <w:rPr>
                            <w:spacing w:val="-1"/>
                            <w:sz w:val="21"/>
                          </w:rPr>
                          <w:t>根据操作步骤练习，完成实例</w:t>
                        </w:r>
                      </w:p>
                    </w:tc>
                  </w:tr>
                  <w:tr>
                    <w:tblPrEx>
                      <w:tblW w:w="0" w:type="auto"/>
                      <w:tblInd w:w="5" w:type="dxa"/>
                      <w:tblLayout w:type="fixed"/>
                      <w:tblCellMar>
                        <w:top w:w="0" w:type="dxa"/>
                        <w:left w:w="0" w:type="dxa"/>
                        <w:bottom w:w="0" w:type="dxa"/>
                        <w:right w:w="0" w:type="dxa"/>
                      </w:tblCellMar>
                    </w:tblPrEx>
                    <w:trPr>
                      <w:trHeight w:val="623"/>
                    </w:trPr>
                    <w:tc>
                      <w:tcPr>
                        <w:tcW w:w="1276" w:type="dxa"/>
                      </w:tcPr>
                      <w:p>
                        <w:pPr>
                          <w:pStyle w:val="TableParagraph"/>
                          <w:spacing w:line="303" w:lineRule="exact"/>
                          <w:ind w:left="9"/>
                          <w:jc w:val="center"/>
                          <w:rPr>
                            <w:rFonts w:ascii="Microsoft JhengHei" w:eastAsia="Microsoft JhengHei"/>
                            <w:b/>
                            <w:sz w:val="21"/>
                          </w:rPr>
                        </w:pPr>
                        <w:r>
                          <w:rPr>
                            <w:rFonts w:ascii="Microsoft JhengHei" w:eastAsia="Microsoft JhengHei"/>
                            <w:b/>
                            <w:spacing w:val="-2"/>
                            <w:sz w:val="21"/>
                          </w:rPr>
                          <w:t>教学手段及</w:t>
                        </w:r>
                      </w:p>
                      <w:p>
                        <w:pPr>
                          <w:pStyle w:val="TableParagraph"/>
                          <w:spacing w:line="301" w:lineRule="exact"/>
                          <w:ind w:left="9"/>
                          <w:jc w:val="center"/>
                          <w:rPr>
                            <w:rFonts w:ascii="Microsoft JhengHei" w:eastAsia="Microsoft JhengHei"/>
                            <w:b/>
                            <w:sz w:val="21"/>
                          </w:rPr>
                        </w:pPr>
                        <w:r>
                          <w:rPr>
                            <w:rFonts w:ascii="Microsoft JhengHei" w:eastAsia="Microsoft JhengHei"/>
                            <w:b/>
                            <w:spacing w:val="-3"/>
                            <w:sz w:val="21"/>
                          </w:rPr>
                          <w:t>教具准备</w:t>
                        </w:r>
                      </w:p>
                    </w:tc>
                    <w:tc>
                      <w:tcPr>
                        <w:tcW w:w="8113" w:type="dxa"/>
                        <w:gridSpan w:val="4"/>
                      </w:tcPr>
                      <w:p>
                        <w:pPr>
                          <w:pStyle w:val="TableParagraph"/>
                          <w:spacing w:before="180"/>
                          <w:ind w:left="107"/>
                          <w:rPr>
                            <w:sz w:val="21"/>
                          </w:rPr>
                        </w:pPr>
                        <w:r>
                          <w:rPr>
                            <w:spacing w:val="-1"/>
                            <w:sz w:val="21"/>
                          </w:rPr>
                          <w:t>计算机机房、多媒体课件、任务案例</w:t>
                        </w:r>
                      </w:p>
                    </w:tc>
                  </w:tr>
                  <w:tr>
                    <w:tblPrEx>
                      <w:tblW w:w="0" w:type="auto"/>
                      <w:tblInd w:w="5" w:type="dxa"/>
                      <w:tblLayout w:type="fixed"/>
                      <w:tblCellMar>
                        <w:top w:w="0" w:type="dxa"/>
                        <w:left w:w="0" w:type="dxa"/>
                        <w:bottom w:w="0" w:type="dxa"/>
                        <w:right w:w="0" w:type="dxa"/>
                      </w:tblCellMar>
                    </w:tblPrEx>
                    <w:trPr>
                      <w:trHeight w:val="312"/>
                    </w:trPr>
                    <w:tc>
                      <w:tcPr>
                        <w:tcW w:w="9389" w:type="dxa"/>
                        <w:gridSpan w:val="5"/>
                      </w:tcPr>
                      <w:p>
                        <w:pPr>
                          <w:pStyle w:val="TableParagraph"/>
                          <w:tabs>
                            <w:tab w:val="left" w:pos="489"/>
                            <w:tab w:val="left" w:pos="970"/>
                            <w:tab w:val="left" w:pos="1451"/>
                          </w:tabs>
                          <w:spacing w:line="292" w:lineRule="exact"/>
                          <w:ind w:left="9"/>
                          <w:jc w:val="center"/>
                          <w:rPr>
                            <w:rFonts w:ascii="Microsoft JhengHei" w:eastAsia="Microsoft JhengHei"/>
                            <w:b/>
                            <w:sz w:val="24"/>
                          </w:rPr>
                        </w:pPr>
                        <w:r>
                          <w:rPr>
                            <w:rFonts w:ascii="Microsoft JhengHei" w:eastAsia="Microsoft JhengHei"/>
                            <w:b/>
                            <w:spacing w:val="-10"/>
                            <w:sz w:val="24"/>
                          </w:rPr>
                          <w:t>教</w:t>
                        </w:r>
                        <w:r>
                          <w:rPr>
                            <w:rFonts w:ascii="Microsoft JhengHei" w:eastAsia="Microsoft JhengHei"/>
                            <w:b/>
                            <w:sz w:val="24"/>
                          </w:rPr>
                          <w:tab/>
                        </w:r>
                        <w:r>
                          <w:rPr>
                            <w:rFonts w:ascii="Microsoft JhengHei" w:eastAsia="Microsoft JhengHei"/>
                            <w:b/>
                            <w:spacing w:val="-10"/>
                            <w:sz w:val="24"/>
                          </w:rPr>
                          <w:t>学</w:t>
                        </w:r>
                        <w:r>
                          <w:rPr>
                            <w:rFonts w:ascii="Microsoft JhengHei" w:eastAsia="Microsoft JhengHei"/>
                            <w:b/>
                            <w:sz w:val="24"/>
                          </w:rPr>
                          <w:tab/>
                        </w:r>
                        <w:r>
                          <w:rPr>
                            <w:rFonts w:ascii="Microsoft JhengHei" w:eastAsia="Microsoft JhengHei"/>
                            <w:b/>
                            <w:spacing w:val="-10"/>
                            <w:sz w:val="24"/>
                          </w:rPr>
                          <w:t>过</w:t>
                        </w:r>
                        <w:r>
                          <w:rPr>
                            <w:rFonts w:ascii="Microsoft JhengHei" w:eastAsia="Microsoft JhengHei"/>
                            <w:b/>
                            <w:sz w:val="24"/>
                          </w:rPr>
                          <w:tab/>
                        </w:r>
                        <w:r>
                          <w:rPr>
                            <w:rFonts w:ascii="Microsoft JhengHei" w:eastAsia="Microsoft JhengHei"/>
                            <w:b/>
                            <w:spacing w:val="-10"/>
                            <w:sz w:val="24"/>
                          </w:rPr>
                          <w:t>程</w:t>
                        </w:r>
                      </w:p>
                    </w:tc>
                  </w:tr>
                  <w:tr>
                    <w:tblPrEx>
                      <w:tblW w:w="0" w:type="auto"/>
                      <w:tblInd w:w="5" w:type="dxa"/>
                      <w:tblLayout w:type="fixed"/>
                      <w:tblCellMar>
                        <w:top w:w="0" w:type="dxa"/>
                        <w:left w:w="0" w:type="dxa"/>
                        <w:bottom w:w="0" w:type="dxa"/>
                        <w:right w:w="0" w:type="dxa"/>
                      </w:tblCellMar>
                    </w:tblPrEx>
                    <w:trPr>
                      <w:trHeight w:val="654"/>
                    </w:trPr>
                    <w:tc>
                      <w:tcPr>
                        <w:tcW w:w="3118" w:type="dxa"/>
                        <w:gridSpan w:val="3"/>
                      </w:tcPr>
                      <w:p>
                        <w:pPr>
                          <w:pStyle w:val="TableParagraph"/>
                          <w:spacing w:before="96"/>
                          <w:ind w:left="54" w:right="45"/>
                          <w:jc w:val="center"/>
                          <w:rPr>
                            <w:rFonts w:ascii="Microsoft JhengHei" w:eastAsia="Microsoft JhengHei"/>
                            <w:b/>
                            <w:sz w:val="24"/>
                          </w:rPr>
                        </w:pPr>
                        <w:r>
                          <w:rPr>
                            <w:rFonts w:ascii="Microsoft JhengHei" w:eastAsia="Microsoft JhengHei"/>
                            <w:b/>
                            <w:spacing w:val="-3"/>
                            <w:sz w:val="24"/>
                          </w:rPr>
                          <w:t>教学环节</w:t>
                        </w:r>
                      </w:p>
                    </w:tc>
                    <w:tc>
                      <w:tcPr>
                        <w:tcW w:w="4394" w:type="dxa"/>
                      </w:tcPr>
                      <w:p>
                        <w:pPr>
                          <w:pStyle w:val="TableParagraph"/>
                          <w:spacing w:before="96"/>
                          <w:ind w:left="1702" w:right="1693"/>
                          <w:jc w:val="center"/>
                          <w:rPr>
                            <w:rFonts w:ascii="Microsoft JhengHei" w:eastAsia="Microsoft JhengHei"/>
                            <w:b/>
                            <w:sz w:val="24"/>
                          </w:rPr>
                        </w:pPr>
                        <w:r>
                          <w:rPr>
                            <w:rFonts w:ascii="Microsoft JhengHei" w:eastAsia="Microsoft JhengHei"/>
                            <w:b/>
                            <w:spacing w:val="-3"/>
                            <w:sz w:val="24"/>
                          </w:rPr>
                          <w:t>教学设计</w:t>
                        </w:r>
                      </w:p>
                    </w:tc>
                    <w:tc>
                      <w:tcPr>
                        <w:tcW w:w="1877" w:type="dxa"/>
                      </w:tcPr>
                      <w:p>
                        <w:pPr>
                          <w:pStyle w:val="TableParagraph"/>
                          <w:spacing w:before="96"/>
                          <w:ind w:left="456"/>
                          <w:rPr>
                            <w:rFonts w:ascii="Microsoft JhengHei" w:eastAsia="Microsoft JhengHei"/>
                            <w:b/>
                            <w:sz w:val="24"/>
                          </w:rPr>
                        </w:pPr>
                        <w:r>
                          <w:rPr>
                            <w:rFonts w:ascii="Microsoft JhengHei" w:eastAsia="Microsoft JhengHei"/>
                            <w:b/>
                            <w:spacing w:val="-3"/>
                            <w:sz w:val="24"/>
                          </w:rPr>
                          <w:t>设计意图</w:t>
                        </w:r>
                      </w:p>
                    </w:tc>
                  </w:tr>
                  <w:tr>
                    <w:tblPrEx>
                      <w:tblW w:w="0" w:type="auto"/>
                      <w:tblInd w:w="5" w:type="dxa"/>
                      <w:tblLayout w:type="fixed"/>
                      <w:tblCellMar>
                        <w:top w:w="0" w:type="dxa"/>
                        <w:left w:w="0" w:type="dxa"/>
                        <w:bottom w:w="0" w:type="dxa"/>
                        <w:right w:w="0" w:type="dxa"/>
                      </w:tblCellMar>
                    </w:tblPrEx>
                    <w:trPr>
                      <w:trHeight w:val="8319"/>
                    </w:trPr>
                    <w:tc>
                      <w:tcPr>
                        <w:tcW w:w="3118" w:type="dxa"/>
                        <w:gridSpan w:val="3"/>
                      </w:tcPr>
                      <w:p>
                        <w:pPr>
                          <w:pStyle w:val="TableParagraph"/>
                          <w:rPr>
                            <w:rFonts w:ascii="Microsoft JhengHei"/>
                            <w:b/>
                            <w:sz w:val="20"/>
                          </w:rPr>
                        </w:pPr>
                      </w:p>
                      <w:p>
                        <w:pPr>
                          <w:pStyle w:val="TableParagraph"/>
                          <w:rPr>
                            <w:rFonts w:ascii="Microsoft JhengHei"/>
                            <w:b/>
                            <w:sz w:val="20"/>
                          </w:rPr>
                        </w:pPr>
                      </w:p>
                      <w:p>
                        <w:pPr>
                          <w:pStyle w:val="TableParagraph"/>
                          <w:spacing w:before="18"/>
                          <w:rPr>
                            <w:rFonts w:ascii="Microsoft JhengHei"/>
                            <w:b/>
                            <w:sz w:val="23"/>
                          </w:rPr>
                        </w:pPr>
                      </w:p>
                      <w:p>
                        <w:pPr>
                          <w:pStyle w:val="TableParagraph"/>
                          <w:spacing w:line="370" w:lineRule="exact"/>
                          <w:ind w:left="54" w:right="45"/>
                          <w:jc w:val="center"/>
                          <w:rPr>
                            <w:rFonts w:ascii="Microsoft JhengHei" w:eastAsia="Microsoft JhengHei"/>
                            <w:b/>
                            <w:sz w:val="21"/>
                          </w:rPr>
                        </w:pPr>
                        <w:r>
                          <w:rPr>
                            <w:rFonts w:ascii="Microsoft JhengHei" w:eastAsia="Microsoft JhengHei"/>
                            <w:b/>
                            <w:spacing w:val="-3"/>
                            <w:sz w:val="21"/>
                          </w:rPr>
                          <w:t>知识回顾</w:t>
                        </w:r>
                      </w:p>
                      <w:p>
                        <w:pPr>
                          <w:pStyle w:val="TableParagraph"/>
                          <w:spacing w:line="253" w:lineRule="exact"/>
                          <w:ind w:left="108"/>
                          <w:rPr>
                            <w:rFonts w:ascii="仿宋" w:eastAsia="仿宋"/>
                            <w:sz w:val="21"/>
                          </w:rPr>
                        </w:pPr>
                        <w:r>
                          <w:rPr>
                            <w:rFonts w:ascii="仿宋" w:eastAsia="仿宋"/>
                            <w:sz w:val="21"/>
                          </w:rPr>
                          <w:t>（了解学生前期知识掌握情况</w:t>
                        </w:r>
                        <w:r>
                          <w:rPr>
                            <w:rFonts w:ascii="仿宋" w:eastAsia="仿宋"/>
                            <w:spacing w:val="-10"/>
                            <w:sz w:val="21"/>
                          </w:rPr>
                          <w:t>）</w:t>
                        </w: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spacing w:before="14"/>
                          <w:rPr>
                            <w:rFonts w:ascii="Microsoft JhengHei"/>
                            <w:b/>
                            <w:sz w:val="17"/>
                          </w:rPr>
                        </w:pPr>
                      </w:p>
                      <w:p>
                        <w:pPr>
                          <w:pStyle w:val="TableParagraph"/>
                          <w:spacing w:line="370" w:lineRule="exact"/>
                          <w:ind w:left="54" w:right="45"/>
                          <w:jc w:val="center"/>
                          <w:rPr>
                            <w:rFonts w:ascii="Microsoft JhengHei" w:eastAsia="Microsoft JhengHei"/>
                            <w:b/>
                            <w:sz w:val="21"/>
                          </w:rPr>
                        </w:pPr>
                        <w:r>
                          <w:rPr>
                            <w:rFonts w:ascii="Microsoft JhengHei" w:eastAsia="Microsoft JhengHei"/>
                            <w:b/>
                            <w:spacing w:val="-3"/>
                            <w:sz w:val="21"/>
                          </w:rPr>
                          <w:t>任务引入</w:t>
                        </w:r>
                      </w:p>
                      <w:p>
                        <w:pPr>
                          <w:pStyle w:val="TableParagraph"/>
                          <w:spacing w:line="253" w:lineRule="exact"/>
                          <w:ind w:left="108"/>
                          <w:rPr>
                            <w:rFonts w:ascii="仿宋" w:eastAsia="仿宋"/>
                            <w:sz w:val="21"/>
                          </w:rPr>
                        </w:pPr>
                        <w:r>
                          <w:rPr>
                            <w:rFonts w:ascii="仿宋" w:eastAsia="仿宋"/>
                            <w:spacing w:val="-4"/>
                            <w:sz w:val="21"/>
                          </w:rPr>
                          <w:t>（</w:t>
                        </w:r>
                        <w:r>
                          <w:rPr>
                            <w:rFonts w:ascii="仿宋" w:eastAsia="仿宋"/>
                            <w:spacing w:val="-5"/>
                            <w:sz w:val="21"/>
                          </w:rPr>
                          <w:t>根据学生基础情况，引入本次</w:t>
                        </w:r>
                      </w:p>
                      <w:p>
                        <w:pPr>
                          <w:pStyle w:val="TableParagraph"/>
                          <w:spacing w:before="43"/>
                          <w:ind w:left="108"/>
                          <w:rPr>
                            <w:rFonts w:ascii="仿宋" w:eastAsia="仿宋"/>
                            <w:sz w:val="21"/>
                          </w:rPr>
                        </w:pPr>
                        <w:r>
                          <w:rPr>
                            <w:rFonts w:ascii="仿宋" w:eastAsia="仿宋"/>
                            <w:sz w:val="21"/>
                          </w:rPr>
                          <w:t>需完成的新任务</w:t>
                        </w:r>
                        <w:r>
                          <w:rPr>
                            <w:rFonts w:ascii="仿宋" w:eastAsia="仿宋"/>
                            <w:spacing w:val="-10"/>
                            <w:sz w:val="21"/>
                          </w:rPr>
                          <w:t>）</w:t>
                        </w:r>
                      </w:p>
                      <w:p>
                        <w:pPr>
                          <w:pStyle w:val="TableParagraph"/>
                          <w:rPr>
                            <w:rFonts w:ascii="Microsoft JhengHei"/>
                            <w:b/>
                            <w:sz w:val="20"/>
                          </w:rPr>
                        </w:pPr>
                      </w:p>
                      <w:p>
                        <w:pPr>
                          <w:pStyle w:val="TableParagraph"/>
                          <w:spacing w:before="2"/>
                          <w:rPr>
                            <w:rFonts w:ascii="Microsoft JhengHei"/>
                            <w:b/>
                            <w:sz w:val="28"/>
                          </w:rPr>
                        </w:pPr>
                      </w:p>
                      <w:p>
                        <w:pPr>
                          <w:pStyle w:val="TableParagraph"/>
                          <w:spacing w:line="370" w:lineRule="exact"/>
                          <w:ind w:left="54" w:right="45"/>
                          <w:jc w:val="center"/>
                          <w:rPr>
                            <w:rFonts w:ascii="Microsoft JhengHei" w:eastAsia="Microsoft JhengHei"/>
                            <w:b/>
                            <w:sz w:val="21"/>
                          </w:rPr>
                        </w:pPr>
                        <w:r>
                          <w:rPr>
                            <w:rFonts w:ascii="Microsoft JhengHei" w:eastAsia="Microsoft JhengHei"/>
                            <w:b/>
                            <w:spacing w:val="-3"/>
                            <w:sz w:val="21"/>
                          </w:rPr>
                          <w:t>任务操作</w:t>
                        </w:r>
                      </w:p>
                      <w:p>
                        <w:pPr>
                          <w:pStyle w:val="TableParagraph"/>
                          <w:spacing w:line="253" w:lineRule="exact"/>
                          <w:ind w:left="108"/>
                          <w:rPr>
                            <w:rFonts w:ascii="仿宋" w:eastAsia="仿宋"/>
                            <w:sz w:val="21"/>
                          </w:rPr>
                        </w:pPr>
                        <w:r>
                          <w:rPr>
                            <w:rFonts w:ascii="仿宋" w:eastAsia="仿宋"/>
                            <w:sz w:val="21"/>
                          </w:rPr>
                          <w:t>（师生间互动操作，完成任务</w:t>
                        </w:r>
                        <w:r>
                          <w:rPr>
                            <w:rFonts w:ascii="仿宋" w:eastAsia="仿宋"/>
                            <w:spacing w:val="-10"/>
                            <w:sz w:val="21"/>
                          </w:rPr>
                          <w:t>）</w:t>
                        </w:r>
                      </w:p>
                    </w:tc>
                    <w:tc>
                      <w:tcPr>
                        <w:tcW w:w="4394" w:type="dxa"/>
                      </w:tcPr>
                      <w:p>
                        <w:pPr>
                          <w:pStyle w:val="TableParagraph"/>
                          <w:spacing w:line="338" w:lineRule="exact"/>
                          <w:ind w:left="107"/>
                          <w:rPr>
                            <w:rFonts w:ascii="Microsoft JhengHei" w:eastAsia="Microsoft JhengHei"/>
                            <w:b/>
                            <w:sz w:val="21"/>
                          </w:rPr>
                        </w:pPr>
                        <w:r>
                          <w:rPr>
                            <w:rFonts w:ascii="Microsoft JhengHei" w:eastAsia="Microsoft JhengHei"/>
                            <w:b/>
                            <w:spacing w:val="-2"/>
                            <w:sz w:val="21"/>
                          </w:rPr>
                          <w:t>一、回顾复习</w:t>
                        </w:r>
                      </w:p>
                      <w:p>
                        <w:pPr>
                          <w:pStyle w:val="TableParagraph"/>
                          <w:spacing w:line="278" w:lineRule="auto"/>
                          <w:ind w:left="107" w:right="75" w:firstLine="420"/>
                          <w:jc w:val="both"/>
                          <w:rPr>
                            <w:sz w:val="21"/>
                          </w:rPr>
                        </w:pPr>
                        <w:r>
                          <w:rPr>
                            <w:spacing w:val="-2"/>
                            <w:sz w:val="21"/>
                          </w:rPr>
                          <w:t>上堂课主要练习了画笔的深入应用：自定义画笔、加载插件画笔、画笔调板的使用等，在以后的学习中会经常使用到。</w:t>
                        </w:r>
                      </w:p>
                      <w:p>
                        <w:pPr>
                          <w:pStyle w:val="TableParagraph"/>
                          <w:spacing w:line="314" w:lineRule="exact"/>
                          <w:ind w:left="107"/>
                          <w:rPr>
                            <w:rFonts w:ascii="Microsoft JhengHei" w:eastAsia="Microsoft JhengHei"/>
                            <w:b/>
                            <w:sz w:val="21"/>
                          </w:rPr>
                        </w:pPr>
                        <w:r>
                          <w:rPr>
                            <w:rFonts w:ascii="Microsoft JhengHei" w:eastAsia="Microsoft JhengHei"/>
                            <w:b/>
                            <w:spacing w:val="-2"/>
                            <w:sz w:val="21"/>
                          </w:rPr>
                          <w:t>二、本课要点</w:t>
                        </w:r>
                      </w:p>
                      <w:p>
                        <w:pPr>
                          <w:pStyle w:val="TableParagraph"/>
                          <w:spacing w:line="267" w:lineRule="exact"/>
                          <w:ind w:left="107"/>
                          <w:rPr>
                            <w:sz w:val="21"/>
                          </w:rPr>
                        </w:pPr>
                        <w:r>
                          <w:rPr>
                            <w:rFonts w:ascii="Times New Roman" w:eastAsia="Times New Roman"/>
                            <w:sz w:val="21"/>
                          </w:rPr>
                          <w:t>1</w:t>
                        </w:r>
                        <w:r>
                          <w:rPr>
                            <w:spacing w:val="-13"/>
                            <w:sz w:val="21"/>
                          </w:rPr>
                          <w:t>、 仿制图章</w:t>
                        </w:r>
                      </w:p>
                      <w:p>
                        <w:pPr>
                          <w:pStyle w:val="TableParagraph"/>
                          <w:spacing w:before="40"/>
                          <w:ind w:left="107"/>
                          <w:rPr>
                            <w:sz w:val="21"/>
                          </w:rPr>
                        </w:pPr>
                        <w:r>
                          <w:rPr>
                            <w:spacing w:val="-1"/>
                            <w:sz w:val="21"/>
                          </w:rPr>
                          <w:t>复制出一模一样的图样。</w:t>
                        </w:r>
                      </w:p>
                      <w:p>
                        <w:pPr>
                          <w:pStyle w:val="TableParagraph"/>
                          <w:spacing w:before="43" w:line="278" w:lineRule="auto"/>
                          <w:ind w:left="107" w:right="1007"/>
                          <w:rPr>
                            <w:sz w:val="21"/>
                          </w:rPr>
                        </w:pPr>
                        <w:r>
                          <w:rPr>
                            <w:spacing w:val="-18"/>
                            <w:sz w:val="21"/>
                          </w:rPr>
                          <w:t xml:space="preserve">按住 </w:t>
                        </w:r>
                        <w:r>
                          <w:rPr>
                            <w:rFonts w:ascii="Times New Roman" w:eastAsia="Times New Roman"/>
                            <w:sz w:val="21"/>
                          </w:rPr>
                          <w:t>Alt</w:t>
                        </w:r>
                        <w:r>
                          <w:rPr>
                            <w:rFonts w:ascii="Times New Roman" w:eastAsia="Times New Roman"/>
                            <w:spacing w:val="-14"/>
                            <w:sz w:val="21"/>
                          </w:rPr>
                          <w:t xml:space="preserve"> </w:t>
                        </w:r>
                        <w:r>
                          <w:rPr>
                            <w:spacing w:val="-8"/>
                            <w:sz w:val="21"/>
                          </w:rPr>
                          <w:t xml:space="preserve">键采样，放掉 </w:t>
                        </w:r>
                        <w:r>
                          <w:rPr>
                            <w:rFonts w:ascii="Times New Roman" w:eastAsia="Times New Roman"/>
                            <w:sz w:val="21"/>
                          </w:rPr>
                          <w:t>Alt</w:t>
                        </w:r>
                        <w:r>
                          <w:rPr>
                            <w:rFonts w:ascii="Times New Roman" w:eastAsia="Times New Roman"/>
                            <w:spacing w:val="-13"/>
                            <w:sz w:val="21"/>
                          </w:rPr>
                          <w:t xml:space="preserve"> </w:t>
                        </w:r>
                        <w:r>
                          <w:rPr>
                            <w:sz w:val="21"/>
                          </w:rPr>
                          <w:t>键复制。</w:t>
                        </w:r>
                        <w:r>
                          <w:rPr>
                            <w:spacing w:val="-2"/>
                            <w:sz w:val="21"/>
                          </w:rPr>
                          <w:t>示范：小鸭子</w:t>
                        </w:r>
                      </w:p>
                      <w:p>
                        <w:pPr>
                          <w:pStyle w:val="TableParagraph"/>
                          <w:spacing w:line="269" w:lineRule="exact"/>
                          <w:ind w:left="107"/>
                          <w:rPr>
                            <w:sz w:val="21"/>
                          </w:rPr>
                        </w:pPr>
                        <w:r>
                          <w:rPr>
                            <w:spacing w:val="-1"/>
                            <w:sz w:val="21"/>
                          </w:rPr>
                          <w:t>用途：复制相同图形。</w:t>
                        </w:r>
                      </w:p>
                      <w:p>
                        <w:pPr>
                          <w:pStyle w:val="TableParagraph"/>
                          <w:spacing w:before="43"/>
                          <w:ind w:left="107"/>
                          <w:rPr>
                            <w:sz w:val="21"/>
                          </w:rPr>
                        </w:pPr>
                        <w:r>
                          <w:rPr>
                            <w:rFonts w:ascii="Times New Roman" w:eastAsia="Times New Roman"/>
                            <w:sz w:val="21"/>
                          </w:rPr>
                          <w:t>2</w:t>
                        </w:r>
                        <w:r>
                          <w:rPr>
                            <w:spacing w:val="-13"/>
                            <w:sz w:val="21"/>
                          </w:rPr>
                          <w:t>、 修复画笔</w:t>
                        </w:r>
                      </w:p>
                      <w:p>
                        <w:pPr>
                          <w:pStyle w:val="TableParagraph"/>
                          <w:spacing w:before="43"/>
                          <w:ind w:left="107"/>
                          <w:rPr>
                            <w:sz w:val="21"/>
                          </w:rPr>
                        </w:pPr>
                        <w:r>
                          <w:rPr>
                            <w:spacing w:val="-1"/>
                            <w:sz w:val="21"/>
                          </w:rPr>
                          <w:t>复制图样与融合颜色相结合。</w:t>
                        </w:r>
                      </w:p>
                      <w:p>
                        <w:pPr>
                          <w:pStyle w:val="TableParagraph"/>
                          <w:spacing w:before="43" w:line="278" w:lineRule="auto"/>
                          <w:ind w:left="107" w:right="1007"/>
                          <w:rPr>
                            <w:sz w:val="21"/>
                          </w:rPr>
                        </w:pPr>
                        <w:r>
                          <w:rPr>
                            <w:spacing w:val="-18"/>
                            <w:sz w:val="21"/>
                          </w:rPr>
                          <w:t xml:space="preserve">按住 </w:t>
                        </w:r>
                        <w:r>
                          <w:rPr>
                            <w:rFonts w:ascii="Times New Roman" w:eastAsia="Times New Roman"/>
                            <w:sz w:val="21"/>
                          </w:rPr>
                          <w:t>Alt</w:t>
                        </w:r>
                        <w:r>
                          <w:rPr>
                            <w:rFonts w:ascii="Times New Roman" w:eastAsia="Times New Roman"/>
                            <w:spacing w:val="-14"/>
                            <w:sz w:val="21"/>
                          </w:rPr>
                          <w:t xml:space="preserve"> </w:t>
                        </w:r>
                        <w:r>
                          <w:rPr>
                            <w:spacing w:val="-8"/>
                            <w:sz w:val="21"/>
                          </w:rPr>
                          <w:t xml:space="preserve">键采样，放掉 </w:t>
                        </w:r>
                        <w:r>
                          <w:rPr>
                            <w:rFonts w:ascii="Times New Roman" w:eastAsia="Times New Roman"/>
                            <w:sz w:val="21"/>
                          </w:rPr>
                          <w:t>Alt</w:t>
                        </w:r>
                        <w:r>
                          <w:rPr>
                            <w:rFonts w:ascii="Times New Roman" w:eastAsia="Times New Roman"/>
                            <w:spacing w:val="-13"/>
                            <w:sz w:val="21"/>
                          </w:rPr>
                          <w:t xml:space="preserve"> </w:t>
                        </w:r>
                        <w:r>
                          <w:rPr>
                            <w:sz w:val="21"/>
                          </w:rPr>
                          <w:t>键复制。</w:t>
                        </w:r>
                        <w:r>
                          <w:rPr>
                            <w:spacing w:val="-2"/>
                            <w:sz w:val="21"/>
                          </w:rPr>
                          <w:t>用途：最常用于修复皮肤瑕疵。</w:t>
                        </w:r>
                      </w:p>
                      <w:p>
                        <w:pPr>
                          <w:pStyle w:val="TableParagraph"/>
                          <w:spacing w:line="269" w:lineRule="exact"/>
                          <w:ind w:left="107"/>
                          <w:rPr>
                            <w:sz w:val="21"/>
                          </w:rPr>
                        </w:pPr>
                        <w:r>
                          <w:rPr>
                            <w:rFonts w:ascii="Times New Roman" w:eastAsia="Times New Roman"/>
                            <w:sz w:val="21"/>
                          </w:rPr>
                          <w:t>3</w:t>
                        </w:r>
                        <w:r>
                          <w:rPr>
                            <w:spacing w:val="-9"/>
                            <w:sz w:val="21"/>
                          </w:rPr>
                          <w:t>、 历史修复画笔与历史记录</w:t>
                        </w:r>
                      </w:p>
                      <w:p>
                        <w:pPr>
                          <w:pStyle w:val="TableParagraph"/>
                          <w:spacing w:before="43" w:line="278" w:lineRule="auto"/>
                          <w:ind w:left="107" w:right="96"/>
                          <w:rPr>
                            <w:sz w:val="21"/>
                          </w:rPr>
                        </w:pPr>
                        <w:r>
                          <w:rPr>
                            <w:spacing w:val="-2"/>
                            <w:sz w:val="21"/>
                          </w:rPr>
                          <w:t>历史修复画笔：可以将图像恢复至刚打开时的初始模样。</w:t>
                        </w:r>
                      </w:p>
                      <w:p>
                        <w:pPr>
                          <w:pStyle w:val="TableParagraph"/>
                          <w:spacing w:line="278" w:lineRule="auto"/>
                          <w:ind w:left="107" w:right="96"/>
                          <w:jc w:val="both"/>
                          <w:rPr>
                            <w:sz w:val="21"/>
                          </w:rPr>
                        </w:pPr>
                        <w:r>
                          <w:rPr>
                            <w:spacing w:val="-2"/>
                            <w:sz w:val="21"/>
                          </w:rPr>
                          <w:t xml:space="preserve">历史记录：记录所有操作，一般保存 </w:t>
                        </w:r>
                        <w:r>
                          <w:rPr>
                            <w:rFonts w:ascii="Times New Roman" w:eastAsia="Times New Roman"/>
                            <w:sz w:val="21"/>
                          </w:rPr>
                          <w:t>20</w:t>
                        </w:r>
                        <w:r>
                          <w:rPr>
                            <w:rFonts w:ascii="Times New Roman" w:eastAsia="Times New Roman"/>
                            <w:spacing w:val="20"/>
                            <w:sz w:val="21"/>
                          </w:rPr>
                          <w:t xml:space="preserve"> </w:t>
                        </w:r>
                        <w:r>
                          <w:rPr>
                            <w:sz w:val="21"/>
                          </w:rPr>
                          <w:t>步，</w:t>
                        </w:r>
                        <w:r>
                          <w:rPr>
                            <w:spacing w:val="-2"/>
                            <w:sz w:val="21"/>
                          </w:rPr>
                          <w:t>可一步步返加，可在编辑</w:t>
                        </w:r>
                        <w:r>
                          <w:rPr>
                            <w:rFonts w:ascii="Times New Roman" w:eastAsia="Times New Roman"/>
                            <w:spacing w:val="-2"/>
                            <w:sz w:val="21"/>
                          </w:rPr>
                          <w:t>/</w:t>
                        </w:r>
                        <w:r>
                          <w:rPr>
                            <w:spacing w:val="-2"/>
                            <w:sz w:val="21"/>
                          </w:rPr>
                          <w:t>首选项</w:t>
                        </w:r>
                        <w:r>
                          <w:rPr>
                            <w:rFonts w:ascii="Times New Roman" w:eastAsia="Times New Roman"/>
                            <w:spacing w:val="-2"/>
                            <w:sz w:val="21"/>
                          </w:rPr>
                          <w:t>/</w:t>
                        </w:r>
                        <w:r>
                          <w:rPr>
                            <w:spacing w:val="-2"/>
                            <w:sz w:val="21"/>
                          </w:rPr>
                          <w:t>性能中改变历史记录状态。</w:t>
                        </w:r>
                      </w:p>
                      <w:p>
                        <w:pPr>
                          <w:pStyle w:val="TableParagraph"/>
                          <w:spacing w:line="256" w:lineRule="exact"/>
                          <w:ind w:left="107"/>
                          <w:rPr>
                            <w:sz w:val="21"/>
                          </w:rPr>
                        </w:pPr>
                        <w:r>
                          <w:rPr>
                            <w:spacing w:val="-1"/>
                            <w:sz w:val="21"/>
                          </w:rPr>
                          <w:t>历史记录的快照操作。</w:t>
                        </w:r>
                      </w:p>
                      <w:p>
                        <w:pPr>
                          <w:pStyle w:val="TableParagraph"/>
                          <w:spacing w:line="373" w:lineRule="exact"/>
                          <w:ind w:left="107"/>
                          <w:rPr>
                            <w:sz w:val="21"/>
                          </w:rPr>
                        </w:pPr>
                        <w:r>
                          <w:rPr>
                            <w:sz w:val="21"/>
                          </w:rPr>
                          <w:t>二、</w:t>
                        </w:r>
                        <w:r>
                          <w:rPr>
                            <w:rFonts w:ascii="Microsoft JhengHei" w:eastAsia="Microsoft JhengHei"/>
                            <w:b/>
                            <w:sz w:val="21"/>
                          </w:rPr>
                          <w:t xml:space="preserve">课堂实例 </w:t>
                        </w:r>
                        <w:r>
                          <w:rPr>
                            <w:rFonts w:ascii="Times New Roman" w:eastAsia="Times New Roman"/>
                            <w:b/>
                            <w:sz w:val="21"/>
                          </w:rPr>
                          <w:t>1</w:t>
                        </w:r>
                        <w:r>
                          <w:rPr>
                            <w:rFonts w:ascii="Microsoft JhengHei" w:eastAsia="Microsoft JhengHei"/>
                            <w:b/>
                            <w:sz w:val="21"/>
                          </w:rPr>
                          <w:t>：</w:t>
                        </w:r>
                        <w:r>
                          <w:rPr>
                            <w:spacing w:val="-3"/>
                            <w:sz w:val="21"/>
                          </w:rPr>
                          <w:t>磨皮美白</w:t>
                        </w:r>
                      </w:p>
                    </w:tc>
                    <w:tc>
                      <w:tcPr>
                        <w:tcW w:w="1877" w:type="dxa"/>
                      </w:tcPr>
                      <w:p>
                        <w:pPr>
                          <w:pStyle w:val="TableParagraph"/>
                          <w:rPr>
                            <w:rFonts w:ascii="Microsoft JhengHei"/>
                            <w:b/>
                            <w:sz w:val="20"/>
                          </w:rPr>
                        </w:pPr>
                      </w:p>
                      <w:p>
                        <w:pPr>
                          <w:pStyle w:val="TableParagraph"/>
                          <w:rPr>
                            <w:rFonts w:ascii="Microsoft JhengHei"/>
                            <w:b/>
                            <w:sz w:val="20"/>
                          </w:rPr>
                        </w:pPr>
                      </w:p>
                      <w:p>
                        <w:pPr>
                          <w:pStyle w:val="TableParagraph"/>
                          <w:spacing w:before="14"/>
                          <w:rPr>
                            <w:rFonts w:ascii="Microsoft JhengHei"/>
                            <w:b/>
                            <w:sz w:val="16"/>
                          </w:rPr>
                        </w:pPr>
                      </w:p>
                      <w:p>
                        <w:pPr>
                          <w:pStyle w:val="TableParagraph"/>
                          <w:spacing w:line="232" w:lineRule="auto"/>
                          <w:ind w:left="108" w:right="95"/>
                          <w:rPr>
                            <w:sz w:val="21"/>
                          </w:rPr>
                        </w:pPr>
                        <w:r>
                          <w:rPr>
                            <w:spacing w:val="-4"/>
                            <w:sz w:val="21"/>
                          </w:rPr>
                          <w:t>教师：清楚了解到</w:t>
                        </w:r>
                        <w:r>
                          <w:rPr>
                            <w:spacing w:val="-2"/>
                            <w:sz w:val="21"/>
                          </w:rPr>
                          <w:t>学生具备的知识</w:t>
                        </w:r>
                      </w:p>
                      <w:p>
                        <w:pPr>
                          <w:pStyle w:val="TableParagraph"/>
                          <w:rPr>
                            <w:rFonts w:ascii="Microsoft JhengHei"/>
                            <w:b/>
                            <w:sz w:val="20"/>
                          </w:rPr>
                        </w:pPr>
                      </w:p>
                      <w:p>
                        <w:pPr>
                          <w:pStyle w:val="TableParagraph"/>
                          <w:rPr>
                            <w:rFonts w:ascii="Microsoft JhengHei"/>
                            <w:b/>
                            <w:sz w:val="20"/>
                          </w:rPr>
                        </w:pPr>
                      </w:p>
                      <w:p>
                        <w:pPr>
                          <w:pStyle w:val="TableParagraph"/>
                          <w:spacing w:before="8"/>
                          <w:rPr>
                            <w:rFonts w:ascii="Microsoft JhengHei"/>
                            <w:b/>
                            <w:sz w:val="16"/>
                          </w:rPr>
                        </w:pPr>
                      </w:p>
                      <w:p>
                        <w:pPr>
                          <w:pStyle w:val="TableParagraph"/>
                          <w:spacing w:line="232" w:lineRule="auto"/>
                          <w:ind w:left="108" w:right="95"/>
                          <w:rPr>
                            <w:sz w:val="21"/>
                          </w:rPr>
                        </w:pPr>
                        <w:r>
                          <w:rPr>
                            <w:spacing w:val="-4"/>
                            <w:sz w:val="21"/>
                          </w:rPr>
                          <w:t>学生：形成对新任</w:t>
                        </w:r>
                        <w:r>
                          <w:rPr>
                            <w:spacing w:val="-2"/>
                            <w:sz w:val="21"/>
                          </w:rPr>
                          <w:t>务的感性认识</w:t>
                        </w:r>
                      </w:p>
                    </w:tc>
                  </w:tr>
                </w:tbl>
                <w:p>
                  <w:pPr>
                    <w:pStyle w:val="BodyText"/>
                  </w:pPr>
                </w:p>
              </w:txbxContent>
            </v:textbox>
          </v:shape>
        </w:pict>
      </w:r>
      <w:r>
        <w:rPr>
          <w:rFonts w:ascii="Microsoft JhengHei"/>
          <w:b w:val="0"/>
          <w:i w:val="0"/>
          <w:iCs w:val="0"/>
          <w:sz w:val="20"/>
        </w:rPr>
        <w:pict>
          <v:group id="docshapegroup13" o:spid="_x0000_i1036" style="width:469.95pt;height:38.55pt" coordsize="9399,771">
            <v:shape id="docshape14" o:spid="_x0000_s1037" style="width:9399;height:761;position:absolute;top:5" coordorigin="0,5" coordsize="9399,761" path="m5,10l5,761m9394,10l9394,761m,5l9399,5m,766l9399,766e" filled="f" stroked="t" strokecolor="black">
              <v:path arrowok="t"/>
            </v:shape>
            <w10:anchorlock/>
          </v:group>
        </w:pict>
      </w:r>
    </w:p>
    <w:p>
      <w:pPr>
        <w:pStyle w:val="BodyText"/>
        <w:spacing w:before="4"/>
        <w:rPr>
          <w:rFonts w:ascii="Microsoft JhengHei"/>
          <w:i w:val="0"/>
          <w:iCs w:val="0"/>
          <w:sz w:val="12"/>
        </w:rPr>
      </w:pPr>
    </w:p>
    <w:p>
      <w:pPr>
        <w:spacing w:before="0" w:line="429" w:lineRule="exact"/>
        <w:ind w:left="330" w:right="0" w:firstLine="0"/>
        <w:jc w:val="left"/>
        <w:rPr>
          <w:rFonts w:ascii="Microsoft JhengHei" w:eastAsia="Microsoft JhengHei"/>
          <w:b/>
          <w:i w:val="0"/>
          <w:iCs w:val="0"/>
          <w:sz w:val="24"/>
        </w:rPr>
      </w:pPr>
      <w:r>
        <w:rPr>
          <w:rFonts w:ascii="Microsoft JhengHei" w:eastAsia="Microsoft JhengHei"/>
          <w:b/>
          <w:i w:val="0"/>
          <w:iCs w:val="0"/>
          <w:spacing w:val="-7"/>
          <w:sz w:val="24"/>
        </w:rPr>
        <w:t xml:space="preserve">第 </w:t>
      </w:r>
      <w:r>
        <w:rPr>
          <w:rFonts w:ascii="Microsoft JhengHei" w:eastAsia="Microsoft JhengHei"/>
          <w:b/>
          <w:i w:val="0"/>
          <w:iCs w:val="0"/>
          <w:spacing w:val="-12"/>
          <w:sz w:val="24"/>
        </w:rPr>
        <w:t>23、24</w:t>
      </w:r>
      <w:r>
        <w:rPr>
          <w:rFonts w:ascii="Microsoft JhengHei" w:eastAsia="Microsoft JhengHei"/>
          <w:b/>
          <w:i w:val="0"/>
          <w:iCs w:val="0"/>
          <w:spacing w:val="-10"/>
          <w:sz w:val="24"/>
        </w:rPr>
        <w:t xml:space="preserve"> 课时：</w:t>
      </w:r>
    </w:p>
    <w:p>
      <w:pPr>
        <w:spacing w:after="0" w:line="429" w:lineRule="exact"/>
        <w:jc w:val="left"/>
        <w:rPr>
          <w:rFonts w:ascii="Microsoft JhengHei" w:eastAsia="Microsoft JhengHei"/>
          <w:i w:val="0"/>
          <w:iCs w:val="0"/>
          <w:sz w:val="24"/>
        </w:rPr>
        <w:sectPr>
          <w:footerReference w:type="default" r:id="rId26"/>
          <w:pgSz w:w="11910" w:h="16840"/>
          <w:pgMar w:top="1220" w:right="1060" w:bottom="1160" w:left="860" w:header="0" w:footer="974" w:gutter="0"/>
          <w:pgNumType w:start="20"/>
          <w:cols w:num="1" w:space="720"/>
        </w:sectPr>
      </w:pPr>
    </w:p>
    <w:p>
      <w:pPr>
        <w:pStyle w:val="BodyText"/>
        <w:rPr>
          <w:rFonts w:ascii="Microsoft JhengHei"/>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4040"/>
        </w:trPr>
        <w:tc>
          <w:tcPr>
            <w:tcW w:w="3118" w:type="dxa"/>
          </w:tcPr>
          <w:p>
            <w:pPr>
              <w:pStyle w:val="TableParagraph"/>
              <w:rPr>
                <w:rFonts w:ascii="Microsoft JhengHei"/>
                <w:b/>
                <w:i w:val="0"/>
                <w:iCs w:val="0"/>
                <w:sz w:val="20"/>
              </w:rPr>
            </w:pPr>
          </w:p>
          <w:p>
            <w:pPr>
              <w:pStyle w:val="TableParagraph"/>
              <w:spacing w:before="1"/>
              <w:rPr>
                <w:rFonts w:ascii="Microsoft JhengHei"/>
                <w:b/>
                <w:i w:val="0"/>
                <w:iCs w:val="0"/>
                <w:sz w:val="10"/>
              </w:rPr>
            </w:pPr>
          </w:p>
          <w:p>
            <w:pPr>
              <w:pStyle w:val="TableParagraph"/>
              <w:spacing w:line="370"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任务操作</w:t>
            </w:r>
          </w:p>
          <w:p>
            <w:pPr>
              <w:pStyle w:val="TableParagraph"/>
              <w:spacing w:line="253" w:lineRule="exact"/>
              <w:ind w:right="59"/>
              <w:jc w:val="right"/>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p>
            <w:pPr>
              <w:pStyle w:val="TableParagraph"/>
              <w:rPr>
                <w:rFonts w:ascii="Microsoft JhengHei"/>
                <w:b/>
                <w:i w:val="0"/>
                <w:iCs w:val="0"/>
                <w:sz w:val="20"/>
              </w:rPr>
            </w:pPr>
          </w:p>
          <w:p>
            <w:pPr>
              <w:pStyle w:val="TableParagraph"/>
              <w:spacing w:before="1"/>
              <w:rPr>
                <w:rFonts w:ascii="Microsoft JhengHei"/>
                <w:b/>
                <w:i w:val="0"/>
                <w:iCs w:val="0"/>
                <w:sz w:val="28"/>
              </w:rPr>
            </w:pPr>
          </w:p>
          <w:p>
            <w:pPr>
              <w:pStyle w:val="TableParagraph"/>
              <w:spacing w:before="1" w:line="370" w:lineRule="exact"/>
              <w:ind w:left="58" w:right="45"/>
              <w:jc w:val="center"/>
              <w:rPr>
                <w:rFonts w:ascii="Microsoft JhengHei" w:eastAsia="Microsoft JhengHei"/>
                <w:b/>
                <w:i w:val="0"/>
                <w:iCs w:val="0"/>
                <w:sz w:val="21"/>
              </w:rPr>
            </w:pPr>
            <w:r>
              <w:rPr>
                <w:rFonts w:ascii="Microsoft JhengHei" w:eastAsia="Microsoft JhengHei"/>
                <w:b/>
                <w:i w:val="0"/>
                <w:iCs w:val="0"/>
                <w:spacing w:val="-2"/>
                <w:sz w:val="21"/>
              </w:rPr>
              <w:t>检查与深化</w:t>
            </w:r>
          </w:p>
          <w:p>
            <w:pPr>
              <w:pStyle w:val="TableParagraph"/>
              <w:spacing w:line="253" w:lineRule="exact"/>
              <w:ind w:right="96"/>
              <w:jc w:val="right"/>
              <w:rPr>
                <w:rFonts w:ascii="仿宋" w:eastAsia="仿宋"/>
                <w:i w:val="0"/>
                <w:iCs w:val="0"/>
                <w:sz w:val="21"/>
              </w:rPr>
            </w:pPr>
            <w:r>
              <w:rPr>
                <w:rFonts w:ascii="仿宋" w:eastAsia="仿宋"/>
                <w:i w:val="0"/>
                <w:iCs w:val="0"/>
                <w:spacing w:val="17"/>
                <w:sz w:val="21"/>
              </w:rPr>
              <w:t>（</w:t>
            </w:r>
            <w:r>
              <w:rPr>
                <w:rFonts w:ascii="仿宋" w:eastAsia="仿宋"/>
                <w:i w:val="0"/>
                <w:iCs w:val="0"/>
                <w:spacing w:val="14"/>
                <w:sz w:val="21"/>
              </w:rPr>
              <w:t>了解学生对新知识的接</w:t>
            </w:r>
          </w:p>
          <w:p>
            <w:pPr>
              <w:pStyle w:val="TableParagraph"/>
              <w:spacing w:before="43"/>
              <w:ind w:right="59"/>
              <w:jc w:val="right"/>
              <w:rPr>
                <w:rFonts w:ascii="仿宋" w:eastAsia="仿宋"/>
                <w:i w:val="0"/>
                <w:iCs w:val="0"/>
                <w:sz w:val="21"/>
              </w:rPr>
            </w:pPr>
            <w:r>
              <w:rPr>
                <w:rFonts w:ascii="仿宋" w:eastAsia="仿宋"/>
                <w:i w:val="0"/>
                <w:iCs w:val="0"/>
                <w:sz w:val="21"/>
              </w:rPr>
              <w:t>受程度，同时也强化课堂知识</w:t>
            </w:r>
            <w:r>
              <w:rPr>
                <w:rFonts w:ascii="仿宋" w:eastAsia="仿宋"/>
                <w:i w:val="0"/>
                <w:iCs w:val="0"/>
                <w:spacing w:val="-10"/>
                <w:sz w:val="21"/>
              </w:rPr>
              <w:t>）</w:t>
            </w:r>
          </w:p>
          <w:p>
            <w:pPr>
              <w:pStyle w:val="TableParagraph"/>
              <w:rPr>
                <w:rFonts w:ascii="Microsoft JhengHei"/>
                <w:b/>
                <w:i w:val="0"/>
                <w:iCs w:val="0"/>
                <w:sz w:val="20"/>
              </w:rPr>
            </w:pPr>
          </w:p>
          <w:p>
            <w:pPr>
              <w:pStyle w:val="TableParagraph"/>
              <w:spacing w:before="11"/>
              <w:rPr>
                <w:rFonts w:ascii="Microsoft JhengHei"/>
                <w:b/>
                <w:i w:val="0"/>
                <w:iCs w:val="0"/>
                <w:sz w:val="19"/>
              </w:rPr>
            </w:pPr>
          </w:p>
          <w:p>
            <w:pPr>
              <w:pStyle w:val="TableParagraph"/>
              <w:spacing w:line="370" w:lineRule="exact"/>
              <w:ind w:left="54" w:right="45"/>
              <w:jc w:val="center"/>
              <w:rPr>
                <w:rFonts w:ascii="Microsoft JhengHei" w:eastAsia="Microsoft JhengHei"/>
                <w:b/>
                <w:i w:val="0"/>
                <w:iCs w:val="0"/>
                <w:sz w:val="21"/>
              </w:rPr>
            </w:pPr>
            <w:r>
              <w:rPr>
                <w:rFonts w:ascii="Microsoft JhengHei" w:eastAsia="Microsoft JhengHei"/>
                <w:b/>
                <w:i w:val="0"/>
                <w:iCs w:val="0"/>
                <w:spacing w:val="-2"/>
                <w:sz w:val="21"/>
              </w:rPr>
              <w:t>总结与分享</w:t>
            </w:r>
          </w:p>
          <w:p>
            <w:pPr>
              <w:pStyle w:val="TableParagraph"/>
              <w:spacing w:line="253"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p>
            <w:pPr>
              <w:pStyle w:val="TableParagraph"/>
              <w:spacing w:before="43"/>
              <w:ind w:left="108"/>
              <w:rPr>
                <w:rFonts w:ascii="仿宋" w:eastAsia="仿宋"/>
                <w:i w:val="0"/>
                <w:iCs w:val="0"/>
                <w:sz w:val="21"/>
              </w:rPr>
            </w:pPr>
            <w:r>
              <w:rPr>
                <w:rFonts w:ascii="仿宋" w:eastAsia="仿宋"/>
                <w:i w:val="0"/>
                <w:iCs w:val="0"/>
                <w:spacing w:val="-1"/>
                <w:sz w:val="21"/>
              </w:rPr>
              <w:t>总结，实现知识的消化</w:t>
            </w:r>
          </w:p>
        </w:tc>
        <w:tc>
          <w:tcPr>
            <w:tcW w:w="4394" w:type="dxa"/>
          </w:tcPr>
          <w:p>
            <w:pPr>
              <w:pStyle w:val="TableParagraph"/>
              <w:rPr>
                <w:rFonts w:ascii="Microsoft JhengHei"/>
                <w:b/>
                <w:i w:val="0"/>
                <w:iCs w:val="0"/>
                <w:sz w:val="2"/>
              </w:rPr>
            </w:pPr>
          </w:p>
          <w:p>
            <w:pPr>
              <w:pStyle w:val="TableParagraph"/>
              <w:ind w:left="1585"/>
              <w:rPr>
                <w:rFonts w:ascii="Microsoft JhengHei"/>
                <w:i w:val="0"/>
                <w:iCs w:val="0"/>
                <w:sz w:val="20"/>
              </w:rPr>
            </w:pPr>
            <w:r>
              <w:rPr>
                <w:rFonts w:ascii="Microsoft JhengHei"/>
                <w:i w:val="0"/>
                <w:iCs w:val="0"/>
                <w:sz w:val="20"/>
              </w:rPr>
              <w:drawing>
                <wp:inline distT="0" distB="0" distL="0" distR="0">
                  <wp:extent cx="777240" cy="1143000"/>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a:picLocks noChangeAspect="1"/>
                          </pic:cNvPicPr>
                        </pic:nvPicPr>
                        <pic:blipFill>
                          <a:blip xmlns:r="http://schemas.openxmlformats.org/officeDocument/2006/relationships" r:embed="rId27" cstate="print"/>
                          <a:stretch>
                            <a:fillRect/>
                          </a:stretch>
                        </pic:blipFill>
                        <pic:spPr>
                          <a:xfrm>
                            <a:off x="0" y="0"/>
                            <a:ext cx="777240" cy="1143000"/>
                          </a:xfrm>
                          <a:prstGeom prst="rect">
                            <a:avLst/>
                          </a:prstGeom>
                        </pic:spPr>
                      </pic:pic>
                    </a:graphicData>
                  </a:graphic>
                </wp:inline>
              </w:drawing>
            </w:r>
          </w:p>
          <w:p>
            <w:pPr>
              <w:pStyle w:val="TableParagraph"/>
              <w:spacing w:before="58"/>
              <w:ind w:left="1671"/>
              <w:rPr>
                <w:i w:val="0"/>
                <w:iCs w:val="0"/>
                <w:sz w:val="21"/>
              </w:rPr>
            </w:pPr>
            <w:r>
              <w:rPr>
                <w:i w:val="0"/>
                <w:iCs w:val="0"/>
                <w:spacing w:val="-2"/>
                <w:sz w:val="21"/>
              </w:rPr>
              <w:t>磨皮美白前</w:t>
            </w:r>
          </w:p>
          <w:p>
            <w:pPr>
              <w:pStyle w:val="TableParagraph"/>
              <w:spacing w:before="43"/>
              <w:ind w:left="107"/>
              <w:rPr>
                <w:i w:val="0"/>
                <w:iCs w:val="0"/>
                <w:sz w:val="21"/>
              </w:rPr>
            </w:pPr>
            <w:r>
              <w:rPr>
                <w:i w:val="0"/>
                <w:iCs w:val="0"/>
                <w:spacing w:val="-2"/>
                <w:sz w:val="21"/>
              </w:rPr>
              <w:t>操作步骤：</w:t>
            </w:r>
          </w:p>
          <w:p>
            <w:pPr>
              <w:pStyle w:val="TableParagraph"/>
              <w:numPr>
                <w:ilvl w:val="0"/>
                <w:numId w:val="21"/>
              </w:numPr>
              <w:tabs>
                <w:tab w:val="left" w:pos="424"/>
              </w:tabs>
              <w:spacing w:before="43" w:after="0" w:line="240" w:lineRule="auto"/>
              <w:ind w:left="424" w:right="0" w:hanging="317"/>
              <w:jc w:val="left"/>
              <w:rPr>
                <w:i w:val="0"/>
                <w:iCs w:val="0"/>
                <w:sz w:val="21"/>
              </w:rPr>
            </w:pPr>
            <w:r>
              <w:rPr>
                <w:i w:val="0"/>
                <w:iCs w:val="0"/>
                <w:spacing w:val="-1"/>
                <w:sz w:val="21"/>
              </w:rPr>
              <w:t>、打开美白前照片，复制一张背景图。</w:t>
            </w:r>
          </w:p>
          <w:p>
            <w:pPr>
              <w:pStyle w:val="TableParagraph"/>
              <w:numPr>
                <w:ilvl w:val="0"/>
                <w:numId w:val="21"/>
              </w:numPr>
              <w:tabs>
                <w:tab w:val="left" w:pos="424"/>
              </w:tabs>
              <w:spacing w:before="43" w:after="0" w:line="278" w:lineRule="auto"/>
              <w:ind w:left="107" w:right="96" w:firstLine="0"/>
              <w:jc w:val="left"/>
              <w:rPr>
                <w:i w:val="0"/>
                <w:iCs w:val="0"/>
                <w:sz w:val="21"/>
              </w:rPr>
            </w:pPr>
            <w:r>
              <w:rPr>
                <w:i w:val="0"/>
                <w:iCs w:val="0"/>
                <w:spacing w:val="3"/>
                <w:sz w:val="21"/>
              </w:rPr>
              <w:t>、将背景图副本进行滤镜</w:t>
            </w:r>
            <w:r>
              <w:rPr>
                <w:rFonts w:ascii="Times New Roman" w:eastAsia="Times New Roman"/>
                <w:i w:val="0"/>
                <w:iCs w:val="0"/>
                <w:sz w:val="21"/>
              </w:rPr>
              <w:t>/</w:t>
            </w:r>
            <w:r>
              <w:rPr>
                <w:i w:val="0"/>
                <w:iCs w:val="0"/>
                <w:spacing w:val="4"/>
                <w:sz w:val="21"/>
              </w:rPr>
              <w:t>模糊</w:t>
            </w:r>
            <w:r>
              <w:rPr>
                <w:rFonts w:ascii="Times New Roman" w:eastAsia="Times New Roman"/>
                <w:i w:val="0"/>
                <w:iCs w:val="0"/>
                <w:sz w:val="21"/>
              </w:rPr>
              <w:t>/</w:t>
            </w:r>
            <w:r>
              <w:rPr>
                <w:i w:val="0"/>
                <w:iCs w:val="0"/>
                <w:spacing w:val="3"/>
                <w:sz w:val="21"/>
              </w:rPr>
              <w:t>高斯模糊</w:t>
            </w:r>
            <w:r>
              <w:rPr>
                <w:i w:val="0"/>
                <w:iCs w:val="0"/>
                <w:spacing w:val="-3"/>
                <w:sz w:val="21"/>
              </w:rPr>
              <w:t>，模糊至脸上的雀斑不明显。</w:t>
            </w:r>
          </w:p>
          <w:p>
            <w:pPr>
              <w:pStyle w:val="TableParagraph"/>
              <w:numPr>
                <w:ilvl w:val="0"/>
                <w:numId w:val="21"/>
              </w:numPr>
              <w:tabs>
                <w:tab w:val="left" w:pos="424"/>
              </w:tabs>
              <w:spacing w:before="0" w:after="0" w:line="278" w:lineRule="auto"/>
              <w:ind w:left="107" w:right="75" w:firstLine="0"/>
              <w:jc w:val="both"/>
              <w:rPr>
                <w:i w:val="0"/>
                <w:iCs w:val="0"/>
                <w:sz w:val="21"/>
              </w:rPr>
            </w:pPr>
            <w:r>
              <w:rPr>
                <w:i w:val="0"/>
                <w:iCs w:val="0"/>
                <w:spacing w:val="-2"/>
                <w:sz w:val="21"/>
              </w:rPr>
              <w:t>、应用历史记录画笔，选用柔和圆画笔，降低透明度，对人物五官进行恢复（主要恢复的部位有：眉毛、眼睛、鼻轮廓、脸颊轮廓、嘴巴、牙齿、脸边缘轮廓、耳朵、头发、衣服、项链，不需恢复的是人的皮肤）</w:t>
            </w:r>
          </w:p>
          <w:p>
            <w:pPr>
              <w:pStyle w:val="TableParagraph"/>
              <w:numPr>
                <w:ilvl w:val="0"/>
                <w:numId w:val="21"/>
              </w:numPr>
              <w:tabs>
                <w:tab w:val="left" w:pos="424"/>
              </w:tabs>
              <w:spacing w:before="0" w:after="0" w:line="278" w:lineRule="auto"/>
              <w:ind w:left="107" w:right="19" w:firstLine="0"/>
              <w:jc w:val="both"/>
              <w:rPr>
                <w:i w:val="0"/>
                <w:iCs w:val="0"/>
                <w:sz w:val="21"/>
              </w:rPr>
            </w:pPr>
            <w:r>
              <w:rPr>
                <w:i w:val="0"/>
                <w:iCs w:val="0"/>
                <w:spacing w:val="-2"/>
                <w:sz w:val="21"/>
              </w:rPr>
              <w:t xml:space="preserve">、对人物肤色进行美白提亮：按住 </w:t>
            </w:r>
            <w:r>
              <w:rPr>
                <w:rFonts w:ascii="Times New Roman" w:eastAsia="Times New Roman"/>
                <w:i w:val="0"/>
                <w:iCs w:val="0"/>
                <w:spacing w:val="-2"/>
                <w:sz w:val="21"/>
              </w:rPr>
              <w:t>Ctrl+M</w:t>
            </w:r>
            <w:r>
              <w:rPr>
                <w:i w:val="0"/>
                <w:iCs w:val="0"/>
                <w:spacing w:val="-2"/>
                <w:sz w:val="21"/>
              </w:rPr>
              <w:t>，打开曲线，将曲线向上拉动提亮肤色</w:t>
            </w:r>
            <w:r>
              <w:rPr>
                <w:i w:val="0"/>
                <w:iCs w:val="0"/>
                <w:spacing w:val="-10"/>
                <w:sz w:val="21"/>
              </w:rPr>
              <w:t>。</w:t>
            </w:r>
          </w:p>
          <w:p>
            <w:pPr>
              <w:pStyle w:val="TableParagraph"/>
              <w:numPr>
                <w:ilvl w:val="0"/>
                <w:numId w:val="21"/>
              </w:numPr>
              <w:tabs>
                <w:tab w:val="left" w:pos="424"/>
              </w:tabs>
              <w:spacing w:before="0" w:after="0" w:line="278" w:lineRule="auto"/>
              <w:ind w:left="107" w:right="96" w:firstLine="0"/>
              <w:jc w:val="left"/>
              <w:rPr>
                <w:i w:val="0"/>
                <w:iCs w:val="0"/>
                <w:sz w:val="21"/>
              </w:rPr>
            </w:pPr>
            <w:r>
              <w:rPr>
                <w:i w:val="0"/>
                <w:iCs w:val="0"/>
                <w:spacing w:val="-2"/>
                <w:sz w:val="21"/>
              </w:rPr>
              <w:t>、对局部有斑点的皮肤，可再用小尺寸的仿制图章，降低透明度进行修补。</w:t>
            </w:r>
          </w:p>
          <w:p>
            <w:pPr>
              <w:pStyle w:val="TableParagraph"/>
              <w:spacing w:line="278" w:lineRule="auto"/>
              <w:ind w:left="107" w:right="96" w:firstLine="420"/>
              <w:rPr>
                <w:i w:val="0"/>
                <w:iCs w:val="0"/>
                <w:sz w:val="21"/>
              </w:rPr>
            </w:pPr>
            <w:r>
              <w:rPr>
                <w:i w:val="0"/>
                <w:iCs w:val="0"/>
                <w:spacing w:val="-2"/>
                <w:sz w:val="21"/>
              </w:rPr>
              <w:t>掌握这种磨皮的方法，经常对人物的脸部瑕疵进行修补。</w:t>
            </w:r>
          </w:p>
          <w:p>
            <w:pPr>
              <w:pStyle w:val="TableParagraph"/>
              <w:spacing w:after="72" w:line="317" w:lineRule="exact"/>
              <w:ind w:left="107"/>
              <w:rPr>
                <w:i w:val="0"/>
                <w:iCs w:val="0"/>
                <w:sz w:val="21"/>
              </w:rPr>
            </w:pPr>
            <w:r>
              <w:rPr>
                <w:i w:val="0"/>
                <w:iCs w:val="0"/>
                <w:sz w:val="21"/>
              </w:rPr>
              <w:t>三、</w:t>
            </w:r>
            <w:r>
              <w:rPr>
                <w:rFonts w:ascii="Microsoft JhengHei" w:eastAsia="Microsoft JhengHei"/>
                <w:b/>
                <w:i w:val="0"/>
                <w:iCs w:val="0"/>
                <w:sz w:val="21"/>
              </w:rPr>
              <w:t xml:space="preserve">课堂实例 </w:t>
            </w:r>
            <w:r>
              <w:rPr>
                <w:rFonts w:ascii="Times New Roman" w:eastAsia="Times New Roman"/>
                <w:b/>
                <w:i w:val="0"/>
                <w:iCs w:val="0"/>
                <w:sz w:val="21"/>
              </w:rPr>
              <w:t>2</w:t>
            </w:r>
            <w:r>
              <w:rPr>
                <w:rFonts w:ascii="Microsoft JhengHei" w:eastAsia="Microsoft JhengHei"/>
                <w:b/>
                <w:i w:val="0"/>
                <w:iCs w:val="0"/>
                <w:sz w:val="21"/>
              </w:rPr>
              <w:t>：</w:t>
            </w:r>
            <w:r>
              <w:rPr>
                <w:i w:val="0"/>
                <w:iCs w:val="0"/>
                <w:spacing w:val="-2"/>
                <w:sz w:val="21"/>
              </w:rPr>
              <w:t>修复老照片</w:t>
            </w:r>
          </w:p>
          <w:p>
            <w:pPr>
              <w:pStyle w:val="TableParagraph"/>
              <w:ind w:left="1480"/>
              <w:rPr>
                <w:rFonts w:ascii="Microsoft JhengHei"/>
                <w:i w:val="0"/>
                <w:iCs w:val="0"/>
                <w:sz w:val="20"/>
              </w:rPr>
            </w:pPr>
            <w:r>
              <w:rPr>
                <w:rFonts w:ascii="Microsoft JhengHei"/>
                <w:i w:val="0"/>
                <w:iCs w:val="0"/>
                <w:sz w:val="20"/>
              </w:rPr>
              <w:drawing>
                <wp:inline distT="0" distB="0" distL="0" distR="0">
                  <wp:extent cx="914400" cy="1265555"/>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a:picLocks noChangeAspect="1"/>
                          </pic:cNvPicPr>
                        </pic:nvPicPr>
                        <pic:blipFill>
                          <a:blip xmlns:r="http://schemas.openxmlformats.org/officeDocument/2006/relationships" r:embed="rId28" cstate="print"/>
                          <a:stretch>
                            <a:fillRect/>
                          </a:stretch>
                        </pic:blipFill>
                        <pic:spPr>
                          <a:xfrm>
                            <a:off x="0" y="0"/>
                            <a:ext cx="914866" cy="1265682"/>
                          </a:xfrm>
                          <a:prstGeom prst="rect">
                            <a:avLst/>
                          </a:prstGeom>
                        </pic:spPr>
                      </pic:pic>
                    </a:graphicData>
                  </a:graphic>
                </wp:inline>
              </w:drawing>
            </w:r>
          </w:p>
          <w:p>
            <w:pPr>
              <w:pStyle w:val="TableParagraph"/>
              <w:spacing w:before="112"/>
              <w:ind w:left="1461"/>
              <w:rPr>
                <w:i w:val="0"/>
                <w:iCs w:val="0"/>
                <w:sz w:val="21"/>
              </w:rPr>
            </w:pPr>
            <w:r>
              <w:rPr>
                <w:i w:val="0"/>
                <w:iCs w:val="0"/>
                <w:spacing w:val="-2"/>
                <w:sz w:val="21"/>
              </w:rPr>
              <w:t>黑白照片修复前</w:t>
            </w:r>
          </w:p>
          <w:p>
            <w:pPr>
              <w:pStyle w:val="TableParagraph"/>
              <w:spacing w:before="43"/>
              <w:ind w:left="107"/>
              <w:rPr>
                <w:i w:val="0"/>
                <w:iCs w:val="0"/>
                <w:sz w:val="21"/>
              </w:rPr>
            </w:pPr>
            <w:r>
              <w:rPr>
                <w:i w:val="0"/>
                <w:iCs w:val="0"/>
                <w:spacing w:val="-2"/>
                <w:sz w:val="21"/>
              </w:rPr>
              <w:t>操作步骤：</w:t>
            </w:r>
          </w:p>
          <w:p>
            <w:pPr>
              <w:pStyle w:val="TableParagraph"/>
              <w:numPr>
                <w:ilvl w:val="0"/>
                <w:numId w:val="22"/>
              </w:numPr>
              <w:tabs>
                <w:tab w:val="left" w:pos="424"/>
              </w:tabs>
              <w:spacing w:before="43" w:after="0" w:line="278" w:lineRule="auto"/>
              <w:ind w:left="107" w:right="96" w:firstLine="0"/>
              <w:jc w:val="both"/>
              <w:rPr>
                <w:i w:val="0"/>
                <w:iCs w:val="0"/>
                <w:sz w:val="21"/>
              </w:rPr>
            </w:pPr>
            <w:r>
              <w:rPr>
                <w:i w:val="0"/>
                <w:iCs w:val="0"/>
                <w:spacing w:val="-2"/>
                <w:sz w:val="21"/>
              </w:rPr>
              <w:t>、打开黑白小孩照片，在此照片上，有许多由于照片保管不当造成的污点、折皱磨破等不完美的地方，现在对此进行修补。</w:t>
            </w:r>
          </w:p>
          <w:p>
            <w:pPr>
              <w:pStyle w:val="TableParagraph"/>
              <w:numPr>
                <w:ilvl w:val="0"/>
                <w:numId w:val="22"/>
              </w:numPr>
              <w:tabs>
                <w:tab w:val="left" w:pos="424"/>
              </w:tabs>
              <w:spacing w:before="0" w:after="0" w:line="269" w:lineRule="exact"/>
              <w:ind w:left="424" w:right="-44" w:hanging="317"/>
              <w:jc w:val="left"/>
              <w:rPr>
                <w:i w:val="0"/>
                <w:iCs w:val="0"/>
                <w:sz w:val="21"/>
              </w:rPr>
            </w:pPr>
            <w:r>
              <w:rPr>
                <w:i w:val="0"/>
                <w:iCs w:val="0"/>
                <w:spacing w:val="-13"/>
                <w:sz w:val="21"/>
              </w:rPr>
              <w:t>、应用仿制图章工具先对背景白色进行修补</w:t>
            </w:r>
            <w:r>
              <w:rPr>
                <w:i w:val="0"/>
                <w:iCs w:val="0"/>
                <w:spacing w:val="-10"/>
                <w:sz w:val="21"/>
              </w:rPr>
              <w:t>。</w:t>
            </w:r>
          </w:p>
          <w:p>
            <w:pPr>
              <w:pStyle w:val="TableParagraph"/>
              <w:numPr>
                <w:ilvl w:val="0"/>
                <w:numId w:val="22"/>
              </w:numPr>
              <w:tabs>
                <w:tab w:val="left" w:pos="424"/>
              </w:tabs>
              <w:spacing w:before="43" w:after="0" w:line="278" w:lineRule="auto"/>
              <w:ind w:left="107" w:right="96" w:firstLine="0"/>
              <w:jc w:val="left"/>
              <w:rPr>
                <w:i w:val="0"/>
                <w:iCs w:val="0"/>
                <w:sz w:val="21"/>
              </w:rPr>
            </w:pPr>
            <w:r>
              <w:rPr>
                <w:i w:val="0"/>
                <w:iCs w:val="0"/>
                <w:spacing w:val="-2"/>
                <w:sz w:val="21"/>
              </w:rPr>
              <w:t>、放大图像，对小孩头发、背心处运用仿制图章进行修补。</w:t>
            </w:r>
          </w:p>
          <w:p>
            <w:pPr>
              <w:pStyle w:val="TableParagraph"/>
              <w:numPr>
                <w:ilvl w:val="0"/>
                <w:numId w:val="22"/>
              </w:numPr>
              <w:tabs>
                <w:tab w:val="left" w:pos="424"/>
              </w:tabs>
              <w:spacing w:before="0" w:after="0" w:line="278" w:lineRule="auto"/>
              <w:ind w:left="107" w:right="96" w:firstLine="0"/>
              <w:jc w:val="left"/>
              <w:rPr>
                <w:i w:val="0"/>
                <w:iCs w:val="0"/>
                <w:sz w:val="21"/>
              </w:rPr>
            </w:pPr>
            <w:r>
              <w:rPr>
                <w:i w:val="0"/>
                <w:iCs w:val="0"/>
                <w:spacing w:val="-2"/>
                <w:sz w:val="21"/>
              </w:rPr>
              <w:t>、对人物皮肤处的的折皱可以应用修复画笔进行修补。</w:t>
            </w:r>
          </w:p>
          <w:p>
            <w:pPr>
              <w:pStyle w:val="TableParagraph"/>
              <w:numPr>
                <w:ilvl w:val="0"/>
                <w:numId w:val="22"/>
              </w:numPr>
              <w:tabs>
                <w:tab w:val="left" w:pos="428"/>
              </w:tabs>
              <w:spacing w:before="0" w:after="0" w:line="278" w:lineRule="auto"/>
              <w:ind w:left="107" w:right="96" w:firstLine="0"/>
              <w:jc w:val="left"/>
              <w:rPr>
                <w:i w:val="0"/>
                <w:iCs w:val="0"/>
                <w:sz w:val="21"/>
              </w:rPr>
            </w:pPr>
            <w:r>
              <w:rPr>
                <w:i w:val="0"/>
                <w:iCs w:val="0"/>
                <w:spacing w:val="-2"/>
                <w:sz w:val="21"/>
              </w:rPr>
              <w:t>对人物皮肤修补时要遵循受光原理进行才会显得自然真实，随时缩小统观全局。</w:t>
            </w:r>
          </w:p>
          <w:p>
            <w:pPr>
              <w:pStyle w:val="TableParagraph"/>
              <w:spacing w:line="269" w:lineRule="exact"/>
              <w:ind w:left="107" w:firstLine="420"/>
              <w:rPr>
                <w:i w:val="0"/>
                <w:iCs w:val="0"/>
                <w:sz w:val="21"/>
              </w:rPr>
            </w:pPr>
            <w:r>
              <w:rPr>
                <w:i w:val="0"/>
                <w:iCs w:val="0"/>
                <w:spacing w:val="-3"/>
                <w:sz w:val="21"/>
              </w:rPr>
              <w:t>人物皮肤修补时需要慢工出细活，时时观</w:t>
            </w:r>
          </w:p>
          <w:p>
            <w:pPr>
              <w:pStyle w:val="TableParagraph"/>
              <w:spacing w:before="1" w:line="310" w:lineRule="atLeast"/>
              <w:ind w:left="107" w:right="96"/>
              <w:rPr>
                <w:i w:val="0"/>
                <w:iCs w:val="0"/>
                <w:sz w:val="21"/>
              </w:rPr>
            </w:pPr>
            <w:r>
              <w:rPr>
                <w:i w:val="0"/>
                <w:iCs w:val="0"/>
                <w:spacing w:val="-2"/>
                <w:sz w:val="21"/>
              </w:rPr>
              <w:t>察调整，可以应用历史记录画笔进行快照或提高历史记录的记录步数。</w:t>
            </w:r>
          </w:p>
        </w:tc>
        <w:tc>
          <w:tcPr>
            <w:tcW w:w="1877" w:type="dxa"/>
          </w:tcPr>
          <w:p>
            <w:pPr>
              <w:pStyle w:val="TableParagraph"/>
              <w:spacing w:before="9"/>
              <w:rPr>
                <w:rFonts w:ascii="Microsoft JhengHei"/>
                <w:b/>
                <w:i w:val="0"/>
                <w:iCs w:val="0"/>
                <w:sz w:val="28"/>
              </w:rPr>
            </w:pPr>
          </w:p>
          <w:p>
            <w:pPr>
              <w:pStyle w:val="TableParagraph"/>
              <w:spacing w:line="232" w:lineRule="auto"/>
              <w:ind w:left="108" w:right="95"/>
              <w:jc w:val="both"/>
              <w:rPr>
                <w:i w:val="0"/>
                <w:iCs w:val="0"/>
                <w:sz w:val="21"/>
              </w:rPr>
            </w:pPr>
            <w:r>
              <w:rPr>
                <w:i w:val="0"/>
                <w:iCs w:val="0"/>
                <w:spacing w:val="-4"/>
                <w:sz w:val="21"/>
              </w:rPr>
              <w:t>教师：引入跟新知</w:t>
            </w:r>
            <w:r>
              <w:rPr>
                <w:i w:val="0"/>
                <w:iCs w:val="0"/>
                <w:spacing w:val="24"/>
                <w:sz w:val="21"/>
              </w:rPr>
              <w:t>识点对应的贴切</w:t>
            </w:r>
            <w:r>
              <w:rPr>
                <w:i w:val="0"/>
                <w:iCs w:val="0"/>
                <w:spacing w:val="-2"/>
                <w:sz w:val="21"/>
              </w:rPr>
              <w:t>的典型任务</w:t>
            </w: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7"/>
              <w:rPr>
                <w:rFonts w:ascii="Microsoft JhengHei"/>
                <w:b/>
                <w:i w:val="0"/>
                <w:iCs w:val="0"/>
                <w:sz w:val="20"/>
              </w:rPr>
            </w:pPr>
          </w:p>
          <w:p>
            <w:pPr>
              <w:pStyle w:val="TableParagraph"/>
              <w:spacing w:before="1" w:line="278" w:lineRule="auto"/>
              <w:ind w:left="108" w:right="95"/>
              <w:jc w:val="center"/>
              <w:rPr>
                <w:i w:val="0"/>
                <w:iCs w:val="0"/>
                <w:sz w:val="21"/>
              </w:rPr>
            </w:pPr>
            <w:r>
              <w:rPr>
                <w:i w:val="0"/>
                <w:iCs w:val="0"/>
                <w:spacing w:val="-4"/>
                <w:sz w:val="21"/>
              </w:rPr>
              <w:t>学生：接触了解实现方法、步骤与技</w:t>
            </w:r>
            <w:r>
              <w:rPr>
                <w:i w:val="0"/>
                <w:iCs w:val="0"/>
                <w:spacing w:val="-2"/>
                <w:sz w:val="21"/>
              </w:rPr>
              <w:t>巧操作方法</w:t>
            </w:r>
          </w:p>
        </w:tc>
      </w:tr>
    </w:tbl>
    <w:p>
      <w:pPr>
        <w:spacing w:after="0" w:line="278" w:lineRule="auto"/>
        <w:jc w:val="center"/>
        <w:rPr>
          <w:i w:val="0"/>
          <w:iCs w:val="0"/>
          <w:sz w:val="21"/>
        </w:rPr>
        <w:sectPr>
          <w:footerReference w:type="default" r:id="rId29"/>
          <w:pgSz w:w="11910" w:h="16840"/>
          <w:pgMar w:top="1200" w:right="1060" w:bottom="1180" w:left="860" w:header="0" w:footer="974" w:gutter="0"/>
          <w:pgNumType w:start="21"/>
          <w:cols w:num="1" w:space="720"/>
        </w:sectPr>
      </w:pPr>
    </w:p>
    <w:p>
      <w:pPr>
        <w:pStyle w:val="BodyText"/>
        <w:rPr>
          <w:rFonts w:ascii="Microsoft JhengHei"/>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266"/>
        </w:trPr>
        <w:tc>
          <w:tcPr>
            <w:tcW w:w="3118" w:type="dxa"/>
          </w:tcPr>
          <w:p>
            <w:pPr>
              <w:pStyle w:val="TableParagraph"/>
              <w:rPr>
                <w:rFonts w:ascii="Times New Roman"/>
                <w:i w:val="0"/>
                <w:iCs w:val="0"/>
                <w:sz w:val="20"/>
              </w:rPr>
            </w:pPr>
          </w:p>
        </w:tc>
        <w:tc>
          <w:tcPr>
            <w:tcW w:w="4394" w:type="dxa"/>
          </w:tcPr>
          <w:p>
            <w:pPr>
              <w:pStyle w:val="TableParagraph"/>
              <w:spacing w:line="338" w:lineRule="exact"/>
              <w:ind w:left="107"/>
              <w:rPr>
                <w:rFonts w:ascii="Microsoft JhengHei" w:eastAsia="Microsoft JhengHei"/>
                <w:b/>
                <w:i w:val="0"/>
                <w:iCs w:val="0"/>
                <w:sz w:val="21"/>
              </w:rPr>
            </w:pPr>
            <w:r>
              <w:rPr>
                <w:rFonts w:ascii="Microsoft JhengHei" w:eastAsia="Microsoft JhengHei"/>
                <w:b/>
                <w:i w:val="0"/>
                <w:iCs w:val="0"/>
                <w:spacing w:val="-2"/>
                <w:sz w:val="21"/>
              </w:rPr>
              <w:t>五、本课小结</w:t>
            </w:r>
          </w:p>
          <w:p>
            <w:pPr>
              <w:pStyle w:val="TableParagraph"/>
              <w:spacing w:line="278" w:lineRule="auto"/>
              <w:ind w:left="107" w:right="96" w:firstLine="450"/>
              <w:jc w:val="both"/>
              <w:rPr>
                <w:i w:val="0"/>
                <w:iCs w:val="0"/>
                <w:sz w:val="21"/>
              </w:rPr>
            </w:pPr>
            <w:r>
              <w:rPr>
                <w:i w:val="0"/>
                <w:iCs w:val="0"/>
                <w:spacing w:val="-4"/>
                <w:sz w:val="21"/>
              </w:rPr>
              <w:t>本课进行的是照片处理中的常用操作：人</w:t>
            </w:r>
            <w:r>
              <w:rPr>
                <w:i w:val="0"/>
                <w:iCs w:val="0"/>
                <w:spacing w:val="-2"/>
                <w:sz w:val="21"/>
              </w:rPr>
              <w:t>物美白与修补，掌握此基础，再加之以后学习的调色与艺术处理，可以引导学生热爱照片处理，从而扩宽就业方向。</w:t>
            </w:r>
          </w:p>
        </w:tc>
        <w:tc>
          <w:tcPr>
            <w:tcW w:w="1877" w:type="dxa"/>
          </w:tcPr>
          <w:p>
            <w:pPr>
              <w:pStyle w:val="TableParagraph"/>
              <w:rPr>
                <w:rFonts w:ascii="Times New Roman"/>
                <w:i w:val="0"/>
                <w:iCs w:val="0"/>
                <w:sz w:val="20"/>
              </w:rPr>
            </w:pPr>
          </w:p>
        </w:tc>
      </w:tr>
      <w:tr>
        <w:tblPrEx>
          <w:tblW w:w="0" w:type="auto"/>
          <w:tblInd w:w="335" w:type="dxa"/>
          <w:tblLayout w:type="fixed"/>
          <w:tblCellMar>
            <w:top w:w="0" w:type="dxa"/>
            <w:left w:w="0" w:type="dxa"/>
            <w:bottom w:w="0" w:type="dxa"/>
            <w:right w:w="0" w:type="dxa"/>
          </w:tblCellMar>
        </w:tblPrEx>
        <w:trPr>
          <w:trHeight w:val="689"/>
        </w:trPr>
        <w:tc>
          <w:tcPr>
            <w:tcW w:w="9389" w:type="dxa"/>
            <w:gridSpan w:val="3"/>
          </w:tcPr>
          <w:p>
            <w:pPr>
              <w:pStyle w:val="TableParagraph"/>
              <w:tabs>
                <w:tab w:val="left" w:pos="489"/>
                <w:tab w:val="left" w:pos="970"/>
                <w:tab w:val="left" w:pos="1451"/>
              </w:tabs>
              <w:spacing w:before="113"/>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后</w:t>
            </w:r>
            <w:r>
              <w:rPr>
                <w:rFonts w:ascii="Microsoft JhengHei" w:eastAsia="Microsoft JhengHei"/>
                <w:b/>
                <w:i w:val="0"/>
                <w:iCs w:val="0"/>
                <w:sz w:val="24"/>
              </w:rPr>
              <w:tab/>
            </w:r>
            <w:r>
              <w:rPr>
                <w:rFonts w:ascii="Microsoft JhengHei" w:eastAsia="Microsoft JhengHei"/>
                <w:b/>
                <w:i w:val="0"/>
                <w:iCs w:val="0"/>
                <w:spacing w:val="-10"/>
                <w:sz w:val="24"/>
              </w:rPr>
              <w:t>记</w:t>
            </w:r>
          </w:p>
        </w:tc>
      </w:tr>
      <w:tr>
        <w:tblPrEx>
          <w:tblW w:w="0" w:type="auto"/>
          <w:tblInd w:w="335" w:type="dxa"/>
          <w:tblLayout w:type="fixed"/>
          <w:tblCellMar>
            <w:top w:w="0" w:type="dxa"/>
            <w:left w:w="0" w:type="dxa"/>
            <w:bottom w:w="0" w:type="dxa"/>
            <w:right w:w="0" w:type="dxa"/>
          </w:tblCellMar>
        </w:tblPrEx>
        <w:trPr>
          <w:trHeight w:val="751"/>
        </w:trPr>
        <w:tc>
          <w:tcPr>
            <w:tcW w:w="9389" w:type="dxa"/>
            <w:gridSpan w:val="3"/>
          </w:tcPr>
          <w:p>
            <w:pPr>
              <w:pStyle w:val="TableParagraph"/>
              <w:rPr>
                <w:rFonts w:ascii="Times New Roman"/>
                <w:i w:val="0"/>
                <w:iCs w:val="0"/>
                <w:sz w:val="20"/>
              </w:rPr>
            </w:pPr>
          </w:p>
        </w:tc>
      </w:tr>
    </w:tbl>
    <w:p>
      <w:pPr>
        <w:pStyle w:val="BodyText"/>
        <w:spacing w:before="4"/>
        <w:rPr>
          <w:rFonts w:ascii="Microsoft JhengHei"/>
          <w:i w:val="0"/>
          <w:iCs w:val="0"/>
          <w:sz w:val="13"/>
        </w:rPr>
      </w:pPr>
    </w:p>
    <w:p>
      <w:pPr>
        <w:spacing w:before="0" w:line="428" w:lineRule="exact"/>
        <w:ind w:left="330" w:right="0" w:firstLine="0"/>
        <w:jc w:val="left"/>
        <w:rPr>
          <w:rFonts w:ascii="Microsoft JhengHei" w:eastAsia="Microsoft JhengHei"/>
          <w:b/>
          <w:i w:val="0"/>
          <w:iCs w:val="0"/>
          <w:sz w:val="24"/>
        </w:rPr>
      </w:pPr>
      <w:r>
        <w:rPr>
          <w:i w:val="0"/>
          <w:iCs w:val="0"/>
        </w:rPr>
        <w:pict>
          <v:shape id="docshape15" o:spid="_x0000_s1038" type="#_x0000_t202" style="width:469.95pt;height:491.4pt;margin-top:18.7pt;margin-left:59.25pt;mso-height-relative:page;mso-position-horizontal-relative:page;mso-width-relative:page;position:absolute;z-index:251662336"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592"/>
                    <w:gridCol w:w="4394"/>
                    <w:gridCol w:w="1877"/>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6" w:type="dxa"/>
                      </w:tcPr>
                      <w:p>
                        <w:pPr>
                          <w:pStyle w:val="TableParagraph"/>
                          <w:tabs>
                            <w:tab w:val="left" w:pos="489"/>
                          </w:tabs>
                          <w:spacing w:line="304" w:lineRule="exact"/>
                          <w:ind w:left="9"/>
                          <w:jc w:val="center"/>
                          <w:rPr>
                            <w:rFonts w:ascii="Microsoft JhengHei" w:eastAsia="Microsoft JhengHei"/>
                            <w:b/>
                            <w:sz w:val="24"/>
                          </w:rPr>
                        </w:pPr>
                        <w:r>
                          <w:rPr>
                            <w:rFonts w:ascii="Microsoft JhengHei" w:eastAsia="Microsoft JhengHei"/>
                            <w:b/>
                            <w:spacing w:val="-10"/>
                            <w:sz w:val="24"/>
                          </w:rPr>
                          <w:t>课</w:t>
                        </w:r>
                        <w:r>
                          <w:rPr>
                            <w:rFonts w:ascii="Microsoft JhengHei" w:eastAsia="Microsoft JhengHei"/>
                            <w:b/>
                            <w:sz w:val="24"/>
                          </w:rPr>
                          <w:tab/>
                        </w:r>
                        <w:r>
                          <w:rPr>
                            <w:rFonts w:ascii="Microsoft JhengHei" w:eastAsia="Microsoft JhengHei"/>
                            <w:b/>
                            <w:spacing w:val="-10"/>
                            <w:sz w:val="24"/>
                          </w:rPr>
                          <w:t>题</w:t>
                        </w:r>
                      </w:p>
                    </w:tc>
                    <w:tc>
                      <w:tcPr>
                        <w:tcW w:w="8113" w:type="dxa"/>
                        <w:gridSpan w:val="4"/>
                      </w:tcPr>
                      <w:p>
                        <w:pPr>
                          <w:pStyle w:val="TableParagraph"/>
                          <w:spacing w:before="29"/>
                          <w:ind w:left="3308" w:right="3298"/>
                          <w:jc w:val="center"/>
                          <w:rPr>
                            <w:sz w:val="21"/>
                          </w:rPr>
                        </w:pPr>
                        <w:r>
                          <w:rPr>
                            <w:spacing w:val="-3"/>
                            <w:sz w:val="21"/>
                          </w:rPr>
                          <w:t>自由变换</w:t>
                        </w:r>
                      </w:p>
                    </w:tc>
                  </w:tr>
                  <w:tr>
                    <w:tblPrEx>
                      <w:tblW w:w="0" w:type="auto"/>
                      <w:tblInd w:w="5" w:type="dxa"/>
                      <w:tblLayout w:type="fixed"/>
                      <w:tblCellMar>
                        <w:top w:w="0" w:type="dxa"/>
                        <w:left w:w="0" w:type="dxa"/>
                        <w:bottom w:w="0" w:type="dxa"/>
                        <w:right w:w="0" w:type="dxa"/>
                      </w:tblCellMar>
                    </w:tblPrEx>
                    <w:trPr>
                      <w:trHeight w:val="447"/>
                    </w:trPr>
                    <w:tc>
                      <w:tcPr>
                        <w:tcW w:w="1276" w:type="dxa"/>
                        <w:vMerge w:val="restart"/>
                      </w:tcPr>
                      <w:p>
                        <w:pPr>
                          <w:pStyle w:val="TableParagraph"/>
                          <w:spacing w:before="69" w:line="170" w:lineRule="auto"/>
                          <w:ind w:left="517" w:right="506"/>
                          <w:jc w:val="both"/>
                          <w:rPr>
                            <w:rFonts w:ascii="Microsoft JhengHei" w:eastAsia="Microsoft JhengHei"/>
                            <w:b/>
                            <w:sz w:val="24"/>
                          </w:rPr>
                        </w:pPr>
                        <w:r>
                          <w:rPr>
                            <w:rFonts w:ascii="Microsoft JhengHei" w:eastAsia="Microsoft JhengHei"/>
                            <w:b/>
                            <w:spacing w:val="-10"/>
                            <w:sz w:val="24"/>
                          </w:rPr>
                          <w:t>教学目标</w:t>
                        </w:r>
                      </w:p>
                    </w:tc>
                    <w:tc>
                      <w:tcPr>
                        <w:tcW w:w="1250" w:type="dxa"/>
                      </w:tcPr>
                      <w:p>
                        <w:pPr>
                          <w:pStyle w:val="TableParagraph"/>
                          <w:spacing w:line="428" w:lineRule="exact"/>
                          <w:ind w:right="132"/>
                          <w:jc w:val="right"/>
                          <w:rPr>
                            <w:rFonts w:ascii="Microsoft JhengHei" w:eastAsia="Microsoft JhengHei"/>
                            <w:b/>
                            <w:sz w:val="24"/>
                          </w:rPr>
                        </w:pPr>
                        <w:r>
                          <w:rPr>
                            <w:rFonts w:ascii="Microsoft JhengHei" w:eastAsia="Microsoft JhengHei"/>
                            <w:b/>
                            <w:spacing w:val="-3"/>
                            <w:sz w:val="24"/>
                          </w:rPr>
                          <w:t>认知目标</w:t>
                        </w:r>
                      </w:p>
                    </w:tc>
                    <w:tc>
                      <w:tcPr>
                        <w:tcW w:w="6863" w:type="dxa"/>
                        <w:gridSpan w:val="3"/>
                      </w:tcPr>
                      <w:p>
                        <w:pPr>
                          <w:pStyle w:val="TableParagraph"/>
                          <w:spacing w:before="91"/>
                          <w:ind w:left="108"/>
                          <w:rPr>
                            <w:sz w:val="21"/>
                          </w:rPr>
                        </w:pPr>
                        <w:r>
                          <w:rPr>
                            <w:spacing w:val="-2"/>
                            <w:sz w:val="21"/>
                          </w:rPr>
                          <w:t>认识自由变换功能</w:t>
                        </w:r>
                      </w:p>
                    </w:tc>
                  </w:tr>
                  <w:tr>
                    <w:tblPrEx>
                      <w:tblW w:w="0" w:type="auto"/>
                      <w:tblInd w:w="5" w:type="dxa"/>
                      <w:tblLayout w:type="fixed"/>
                      <w:tblCellMar>
                        <w:top w:w="0" w:type="dxa"/>
                        <w:left w:w="0" w:type="dxa"/>
                        <w:bottom w:w="0" w:type="dxa"/>
                        <w:right w:w="0" w:type="dxa"/>
                      </w:tblCellMar>
                    </w:tblPrEx>
                    <w:trPr>
                      <w:trHeight w:val="446"/>
                    </w:trPr>
                    <w:tc>
                      <w:tcPr>
                        <w:tcW w:w="1276" w:type="dxa"/>
                        <w:vMerge/>
                        <w:tcBorders>
                          <w:top w:val="nil"/>
                        </w:tcBorders>
                      </w:tcPr>
                      <w:p>
                        <w:pPr>
                          <w:rPr>
                            <w:sz w:val="2"/>
                            <w:szCs w:val="2"/>
                          </w:rPr>
                        </w:pPr>
                      </w:p>
                    </w:tc>
                    <w:tc>
                      <w:tcPr>
                        <w:tcW w:w="1250" w:type="dxa"/>
                      </w:tcPr>
                      <w:p>
                        <w:pPr>
                          <w:pStyle w:val="TableParagraph"/>
                          <w:spacing w:line="427" w:lineRule="exact"/>
                          <w:ind w:right="132"/>
                          <w:jc w:val="right"/>
                          <w:rPr>
                            <w:rFonts w:ascii="Microsoft JhengHei" w:eastAsia="Microsoft JhengHei"/>
                            <w:b/>
                            <w:sz w:val="24"/>
                          </w:rPr>
                        </w:pPr>
                        <w:r>
                          <w:rPr>
                            <w:rFonts w:ascii="Microsoft JhengHei" w:eastAsia="Microsoft JhengHei"/>
                            <w:b/>
                            <w:spacing w:val="-3"/>
                            <w:sz w:val="24"/>
                          </w:rPr>
                          <w:t>能力目标</w:t>
                        </w:r>
                      </w:p>
                    </w:tc>
                    <w:tc>
                      <w:tcPr>
                        <w:tcW w:w="6863" w:type="dxa"/>
                        <w:gridSpan w:val="3"/>
                      </w:tcPr>
                      <w:p>
                        <w:pPr>
                          <w:pStyle w:val="TableParagraph"/>
                          <w:spacing w:before="90"/>
                          <w:ind w:left="108"/>
                          <w:rPr>
                            <w:sz w:val="21"/>
                          </w:rPr>
                        </w:pPr>
                        <w:r>
                          <w:rPr>
                            <w:spacing w:val="-2"/>
                            <w:sz w:val="21"/>
                          </w:rPr>
                          <w:t>自由变换的熟练使用</w:t>
                        </w:r>
                      </w:p>
                    </w:tc>
                  </w:tr>
                  <w:tr>
                    <w:tblPrEx>
                      <w:tblW w:w="0" w:type="auto"/>
                      <w:tblInd w:w="5" w:type="dxa"/>
                      <w:tblLayout w:type="fixed"/>
                      <w:tblCellMar>
                        <w:top w:w="0" w:type="dxa"/>
                        <w:left w:w="0" w:type="dxa"/>
                        <w:bottom w:w="0" w:type="dxa"/>
                        <w:right w:w="0" w:type="dxa"/>
                      </w:tblCellMar>
                    </w:tblPrEx>
                    <w:trPr>
                      <w:trHeight w:val="436"/>
                    </w:trPr>
                    <w:tc>
                      <w:tcPr>
                        <w:tcW w:w="1276" w:type="dxa"/>
                        <w:vMerge/>
                        <w:tcBorders>
                          <w:top w:val="nil"/>
                        </w:tcBorders>
                      </w:tcPr>
                      <w:p>
                        <w:pPr>
                          <w:rPr>
                            <w:sz w:val="2"/>
                            <w:szCs w:val="2"/>
                          </w:rPr>
                        </w:pPr>
                      </w:p>
                    </w:tc>
                    <w:tc>
                      <w:tcPr>
                        <w:tcW w:w="1250" w:type="dxa"/>
                      </w:tcPr>
                      <w:p>
                        <w:pPr>
                          <w:pStyle w:val="TableParagraph"/>
                          <w:spacing w:line="416" w:lineRule="exact"/>
                          <w:ind w:right="132"/>
                          <w:jc w:val="right"/>
                          <w:rPr>
                            <w:rFonts w:ascii="Microsoft JhengHei" w:eastAsia="Microsoft JhengHei"/>
                            <w:b/>
                            <w:sz w:val="24"/>
                          </w:rPr>
                        </w:pPr>
                        <w:r>
                          <w:rPr>
                            <w:rFonts w:ascii="Microsoft JhengHei" w:eastAsia="Microsoft JhengHei"/>
                            <w:b/>
                            <w:spacing w:val="-3"/>
                            <w:sz w:val="24"/>
                          </w:rPr>
                          <w:t>情感目标</w:t>
                        </w:r>
                      </w:p>
                    </w:tc>
                    <w:tc>
                      <w:tcPr>
                        <w:tcW w:w="6863" w:type="dxa"/>
                        <w:gridSpan w:val="3"/>
                      </w:tcPr>
                      <w:p>
                        <w:pPr>
                          <w:pStyle w:val="TableParagraph"/>
                          <w:spacing w:before="85"/>
                          <w:ind w:left="108"/>
                          <w:rPr>
                            <w:sz w:val="21"/>
                          </w:rPr>
                        </w:pPr>
                        <w:r>
                          <w:rPr>
                            <w:spacing w:val="-1"/>
                            <w:sz w:val="21"/>
                          </w:rPr>
                          <w:t>注重学习方法的培养，满足学生终身学习的需要</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3"/>
                            <w:sz w:val="24"/>
                          </w:rPr>
                          <w:t>教学重点</w:t>
                        </w:r>
                      </w:p>
                    </w:tc>
                    <w:tc>
                      <w:tcPr>
                        <w:tcW w:w="8113" w:type="dxa"/>
                        <w:gridSpan w:val="4"/>
                      </w:tcPr>
                      <w:p>
                        <w:pPr>
                          <w:pStyle w:val="TableParagraph"/>
                          <w:spacing w:before="23"/>
                          <w:ind w:left="107"/>
                          <w:rPr>
                            <w:sz w:val="21"/>
                          </w:rPr>
                        </w:pPr>
                        <w:r>
                          <w:rPr>
                            <w:spacing w:val="-2"/>
                            <w:sz w:val="21"/>
                          </w:rPr>
                          <w:t>自由变换的常用操作</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3"/>
                            <w:sz w:val="24"/>
                          </w:rPr>
                          <w:t>教学难点</w:t>
                        </w:r>
                      </w:p>
                    </w:tc>
                    <w:tc>
                      <w:tcPr>
                        <w:tcW w:w="8113" w:type="dxa"/>
                        <w:gridSpan w:val="4"/>
                      </w:tcPr>
                      <w:p>
                        <w:pPr>
                          <w:pStyle w:val="TableParagraph"/>
                          <w:spacing w:before="23"/>
                          <w:ind w:left="107"/>
                          <w:rPr>
                            <w:sz w:val="21"/>
                          </w:rPr>
                        </w:pPr>
                        <w:r>
                          <w:rPr>
                            <w:spacing w:val="-2"/>
                            <w:sz w:val="21"/>
                          </w:rPr>
                          <w:t>自由变换的灵活运用</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5"/>
                            <w:sz w:val="24"/>
                          </w:rPr>
                          <w:t>教法</w:t>
                        </w:r>
                      </w:p>
                    </w:tc>
                    <w:tc>
                      <w:tcPr>
                        <w:tcW w:w="8113" w:type="dxa"/>
                        <w:gridSpan w:val="4"/>
                      </w:tcPr>
                      <w:p>
                        <w:pPr>
                          <w:pStyle w:val="TableParagraph"/>
                          <w:spacing w:before="24" w:line="268" w:lineRule="exact"/>
                          <w:ind w:left="107"/>
                          <w:rPr>
                            <w:sz w:val="21"/>
                          </w:rPr>
                        </w:pPr>
                        <w:r>
                          <w:rPr>
                            <w:spacing w:val="-1"/>
                            <w:sz w:val="21"/>
                          </w:rPr>
                          <w:t>举例法、讲练结合、案例展示法</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5"/>
                            <w:sz w:val="24"/>
                          </w:rPr>
                          <w:t>学法</w:t>
                        </w:r>
                      </w:p>
                    </w:tc>
                    <w:tc>
                      <w:tcPr>
                        <w:tcW w:w="8113" w:type="dxa"/>
                        <w:gridSpan w:val="4"/>
                      </w:tcPr>
                      <w:p>
                        <w:pPr>
                          <w:pStyle w:val="TableParagraph"/>
                          <w:spacing w:before="23"/>
                          <w:ind w:left="107"/>
                          <w:rPr>
                            <w:sz w:val="21"/>
                          </w:rPr>
                        </w:pPr>
                        <w:r>
                          <w:rPr>
                            <w:spacing w:val="-1"/>
                            <w:sz w:val="21"/>
                          </w:rPr>
                          <w:t>根据操作步骤练习，完成实例</w:t>
                        </w:r>
                      </w:p>
                    </w:tc>
                  </w:tr>
                  <w:tr>
                    <w:tblPrEx>
                      <w:tblW w:w="0" w:type="auto"/>
                      <w:tblInd w:w="5" w:type="dxa"/>
                      <w:tblLayout w:type="fixed"/>
                      <w:tblCellMar>
                        <w:top w:w="0" w:type="dxa"/>
                        <w:left w:w="0" w:type="dxa"/>
                        <w:bottom w:w="0" w:type="dxa"/>
                        <w:right w:w="0" w:type="dxa"/>
                      </w:tblCellMar>
                    </w:tblPrEx>
                    <w:trPr>
                      <w:trHeight w:val="623"/>
                    </w:trPr>
                    <w:tc>
                      <w:tcPr>
                        <w:tcW w:w="1276" w:type="dxa"/>
                      </w:tcPr>
                      <w:p>
                        <w:pPr>
                          <w:pStyle w:val="TableParagraph"/>
                          <w:spacing w:line="303" w:lineRule="exact"/>
                          <w:ind w:left="9"/>
                          <w:jc w:val="center"/>
                          <w:rPr>
                            <w:rFonts w:ascii="Microsoft JhengHei" w:eastAsia="Microsoft JhengHei"/>
                            <w:b/>
                            <w:sz w:val="21"/>
                          </w:rPr>
                        </w:pPr>
                        <w:r>
                          <w:rPr>
                            <w:rFonts w:ascii="Microsoft JhengHei" w:eastAsia="Microsoft JhengHei"/>
                            <w:b/>
                            <w:spacing w:val="-2"/>
                            <w:sz w:val="21"/>
                          </w:rPr>
                          <w:t>教学手段及</w:t>
                        </w:r>
                      </w:p>
                      <w:p>
                        <w:pPr>
                          <w:pStyle w:val="TableParagraph"/>
                          <w:spacing w:line="301" w:lineRule="exact"/>
                          <w:ind w:left="9"/>
                          <w:jc w:val="center"/>
                          <w:rPr>
                            <w:rFonts w:ascii="Microsoft JhengHei" w:eastAsia="Microsoft JhengHei"/>
                            <w:b/>
                            <w:sz w:val="21"/>
                          </w:rPr>
                        </w:pPr>
                        <w:r>
                          <w:rPr>
                            <w:rFonts w:ascii="Microsoft JhengHei" w:eastAsia="Microsoft JhengHei"/>
                            <w:b/>
                            <w:spacing w:val="-3"/>
                            <w:sz w:val="21"/>
                          </w:rPr>
                          <w:t>教具准备</w:t>
                        </w:r>
                      </w:p>
                    </w:tc>
                    <w:tc>
                      <w:tcPr>
                        <w:tcW w:w="8113" w:type="dxa"/>
                        <w:gridSpan w:val="4"/>
                      </w:tcPr>
                      <w:p>
                        <w:pPr>
                          <w:pStyle w:val="TableParagraph"/>
                          <w:spacing w:before="180"/>
                          <w:ind w:left="107"/>
                          <w:rPr>
                            <w:sz w:val="21"/>
                          </w:rPr>
                        </w:pPr>
                        <w:r>
                          <w:rPr>
                            <w:spacing w:val="-1"/>
                            <w:sz w:val="21"/>
                          </w:rPr>
                          <w:t>计算机机房、多媒体课件、任务案例</w:t>
                        </w:r>
                      </w:p>
                    </w:tc>
                  </w:tr>
                  <w:tr>
                    <w:tblPrEx>
                      <w:tblW w:w="0" w:type="auto"/>
                      <w:tblInd w:w="5" w:type="dxa"/>
                      <w:tblLayout w:type="fixed"/>
                      <w:tblCellMar>
                        <w:top w:w="0" w:type="dxa"/>
                        <w:left w:w="0" w:type="dxa"/>
                        <w:bottom w:w="0" w:type="dxa"/>
                        <w:right w:w="0" w:type="dxa"/>
                      </w:tblCellMar>
                    </w:tblPrEx>
                    <w:trPr>
                      <w:trHeight w:val="312"/>
                    </w:trPr>
                    <w:tc>
                      <w:tcPr>
                        <w:tcW w:w="9389" w:type="dxa"/>
                        <w:gridSpan w:val="5"/>
                      </w:tcPr>
                      <w:p>
                        <w:pPr>
                          <w:pStyle w:val="TableParagraph"/>
                          <w:tabs>
                            <w:tab w:val="left" w:pos="489"/>
                            <w:tab w:val="left" w:pos="970"/>
                            <w:tab w:val="left" w:pos="1451"/>
                          </w:tabs>
                          <w:spacing w:line="292" w:lineRule="exact"/>
                          <w:ind w:left="9"/>
                          <w:jc w:val="center"/>
                          <w:rPr>
                            <w:rFonts w:ascii="Microsoft JhengHei" w:eastAsia="Microsoft JhengHei"/>
                            <w:b/>
                            <w:sz w:val="24"/>
                          </w:rPr>
                        </w:pPr>
                        <w:r>
                          <w:rPr>
                            <w:rFonts w:ascii="Microsoft JhengHei" w:eastAsia="Microsoft JhengHei"/>
                            <w:b/>
                            <w:spacing w:val="-10"/>
                            <w:sz w:val="24"/>
                          </w:rPr>
                          <w:t>教</w:t>
                        </w:r>
                        <w:r>
                          <w:rPr>
                            <w:rFonts w:ascii="Microsoft JhengHei" w:eastAsia="Microsoft JhengHei"/>
                            <w:b/>
                            <w:sz w:val="24"/>
                          </w:rPr>
                          <w:tab/>
                        </w:r>
                        <w:r>
                          <w:rPr>
                            <w:rFonts w:ascii="Microsoft JhengHei" w:eastAsia="Microsoft JhengHei"/>
                            <w:b/>
                            <w:spacing w:val="-10"/>
                            <w:sz w:val="24"/>
                          </w:rPr>
                          <w:t>学</w:t>
                        </w:r>
                        <w:r>
                          <w:rPr>
                            <w:rFonts w:ascii="Microsoft JhengHei" w:eastAsia="Microsoft JhengHei"/>
                            <w:b/>
                            <w:sz w:val="24"/>
                          </w:rPr>
                          <w:tab/>
                        </w:r>
                        <w:r>
                          <w:rPr>
                            <w:rFonts w:ascii="Microsoft JhengHei" w:eastAsia="Microsoft JhengHei"/>
                            <w:b/>
                            <w:spacing w:val="-10"/>
                            <w:sz w:val="24"/>
                          </w:rPr>
                          <w:t>过</w:t>
                        </w:r>
                        <w:r>
                          <w:rPr>
                            <w:rFonts w:ascii="Microsoft JhengHei" w:eastAsia="Microsoft JhengHei"/>
                            <w:b/>
                            <w:sz w:val="24"/>
                          </w:rPr>
                          <w:tab/>
                        </w:r>
                        <w:r>
                          <w:rPr>
                            <w:rFonts w:ascii="Microsoft JhengHei" w:eastAsia="Microsoft JhengHei"/>
                            <w:b/>
                            <w:spacing w:val="-10"/>
                            <w:sz w:val="24"/>
                          </w:rPr>
                          <w:t>程</w:t>
                        </w:r>
                      </w:p>
                    </w:tc>
                  </w:tr>
                  <w:tr>
                    <w:tblPrEx>
                      <w:tblW w:w="0" w:type="auto"/>
                      <w:tblInd w:w="5" w:type="dxa"/>
                      <w:tblLayout w:type="fixed"/>
                      <w:tblCellMar>
                        <w:top w:w="0" w:type="dxa"/>
                        <w:left w:w="0" w:type="dxa"/>
                        <w:bottom w:w="0" w:type="dxa"/>
                        <w:right w:w="0" w:type="dxa"/>
                      </w:tblCellMar>
                    </w:tblPrEx>
                    <w:trPr>
                      <w:trHeight w:val="655"/>
                    </w:trPr>
                    <w:tc>
                      <w:tcPr>
                        <w:tcW w:w="3118" w:type="dxa"/>
                        <w:gridSpan w:val="3"/>
                      </w:tcPr>
                      <w:p>
                        <w:pPr>
                          <w:pStyle w:val="TableParagraph"/>
                          <w:spacing w:before="96"/>
                          <w:ind w:left="54" w:right="45"/>
                          <w:jc w:val="center"/>
                          <w:rPr>
                            <w:rFonts w:ascii="Microsoft JhengHei" w:eastAsia="Microsoft JhengHei"/>
                            <w:b/>
                            <w:sz w:val="24"/>
                          </w:rPr>
                        </w:pPr>
                        <w:r>
                          <w:rPr>
                            <w:rFonts w:ascii="Microsoft JhengHei" w:eastAsia="Microsoft JhengHei"/>
                            <w:b/>
                            <w:spacing w:val="-3"/>
                            <w:sz w:val="24"/>
                          </w:rPr>
                          <w:t>教学环节</w:t>
                        </w:r>
                      </w:p>
                    </w:tc>
                    <w:tc>
                      <w:tcPr>
                        <w:tcW w:w="4394" w:type="dxa"/>
                      </w:tcPr>
                      <w:p>
                        <w:pPr>
                          <w:pStyle w:val="TableParagraph"/>
                          <w:spacing w:before="96"/>
                          <w:ind w:left="1702" w:right="1693"/>
                          <w:jc w:val="center"/>
                          <w:rPr>
                            <w:rFonts w:ascii="Microsoft JhengHei" w:eastAsia="Microsoft JhengHei"/>
                            <w:b/>
                            <w:sz w:val="24"/>
                          </w:rPr>
                        </w:pPr>
                        <w:r>
                          <w:rPr>
                            <w:rFonts w:ascii="Microsoft JhengHei" w:eastAsia="Microsoft JhengHei"/>
                            <w:b/>
                            <w:spacing w:val="-3"/>
                            <w:sz w:val="24"/>
                          </w:rPr>
                          <w:t>教学设计</w:t>
                        </w:r>
                      </w:p>
                    </w:tc>
                    <w:tc>
                      <w:tcPr>
                        <w:tcW w:w="1877" w:type="dxa"/>
                      </w:tcPr>
                      <w:p>
                        <w:pPr>
                          <w:pStyle w:val="TableParagraph"/>
                          <w:spacing w:before="96"/>
                          <w:ind w:left="456"/>
                          <w:rPr>
                            <w:rFonts w:ascii="Microsoft JhengHei" w:eastAsia="Microsoft JhengHei"/>
                            <w:b/>
                            <w:sz w:val="24"/>
                          </w:rPr>
                        </w:pPr>
                        <w:r>
                          <w:rPr>
                            <w:rFonts w:ascii="Microsoft JhengHei" w:eastAsia="Microsoft JhengHei"/>
                            <w:b/>
                            <w:spacing w:val="-3"/>
                            <w:sz w:val="24"/>
                          </w:rPr>
                          <w:t>设计意图</w:t>
                        </w:r>
                      </w:p>
                    </w:tc>
                  </w:tr>
                  <w:tr>
                    <w:tblPrEx>
                      <w:tblW w:w="0" w:type="auto"/>
                      <w:tblInd w:w="5" w:type="dxa"/>
                      <w:tblLayout w:type="fixed"/>
                      <w:tblCellMar>
                        <w:top w:w="0" w:type="dxa"/>
                        <w:left w:w="0" w:type="dxa"/>
                        <w:bottom w:w="0" w:type="dxa"/>
                        <w:right w:w="0" w:type="dxa"/>
                      </w:tblCellMar>
                    </w:tblPrEx>
                    <w:trPr>
                      <w:trHeight w:val="2495"/>
                    </w:trPr>
                    <w:tc>
                      <w:tcPr>
                        <w:tcW w:w="3118" w:type="dxa"/>
                        <w:gridSpan w:val="3"/>
                      </w:tcPr>
                      <w:p>
                        <w:pPr>
                          <w:pStyle w:val="TableParagraph"/>
                          <w:rPr>
                            <w:rFonts w:ascii="Microsoft JhengHei"/>
                            <w:b/>
                            <w:sz w:val="20"/>
                          </w:rPr>
                        </w:pPr>
                      </w:p>
                      <w:p>
                        <w:pPr>
                          <w:pStyle w:val="TableParagraph"/>
                          <w:spacing w:before="17"/>
                          <w:rPr>
                            <w:rFonts w:ascii="Microsoft JhengHei"/>
                            <w:b/>
                            <w:sz w:val="19"/>
                          </w:rPr>
                        </w:pPr>
                      </w:p>
                      <w:p>
                        <w:pPr>
                          <w:pStyle w:val="TableParagraph"/>
                          <w:spacing w:line="370" w:lineRule="exact"/>
                          <w:ind w:left="54" w:right="45"/>
                          <w:jc w:val="center"/>
                          <w:rPr>
                            <w:rFonts w:ascii="Microsoft JhengHei" w:eastAsia="Microsoft JhengHei"/>
                            <w:b/>
                            <w:sz w:val="21"/>
                          </w:rPr>
                        </w:pPr>
                        <w:r>
                          <w:rPr>
                            <w:rFonts w:ascii="Microsoft JhengHei" w:eastAsia="Microsoft JhengHei"/>
                            <w:b/>
                            <w:spacing w:val="-3"/>
                            <w:sz w:val="21"/>
                          </w:rPr>
                          <w:t>知识回顾</w:t>
                        </w:r>
                      </w:p>
                      <w:p>
                        <w:pPr>
                          <w:pStyle w:val="TableParagraph"/>
                          <w:spacing w:line="253" w:lineRule="exact"/>
                          <w:ind w:left="93" w:right="45"/>
                          <w:jc w:val="center"/>
                          <w:rPr>
                            <w:rFonts w:ascii="仿宋" w:eastAsia="仿宋"/>
                            <w:sz w:val="21"/>
                          </w:rPr>
                        </w:pPr>
                        <w:r>
                          <w:rPr>
                            <w:rFonts w:ascii="仿宋" w:eastAsia="仿宋"/>
                            <w:sz w:val="21"/>
                          </w:rPr>
                          <w:t>（了解学生前期知识掌握情况</w:t>
                        </w:r>
                        <w:r>
                          <w:rPr>
                            <w:rFonts w:ascii="仿宋" w:eastAsia="仿宋"/>
                            <w:spacing w:val="-10"/>
                            <w:sz w:val="21"/>
                          </w:rPr>
                          <w:t>）</w:t>
                        </w:r>
                      </w:p>
                    </w:tc>
                    <w:tc>
                      <w:tcPr>
                        <w:tcW w:w="4394" w:type="dxa"/>
                      </w:tcPr>
                      <w:p>
                        <w:pPr>
                          <w:pStyle w:val="TableParagraph"/>
                          <w:tabs>
                            <w:tab w:val="left" w:pos="947"/>
                          </w:tabs>
                          <w:spacing w:line="338" w:lineRule="exact"/>
                          <w:ind w:left="107"/>
                          <w:rPr>
                            <w:rFonts w:ascii="Microsoft JhengHei" w:eastAsia="Microsoft JhengHei"/>
                            <w:b/>
                            <w:sz w:val="21"/>
                          </w:rPr>
                        </w:pPr>
                        <w:r>
                          <w:rPr>
                            <w:rFonts w:ascii="Microsoft JhengHei" w:eastAsia="Microsoft JhengHei"/>
                            <w:b/>
                            <w:sz w:val="21"/>
                          </w:rPr>
                          <w:t>四</w:t>
                        </w:r>
                        <w:r>
                          <w:rPr>
                            <w:rFonts w:ascii="Microsoft JhengHei" w:eastAsia="Microsoft JhengHei"/>
                            <w:b/>
                            <w:spacing w:val="-10"/>
                            <w:sz w:val="21"/>
                          </w:rPr>
                          <w:t>、</w:t>
                        </w:r>
                        <w:r>
                          <w:rPr>
                            <w:rFonts w:ascii="Microsoft JhengHei" w:eastAsia="Microsoft JhengHei"/>
                            <w:b/>
                            <w:sz w:val="21"/>
                          </w:rPr>
                          <w:tab/>
                        </w:r>
                        <w:r>
                          <w:rPr>
                            <w:rFonts w:ascii="Microsoft JhengHei" w:eastAsia="Microsoft JhengHei"/>
                            <w:b/>
                            <w:sz w:val="21"/>
                          </w:rPr>
                          <w:t>回顾复</w:t>
                        </w:r>
                        <w:r>
                          <w:rPr>
                            <w:rFonts w:ascii="Microsoft JhengHei" w:eastAsia="Microsoft JhengHei"/>
                            <w:b/>
                            <w:spacing w:val="-10"/>
                            <w:sz w:val="21"/>
                          </w:rPr>
                          <w:t>习</w:t>
                        </w:r>
                      </w:p>
                      <w:p>
                        <w:pPr>
                          <w:pStyle w:val="TableParagraph"/>
                          <w:tabs>
                            <w:tab w:val="left" w:leader="hyphen" w:pos="3224"/>
                          </w:tabs>
                          <w:spacing w:line="278" w:lineRule="auto"/>
                          <w:ind w:left="107" w:right="96" w:firstLine="420"/>
                          <w:rPr>
                            <w:sz w:val="21"/>
                          </w:rPr>
                        </w:pPr>
                        <w:r>
                          <w:rPr>
                            <w:spacing w:val="9"/>
                            <w:sz w:val="21"/>
                          </w:rPr>
                          <w:t>上堂课主要进行了选择工具的深入应</w:t>
                        </w:r>
                        <w:r>
                          <w:rPr>
                            <w:sz w:val="21"/>
                          </w:rPr>
                          <w:t>用与复习，并通过制作综合实</w:t>
                        </w:r>
                        <w:r>
                          <w:rPr>
                            <w:spacing w:val="-10"/>
                            <w:sz w:val="21"/>
                          </w:rPr>
                          <w:t>例</w:t>
                        </w:r>
                        <w:r>
                          <w:rPr>
                            <w:rFonts w:ascii="Times New Roman" w:eastAsia="Times New Roman"/>
                            <w:sz w:val="21"/>
                          </w:rPr>
                          <w:tab/>
                        </w:r>
                        <w:r>
                          <w:rPr>
                            <w:sz w:val="21"/>
                          </w:rPr>
                          <w:t>汽车杂志</w:t>
                        </w:r>
                        <w:r>
                          <w:rPr>
                            <w:spacing w:val="-10"/>
                            <w:sz w:val="21"/>
                          </w:rPr>
                          <w:t>封</w:t>
                        </w:r>
                      </w:p>
                      <w:p>
                        <w:pPr>
                          <w:pStyle w:val="TableParagraph"/>
                          <w:spacing w:line="256" w:lineRule="exact"/>
                          <w:ind w:left="107"/>
                          <w:rPr>
                            <w:sz w:val="21"/>
                          </w:rPr>
                        </w:pPr>
                        <w:r>
                          <w:rPr>
                            <w:spacing w:val="-1"/>
                            <w:sz w:val="21"/>
                          </w:rPr>
                          <w:t>面广告将前几堂课所学知识加以巩固。</w:t>
                        </w:r>
                      </w:p>
                      <w:p>
                        <w:pPr>
                          <w:pStyle w:val="TableParagraph"/>
                          <w:spacing w:line="371" w:lineRule="exact"/>
                          <w:ind w:left="107"/>
                          <w:rPr>
                            <w:rFonts w:ascii="Microsoft JhengHei" w:eastAsia="Microsoft JhengHei"/>
                            <w:b/>
                            <w:sz w:val="21"/>
                          </w:rPr>
                        </w:pPr>
                        <w:r>
                          <w:rPr>
                            <w:rFonts w:ascii="Microsoft JhengHei" w:eastAsia="Microsoft JhengHei"/>
                            <w:b/>
                            <w:spacing w:val="-2"/>
                            <w:sz w:val="21"/>
                          </w:rPr>
                          <w:t>二、本课要点</w:t>
                        </w:r>
                      </w:p>
                      <w:p>
                        <w:pPr>
                          <w:pStyle w:val="TableParagraph"/>
                          <w:spacing w:line="267" w:lineRule="exact"/>
                          <w:ind w:left="107"/>
                          <w:rPr>
                            <w:sz w:val="21"/>
                          </w:rPr>
                        </w:pPr>
                        <w:r>
                          <w:rPr>
                            <w:rFonts w:ascii="Times New Roman" w:eastAsia="Times New Roman"/>
                            <w:sz w:val="21"/>
                          </w:rPr>
                          <w:t>1</w:t>
                        </w:r>
                        <w:r>
                          <w:rPr>
                            <w:spacing w:val="-2"/>
                            <w:sz w:val="21"/>
                          </w:rPr>
                          <w:t>、自由变换</w:t>
                        </w:r>
                      </w:p>
                      <w:p>
                        <w:pPr>
                          <w:pStyle w:val="TableParagraph"/>
                          <w:spacing w:before="40"/>
                          <w:ind w:left="107"/>
                          <w:rPr>
                            <w:sz w:val="21"/>
                          </w:rPr>
                        </w:pPr>
                        <w:r>
                          <w:rPr>
                            <w:spacing w:val="-1"/>
                            <w:sz w:val="21"/>
                          </w:rPr>
                          <w:t>主要针对对象的变形进行调整。</w:t>
                        </w:r>
                      </w:p>
                    </w:tc>
                    <w:tc>
                      <w:tcPr>
                        <w:tcW w:w="1877" w:type="dxa"/>
                      </w:tcPr>
                      <w:p>
                        <w:pPr>
                          <w:pStyle w:val="TableParagraph"/>
                          <w:rPr>
                            <w:rFonts w:ascii="Microsoft JhengHei"/>
                            <w:b/>
                            <w:sz w:val="20"/>
                          </w:rPr>
                        </w:pPr>
                      </w:p>
                      <w:p>
                        <w:pPr>
                          <w:pStyle w:val="TableParagraph"/>
                          <w:spacing w:before="8"/>
                          <w:rPr>
                            <w:rFonts w:ascii="Microsoft JhengHei"/>
                            <w:b/>
                            <w:sz w:val="25"/>
                          </w:rPr>
                        </w:pPr>
                      </w:p>
                      <w:p>
                        <w:pPr>
                          <w:pStyle w:val="TableParagraph"/>
                          <w:spacing w:before="1" w:line="232" w:lineRule="auto"/>
                          <w:ind w:left="108" w:right="95"/>
                          <w:rPr>
                            <w:sz w:val="21"/>
                          </w:rPr>
                        </w:pPr>
                        <w:r>
                          <w:rPr>
                            <w:spacing w:val="-4"/>
                            <w:sz w:val="21"/>
                          </w:rPr>
                          <w:t>教师：清楚了解到</w:t>
                        </w:r>
                        <w:r>
                          <w:rPr>
                            <w:spacing w:val="-2"/>
                            <w:sz w:val="21"/>
                          </w:rPr>
                          <w:t>学生具备的知识</w:t>
                        </w:r>
                      </w:p>
                    </w:tc>
                  </w:tr>
                  <w:tr>
                    <w:tblPrEx>
                      <w:tblW w:w="0" w:type="auto"/>
                      <w:tblInd w:w="5" w:type="dxa"/>
                      <w:tblLayout w:type="fixed"/>
                      <w:tblCellMar>
                        <w:top w:w="0" w:type="dxa"/>
                        <w:left w:w="0" w:type="dxa"/>
                        <w:bottom w:w="0" w:type="dxa"/>
                        <w:right w:w="0" w:type="dxa"/>
                      </w:tblCellMar>
                    </w:tblPrEx>
                    <w:trPr>
                      <w:trHeight w:val="2704"/>
                    </w:trPr>
                    <w:tc>
                      <w:tcPr>
                        <w:tcW w:w="3118" w:type="dxa"/>
                        <w:gridSpan w:val="3"/>
                      </w:tcPr>
                      <w:p>
                        <w:pPr>
                          <w:pStyle w:val="TableParagraph"/>
                          <w:rPr>
                            <w:rFonts w:ascii="Microsoft JhengHei"/>
                            <w:b/>
                            <w:sz w:val="20"/>
                          </w:rPr>
                        </w:pPr>
                      </w:p>
                      <w:p>
                        <w:pPr>
                          <w:pStyle w:val="TableParagraph"/>
                          <w:rPr>
                            <w:rFonts w:ascii="Microsoft JhengHei"/>
                            <w:b/>
                            <w:sz w:val="27"/>
                          </w:rPr>
                        </w:pPr>
                      </w:p>
                      <w:p>
                        <w:pPr>
                          <w:pStyle w:val="TableParagraph"/>
                          <w:spacing w:line="370" w:lineRule="exact"/>
                          <w:ind w:left="54" w:right="45"/>
                          <w:jc w:val="center"/>
                          <w:rPr>
                            <w:rFonts w:ascii="Microsoft JhengHei" w:eastAsia="Microsoft JhengHei"/>
                            <w:b/>
                            <w:sz w:val="21"/>
                          </w:rPr>
                        </w:pPr>
                        <w:r>
                          <w:rPr>
                            <w:rFonts w:ascii="Microsoft JhengHei" w:eastAsia="Microsoft JhengHei"/>
                            <w:b/>
                            <w:spacing w:val="-3"/>
                            <w:sz w:val="21"/>
                          </w:rPr>
                          <w:t>任务引入</w:t>
                        </w:r>
                      </w:p>
                      <w:p>
                        <w:pPr>
                          <w:pStyle w:val="TableParagraph"/>
                          <w:spacing w:line="253" w:lineRule="exact"/>
                          <w:ind w:left="108"/>
                          <w:rPr>
                            <w:rFonts w:ascii="仿宋" w:eastAsia="仿宋"/>
                            <w:sz w:val="21"/>
                          </w:rPr>
                        </w:pPr>
                        <w:r>
                          <w:rPr>
                            <w:rFonts w:ascii="仿宋" w:eastAsia="仿宋"/>
                            <w:spacing w:val="-4"/>
                            <w:sz w:val="21"/>
                          </w:rPr>
                          <w:t>（</w:t>
                        </w:r>
                        <w:r>
                          <w:rPr>
                            <w:rFonts w:ascii="仿宋" w:eastAsia="仿宋"/>
                            <w:spacing w:val="-5"/>
                            <w:sz w:val="21"/>
                          </w:rPr>
                          <w:t>根据学生基础情况，引入本次</w:t>
                        </w:r>
                      </w:p>
                      <w:p>
                        <w:pPr>
                          <w:pStyle w:val="TableParagraph"/>
                          <w:spacing w:before="43"/>
                          <w:ind w:left="108"/>
                          <w:rPr>
                            <w:rFonts w:ascii="仿宋" w:eastAsia="仿宋"/>
                            <w:sz w:val="21"/>
                          </w:rPr>
                        </w:pPr>
                        <w:r>
                          <w:rPr>
                            <w:rFonts w:ascii="仿宋" w:eastAsia="仿宋"/>
                            <w:sz w:val="21"/>
                          </w:rPr>
                          <w:t>需完成的新任务</w:t>
                        </w:r>
                        <w:r>
                          <w:rPr>
                            <w:rFonts w:ascii="仿宋" w:eastAsia="仿宋"/>
                            <w:spacing w:val="-10"/>
                            <w:sz w:val="21"/>
                          </w:rPr>
                          <w:t>）</w:t>
                        </w:r>
                      </w:p>
                      <w:p>
                        <w:pPr>
                          <w:pStyle w:val="TableParagraph"/>
                          <w:rPr>
                            <w:rFonts w:ascii="Microsoft JhengHei"/>
                            <w:b/>
                            <w:sz w:val="20"/>
                          </w:rPr>
                        </w:pPr>
                      </w:p>
                      <w:p>
                        <w:pPr>
                          <w:pStyle w:val="TableParagraph"/>
                          <w:spacing w:before="2"/>
                          <w:rPr>
                            <w:rFonts w:ascii="Microsoft JhengHei"/>
                            <w:b/>
                            <w:sz w:val="11"/>
                          </w:rPr>
                        </w:pPr>
                      </w:p>
                      <w:p>
                        <w:pPr>
                          <w:pStyle w:val="TableParagraph"/>
                          <w:spacing w:before="1" w:line="311" w:lineRule="exact"/>
                          <w:ind w:left="54" w:right="45"/>
                          <w:jc w:val="center"/>
                          <w:rPr>
                            <w:rFonts w:ascii="Microsoft JhengHei" w:eastAsia="Microsoft JhengHei"/>
                            <w:b/>
                            <w:sz w:val="21"/>
                          </w:rPr>
                        </w:pPr>
                        <w:r>
                          <w:rPr>
                            <w:rFonts w:ascii="Microsoft JhengHei" w:eastAsia="Microsoft JhengHei"/>
                            <w:b/>
                            <w:spacing w:val="-3"/>
                            <w:sz w:val="21"/>
                          </w:rPr>
                          <w:t>任务操作</w:t>
                        </w:r>
                      </w:p>
                    </w:tc>
                    <w:tc>
                      <w:tcPr>
                        <w:tcW w:w="4394" w:type="dxa"/>
                      </w:tcPr>
                      <w:p>
                        <w:pPr>
                          <w:pStyle w:val="TableParagraph"/>
                          <w:spacing w:before="23" w:line="278" w:lineRule="auto"/>
                          <w:ind w:left="107" w:right="96"/>
                          <w:rPr>
                            <w:sz w:val="21"/>
                          </w:rPr>
                        </w:pPr>
                        <w:r>
                          <w:rPr>
                            <w:spacing w:val="-2"/>
                            <w:sz w:val="21"/>
                          </w:rPr>
                          <w:t>简单举例，六大功能：缩放、旋转、斜切、扭曲、透视、变形。</w:t>
                        </w:r>
                      </w:p>
                      <w:p>
                        <w:pPr>
                          <w:pStyle w:val="TableParagraph"/>
                          <w:spacing w:line="317" w:lineRule="exact"/>
                          <w:ind w:left="107"/>
                          <w:rPr>
                            <w:sz w:val="21"/>
                          </w:rPr>
                        </w:pPr>
                        <w:r>
                          <w:rPr>
                            <w:sz w:val="21"/>
                          </w:rPr>
                          <w:t>三、</w:t>
                        </w:r>
                        <w:r>
                          <w:rPr>
                            <w:rFonts w:ascii="Microsoft JhengHei" w:eastAsia="Microsoft JhengHei"/>
                            <w:b/>
                            <w:sz w:val="21"/>
                          </w:rPr>
                          <w:t>课堂实例：</w:t>
                        </w:r>
                        <w:r>
                          <w:rPr>
                            <w:spacing w:val="-1"/>
                            <w:sz w:val="21"/>
                          </w:rPr>
                          <w:t>显卡包装盒或月饼包装盒</w:t>
                        </w:r>
                      </w:p>
                    </w:tc>
                    <w:tc>
                      <w:tcPr>
                        <w:tcW w:w="1877" w:type="dxa"/>
                      </w:tcPr>
                      <w:p>
                        <w:pPr>
                          <w:pStyle w:val="TableParagraph"/>
                          <w:spacing w:before="56" w:line="232" w:lineRule="auto"/>
                          <w:ind w:left="108" w:right="95"/>
                          <w:rPr>
                            <w:sz w:val="21"/>
                          </w:rPr>
                        </w:pPr>
                        <w:r>
                          <w:rPr>
                            <w:spacing w:val="-4"/>
                            <w:sz w:val="21"/>
                          </w:rPr>
                          <w:t>学生：形成对新任</w:t>
                        </w:r>
                        <w:r>
                          <w:rPr>
                            <w:spacing w:val="-2"/>
                            <w:sz w:val="21"/>
                          </w:rPr>
                          <w:t>务的感性认识</w:t>
                        </w:r>
                      </w:p>
                    </w:tc>
                  </w:tr>
                </w:tbl>
                <w:p>
                  <w:pPr>
                    <w:pStyle w:val="BodyText"/>
                  </w:pPr>
                </w:p>
              </w:txbxContent>
            </v:textbox>
          </v:shape>
        </w:pict>
      </w:r>
      <w:r>
        <w:rPr>
          <w:rFonts w:ascii="Microsoft JhengHei" w:eastAsia="Microsoft JhengHei"/>
          <w:b/>
          <w:i w:val="0"/>
          <w:iCs w:val="0"/>
          <w:spacing w:val="-7"/>
          <w:sz w:val="24"/>
        </w:rPr>
        <w:t xml:space="preserve">第 </w:t>
      </w:r>
      <w:r>
        <w:rPr>
          <w:rFonts w:ascii="Microsoft JhengHei" w:eastAsia="Microsoft JhengHei"/>
          <w:b/>
          <w:i w:val="0"/>
          <w:iCs w:val="0"/>
          <w:spacing w:val="-12"/>
          <w:sz w:val="24"/>
        </w:rPr>
        <w:t>25、26</w:t>
      </w:r>
      <w:r>
        <w:rPr>
          <w:rFonts w:ascii="Microsoft JhengHei" w:eastAsia="Microsoft JhengHei"/>
          <w:b/>
          <w:i w:val="0"/>
          <w:iCs w:val="0"/>
          <w:spacing w:val="-10"/>
          <w:sz w:val="24"/>
        </w:rPr>
        <w:t xml:space="preserve"> 课时：</w:t>
      </w:r>
    </w:p>
    <w:p>
      <w:pPr>
        <w:spacing w:after="0" w:line="428" w:lineRule="exact"/>
        <w:jc w:val="left"/>
        <w:rPr>
          <w:rFonts w:ascii="Microsoft JhengHei" w:eastAsia="Microsoft JhengHei"/>
          <w:i w:val="0"/>
          <w:iCs w:val="0"/>
          <w:sz w:val="24"/>
        </w:rPr>
        <w:sectPr>
          <w:footerReference w:type="default" r:id="rId30"/>
          <w:pgSz w:w="11910" w:h="16840"/>
          <w:pgMar w:top="1200" w:right="1060" w:bottom="1180" w:left="860" w:header="0" w:footer="974" w:gutter="0"/>
          <w:pgNumType w:start="22"/>
          <w:cols w:num="1" w:space="720"/>
        </w:sectPr>
      </w:pPr>
    </w:p>
    <w:p>
      <w:pPr>
        <w:pStyle w:val="BodyText"/>
        <w:rPr>
          <w:rFonts w:ascii="Microsoft JhengHei"/>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4040"/>
        </w:trPr>
        <w:tc>
          <w:tcPr>
            <w:tcW w:w="3118" w:type="dxa"/>
          </w:tcPr>
          <w:p>
            <w:pPr>
              <w:pStyle w:val="TableParagraph"/>
              <w:spacing w:before="23"/>
              <w:ind w:left="108"/>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9"/>
              <w:rPr>
                <w:rFonts w:ascii="Microsoft JhengHei"/>
                <w:b/>
                <w:i w:val="0"/>
                <w:iCs w:val="0"/>
                <w:sz w:val="21"/>
              </w:rPr>
            </w:pPr>
          </w:p>
          <w:p>
            <w:pPr>
              <w:pStyle w:val="TableParagraph"/>
              <w:spacing w:line="370" w:lineRule="exact"/>
              <w:ind w:left="1031"/>
              <w:rPr>
                <w:rFonts w:ascii="微软雅黑" w:eastAsia="微软雅黑"/>
                <w:b/>
                <w:i w:val="0"/>
                <w:iCs w:val="0"/>
                <w:sz w:val="21"/>
              </w:rPr>
            </w:pPr>
            <w:r>
              <w:rPr>
                <w:rFonts w:ascii="微软雅黑" w:eastAsia="微软雅黑"/>
                <w:b/>
                <w:i w:val="0"/>
                <w:iCs w:val="0"/>
                <w:spacing w:val="-2"/>
                <w:sz w:val="21"/>
              </w:rPr>
              <w:t>总结与分享</w:t>
            </w:r>
          </w:p>
          <w:p>
            <w:pPr>
              <w:pStyle w:val="TableParagraph"/>
              <w:spacing w:line="252"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p>
            <w:pPr>
              <w:pStyle w:val="TableParagraph"/>
              <w:spacing w:before="43"/>
              <w:ind w:left="108"/>
              <w:rPr>
                <w:rFonts w:ascii="仿宋" w:eastAsia="仿宋"/>
                <w:i w:val="0"/>
                <w:iCs w:val="0"/>
                <w:sz w:val="21"/>
              </w:rPr>
            </w:pPr>
            <w:r>
              <w:rPr>
                <w:rFonts w:ascii="仿宋" w:eastAsia="仿宋"/>
                <w:i w:val="0"/>
                <w:iCs w:val="0"/>
                <w:spacing w:val="-1"/>
                <w:sz w:val="21"/>
              </w:rPr>
              <w:t>总结，实现知识的消化</w:t>
            </w:r>
          </w:p>
        </w:tc>
        <w:tc>
          <w:tcPr>
            <w:tcW w:w="4394" w:type="dxa"/>
          </w:tcPr>
          <w:p>
            <w:pPr>
              <w:pStyle w:val="TableParagraph"/>
              <w:spacing w:before="13"/>
              <w:rPr>
                <w:rFonts w:ascii="Microsoft JhengHei"/>
                <w:b/>
                <w:i w:val="0"/>
                <w:iCs w:val="0"/>
                <w:sz w:val="4"/>
              </w:rPr>
            </w:pPr>
          </w:p>
          <w:p>
            <w:pPr>
              <w:pStyle w:val="TableParagraph"/>
              <w:ind w:left="797"/>
              <w:rPr>
                <w:rFonts w:ascii="Microsoft JhengHei"/>
                <w:i w:val="0"/>
                <w:iCs w:val="0"/>
                <w:sz w:val="20"/>
              </w:rPr>
            </w:pPr>
            <w:r>
              <w:rPr>
                <w:rFonts w:ascii="Microsoft JhengHei"/>
                <w:i w:val="0"/>
                <w:iCs w:val="0"/>
                <w:sz w:val="20"/>
              </w:rPr>
              <w:drawing>
                <wp:inline distT="0" distB="0" distL="0" distR="0">
                  <wp:extent cx="1791970" cy="1273810"/>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a:picLocks noChangeAspect="1"/>
                          </pic:cNvPicPr>
                        </pic:nvPicPr>
                        <pic:blipFill>
                          <a:blip xmlns:r="http://schemas.openxmlformats.org/officeDocument/2006/relationships" r:embed="rId31" cstate="print"/>
                          <a:stretch>
                            <a:fillRect/>
                          </a:stretch>
                        </pic:blipFill>
                        <pic:spPr>
                          <a:xfrm>
                            <a:off x="0" y="0"/>
                            <a:ext cx="1792330" cy="1274063"/>
                          </a:xfrm>
                          <a:prstGeom prst="rect">
                            <a:avLst/>
                          </a:prstGeom>
                        </pic:spPr>
                      </pic:pic>
                    </a:graphicData>
                  </a:graphic>
                </wp:inline>
              </w:drawing>
            </w:r>
          </w:p>
          <w:p>
            <w:pPr>
              <w:pStyle w:val="TableParagraph"/>
              <w:spacing w:before="113"/>
              <w:ind w:left="1671"/>
              <w:rPr>
                <w:i w:val="0"/>
                <w:iCs w:val="0"/>
                <w:sz w:val="21"/>
              </w:rPr>
            </w:pPr>
            <w:r>
              <w:rPr>
                <w:i w:val="0"/>
                <w:iCs w:val="0"/>
                <w:spacing w:val="-2"/>
                <w:sz w:val="21"/>
              </w:rPr>
              <w:t>显卡包装盒</w:t>
            </w:r>
          </w:p>
          <w:p>
            <w:pPr>
              <w:pStyle w:val="TableParagraph"/>
              <w:spacing w:before="5"/>
              <w:rPr>
                <w:rFonts w:ascii="Microsoft JhengHei"/>
                <w:b/>
                <w:i w:val="0"/>
                <w:iCs w:val="0"/>
                <w:sz w:val="9"/>
              </w:rPr>
            </w:pPr>
          </w:p>
          <w:p>
            <w:pPr>
              <w:pStyle w:val="TableParagraph"/>
              <w:ind w:left="1184"/>
              <w:rPr>
                <w:rFonts w:ascii="Microsoft JhengHei"/>
                <w:i w:val="0"/>
                <w:iCs w:val="0"/>
                <w:sz w:val="20"/>
              </w:rPr>
            </w:pPr>
            <w:r>
              <w:rPr>
                <w:rFonts w:ascii="Microsoft JhengHei"/>
                <w:i w:val="0"/>
                <w:iCs w:val="0"/>
                <w:sz w:val="20"/>
              </w:rPr>
              <w:drawing>
                <wp:inline distT="0" distB="0" distL="0" distR="0">
                  <wp:extent cx="1291590" cy="1001395"/>
                  <wp:effectExtent l="0" t="0" r="0" b="0"/>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a:picLocks noChangeAspect="1"/>
                          </pic:cNvPicPr>
                        </pic:nvPicPr>
                        <pic:blipFill>
                          <a:blip xmlns:r="http://schemas.openxmlformats.org/officeDocument/2006/relationships" r:embed="rId32" cstate="print"/>
                          <a:stretch>
                            <a:fillRect/>
                          </a:stretch>
                        </pic:blipFill>
                        <pic:spPr>
                          <a:xfrm>
                            <a:off x="0" y="0"/>
                            <a:ext cx="1292016" cy="1001649"/>
                          </a:xfrm>
                          <a:prstGeom prst="rect">
                            <a:avLst/>
                          </a:prstGeom>
                        </pic:spPr>
                      </pic:pic>
                    </a:graphicData>
                  </a:graphic>
                </wp:inline>
              </w:drawing>
            </w:r>
          </w:p>
          <w:p>
            <w:pPr>
              <w:pStyle w:val="TableParagraph"/>
              <w:spacing w:before="166"/>
              <w:ind w:left="1671"/>
              <w:rPr>
                <w:i w:val="0"/>
                <w:iCs w:val="0"/>
                <w:sz w:val="21"/>
              </w:rPr>
            </w:pPr>
            <w:r>
              <w:rPr>
                <w:i w:val="0"/>
                <w:iCs w:val="0"/>
                <w:spacing w:val="-2"/>
                <w:sz w:val="21"/>
              </w:rPr>
              <w:t>月饼包装盒</w:t>
            </w:r>
          </w:p>
          <w:p>
            <w:pPr>
              <w:pStyle w:val="TableParagraph"/>
              <w:spacing w:before="43"/>
              <w:ind w:left="107"/>
              <w:rPr>
                <w:i w:val="0"/>
                <w:iCs w:val="0"/>
                <w:sz w:val="21"/>
              </w:rPr>
            </w:pPr>
            <w:r>
              <w:rPr>
                <w:i w:val="0"/>
                <w:iCs w:val="0"/>
                <w:spacing w:val="-2"/>
                <w:sz w:val="21"/>
              </w:rPr>
              <w:t>操作步骤：</w:t>
            </w:r>
          </w:p>
          <w:p>
            <w:pPr>
              <w:pStyle w:val="TableParagraph"/>
              <w:numPr>
                <w:ilvl w:val="0"/>
                <w:numId w:val="23"/>
              </w:numPr>
              <w:tabs>
                <w:tab w:val="left" w:pos="424"/>
              </w:tabs>
              <w:spacing w:before="43" w:after="0" w:line="278" w:lineRule="auto"/>
              <w:ind w:left="107" w:right="96" w:firstLine="0"/>
              <w:jc w:val="left"/>
              <w:rPr>
                <w:i w:val="0"/>
                <w:iCs w:val="0"/>
                <w:sz w:val="19"/>
              </w:rPr>
            </w:pPr>
            <w:r>
              <w:rPr>
                <w:i w:val="0"/>
                <w:iCs w:val="0"/>
                <w:spacing w:val="-2"/>
                <w:sz w:val="21"/>
              </w:rPr>
              <w:t>、制作背景：可做成渐变，上黑下白的背景以便衬托倒影。</w:t>
            </w:r>
          </w:p>
          <w:p>
            <w:pPr>
              <w:pStyle w:val="TableParagraph"/>
              <w:numPr>
                <w:ilvl w:val="0"/>
                <w:numId w:val="23"/>
              </w:numPr>
              <w:tabs>
                <w:tab w:val="left" w:pos="424"/>
              </w:tabs>
              <w:spacing w:before="0" w:after="0" w:line="278" w:lineRule="auto"/>
              <w:ind w:left="107" w:right="75" w:firstLine="0"/>
              <w:jc w:val="both"/>
              <w:rPr>
                <w:i w:val="0"/>
                <w:iCs w:val="0"/>
                <w:sz w:val="19"/>
              </w:rPr>
            </w:pPr>
            <w:r>
              <w:rPr>
                <w:i w:val="0"/>
                <w:iCs w:val="0"/>
                <w:spacing w:val="-2"/>
                <w:sz w:val="21"/>
              </w:rPr>
              <w:t>、正面：矩形选择工具画出矩形填充白色，再应用变换选区将选区缩至左半，将其自由变换缩放调整好大小填充黄色，将正面所用素材移上正面，将正面图层加链接并合并，运用自由变换/透视形成前大后小的空间感。</w:t>
            </w:r>
          </w:p>
          <w:p>
            <w:pPr>
              <w:pStyle w:val="TableParagraph"/>
              <w:numPr>
                <w:ilvl w:val="0"/>
                <w:numId w:val="23"/>
              </w:numPr>
              <w:tabs>
                <w:tab w:val="left" w:pos="424"/>
              </w:tabs>
              <w:spacing w:before="0" w:after="0" w:line="278" w:lineRule="auto"/>
              <w:ind w:left="107" w:right="96" w:firstLine="0"/>
              <w:jc w:val="both"/>
              <w:rPr>
                <w:i w:val="0"/>
                <w:iCs w:val="0"/>
                <w:sz w:val="19"/>
              </w:rPr>
            </w:pPr>
            <w:r>
              <w:rPr>
                <w:i w:val="0"/>
                <w:iCs w:val="0"/>
                <w:spacing w:val="-2"/>
                <w:sz w:val="21"/>
              </w:rPr>
              <w:t>、新建一层，以正面左侧长度为参考，画出矩形，短小一些，填充稍深黄色，添加各种素材，合并左侧图形，透视调整制作成包装盒</w:t>
            </w:r>
            <w:r>
              <w:rPr>
                <w:i w:val="0"/>
                <w:iCs w:val="0"/>
                <w:spacing w:val="-4"/>
                <w:sz w:val="21"/>
              </w:rPr>
              <w:t>左侧。</w:t>
            </w:r>
          </w:p>
          <w:p>
            <w:pPr>
              <w:pStyle w:val="TableParagraph"/>
              <w:numPr>
                <w:ilvl w:val="0"/>
                <w:numId w:val="23"/>
              </w:numPr>
              <w:tabs>
                <w:tab w:val="left" w:pos="424"/>
              </w:tabs>
              <w:spacing w:before="0" w:after="0" w:line="278" w:lineRule="auto"/>
              <w:ind w:left="107" w:right="96" w:firstLine="0"/>
              <w:jc w:val="both"/>
              <w:rPr>
                <w:rFonts w:ascii="Times New Roman" w:eastAsia="Times New Roman"/>
                <w:i w:val="0"/>
                <w:iCs w:val="0"/>
                <w:sz w:val="19"/>
              </w:rPr>
            </w:pPr>
            <w:r>
              <w:rPr>
                <w:i w:val="0"/>
                <w:iCs w:val="0"/>
                <w:sz w:val="21"/>
              </w:rPr>
              <w:t>、画出一矩形，选择</w:t>
            </w:r>
            <w:r>
              <w:rPr>
                <w:rFonts w:ascii="Times New Roman" w:eastAsia="Times New Roman"/>
                <w:i w:val="0"/>
                <w:iCs w:val="0"/>
                <w:sz w:val="21"/>
              </w:rPr>
              <w:t>/</w:t>
            </w:r>
            <w:r>
              <w:rPr>
                <w:i w:val="0"/>
                <w:iCs w:val="0"/>
                <w:sz w:val="21"/>
              </w:rPr>
              <w:t xml:space="preserve">羽化，数量 </w:t>
            </w:r>
            <w:r>
              <w:rPr>
                <w:rFonts w:ascii="Times New Roman" w:eastAsia="Times New Roman"/>
                <w:i w:val="0"/>
                <w:iCs w:val="0"/>
                <w:sz w:val="21"/>
              </w:rPr>
              <w:t>20</w:t>
            </w:r>
            <w:r>
              <w:rPr>
                <w:i w:val="0"/>
                <w:iCs w:val="0"/>
                <w:sz w:val="21"/>
              </w:rPr>
              <w:t>，填</w:t>
            </w:r>
            <w:r>
              <w:rPr>
                <w:i w:val="0"/>
                <w:iCs w:val="0"/>
                <w:spacing w:val="-2"/>
                <w:sz w:val="21"/>
              </w:rPr>
              <w:t xml:space="preserve">充黑色， 将图层透明度减至 </w:t>
            </w:r>
            <w:r>
              <w:rPr>
                <w:rFonts w:ascii="Times New Roman" w:eastAsia="Times New Roman"/>
                <w:i w:val="0"/>
                <w:iCs w:val="0"/>
                <w:sz w:val="21"/>
              </w:rPr>
              <w:t>40%</w:t>
            </w:r>
            <w:r>
              <w:rPr>
                <w:i w:val="0"/>
                <w:iCs w:val="0"/>
                <w:sz w:val="21"/>
              </w:rPr>
              <w:t>成为包装盒</w:t>
            </w:r>
            <w:r>
              <w:rPr>
                <w:i w:val="0"/>
                <w:iCs w:val="0"/>
                <w:spacing w:val="-6"/>
                <w:sz w:val="21"/>
              </w:rPr>
              <w:t>倒影。</w:t>
            </w:r>
            <w:r>
              <w:rPr>
                <w:rFonts w:ascii="Times New Roman" w:eastAsia="Times New Roman"/>
                <w:i w:val="0"/>
                <w:iCs w:val="0"/>
                <w:spacing w:val="-6"/>
                <w:sz w:val="21"/>
              </w:rPr>
              <w:t>(</w:t>
            </w:r>
            <w:r>
              <w:rPr>
                <w:i w:val="0"/>
                <w:iCs w:val="0"/>
                <w:spacing w:val="-6"/>
                <w:sz w:val="21"/>
              </w:rPr>
              <w:t>如要制作月饼包装盒，则将盒子正立面</w:t>
            </w:r>
            <w:r>
              <w:rPr>
                <w:i w:val="0"/>
                <w:iCs w:val="0"/>
                <w:spacing w:val="-2"/>
                <w:sz w:val="21"/>
              </w:rPr>
              <w:t>与侧立面复制向下移动，并降低透明度和明度</w:t>
            </w:r>
            <w:r>
              <w:rPr>
                <w:i w:val="0"/>
                <w:iCs w:val="0"/>
                <w:spacing w:val="-4"/>
                <w:sz w:val="21"/>
              </w:rPr>
              <w:t>即可</w:t>
            </w:r>
            <w:r>
              <w:rPr>
                <w:rFonts w:ascii="Times New Roman" w:eastAsia="Times New Roman"/>
                <w:i w:val="0"/>
                <w:iCs w:val="0"/>
                <w:spacing w:val="-4"/>
                <w:sz w:val="21"/>
              </w:rPr>
              <w:t>)</w:t>
            </w:r>
          </w:p>
          <w:p>
            <w:pPr>
              <w:pStyle w:val="TableParagraph"/>
              <w:spacing w:line="278" w:lineRule="auto"/>
              <w:ind w:left="107" w:right="96" w:firstLine="420"/>
              <w:jc w:val="both"/>
              <w:rPr>
                <w:i w:val="0"/>
                <w:iCs w:val="0"/>
                <w:sz w:val="21"/>
              </w:rPr>
            </w:pPr>
            <w:r>
              <w:rPr>
                <w:i w:val="0"/>
                <w:iCs w:val="0"/>
                <w:spacing w:val="-4"/>
                <w:sz w:val="21"/>
              </w:rPr>
              <w:t xml:space="preserve">在此实例中，对斜切、扭曲可以按住 </w:t>
            </w:r>
            <w:r>
              <w:rPr>
                <w:rFonts w:ascii="Times New Roman" w:eastAsia="Times New Roman"/>
                <w:i w:val="0"/>
                <w:iCs w:val="0"/>
                <w:spacing w:val="-2"/>
                <w:sz w:val="21"/>
              </w:rPr>
              <w:t>Ctrl</w:t>
            </w:r>
            <w:r>
              <w:rPr>
                <w:i w:val="0"/>
                <w:iCs w:val="0"/>
                <w:spacing w:val="-2"/>
                <w:sz w:val="21"/>
              </w:rPr>
              <w:t>键进行快捷操作，在以后的自由变换应用中要求熟练掌握。</w:t>
            </w:r>
          </w:p>
          <w:p>
            <w:pPr>
              <w:pStyle w:val="TableParagraph"/>
              <w:spacing w:line="320" w:lineRule="exact"/>
              <w:ind w:left="107"/>
              <w:jc w:val="both"/>
              <w:rPr>
                <w:i w:val="0"/>
                <w:iCs w:val="0"/>
                <w:sz w:val="21"/>
              </w:rPr>
            </w:pPr>
            <w:r>
              <w:rPr>
                <w:i w:val="0"/>
                <w:iCs w:val="0"/>
                <w:spacing w:val="65"/>
                <w:sz w:val="21"/>
              </w:rPr>
              <w:t xml:space="preserve">一、 </w:t>
            </w:r>
            <w:r>
              <w:rPr>
                <w:rFonts w:ascii="微软雅黑" w:eastAsia="微软雅黑"/>
                <w:b/>
                <w:i w:val="0"/>
                <w:iCs w:val="0"/>
                <w:sz w:val="21"/>
              </w:rPr>
              <w:t>拓展训练：</w:t>
            </w:r>
            <w:r>
              <w:rPr>
                <w:i w:val="0"/>
                <w:iCs w:val="0"/>
                <w:spacing w:val="-4"/>
                <w:sz w:val="21"/>
              </w:rPr>
              <w:t>立体字</w:t>
            </w:r>
          </w:p>
          <w:p>
            <w:pPr>
              <w:pStyle w:val="TableParagraph"/>
              <w:spacing w:before="17"/>
              <w:rPr>
                <w:rFonts w:ascii="Microsoft JhengHei"/>
                <w:b/>
                <w:i w:val="0"/>
                <w:iCs w:val="0"/>
                <w:sz w:val="9"/>
              </w:rPr>
            </w:pPr>
          </w:p>
          <w:p>
            <w:pPr>
              <w:pStyle w:val="TableParagraph"/>
              <w:ind w:left="1181"/>
              <w:rPr>
                <w:rFonts w:ascii="Microsoft JhengHei"/>
                <w:i w:val="0"/>
                <w:iCs w:val="0"/>
                <w:sz w:val="20"/>
              </w:rPr>
            </w:pPr>
            <w:r>
              <w:rPr>
                <w:rFonts w:ascii="Microsoft JhengHei"/>
                <w:i w:val="0"/>
                <w:iCs w:val="0"/>
                <w:sz w:val="20"/>
              </w:rPr>
              <w:drawing>
                <wp:inline distT="0" distB="0" distL="0" distR="0">
                  <wp:extent cx="1311275" cy="984250"/>
                  <wp:effectExtent l="0" t="0" r="0" b="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a:picLocks noChangeAspect="1"/>
                          </pic:cNvPicPr>
                        </pic:nvPicPr>
                        <pic:blipFill>
                          <a:blip xmlns:r="http://schemas.openxmlformats.org/officeDocument/2006/relationships" r:embed="rId33" cstate="print"/>
                          <a:stretch>
                            <a:fillRect/>
                          </a:stretch>
                        </pic:blipFill>
                        <pic:spPr>
                          <a:xfrm>
                            <a:off x="0" y="0"/>
                            <a:ext cx="1311623" cy="984884"/>
                          </a:xfrm>
                          <a:prstGeom prst="rect">
                            <a:avLst/>
                          </a:prstGeom>
                        </pic:spPr>
                      </pic:pic>
                    </a:graphicData>
                  </a:graphic>
                </wp:inline>
              </w:drawing>
            </w:r>
          </w:p>
          <w:p>
            <w:pPr>
              <w:pStyle w:val="TableParagraph"/>
              <w:spacing w:before="129"/>
              <w:ind w:left="107"/>
              <w:rPr>
                <w:i w:val="0"/>
                <w:iCs w:val="0"/>
                <w:sz w:val="21"/>
              </w:rPr>
            </w:pPr>
            <w:r>
              <w:rPr>
                <w:i w:val="0"/>
                <w:iCs w:val="0"/>
                <w:spacing w:val="-2"/>
                <w:sz w:val="21"/>
              </w:rPr>
              <w:t>操作步骤：</w:t>
            </w:r>
          </w:p>
          <w:p>
            <w:pPr>
              <w:pStyle w:val="TableParagraph"/>
              <w:numPr>
                <w:ilvl w:val="0"/>
                <w:numId w:val="24"/>
              </w:numPr>
              <w:tabs>
                <w:tab w:val="left" w:pos="424"/>
              </w:tabs>
              <w:spacing w:before="43" w:after="0" w:line="240" w:lineRule="auto"/>
              <w:ind w:left="424" w:right="0" w:hanging="317"/>
              <w:jc w:val="left"/>
              <w:rPr>
                <w:i w:val="0"/>
                <w:iCs w:val="0"/>
                <w:sz w:val="19"/>
              </w:rPr>
            </w:pPr>
            <w:r>
              <w:rPr>
                <w:i w:val="0"/>
                <w:iCs w:val="0"/>
                <w:spacing w:val="-1"/>
                <w:sz w:val="21"/>
              </w:rPr>
              <w:t>、书写文字，尽量粗大些。</w:t>
            </w:r>
          </w:p>
          <w:p>
            <w:pPr>
              <w:pStyle w:val="TableParagraph"/>
              <w:numPr>
                <w:ilvl w:val="0"/>
                <w:numId w:val="24"/>
              </w:numPr>
              <w:tabs>
                <w:tab w:val="left" w:pos="424"/>
              </w:tabs>
              <w:spacing w:before="42" w:after="0" w:line="240" w:lineRule="auto"/>
              <w:ind w:left="424" w:right="0" w:hanging="317"/>
              <w:jc w:val="left"/>
              <w:rPr>
                <w:rFonts w:ascii="Times New Roman" w:eastAsia="Times New Roman"/>
                <w:i w:val="0"/>
                <w:iCs w:val="0"/>
                <w:sz w:val="19"/>
              </w:rPr>
            </w:pPr>
            <w:r>
              <w:rPr>
                <w:i w:val="0"/>
                <w:iCs w:val="0"/>
                <w:spacing w:val="-1"/>
                <w:sz w:val="21"/>
              </w:rPr>
              <w:t>、复制文字层，填充成文字色彩的深色。</w:t>
            </w:r>
          </w:p>
        </w:tc>
        <w:tc>
          <w:tcPr>
            <w:tcW w:w="1877" w:type="dxa"/>
          </w:tcPr>
          <w:p>
            <w:pPr>
              <w:pStyle w:val="TableParagraph"/>
              <w:rPr>
                <w:rFonts w:ascii="Microsoft JhengHei"/>
                <w:b/>
                <w:i w:val="0"/>
                <w:iCs w:val="0"/>
                <w:sz w:val="20"/>
              </w:rPr>
            </w:pPr>
          </w:p>
          <w:p>
            <w:pPr>
              <w:pStyle w:val="TableParagraph"/>
              <w:spacing w:before="11"/>
              <w:rPr>
                <w:rFonts w:ascii="Microsoft JhengHei"/>
                <w:b/>
                <w:i w:val="0"/>
                <w:iCs w:val="0"/>
                <w:sz w:val="22"/>
              </w:rPr>
            </w:pPr>
          </w:p>
          <w:p>
            <w:pPr>
              <w:pStyle w:val="TableParagraph"/>
              <w:spacing w:before="1" w:line="232" w:lineRule="auto"/>
              <w:ind w:left="108" w:right="95"/>
              <w:jc w:val="both"/>
              <w:rPr>
                <w:i w:val="0"/>
                <w:iCs w:val="0"/>
                <w:sz w:val="21"/>
              </w:rPr>
            </w:pPr>
            <w:r>
              <w:rPr>
                <w:i w:val="0"/>
                <w:iCs w:val="0"/>
                <w:spacing w:val="-4"/>
                <w:sz w:val="21"/>
              </w:rPr>
              <w:t>教师：引入跟新知</w:t>
            </w:r>
            <w:r>
              <w:rPr>
                <w:i w:val="0"/>
                <w:iCs w:val="0"/>
                <w:spacing w:val="24"/>
                <w:sz w:val="21"/>
              </w:rPr>
              <w:t>识点对应的贴切</w:t>
            </w:r>
            <w:r>
              <w:rPr>
                <w:i w:val="0"/>
                <w:iCs w:val="0"/>
                <w:spacing w:val="-2"/>
                <w:sz w:val="21"/>
              </w:rPr>
              <w:t>的典型任务</w:t>
            </w: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14"/>
              <w:rPr>
                <w:rFonts w:ascii="Microsoft JhengHei"/>
                <w:b/>
                <w:i w:val="0"/>
                <w:iCs w:val="0"/>
                <w:sz w:val="17"/>
              </w:rPr>
            </w:pPr>
          </w:p>
          <w:p>
            <w:pPr>
              <w:pStyle w:val="TableParagraph"/>
              <w:spacing w:line="232" w:lineRule="auto"/>
              <w:ind w:left="108" w:right="95"/>
              <w:jc w:val="both"/>
              <w:rPr>
                <w:i w:val="0"/>
                <w:iCs w:val="0"/>
                <w:sz w:val="21"/>
              </w:rPr>
            </w:pPr>
            <w:r>
              <w:rPr>
                <w:i w:val="0"/>
                <w:iCs w:val="0"/>
                <w:spacing w:val="-4"/>
                <w:sz w:val="21"/>
              </w:rPr>
              <w:t>学生：接触了解实现方法、步骤与技</w:t>
            </w:r>
            <w:r>
              <w:rPr>
                <w:i w:val="0"/>
                <w:iCs w:val="0"/>
                <w:spacing w:val="-2"/>
                <w:sz w:val="21"/>
              </w:rPr>
              <w:t>巧操作方法</w:t>
            </w:r>
          </w:p>
        </w:tc>
      </w:tr>
    </w:tbl>
    <w:p>
      <w:pPr>
        <w:spacing w:after="0" w:line="232" w:lineRule="auto"/>
        <w:jc w:val="both"/>
        <w:rPr>
          <w:i w:val="0"/>
          <w:iCs w:val="0"/>
          <w:sz w:val="21"/>
        </w:rPr>
        <w:sectPr>
          <w:footerReference w:type="default" r:id="rId34"/>
          <w:pgSz w:w="11910" w:h="16840"/>
          <w:pgMar w:top="1200" w:right="1060" w:bottom="1180" w:left="860" w:header="0" w:footer="974" w:gutter="0"/>
          <w:pgNumType w:start="23"/>
          <w:cols w:num="1" w:space="720"/>
        </w:sectPr>
      </w:pPr>
    </w:p>
    <w:p>
      <w:pPr>
        <w:pStyle w:val="BodyText"/>
        <w:rPr>
          <w:rFonts w:ascii="Microsoft JhengHei"/>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538"/>
        </w:trPr>
        <w:tc>
          <w:tcPr>
            <w:tcW w:w="3118" w:type="dxa"/>
          </w:tcPr>
          <w:p>
            <w:pPr>
              <w:pStyle w:val="TableParagraph"/>
              <w:rPr>
                <w:rFonts w:ascii="Times New Roman"/>
                <w:i w:val="0"/>
                <w:iCs w:val="0"/>
                <w:sz w:val="20"/>
              </w:rPr>
            </w:pPr>
          </w:p>
        </w:tc>
        <w:tc>
          <w:tcPr>
            <w:tcW w:w="4394" w:type="dxa"/>
          </w:tcPr>
          <w:p>
            <w:pPr>
              <w:pStyle w:val="TableParagraph"/>
              <w:spacing w:before="23" w:line="257" w:lineRule="exact"/>
              <w:ind w:left="107"/>
              <w:rPr>
                <w:i w:val="0"/>
                <w:iCs w:val="0"/>
                <w:sz w:val="21"/>
              </w:rPr>
            </w:pPr>
            <w:r>
              <w:rPr>
                <w:rFonts w:ascii="Times New Roman" w:eastAsia="Times New Roman" w:hAnsi="Times New Roman"/>
                <w:i w:val="0"/>
                <w:iCs w:val="0"/>
                <w:sz w:val="21"/>
              </w:rPr>
              <w:t>3</w:t>
            </w:r>
            <w:r>
              <w:rPr>
                <w:i w:val="0"/>
                <w:iCs w:val="0"/>
                <w:spacing w:val="-105"/>
                <w:sz w:val="21"/>
              </w:rPr>
              <w:t>）</w:t>
            </w:r>
            <w:r>
              <w:rPr>
                <w:i w:val="0"/>
                <w:iCs w:val="0"/>
                <w:sz w:val="21"/>
              </w:rPr>
              <w:t>、合并两层，自由变换</w:t>
            </w:r>
            <w:r>
              <w:rPr>
                <w:rFonts w:ascii="Wingdings" w:eastAsia="Wingdings" w:hAnsi="Wingdings"/>
                <w:i w:val="0"/>
                <w:iCs w:val="0"/>
                <w:sz w:val="21"/>
              </w:rPr>
              <w:sym w:font="Wingdings" w:char="F0E0"/>
            </w:r>
            <w:r>
              <w:rPr>
                <w:i w:val="0"/>
                <w:iCs w:val="0"/>
                <w:spacing w:val="-2"/>
                <w:sz w:val="21"/>
              </w:rPr>
              <w:t>透视产生空间感。</w:t>
            </w:r>
          </w:p>
          <w:p>
            <w:pPr>
              <w:pStyle w:val="TableParagraph"/>
              <w:spacing w:line="371" w:lineRule="exact"/>
              <w:ind w:left="107"/>
              <w:rPr>
                <w:rFonts w:ascii="微软雅黑" w:eastAsia="微软雅黑"/>
                <w:b/>
                <w:i w:val="0"/>
                <w:iCs w:val="0"/>
                <w:sz w:val="21"/>
              </w:rPr>
            </w:pPr>
            <w:r>
              <w:rPr>
                <w:rFonts w:ascii="微软雅黑" w:eastAsia="微软雅黑"/>
                <w:b/>
                <w:i w:val="0"/>
                <w:iCs w:val="0"/>
                <w:spacing w:val="-2"/>
                <w:sz w:val="21"/>
              </w:rPr>
              <w:t>五、本课小结</w:t>
            </w:r>
          </w:p>
          <w:p>
            <w:pPr>
              <w:pStyle w:val="TableParagraph"/>
              <w:spacing w:line="278" w:lineRule="auto"/>
              <w:ind w:left="107" w:right="96" w:firstLine="420"/>
              <w:jc w:val="both"/>
              <w:rPr>
                <w:i w:val="0"/>
                <w:iCs w:val="0"/>
                <w:sz w:val="21"/>
              </w:rPr>
            </w:pPr>
            <w:r>
              <w:rPr>
                <w:i w:val="0"/>
                <w:iCs w:val="0"/>
                <w:spacing w:val="-2"/>
                <w:sz w:val="21"/>
              </w:rPr>
              <w:t>通过本课的两个实例，让学生了解自由变换的基本使用。在以后的学习中将还将加强训</w:t>
            </w:r>
            <w:r>
              <w:rPr>
                <w:i w:val="0"/>
                <w:iCs w:val="0"/>
                <w:spacing w:val="-6"/>
                <w:sz w:val="21"/>
              </w:rPr>
              <w:t>练。</w:t>
            </w:r>
          </w:p>
        </w:tc>
        <w:tc>
          <w:tcPr>
            <w:tcW w:w="1877" w:type="dxa"/>
          </w:tcPr>
          <w:p>
            <w:pPr>
              <w:pStyle w:val="TableParagraph"/>
              <w:rPr>
                <w:rFonts w:ascii="Times New Roman"/>
                <w:i w:val="0"/>
                <w:iCs w:val="0"/>
                <w:sz w:val="20"/>
              </w:rPr>
            </w:pPr>
          </w:p>
        </w:tc>
      </w:tr>
      <w:tr>
        <w:tblPrEx>
          <w:tblW w:w="0" w:type="auto"/>
          <w:tblInd w:w="335" w:type="dxa"/>
          <w:tblLayout w:type="fixed"/>
          <w:tblCellMar>
            <w:top w:w="0" w:type="dxa"/>
            <w:left w:w="0" w:type="dxa"/>
            <w:bottom w:w="0" w:type="dxa"/>
            <w:right w:w="0" w:type="dxa"/>
          </w:tblCellMar>
        </w:tblPrEx>
        <w:trPr>
          <w:trHeight w:val="493"/>
        </w:trPr>
        <w:tc>
          <w:tcPr>
            <w:tcW w:w="9389" w:type="dxa"/>
            <w:gridSpan w:val="3"/>
          </w:tcPr>
          <w:p>
            <w:pPr>
              <w:pStyle w:val="TableParagraph"/>
              <w:tabs>
                <w:tab w:val="left" w:pos="489"/>
                <w:tab w:val="left" w:pos="970"/>
                <w:tab w:val="left" w:pos="1451"/>
              </w:tabs>
              <w:spacing w:before="18"/>
              <w:ind w:left="9"/>
              <w:jc w:val="center"/>
              <w:rPr>
                <w:rFonts w:ascii="微软雅黑" w:eastAsia="微软雅黑"/>
                <w:b/>
                <w:i w:val="0"/>
                <w:iCs w:val="0"/>
                <w:sz w:val="24"/>
              </w:rPr>
            </w:pPr>
            <w:r>
              <w:rPr>
                <w:rFonts w:ascii="微软雅黑" w:eastAsia="微软雅黑"/>
                <w:b/>
                <w:i w:val="0"/>
                <w:iCs w:val="0"/>
                <w:spacing w:val="-10"/>
                <w:sz w:val="24"/>
              </w:rPr>
              <w:t>教</w:t>
            </w:r>
            <w:r>
              <w:rPr>
                <w:rFonts w:ascii="微软雅黑" w:eastAsia="微软雅黑"/>
                <w:b/>
                <w:i w:val="0"/>
                <w:iCs w:val="0"/>
                <w:sz w:val="24"/>
              </w:rPr>
              <w:tab/>
            </w:r>
            <w:r>
              <w:rPr>
                <w:rFonts w:ascii="微软雅黑" w:eastAsia="微软雅黑"/>
                <w:b/>
                <w:i w:val="0"/>
                <w:iCs w:val="0"/>
                <w:spacing w:val="-10"/>
                <w:sz w:val="24"/>
              </w:rPr>
              <w:t>学</w:t>
            </w:r>
            <w:r>
              <w:rPr>
                <w:rFonts w:ascii="微软雅黑" w:eastAsia="微软雅黑"/>
                <w:b/>
                <w:i w:val="0"/>
                <w:iCs w:val="0"/>
                <w:sz w:val="24"/>
              </w:rPr>
              <w:tab/>
            </w:r>
            <w:r>
              <w:rPr>
                <w:rFonts w:ascii="微软雅黑" w:eastAsia="微软雅黑"/>
                <w:b/>
                <w:i w:val="0"/>
                <w:iCs w:val="0"/>
                <w:spacing w:val="-10"/>
                <w:sz w:val="24"/>
              </w:rPr>
              <w:t>后</w:t>
            </w:r>
            <w:r>
              <w:rPr>
                <w:rFonts w:ascii="微软雅黑" w:eastAsia="微软雅黑"/>
                <w:b/>
                <w:i w:val="0"/>
                <w:iCs w:val="0"/>
                <w:sz w:val="24"/>
              </w:rPr>
              <w:tab/>
            </w:r>
            <w:r>
              <w:rPr>
                <w:rFonts w:ascii="微软雅黑" w:eastAsia="微软雅黑"/>
                <w:b/>
                <w:i w:val="0"/>
                <w:iCs w:val="0"/>
                <w:spacing w:val="-10"/>
                <w:sz w:val="24"/>
              </w:rPr>
              <w:t>记</w:t>
            </w:r>
          </w:p>
        </w:tc>
      </w:tr>
      <w:tr>
        <w:tblPrEx>
          <w:tblW w:w="0" w:type="auto"/>
          <w:tblInd w:w="335" w:type="dxa"/>
          <w:tblLayout w:type="fixed"/>
          <w:tblCellMar>
            <w:top w:w="0" w:type="dxa"/>
            <w:left w:w="0" w:type="dxa"/>
            <w:bottom w:w="0" w:type="dxa"/>
            <w:right w:w="0" w:type="dxa"/>
          </w:tblCellMar>
        </w:tblPrEx>
        <w:trPr>
          <w:trHeight w:val="1543"/>
        </w:trPr>
        <w:tc>
          <w:tcPr>
            <w:tcW w:w="9389" w:type="dxa"/>
            <w:gridSpan w:val="3"/>
          </w:tcPr>
          <w:p>
            <w:pPr>
              <w:pStyle w:val="TableParagraph"/>
              <w:rPr>
                <w:rFonts w:ascii="Times New Roman"/>
                <w:i w:val="0"/>
                <w:iCs w:val="0"/>
                <w:sz w:val="20"/>
              </w:rPr>
            </w:pPr>
          </w:p>
        </w:tc>
      </w:tr>
    </w:tbl>
    <w:p>
      <w:pPr>
        <w:pStyle w:val="BodyText"/>
        <w:spacing w:before="6"/>
        <w:rPr>
          <w:rFonts w:ascii="Microsoft JhengHei"/>
          <w:i w:val="0"/>
          <w:iCs w:val="0"/>
          <w:sz w:val="13"/>
        </w:rPr>
      </w:pPr>
    </w:p>
    <w:p>
      <w:pPr>
        <w:spacing w:before="0" w:line="432" w:lineRule="exact"/>
        <w:ind w:left="330" w:right="0" w:firstLine="0"/>
        <w:jc w:val="left"/>
        <w:rPr>
          <w:rFonts w:ascii="微软雅黑" w:eastAsia="微软雅黑"/>
          <w:b/>
          <w:i w:val="0"/>
          <w:iCs w:val="0"/>
          <w:sz w:val="24"/>
        </w:rPr>
      </w:pPr>
      <w:r>
        <w:rPr>
          <w:i w:val="0"/>
          <w:iCs w:val="0"/>
        </w:rPr>
        <w:pict>
          <v:shape id="docshape16" o:spid="_x0000_s1039" type="#_x0000_t202" style="width:469.95pt;height:451.75pt;margin-top:18.7pt;margin-left:59.25pt;mso-height-relative:page;mso-position-horizontal-relative:page;mso-width-relative:page;position:absolute;z-index:251663360"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592"/>
                    <w:gridCol w:w="944"/>
                    <w:gridCol w:w="3451"/>
                    <w:gridCol w:w="1878"/>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6" w:type="dxa"/>
                      </w:tcPr>
                      <w:p>
                        <w:pPr>
                          <w:pStyle w:val="TableParagraph"/>
                          <w:tabs>
                            <w:tab w:val="left" w:pos="489"/>
                          </w:tabs>
                          <w:spacing w:line="304" w:lineRule="exact"/>
                          <w:ind w:left="9"/>
                          <w:jc w:val="center"/>
                          <w:rPr>
                            <w:rFonts w:ascii="微软雅黑" w:eastAsia="微软雅黑"/>
                            <w:b/>
                            <w:sz w:val="24"/>
                          </w:rPr>
                        </w:pPr>
                        <w:r>
                          <w:rPr>
                            <w:rFonts w:ascii="微软雅黑" w:eastAsia="微软雅黑"/>
                            <w:b/>
                            <w:spacing w:val="-10"/>
                            <w:sz w:val="24"/>
                          </w:rPr>
                          <w:t>课</w:t>
                        </w:r>
                        <w:r>
                          <w:rPr>
                            <w:rFonts w:ascii="微软雅黑" w:eastAsia="微软雅黑"/>
                            <w:b/>
                            <w:sz w:val="24"/>
                          </w:rPr>
                          <w:tab/>
                        </w:r>
                        <w:r>
                          <w:rPr>
                            <w:rFonts w:ascii="微软雅黑" w:eastAsia="微软雅黑"/>
                            <w:b/>
                            <w:spacing w:val="-10"/>
                            <w:sz w:val="24"/>
                          </w:rPr>
                          <w:t>题</w:t>
                        </w:r>
                      </w:p>
                    </w:tc>
                    <w:tc>
                      <w:tcPr>
                        <w:tcW w:w="8115" w:type="dxa"/>
                        <w:gridSpan w:val="5"/>
                      </w:tcPr>
                      <w:p>
                        <w:pPr>
                          <w:pStyle w:val="TableParagraph"/>
                          <w:spacing w:before="29"/>
                          <w:ind w:left="1578"/>
                          <w:rPr>
                            <w:sz w:val="21"/>
                          </w:rPr>
                        </w:pPr>
                        <w:r>
                          <w:rPr>
                            <w:spacing w:val="-1"/>
                            <w:sz w:val="21"/>
                          </w:rPr>
                          <w:t>前期所学知识综合练习</w:t>
                        </w:r>
                      </w:p>
                    </w:tc>
                  </w:tr>
                  <w:tr>
                    <w:tblPrEx>
                      <w:tblW w:w="0" w:type="auto"/>
                      <w:tblInd w:w="5" w:type="dxa"/>
                      <w:tblLayout w:type="fixed"/>
                      <w:tblCellMar>
                        <w:top w:w="0" w:type="dxa"/>
                        <w:left w:w="0" w:type="dxa"/>
                        <w:bottom w:w="0" w:type="dxa"/>
                        <w:right w:w="0" w:type="dxa"/>
                      </w:tblCellMar>
                    </w:tblPrEx>
                    <w:trPr>
                      <w:trHeight w:val="447"/>
                    </w:trPr>
                    <w:tc>
                      <w:tcPr>
                        <w:tcW w:w="1276" w:type="dxa"/>
                        <w:vMerge w:val="restart"/>
                      </w:tcPr>
                      <w:p>
                        <w:pPr>
                          <w:pStyle w:val="TableParagraph"/>
                          <w:spacing w:before="70" w:line="170" w:lineRule="auto"/>
                          <w:ind w:left="517" w:right="506"/>
                          <w:jc w:val="both"/>
                          <w:rPr>
                            <w:rFonts w:ascii="微软雅黑" w:eastAsia="微软雅黑"/>
                            <w:b/>
                            <w:sz w:val="24"/>
                          </w:rPr>
                        </w:pPr>
                        <w:r>
                          <w:rPr>
                            <w:rFonts w:ascii="微软雅黑" w:eastAsia="微软雅黑"/>
                            <w:b/>
                            <w:spacing w:val="-10"/>
                            <w:sz w:val="24"/>
                          </w:rPr>
                          <w:t>教学目标</w:t>
                        </w:r>
                      </w:p>
                    </w:tc>
                    <w:tc>
                      <w:tcPr>
                        <w:tcW w:w="1250" w:type="dxa"/>
                      </w:tcPr>
                      <w:p>
                        <w:pPr>
                          <w:pStyle w:val="TableParagraph"/>
                          <w:spacing w:line="428" w:lineRule="exact"/>
                          <w:ind w:left="130" w:right="121"/>
                          <w:jc w:val="center"/>
                          <w:rPr>
                            <w:rFonts w:ascii="微软雅黑" w:eastAsia="微软雅黑"/>
                            <w:b/>
                            <w:sz w:val="24"/>
                          </w:rPr>
                        </w:pPr>
                        <w:r>
                          <w:rPr>
                            <w:rFonts w:ascii="微软雅黑" w:eastAsia="微软雅黑"/>
                            <w:b/>
                            <w:spacing w:val="-3"/>
                            <w:sz w:val="24"/>
                          </w:rPr>
                          <w:t>认知目标</w:t>
                        </w:r>
                      </w:p>
                    </w:tc>
                    <w:tc>
                      <w:tcPr>
                        <w:tcW w:w="6865" w:type="dxa"/>
                        <w:gridSpan w:val="4"/>
                      </w:tcPr>
                      <w:p>
                        <w:pPr>
                          <w:pStyle w:val="TableParagraph"/>
                          <w:spacing w:before="91"/>
                          <w:ind w:left="108"/>
                          <w:rPr>
                            <w:sz w:val="21"/>
                          </w:rPr>
                        </w:pPr>
                        <w:r>
                          <w:rPr>
                            <w:spacing w:val="-2"/>
                            <w:sz w:val="21"/>
                          </w:rPr>
                          <w:t>巩固前期所学操作</w:t>
                        </w:r>
                      </w:p>
                    </w:tc>
                  </w:tr>
                  <w:tr>
                    <w:tblPrEx>
                      <w:tblW w:w="0" w:type="auto"/>
                      <w:tblInd w:w="5" w:type="dxa"/>
                      <w:tblLayout w:type="fixed"/>
                      <w:tblCellMar>
                        <w:top w:w="0" w:type="dxa"/>
                        <w:left w:w="0" w:type="dxa"/>
                        <w:bottom w:w="0" w:type="dxa"/>
                        <w:right w:w="0" w:type="dxa"/>
                      </w:tblCellMar>
                    </w:tblPrEx>
                    <w:trPr>
                      <w:trHeight w:val="446"/>
                    </w:trPr>
                    <w:tc>
                      <w:tcPr>
                        <w:tcW w:w="1276" w:type="dxa"/>
                        <w:vMerge/>
                        <w:tcBorders>
                          <w:top w:val="nil"/>
                        </w:tcBorders>
                      </w:tcPr>
                      <w:p>
                        <w:pPr>
                          <w:rPr>
                            <w:sz w:val="2"/>
                            <w:szCs w:val="2"/>
                          </w:rPr>
                        </w:pPr>
                      </w:p>
                    </w:tc>
                    <w:tc>
                      <w:tcPr>
                        <w:tcW w:w="1250" w:type="dxa"/>
                      </w:tcPr>
                      <w:p>
                        <w:pPr>
                          <w:pStyle w:val="TableParagraph"/>
                          <w:spacing w:line="427" w:lineRule="exact"/>
                          <w:ind w:left="130" w:right="121"/>
                          <w:jc w:val="center"/>
                          <w:rPr>
                            <w:rFonts w:ascii="微软雅黑" w:eastAsia="微软雅黑"/>
                            <w:b/>
                            <w:sz w:val="24"/>
                          </w:rPr>
                        </w:pPr>
                        <w:r>
                          <w:rPr>
                            <w:rFonts w:ascii="微软雅黑" w:eastAsia="微软雅黑"/>
                            <w:b/>
                            <w:spacing w:val="-3"/>
                            <w:sz w:val="24"/>
                          </w:rPr>
                          <w:t>能力目标</w:t>
                        </w:r>
                      </w:p>
                    </w:tc>
                    <w:tc>
                      <w:tcPr>
                        <w:tcW w:w="6865" w:type="dxa"/>
                        <w:gridSpan w:val="4"/>
                      </w:tcPr>
                      <w:p>
                        <w:pPr>
                          <w:pStyle w:val="TableParagraph"/>
                          <w:spacing w:before="90"/>
                          <w:ind w:left="108"/>
                          <w:rPr>
                            <w:sz w:val="21"/>
                          </w:rPr>
                        </w:pPr>
                        <w:r>
                          <w:rPr>
                            <w:spacing w:val="-1"/>
                            <w:sz w:val="21"/>
                          </w:rPr>
                          <w:t>熟练掌握前期所学知识</w:t>
                        </w:r>
                      </w:p>
                    </w:tc>
                  </w:tr>
                  <w:tr>
                    <w:tblPrEx>
                      <w:tblW w:w="0" w:type="auto"/>
                      <w:tblInd w:w="5" w:type="dxa"/>
                      <w:tblLayout w:type="fixed"/>
                      <w:tblCellMar>
                        <w:top w:w="0" w:type="dxa"/>
                        <w:left w:w="0" w:type="dxa"/>
                        <w:bottom w:w="0" w:type="dxa"/>
                        <w:right w:w="0" w:type="dxa"/>
                      </w:tblCellMar>
                    </w:tblPrEx>
                    <w:trPr>
                      <w:trHeight w:val="436"/>
                    </w:trPr>
                    <w:tc>
                      <w:tcPr>
                        <w:tcW w:w="1276" w:type="dxa"/>
                        <w:vMerge/>
                        <w:tcBorders>
                          <w:top w:val="nil"/>
                        </w:tcBorders>
                      </w:tcPr>
                      <w:p>
                        <w:pPr>
                          <w:rPr>
                            <w:sz w:val="2"/>
                            <w:szCs w:val="2"/>
                          </w:rPr>
                        </w:pPr>
                      </w:p>
                    </w:tc>
                    <w:tc>
                      <w:tcPr>
                        <w:tcW w:w="1250" w:type="dxa"/>
                      </w:tcPr>
                      <w:p>
                        <w:pPr>
                          <w:pStyle w:val="TableParagraph"/>
                          <w:spacing w:line="416" w:lineRule="exact"/>
                          <w:ind w:left="130" w:right="121"/>
                          <w:jc w:val="center"/>
                          <w:rPr>
                            <w:rFonts w:ascii="微软雅黑" w:eastAsia="微软雅黑"/>
                            <w:b/>
                            <w:sz w:val="24"/>
                          </w:rPr>
                        </w:pPr>
                        <w:r>
                          <w:rPr>
                            <w:rFonts w:ascii="微软雅黑" w:eastAsia="微软雅黑"/>
                            <w:b/>
                            <w:spacing w:val="-3"/>
                            <w:sz w:val="24"/>
                          </w:rPr>
                          <w:t>情感目标</w:t>
                        </w:r>
                      </w:p>
                    </w:tc>
                    <w:tc>
                      <w:tcPr>
                        <w:tcW w:w="6865" w:type="dxa"/>
                        <w:gridSpan w:val="4"/>
                      </w:tcPr>
                      <w:p>
                        <w:pPr>
                          <w:pStyle w:val="TableParagraph"/>
                          <w:spacing w:before="85"/>
                          <w:ind w:left="108"/>
                          <w:rPr>
                            <w:sz w:val="21"/>
                          </w:rPr>
                        </w:pPr>
                        <w:r>
                          <w:rPr>
                            <w:spacing w:val="-1"/>
                            <w:sz w:val="21"/>
                          </w:rPr>
                          <w:t>注重学习方法的培养，满足学生终身学习的需要</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3"/>
                            <w:sz w:val="24"/>
                          </w:rPr>
                          <w:t>教学重点</w:t>
                        </w:r>
                      </w:p>
                    </w:tc>
                    <w:tc>
                      <w:tcPr>
                        <w:tcW w:w="8115" w:type="dxa"/>
                        <w:gridSpan w:val="5"/>
                      </w:tcPr>
                      <w:p>
                        <w:pPr>
                          <w:pStyle w:val="TableParagraph"/>
                          <w:spacing w:before="23"/>
                          <w:ind w:left="107"/>
                          <w:rPr>
                            <w:sz w:val="21"/>
                          </w:rPr>
                        </w:pPr>
                        <w:r>
                          <w:rPr>
                            <w:spacing w:val="-1"/>
                            <w:sz w:val="21"/>
                          </w:rPr>
                          <w:t>掌握前期所学图层、选区、自由变换、基本工具的操作</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3"/>
                            <w:sz w:val="24"/>
                          </w:rPr>
                          <w:t>教学难点</w:t>
                        </w:r>
                      </w:p>
                    </w:tc>
                    <w:tc>
                      <w:tcPr>
                        <w:tcW w:w="8115" w:type="dxa"/>
                        <w:gridSpan w:val="5"/>
                      </w:tcPr>
                      <w:p>
                        <w:pPr>
                          <w:pStyle w:val="TableParagraph"/>
                          <w:spacing w:before="23"/>
                          <w:ind w:left="107"/>
                          <w:rPr>
                            <w:sz w:val="21"/>
                          </w:rPr>
                        </w:pPr>
                        <w:r>
                          <w:rPr>
                            <w:spacing w:val="-1"/>
                            <w:sz w:val="21"/>
                          </w:rPr>
                          <w:t>灵活应用前期所学，进行综合应用</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5"/>
                            <w:sz w:val="24"/>
                          </w:rPr>
                          <w:t>教法</w:t>
                        </w:r>
                      </w:p>
                    </w:tc>
                    <w:tc>
                      <w:tcPr>
                        <w:tcW w:w="8115" w:type="dxa"/>
                        <w:gridSpan w:val="5"/>
                      </w:tcPr>
                      <w:p>
                        <w:pPr>
                          <w:pStyle w:val="TableParagraph"/>
                          <w:spacing w:before="24" w:line="268" w:lineRule="exact"/>
                          <w:ind w:left="107"/>
                          <w:rPr>
                            <w:sz w:val="21"/>
                          </w:rPr>
                        </w:pPr>
                        <w:r>
                          <w:rPr>
                            <w:spacing w:val="-1"/>
                            <w:sz w:val="21"/>
                          </w:rPr>
                          <w:t>举例法、讲练结合、案例展示法</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5"/>
                            <w:sz w:val="24"/>
                          </w:rPr>
                          <w:t>学法</w:t>
                        </w:r>
                      </w:p>
                    </w:tc>
                    <w:tc>
                      <w:tcPr>
                        <w:tcW w:w="8115" w:type="dxa"/>
                        <w:gridSpan w:val="5"/>
                      </w:tcPr>
                      <w:p>
                        <w:pPr>
                          <w:pStyle w:val="TableParagraph"/>
                          <w:spacing w:before="23"/>
                          <w:ind w:left="107"/>
                          <w:rPr>
                            <w:sz w:val="21"/>
                          </w:rPr>
                        </w:pPr>
                        <w:r>
                          <w:rPr>
                            <w:spacing w:val="-1"/>
                            <w:sz w:val="21"/>
                          </w:rPr>
                          <w:t>根据操作步骤练习，完成实例</w:t>
                        </w:r>
                      </w:p>
                    </w:tc>
                  </w:tr>
                  <w:tr>
                    <w:tblPrEx>
                      <w:tblW w:w="0" w:type="auto"/>
                      <w:tblInd w:w="5" w:type="dxa"/>
                      <w:tblLayout w:type="fixed"/>
                      <w:tblCellMar>
                        <w:top w:w="0" w:type="dxa"/>
                        <w:left w:w="0" w:type="dxa"/>
                        <w:bottom w:w="0" w:type="dxa"/>
                        <w:right w:w="0" w:type="dxa"/>
                      </w:tblCellMar>
                    </w:tblPrEx>
                    <w:trPr>
                      <w:trHeight w:val="623"/>
                    </w:trPr>
                    <w:tc>
                      <w:tcPr>
                        <w:tcW w:w="1276" w:type="dxa"/>
                      </w:tcPr>
                      <w:p>
                        <w:pPr>
                          <w:pStyle w:val="TableParagraph"/>
                          <w:spacing w:line="305" w:lineRule="exact"/>
                          <w:ind w:left="9"/>
                          <w:jc w:val="center"/>
                          <w:rPr>
                            <w:rFonts w:ascii="微软雅黑" w:eastAsia="微软雅黑"/>
                            <w:b/>
                            <w:sz w:val="21"/>
                          </w:rPr>
                        </w:pPr>
                        <w:r>
                          <w:rPr>
                            <w:rFonts w:ascii="微软雅黑" w:eastAsia="微软雅黑"/>
                            <w:b/>
                            <w:spacing w:val="-2"/>
                            <w:sz w:val="21"/>
                          </w:rPr>
                          <w:t>教学手段及</w:t>
                        </w:r>
                      </w:p>
                      <w:p>
                        <w:pPr>
                          <w:pStyle w:val="TableParagraph"/>
                          <w:spacing w:line="299" w:lineRule="exact"/>
                          <w:ind w:left="9"/>
                          <w:jc w:val="center"/>
                          <w:rPr>
                            <w:rFonts w:ascii="微软雅黑" w:eastAsia="微软雅黑"/>
                            <w:b/>
                            <w:sz w:val="21"/>
                          </w:rPr>
                        </w:pPr>
                        <w:r>
                          <w:rPr>
                            <w:rFonts w:ascii="微软雅黑" w:eastAsia="微软雅黑"/>
                            <w:b/>
                            <w:spacing w:val="-3"/>
                            <w:sz w:val="21"/>
                          </w:rPr>
                          <w:t>教具准备</w:t>
                        </w:r>
                      </w:p>
                    </w:tc>
                    <w:tc>
                      <w:tcPr>
                        <w:tcW w:w="1250" w:type="dxa"/>
                        <w:tcBorders>
                          <w:right w:val="nil"/>
                        </w:tcBorders>
                      </w:tcPr>
                      <w:p>
                        <w:pPr>
                          <w:pStyle w:val="TableParagraph"/>
                          <w:spacing w:before="180"/>
                          <w:ind w:left="95" w:right="69"/>
                          <w:jc w:val="center"/>
                          <w:rPr>
                            <w:sz w:val="21"/>
                          </w:rPr>
                        </w:pPr>
                        <w:r>
                          <w:rPr>
                            <w:spacing w:val="-2"/>
                            <w:sz w:val="21"/>
                          </w:rPr>
                          <w:t>计算机机房</w:t>
                        </w:r>
                      </w:p>
                    </w:tc>
                    <w:tc>
                      <w:tcPr>
                        <w:tcW w:w="1536" w:type="dxa"/>
                        <w:gridSpan w:val="2"/>
                        <w:tcBorders>
                          <w:left w:val="nil"/>
                          <w:right w:val="nil"/>
                        </w:tcBorders>
                      </w:tcPr>
                      <w:p>
                        <w:pPr>
                          <w:pStyle w:val="TableParagraph"/>
                          <w:spacing w:before="180"/>
                          <w:ind w:left="228"/>
                          <w:rPr>
                            <w:sz w:val="21"/>
                          </w:rPr>
                        </w:pPr>
                        <w:r>
                          <w:rPr>
                            <w:spacing w:val="-2"/>
                            <w:sz w:val="21"/>
                          </w:rPr>
                          <w:t>多媒体课件</w:t>
                        </w:r>
                      </w:p>
                    </w:tc>
                    <w:tc>
                      <w:tcPr>
                        <w:tcW w:w="3451" w:type="dxa"/>
                        <w:tcBorders>
                          <w:left w:val="nil"/>
                          <w:right w:val="nil"/>
                        </w:tcBorders>
                      </w:tcPr>
                      <w:p>
                        <w:pPr>
                          <w:pStyle w:val="TableParagraph"/>
                          <w:spacing w:before="180"/>
                          <w:ind w:left="267"/>
                          <w:rPr>
                            <w:sz w:val="21"/>
                          </w:rPr>
                        </w:pPr>
                        <w:r>
                          <w:rPr>
                            <w:spacing w:val="-3"/>
                            <w:sz w:val="21"/>
                          </w:rPr>
                          <w:t>任务案例</w:t>
                        </w:r>
                      </w:p>
                    </w:tc>
                    <w:tc>
                      <w:tcPr>
                        <w:tcW w:w="1878" w:type="dxa"/>
                        <w:tcBorders>
                          <w:left w:val="nil"/>
                        </w:tcBorders>
                      </w:tcPr>
                      <w:p>
                        <w:pPr>
                          <w:pStyle w:val="TableParagraph"/>
                          <w:rPr>
                            <w:rFonts w:ascii="Times New Roman"/>
                            <w:sz w:val="20"/>
                          </w:rPr>
                        </w:pPr>
                      </w:p>
                    </w:tc>
                  </w:tr>
                  <w:tr>
                    <w:tblPrEx>
                      <w:tblW w:w="0" w:type="auto"/>
                      <w:tblInd w:w="5" w:type="dxa"/>
                      <w:tblLayout w:type="fixed"/>
                      <w:tblCellMar>
                        <w:top w:w="0" w:type="dxa"/>
                        <w:left w:w="0" w:type="dxa"/>
                        <w:bottom w:w="0" w:type="dxa"/>
                        <w:right w:w="0" w:type="dxa"/>
                      </w:tblCellMar>
                    </w:tblPrEx>
                    <w:trPr>
                      <w:trHeight w:val="312"/>
                    </w:trPr>
                    <w:tc>
                      <w:tcPr>
                        <w:tcW w:w="9391" w:type="dxa"/>
                        <w:gridSpan w:val="6"/>
                      </w:tcPr>
                      <w:p>
                        <w:pPr>
                          <w:pStyle w:val="TableParagraph"/>
                          <w:tabs>
                            <w:tab w:val="left" w:pos="487"/>
                            <w:tab w:val="left" w:pos="968"/>
                            <w:tab w:val="left" w:pos="1449"/>
                          </w:tabs>
                          <w:spacing w:line="292" w:lineRule="exact"/>
                          <w:ind w:left="7"/>
                          <w:jc w:val="center"/>
                          <w:rPr>
                            <w:rFonts w:ascii="微软雅黑" w:eastAsia="微软雅黑"/>
                            <w:b/>
                            <w:sz w:val="24"/>
                          </w:rPr>
                        </w:pPr>
                        <w:r>
                          <w:rPr>
                            <w:rFonts w:ascii="微软雅黑" w:eastAsia="微软雅黑"/>
                            <w:b/>
                            <w:spacing w:val="-10"/>
                            <w:sz w:val="24"/>
                          </w:rPr>
                          <w:t>教</w:t>
                        </w:r>
                        <w:r>
                          <w:rPr>
                            <w:rFonts w:ascii="微软雅黑" w:eastAsia="微软雅黑"/>
                            <w:b/>
                            <w:sz w:val="24"/>
                          </w:rPr>
                          <w:tab/>
                        </w:r>
                        <w:r>
                          <w:rPr>
                            <w:rFonts w:ascii="微软雅黑" w:eastAsia="微软雅黑"/>
                            <w:b/>
                            <w:spacing w:val="-10"/>
                            <w:sz w:val="24"/>
                          </w:rPr>
                          <w:t>学</w:t>
                        </w:r>
                        <w:r>
                          <w:rPr>
                            <w:rFonts w:ascii="微软雅黑" w:eastAsia="微软雅黑"/>
                            <w:b/>
                            <w:sz w:val="24"/>
                          </w:rPr>
                          <w:tab/>
                        </w:r>
                        <w:r>
                          <w:rPr>
                            <w:rFonts w:ascii="微软雅黑" w:eastAsia="微软雅黑"/>
                            <w:b/>
                            <w:spacing w:val="-10"/>
                            <w:sz w:val="24"/>
                          </w:rPr>
                          <w:t>过</w:t>
                        </w:r>
                        <w:r>
                          <w:rPr>
                            <w:rFonts w:ascii="微软雅黑" w:eastAsia="微软雅黑"/>
                            <w:b/>
                            <w:sz w:val="24"/>
                          </w:rPr>
                          <w:tab/>
                        </w:r>
                        <w:r>
                          <w:rPr>
                            <w:rFonts w:ascii="微软雅黑" w:eastAsia="微软雅黑"/>
                            <w:b/>
                            <w:spacing w:val="-10"/>
                            <w:sz w:val="24"/>
                          </w:rPr>
                          <w:t>程</w:t>
                        </w:r>
                      </w:p>
                    </w:tc>
                  </w:tr>
                  <w:tr>
                    <w:tblPrEx>
                      <w:tblW w:w="0" w:type="auto"/>
                      <w:tblInd w:w="5" w:type="dxa"/>
                      <w:tblLayout w:type="fixed"/>
                      <w:tblCellMar>
                        <w:top w:w="0" w:type="dxa"/>
                        <w:left w:w="0" w:type="dxa"/>
                        <w:bottom w:w="0" w:type="dxa"/>
                        <w:right w:w="0" w:type="dxa"/>
                      </w:tblCellMar>
                    </w:tblPrEx>
                    <w:trPr>
                      <w:trHeight w:val="655"/>
                    </w:trPr>
                    <w:tc>
                      <w:tcPr>
                        <w:tcW w:w="3118" w:type="dxa"/>
                        <w:gridSpan w:val="3"/>
                      </w:tcPr>
                      <w:p>
                        <w:pPr>
                          <w:pStyle w:val="TableParagraph"/>
                          <w:spacing w:before="99"/>
                          <w:ind w:left="54" w:right="45"/>
                          <w:jc w:val="center"/>
                          <w:rPr>
                            <w:rFonts w:ascii="微软雅黑" w:eastAsia="微软雅黑"/>
                            <w:b/>
                            <w:sz w:val="24"/>
                          </w:rPr>
                        </w:pPr>
                        <w:r>
                          <w:rPr>
                            <w:rFonts w:ascii="微软雅黑" w:eastAsia="微软雅黑"/>
                            <w:b/>
                            <w:spacing w:val="-3"/>
                            <w:sz w:val="24"/>
                          </w:rPr>
                          <w:t>教学环节</w:t>
                        </w:r>
                      </w:p>
                    </w:tc>
                    <w:tc>
                      <w:tcPr>
                        <w:tcW w:w="4395" w:type="dxa"/>
                        <w:gridSpan w:val="2"/>
                      </w:tcPr>
                      <w:p>
                        <w:pPr>
                          <w:pStyle w:val="TableParagraph"/>
                          <w:spacing w:before="99"/>
                          <w:ind w:left="1702" w:right="1694"/>
                          <w:jc w:val="center"/>
                          <w:rPr>
                            <w:rFonts w:ascii="微软雅黑" w:eastAsia="微软雅黑"/>
                            <w:b/>
                            <w:sz w:val="24"/>
                          </w:rPr>
                        </w:pPr>
                        <w:r>
                          <w:rPr>
                            <w:rFonts w:ascii="微软雅黑" w:eastAsia="微软雅黑"/>
                            <w:b/>
                            <w:spacing w:val="-3"/>
                            <w:sz w:val="24"/>
                          </w:rPr>
                          <w:t>教学设计</w:t>
                        </w:r>
                      </w:p>
                    </w:tc>
                    <w:tc>
                      <w:tcPr>
                        <w:tcW w:w="1878" w:type="dxa"/>
                      </w:tcPr>
                      <w:p>
                        <w:pPr>
                          <w:pStyle w:val="TableParagraph"/>
                          <w:spacing w:before="99"/>
                          <w:ind w:left="455"/>
                          <w:rPr>
                            <w:rFonts w:ascii="微软雅黑" w:eastAsia="微软雅黑"/>
                            <w:b/>
                            <w:sz w:val="24"/>
                          </w:rPr>
                        </w:pPr>
                        <w:r>
                          <w:rPr>
                            <w:rFonts w:ascii="微软雅黑" w:eastAsia="微软雅黑"/>
                            <w:b/>
                            <w:spacing w:val="-3"/>
                            <w:sz w:val="24"/>
                          </w:rPr>
                          <w:t>设计意图</w:t>
                        </w:r>
                      </w:p>
                    </w:tc>
                  </w:tr>
                  <w:tr>
                    <w:tblPrEx>
                      <w:tblW w:w="0" w:type="auto"/>
                      <w:tblInd w:w="5" w:type="dxa"/>
                      <w:tblLayout w:type="fixed"/>
                      <w:tblCellMar>
                        <w:top w:w="0" w:type="dxa"/>
                        <w:left w:w="0" w:type="dxa"/>
                        <w:bottom w:w="0" w:type="dxa"/>
                        <w:right w:w="0" w:type="dxa"/>
                      </w:tblCellMar>
                    </w:tblPrEx>
                    <w:trPr>
                      <w:trHeight w:val="313"/>
                    </w:trPr>
                    <w:tc>
                      <w:tcPr>
                        <w:tcW w:w="3118" w:type="dxa"/>
                        <w:gridSpan w:val="3"/>
                        <w:tcBorders>
                          <w:bottom w:val="nil"/>
                        </w:tcBorders>
                      </w:tcPr>
                      <w:p>
                        <w:pPr>
                          <w:pStyle w:val="TableParagraph"/>
                          <w:rPr>
                            <w:rFonts w:ascii="Times New Roman"/>
                            <w:sz w:val="20"/>
                          </w:rPr>
                        </w:pPr>
                      </w:p>
                    </w:tc>
                    <w:tc>
                      <w:tcPr>
                        <w:tcW w:w="4395" w:type="dxa"/>
                        <w:gridSpan w:val="2"/>
                        <w:tcBorders>
                          <w:bottom w:val="nil"/>
                        </w:tcBorders>
                      </w:tcPr>
                      <w:p>
                        <w:pPr>
                          <w:pStyle w:val="TableParagraph"/>
                          <w:spacing w:line="294" w:lineRule="exact"/>
                          <w:ind w:left="107"/>
                          <w:rPr>
                            <w:rFonts w:ascii="微软雅黑" w:eastAsia="微软雅黑"/>
                            <w:b/>
                            <w:sz w:val="21"/>
                          </w:rPr>
                        </w:pPr>
                        <w:r>
                          <w:rPr>
                            <w:sz w:val="21"/>
                          </w:rPr>
                          <w:t>一、</w:t>
                        </w:r>
                        <w:r>
                          <w:rPr>
                            <w:rFonts w:ascii="微软雅黑" w:eastAsia="微软雅黑"/>
                            <w:b/>
                            <w:spacing w:val="-3"/>
                            <w:sz w:val="21"/>
                          </w:rPr>
                          <w:t>回顾复习</w:t>
                        </w:r>
                      </w:p>
                    </w:tc>
                    <w:tc>
                      <w:tcPr>
                        <w:tcW w:w="1878" w:type="dxa"/>
                        <w:tcBorders>
                          <w:bottom w:val="nil"/>
                        </w:tcBorders>
                      </w:tcPr>
                      <w:p>
                        <w:pPr>
                          <w:pStyle w:val="TableParagraph"/>
                          <w:rPr>
                            <w:rFonts w:ascii="Times New Roman"/>
                            <w:sz w:val="20"/>
                          </w:rPr>
                        </w:pPr>
                      </w:p>
                    </w:tc>
                  </w:tr>
                  <w:tr>
                    <w:tblPrEx>
                      <w:tblW w:w="0" w:type="auto"/>
                      <w:tblInd w:w="5" w:type="dxa"/>
                      <w:tblLayout w:type="fixed"/>
                      <w:tblCellMar>
                        <w:top w:w="0" w:type="dxa"/>
                        <w:left w:w="0" w:type="dxa"/>
                        <w:bottom w:w="0" w:type="dxa"/>
                        <w:right w:w="0" w:type="dxa"/>
                      </w:tblCellMar>
                    </w:tblPrEx>
                    <w:trPr>
                      <w:trHeight w:val="312"/>
                    </w:trPr>
                    <w:tc>
                      <w:tcPr>
                        <w:tcW w:w="3118" w:type="dxa"/>
                        <w:gridSpan w:val="3"/>
                        <w:tcBorders>
                          <w:top w:val="nil"/>
                          <w:bottom w:val="nil"/>
                        </w:tcBorders>
                      </w:tcPr>
                      <w:p>
                        <w:pPr>
                          <w:pStyle w:val="TableParagraph"/>
                          <w:rPr>
                            <w:rFonts w:ascii="Times New Roman"/>
                            <w:sz w:val="20"/>
                          </w:rPr>
                        </w:pPr>
                      </w:p>
                    </w:tc>
                    <w:tc>
                      <w:tcPr>
                        <w:tcW w:w="4395" w:type="dxa"/>
                        <w:gridSpan w:val="2"/>
                        <w:tcBorders>
                          <w:top w:val="nil"/>
                          <w:bottom w:val="nil"/>
                        </w:tcBorders>
                      </w:tcPr>
                      <w:p>
                        <w:pPr>
                          <w:pStyle w:val="TableParagraph"/>
                          <w:spacing w:before="21"/>
                          <w:ind w:left="527"/>
                          <w:rPr>
                            <w:sz w:val="21"/>
                          </w:rPr>
                        </w:pPr>
                        <w:r>
                          <w:rPr>
                            <w:spacing w:val="-1"/>
                            <w:sz w:val="21"/>
                          </w:rPr>
                          <w:t>上堂课主要练习了仿制图章、修复画笔、</w:t>
                        </w:r>
                      </w:p>
                    </w:tc>
                    <w:tc>
                      <w:tcPr>
                        <w:tcW w:w="1878" w:type="dxa"/>
                        <w:tcBorders>
                          <w:top w:val="nil"/>
                          <w:bottom w:val="nil"/>
                        </w:tcBorders>
                      </w:tcPr>
                      <w:p>
                        <w:pPr>
                          <w:pStyle w:val="TableParagraph"/>
                          <w:rPr>
                            <w:rFonts w:ascii="Times New Roman"/>
                            <w:sz w:val="20"/>
                          </w:rPr>
                        </w:pPr>
                      </w:p>
                    </w:tc>
                  </w:tr>
                  <w:tr>
                    <w:tblPrEx>
                      <w:tblW w:w="0" w:type="auto"/>
                      <w:tblInd w:w="5" w:type="dxa"/>
                      <w:tblLayout w:type="fixed"/>
                      <w:tblCellMar>
                        <w:top w:w="0" w:type="dxa"/>
                        <w:left w:w="0" w:type="dxa"/>
                        <w:bottom w:w="0" w:type="dxa"/>
                        <w:right w:w="0" w:type="dxa"/>
                      </w:tblCellMar>
                    </w:tblPrEx>
                    <w:trPr>
                      <w:trHeight w:val="311"/>
                    </w:trPr>
                    <w:tc>
                      <w:tcPr>
                        <w:tcW w:w="3118" w:type="dxa"/>
                        <w:gridSpan w:val="3"/>
                        <w:tcBorders>
                          <w:top w:val="nil"/>
                          <w:bottom w:val="nil"/>
                        </w:tcBorders>
                      </w:tcPr>
                      <w:p>
                        <w:pPr>
                          <w:pStyle w:val="TableParagraph"/>
                          <w:rPr>
                            <w:rFonts w:ascii="Times New Roman"/>
                            <w:sz w:val="20"/>
                          </w:rPr>
                        </w:pPr>
                      </w:p>
                    </w:tc>
                    <w:tc>
                      <w:tcPr>
                        <w:tcW w:w="4395" w:type="dxa"/>
                        <w:gridSpan w:val="2"/>
                        <w:tcBorders>
                          <w:top w:val="nil"/>
                          <w:bottom w:val="nil"/>
                        </w:tcBorders>
                      </w:tcPr>
                      <w:p>
                        <w:pPr>
                          <w:pStyle w:val="TableParagraph"/>
                          <w:spacing w:before="21"/>
                          <w:ind w:left="107"/>
                          <w:rPr>
                            <w:sz w:val="21"/>
                          </w:rPr>
                        </w:pPr>
                        <w:r>
                          <w:rPr>
                            <w:spacing w:val="-3"/>
                            <w:sz w:val="21"/>
                          </w:rPr>
                          <w:t>历史记录画笔的应用，特别广泛应用于照片的</w:t>
                        </w:r>
                      </w:p>
                    </w:tc>
                    <w:tc>
                      <w:tcPr>
                        <w:tcW w:w="1878" w:type="dxa"/>
                        <w:tcBorders>
                          <w:top w:val="nil"/>
                          <w:bottom w:val="nil"/>
                        </w:tcBorders>
                      </w:tcPr>
                      <w:p>
                        <w:pPr>
                          <w:pStyle w:val="TableParagraph"/>
                          <w:rPr>
                            <w:rFonts w:ascii="Times New Roman"/>
                            <w:sz w:val="20"/>
                          </w:rPr>
                        </w:pPr>
                      </w:p>
                    </w:tc>
                  </w:tr>
                  <w:tr>
                    <w:tblPrEx>
                      <w:tblW w:w="0" w:type="auto"/>
                      <w:tblInd w:w="5" w:type="dxa"/>
                      <w:tblLayout w:type="fixed"/>
                      <w:tblCellMar>
                        <w:top w:w="0" w:type="dxa"/>
                        <w:left w:w="0" w:type="dxa"/>
                        <w:bottom w:w="0" w:type="dxa"/>
                        <w:right w:w="0" w:type="dxa"/>
                      </w:tblCellMar>
                    </w:tblPrEx>
                    <w:trPr>
                      <w:trHeight w:val="611"/>
                    </w:trPr>
                    <w:tc>
                      <w:tcPr>
                        <w:tcW w:w="3118" w:type="dxa"/>
                        <w:gridSpan w:val="3"/>
                        <w:tcBorders>
                          <w:top w:val="nil"/>
                          <w:bottom w:val="nil"/>
                        </w:tcBorders>
                      </w:tcPr>
                      <w:p>
                        <w:pPr>
                          <w:pStyle w:val="TableParagraph"/>
                          <w:spacing w:before="1"/>
                          <w:rPr>
                            <w:rFonts w:ascii="微软雅黑"/>
                            <w:b/>
                            <w:sz w:val="13"/>
                          </w:rPr>
                        </w:pPr>
                      </w:p>
                      <w:p>
                        <w:pPr>
                          <w:pStyle w:val="TableParagraph"/>
                          <w:spacing w:line="350" w:lineRule="exact"/>
                          <w:ind w:left="54" w:right="45"/>
                          <w:jc w:val="center"/>
                          <w:rPr>
                            <w:rFonts w:ascii="微软雅黑" w:eastAsia="微软雅黑"/>
                            <w:b/>
                            <w:sz w:val="21"/>
                          </w:rPr>
                        </w:pPr>
                        <w:r>
                          <w:rPr>
                            <w:rFonts w:ascii="微软雅黑" w:eastAsia="微软雅黑"/>
                            <w:b/>
                            <w:spacing w:val="-3"/>
                            <w:sz w:val="21"/>
                          </w:rPr>
                          <w:t>知识回顾</w:t>
                        </w:r>
                      </w:p>
                    </w:tc>
                    <w:tc>
                      <w:tcPr>
                        <w:tcW w:w="4395" w:type="dxa"/>
                        <w:gridSpan w:val="2"/>
                        <w:tcBorders>
                          <w:top w:val="nil"/>
                          <w:bottom w:val="nil"/>
                        </w:tcBorders>
                      </w:tcPr>
                      <w:p>
                        <w:pPr>
                          <w:pStyle w:val="TableParagraph"/>
                          <w:spacing w:before="21"/>
                          <w:ind w:left="107"/>
                          <w:rPr>
                            <w:sz w:val="21"/>
                          </w:rPr>
                        </w:pPr>
                        <w:r>
                          <w:rPr>
                            <w:spacing w:val="-3"/>
                            <w:sz w:val="21"/>
                          </w:rPr>
                          <w:t>基本处理：美白与修复，本课要进行前知的复</w:t>
                        </w:r>
                      </w:p>
                      <w:p>
                        <w:pPr>
                          <w:pStyle w:val="TableParagraph"/>
                          <w:spacing w:before="43" w:line="258" w:lineRule="exact"/>
                          <w:ind w:left="107"/>
                          <w:rPr>
                            <w:sz w:val="21"/>
                          </w:rPr>
                        </w:pPr>
                        <w:r>
                          <w:rPr>
                            <w:spacing w:val="-1"/>
                            <w:sz w:val="21"/>
                          </w:rPr>
                          <w:t>习与巩固，提炼出技巧。</w:t>
                        </w:r>
                      </w:p>
                    </w:tc>
                    <w:tc>
                      <w:tcPr>
                        <w:tcW w:w="1878" w:type="dxa"/>
                        <w:tcBorders>
                          <w:top w:val="nil"/>
                          <w:bottom w:val="nil"/>
                        </w:tcBorders>
                      </w:tcPr>
                      <w:p>
                        <w:pPr>
                          <w:pStyle w:val="TableParagraph"/>
                          <w:spacing w:before="71" w:line="260" w:lineRule="exact"/>
                          <w:ind w:left="107" w:right="97"/>
                          <w:rPr>
                            <w:sz w:val="21"/>
                          </w:rPr>
                        </w:pPr>
                        <w:r>
                          <w:rPr>
                            <w:spacing w:val="-4"/>
                            <w:sz w:val="21"/>
                          </w:rPr>
                          <w:t>教师：清楚了解到</w:t>
                        </w:r>
                        <w:r>
                          <w:rPr>
                            <w:spacing w:val="-2"/>
                            <w:sz w:val="21"/>
                          </w:rPr>
                          <w:t>学生具备的知识</w:t>
                        </w:r>
                      </w:p>
                    </w:tc>
                  </w:tr>
                  <w:tr>
                    <w:tblPrEx>
                      <w:tblW w:w="0" w:type="auto"/>
                      <w:tblInd w:w="5" w:type="dxa"/>
                      <w:tblLayout w:type="fixed"/>
                      <w:tblCellMar>
                        <w:top w:w="0" w:type="dxa"/>
                        <w:left w:w="0" w:type="dxa"/>
                        <w:bottom w:w="0" w:type="dxa"/>
                        <w:right w:w="0" w:type="dxa"/>
                      </w:tblCellMar>
                    </w:tblPrEx>
                    <w:trPr>
                      <w:trHeight w:val="325"/>
                    </w:trPr>
                    <w:tc>
                      <w:tcPr>
                        <w:tcW w:w="3118" w:type="dxa"/>
                        <w:gridSpan w:val="3"/>
                        <w:tcBorders>
                          <w:top w:val="nil"/>
                          <w:bottom w:val="nil"/>
                        </w:tcBorders>
                      </w:tcPr>
                      <w:p>
                        <w:pPr>
                          <w:pStyle w:val="TableParagraph"/>
                          <w:spacing w:line="251" w:lineRule="exact"/>
                          <w:ind w:left="108"/>
                          <w:rPr>
                            <w:rFonts w:ascii="仿宋" w:eastAsia="仿宋"/>
                            <w:sz w:val="21"/>
                          </w:rPr>
                        </w:pPr>
                        <w:r>
                          <w:rPr>
                            <w:rFonts w:ascii="仿宋" w:eastAsia="仿宋"/>
                            <w:sz w:val="21"/>
                          </w:rPr>
                          <w:t>（了解学生前期知识掌握情况</w:t>
                        </w:r>
                        <w:r>
                          <w:rPr>
                            <w:rFonts w:ascii="仿宋" w:eastAsia="仿宋"/>
                            <w:spacing w:val="-10"/>
                            <w:sz w:val="21"/>
                          </w:rPr>
                          <w:t>）</w:t>
                        </w:r>
                      </w:p>
                    </w:tc>
                    <w:tc>
                      <w:tcPr>
                        <w:tcW w:w="4395" w:type="dxa"/>
                        <w:gridSpan w:val="2"/>
                        <w:tcBorders>
                          <w:top w:val="nil"/>
                          <w:bottom w:val="nil"/>
                        </w:tcBorders>
                      </w:tcPr>
                      <w:p>
                        <w:pPr>
                          <w:pStyle w:val="TableParagraph"/>
                          <w:spacing w:line="305" w:lineRule="exact"/>
                          <w:ind w:left="107"/>
                          <w:rPr>
                            <w:sz w:val="21"/>
                          </w:rPr>
                        </w:pPr>
                        <w:r>
                          <w:rPr>
                            <w:rFonts w:ascii="微软雅黑" w:eastAsia="微软雅黑"/>
                            <w:b/>
                            <w:sz w:val="21"/>
                          </w:rPr>
                          <w:t>二、课堂实例：</w:t>
                        </w:r>
                        <w:r>
                          <w:rPr>
                            <w:spacing w:val="-2"/>
                            <w:sz w:val="21"/>
                          </w:rPr>
                          <w:t>几何体场景</w:t>
                        </w:r>
                      </w:p>
                    </w:tc>
                    <w:tc>
                      <w:tcPr>
                        <w:tcW w:w="1878" w:type="dxa"/>
                        <w:tcBorders>
                          <w:top w:val="nil"/>
                          <w:bottom w:val="nil"/>
                        </w:tcBorders>
                      </w:tcPr>
                      <w:p>
                        <w:pPr>
                          <w:pStyle w:val="TableParagraph"/>
                          <w:rPr>
                            <w:rFonts w:ascii="Times New Roman"/>
                            <w:sz w:val="20"/>
                          </w:rPr>
                        </w:pPr>
                      </w:p>
                    </w:tc>
                  </w:tr>
                  <w:tr>
                    <w:tblPrEx>
                      <w:tblW w:w="0" w:type="auto"/>
                      <w:tblInd w:w="5" w:type="dxa"/>
                      <w:tblLayout w:type="fixed"/>
                      <w:tblCellMar>
                        <w:top w:w="0" w:type="dxa"/>
                        <w:left w:w="0" w:type="dxa"/>
                        <w:bottom w:w="0" w:type="dxa"/>
                        <w:right w:w="0" w:type="dxa"/>
                      </w:tblCellMar>
                    </w:tblPrEx>
                    <w:trPr>
                      <w:trHeight w:val="1868"/>
                    </w:trPr>
                    <w:tc>
                      <w:tcPr>
                        <w:tcW w:w="3118" w:type="dxa"/>
                        <w:gridSpan w:val="3"/>
                        <w:tcBorders>
                          <w:top w:val="nil"/>
                          <w:bottom w:val="nil"/>
                        </w:tcBorders>
                      </w:tcPr>
                      <w:p>
                        <w:pPr>
                          <w:pStyle w:val="TableParagraph"/>
                          <w:rPr>
                            <w:rFonts w:ascii="Times New Roman"/>
                            <w:sz w:val="20"/>
                          </w:rPr>
                        </w:pPr>
                      </w:p>
                    </w:tc>
                    <w:tc>
                      <w:tcPr>
                        <w:tcW w:w="4395" w:type="dxa"/>
                        <w:gridSpan w:val="2"/>
                        <w:tcBorders>
                          <w:top w:val="nil"/>
                          <w:bottom w:val="nil"/>
                        </w:tcBorders>
                      </w:tcPr>
                      <w:p>
                        <w:pPr>
                          <w:pStyle w:val="TableParagraph"/>
                          <w:spacing w:before="14"/>
                          <w:rPr>
                            <w:rFonts w:ascii="微软雅黑"/>
                            <w:b/>
                            <w:sz w:val="2"/>
                          </w:rPr>
                        </w:pPr>
                      </w:p>
                      <w:p>
                        <w:pPr>
                          <w:pStyle w:val="TableParagraph"/>
                          <w:ind w:left="1021"/>
                          <w:rPr>
                            <w:rFonts w:ascii="微软雅黑"/>
                            <w:sz w:val="20"/>
                          </w:rPr>
                        </w:pPr>
                        <w:r>
                          <w:rPr>
                            <w:rFonts w:ascii="微软雅黑"/>
                            <w:sz w:val="20"/>
                          </w:rPr>
                          <w:drawing>
                            <wp:inline distT="0" distB="0" distL="0" distR="0">
                              <wp:extent cx="1503045" cy="1127125"/>
                              <wp:effectExtent l="0" t="0" r="0" b="0"/>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a:picLocks noChangeAspect="1"/>
                                      </pic:cNvPicPr>
                                    </pic:nvPicPr>
                                    <pic:blipFill>
                                      <a:blip xmlns:r="http://schemas.openxmlformats.org/officeDocument/2006/relationships" r:embed="rId35" cstate="print"/>
                                      <a:stretch>
                                        <a:fillRect/>
                                      </a:stretch>
                                    </pic:blipFill>
                                    <pic:spPr>
                                      <a:xfrm>
                                        <a:off x="0" y="0"/>
                                        <a:ext cx="1503172" cy="1127379"/>
                                      </a:xfrm>
                                      <a:prstGeom prst="rect">
                                        <a:avLst/>
                                      </a:prstGeom>
                                    </pic:spPr>
                                  </pic:pic>
                                </a:graphicData>
                              </a:graphic>
                            </wp:inline>
                          </w:drawing>
                        </w:r>
                      </w:p>
                    </w:tc>
                    <w:tc>
                      <w:tcPr>
                        <w:tcW w:w="1878" w:type="dxa"/>
                        <w:tcBorders>
                          <w:top w:val="nil"/>
                          <w:bottom w:val="nil"/>
                        </w:tcBorders>
                      </w:tcPr>
                      <w:p>
                        <w:pPr>
                          <w:pStyle w:val="TableParagraph"/>
                          <w:rPr>
                            <w:rFonts w:ascii="微软雅黑"/>
                            <w:b/>
                            <w:sz w:val="20"/>
                          </w:rPr>
                        </w:pPr>
                      </w:p>
                      <w:p>
                        <w:pPr>
                          <w:pStyle w:val="TableParagraph"/>
                          <w:spacing w:before="11"/>
                          <w:rPr>
                            <w:rFonts w:ascii="微软雅黑"/>
                            <w:b/>
                            <w:sz w:val="19"/>
                          </w:rPr>
                        </w:pPr>
                      </w:p>
                      <w:p>
                        <w:pPr>
                          <w:pStyle w:val="TableParagraph"/>
                          <w:spacing w:line="232" w:lineRule="auto"/>
                          <w:ind w:left="107" w:right="97"/>
                          <w:rPr>
                            <w:sz w:val="21"/>
                          </w:rPr>
                        </w:pPr>
                        <w:r>
                          <w:rPr>
                            <w:spacing w:val="-4"/>
                            <w:sz w:val="21"/>
                          </w:rPr>
                          <w:t>学生：形成对新任</w:t>
                        </w:r>
                        <w:r>
                          <w:rPr>
                            <w:spacing w:val="-2"/>
                            <w:sz w:val="21"/>
                          </w:rPr>
                          <w:t>务的感性认识</w:t>
                        </w:r>
                      </w:p>
                    </w:tc>
                  </w:tr>
                  <w:tr>
                    <w:tblPrEx>
                      <w:tblW w:w="0" w:type="auto"/>
                      <w:tblInd w:w="5" w:type="dxa"/>
                      <w:tblLayout w:type="fixed"/>
                      <w:tblCellMar>
                        <w:top w:w="0" w:type="dxa"/>
                        <w:left w:w="0" w:type="dxa"/>
                        <w:bottom w:w="0" w:type="dxa"/>
                        <w:right w:w="0" w:type="dxa"/>
                      </w:tblCellMar>
                    </w:tblPrEx>
                    <w:trPr>
                      <w:trHeight w:val="314"/>
                    </w:trPr>
                    <w:tc>
                      <w:tcPr>
                        <w:tcW w:w="3118" w:type="dxa"/>
                        <w:gridSpan w:val="3"/>
                        <w:tcBorders>
                          <w:top w:val="nil"/>
                          <w:bottom w:val="nil"/>
                        </w:tcBorders>
                      </w:tcPr>
                      <w:p>
                        <w:pPr>
                          <w:pStyle w:val="TableParagraph"/>
                          <w:rPr>
                            <w:rFonts w:ascii="Times New Roman"/>
                            <w:sz w:val="20"/>
                          </w:rPr>
                        </w:pPr>
                      </w:p>
                    </w:tc>
                    <w:tc>
                      <w:tcPr>
                        <w:tcW w:w="4395" w:type="dxa"/>
                        <w:gridSpan w:val="2"/>
                        <w:tcBorders>
                          <w:top w:val="nil"/>
                          <w:bottom w:val="nil"/>
                        </w:tcBorders>
                      </w:tcPr>
                      <w:p>
                        <w:pPr>
                          <w:pStyle w:val="TableParagraph"/>
                          <w:spacing w:before="23"/>
                          <w:ind w:left="107"/>
                          <w:rPr>
                            <w:sz w:val="21"/>
                          </w:rPr>
                        </w:pPr>
                        <w:r>
                          <w:rPr>
                            <w:spacing w:val="-2"/>
                            <w:sz w:val="21"/>
                          </w:rPr>
                          <w:t>操作步骤：</w:t>
                        </w:r>
                      </w:p>
                    </w:tc>
                    <w:tc>
                      <w:tcPr>
                        <w:tcW w:w="1878" w:type="dxa"/>
                        <w:tcBorders>
                          <w:top w:val="nil"/>
                          <w:bottom w:val="nil"/>
                        </w:tcBorders>
                      </w:tcPr>
                      <w:p>
                        <w:pPr>
                          <w:pStyle w:val="TableParagraph"/>
                          <w:rPr>
                            <w:rFonts w:ascii="Times New Roman"/>
                            <w:sz w:val="20"/>
                          </w:rPr>
                        </w:pPr>
                      </w:p>
                    </w:tc>
                  </w:tr>
                  <w:tr>
                    <w:tblPrEx>
                      <w:tblW w:w="0" w:type="auto"/>
                      <w:tblInd w:w="5" w:type="dxa"/>
                      <w:tblLayout w:type="fixed"/>
                      <w:tblCellMar>
                        <w:top w:w="0" w:type="dxa"/>
                        <w:left w:w="0" w:type="dxa"/>
                        <w:bottom w:w="0" w:type="dxa"/>
                        <w:right w:w="0" w:type="dxa"/>
                      </w:tblCellMar>
                    </w:tblPrEx>
                    <w:trPr>
                      <w:trHeight w:val="362"/>
                    </w:trPr>
                    <w:tc>
                      <w:tcPr>
                        <w:tcW w:w="3118" w:type="dxa"/>
                        <w:gridSpan w:val="3"/>
                        <w:tcBorders>
                          <w:top w:val="nil"/>
                        </w:tcBorders>
                      </w:tcPr>
                      <w:p>
                        <w:pPr>
                          <w:pStyle w:val="TableParagraph"/>
                          <w:rPr>
                            <w:rFonts w:ascii="Times New Roman"/>
                            <w:sz w:val="20"/>
                          </w:rPr>
                        </w:pPr>
                      </w:p>
                    </w:tc>
                    <w:tc>
                      <w:tcPr>
                        <w:tcW w:w="4395" w:type="dxa"/>
                        <w:gridSpan w:val="2"/>
                        <w:tcBorders>
                          <w:top w:val="nil"/>
                        </w:tcBorders>
                      </w:tcPr>
                      <w:p>
                        <w:pPr>
                          <w:pStyle w:val="TableParagraph"/>
                          <w:spacing w:before="21"/>
                          <w:ind w:left="107"/>
                          <w:rPr>
                            <w:sz w:val="21"/>
                          </w:rPr>
                        </w:pPr>
                        <w:r>
                          <w:rPr>
                            <w:sz w:val="21"/>
                          </w:rPr>
                          <w:t>1</w:t>
                        </w:r>
                        <w:r>
                          <w:rPr>
                            <w:spacing w:val="-105"/>
                            <w:sz w:val="21"/>
                          </w:rPr>
                          <w:t>）</w:t>
                        </w:r>
                        <w:r>
                          <w:rPr>
                            <w:spacing w:val="-1"/>
                            <w:sz w:val="21"/>
                          </w:rPr>
                          <w:t>、背景：渐变，上黑下蓝。</w:t>
                        </w:r>
                      </w:p>
                    </w:tc>
                    <w:tc>
                      <w:tcPr>
                        <w:tcW w:w="1878" w:type="dxa"/>
                        <w:tcBorders>
                          <w:top w:val="nil"/>
                        </w:tcBorders>
                      </w:tcPr>
                      <w:p>
                        <w:pPr>
                          <w:pStyle w:val="TableParagraph"/>
                          <w:rPr>
                            <w:rFonts w:ascii="Times New Roman"/>
                            <w:sz w:val="20"/>
                          </w:rPr>
                        </w:pPr>
                      </w:p>
                    </w:tc>
                  </w:tr>
                </w:tbl>
                <w:p>
                  <w:pPr>
                    <w:pStyle w:val="BodyText"/>
                  </w:pPr>
                </w:p>
              </w:txbxContent>
            </v:textbox>
          </v:shape>
        </w:pict>
      </w:r>
      <w:r>
        <w:rPr>
          <w:rFonts w:ascii="微软雅黑" w:eastAsia="微软雅黑"/>
          <w:b/>
          <w:i w:val="0"/>
          <w:iCs w:val="0"/>
          <w:w w:val="90"/>
          <w:sz w:val="24"/>
        </w:rPr>
        <w:t>第</w:t>
      </w:r>
      <w:r>
        <w:rPr>
          <w:rFonts w:ascii="微软雅黑" w:eastAsia="微软雅黑"/>
          <w:b/>
          <w:i w:val="0"/>
          <w:iCs w:val="0"/>
          <w:spacing w:val="-2"/>
          <w:sz w:val="24"/>
        </w:rPr>
        <w:t xml:space="preserve"> </w:t>
      </w:r>
      <w:r>
        <w:rPr>
          <w:rFonts w:ascii="微软雅黑" w:eastAsia="微软雅黑"/>
          <w:b/>
          <w:i w:val="0"/>
          <w:iCs w:val="0"/>
          <w:w w:val="90"/>
          <w:sz w:val="24"/>
        </w:rPr>
        <w:t>27、28</w:t>
      </w:r>
      <w:r>
        <w:rPr>
          <w:rFonts w:ascii="微软雅黑" w:eastAsia="微软雅黑"/>
          <w:b/>
          <w:i w:val="0"/>
          <w:iCs w:val="0"/>
          <w:spacing w:val="-2"/>
          <w:sz w:val="24"/>
        </w:rPr>
        <w:t xml:space="preserve"> </w:t>
      </w:r>
      <w:r>
        <w:rPr>
          <w:rFonts w:ascii="微软雅黑" w:eastAsia="微软雅黑"/>
          <w:b/>
          <w:i w:val="0"/>
          <w:iCs w:val="0"/>
          <w:w w:val="90"/>
          <w:sz w:val="24"/>
        </w:rPr>
        <w:t>课</w:t>
      </w:r>
      <w:r>
        <w:rPr>
          <w:rFonts w:ascii="微软雅黑" w:eastAsia="微软雅黑"/>
          <w:b/>
          <w:i w:val="0"/>
          <w:iCs w:val="0"/>
          <w:spacing w:val="-10"/>
          <w:w w:val="90"/>
          <w:sz w:val="24"/>
        </w:rPr>
        <w:t>时</w:t>
      </w:r>
    </w:p>
    <w:p>
      <w:pPr>
        <w:spacing w:after="0" w:line="432" w:lineRule="exact"/>
        <w:jc w:val="left"/>
        <w:rPr>
          <w:rFonts w:ascii="微软雅黑" w:eastAsia="微软雅黑"/>
          <w:i w:val="0"/>
          <w:iCs w:val="0"/>
          <w:sz w:val="24"/>
        </w:rPr>
        <w:sectPr>
          <w:footerReference w:type="default" r:id="rId36"/>
          <w:pgSz w:w="11910" w:h="16840"/>
          <w:pgMar w:top="1200" w:right="1060" w:bottom="1180" w:left="860" w:header="0" w:footer="974" w:gutter="0"/>
          <w:pgNumType w:start="24"/>
          <w:cols w:num="1" w:space="720"/>
        </w:sect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1544"/>
        </w:trPr>
        <w:tc>
          <w:tcPr>
            <w:tcW w:w="3118" w:type="dxa"/>
          </w:tcPr>
          <w:p>
            <w:pPr>
              <w:pStyle w:val="TableParagraph"/>
              <w:spacing w:before="3"/>
              <w:rPr>
                <w:rFonts w:ascii="微软雅黑"/>
                <w:b/>
                <w:i w:val="0"/>
                <w:iCs w:val="0"/>
                <w:sz w:val="13"/>
              </w:rPr>
            </w:pPr>
          </w:p>
          <w:p>
            <w:pPr>
              <w:pStyle w:val="TableParagraph"/>
              <w:spacing w:line="370" w:lineRule="exact"/>
              <w:ind w:left="54" w:right="45"/>
              <w:jc w:val="center"/>
              <w:rPr>
                <w:rFonts w:ascii="微软雅黑" w:eastAsia="微软雅黑"/>
                <w:b/>
                <w:i w:val="0"/>
                <w:iCs w:val="0"/>
                <w:sz w:val="21"/>
              </w:rPr>
            </w:pPr>
            <w:r>
              <w:rPr>
                <w:rFonts w:ascii="微软雅黑" w:eastAsia="微软雅黑"/>
                <w:b/>
                <w:i w:val="0"/>
                <w:iCs w:val="0"/>
                <w:spacing w:val="-3"/>
                <w:sz w:val="21"/>
              </w:rPr>
              <w:t>任务引入</w:t>
            </w:r>
          </w:p>
          <w:p>
            <w:pPr>
              <w:pStyle w:val="TableParagraph"/>
              <w:spacing w:line="252" w:lineRule="exact"/>
              <w:ind w:left="108"/>
              <w:rPr>
                <w:rFonts w:ascii="仿宋" w:eastAsia="仿宋"/>
                <w:i w:val="0"/>
                <w:iCs w:val="0"/>
                <w:sz w:val="21"/>
              </w:rPr>
            </w:pPr>
            <w:r>
              <w:rPr>
                <w:rFonts w:ascii="仿宋" w:eastAsia="仿宋"/>
                <w:i w:val="0"/>
                <w:iCs w:val="0"/>
                <w:spacing w:val="-4"/>
                <w:sz w:val="21"/>
              </w:rPr>
              <w:t>（</w:t>
            </w:r>
            <w:r>
              <w:rPr>
                <w:rFonts w:ascii="仿宋" w:eastAsia="仿宋"/>
                <w:i w:val="0"/>
                <w:iCs w:val="0"/>
                <w:spacing w:val="-5"/>
                <w:sz w:val="21"/>
              </w:rPr>
              <w:t>根据学生基础情况，引入本次</w:t>
            </w:r>
          </w:p>
          <w:p>
            <w:pPr>
              <w:pStyle w:val="TableParagraph"/>
              <w:spacing w:before="43"/>
              <w:ind w:left="108"/>
              <w:rPr>
                <w:rFonts w:ascii="仿宋" w:eastAsia="仿宋"/>
                <w:i w:val="0"/>
                <w:iCs w:val="0"/>
                <w:sz w:val="21"/>
              </w:rPr>
            </w:pPr>
            <w:r>
              <w:rPr>
                <w:rFonts w:ascii="仿宋" w:eastAsia="仿宋"/>
                <w:i w:val="0"/>
                <w:iCs w:val="0"/>
                <w:sz w:val="21"/>
              </w:rPr>
              <w:t>需完成的新任务</w:t>
            </w:r>
            <w:r>
              <w:rPr>
                <w:rFonts w:ascii="仿宋" w:eastAsia="仿宋"/>
                <w:i w:val="0"/>
                <w:iCs w:val="0"/>
                <w:spacing w:val="-10"/>
                <w:sz w:val="21"/>
              </w:rPr>
              <w:t>）</w:t>
            </w:r>
          </w:p>
          <w:p>
            <w:pPr>
              <w:pStyle w:val="TableParagraph"/>
              <w:rPr>
                <w:rFonts w:ascii="微软雅黑"/>
                <w:b/>
                <w:i w:val="0"/>
                <w:iCs w:val="0"/>
                <w:sz w:val="20"/>
              </w:rPr>
            </w:pPr>
          </w:p>
          <w:p>
            <w:pPr>
              <w:pStyle w:val="TableParagraph"/>
              <w:spacing w:before="3"/>
              <w:rPr>
                <w:rFonts w:ascii="微软雅黑"/>
                <w:b/>
                <w:i w:val="0"/>
                <w:iCs w:val="0"/>
                <w:sz w:val="11"/>
              </w:rPr>
            </w:pPr>
          </w:p>
          <w:p>
            <w:pPr>
              <w:pStyle w:val="TableParagraph"/>
              <w:spacing w:line="370" w:lineRule="exact"/>
              <w:ind w:left="54" w:right="45"/>
              <w:jc w:val="center"/>
              <w:rPr>
                <w:rFonts w:ascii="微软雅黑" w:eastAsia="微软雅黑"/>
                <w:b/>
                <w:i w:val="0"/>
                <w:iCs w:val="0"/>
                <w:sz w:val="21"/>
              </w:rPr>
            </w:pPr>
            <w:r>
              <w:rPr>
                <w:rFonts w:ascii="微软雅黑" w:eastAsia="微软雅黑"/>
                <w:b/>
                <w:i w:val="0"/>
                <w:iCs w:val="0"/>
                <w:spacing w:val="-3"/>
                <w:sz w:val="21"/>
              </w:rPr>
              <w:t>任务操作</w:t>
            </w:r>
          </w:p>
          <w:p>
            <w:pPr>
              <w:pStyle w:val="TableParagraph"/>
              <w:spacing w:line="252" w:lineRule="exact"/>
              <w:ind w:left="108"/>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p>
            <w:pPr>
              <w:pStyle w:val="TableParagraph"/>
              <w:spacing w:before="5"/>
              <w:rPr>
                <w:rFonts w:ascii="微软雅黑"/>
                <w:b/>
                <w:i w:val="0"/>
                <w:iCs w:val="0"/>
                <w:sz w:val="14"/>
              </w:rPr>
            </w:pPr>
          </w:p>
          <w:p>
            <w:pPr>
              <w:pStyle w:val="TableParagraph"/>
              <w:spacing w:line="370" w:lineRule="exact"/>
              <w:ind w:left="58" w:right="45"/>
              <w:jc w:val="center"/>
              <w:rPr>
                <w:rFonts w:ascii="微软雅黑" w:eastAsia="微软雅黑"/>
                <w:b/>
                <w:i w:val="0"/>
                <w:iCs w:val="0"/>
                <w:sz w:val="21"/>
              </w:rPr>
            </w:pPr>
            <w:r>
              <w:rPr>
                <w:rFonts w:ascii="微软雅黑" w:eastAsia="微软雅黑"/>
                <w:b/>
                <w:i w:val="0"/>
                <w:iCs w:val="0"/>
                <w:spacing w:val="-2"/>
                <w:sz w:val="21"/>
              </w:rPr>
              <w:t>检查与深化</w:t>
            </w:r>
          </w:p>
          <w:p>
            <w:pPr>
              <w:pStyle w:val="TableParagraph"/>
              <w:spacing w:line="252" w:lineRule="exact"/>
              <w:ind w:right="96"/>
              <w:jc w:val="right"/>
              <w:rPr>
                <w:rFonts w:ascii="仿宋" w:eastAsia="仿宋"/>
                <w:i w:val="0"/>
                <w:iCs w:val="0"/>
                <w:sz w:val="21"/>
              </w:rPr>
            </w:pPr>
            <w:r>
              <w:rPr>
                <w:rFonts w:ascii="仿宋" w:eastAsia="仿宋"/>
                <w:i w:val="0"/>
                <w:iCs w:val="0"/>
                <w:spacing w:val="17"/>
                <w:sz w:val="21"/>
              </w:rPr>
              <w:t>（</w:t>
            </w:r>
            <w:r>
              <w:rPr>
                <w:rFonts w:ascii="仿宋" w:eastAsia="仿宋"/>
                <w:i w:val="0"/>
                <w:iCs w:val="0"/>
                <w:spacing w:val="14"/>
                <w:sz w:val="21"/>
              </w:rPr>
              <w:t>了解学生对新知识的接</w:t>
            </w:r>
          </w:p>
          <w:p>
            <w:pPr>
              <w:pStyle w:val="TableParagraph"/>
              <w:spacing w:before="43"/>
              <w:ind w:right="59"/>
              <w:jc w:val="right"/>
              <w:rPr>
                <w:rFonts w:ascii="仿宋" w:eastAsia="仿宋"/>
                <w:i w:val="0"/>
                <w:iCs w:val="0"/>
                <w:sz w:val="21"/>
              </w:rPr>
            </w:pPr>
            <w:r>
              <w:rPr>
                <w:rFonts w:ascii="仿宋" w:eastAsia="仿宋"/>
                <w:i w:val="0"/>
                <w:iCs w:val="0"/>
                <w:sz w:val="21"/>
              </w:rPr>
              <w:t>受程度，同时也强化课堂知识</w:t>
            </w:r>
            <w:r>
              <w:rPr>
                <w:rFonts w:ascii="仿宋" w:eastAsia="仿宋"/>
                <w:i w:val="0"/>
                <w:iCs w:val="0"/>
                <w:spacing w:val="-10"/>
                <w:sz w:val="21"/>
              </w:rPr>
              <w:t>）</w:t>
            </w: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13"/>
              <w:rPr>
                <w:rFonts w:ascii="微软雅黑"/>
                <w:b/>
                <w:i w:val="0"/>
                <w:iCs w:val="0"/>
                <w:sz w:val="13"/>
              </w:rPr>
            </w:pPr>
          </w:p>
          <w:p>
            <w:pPr>
              <w:pStyle w:val="TableParagraph"/>
              <w:spacing w:line="370" w:lineRule="exact"/>
              <w:ind w:left="54" w:right="45"/>
              <w:jc w:val="center"/>
              <w:rPr>
                <w:rFonts w:ascii="微软雅黑" w:eastAsia="微软雅黑"/>
                <w:b/>
                <w:i w:val="0"/>
                <w:iCs w:val="0"/>
                <w:sz w:val="21"/>
              </w:rPr>
            </w:pPr>
            <w:r>
              <w:rPr>
                <w:rFonts w:ascii="微软雅黑" w:eastAsia="微软雅黑"/>
                <w:b/>
                <w:i w:val="0"/>
                <w:iCs w:val="0"/>
                <w:spacing w:val="-2"/>
                <w:sz w:val="21"/>
              </w:rPr>
              <w:t>总结与分享</w:t>
            </w:r>
          </w:p>
          <w:p>
            <w:pPr>
              <w:pStyle w:val="TableParagraph"/>
              <w:spacing w:line="252"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p>
            <w:pPr>
              <w:pStyle w:val="TableParagraph"/>
              <w:spacing w:before="43"/>
              <w:ind w:left="108"/>
              <w:rPr>
                <w:rFonts w:ascii="仿宋" w:eastAsia="仿宋"/>
                <w:i w:val="0"/>
                <w:iCs w:val="0"/>
                <w:sz w:val="21"/>
              </w:rPr>
            </w:pPr>
            <w:r>
              <w:rPr>
                <w:rFonts w:ascii="仿宋" w:eastAsia="仿宋"/>
                <w:i w:val="0"/>
                <w:iCs w:val="0"/>
                <w:spacing w:val="-1"/>
                <w:sz w:val="21"/>
              </w:rPr>
              <w:t>总结，实现知识的消化</w:t>
            </w:r>
          </w:p>
        </w:tc>
        <w:tc>
          <w:tcPr>
            <w:tcW w:w="4394" w:type="dxa"/>
          </w:tcPr>
          <w:p>
            <w:pPr>
              <w:pStyle w:val="TableParagraph"/>
              <w:numPr>
                <w:ilvl w:val="0"/>
                <w:numId w:val="25"/>
              </w:numPr>
              <w:tabs>
                <w:tab w:val="left" w:pos="424"/>
              </w:tabs>
              <w:spacing w:before="23" w:after="0" w:line="278" w:lineRule="auto"/>
              <w:ind w:left="107" w:right="68" w:firstLine="0"/>
              <w:jc w:val="both"/>
              <w:rPr>
                <w:i w:val="0"/>
                <w:iCs w:val="0"/>
                <w:sz w:val="21"/>
              </w:rPr>
            </w:pPr>
            <w:r>
              <w:rPr>
                <w:i w:val="0"/>
                <w:iCs w:val="0"/>
                <w:spacing w:val="-2"/>
                <w:sz w:val="21"/>
              </w:rPr>
              <w:t>、圆：新建一层，画正圆，稍大，调配渐</w:t>
            </w:r>
            <w:r>
              <w:rPr>
                <w:i w:val="0"/>
                <w:iCs w:val="0"/>
                <w:spacing w:val="-8"/>
                <w:sz w:val="21"/>
              </w:rPr>
              <w:t>变色白、黑、灰（</w:t>
            </w:r>
            <w:r>
              <w:rPr>
                <w:i w:val="0"/>
                <w:iCs w:val="0"/>
                <w:spacing w:val="-11"/>
                <w:sz w:val="21"/>
              </w:rPr>
              <w:t xml:space="preserve">黑靠右 </w:t>
            </w:r>
            <w:r>
              <w:rPr>
                <w:rFonts w:ascii="Times New Roman" w:eastAsia="Times New Roman"/>
                <w:i w:val="0"/>
                <w:iCs w:val="0"/>
                <w:spacing w:val="13"/>
                <w:sz w:val="21"/>
              </w:rPr>
              <w:t>1/4</w:t>
            </w:r>
            <w:r>
              <w:rPr>
                <w:i w:val="0"/>
                <w:iCs w:val="0"/>
                <w:spacing w:val="-92"/>
                <w:sz w:val="21"/>
              </w:rPr>
              <w:t>）</w:t>
            </w:r>
            <w:r>
              <w:rPr>
                <w:i w:val="0"/>
                <w:iCs w:val="0"/>
                <w:spacing w:val="-7"/>
                <w:sz w:val="21"/>
              </w:rPr>
              <w:t>，径向渐变填充</w:t>
            </w:r>
            <w:r>
              <w:rPr>
                <w:i w:val="0"/>
                <w:iCs w:val="0"/>
                <w:spacing w:val="-2"/>
                <w:sz w:val="21"/>
              </w:rPr>
              <w:t>，高光处稍靠左下。</w:t>
            </w:r>
          </w:p>
          <w:p>
            <w:pPr>
              <w:pStyle w:val="TableParagraph"/>
              <w:numPr>
                <w:ilvl w:val="0"/>
                <w:numId w:val="25"/>
              </w:numPr>
              <w:tabs>
                <w:tab w:val="left" w:pos="424"/>
              </w:tabs>
              <w:spacing w:before="0" w:after="0" w:line="278" w:lineRule="auto"/>
              <w:ind w:left="107" w:right="75" w:firstLine="0"/>
              <w:jc w:val="both"/>
              <w:rPr>
                <w:i w:val="0"/>
                <w:iCs w:val="0"/>
                <w:sz w:val="21"/>
              </w:rPr>
            </w:pPr>
            <w:r>
              <w:rPr>
                <w:i w:val="0"/>
                <w:iCs w:val="0"/>
                <w:spacing w:val="-2"/>
                <w:sz w:val="21"/>
              </w:rPr>
              <w:t>、实心圆柱：画矩形选区，渐变：灰、白、黑、灰；画椭圆，填充灰色移动至上盖；变换选区，移动椭圆选区至圆柱下方，加选保护上方圆柱岙身，反选删除下方超出椭圆处成为倒圆弧圆柱。</w:t>
            </w:r>
          </w:p>
          <w:p>
            <w:pPr>
              <w:pStyle w:val="TableParagraph"/>
              <w:numPr>
                <w:ilvl w:val="0"/>
                <w:numId w:val="25"/>
              </w:numPr>
              <w:tabs>
                <w:tab w:val="left" w:pos="424"/>
              </w:tabs>
              <w:spacing w:before="0" w:after="0" w:line="278" w:lineRule="auto"/>
              <w:ind w:left="107" w:right="96" w:firstLine="0"/>
              <w:jc w:val="both"/>
              <w:rPr>
                <w:i w:val="0"/>
                <w:iCs w:val="0"/>
                <w:sz w:val="21"/>
              </w:rPr>
            </w:pPr>
            <w:r>
              <w:rPr>
                <w:i w:val="0"/>
                <w:iCs w:val="0"/>
                <w:spacing w:val="-2"/>
                <w:sz w:val="21"/>
              </w:rPr>
              <w:t>、空心圆柱：复制圆柱及盖子，调出盖子椭圆选区，变换选区稍小，反向填充刚调好的圆柱身渐变形成空心感。</w:t>
            </w:r>
          </w:p>
          <w:p>
            <w:pPr>
              <w:pStyle w:val="TableParagraph"/>
              <w:numPr>
                <w:ilvl w:val="0"/>
                <w:numId w:val="25"/>
              </w:numPr>
              <w:tabs>
                <w:tab w:val="left" w:pos="424"/>
              </w:tabs>
              <w:spacing w:before="0" w:after="0" w:line="278" w:lineRule="auto"/>
              <w:ind w:left="107" w:right="96" w:firstLine="0"/>
              <w:jc w:val="left"/>
              <w:rPr>
                <w:i w:val="0"/>
                <w:iCs w:val="0"/>
                <w:sz w:val="21"/>
              </w:rPr>
            </w:pPr>
            <w:r>
              <w:rPr>
                <w:i w:val="0"/>
                <w:iCs w:val="0"/>
                <w:spacing w:val="-2"/>
                <w:sz w:val="21"/>
              </w:rPr>
              <w:t>、圆锥：同圆柱身制作方法，透视将上方收尖，另制作下端倒圆弧状。</w:t>
            </w:r>
          </w:p>
          <w:p>
            <w:pPr>
              <w:pStyle w:val="TableParagraph"/>
              <w:numPr>
                <w:ilvl w:val="0"/>
                <w:numId w:val="25"/>
              </w:numPr>
              <w:tabs>
                <w:tab w:val="left" w:pos="424"/>
              </w:tabs>
              <w:spacing w:before="0" w:after="0" w:line="278" w:lineRule="auto"/>
              <w:ind w:left="107" w:right="78" w:firstLine="0"/>
              <w:jc w:val="left"/>
              <w:rPr>
                <w:i w:val="0"/>
                <w:iCs w:val="0"/>
                <w:sz w:val="21"/>
              </w:rPr>
            </w:pPr>
            <w:r>
              <w:rPr>
                <w:i w:val="0"/>
                <w:iCs w:val="0"/>
                <w:spacing w:val="-2"/>
                <w:sz w:val="21"/>
              </w:rPr>
              <w:t>、正方体：正面，深灰，斜切，将侧面效果制作出；再复制正面层，〖图像〗</w:t>
            </w:r>
            <w:r>
              <w:rPr>
                <w:rFonts w:ascii="Wingdings" w:eastAsia="Wingdings" w:hAnsi="Wingdings"/>
                <w:i w:val="0"/>
                <w:iCs w:val="0"/>
                <w:spacing w:val="-2"/>
                <w:sz w:val="21"/>
              </w:rPr>
              <w:sym w:font="Wingdings" w:char="F0E0"/>
            </w:r>
            <w:r>
              <w:rPr>
                <w:i w:val="0"/>
                <w:iCs w:val="0"/>
                <w:spacing w:val="-2"/>
                <w:sz w:val="21"/>
              </w:rPr>
              <w:t>〖调整</w:t>
            </w:r>
            <w:r>
              <w:rPr>
                <w:i w:val="0"/>
                <w:iCs w:val="0"/>
                <w:spacing w:val="-10"/>
                <w:sz w:val="21"/>
              </w:rPr>
              <w:t>〗</w:t>
            </w:r>
          </w:p>
          <w:p>
            <w:pPr>
              <w:pStyle w:val="TableParagraph"/>
              <w:spacing w:line="278" w:lineRule="auto"/>
              <w:ind w:left="107" w:right="-15"/>
              <w:rPr>
                <w:i w:val="0"/>
                <w:iCs w:val="0"/>
                <w:sz w:val="21"/>
              </w:rPr>
            </w:pPr>
            <w:r>
              <w:rPr>
                <w:rFonts w:ascii="Wingdings" w:eastAsia="Wingdings" w:hAnsi="Wingdings"/>
                <w:i w:val="0"/>
                <w:iCs w:val="0"/>
                <w:spacing w:val="-2"/>
                <w:sz w:val="21"/>
              </w:rPr>
              <w:sym w:font="Wingdings" w:char="F0E0"/>
            </w:r>
            <w:r>
              <w:rPr>
                <w:i w:val="0"/>
                <w:iCs w:val="0"/>
                <w:spacing w:val="-2"/>
                <w:sz w:val="21"/>
              </w:rPr>
              <w:t>〖亮度</w:t>
            </w:r>
            <w:r>
              <w:rPr>
                <w:rFonts w:ascii="Times New Roman" w:eastAsia="Times New Roman" w:hAnsi="Times New Roman"/>
                <w:i w:val="0"/>
                <w:iCs w:val="0"/>
                <w:spacing w:val="-2"/>
                <w:sz w:val="21"/>
              </w:rPr>
              <w:t>/</w:t>
            </w:r>
            <w:r>
              <w:rPr>
                <w:i w:val="0"/>
                <w:iCs w:val="0"/>
                <w:spacing w:val="-16"/>
                <w:sz w:val="21"/>
              </w:rPr>
              <w:t>对比度〗，将侧面调亮，中灰；顶盖，</w:t>
            </w:r>
            <w:r>
              <w:rPr>
                <w:i w:val="0"/>
                <w:iCs w:val="0"/>
                <w:spacing w:val="-2"/>
                <w:sz w:val="21"/>
              </w:rPr>
              <w:t>正方，浅灰，扭曲调整至空间感。</w:t>
            </w:r>
          </w:p>
          <w:p>
            <w:pPr>
              <w:pStyle w:val="TableParagraph"/>
              <w:numPr>
                <w:ilvl w:val="0"/>
                <w:numId w:val="25"/>
              </w:numPr>
              <w:tabs>
                <w:tab w:val="left" w:pos="424"/>
              </w:tabs>
              <w:spacing w:before="0" w:after="0" w:line="278" w:lineRule="auto"/>
              <w:ind w:left="107" w:right="75" w:firstLine="0"/>
              <w:jc w:val="both"/>
              <w:rPr>
                <w:i w:val="0"/>
                <w:iCs w:val="0"/>
                <w:sz w:val="21"/>
              </w:rPr>
            </w:pPr>
            <w:r>
              <w:rPr>
                <w:i w:val="0"/>
                <w:iCs w:val="0"/>
                <w:spacing w:val="-2"/>
                <w:sz w:val="21"/>
              </w:rPr>
              <w:t>、圆环：画大的正圆，变换选区收小选区，删除中洞，调出圆环选区，羽化：</w:t>
            </w:r>
            <w:r>
              <w:rPr>
                <w:rFonts w:ascii="Times New Roman" w:eastAsia="Times New Roman" w:hAnsi="Times New Roman"/>
                <w:i w:val="0"/>
                <w:iCs w:val="0"/>
                <w:spacing w:val="-2"/>
                <w:sz w:val="21"/>
              </w:rPr>
              <w:t>40</w:t>
            </w:r>
            <w:r>
              <w:rPr>
                <w:i w:val="0"/>
                <w:iCs w:val="0"/>
                <w:spacing w:val="-2"/>
                <w:sz w:val="21"/>
              </w:rPr>
              <w:t>，反选，向上向左移动，〖图像〗</w:t>
            </w:r>
            <w:r>
              <w:rPr>
                <w:rFonts w:ascii="Wingdings" w:eastAsia="Wingdings" w:hAnsi="Wingdings"/>
                <w:i w:val="0"/>
                <w:iCs w:val="0"/>
                <w:spacing w:val="-2"/>
                <w:sz w:val="21"/>
              </w:rPr>
              <w:sym w:font="Wingdings" w:char="F0E0"/>
            </w:r>
            <w:r>
              <w:rPr>
                <w:i w:val="0"/>
                <w:iCs w:val="0"/>
                <w:spacing w:val="-2"/>
                <w:sz w:val="21"/>
              </w:rPr>
              <w:t>〖调整〗</w:t>
            </w:r>
            <w:r>
              <w:rPr>
                <w:rFonts w:ascii="Wingdings" w:eastAsia="Wingdings" w:hAnsi="Wingdings"/>
                <w:i w:val="0"/>
                <w:iCs w:val="0"/>
                <w:spacing w:val="-2"/>
                <w:sz w:val="21"/>
              </w:rPr>
              <w:sym w:font="Wingdings" w:char="F0E0"/>
            </w:r>
            <w:r>
              <w:rPr>
                <w:i w:val="0"/>
                <w:iCs w:val="0"/>
                <w:spacing w:val="-2"/>
                <w:sz w:val="21"/>
              </w:rPr>
              <w:t>〖亮</w:t>
            </w:r>
            <w:r>
              <w:rPr>
                <w:i w:val="0"/>
                <w:iCs w:val="0"/>
                <w:spacing w:val="-10"/>
                <w:sz w:val="21"/>
              </w:rPr>
              <w:t>度</w:t>
            </w:r>
          </w:p>
          <w:p>
            <w:pPr>
              <w:pStyle w:val="TableParagraph"/>
              <w:spacing w:line="278" w:lineRule="auto"/>
              <w:ind w:left="107" w:right="-44"/>
              <w:rPr>
                <w:i w:val="0"/>
                <w:iCs w:val="0"/>
                <w:sz w:val="21"/>
              </w:rPr>
            </w:pPr>
            <w:r>
              <w:rPr>
                <w:rFonts w:ascii="Times New Roman" w:eastAsia="Times New Roman"/>
                <w:i w:val="0"/>
                <w:iCs w:val="0"/>
                <w:spacing w:val="-2"/>
                <w:sz w:val="21"/>
              </w:rPr>
              <w:t>/</w:t>
            </w:r>
            <w:r>
              <w:rPr>
                <w:i w:val="0"/>
                <w:iCs w:val="0"/>
                <w:spacing w:val="-17"/>
                <w:sz w:val="21"/>
              </w:rPr>
              <w:t>对比度〗，将右下方调整至稍黑，再变换选区，</w:t>
            </w:r>
            <w:r>
              <w:rPr>
                <w:i w:val="0"/>
                <w:iCs w:val="0"/>
                <w:spacing w:val="-2"/>
                <w:sz w:val="21"/>
              </w:rPr>
              <w:t>向下向右移动将左上方调亮形成明暗对比，再</w:t>
            </w:r>
            <w:r>
              <w:rPr>
                <w:i w:val="0"/>
                <w:iCs w:val="0"/>
                <w:spacing w:val="-12"/>
                <w:sz w:val="21"/>
              </w:rPr>
              <w:t>将制作好的圆环斜切、扭曲放置在正方体左侧。</w:t>
            </w:r>
            <w:r>
              <w:rPr>
                <w:i w:val="0"/>
                <w:iCs w:val="0"/>
                <w:spacing w:val="-2"/>
                <w:sz w:val="21"/>
              </w:rPr>
              <w:t xml:space="preserve"> </w:t>
            </w:r>
            <w:r>
              <w:rPr>
                <w:rFonts w:ascii="Times New Roman" w:eastAsia="Times New Roman"/>
                <w:i w:val="0"/>
                <w:iCs w:val="0"/>
                <w:sz w:val="21"/>
              </w:rPr>
              <w:t>8</w:t>
            </w:r>
            <w:r>
              <w:rPr>
                <w:i w:val="0"/>
                <w:iCs w:val="0"/>
                <w:spacing w:val="-105"/>
                <w:sz w:val="21"/>
              </w:rPr>
              <w:t>）</w:t>
            </w:r>
            <w:r>
              <w:rPr>
                <w:i w:val="0"/>
                <w:iCs w:val="0"/>
                <w:spacing w:val="-2"/>
                <w:sz w:val="21"/>
              </w:rPr>
              <w:t>、将各物体应用自由变换和图层大小位置调</w:t>
            </w:r>
            <w:r>
              <w:rPr>
                <w:i w:val="0"/>
                <w:iCs w:val="0"/>
                <w:spacing w:val="-4"/>
                <w:sz w:val="21"/>
              </w:rPr>
              <w:t>整好。</w:t>
            </w:r>
          </w:p>
          <w:p>
            <w:pPr>
              <w:pStyle w:val="TableParagraph"/>
              <w:numPr>
                <w:ilvl w:val="0"/>
                <w:numId w:val="26"/>
              </w:numPr>
              <w:tabs>
                <w:tab w:val="left" w:pos="424"/>
              </w:tabs>
              <w:spacing w:before="0" w:after="0" w:line="278" w:lineRule="auto"/>
              <w:ind w:left="107" w:right="96" w:firstLine="0"/>
              <w:jc w:val="both"/>
              <w:rPr>
                <w:i w:val="0"/>
                <w:iCs w:val="0"/>
                <w:sz w:val="21"/>
              </w:rPr>
            </w:pPr>
            <w:r>
              <w:rPr>
                <w:i w:val="0"/>
                <w:iCs w:val="0"/>
                <w:spacing w:val="-2"/>
                <w:sz w:val="21"/>
              </w:rPr>
              <w:t>、制作倒影：圆、圆锥、圆环直接复制层上翻下；而圆柱、正方体倒影复制过后直接移下来，倒影有交叉的地方采用选中交叉层删除</w:t>
            </w:r>
            <w:r>
              <w:rPr>
                <w:i w:val="0"/>
                <w:iCs w:val="0"/>
                <w:spacing w:val="-4"/>
                <w:sz w:val="21"/>
              </w:rPr>
              <w:t>的方法。</w:t>
            </w:r>
          </w:p>
          <w:p>
            <w:pPr>
              <w:pStyle w:val="TableParagraph"/>
              <w:numPr>
                <w:ilvl w:val="0"/>
                <w:numId w:val="26"/>
              </w:numPr>
              <w:tabs>
                <w:tab w:val="left" w:pos="529"/>
              </w:tabs>
              <w:spacing w:before="0" w:after="0" w:line="278" w:lineRule="auto"/>
              <w:ind w:left="107" w:right="96" w:firstLine="0"/>
              <w:jc w:val="both"/>
              <w:rPr>
                <w:i w:val="0"/>
                <w:iCs w:val="0"/>
                <w:sz w:val="21"/>
              </w:rPr>
            </w:pPr>
            <w:r>
              <w:rPr>
                <w:i w:val="0"/>
                <w:iCs w:val="0"/>
                <w:spacing w:val="4"/>
                <w:sz w:val="21"/>
              </w:rPr>
              <w:t>、制作阴影：将每个物体复制一层，〖</w:t>
            </w:r>
            <w:r>
              <w:rPr>
                <w:i w:val="0"/>
                <w:iCs w:val="0"/>
                <w:spacing w:val="-3"/>
                <w:sz w:val="21"/>
              </w:rPr>
              <w:t>图像〗</w:t>
            </w:r>
            <w:r>
              <w:rPr>
                <w:rFonts w:ascii="Wingdings" w:eastAsia="Wingdings" w:hAnsi="Wingdings"/>
                <w:i w:val="0"/>
                <w:iCs w:val="0"/>
                <w:spacing w:val="-1"/>
                <w:sz w:val="21"/>
              </w:rPr>
              <w:sym w:font="Wingdings" w:char="F0E0"/>
            </w:r>
            <w:r>
              <w:rPr>
                <w:i w:val="0"/>
                <w:iCs w:val="0"/>
                <w:spacing w:val="-2"/>
                <w:sz w:val="21"/>
              </w:rPr>
              <w:t>〖调整〗</w:t>
            </w:r>
            <w:r>
              <w:rPr>
                <w:rFonts w:ascii="Wingdings" w:eastAsia="Wingdings" w:hAnsi="Wingdings"/>
                <w:i w:val="0"/>
                <w:iCs w:val="0"/>
                <w:spacing w:val="-1"/>
                <w:sz w:val="21"/>
              </w:rPr>
              <w:sym w:font="Wingdings" w:char="F0E0"/>
            </w:r>
            <w:r>
              <w:rPr>
                <w:i w:val="0"/>
                <w:iCs w:val="0"/>
                <w:sz w:val="21"/>
              </w:rPr>
              <w:t>〖色相</w:t>
            </w:r>
            <w:r>
              <w:rPr>
                <w:rFonts w:ascii="Times New Roman" w:eastAsia="Times New Roman" w:hAnsi="Times New Roman"/>
                <w:i w:val="0"/>
                <w:iCs w:val="0"/>
                <w:sz w:val="21"/>
              </w:rPr>
              <w:t>/</w:t>
            </w:r>
            <w:r>
              <w:rPr>
                <w:i w:val="0"/>
                <w:iCs w:val="0"/>
                <w:spacing w:val="-9"/>
                <w:sz w:val="21"/>
              </w:rPr>
              <w:t>饱和度〗，将明度</w:t>
            </w:r>
            <w:r>
              <w:rPr>
                <w:i w:val="0"/>
                <w:iCs w:val="0"/>
                <w:spacing w:val="1"/>
                <w:sz w:val="21"/>
              </w:rPr>
              <w:t>调整至黑色，并〖滤镜〗</w:t>
            </w:r>
            <w:r>
              <w:rPr>
                <w:rFonts w:ascii="Wingdings" w:eastAsia="Wingdings" w:hAnsi="Wingdings"/>
                <w:i w:val="0"/>
                <w:iCs w:val="0"/>
                <w:spacing w:val="-1"/>
                <w:sz w:val="21"/>
              </w:rPr>
              <w:sym w:font="Wingdings" w:char="F0E0"/>
            </w:r>
            <w:r>
              <w:rPr>
                <w:i w:val="0"/>
                <w:iCs w:val="0"/>
                <w:spacing w:val="5"/>
                <w:sz w:val="21"/>
              </w:rPr>
              <w:t>〖高斯模糊〗</w:t>
            </w:r>
            <w:r>
              <w:rPr>
                <w:i w:val="0"/>
                <w:iCs w:val="0"/>
                <w:spacing w:val="0"/>
                <w:sz w:val="21"/>
              </w:rPr>
              <w:t>，</w:t>
            </w:r>
            <w:r>
              <w:rPr>
                <w:rFonts w:ascii="Times New Roman" w:eastAsia="Times New Roman" w:hAnsi="Times New Roman"/>
                <w:i w:val="0"/>
                <w:iCs w:val="0"/>
                <w:spacing w:val="-5"/>
                <w:sz w:val="21"/>
              </w:rPr>
              <w:t>3</w:t>
            </w:r>
            <w:r>
              <w:rPr>
                <w:i w:val="0"/>
                <w:iCs w:val="0"/>
                <w:spacing w:val="4"/>
                <w:sz w:val="21"/>
              </w:rPr>
              <w:t>，将阴影扭曲到右下侧放置并将透明度</w:t>
            </w:r>
            <w:r>
              <w:rPr>
                <w:i w:val="0"/>
                <w:iCs w:val="0"/>
                <w:spacing w:val="3"/>
                <w:sz w:val="21"/>
              </w:rPr>
              <w:t xml:space="preserve">调整至 </w:t>
            </w:r>
            <w:r>
              <w:rPr>
                <w:rFonts w:ascii="Times New Roman" w:eastAsia="Times New Roman" w:hAnsi="Times New Roman"/>
                <w:i w:val="0"/>
                <w:iCs w:val="0"/>
                <w:sz w:val="21"/>
              </w:rPr>
              <w:t>70%</w:t>
            </w:r>
            <w:r>
              <w:rPr>
                <w:i w:val="0"/>
                <w:iCs w:val="0"/>
                <w:sz w:val="21"/>
              </w:rPr>
              <w:t>。</w:t>
            </w:r>
          </w:p>
          <w:p>
            <w:pPr>
              <w:pStyle w:val="TableParagraph"/>
              <w:spacing w:line="315" w:lineRule="exact"/>
              <w:ind w:left="107"/>
              <w:rPr>
                <w:rFonts w:ascii="微软雅黑" w:eastAsia="微软雅黑"/>
                <w:b/>
                <w:i w:val="0"/>
                <w:iCs w:val="0"/>
                <w:sz w:val="21"/>
              </w:rPr>
            </w:pPr>
            <w:r>
              <w:rPr>
                <w:rFonts w:ascii="微软雅黑" w:eastAsia="微软雅黑"/>
                <w:b/>
                <w:i w:val="0"/>
                <w:iCs w:val="0"/>
                <w:spacing w:val="-2"/>
                <w:sz w:val="21"/>
              </w:rPr>
              <w:t>三、本课小结</w:t>
            </w:r>
          </w:p>
          <w:p>
            <w:pPr>
              <w:pStyle w:val="TableParagraph"/>
              <w:spacing w:line="265" w:lineRule="exact"/>
              <w:ind w:left="527"/>
              <w:rPr>
                <w:i w:val="0"/>
                <w:iCs w:val="0"/>
                <w:sz w:val="21"/>
              </w:rPr>
            </w:pPr>
            <w:r>
              <w:rPr>
                <w:i w:val="0"/>
                <w:iCs w:val="0"/>
                <w:spacing w:val="-3"/>
                <w:sz w:val="21"/>
              </w:rPr>
              <w:t>本例将自由变换、图层、选区所学过的知</w:t>
            </w:r>
          </w:p>
          <w:p>
            <w:pPr>
              <w:pStyle w:val="TableParagraph"/>
              <w:spacing w:before="39"/>
              <w:ind w:left="107"/>
              <w:rPr>
                <w:i w:val="0"/>
                <w:iCs w:val="0"/>
                <w:sz w:val="21"/>
              </w:rPr>
            </w:pPr>
            <w:r>
              <w:rPr>
                <w:i w:val="0"/>
                <w:iCs w:val="0"/>
                <w:spacing w:val="-2"/>
                <w:sz w:val="21"/>
              </w:rPr>
              <w:t>识综合的大例。</w:t>
            </w:r>
          </w:p>
        </w:tc>
        <w:tc>
          <w:tcPr>
            <w:tcW w:w="1877" w:type="dxa"/>
          </w:tcPr>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spacing w:line="232" w:lineRule="auto"/>
              <w:ind w:left="108" w:right="95"/>
              <w:jc w:val="both"/>
              <w:rPr>
                <w:i w:val="0"/>
                <w:iCs w:val="0"/>
                <w:sz w:val="21"/>
              </w:rPr>
            </w:pPr>
            <w:r>
              <w:rPr>
                <w:i w:val="0"/>
                <w:iCs w:val="0"/>
                <w:spacing w:val="-4"/>
                <w:sz w:val="21"/>
              </w:rPr>
              <w:t>教师：引入跟新知</w:t>
            </w:r>
            <w:r>
              <w:rPr>
                <w:i w:val="0"/>
                <w:iCs w:val="0"/>
                <w:spacing w:val="24"/>
                <w:sz w:val="21"/>
              </w:rPr>
              <w:t>识点对应的贴切</w:t>
            </w:r>
            <w:r>
              <w:rPr>
                <w:i w:val="0"/>
                <w:iCs w:val="0"/>
                <w:spacing w:val="-2"/>
                <w:sz w:val="21"/>
              </w:rPr>
              <w:t>的典型任务</w:t>
            </w: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3"/>
              <w:rPr>
                <w:rFonts w:ascii="微软雅黑"/>
                <w:b/>
                <w:i w:val="0"/>
                <w:iCs w:val="0"/>
                <w:sz w:val="22"/>
              </w:rPr>
            </w:pPr>
          </w:p>
          <w:p>
            <w:pPr>
              <w:pStyle w:val="TableParagraph"/>
              <w:spacing w:line="278" w:lineRule="auto"/>
              <w:ind w:left="108" w:right="95"/>
              <w:jc w:val="center"/>
              <w:rPr>
                <w:i w:val="0"/>
                <w:iCs w:val="0"/>
                <w:sz w:val="21"/>
              </w:rPr>
            </w:pPr>
            <w:r>
              <w:rPr>
                <w:i w:val="0"/>
                <w:iCs w:val="0"/>
                <w:spacing w:val="-4"/>
                <w:sz w:val="21"/>
              </w:rPr>
              <w:t>学生：接触了解实现方法、步骤与技</w:t>
            </w:r>
            <w:r>
              <w:rPr>
                <w:i w:val="0"/>
                <w:iCs w:val="0"/>
                <w:spacing w:val="-2"/>
                <w:sz w:val="21"/>
              </w:rPr>
              <w:t>巧操作方法</w:t>
            </w:r>
          </w:p>
        </w:tc>
      </w:tr>
      <w:tr>
        <w:tblPrEx>
          <w:tblW w:w="0" w:type="auto"/>
          <w:tblInd w:w="335" w:type="dxa"/>
          <w:tblLayout w:type="fixed"/>
          <w:tblCellMar>
            <w:top w:w="0" w:type="dxa"/>
            <w:left w:w="0" w:type="dxa"/>
            <w:bottom w:w="0" w:type="dxa"/>
            <w:right w:w="0" w:type="dxa"/>
          </w:tblCellMar>
        </w:tblPrEx>
        <w:trPr>
          <w:trHeight w:val="689"/>
        </w:trPr>
        <w:tc>
          <w:tcPr>
            <w:tcW w:w="9389" w:type="dxa"/>
            <w:gridSpan w:val="3"/>
          </w:tcPr>
          <w:p>
            <w:pPr>
              <w:pStyle w:val="TableParagraph"/>
              <w:tabs>
                <w:tab w:val="left" w:pos="489"/>
                <w:tab w:val="left" w:pos="970"/>
                <w:tab w:val="left" w:pos="1451"/>
              </w:tabs>
              <w:spacing w:before="116"/>
              <w:ind w:left="9"/>
              <w:jc w:val="center"/>
              <w:rPr>
                <w:rFonts w:ascii="微软雅黑" w:eastAsia="微软雅黑"/>
                <w:b/>
                <w:i w:val="0"/>
                <w:iCs w:val="0"/>
                <w:sz w:val="24"/>
              </w:rPr>
            </w:pPr>
            <w:r>
              <w:rPr>
                <w:rFonts w:ascii="微软雅黑" w:eastAsia="微软雅黑"/>
                <w:b/>
                <w:i w:val="0"/>
                <w:iCs w:val="0"/>
                <w:spacing w:val="-10"/>
                <w:sz w:val="24"/>
              </w:rPr>
              <w:t>教</w:t>
            </w:r>
            <w:r>
              <w:rPr>
                <w:rFonts w:ascii="微软雅黑" w:eastAsia="微软雅黑"/>
                <w:b/>
                <w:i w:val="0"/>
                <w:iCs w:val="0"/>
                <w:sz w:val="24"/>
              </w:rPr>
              <w:tab/>
            </w:r>
            <w:r>
              <w:rPr>
                <w:rFonts w:ascii="微软雅黑" w:eastAsia="微软雅黑"/>
                <w:b/>
                <w:i w:val="0"/>
                <w:iCs w:val="0"/>
                <w:spacing w:val="-10"/>
                <w:sz w:val="24"/>
              </w:rPr>
              <w:t>学</w:t>
            </w:r>
            <w:r>
              <w:rPr>
                <w:rFonts w:ascii="微软雅黑" w:eastAsia="微软雅黑"/>
                <w:b/>
                <w:i w:val="0"/>
                <w:iCs w:val="0"/>
                <w:sz w:val="24"/>
              </w:rPr>
              <w:tab/>
            </w:r>
            <w:r>
              <w:rPr>
                <w:rFonts w:ascii="微软雅黑" w:eastAsia="微软雅黑"/>
                <w:b/>
                <w:i w:val="0"/>
                <w:iCs w:val="0"/>
                <w:spacing w:val="-10"/>
                <w:sz w:val="24"/>
              </w:rPr>
              <w:t>后</w:t>
            </w:r>
            <w:r>
              <w:rPr>
                <w:rFonts w:ascii="微软雅黑" w:eastAsia="微软雅黑"/>
                <w:b/>
                <w:i w:val="0"/>
                <w:iCs w:val="0"/>
                <w:sz w:val="24"/>
              </w:rPr>
              <w:tab/>
            </w:r>
            <w:r>
              <w:rPr>
                <w:rFonts w:ascii="微软雅黑" w:eastAsia="微软雅黑"/>
                <w:b/>
                <w:i w:val="0"/>
                <w:iCs w:val="0"/>
                <w:spacing w:val="-10"/>
                <w:sz w:val="24"/>
              </w:rPr>
              <w:t>记</w:t>
            </w:r>
          </w:p>
        </w:tc>
      </w:tr>
      <w:tr>
        <w:tblPrEx>
          <w:tblW w:w="0" w:type="auto"/>
          <w:tblInd w:w="335" w:type="dxa"/>
          <w:tblLayout w:type="fixed"/>
          <w:tblCellMar>
            <w:top w:w="0" w:type="dxa"/>
            <w:left w:w="0" w:type="dxa"/>
            <w:bottom w:w="0" w:type="dxa"/>
            <w:right w:w="0" w:type="dxa"/>
          </w:tblCellMar>
        </w:tblPrEx>
        <w:trPr>
          <w:trHeight w:val="1406"/>
        </w:trPr>
        <w:tc>
          <w:tcPr>
            <w:tcW w:w="9389" w:type="dxa"/>
            <w:gridSpan w:val="3"/>
          </w:tcPr>
          <w:p>
            <w:pPr>
              <w:pStyle w:val="TableParagraph"/>
              <w:rPr>
                <w:rFonts w:ascii="Times New Roman"/>
                <w:i w:val="0"/>
                <w:iCs w:val="0"/>
                <w:sz w:val="20"/>
              </w:rPr>
            </w:pPr>
          </w:p>
        </w:tc>
      </w:tr>
    </w:tbl>
    <w:p>
      <w:pPr>
        <w:sectPr>
          <w:footerReference w:type="default" r:id="rId37"/>
          <w:pgSz w:w="11910" w:h="16840"/>
          <w:pgMar w:top="1200" w:right="1060" w:bottom="1180" w:left="860" w:header="0" w:footer="974" w:gutter="0"/>
          <w:pgNumType w:start="25"/>
          <w:cols w:num="1" w:space="720"/>
        </w:sectPr>
      </w:pPr>
    </w:p>
    <w:p>
      <w:pPr>
        <w:pStyle w:val="BodyText"/>
        <w:spacing w:before="3"/>
        <w:rPr>
          <w:rFonts w:ascii="微软雅黑"/>
          <w:i w:val="0"/>
          <w:iCs w:val="0"/>
          <w:sz w:val="13"/>
        </w:rPr>
      </w:pPr>
    </w:p>
    <w:p>
      <w:pPr>
        <w:spacing w:before="0" w:line="432" w:lineRule="exact"/>
        <w:ind w:left="330" w:right="0" w:firstLine="0"/>
        <w:jc w:val="left"/>
        <w:rPr>
          <w:rFonts w:ascii="微软雅黑" w:eastAsia="微软雅黑"/>
          <w:b/>
          <w:i w:val="0"/>
          <w:iCs w:val="0"/>
          <w:sz w:val="24"/>
        </w:rPr>
      </w:pPr>
      <w:r>
        <w:rPr>
          <w:rFonts w:ascii="微软雅黑" w:eastAsia="微软雅黑"/>
          <w:b/>
          <w:i w:val="0"/>
          <w:iCs w:val="0"/>
          <w:w w:val="90"/>
          <w:sz w:val="24"/>
        </w:rPr>
        <w:t>第</w:t>
      </w:r>
      <w:r>
        <w:rPr>
          <w:rFonts w:ascii="微软雅黑" w:eastAsia="微软雅黑"/>
          <w:b/>
          <w:i w:val="0"/>
          <w:iCs w:val="0"/>
          <w:spacing w:val="10"/>
          <w:sz w:val="24"/>
        </w:rPr>
        <w:t xml:space="preserve"> </w:t>
      </w:r>
      <w:r>
        <w:rPr>
          <w:rFonts w:ascii="微软雅黑" w:eastAsia="微软雅黑"/>
          <w:b/>
          <w:i w:val="0"/>
          <w:iCs w:val="0"/>
          <w:w w:val="90"/>
          <w:sz w:val="24"/>
        </w:rPr>
        <w:t>29、30</w:t>
      </w:r>
      <w:r>
        <w:rPr>
          <w:rFonts w:ascii="微软雅黑" w:eastAsia="微软雅黑"/>
          <w:b/>
          <w:i w:val="0"/>
          <w:iCs w:val="0"/>
          <w:spacing w:val="10"/>
          <w:sz w:val="24"/>
        </w:rPr>
        <w:t xml:space="preserve"> </w:t>
      </w:r>
      <w:r>
        <w:rPr>
          <w:rFonts w:ascii="微软雅黑" w:eastAsia="微软雅黑"/>
          <w:b/>
          <w:i w:val="0"/>
          <w:iCs w:val="0"/>
          <w:w w:val="90"/>
          <w:sz w:val="24"/>
        </w:rPr>
        <w:t>课时</w:t>
      </w:r>
      <w:r>
        <w:rPr>
          <w:rFonts w:ascii="微软雅黑" w:eastAsia="微软雅黑"/>
          <w:b/>
          <w:i w:val="0"/>
          <w:iCs w:val="0"/>
          <w:spacing w:val="-10"/>
          <w:w w:val="90"/>
          <w:sz w:val="24"/>
        </w:rPr>
        <w:t>：</w:t>
      </w:r>
    </w:p>
    <w:p>
      <w:pPr>
        <w:spacing w:after="0" w:line="432" w:lineRule="exact"/>
        <w:jc w:val="left"/>
        <w:rPr>
          <w:rFonts w:ascii="微软雅黑" w:eastAsia="微软雅黑"/>
          <w:i w:val="0"/>
          <w:iCs w:val="0"/>
          <w:sz w:val="24"/>
        </w:rPr>
        <w:sectPr>
          <w:footerReference w:type="default" r:id="rId38"/>
          <w:type w:val="nextPage"/>
          <w:pgSz w:w="11910" w:h="16840"/>
          <w:pgMar w:top="1200" w:right="1060" w:bottom="1180" w:left="860" w:header="0" w:footer="974" w:gutter="0"/>
          <w:pgNumType w:start="26"/>
          <w:cols w:num="1" w:space="720"/>
          <w:titlePg w:val="0"/>
        </w:sectPr>
      </w:pPr>
    </w:p>
    <w:p>
      <w:pPr>
        <w:pStyle w:val="BodyText"/>
        <w:rPr>
          <w:rFonts w:ascii="微软雅黑"/>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592"/>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6" w:type="dxa"/>
          </w:tcPr>
          <w:p>
            <w:pPr>
              <w:pStyle w:val="TableParagraph"/>
              <w:tabs>
                <w:tab w:val="left" w:pos="489"/>
              </w:tabs>
              <w:spacing w:line="304" w:lineRule="exact"/>
              <w:ind w:left="9"/>
              <w:jc w:val="center"/>
              <w:rPr>
                <w:rFonts w:ascii="Microsoft JhengHei" w:eastAsia="Microsoft JhengHei"/>
                <w:b/>
                <w:i w:val="0"/>
                <w:iCs w:val="0"/>
                <w:sz w:val="24"/>
              </w:rPr>
            </w:pPr>
            <w:r>
              <w:rPr>
                <w:rFonts w:ascii="Microsoft JhengHei" w:eastAsia="Microsoft JhengHei"/>
                <w:b/>
                <w:i w:val="0"/>
                <w:iCs w:val="0"/>
                <w:spacing w:val="-10"/>
                <w:sz w:val="24"/>
              </w:rPr>
              <w:t>课</w:t>
            </w:r>
            <w:r>
              <w:rPr>
                <w:rFonts w:ascii="Microsoft JhengHei" w:eastAsia="Microsoft JhengHei"/>
                <w:b/>
                <w:i w:val="0"/>
                <w:iCs w:val="0"/>
                <w:sz w:val="24"/>
              </w:rPr>
              <w:tab/>
            </w:r>
            <w:r>
              <w:rPr>
                <w:rFonts w:ascii="Microsoft JhengHei" w:eastAsia="Microsoft JhengHei"/>
                <w:b/>
                <w:i w:val="0"/>
                <w:iCs w:val="0"/>
                <w:spacing w:val="-10"/>
                <w:sz w:val="24"/>
              </w:rPr>
              <w:t>题</w:t>
            </w:r>
          </w:p>
        </w:tc>
        <w:tc>
          <w:tcPr>
            <w:tcW w:w="8113" w:type="dxa"/>
            <w:gridSpan w:val="4"/>
          </w:tcPr>
          <w:p>
            <w:pPr>
              <w:pStyle w:val="TableParagraph"/>
              <w:spacing w:before="29"/>
              <w:ind w:left="107"/>
              <w:rPr>
                <w:i w:val="0"/>
                <w:iCs w:val="0"/>
                <w:sz w:val="21"/>
              </w:rPr>
            </w:pPr>
            <w:r>
              <w:rPr>
                <w:i w:val="0"/>
                <w:iCs w:val="0"/>
                <w:spacing w:val="-2"/>
                <w:sz w:val="21"/>
              </w:rPr>
              <w:t>图层的的概念</w:t>
            </w:r>
          </w:p>
        </w:tc>
      </w:tr>
      <w:tr>
        <w:tblPrEx>
          <w:tblW w:w="0" w:type="auto"/>
          <w:tblInd w:w="335" w:type="dxa"/>
          <w:tblLayout w:type="fixed"/>
          <w:tblCellMar>
            <w:top w:w="0" w:type="dxa"/>
            <w:left w:w="0" w:type="dxa"/>
            <w:bottom w:w="0" w:type="dxa"/>
            <w:right w:w="0" w:type="dxa"/>
          </w:tblCellMar>
        </w:tblPrEx>
        <w:trPr>
          <w:trHeight w:val="447"/>
        </w:trPr>
        <w:tc>
          <w:tcPr>
            <w:tcW w:w="1276" w:type="dxa"/>
            <w:vMerge w:val="restart"/>
          </w:tcPr>
          <w:p>
            <w:pPr>
              <w:pStyle w:val="TableParagraph"/>
              <w:spacing w:before="69" w:line="170" w:lineRule="auto"/>
              <w:ind w:left="517" w:right="506"/>
              <w:jc w:val="both"/>
              <w:rPr>
                <w:rFonts w:ascii="Microsoft JhengHei" w:eastAsia="Microsoft JhengHei"/>
                <w:b/>
                <w:i w:val="0"/>
                <w:iCs w:val="0"/>
                <w:sz w:val="24"/>
              </w:rPr>
            </w:pPr>
            <w:r>
              <w:rPr>
                <w:rFonts w:ascii="Microsoft JhengHei" w:eastAsia="Microsoft JhengHei"/>
                <w:b/>
                <w:i w:val="0"/>
                <w:iCs w:val="0"/>
                <w:spacing w:val="-10"/>
                <w:sz w:val="24"/>
              </w:rPr>
              <w:t>教学目标</w:t>
            </w:r>
          </w:p>
        </w:tc>
        <w:tc>
          <w:tcPr>
            <w:tcW w:w="1250" w:type="dxa"/>
          </w:tcPr>
          <w:p>
            <w:pPr>
              <w:pStyle w:val="TableParagraph"/>
              <w:spacing w:line="428" w:lineRule="exact"/>
              <w:ind w:right="132"/>
              <w:jc w:val="right"/>
              <w:rPr>
                <w:rFonts w:ascii="Microsoft JhengHei" w:eastAsia="Microsoft JhengHei"/>
                <w:b/>
                <w:i w:val="0"/>
                <w:iCs w:val="0"/>
                <w:sz w:val="24"/>
              </w:rPr>
            </w:pPr>
            <w:r>
              <w:rPr>
                <w:rFonts w:ascii="Microsoft JhengHei" w:eastAsia="Microsoft JhengHei"/>
                <w:b/>
                <w:i w:val="0"/>
                <w:iCs w:val="0"/>
                <w:spacing w:val="-3"/>
                <w:sz w:val="24"/>
              </w:rPr>
              <w:t>认知目标</w:t>
            </w:r>
          </w:p>
        </w:tc>
        <w:tc>
          <w:tcPr>
            <w:tcW w:w="6863" w:type="dxa"/>
            <w:gridSpan w:val="3"/>
          </w:tcPr>
          <w:p>
            <w:pPr>
              <w:pStyle w:val="TableParagraph"/>
              <w:spacing w:before="91"/>
              <w:ind w:left="108"/>
              <w:rPr>
                <w:i w:val="0"/>
                <w:iCs w:val="0"/>
                <w:sz w:val="21"/>
              </w:rPr>
            </w:pPr>
            <w:r>
              <w:rPr>
                <w:i w:val="0"/>
                <w:iCs w:val="0"/>
                <w:spacing w:val="-2"/>
                <w:sz w:val="21"/>
              </w:rPr>
              <w:t>图层的的概念</w:t>
            </w:r>
          </w:p>
        </w:tc>
      </w:tr>
      <w:tr>
        <w:tblPrEx>
          <w:tblW w:w="0" w:type="auto"/>
          <w:tblInd w:w="335" w:type="dxa"/>
          <w:tblLayout w:type="fixed"/>
          <w:tblCellMar>
            <w:top w:w="0" w:type="dxa"/>
            <w:left w:w="0" w:type="dxa"/>
            <w:bottom w:w="0" w:type="dxa"/>
            <w:right w:w="0" w:type="dxa"/>
          </w:tblCellMar>
        </w:tblPrEx>
        <w:trPr>
          <w:trHeight w:val="446"/>
        </w:trPr>
        <w:tc>
          <w:tcPr>
            <w:tcW w:w="1276" w:type="dxa"/>
            <w:vMerge/>
            <w:tcBorders>
              <w:top w:val="nil"/>
            </w:tcBorders>
          </w:tcPr>
          <w:p>
            <w:pPr>
              <w:rPr>
                <w:i w:val="0"/>
                <w:iCs w:val="0"/>
                <w:sz w:val="2"/>
                <w:szCs w:val="2"/>
              </w:rPr>
            </w:pPr>
          </w:p>
        </w:tc>
        <w:tc>
          <w:tcPr>
            <w:tcW w:w="1250" w:type="dxa"/>
          </w:tcPr>
          <w:p>
            <w:pPr>
              <w:pStyle w:val="TableParagraph"/>
              <w:spacing w:line="427" w:lineRule="exact"/>
              <w:ind w:right="132"/>
              <w:jc w:val="right"/>
              <w:rPr>
                <w:rFonts w:ascii="Microsoft JhengHei" w:eastAsia="Microsoft JhengHei"/>
                <w:b/>
                <w:i w:val="0"/>
                <w:iCs w:val="0"/>
                <w:sz w:val="24"/>
              </w:rPr>
            </w:pPr>
            <w:r>
              <w:rPr>
                <w:rFonts w:ascii="Microsoft JhengHei" w:eastAsia="Microsoft JhengHei"/>
                <w:b/>
                <w:i w:val="0"/>
                <w:iCs w:val="0"/>
                <w:spacing w:val="-3"/>
                <w:sz w:val="24"/>
              </w:rPr>
              <w:t>能力目标</w:t>
            </w:r>
          </w:p>
        </w:tc>
        <w:tc>
          <w:tcPr>
            <w:tcW w:w="6863" w:type="dxa"/>
            <w:gridSpan w:val="3"/>
          </w:tcPr>
          <w:p>
            <w:pPr>
              <w:pStyle w:val="TableParagraph"/>
              <w:spacing w:before="90"/>
              <w:ind w:left="108"/>
              <w:rPr>
                <w:i w:val="0"/>
                <w:iCs w:val="0"/>
                <w:sz w:val="21"/>
              </w:rPr>
            </w:pPr>
            <w:r>
              <w:rPr>
                <w:i w:val="0"/>
                <w:iCs w:val="0"/>
                <w:spacing w:val="-1"/>
                <w:sz w:val="21"/>
              </w:rPr>
              <w:t>掌握图层的新建、复制、删除、合并等基本操作</w:t>
            </w:r>
          </w:p>
        </w:tc>
      </w:tr>
      <w:tr>
        <w:tblPrEx>
          <w:tblW w:w="0" w:type="auto"/>
          <w:tblInd w:w="335" w:type="dxa"/>
          <w:tblLayout w:type="fixed"/>
          <w:tblCellMar>
            <w:top w:w="0" w:type="dxa"/>
            <w:left w:w="0" w:type="dxa"/>
            <w:bottom w:w="0" w:type="dxa"/>
            <w:right w:w="0" w:type="dxa"/>
          </w:tblCellMar>
        </w:tblPrEx>
        <w:trPr>
          <w:trHeight w:val="436"/>
        </w:trPr>
        <w:tc>
          <w:tcPr>
            <w:tcW w:w="1276" w:type="dxa"/>
            <w:vMerge/>
            <w:tcBorders>
              <w:top w:val="nil"/>
            </w:tcBorders>
          </w:tcPr>
          <w:p>
            <w:pPr>
              <w:rPr>
                <w:i w:val="0"/>
                <w:iCs w:val="0"/>
                <w:sz w:val="2"/>
                <w:szCs w:val="2"/>
              </w:rPr>
            </w:pPr>
          </w:p>
        </w:tc>
        <w:tc>
          <w:tcPr>
            <w:tcW w:w="1250" w:type="dxa"/>
          </w:tcPr>
          <w:p>
            <w:pPr>
              <w:pStyle w:val="TableParagraph"/>
              <w:spacing w:line="416" w:lineRule="exact"/>
              <w:ind w:right="132"/>
              <w:jc w:val="right"/>
              <w:rPr>
                <w:rFonts w:ascii="Microsoft JhengHei" w:eastAsia="Microsoft JhengHei"/>
                <w:b/>
                <w:i w:val="0"/>
                <w:iCs w:val="0"/>
                <w:sz w:val="24"/>
              </w:rPr>
            </w:pPr>
            <w:r>
              <w:rPr>
                <w:rFonts w:ascii="Microsoft JhengHei" w:eastAsia="Microsoft JhengHei"/>
                <w:b/>
                <w:i w:val="0"/>
                <w:iCs w:val="0"/>
                <w:spacing w:val="-3"/>
                <w:sz w:val="24"/>
              </w:rPr>
              <w:t>情感目标</w:t>
            </w:r>
          </w:p>
        </w:tc>
        <w:tc>
          <w:tcPr>
            <w:tcW w:w="6863" w:type="dxa"/>
            <w:gridSpan w:val="3"/>
          </w:tcPr>
          <w:p>
            <w:pPr>
              <w:pStyle w:val="TableParagraph"/>
              <w:spacing w:before="85"/>
              <w:ind w:left="108"/>
              <w:rPr>
                <w:i w:val="0"/>
                <w:iCs w:val="0"/>
                <w:sz w:val="21"/>
              </w:rPr>
            </w:pPr>
            <w:r>
              <w:rPr>
                <w:i w:val="0"/>
                <w:iCs w:val="0"/>
                <w:spacing w:val="-1"/>
                <w:sz w:val="21"/>
              </w:rPr>
              <w:t>注重学习方法的培养，满足学生终身学习的需要</w:t>
            </w:r>
          </w:p>
        </w:tc>
      </w:tr>
      <w:tr>
        <w:tblPrEx>
          <w:tblW w:w="0" w:type="auto"/>
          <w:tblInd w:w="33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3"/>
                <w:sz w:val="24"/>
              </w:rPr>
              <w:t>教学重点</w:t>
            </w:r>
          </w:p>
        </w:tc>
        <w:tc>
          <w:tcPr>
            <w:tcW w:w="8113" w:type="dxa"/>
            <w:gridSpan w:val="4"/>
          </w:tcPr>
          <w:p>
            <w:pPr>
              <w:pStyle w:val="TableParagraph"/>
              <w:spacing w:before="23"/>
              <w:ind w:left="107"/>
              <w:rPr>
                <w:i w:val="0"/>
                <w:iCs w:val="0"/>
                <w:sz w:val="21"/>
              </w:rPr>
            </w:pPr>
            <w:r>
              <w:rPr>
                <w:i w:val="0"/>
                <w:iCs w:val="0"/>
                <w:spacing w:val="-1"/>
                <w:sz w:val="21"/>
              </w:rPr>
              <w:t>掌握图层的新建、复制、删除、合并等基本操作</w:t>
            </w:r>
          </w:p>
        </w:tc>
      </w:tr>
      <w:tr>
        <w:tblPrEx>
          <w:tblW w:w="0" w:type="auto"/>
          <w:tblInd w:w="33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3"/>
                <w:sz w:val="24"/>
              </w:rPr>
              <w:t>教学难点</w:t>
            </w:r>
          </w:p>
        </w:tc>
        <w:tc>
          <w:tcPr>
            <w:tcW w:w="8113" w:type="dxa"/>
            <w:gridSpan w:val="4"/>
          </w:tcPr>
          <w:p>
            <w:pPr>
              <w:pStyle w:val="TableParagraph"/>
              <w:spacing w:before="23"/>
              <w:ind w:left="107"/>
              <w:rPr>
                <w:i w:val="0"/>
                <w:iCs w:val="0"/>
                <w:sz w:val="21"/>
              </w:rPr>
            </w:pPr>
            <w:r>
              <w:rPr>
                <w:i w:val="0"/>
                <w:iCs w:val="0"/>
                <w:spacing w:val="-1"/>
                <w:sz w:val="21"/>
              </w:rPr>
              <w:t>掌握图层的新建、复制、删除、合并等基本操作</w:t>
            </w:r>
          </w:p>
        </w:tc>
      </w:tr>
      <w:tr>
        <w:tblPrEx>
          <w:tblW w:w="0" w:type="auto"/>
          <w:tblInd w:w="33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5"/>
                <w:sz w:val="24"/>
              </w:rPr>
              <w:t>教法</w:t>
            </w:r>
          </w:p>
        </w:tc>
        <w:tc>
          <w:tcPr>
            <w:tcW w:w="8113" w:type="dxa"/>
            <w:gridSpan w:val="4"/>
          </w:tcPr>
          <w:p>
            <w:pPr>
              <w:pStyle w:val="TableParagraph"/>
              <w:tabs>
                <w:tab w:val="left" w:pos="2102"/>
                <w:tab w:val="left" w:pos="3677"/>
              </w:tabs>
              <w:spacing w:before="24" w:line="268" w:lineRule="exact"/>
              <w:ind w:left="107"/>
              <w:rPr>
                <w:i w:val="0"/>
                <w:iCs w:val="0"/>
                <w:sz w:val="21"/>
              </w:rPr>
            </w:pPr>
            <w:r>
              <w:rPr>
                <w:i w:val="0"/>
                <w:iCs w:val="0"/>
                <w:sz w:val="21"/>
              </w:rPr>
              <w:t>举例法、讲练结</w:t>
            </w:r>
            <w:r>
              <w:rPr>
                <w:i w:val="0"/>
                <w:iCs w:val="0"/>
                <w:spacing w:val="-10"/>
                <w:sz w:val="21"/>
              </w:rPr>
              <w:t>合</w:t>
            </w:r>
            <w:r>
              <w:rPr>
                <w:i w:val="0"/>
                <w:iCs w:val="0"/>
                <w:sz w:val="21"/>
              </w:rPr>
              <w:tab/>
            </w:r>
            <w:r>
              <w:rPr>
                <w:i w:val="0"/>
                <w:iCs w:val="0"/>
                <w:sz w:val="21"/>
              </w:rPr>
              <w:t>头脑风暴</w:t>
            </w:r>
            <w:r>
              <w:rPr>
                <w:i w:val="0"/>
                <w:iCs w:val="0"/>
                <w:spacing w:val="-10"/>
                <w:sz w:val="21"/>
              </w:rPr>
              <w:t>法</w:t>
            </w:r>
            <w:r>
              <w:rPr>
                <w:i w:val="0"/>
                <w:iCs w:val="0"/>
                <w:sz w:val="21"/>
              </w:rPr>
              <w:tab/>
            </w:r>
            <w:r>
              <w:rPr>
                <w:i w:val="0"/>
                <w:iCs w:val="0"/>
                <w:sz w:val="21"/>
              </w:rPr>
              <w:t>案例展示</w:t>
            </w:r>
            <w:r>
              <w:rPr>
                <w:i w:val="0"/>
                <w:iCs w:val="0"/>
                <w:spacing w:val="-10"/>
                <w:sz w:val="21"/>
              </w:rPr>
              <w:t>法</w:t>
            </w:r>
          </w:p>
        </w:tc>
      </w:tr>
      <w:tr>
        <w:tblPrEx>
          <w:tblW w:w="0" w:type="auto"/>
          <w:tblInd w:w="33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Microsoft JhengHei" w:eastAsia="Microsoft JhengHei"/>
                <w:b/>
                <w:i w:val="0"/>
                <w:iCs w:val="0"/>
                <w:sz w:val="24"/>
              </w:rPr>
            </w:pPr>
            <w:r>
              <w:rPr>
                <w:rFonts w:ascii="Microsoft JhengHei" w:eastAsia="Microsoft JhengHei"/>
                <w:b/>
                <w:i w:val="0"/>
                <w:iCs w:val="0"/>
                <w:spacing w:val="-5"/>
                <w:sz w:val="24"/>
              </w:rPr>
              <w:t>学法</w:t>
            </w:r>
          </w:p>
        </w:tc>
        <w:tc>
          <w:tcPr>
            <w:tcW w:w="8113" w:type="dxa"/>
            <w:gridSpan w:val="4"/>
          </w:tcPr>
          <w:p>
            <w:pPr>
              <w:pStyle w:val="TableParagraph"/>
              <w:spacing w:before="23"/>
              <w:ind w:left="107"/>
              <w:rPr>
                <w:i w:val="0"/>
                <w:iCs w:val="0"/>
                <w:sz w:val="21"/>
              </w:rPr>
            </w:pPr>
            <w:r>
              <w:rPr>
                <w:i w:val="0"/>
                <w:iCs w:val="0"/>
                <w:spacing w:val="-1"/>
                <w:sz w:val="21"/>
              </w:rPr>
              <w:t>根据操作步骤练习，完成实例</w:t>
            </w:r>
          </w:p>
        </w:tc>
      </w:tr>
      <w:tr>
        <w:tblPrEx>
          <w:tblW w:w="0" w:type="auto"/>
          <w:tblInd w:w="335" w:type="dxa"/>
          <w:tblLayout w:type="fixed"/>
          <w:tblCellMar>
            <w:top w:w="0" w:type="dxa"/>
            <w:left w:w="0" w:type="dxa"/>
            <w:bottom w:w="0" w:type="dxa"/>
            <w:right w:w="0" w:type="dxa"/>
          </w:tblCellMar>
        </w:tblPrEx>
        <w:trPr>
          <w:trHeight w:val="623"/>
        </w:trPr>
        <w:tc>
          <w:tcPr>
            <w:tcW w:w="1276" w:type="dxa"/>
          </w:tcPr>
          <w:p>
            <w:pPr>
              <w:pStyle w:val="TableParagraph"/>
              <w:spacing w:line="303" w:lineRule="exact"/>
              <w:ind w:left="9"/>
              <w:jc w:val="center"/>
              <w:rPr>
                <w:rFonts w:ascii="Microsoft JhengHei" w:eastAsia="Microsoft JhengHei"/>
                <w:b/>
                <w:i w:val="0"/>
                <w:iCs w:val="0"/>
                <w:sz w:val="21"/>
              </w:rPr>
            </w:pPr>
            <w:r>
              <w:rPr>
                <w:rFonts w:ascii="Microsoft JhengHei" w:eastAsia="Microsoft JhengHei"/>
                <w:b/>
                <w:i w:val="0"/>
                <w:iCs w:val="0"/>
                <w:spacing w:val="-2"/>
                <w:sz w:val="21"/>
              </w:rPr>
              <w:t>教学手段及</w:t>
            </w:r>
          </w:p>
          <w:p>
            <w:pPr>
              <w:pStyle w:val="TableParagraph"/>
              <w:spacing w:line="301" w:lineRule="exact"/>
              <w:ind w:left="9"/>
              <w:jc w:val="center"/>
              <w:rPr>
                <w:rFonts w:ascii="Microsoft JhengHei" w:eastAsia="Microsoft JhengHei"/>
                <w:b/>
                <w:i w:val="0"/>
                <w:iCs w:val="0"/>
                <w:sz w:val="21"/>
              </w:rPr>
            </w:pPr>
            <w:r>
              <w:rPr>
                <w:rFonts w:ascii="Microsoft JhengHei" w:eastAsia="Microsoft JhengHei"/>
                <w:b/>
                <w:i w:val="0"/>
                <w:iCs w:val="0"/>
                <w:spacing w:val="-3"/>
                <w:sz w:val="21"/>
              </w:rPr>
              <w:t>教具准备</w:t>
            </w:r>
          </w:p>
        </w:tc>
        <w:tc>
          <w:tcPr>
            <w:tcW w:w="8113" w:type="dxa"/>
            <w:gridSpan w:val="4"/>
          </w:tcPr>
          <w:p>
            <w:pPr>
              <w:pStyle w:val="TableParagraph"/>
              <w:tabs>
                <w:tab w:val="left" w:pos="1472"/>
                <w:tab w:val="left" w:pos="3047"/>
              </w:tabs>
              <w:spacing w:before="180"/>
              <w:ind w:left="107"/>
              <w:rPr>
                <w:i w:val="0"/>
                <w:iCs w:val="0"/>
                <w:sz w:val="21"/>
              </w:rPr>
            </w:pPr>
            <w:r>
              <w:rPr>
                <w:i w:val="0"/>
                <w:iCs w:val="0"/>
                <w:sz w:val="21"/>
              </w:rPr>
              <w:t>计算机机</w:t>
            </w:r>
            <w:r>
              <w:rPr>
                <w:i w:val="0"/>
                <w:iCs w:val="0"/>
                <w:spacing w:val="-10"/>
                <w:sz w:val="21"/>
              </w:rPr>
              <w:t>房</w:t>
            </w:r>
            <w:r>
              <w:rPr>
                <w:i w:val="0"/>
                <w:iCs w:val="0"/>
                <w:sz w:val="21"/>
              </w:rPr>
              <w:tab/>
            </w:r>
            <w:r>
              <w:rPr>
                <w:i w:val="0"/>
                <w:iCs w:val="0"/>
                <w:sz w:val="21"/>
              </w:rPr>
              <w:t>多媒体课</w:t>
            </w:r>
            <w:r>
              <w:rPr>
                <w:i w:val="0"/>
                <w:iCs w:val="0"/>
                <w:spacing w:val="-10"/>
                <w:sz w:val="21"/>
              </w:rPr>
              <w:t>件</w:t>
            </w:r>
            <w:r>
              <w:rPr>
                <w:i w:val="0"/>
                <w:iCs w:val="0"/>
                <w:sz w:val="21"/>
              </w:rPr>
              <w:tab/>
            </w:r>
            <w:r>
              <w:rPr>
                <w:i w:val="0"/>
                <w:iCs w:val="0"/>
                <w:sz w:val="21"/>
              </w:rPr>
              <w:t>任务案</w:t>
            </w:r>
            <w:r>
              <w:rPr>
                <w:i w:val="0"/>
                <w:iCs w:val="0"/>
                <w:spacing w:val="-10"/>
                <w:sz w:val="21"/>
              </w:rPr>
              <w:t>例</w:t>
            </w:r>
          </w:p>
        </w:tc>
      </w:tr>
      <w:tr>
        <w:tblPrEx>
          <w:tblW w:w="0" w:type="auto"/>
          <w:tblInd w:w="335" w:type="dxa"/>
          <w:tblLayout w:type="fixed"/>
          <w:tblCellMar>
            <w:top w:w="0" w:type="dxa"/>
            <w:left w:w="0" w:type="dxa"/>
            <w:bottom w:w="0" w:type="dxa"/>
            <w:right w:w="0" w:type="dxa"/>
          </w:tblCellMar>
        </w:tblPrEx>
        <w:trPr>
          <w:trHeight w:val="312"/>
        </w:trPr>
        <w:tc>
          <w:tcPr>
            <w:tcW w:w="9389" w:type="dxa"/>
            <w:gridSpan w:val="5"/>
          </w:tcPr>
          <w:p>
            <w:pPr>
              <w:pStyle w:val="TableParagraph"/>
              <w:tabs>
                <w:tab w:val="left" w:pos="489"/>
                <w:tab w:val="left" w:pos="970"/>
                <w:tab w:val="left" w:pos="1451"/>
              </w:tabs>
              <w:spacing w:line="292" w:lineRule="exact"/>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过</w:t>
            </w:r>
            <w:r>
              <w:rPr>
                <w:rFonts w:ascii="Microsoft JhengHei" w:eastAsia="Microsoft JhengHei"/>
                <w:b/>
                <w:i w:val="0"/>
                <w:iCs w:val="0"/>
                <w:sz w:val="24"/>
              </w:rPr>
              <w:tab/>
            </w:r>
            <w:r>
              <w:rPr>
                <w:rFonts w:ascii="Microsoft JhengHei" w:eastAsia="Microsoft JhengHei"/>
                <w:b/>
                <w:i w:val="0"/>
                <w:iCs w:val="0"/>
                <w:spacing w:val="-10"/>
                <w:sz w:val="24"/>
              </w:rPr>
              <w:t>程</w:t>
            </w:r>
          </w:p>
        </w:tc>
      </w:tr>
      <w:tr>
        <w:tblPrEx>
          <w:tblW w:w="0" w:type="auto"/>
          <w:tblInd w:w="335" w:type="dxa"/>
          <w:tblLayout w:type="fixed"/>
          <w:tblCellMar>
            <w:top w:w="0" w:type="dxa"/>
            <w:left w:w="0" w:type="dxa"/>
            <w:bottom w:w="0" w:type="dxa"/>
            <w:right w:w="0" w:type="dxa"/>
          </w:tblCellMar>
        </w:tblPrEx>
        <w:trPr>
          <w:trHeight w:val="580"/>
        </w:trPr>
        <w:tc>
          <w:tcPr>
            <w:tcW w:w="3118" w:type="dxa"/>
            <w:gridSpan w:val="3"/>
          </w:tcPr>
          <w:p>
            <w:pPr>
              <w:pStyle w:val="TableParagraph"/>
              <w:spacing w:before="59"/>
              <w:ind w:left="54" w:right="45"/>
              <w:jc w:val="center"/>
              <w:rPr>
                <w:rFonts w:ascii="Microsoft JhengHei" w:eastAsia="Microsoft JhengHei"/>
                <w:b/>
                <w:i w:val="0"/>
                <w:iCs w:val="0"/>
                <w:sz w:val="24"/>
              </w:rPr>
            </w:pPr>
            <w:r>
              <w:rPr>
                <w:rFonts w:ascii="Microsoft JhengHei" w:eastAsia="Microsoft JhengHei"/>
                <w:b/>
                <w:i w:val="0"/>
                <w:iCs w:val="0"/>
                <w:spacing w:val="-3"/>
                <w:sz w:val="24"/>
              </w:rPr>
              <w:t>教学环节</w:t>
            </w:r>
          </w:p>
        </w:tc>
        <w:tc>
          <w:tcPr>
            <w:tcW w:w="4394" w:type="dxa"/>
          </w:tcPr>
          <w:p>
            <w:pPr>
              <w:pStyle w:val="TableParagraph"/>
              <w:spacing w:before="59"/>
              <w:ind w:left="1702" w:right="1693"/>
              <w:jc w:val="center"/>
              <w:rPr>
                <w:rFonts w:ascii="Microsoft JhengHei" w:eastAsia="Microsoft JhengHei"/>
                <w:b/>
                <w:i w:val="0"/>
                <w:iCs w:val="0"/>
                <w:sz w:val="24"/>
              </w:rPr>
            </w:pPr>
            <w:r>
              <w:rPr>
                <w:rFonts w:ascii="Microsoft JhengHei" w:eastAsia="Microsoft JhengHei"/>
                <w:b/>
                <w:i w:val="0"/>
                <w:iCs w:val="0"/>
                <w:spacing w:val="-3"/>
                <w:sz w:val="24"/>
              </w:rPr>
              <w:t>教学设计</w:t>
            </w:r>
          </w:p>
        </w:tc>
        <w:tc>
          <w:tcPr>
            <w:tcW w:w="1877" w:type="dxa"/>
          </w:tcPr>
          <w:p>
            <w:pPr>
              <w:pStyle w:val="TableParagraph"/>
              <w:spacing w:before="59"/>
              <w:ind w:left="456"/>
              <w:rPr>
                <w:rFonts w:ascii="Microsoft JhengHei" w:eastAsia="Microsoft JhengHei"/>
                <w:b/>
                <w:i w:val="0"/>
                <w:iCs w:val="0"/>
                <w:sz w:val="24"/>
              </w:rPr>
            </w:pPr>
            <w:r>
              <w:rPr>
                <w:rFonts w:ascii="Microsoft JhengHei" w:eastAsia="Microsoft JhengHei"/>
                <w:b/>
                <w:i w:val="0"/>
                <w:iCs w:val="0"/>
                <w:spacing w:val="-3"/>
                <w:sz w:val="24"/>
              </w:rPr>
              <w:t>设计意图</w:t>
            </w:r>
          </w:p>
        </w:tc>
      </w:tr>
      <w:tr>
        <w:tblPrEx>
          <w:tblW w:w="0" w:type="auto"/>
          <w:tblInd w:w="335" w:type="dxa"/>
          <w:tblLayout w:type="fixed"/>
          <w:tblCellMar>
            <w:top w:w="0" w:type="dxa"/>
            <w:left w:w="0" w:type="dxa"/>
            <w:bottom w:w="0" w:type="dxa"/>
            <w:right w:w="0" w:type="dxa"/>
          </w:tblCellMar>
        </w:tblPrEx>
        <w:trPr>
          <w:trHeight w:val="9775"/>
        </w:trPr>
        <w:tc>
          <w:tcPr>
            <w:tcW w:w="3118" w:type="dxa"/>
            <w:gridSpan w:val="3"/>
          </w:tcPr>
          <w:p>
            <w:pPr>
              <w:pStyle w:val="TableParagraph"/>
              <w:spacing w:before="6"/>
              <w:rPr>
                <w:rFonts w:ascii="微软雅黑"/>
                <w:b/>
                <w:i w:val="0"/>
                <w:iCs w:val="0"/>
                <w:sz w:val="24"/>
              </w:rPr>
            </w:pPr>
          </w:p>
          <w:p>
            <w:pPr>
              <w:pStyle w:val="TableParagraph"/>
              <w:spacing w:line="370"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知识回顾</w:t>
            </w:r>
          </w:p>
          <w:p>
            <w:pPr>
              <w:pStyle w:val="TableParagraph"/>
              <w:spacing w:line="253" w:lineRule="exact"/>
              <w:ind w:left="108"/>
              <w:rPr>
                <w:rFonts w:ascii="仿宋" w:eastAsia="仿宋"/>
                <w:i w:val="0"/>
                <w:iCs w:val="0"/>
                <w:sz w:val="21"/>
              </w:rPr>
            </w:pPr>
            <w:r>
              <w:rPr>
                <w:rFonts w:ascii="仿宋" w:eastAsia="仿宋"/>
                <w:i w:val="0"/>
                <w:iCs w:val="0"/>
                <w:sz w:val="21"/>
              </w:rPr>
              <w:t>（了解学生前期知识掌握情况</w:t>
            </w:r>
            <w:r>
              <w:rPr>
                <w:rFonts w:ascii="仿宋" w:eastAsia="仿宋"/>
                <w:i w:val="0"/>
                <w:iCs w:val="0"/>
                <w:spacing w:val="-10"/>
                <w:sz w:val="21"/>
              </w:rPr>
              <w:t>）</w:t>
            </w:r>
          </w:p>
          <w:p>
            <w:pPr>
              <w:pStyle w:val="TableParagraph"/>
              <w:rPr>
                <w:rFonts w:ascii="微软雅黑"/>
                <w:b/>
                <w:i w:val="0"/>
                <w:iCs w:val="0"/>
                <w:sz w:val="20"/>
              </w:rPr>
            </w:pPr>
          </w:p>
          <w:p>
            <w:pPr>
              <w:pStyle w:val="TableParagraph"/>
              <w:spacing w:before="1"/>
              <w:rPr>
                <w:rFonts w:ascii="微软雅黑"/>
                <w:b/>
                <w:i w:val="0"/>
                <w:iCs w:val="0"/>
                <w:sz w:val="11"/>
              </w:rPr>
            </w:pPr>
          </w:p>
          <w:p>
            <w:pPr>
              <w:pStyle w:val="TableParagraph"/>
              <w:spacing w:line="370"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任务引入</w:t>
            </w:r>
          </w:p>
          <w:p>
            <w:pPr>
              <w:pStyle w:val="TableParagraph"/>
              <w:spacing w:line="253" w:lineRule="exact"/>
              <w:ind w:left="108"/>
              <w:rPr>
                <w:rFonts w:ascii="仿宋" w:eastAsia="仿宋"/>
                <w:i w:val="0"/>
                <w:iCs w:val="0"/>
                <w:sz w:val="21"/>
              </w:rPr>
            </w:pPr>
            <w:r>
              <w:rPr>
                <w:rFonts w:ascii="仿宋" w:eastAsia="仿宋"/>
                <w:i w:val="0"/>
                <w:iCs w:val="0"/>
                <w:spacing w:val="-4"/>
                <w:sz w:val="21"/>
              </w:rPr>
              <w:t>（</w:t>
            </w:r>
            <w:r>
              <w:rPr>
                <w:rFonts w:ascii="仿宋" w:eastAsia="仿宋"/>
                <w:i w:val="0"/>
                <w:iCs w:val="0"/>
                <w:spacing w:val="-5"/>
                <w:sz w:val="21"/>
              </w:rPr>
              <w:t>根据学生基础情况，引入本次</w:t>
            </w:r>
          </w:p>
          <w:p>
            <w:pPr>
              <w:pStyle w:val="TableParagraph"/>
              <w:spacing w:before="43"/>
              <w:ind w:left="108"/>
              <w:rPr>
                <w:rFonts w:ascii="仿宋" w:eastAsia="仿宋"/>
                <w:i w:val="0"/>
                <w:iCs w:val="0"/>
                <w:sz w:val="21"/>
              </w:rPr>
            </w:pPr>
            <w:r>
              <w:rPr>
                <w:rFonts w:ascii="仿宋" w:eastAsia="仿宋"/>
                <w:i w:val="0"/>
                <w:iCs w:val="0"/>
                <w:sz w:val="21"/>
              </w:rPr>
              <w:t>需完成的新任务</w:t>
            </w:r>
            <w:r>
              <w:rPr>
                <w:rFonts w:ascii="仿宋" w:eastAsia="仿宋"/>
                <w:i w:val="0"/>
                <w:iCs w:val="0"/>
                <w:spacing w:val="-10"/>
                <w:sz w:val="21"/>
              </w:rPr>
              <w:t>）</w:t>
            </w: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2"/>
              <w:rPr>
                <w:rFonts w:ascii="微软雅黑"/>
                <w:b/>
                <w:i w:val="0"/>
                <w:iCs w:val="0"/>
                <w:sz w:val="11"/>
              </w:rPr>
            </w:pPr>
          </w:p>
          <w:p>
            <w:pPr>
              <w:pStyle w:val="TableParagraph"/>
              <w:spacing w:line="370" w:lineRule="exact"/>
              <w:ind w:left="54" w:right="45"/>
              <w:jc w:val="center"/>
              <w:rPr>
                <w:rFonts w:ascii="Microsoft JhengHei" w:eastAsia="Microsoft JhengHei"/>
                <w:b/>
                <w:i w:val="0"/>
                <w:iCs w:val="0"/>
                <w:sz w:val="21"/>
              </w:rPr>
            </w:pPr>
            <w:r>
              <w:rPr>
                <w:rFonts w:ascii="Microsoft JhengHei" w:eastAsia="Microsoft JhengHei"/>
                <w:b/>
                <w:i w:val="0"/>
                <w:iCs w:val="0"/>
                <w:spacing w:val="-3"/>
                <w:sz w:val="21"/>
              </w:rPr>
              <w:t>任务操作</w:t>
            </w:r>
          </w:p>
          <w:p>
            <w:pPr>
              <w:pStyle w:val="TableParagraph"/>
              <w:spacing w:line="253" w:lineRule="exact"/>
              <w:ind w:left="108"/>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11"/>
              <w:rPr>
                <w:rFonts w:ascii="微软雅黑"/>
                <w:b/>
                <w:i w:val="0"/>
                <w:iCs w:val="0"/>
                <w:sz w:val="13"/>
              </w:rPr>
            </w:pPr>
          </w:p>
          <w:p>
            <w:pPr>
              <w:pStyle w:val="TableParagraph"/>
              <w:spacing w:before="1" w:line="370" w:lineRule="exact"/>
              <w:ind w:left="58" w:right="45"/>
              <w:jc w:val="center"/>
              <w:rPr>
                <w:rFonts w:ascii="Microsoft JhengHei" w:eastAsia="Microsoft JhengHei"/>
                <w:b/>
                <w:i w:val="0"/>
                <w:iCs w:val="0"/>
                <w:sz w:val="21"/>
              </w:rPr>
            </w:pPr>
            <w:r>
              <w:rPr>
                <w:rFonts w:ascii="Microsoft JhengHei" w:eastAsia="Microsoft JhengHei"/>
                <w:b/>
                <w:i w:val="0"/>
                <w:iCs w:val="0"/>
                <w:spacing w:val="-2"/>
                <w:sz w:val="21"/>
              </w:rPr>
              <w:t>检查与深化</w:t>
            </w:r>
          </w:p>
          <w:p>
            <w:pPr>
              <w:pStyle w:val="TableParagraph"/>
              <w:spacing w:line="253" w:lineRule="exact"/>
              <w:ind w:right="96"/>
              <w:jc w:val="right"/>
              <w:rPr>
                <w:rFonts w:ascii="仿宋" w:eastAsia="仿宋"/>
                <w:i w:val="0"/>
                <w:iCs w:val="0"/>
                <w:sz w:val="21"/>
              </w:rPr>
            </w:pPr>
            <w:r>
              <w:rPr>
                <w:rFonts w:ascii="仿宋" w:eastAsia="仿宋"/>
                <w:i w:val="0"/>
                <w:iCs w:val="0"/>
                <w:spacing w:val="17"/>
                <w:sz w:val="21"/>
              </w:rPr>
              <w:t>（</w:t>
            </w:r>
            <w:r>
              <w:rPr>
                <w:rFonts w:ascii="仿宋" w:eastAsia="仿宋"/>
                <w:i w:val="0"/>
                <w:iCs w:val="0"/>
                <w:spacing w:val="14"/>
                <w:sz w:val="21"/>
              </w:rPr>
              <w:t>了解学生对新知识的接</w:t>
            </w:r>
          </w:p>
          <w:p>
            <w:pPr>
              <w:pStyle w:val="TableParagraph"/>
              <w:spacing w:before="43"/>
              <w:ind w:right="59"/>
              <w:jc w:val="right"/>
              <w:rPr>
                <w:rFonts w:ascii="仿宋" w:eastAsia="仿宋"/>
                <w:i w:val="0"/>
                <w:iCs w:val="0"/>
                <w:sz w:val="21"/>
              </w:rPr>
            </w:pPr>
            <w:r>
              <w:rPr>
                <w:rFonts w:ascii="仿宋" w:eastAsia="仿宋"/>
                <w:i w:val="0"/>
                <w:iCs w:val="0"/>
                <w:sz w:val="21"/>
              </w:rPr>
              <w:t>受程度，同时也强化课堂知识</w:t>
            </w:r>
            <w:r>
              <w:rPr>
                <w:rFonts w:ascii="仿宋" w:eastAsia="仿宋"/>
                <w:i w:val="0"/>
                <w:iCs w:val="0"/>
                <w:spacing w:val="-10"/>
                <w:sz w:val="21"/>
              </w:rPr>
              <w:t>）</w:t>
            </w:r>
          </w:p>
        </w:tc>
        <w:tc>
          <w:tcPr>
            <w:tcW w:w="4394" w:type="dxa"/>
          </w:tcPr>
          <w:p>
            <w:pPr>
              <w:pStyle w:val="TableParagraph"/>
              <w:spacing w:before="23"/>
              <w:ind w:left="107"/>
              <w:rPr>
                <w:i w:val="0"/>
                <w:iCs w:val="0"/>
                <w:sz w:val="21"/>
              </w:rPr>
            </w:pPr>
            <w:r>
              <w:rPr>
                <w:i w:val="0"/>
                <w:iCs w:val="0"/>
                <w:spacing w:val="-2"/>
                <w:sz w:val="21"/>
              </w:rPr>
              <w:t>图层的基本操作</w:t>
            </w:r>
          </w:p>
          <w:p>
            <w:pPr>
              <w:pStyle w:val="TableParagraph"/>
              <w:spacing w:before="43" w:line="278" w:lineRule="auto"/>
              <w:ind w:left="107" w:right="96" w:firstLine="420"/>
              <w:jc w:val="both"/>
              <w:rPr>
                <w:i w:val="0"/>
                <w:iCs w:val="0"/>
                <w:sz w:val="21"/>
              </w:rPr>
            </w:pPr>
            <w:r>
              <w:rPr>
                <w:i w:val="0"/>
                <w:iCs w:val="0"/>
                <w:spacing w:val="-2"/>
                <w:sz w:val="21"/>
              </w:rPr>
              <w:t>图层的基本操作包括了新建图层、复制图层、删除图层、颜色标识、删格化图层、合并图层、链接图层等。</w:t>
            </w:r>
          </w:p>
          <w:p>
            <w:pPr>
              <w:pStyle w:val="TableParagraph"/>
              <w:spacing w:line="278" w:lineRule="auto"/>
              <w:ind w:left="107" w:right="96" w:firstLine="210"/>
              <w:jc w:val="both"/>
              <w:rPr>
                <w:i w:val="0"/>
                <w:iCs w:val="0"/>
                <w:sz w:val="21"/>
              </w:rPr>
            </w:pPr>
            <w:r>
              <w:rPr>
                <w:rFonts w:ascii="Times New Roman" w:eastAsia="Times New Roman"/>
                <w:i w:val="0"/>
                <w:iCs w:val="0"/>
                <w:spacing w:val="-4"/>
                <w:sz w:val="21"/>
              </w:rPr>
              <w:t>1</w:t>
            </w:r>
            <w:r>
              <w:rPr>
                <w:i w:val="0"/>
                <w:iCs w:val="0"/>
                <w:spacing w:val="-4"/>
                <w:sz w:val="21"/>
              </w:rPr>
              <w:t>、仔细观察图层控制面版（</w:t>
            </w:r>
            <w:r>
              <w:rPr>
                <w:i w:val="0"/>
                <w:iCs w:val="0"/>
                <w:spacing w:val="-14"/>
                <w:sz w:val="21"/>
              </w:rPr>
              <w:t xml:space="preserve">图 </w:t>
            </w:r>
            <w:r>
              <w:rPr>
                <w:rFonts w:ascii="Times New Roman" w:eastAsia="Times New Roman"/>
                <w:i w:val="0"/>
                <w:iCs w:val="0"/>
                <w:spacing w:val="-4"/>
                <w:sz w:val="21"/>
              </w:rPr>
              <w:t>4-3</w:t>
            </w:r>
            <w:r>
              <w:rPr>
                <w:i w:val="0"/>
                <w:iCs w:val="0"/>
                <w:spacing w:val="-4"/>
                <w:sz w:val="21"/>
              </w:rPr>
              <w:t>）可以发</w:t>
            </w:r>
            <w:r>
              <w:rPr>
                <w:i w:val="0"/>
                <w:iCs w:val="0"/>
                <w:spacing w:val="-2"/>
                <w:sz w:val="21"/>
              </w:rPr>
              <w:t>现下面有很多按钮。其中包括：</w:t>
            </w:r>
          </w:p>
          <w:p>
            <w:pPr>
              <w:pStyle w:val="TableParagraph"/>
              <w:tabs>
                <w:tab w:val="left" w:pos="2417"/>
              </w:tabs>
              <w:spacing w:line="278" w:lineRule="auto"/>
              <w:ind w:left="107" w:right="495"/>
              <w:jc w:val="both"/>
              <w:rPr>
                <w:i w:val="0"/>
                <w:iCs w:val="0"/>
                <w:sz w:val="21"/>
              </w:rPr>
            </w:pPr>
            <w:r>
              <w:rPr>
                <w:i w:val="0"/>
                <w:iCs w:val="0"/>
                <w:spacing w:val="-4"/>
                <w:sz w:val="21"/>
              </w:rPr>
              <w:t>图层样式</w:t>
            </w:r>
            <w:r>
              <w:rPr>
                <w:i w:val="0"/>
                <w:iCs w:val="0"/>
                <w:sz w:val="21"/>
              </w:rPr>
              <w:tab/>
            </w:r>
            <w:r>
              <w:rPr>
                <w:i w:val="0"/>
                <w:iCs w:val="0"/>
                <w:spacing w:val="-2"/>
                <w:sz w:val="21"/>
              </w:rPr>
              <w:t>——蒙板图层组</w:t>
            </w:r>
            <w:r>
              <w:rPr>
                <w:i w:val="0"/>
                <w:iCs w:val="0"/>
                <w:sz w:val="21"/>
              </w:rPr>
              <w:t>新建填充</w:t>
            </w:r>
            <w:r>
              <w:rPr>
                <w:rFonts w:ascii="Times New Roman" w:eastAsia="Times New Roman" w:hAnsi="Times New Roman"/>
                <w:i w:val="0"/>
                <w:iCs w:val="0"/>
                <w:sz w:val="21"/>
              </w:rPr>
              <w:t>/</w:t>
            </w:r>
            <w:r>
              <w:rPr>
                <w:i w:val="0"/>
                <w:iCs w:val="0"/>
                <w:sz w:val="21"/>
              </w:rPr>
              <w:t>调整图层</w:t>
            </w:r>
            <w:r>
              <w:rPr>
                <w:i w:val="0"/>
                <w:iCs w:val="0"/>
                <w:spacing w:val="80"/>
                <w:sz w:val="21"/>
              </w:rPr>
              <w:t xml:space="preserve">  </w:t>
            </w:r>
            <w:r>
              <w:rPr>
                <w:i w:val="0"/>
                <w:iCs w:val="0"/>
                <w:sz w:val="21"/>
              </w:rPr>
              <w:t>——新建图层</w:t>
            </w:r>
          </w:p>
          <w:p>
            <w:pPr>
              <w:pStyle w:val="TableParagraph"/>
              <w:spacing w:line="269" w:lineRule="exact"/>
              <w:ind w:left="317"/>
              <w:jc w:val="both"/>
              <w:rPr>
                <w:i w:val="0"/>
                <w:iCs w:val="0"/>
                <w:sz w:val="21"/>
              </w:rPr>
            </w:pPr>
            <w:r>
              <w:rPr>
                <w:i w:val="0"/>
                <w:iCs w:val="0"/>
                <w:sz w:val="21"/>
              </w:rPr>
              <w:t>—删除图层按钮</w:t>
            </w:r>
            <w:r>
              <w:rPr>
                <w:i w:val="0"/>
                <w:iCs w:val="0"/>
                <w:spacing w:val="40"/>
                <w:w w:val="150"/>
                <w:sz w:val="21"/>
              </w:rPr>
              <w:t xml:space="preserve">  </w:t>
            </w:r>
            <w:r>
              <w:rPr>
                <w:i w:val="0"/>
                <w:iCs w:val="0"/>
                <w:spacing w:val="-1"/>
                <w:sz w:val="21"/>
              </w:rPr>
              <w:t>——创建新的图层组按</w:t>
            </w:r>
          </w:p>
          <w:p>
            <w:pPr>
              <w:pStyle w:val="TableParagraph"/>
              <w:spacing w:before="42"/>
              <w:ind w:left="107"/>
              <w:rPr>
                <w:i w:val="0"/>
                <w:iCs w:val="0"/>
                <w:sz w:val="21"/>
              </w:rPr>
            </w:pPr>
            <w:r>
              <w:rPr>
                <w:i w:val="0"/>
                <w:iCs w:val="0"/>
                <w:sz w:val="21"/>
              </w:rPr>
              <w:t>钮</w:t>
            </w:r>
          </w:p>
          <w:p>
            <w:pPr>
              <w:pStyle w:val="TableParagraph"/>
              <w:tabs>
                <w:tab w:val="left" w:pos="2793"/>
              </w:tabs>
              <w:spacing w:before="43"/>
              <w:ind w:left="737"/>
              <w:rPr>
                <w:i w:val="0"/>
                <w:iCs w:val="0"/>
                <w:sz w:val="21"/>
              </w:rPr>
            </w:pPr>
            <w:r>
              <w:rPr>
                <w:i w:val="0"/>
                <w:iCs w:val="0"/>
                <w:sz w:val="21"/>
              </w:rPr>
              <w:t>指示图层的可见</w:t>
            </w:r>
            <w:r>
              <w:rPr>
                <w:i w:val="0"/>
                <w:iCs w:val="0"/>
                <w:spacing w:val="-10"/>
                <w:sz w:val="21"/>
              </w:rPr>
              <w:t>性</w:t>
            </w:r>
            <w:r>
              <w:rPr>
                <w:i w:val="0"/>
                <w:iCs w:val="0"/>
                <w:sz w:val="21"/>
              </w:rPr>
              <w:tab/>
            </w:r>
            <w:r>
              <w:rPr>
                <w:i w:val="0"/>
                <w:iCs w:val="0"/>
                <w:sz w:val="21"/>
              </w:rPr>
              <w:t>——调板菜单</w:t>
            </w:r>
            <w:r>
              <w:rPr>
                <w:i w:val="0"/>
                <w:iCs w:val="0"/>
                <w:spacing w:val="-10"/>
                <w:sz w:val="21"/>
              </w:rPr>
              <w:t>按</w:t>
            </w:r>
          </w:p>
          <w:p>
            <w:pPr>
              <w:pStyle w:val="TableParagraph"/>
              <w:spacing w:before="43"/>
              <w:ind w:left="107"/>
              <w:rPr>
                <w:i w:val="0"/>
                <w:iCs w:val="0"/>
                <w:sz w:val="21"/>
              </w:rPr>
            </w:pPr>
            <w:r>
              <w:rPr>
                <w:i w:val="0"/>
                <w:iCs w:val="0"/>
                <w:sz w:val="21"/>
              </w:rPr>
              <w:t>钮</w:t>
            </w:r>
          </w:p>
          <w:p>
            <w:pPr>
              <w:pStyle w:val="TableParagraph"/>
              <w:spacing w:before="43" w:line="278" w:lineRule="auto"/>
              <w:ind w:left="467" w:right="96"/>
              <w:rPr>
                <w:i w:val="0"/>
                <w:iCs w:val="0"/>
                <w:sz w:val="21"/>
              </w:rPr>
            </w:pPr>
            <w:r>
              <w:rPr>
                <w:i w:val="0"/>
                <w:iCs w:val="0"/>
                <w:spacing w:val="-2"/>
                <w:sz w:val="21"/>
              </w:rPr>
              <w:t>对图层操作可以直接在面板上选择相关按</w:t>
            </w:r>
            <w:r>
              <w:rPr>
                <w:i w:val="0"/>
                <w:iCs w:val="0"/>
                <w:spacing w:val="-4"/>
                <w:sz w:val="21"/>
              </w:rPr>
              <w:t>钮即可。</w:t>
            </w:r>
          </w:p>
          <w:p>
            <w:pPr>
              <w:pStyle w:val="TableParagraph"/>
              <w:spacing w:line="278" w:lineRule="auto"/>
              <w:ind w:left="107" w:right="96" w:firstLine="420"/>
              <w:jc w:val="both"/>
              <w:rPr>
                <w:i w:val="0"/>
                <w:iCs w:val="0"/>
                <w:sz w:val="21"/>
              </w:rPr>
            </w:pPr>
            <w:r>
              <w:rPr>
                <w:rFonts w:ascii="Times New Roman" w:eastAsia="Times New Roman" w:hAnsi="Times New Roman"/>
                <w:i w:val="0"/>
                <w:iCs w:val="0"/>
                <w:spacing w:val="-2"/>
                <w:sz w:val="21"/>
              </w:rPr>
              <w:t>2</w:t>
            </w:r>
            <w:r>
              <w:rPr>
                <w:i w:val="0"/>
                <w:iCs w:val="0"/>
                <w:spacing w:val="-2"/>
                <w:sz w:val="21"/>
              </w:rPr>
              <w:t>、复制图层主要有三种方法：一种是通过菜单中的“复制图层”命令；另外一种是使用图层面板来复制图层；还可以使用移动工具复制图层。</w:t>
            </w:r>
          </w:p>
          <w:p>
            <w:pPr>
              <w:pStyle w:val="TableParagraph"/>
              <w:spacing w:line="278" w:lineRule="auto"/>
              <w:ind w:left="107" w:right="-44" w:firstLine="420"/>
              <w:rPr>
                <w:i w:val="0"/>
                <w:iCs w:val="0"/>
                <w:sz w:val="21"/>
              </w:rPr>
            </w:pPr>
            <w:r>
              <w:rPr>
                <w:rFonts w:ascii="Times New Roman" w:eastAsia="Times New Roman"/>
                <w:i w:val="0"/>
                <w:iCs w:val="0"/>
                <w:sz w:val="21"/>
              </w:rPr>
              <w:t>3</w:t>
            </w:r>
            <w:r>
              <w:rPr>
                <w:i w:val="0"/>
                <w:iCs w:val="0"/>
                <w:spacing w:val="4"/>
                <w:sz w:val="21"/>
              </w:rPr>
              <w:t>、合并图层可以把几个不同的图层合并</w:t>
            </w:r>
            <w:r>
              <w:rPr>
                <w:i w:val="0"/>
                <w:iCs w:val="0"/>
                <w:spacing w:val="-1"/>
                <w:sz w:val="21"/>
              </w:rPr>
              <w:t>为一个图层，以减少图层操作复杂度。可以选</w:t>
            </w:r>
            <w:r>
              <w:rPr>
                <w:i w:val="0"/>
                <w:iCs w:val="0"/>
                <w:spacing w:val="-6"/>
                <w:sz w:val="21"/>
              </w:rPr>
              <w:t>择图层菜单中的合并选项也可以通过【</w:t>
            </w:r>
            <w:r>
              <w:rPr>
                <w:rFonts w:ascii="Times New Roman" w:eastAsia="Times New Roman"/>
                <w:i w:val="0"/>
                <w:iCs w:val="0"/>
                <w:sz w:val="21"/>
              </w:rPr>
              <w:t>Ctr</w:t>
            </w:r>
            <w:r>
              <w:rPr>
                <w:rFonts w:ascii="Times New Roman" w:eastAsia="Times New Roman"/>
                <w:i w:val="0"/>
                <w:iCs w:val="0"/>
                <w:spacing w:val="-1"/>
                <w:sz w:val="21"/>
              </w:rPr>
              <w:t>l</w:t>
            </w:r>
            <w:r>
              <w:rPr>
                <w:rFonts w:ascii="Times New Roman" w:eastAsia="Times New Roman"/>
                <w:i w:val="0"/>
                <w:iCs w:val="0"/>
                <w:sz w:val="21"/>
              </w:rPr>
              <w:t>+E</w:t>
            </w:r>
            <w:r>
              <w:rPr>
                <w:i w:val="0"/>
                <w:iCs w:val="0"/>
                <w:sz w:val="21"/>
              </w:rPr>
              <w:t>】</w:t>
            </w:r>
            <w:r>
              <w:rPr>
                <w:i w:val="0"/>
                <w:iCs w:val="0"/>
                <w:spacing w:val="-3"/>
                <w:sz w:val="21"/>
              </w:rPr>
              <w:t>组合键来实现。但前提必须是图像图层，不能</w:t>
            </w:r>
            <w:r>
              <w:rPr>
                <w:i w:val="0"/>
                <w:iCs w:val="0"/>
                <w:spacing w:val="-12"/>
                <w:sz w:val="21"/>
              </w:rPr>
              <w:t>是矢量图层，矢量图层必须先栅格化才能合并。</w:t>
            </w:r>
            <w:r>
              <w:rPr>
                <w:i w:val="0"/>
                <w:iCs w:val="0"/>
                <w:spacing w:val="-13"/>
                <w:sz w:val="21"/>
              </w:rPr>
              <w:t>文字工具加入的字符属于矢量图层，自定义形</w:t>
            </w:r>
            <w:r>
              <w:rPr>
                <w:i w:val="0"/>
                <w:iCs w:val="0"/>
                <w:spacing w:val="-14"/>
                <w:sz w:val="21"/>
              </w:rPr>
              <w:t>状工具加入的图形同样属于矢量图形。矢量图</w:t>
            </w:r>
            <w:r>
              <w:rPr>
                <w:i w:val="0"/>
                <w:iCs w:val="0"/>
                <w:spacing w:val="9"/>
                <w:sz w:val="21"/>
              </w:rPr>
              <w:t>形组成的图层必须要经过栅格化后才能进行图层合并等操作。</w:t>
            </w:r>
          </w:p>
          <w:p>
            <w:pPr>
              <w:pStyle w:val="TableParagraph"/>
              <w:spacing w:line="278" w:lineRule="auto"/>
              <w:ind w:left="107" w:right="96" w:firstLine="420"/>
              <w:rPr>
                <w:i w:val="0"/>
                <w:iCs w:val="0"/>
                <w:sz w:val="21"/>
              </w:rPr>
            </w:pPr>
            <w:r>
              <w:rPr>
                <w:rFonts w:ascii="Times New Roman" w:eastAsia="Times New Roman"/>
                <w:i w:val="0"/>
                <w:iCs w:val="0"/>
                <w:spacing w:val="-2"/>
                <w:sz w:val="21"/>
              </w:rPr>
              <w:t>4</w:t>
            </w:r>
            <w:r>
              <w:rPr>
                <w:i w:val="0"/>
                <w:iCs w:val="0"/>
                <w:spacing w:val="-2"/>
                <w:sz w:val="21"/>
              </w:rPr>
              <w:t>、所谓栅格化图层就是将矢量图层转化为图像图层的过程。</w:t>
            </w:r>
          </w:p>
          <w:p>
            <w:pPr>
              <w:pStyle w:val="TableParagraph"/>
              <w:spacing w:line="278" w:lineRule="auto"/>
              <w:ind w:left="107" w:right="1754"/>
              <w:rPr>
                <w:i w:val="0"/>
                <w:iCs w:val="0"/>
                <w:sz w:val="21"/>
              </w:rPr>
            </w:pPr>
            <w:r>
              <w:rPr>
                <w:i w:val="0"/>
                <w:iCs w:val="0"/>
                <w:spacing w:val="-2"/>
                <w:sz w:val="21"/>
              </w:rPr>
              <w:t>【案例】制作诱人的水果图要求如下：</w:t>
            </w:r>
          </w:p>
        </w:tc>
        <w:tc>
          <w:tcPr>
            <w:tcW w:w="1877" w:type="dxa"/>
          </w:tcPr>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5"/>
              <w:rPr>
                <w:rFonts w:ascii="微软雅黑"/>
                <w:b/>
                <w:i w:val="0"/>
                <w:iCs w:val="0"/>
                <w:sz w:val="17"/>
              </w:rPr>
            </w:pPr>
          </w:p>
          <w:p>
            <w:pPr>
              <w:pStyle w:val="TableParagraph"/>
              <w:spacing w:line="232" w:lineRule="auto"/>
              <w:ind w:left="108" w:right="95"/>
              <w:rPr>
                <w:i w:val="0"/>
                <w:iCs w:val="0"/>
                <w:sz w:val="21"/>
              </w:rPr>
            </w:pPr>
            <w:r>
              <w:rPr>
                <w:i w:val="0"/>
                <w:iCs w:val="0"/>
                <w:spacing w:val="-4"/>
                <w:sz w:val="21"/>
              </w:rPr>
              <w:t>教师：清楚了解到</w:t>
            </w:r>
            <w:r>
              <w:rPr>
                <w:i w:val="0"/>
                <w:iCs w:val="0"/>
                <w:spacing w:val="-2"/>
                <w:sz w:val="21"/>
              </w:rPr>
              <w:t>学生具备的知识</w:t>
            </w: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6"/>
              <w:rPr>
                <w:rFonts w:ascii="微软雅黑"/>
                <w:b/>
                <w:i w:val="0"/>
                <w:iCs w:val="0"/>
                <w:sz w:val="16"/>
              </w:rPr>
            </w:pPr>
          </w:p>
          <w:p>
            <w:pPr>
              <w:pStyle w:val="TableParagraph"/>
              <w:spacing w:line="232" w:lineRule="auto"/>
              <w:ind w:left="108" w:right="95"/>
              <w:rPr>
                <w:i w:val="0"/>
                <w:iCs w:val="0"/>
                <w:sz w:val="21"/>
              </w:rPr>
            </w:pPr>
            <w:r>
              <w:rPr>
                <w:i w:val="0"/>
                <w:iCs w:val="0"/>
                <w:spacing w:val="-4"/>
                <w:sz w:val="21"/>
              </w:rPr>
              <w:t>学生：形成对新任</w:t>
            </w:r>
            <w:r>
              <w:rPr>
                <w:i w:val="0"/>
                <w:iCs w:val="0"/>
                <w:spacing w:val="-2"/>
                <w:sz w:val="21"/>
              </w:rPr>
              <w:t>务的感性认识</w:t>
            </w: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10"/>
              <w:rPr>
                <w:rFonts w:ascii="微软雅黑"/>
                <w:b/>
                <w:i w:val="0"/>
                <w:iCs w:val="0"/>
                <w:sz w:val="24"/>
              </w:rPr>
            </w:pPr>
          </w:p>
          <w:p>
            <w:pPr>
              <w:pStyle w:val="TableParagraph"/>
              <w:spacing w:line="232" w:lineRule="auto"/>
              <w:ind w:left="108" w:right="95"/>
              <w:jc w:val="both"/>
              <w:rPr>
                <w:i w:val="0"/>
                <w:iCs w:val="0"/>
                <w:sz w:val="21"/>
              </w:rPr>
            </w:pPr>
            <w:r>
              <w:rPr>
                <w:i w:val="0"/>
                <w:iCs w:val="0"/>
                <w:spacing w:val="-4"/>
                <w:sz w:val="21"/>
              </w:rPr>
              <w:t>教师：引入跟新知</w:t>
            </w:r>
            <w:r>
              <w:rPr>
                <w:i w:val="0"/>
                <w:iCs w:val="0"/>
                <w:spacing w:val="24"/>
                <w:sz w:val="21"/>
              </w:rPr>
              <w:t>识点对应的贴切</w:t>
            </w:r>
            <w:r>
              <w:rPr>
                <w:i w:val="0"/>
                <w:iCs w:val="0"/>
                <w:spacing w:val="-2"/>
                <w:sz w:val="21"/>
              </w:rPr>
              <w:t>的典型任务</w:t>
            </w: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17"/>
              <w:rPr>
                <w:rFonts w:ascii="微软雅黑"/>
                <w:b/>
                <w:i w:val="0"/>
                <w:iCs w:val="0"/>
                <w:sz w:val="22"/>
              </w:rPr>
            </w:pPr>
          </w:p>
          <w:p>
            <w:pPr>
              <w:pStyle w:val="TableParagraph"/>
              <w:spacing w:line="278" w:lineRule="auto"/>
              <w:ind w:left="108" w:right="95"/>
              <w:jc w:val="center"/>
              <w:rPr>
                <w:i w:val="0"/>
                <w:iCs w:val="0"/>
                <w:sz w:val="21"/>
              </w:rPr>
            </w:pPr>
            <w:r>
              <w:rPr>
                <w:i w:val="0"/>
                <w:iCs w:val="0"/>
                <w:spacing w:val="-4"/>
                <w:sz w:val="21"/>
              </w:rPr>
              <w:t>学生：接触了解实现方法、步骤与技</w:t>
            </w:r>
            <w:r>
              <w:rPr>
                <w:i w:val="0"/>
                <w:iCs w:val="0"/>
                <w:spacing w:val="-2"/>
                <w:sz w:val="21"/>
              </w:rPr>
              <w:t>巧操作方法</w:t>
            </w:r>
          </w:p>
        </w:tc>
      </w:tr>
    </w:tbl>
    <w:p>
      <w:pPr>
        <w:spacing w:after="0" w:line="278" w:lineRule="auto"/>
        <w:jc w:val="center"/>
        <w:rPr>
          <w:i w:val="0"/>
          <w:iCs w:val="0"/>
          <w:sz w:val="21"/>
        </w:rPr>
        <w:sectPr>
          <w:footerReference w:type="default" r:id="rId39"/>
          <w:pgSz w:w="11910" w:h="16840"/>
          <w:pgMar w:top="1200" w:right="1060" w:bottom="1180" w:left="860" w:header="0" w:footer="974" w:gutter="0"/>
          <w:pgNumType w:start="27"/>
          <w:cols w:num="1" w:space="720"/>
        </w:sectPr>
      </w:pPr>
    </w:p>
    <w:p>
      <w:pPr>
        <w:pStyle w:val="BodyText"/>
        <w:rPr>
          <w:rFonts w:ascii="微软雅黑"/>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8112"/>
        </w:trPr>
        <w:tc>
          <w:tcPr>
            <w:tcW w:w="3118" w:type="dxa"/>
          </w:tcPr>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3"/>
              <w:rPr>
                <w:rFonts w:ascii="微软雅黑"/>
                <w:b/>
                <w:i w:val="0"/>
                <w:iCs w:val="0"/>
                <w:sz w:val="17"/>
              </w:rPr>
            </w:pPr>
          </w:p>
          <w:p>
            <w:pPr>
              <w:pStyle w:val="TableParagraph"/>
              <w:spacing w:line="370" w:lineRule="exact"/>
              <w:ind w:left="1031"/>
              <w:rPr>
                <w:rFonts w:ascii="Microsoft JhengHei" w:eastAsia="Microsoft JhengHei"/>
                <w:b/>
                <w:i w:val="0"/>
                <w:iCs w:val="0"/>
                <w:sz w:val="21"/>
              </w:rPr>
            </w:pPr>
            <w:r>
              <w:rPr>
                <w:rFonts w:ascii="Microsoft JhengHei" w:eastAsia="Microsoft JhengHei"/>
                <w:b/>
                <w:i w:val="0"/>
                <w:iCs w:val="0"/>
                <w:spacing w:val="-2"/>
                <w:sz w:val="21"/>
              </w:rPr>
              <w:t>总结与分享</w:t>
            </w:r>
          </w:p>
          <w:p>
            <w:pPr>
              <w:pStyle w:val="TableParagraph"/>
              <w:spacing w:line="253"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p>
            <w:pPr>
              <w:pStyle w:val="TableParagraph"/>
              <w:spacing w:before="43"/>
              <w:ind w:left="108"/>
              <w:rPr>
                <w:rFonts w:ascii="仿宋" w:eastAsia="仿宋"/>
                <w:i w:val="0"/>
                <w:iCs w:val="0"/>
                <w:sz w:val="21"/>
              </w:rPr>
            </w:pPr>
            <w:r>
              <w:rPr>
                <w:rFonts w:ascii="仿宋" w:eastAsia="仿宋"/>
                <w:i w:val="0"/>
                <w:iCs w:val="0"/>
                <w:spacing w:val="-1"/>
                <w:sz w:val="21"/>
              </w:rPr>
              <w:t>总结，实现知识的消化</w:t>
            </w:r>
          </w:p>
        </w:tc>
        <w:tc>
          <w:tcPr>
            <w:tcW w:w="4394" w:type="dxa"/>
          </w:tcPr>
          <w:p>
            <w:pPr>
              <w:pStyle w:val="TableParagraph"/>
              <w:spacing w:before="23" w:line="278" w:lineRule="auto"/>
              <w:ind w:left="107" w:right="96" w:firstLine="420"/>
              <w:rPr>
                <w:i w:val="0"/>
                <w:iCs w:val="0"/>
                <w:sz w:val="21"/>
              </w:rPr>
            </w:pPr>
            <w:r>
              <w:rPr>
                <w:rFonts w:ascii="Times New Roman" w:eastAsia="Times New Roman"/>
                <w:i w:val="0"/>
                <w:iCs w:val="0"/>
                <w:spacing w:val="-2"/>
                <w:sz w:val="21"/>
              </w:rPr>
              <w:t>1</w:t>
            </w:r>
            <w:r>
              <w:rPr>
                <w:i w:val="0"/>
                <w:iCs w:val="0"/>
                <w:spacing w:val="-2"/>
                <w:sz w:val="21"/>
              </w:rPr>
              <w:t>．打开素材文件夹中的各水果文件，通</w:t>
            </w:r>
            <w:r>
              <w:rPr>
                <w:i w:val="0"/>
                <w:iCs w:val="0"/>
                <w:spacing w:val="-5"/>
                <w:sz w:val="21"/>
              </w:rPr>
              <w:t xml:space="preserve">过图层的基本操作完成如图 </w:t>
            </w:r>
            <w:r>
              <w:rPr>
                <w:rFonts w:ascii="Times New Roman" w:eastAsia="Times New Roman"/>
                <w:i w:val="0"/>
                <w:iCs w:val="0"/>
                <w:sz w:val="21"/>
              </w:rPr>
              <w:t xml:space="preserve">4-1 </w:t>
            </w:r>
            <w:r>
              <w:rPr>
                <w:i w:val="0"/>
                <w:iCs w:val="0"/>
                <w:spacing w:val="-2"/>
                <w:sz w:val="21"/>
              </w:rPr>
              <w:t>所示的图片。</w:t>
            </w:r>
          </w:p>
          <w:p>
            <w:pPr>
              <w:pStyle w:val="TableParagraph"/>
              <w:spacing w:line="269" w:lineRule="exact"/>
              <w:ind w:left="527"/>
              <w:rPr>
                <w:i w:val="0"/>
                <w:iCs w:val="0"/>
                <w:sz w:val="21"/>
              </w:rPr>
            </w:pPr>
            <w:r>
              <w:rPr>
                <w:i w:val="0"/>
                <w:iCs w:val="0"/>
                <w:spacing w:val="-2"/>
                <w:sz w:val="21"/>
              </w:rPr>
              <w:t>操作步骤如下：</w:t>
            </w:r>
          </w:p>
          <w:p>
            <w:pPr>
              <w:pStyle w:val="TableParagraph"/>
              <w:numPr>
                <w:ilvl w:val="0"/>
                <w:numId w:val="27"/>
              </w:numPr>
              <w:tabs>
                <w:tab w:val="left" w:pos="634"/>
              </w:tabs>
              <w:spacing w:before="43" w:after="0" w:line="278" w:lineRule="auto"/>
              <w:ind w:left="107" w:right="96" w:firstLine="0"/>
              <w:jc w:val="left"/>
              <w:rPr>
                <w:i w:val="0"/>
                <w:iCs w:val="0"/>
                <w:sz w:val="21"/>
              </w:rPr>
            </w:pPr>
            <w:r>
              <w:rPr>
                <w:i w:val="0"/>
                <w:iCs w:val="0"/>
                <w:spacing w:val="-2"/>
                <w:sz w:val="21"/>
              </w:rPr>
              <w:t>打开素材文件夹中的“水果</w:t>
            </w:r>
            <w:r>
              <w:rPr>
                <w:rFonts w:ascii="Times New Roman" w:eastAsia="Times New Roman" w:hAnsi="Times New Roman"/>
                <w:i w:val="0"/>
                <w:iCs w:val="0"/>
                <w:spacing w:val="-2"/>
                <w:sz w:val="21"/>
              </w:rPr>
              <w:t>.psd</w:t>
            </w:r>
            <w:r>
              <w:rPr>
                <w:i w:val="0"/>
                <w:iCs w:val="0"/>
                <w:spacing w:val="-2"/>
                <w:sz w:val="21"/>
              </w:rPr>
              <w:t>”图片</w:t>
            </w:r>
            <w:r>
              <w:rPr>
                <w:i w:val="0"/>
                <w:iCs w:val="0"/>
                <w:spacing w:val="-4"/>
                <w:sz w:val="21"/>
              </w:rPr>
              <w:t>到工作区</w:t>
            </w:r>
          </w:p>
          <w:p>
            <w:pPr>
              <w:pStyle w:val="TableParagraph"/>
              <w:numPr>
                <w:ilvl w:val="0"/>
                <w:numId w:val="27"/>
              </w:numPr>
              <w:tabs>
                <w:tab w:val="left" w:pos="1064"/>
              </w:tabs>
              <w:spacing w:before="0" w:after="0" w:line="278" w:lineRule="auto"/>
              <w:ind w:left="107" w:right="96" w:firstLine="420"/>
              <w:jc w:val="both"/>
              <w:rPr>
                <w:i w:val="0"/>
                <w:iCs w:val="0"/>
                <w:sz w:val="21"/>
              </w:rPr>
            </w:pPr>
            <w:r>
              <w:rPr>
                <w:i w:val="0"/>
                <w:iCs w:val="0"/>
                <w:spacing w:val="-2"/>
                <w:sz w:val="21"/>
              </w:rPr>
              <w:t>观察图层信息，有三种不同的水果分布在不同的图层上，除背景图层外，其余的</w:t>
            </w:r>
            <w:r>
              <w:rPr>
                <w:i w:val="0"/>
                <w:iCs w:val="0"/>
                <w:spacing w:val="-6"/>
                <w:sz w:val="21"/>
              </w:rPr>
              <w:t xml:space="preserve">图层都是透明的。图层 </w:t>
            </w:r>
            <w:r>
              <w:rPr>
                <w:rFonts w:ascii="Times New Roman" w:eastAsia="Times New Roman"/>
                <w:i w:val="0"/>
                <w:iCs w:val="0"/>
                <w:spacing w:val="-4"/>
                <w:sz w:val="21"/>
              </w:rPr>
              <w:t>3</w:t>
            </w:r>
            <w:r>
              <w:rPr>
                <w:rFonts w:ascii="Times New Roman" w:eastAsia="Times New Roman"/>
                <w:i w:val="0"/>
                <w:iCs w:val="0"/>
                <w:spacing w:val="-9"/>
                <w:sz w:val="21"/>
              </w:rPr>
              <w:t xml:space="preserve"> </w:t>
            </w:r>
            <w:r>
              <w:rPr>
                <w:i w:val="0"/>
                <w:iCs w:val="0"/>
                <w:spacing w:val="-4"/>
                <w:sz w:val="21"/>
              </w:rPr>
              <w:t>为被激活图层，显示为蓝色。</w:t>
            </w:r>
          </w:p>
          <w:p>
            <w:pPr>
              <w:pStyle w:val="TableParagraph"/>
              <w:numPr>
                <w:ilvl w:val="0"/>
                <w:numId w:val="27"/>
              </w:numPr>
              <w:tabs>
                <w:tab w:val="left" w:pos="1054"/>
              </w:tabs>
              <w:spacing w:before="0" w:after="0" w:line="278" w:lineRule="auto"/>
              <w:ind w:left="107" w:right="-15" w:firstLine="420"/>
              <w:jc w:val="left"/>
              <w:rPr>
                <w:i w:val="0"/>
                <w:iCs w:val="0"/>
                <w:sz w:val="21"/>
              </w:rPr>
            </w:pPr>
            <w:r>
              <w:rPr>
                <w:i w:val="0"/>
                <w:iCs w:val="0"/>
                <w:spacing w:val="-5"/>
                <w:sz w:val="21"/>
              </w:rPr>
              <w:t xml:space="preserve">双击图层名，分别将“图层 </w:t>
            </w:r>
            <w:r>
              <w:rPr>
                <w:rFonts w:ascii="Times New Roman" w:eastAsia="Times New Roman" w:hAnsi="Times New Roman"/>
                <w:i w:val="0"/>
                <w:iCs w:val="0"/>
                <w:sz w:val="21"/>
              </w:rPr>
              <w:t>1</w:t>
            </w:r>
            <w:r>
              <w:rPr>
                <w:i w:val="0"/>
                <w:iCs w:val="0"/>
                <w:spacing w:val="-53"/>
                <w:sz w:val="21"/>
              </w:rPr>
              <w:t>”、“图</w:t>
            </w:r>
            <w:r>
              <w:rPr>
                <w:i w:val="0"/>
                <w:iCs w:val="0"/>
                <w:spacing w:val="-18"/>
                <w:sz w:val="21"/>
              </w:rPr>
              <w:t xml:space="preserve">层 </w:t>
            </w:r>
            <w:r>
              <w:rPr>
                <w:rFonts w:ascii="Times New Roman" w:eastAsia="Times New Roman" w:hAnsi="Times New Roman"/>
                <w:i w:val="0"/>
                <w:iCs w:val="0"/>
                <w:sz w:val="21"/>
              </w:rPr>
              <w:t>2</w:t>
            </w:r>
            <w:r>
              <w:rPr>
                <w:i w:val="0"/>
                <w:iCs w:val="0"/>
                <w:spacing w:val="-41"/>
                <w:sz w:val="21"/>
              </w:rPr>
              <w:t xml:space="preserve">”、“图层 </w:t>
            </w:r>
            <w:r>
              <w:rPr>
                <w:rFonts w:ascii="Times New Roman" w:eastAsia="Times New Roman" w:hAnsi="Times New Roman"/>
                <w:i w:val="0"/>
                <w:iCs w:val="0"/>
                <w:sz w:val="21"/>
              </w:rPr>
              <w:t>3</w:t>
            </w:r>
            <w:r>
              <w:rPr>
                <w:i w:val="0"/>
                <w:iCs w:val="0"/>
                <w:spacing w:val="-23"/>
                <w:sz w:val="21"/>
              </w:rPr>
              <w:t>”改名为“西红柿”、“草莓”、</w:t>
            </w:r>
            <w:r>
              <w:rPr>
                <w:i w:val="0"/>
                <w:iCs w:val="0"/>
                <w:sz w:val="21"/>
              </w:rPr>
              <w:t xml:space="preserve"> </w:t>
            </w:r>
            <w:r>
              <w:rPr>
                <w:i w:val="0"/>
                <w:iCs w:val="0"/>
                <w:spacing w:val="-25"/>
                <w:sz w:val="21"/>
              </w:rPr>
              <w:t>“橘子”。</w:t>
            </w:r>
          </w:p>
          <w:p>
            <w:pPr>
              <w:pStyle w:val="TableParagraph"/>
              <w:numPr>
                <w:ilvl w:val="0"/>
                <w:numId w:val="27"/>
              </w:numPr>
              <w:tabs>
                <w:tab w:val="left" w:pos="1078"/>
              </w:tabs>
              <w:spacing w:before="0" w:after="0" w:line="278" w:lineRule="auto"/>
              <w:ind w:left="107" w:right="-15" w:firstLine="420"/>
              <w:jc w:val="left"/>
              <w:rPr>
                <w:i w:val="0"/>
                <w:iCs w:val="0"/>
                <w:sz w:val="21"/>
              </w:rPr>
            </w:pPr>
            <w:r>
              <w:rPr>
                <w:i w:val="0"/>
                <w:iCs w:val="0"/>
                <w:spacing w:val="4"/>
                <w:sz w:val="21"/>
              </w:rPr>
              <w:t>打开素材文件夹中的“葡萄</w:t>
            </w:r>
            <w:r>
              <w:rPr>
                <w:rFonts w:ascii="Times New Roman" w:eastAsia="Times New Roman" w:hAnsi="Times New Roman"/>
                <w:i w:val="0"/>
                <w:iCs w:val="0"/>
                <w:sz w:val="21"/>
              </w:rPr>
              <w:t>.jpg</w:t>
            </w:r>
            <w:r>
              <w:rPr>
                <w:i w:val="0"/>
                <w:iCs w:val="0"/>
                <w:sz w:val="21"/>
              </w:rPr>
              <w:t xml:space="preserve">”、 </w:t>
            </w:r>
            <w:r>
              <w:rPr>
                <w:i w:val="0"/>
                <w:iCs w:val="0"/>
                <w:spacing w:val="-2"/>
                <w:sz w:val="21"/>
              </w:rPr>
              <w:t>“香蕉</w:t>
            </w:r>
            <w:r>
              <w:rPr>
                <w:rFonts w:ascii="Times New Roman" w:eastAsia="Times New Roman" w:hAnsi="Times New Roman"/>
                <w:i w:val="0"/>
                <w:iCs w:val="0"/>
                <w:spacing w:val="-2"/>
                <w:sz w:val="21"/>
              </w:rPr>
              <w:t>.jpg</w:t>
            </w:r>
            <w:r>
              <w:rPr>
                <w:i w:val="0"/>
                <w:iCs w:val="0"/>
                <w:spacing w:val="-2"/>
                <w:sz w:val="21"/>
              </w:rPr>
              <w:t>”图片到工作区选。</w:t>
            </w:r>
          </w:p>
          <w:p>
            <w:pPr>
              <w:pStyle w:val="TableParagraph"/>
              <w:numPr>
                <w:ilvl w:val="0"/>
                <w:numId w:val="27"/>
              </w:numPr>
              <w:tabs>
                <w:tab w:val="left" w:pos="1063"/>
              </w:tabs>
              <w:spacing w:before="0" w:after="0" w:line="278" w:lineRule="auto"/>
              <w:ind w:left="107" w:right="96" w:firstLine="420"/>
              <w:jc w:val="both"/>
              <w:rPr>
                <w:i w:val="0"/>
                <w:iCs w:val="0"/>
                <w:sz w:val="21"/>
              </w:rPr>
            </w:pPr>
            <w:r>
              <w:rPr>
                <w:i w:val="0"/>
                <w:iCs w:val="0"/>
                <w:spacing w:val="-16"/>
                <w:sz w:val="21"/>
              </w:rPr>
              <w:t>用选取工具分别选中“葡萄”、“香</w:t>
            </w:r>
            <w:r>
              <w:rPr>
                <w:i w:val="0"/>
                <w:iCs w:val="0"/>
                <w:spacing w:val="-14"/>
                <w:sz w:val="21"/>
              </w:rPr>
              <w:t>蕉”，再用移动工具拖动图像到“水果</w:t>
            </w:r>
            <w:r>
              <w:rPr>
                <w:rFonts w:ascii="Times New Roman" w:eastAsia="Times New Roman" w:hAnsi="Times New Roman"/>
                <w:i w:val="0"/>
                <w:iCs w:val="0"/>
                <w:spacing w:val="-2"/>
                <w:sz w:val="21"/>
              </w:rPr>
              <w:t>.psd</w:t>
            </w:r>
            <w:r>
              <w:rPr>
                <w:i w:val="0"/>
                <w:iCs w:val="0"/>
                <w:spacing w:val="-2"/>
                <w:sz w:val="21"/>
              </w:rPr>
              <w:t>”图</w:t>
            </w:r>
            <w:r>
              <w:rPr>
                <w:i w:val="0"/>
                <w:iCs w:val="0"/>
                <w:spacing w:val="-3"/>
                <w:sz w:val="21"/>
              </w:rPr>
              <w:t xml:space="preserve">中，产生新的“图层 </w:t>
            </w:r>
            <w:r>
              <w:rPr>
                <w:rFonts w:ascii="Times New Roman" w:eastAsia="Times New Roman" w:hAnsi="Times New Roman"/>
                <w:i w:val="0"/>
                <w:iCs w:val="0"/>
                <w:sz w:val="21"/>
              </w:rPr>
              <w:t>1</w:t>
            </w:r>
            <w:r>
              <w:rPr>
                <w:i w:val="0"/>
                <w:iCs w:val="0"/>
                <w:spacing w:val="-40"/>
                <w:sz w:val="21"/>
              </w:rPr>
              <w:t xml:space="preserve">”、“图层 </w:t>
            </w:r>
            <w:r>
              <w:rPr>
                <w:rFonts w:ascii="Times New Roman" w:eastAsia="Times New Roman" w:hAnsi="Times New Roman"/>
                <w:i w:val="0"/>
                <w:iCs w:val="0"/>
                <w:sz w:val="21"/>
              </w:rPr>
              <w:t>2</w:t>
            </w:r>
            <w:r>
              <w:rPr>
                <w:i w:val="0"/>
                <w:iCs w:val="0"/>
                <w:spacing w:val="-70"/>
                <w:sz w:val="21"/>
              </w:rPr>
              <w:t>”，。</w:t>
            </w:r>
          </w:p>
          <w:p>
            <w:pPr>
              <w:pStyle w:val="TableParagraph"/>
              <w:numPr>
                <w:ilvl w:val="0"/>
                <w:numId w:val="27"/>
              </w:numPr>
              <w:tabs>
                <w:tab w:val="left" w:pos="1054"/>
              </w:tabs>
              <w:spacing w:before="0" w:after="0" w:line="278" w:lineRule="auto"/>
              <w:ind w:left="107" w:right="96" w:firstLine="420"/>
              <w:jc w:val="both"/>
              <w:rPr>
                <w:i w:val="0"/>
                <w:iCs w:val="0"/>
                <w:sz w:val="21"/>
              </w:rPr>
            </w:pPr>
            <w:r>
              <w:rPr>
                <w:i w:val="0"/>
                <w:iCs w:val="0"/>
                <w:spacing w:val="-15"/>
                <w:sz w:val="21"/>
              </w:rPr>
              <w:t xml:space="preserve">改名“图层 </w:t>
            </w:r>
            <w:r>
              <w:rPr>
                <w:rFonts w:ascii="Times New Roman" w:eastAsia="Times New Roman" w:hAnsi="Times New Roman"/>
                <w:i w:val="0"/>
                <w:iCs w:val="0"/>
                <w:sz w:val="21"/>
              </w:rPr>
              <w:t>1</w:t>
            </w:r>
            <w:r>
              <w:rPr>
                <w:i w:val="0"/>
                <w:iCs w:val="0"/>
                <w:spacing w:val="-41"/>
                <w:sz w:val="21"/>
              </w:rPr>
              <w:t xml:space="preserve">”、“图层 </w:t>
            </w:r>
            <w:r>
              <w:rPr>
                <w:rFonts w:ascii="Times New Roman" w:eastAsia="Times New Roman" w:hAnsi="Times New Roman"/>
                <w:i w:val="0"/>
                <w:iCs w:val="0"/>
                <w:sz w:val="21"/>
              </w:rPr>
              <w:t>2</w:t>
            </w:r>
            <w:r>
              <w:rPr>
                <w:i w:val="0"/>
                <w:iCs w:val="0"/>
                <w:spacing w:val="-12"/>
                <w:sz w:val="21"/>
              </w:rPr>
              <w:t>”分别为“</w:t>
            </w:r>
            <w:r>
              <w:rPr>
                <w:i w:val="0"/>
                <w:iCs w:val="0"/>
                <w:spacing w:val="-21"/>
                <w:sz w:val="21"/>
              </w:rPr>
              <w:t>葡萄”、“香蕉”。调整图层的位置，在图层面</w:t>
            </w:r>
            <w:r>
              <w:rPr>
                <w:i w:val="0"/>
                <w:iCs w:val="0"/>
                <w:spacing w:val="-2"/>
                <w:sz w:val="21"/>
              </w:rPr>
              <w:t>板中，选择要移动的图层并将其拖曳到指定的</w:t>
            </w:r>
            <w:r>
              <w:rPr>
                <w:i w:val="0"/>
                <w:iCs w:val="0"/>
                <w:spacing w:val="-4"/>
                <w:sz w:val="21"/>
              </w:rPr>
              <w:t>位置。</w:t>
            </w:r>
          </w:p>
          <w:p>
            <w:pPr>
              <w:pStyle w:val="TableParagraph"/>
              <w:numPr>
                <w:ilvl w:val="0"/>
                <w:numId w:val="27"/>
              </w:numPr>
              <w:tabs>
                <w:tab w:val="left" w:pos="1064"/>
              </w:tabs>
              <w:spacing w:before="0" w:after="0" w:line="278" w:lineRule="auto"/>
              <w:ind w:left="107" w:right="96" w:firstLine="420"/>
              <w:jc w:val="both"/>
              <w:rPr>
                <w:i w:val="0"/>
                <w:iCs w:val="0"/>
                <w:sz w:val="21"/>
              </w:rPr>
            </w:pPr>
            <w:r>
              <w:rPr>
                <w:i w:val="0"/>
                <w:iCs w:val="0"/>
                <w:spacing w:val="-2"/>
                <w:sz w:val="21"/>
              </w:rPr>
              <w:t>复制图层，将“草莓”图层选中，拖动至新建图层按钮上方，松开按钮即可，产</w:t>
            </w:r>
            <w:r>
              <w:rPr>
                <w:i w:val="0"/>
                <w:iCs w:val="0"/>
                <w:spacing w:val="-12"/>
                <w:sz w:val="21"/>
              </w:rPr>
              <w:t>生新图层“草莓副本”。调整位置合适。</w:t>
            </w:r>
          </w:p>
          <w:p>
            <w:pPr>
              <w:pStyle w:val="TableParagraph"/>
              <w:numPr>
                <w:ilvl w:val="0"/>
                <w:numId w:val="27"/>
              </w:numPr>
              <w:tabs>
                <w:tab w:val="left" w:pos="1054"/>
              </w:tabs>
              <w:spacing w:before="0" w:after="0" w:line="269" w:lineRule="exact"/>
              <w:ind w:left="1054" w:right="-15" w:hanging="527"/>
              <w:jc w:val="left"/>
              <w:rPr>
                <w:i w:val="0"/>
                <w:iCs w:val="0"/>
                <w:sz w:val="21"/>
              </w:rPr>
            </w:pPr>
            <w:r>
              <w:rPr>
                <w:i w:val="0"/>
                <w:iCs w:val="0"/>
                <w:spacing w:val="-3"/>
                <w:sz w:val="21"/>
              </w:rPr>
              <w:t>单击“背景”图层的，关闭背景层。</w:t>
            </w:r>
          </w:p>
          <w:p>
            <w:pPr>
              <w:pStyle w:val="TableParagraph"/>
              <w:spacing w:before="41"/>
              <w:ind w:left="107"/>
              <w:rPr>
                <w:i w:val="0"/>
                <w:iCs w:val="0"/>
                <w:sz w:val="21"/>
              </w:rPr>
            </w:pPr>
            <w:r>
              <w:rPr>
                <w:i w:val="0"/>
                <w:iCs w:val="0"/>
                <w:spacing w:val="-7"/>
                <w:sz w:val="21"/>
              </w:rPr>
              <w:t>单击，打开菜单项，选择“合并可见层”。</w:t>
            </w:r>
          </w:p>
        </w:tc>
        <w:tc>
          <w:tcPr>
            <w:tcW w:w="1877" w:type="dxa"/>
          </w:tcPr>
          <w:p>
            <w:pPr>
              <w:pStyle w:val="TableParagraph"/>
              <w:rPr>
                <w:rFonts w:ascii="Times New Roman"/>
                <w:i w:val="0"/>
                <w:iCs w:val="0"/>
                <w:sz w:val="20"/>
              </w:rPr>
            </w:pPr>
          </w:p>
        </w:tc>
      </w:tr>
      <w:tr>
        <w:tblPrEx>
          <w:tblW w:w="0" w:type="auto"/>
          <w:tblInd w:w="335" w:type="dxa"/>
          <w:tblLayout w:type="fixed"/>
          <w:tblCellMar>
            <w:top w:w="0" w:type="dxa"/>
            <w:left w:w="0" w:type="dxa"/>
            <w:bottom w:w="0" w:type="dxa"/>
            <w:right w:w="0" w:type="dxa"/>
          </w:tblCellMar>
        </w:tblPrEx>
        <w:trPr>
          <w:trHeight w:val="544"/>
        </w:trPr>
        <w:tc>
          <w:tcPr>
            <w:tcW w:w="9389" w:type="dxa"/>
            <w:gridSpan w:val="3"/>
          </w:tcPr>
          <w:p>
            <w:pPr>
              <w:pStyle w:val="TableParagraph"/>
              <w:tabs>
                <w:tab w:val="left" w:pos="489"/>
                <w:tab w:val="left" w:pos="970"/>
                <w:tab w:val="left" w:pos="1451"/>
              </w:tabs>
              <w:spacing w:before="41"/>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后</w:t>
            </w:r>
            <w:r>
              <w:rPr>
                <w:rFonts w:ascii="Microsoft JhengHei" w:eastAsia="Microsoft JhengHei"/>
                <w:b/>
                <w:i w:val="0"/>
                <w:iCs w:val="0"/>
                <w:sz w:val="24"/>
              </w:rPr>
              <w:tab/>
            </w:r>
            <w:r>
              <w:rPr>
                <w:rFonts w:ascii="Microsoft JhengHei" w:eastAsia="Microsoft JhengHei"/>
                <w:b/>
                <w:i w:val="0"/>
                <w:iCs w:val="0"/>
                <w:spacing w:val="-10"/>
                <w:sz w:val="24"/>
              </w:rPr>
              <w:t>记</w:t>
            </w:r>
          </w:p>
        </w:tc>
      </w:tr>
      <w:tr>
        <w:tblPrEx>
          <w:tblW w:w="0" w:type="auto"/>
          <w:tblInd w:w="335" w:type="dxa"/>
          <w:tblLayout w:type="fixed"/>
          <w:tblCellMar>
            <w:top w:w="0" w:type="dxa"/>
            <w:left w:w="0" w:type="dxa"/>
            <w:bottom w:w="0" w:type="dxa"/>
            <w:right w:w="0" w:type="dxa"/>
          </w:tblCellMar>
        </w:tblPrEx>
        <w:trPr>
          <w:trHeight w:val="750"/>
        </w:trPr>
        <w:tc>
          <w:tcPr>
            <w:tcW w:w="9389" w:type="dxa"/>
            <w:gridSpan w:val="3"/>
          </w:tcPr>
          <w:p>
            <w:pPr>
              <w:pStyle w:val="TableParagraph"/>
              <w:rPr>
                <w:rFonts w:ascii="Times New Roman"/>
                <w:i w:val="0"/>
                <w:iCs w:val="0"/>
                <w:sz w:val="20"/>
              </w:rPr>
            </w:pPr>
          </w:p>
        </w:tc>
      </w:tr>
    </w:tbl>
    <w:p>
      <w:pPr>
        <w:pStyle w:val="BodyText"/>
        <w:spacing w:before="3"/>
        <w:rPr>
          <w:rFonts w:ascii="微软雅黑"/>
          <w:i w:val="0"/>
          <w:iCs w:val="0"/>
          <w:sz w:val="13"/>
        </w:rPr>
      </w:pPr>
    </w:p>
    <w:p>
      <w:pPr>
        <w:spacing w:before="0" w:line="429" w:lineRule="exact"/>
        <w:ind w:left="330" w:right="0" w:firstLine="0"/>
        <w:jc w:val="left"/>
        <w:rPr>
          <w:rFonts w:ascii="Microsoft JhengHei" w:eastAsia="Microsoft JhengHei"/>
          <w:b/>
          <w:i w:val="0"/>
          <w:iCs w:val="0"/>
          <w:sz w:val="24"/>
        </w:rPr>
      </w:pPr>
      <w:r>
        <w:rPr>
          <w:i w:val="0"/>
          <w:iCs w:val="0"/>
        </w:rPr>
        <w:pict>
          <v:shape id="docshape17" o:spid="_x0000_s1040" type="#_x0000_t202" style="width:487.5pt;height:201.6pt;margin-top:18.7pt;margin-left:48.75pt;mso-height-relative:page;mso-position-horizontal-relative:page;mso-width-relative:page;position:absolute;z-index:25166438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595"/>
                    <w:gridCol w:w="1369"/>
                    <w:gridCol w:w="6776"/>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67"/>
                    </w:trPr>
                    <w:tc>
                      <w:tcPr>
                        <w:tcW w:w="1595" w:type="dxa"/>
                      </w:tcPr>
                      <w:p>
                        <w:pPr>
                          <w:pStyle w:val="TableParagraph"/>
                          <w:tabs>
                            <w:tab w:val="left" w:pos="489"/>
                          </w:tabs>
                          <w:spacing w:before="3"/>
                          <w:ind w:left="9"/>
                          <w:jc w:val="center"/>
                          <w:rPr>
                            <w:rFonts w:ascii="Microsoft JhengHei" w:eastAsia="Microsoft JhengHei"/>
                            <w:b/>
                            <w:sz w:val="24"/>
                          </w:rPr>
                        </w:pPr>
                        <w:r>
                          <w:rPr>
                            <w:rFonts w:ascii="Microsoft JhengHei" w:eastAsia="Microsoft JhengHei"/>
                            <w:b/>
                            <w:spacing w:val="-10"/>
                            <w:sz w:val="24"/>
                          </w:rPr>
                          <w:t>课</w:t>
                        </w:r>
                        <w:r>
                          <w:rPr>
                            <w:rFonts w:ascii="Microsoft JhengHei" w:eastAsia="Microsoft JhengHei"/>
                            <w:b/>
                            <w:sz w:val="24"/>
                          </w:rPr>
                          <w:tab/>
                        </w:r>
                        <w:r>
                          <w:rPr>
                            <w:rFonts w:ascii="Microsoft JhengHei" w:eastAsia="Microsoft JhengHei"/>
                            <w:b/>
                            <w:spacing w:val="-10"/>
                            <w:sz w:val="24"/>
                          </w:rPr>
                          <w:t>题</w:t>
                        </w:r>
                      </w:p>
                    </w:tc>
                    <w:tc>
                      <w:tcPr>
                        <w:tcW w:w="8145" w:type="dxa"/>
                        <w:gridSpan w:val="2"/>
                      </w:tcPr>
                      <w:p>
                        <w:pPr>
                          <w:pStyle w:val="TableParagraph"/>
                          <w:spacing w:before="101"/>
                          <w:ind w:left="1578"/>
                          <w:rPr>
                            <w:sz w:val="21"/>
                          </w:rPr>
                        </w:pPr>
                        <w:r>
                          <w:rPr>
                            <w:spacing w:val="-3"/>
                            <w:sz w:val="21"/>
                          </w:rPr>
                          <w:t>图层样式</w:t>
                        </w:r>
                      </w:p>
                    </w:tc>
                  </w:tr>
                  <w:tr>
                    <w:tblPrEx>
                      <w:tblW w:w="0" w:type="auto"/>
                      <w:tblInd w:w="5" w:type="dxa"/>
                      <w:tblLayout w:type="fixed"/>
                      <w:tblCellMar>
                        <w:top w:w="0" w:type="dxa"/>
                        <w:left w:w="0" w:type="dxa"/>
                        <w:bottom w:w="0" w:type="dxa"/>
                        <w:right w:w="0" w:type="dxa"/>
                      </w:tblCellMar>
                    </w:tblPrEx>
                    <w:trPr>
                      <w:trHeight w:val="670"/>
                    </w:trPr>
                    <w:tc>
                      <w:tcPr>
                        <w:tcW w:w="1595" w:type="dxa"/>
                        <w:vMerge w:val="restart"/>
                      </w:tcPr>
                      <w:p>
                        <w:pPr>
                          <w:pStyle w:val="TableParagraph"/>
                          <w:spacing w:before="14"/>
                          <w:rPr>
                            <w:rFonts w:ascii="Microsoft JhengHei"/>
                            <w:b/>
                            <w:sz w:val="14"/>
                          </w:rPr>
                        </w:pPr>
                      </w:p>
                      <w:p>
                        <w:pPr>
                          <w:pStyle w:val="TableParagraph"/>
                          <w:spacing w:line="170" w:lineRule="auto"/>
                          <w:ind w:left="677" w:right="665"/>
                          <w:jc w:val="both"/>
                          <w:rPr>
                            <w:rFonts w:ascii="Microsoft JhengHei" w:eastAsia="Microsoft JhengHei"/>
                            <w:b/>
                            <w:sz w:val="24"/>
                          </w:rPr>
                        </w:pPr>
                        <w:r>
                          <w:rPr>
                            <w:rFonts w:ascii="Microsoft JhengHei" w:eastAsia="Microsoft JhengHei"/>
                            <w:b/>
                            <w:spacing w:val="-10"/>
                            <w:sz w:val="24"/>
                          </w:rPr>
                          <w:t>教学目标</w:t>
                        </w:r>
                      </w:p>
                    </w:tc>
                    <w:tc>
                      <w:tcPr>
                        <w:tcW w:w="1369" w:type="dxa"/>
                      </w:tcPr>
                      <w:p>
                        <w:pPr>
                          <w:pStyle w:val="TableParagraph"/>
                          <w:spacing w:before="104"/>
                          <w:ind w:right="191"/>
                          <w:jc w:val="right"/>
                          <w:rPr>
                            <w:rFonts w:ascii="Microsoft JhengHei" w:eastAsia="Microsoft JhengHei"/>
                            <w:b/>
                            <w:sz w:val="24"/>
                          </w:rPr>
                        </w:pPr>
                        <w:r>
                          <w:rPr>
                            <w:rFonts w:ascii="Microsoft JhengHei" w:eastAsia="Microsoft JhengHei"/>
                            <w:b/>
                            <w:spacing w:val="-3"/>
                            <w:sz w:val="24"/>
                          </w:rPr>
                          <w:t>认知目标</w:t>
                        </w:r>
                      </w:p>
                    </w:tc>
                    <w:tc>
                      <w:tcPr>
                        <w:tcW w:w="6776" w:type="dxa"/>
                      </w:tcPr>
                      <w:p>
                        <w:pPr>
                          <w:pStyle w:val="TableParagraph"/>
                          <w:spacing w:before="18"/>
                          <w:rPr>
                            <w:rFonts w:ascii="Microsoft JhengHei"/>
                            <w:b/>
                            <w:sz w:val="10"/>
                          </w:rPr>
                        </w:pPr>
                      </w:p>
                      <w:p>
                        <w:pPr>
                          <w:pStyle w:val="TableParagraph"/>
                          <w:ind w:left="107"/>
                          <w:rPr>
                            <w:sz w:val="21"/>
                          </w:rPr>
                        </w:pPr>
                        <w:r>
                          <w:rPr>
                            <w:spacing w:val="-1"/>
                            <w:sz w:val="21"/>
                          </w:rPr>
                          <w:t>较熟练地掌握图层样式的应用方法。</w:t>
                        </w:r>
                      </w:p>
                    </w:tc>
                  </w:tr>
                  <w:tr>
                    <w:tblPrEx>
                      <w:tblW w:w="0" w:type="auto"/>
                      <w:tblInd w:w="5" w:type="dxa"/>
                      <w:tblLayout w:type="fixed"/>
                      <w:tblCellMar>
                        <w:top w:w="0" w:type="dxa"/>
                        <w:left w:w="0" w:type="dxa"/>
                        <w:bottom w:w="0" w:type="dxa"/>
                        <w:right w:w="0" w:type="dxa"/>
                      </w:tblCellMar>
                    </w:tblPrEx>
                    <w:trPr>
                      <w:trHeight w:val="395"/>
                    </w:trPr>
                    <w:tc>
                      <w:tcPr>
                        <w:tcW w:w="1595" w:type="dxa"/>
                        <w:vMerge/>
                        <w:tcBorders>
                          <w:top w:val="nil"/>
                        </w:tcBorders>
                      </w:tcPr>
                      <w:p>
                        <w:pPr>
                          <w:rPr>
                            <w:sz w:val="2"/>
                            <w:szCs w:val="2"/>
                          </w:rPr>
                        </w:pPr>
                      </w:p>
                    </w:tc>
                    <w:tc>
                      <w:tcPr>
                        <w:tcW w:w="1369" w:type="dxa"/>
                      </w:tcPr>
                      <w:p>
                        <w:pPr>
                          <w:pStyle w:val="TableParagraph"/>
                          <w:spacing w:line="376" w:lineRule="exact"/>
                          <w:ind w:right="191"/>
                          <w:jc w:val="right"/>
                          <w:rPr>
                            <w:rFonts w:ascii="Microsoft JhengHei" w:eastAsia="Microsoft JhengHei"/>
                            <w:b/>
                            <w:sz w:val="24"/>
                          </w:rPr>
                        </w:pPr>
                        <w:r>
                          <w:rPr>
                            <w:rFonts w:ascii="Microsoft JhengHei" w:eastAsia="Microsoft JhengHei"/>
                            <w:b/>
                            <w:spacing w:val="-3"/>
                            <w:sz w:val="24"/>
                          </w:rPr>
                          <w:t>能力目标</w:t>
                        </w:r>
                      </w:p>
                    </w:tc>
                    <w:tc>
                      <w:tcPr>
                        <w:tcW w:w="6776" w:type="dxa"/>
                      </w:tcPr>
                      <w:p>
                        <w:pPr>
                          <w:pStyle w:val="TableParagraph"/>
                          <w:spacing w:before="65"/>
                          <w:ind w:left="107"/>
                          <w:rPr>
                            <w:sz w:val="21"/>
                          </w:rPr>
                        </w:pPr>
                        <w:r>
                          <w:rPr>
                            <w:spacing w:val="-2"/>
                            <w:sz w:val="21"/>
                          </w:rPr>
                          <w:t>学会图层样式的应用</w:t>
                        </w:r>
                      </w:p>
                    </w:tc>
                  </w:tr>
                  <w:tr>
                    <w:tblPrEx>
                      <w:tblW w:w="0" w:type="auto"/>
                      <w:tblInd w:w="5" w:type="dxa"/>
                      <w:tblLayout w:type="fixed"/>
                      <w:tblCellMar>
                        <w:top w:w="0" w:type="dxa"/>
                        <w:left w:w="0" w:type="dxa"/>
                        <w:bottom w:w="0" w:type="dxa"/>
                        <w:right w:w="0" w:type="dxa"/>
                      </w:tblCellMar>
                    </w:tblPrEx>
                    <w:trPr>
                      <w:trHeight w:val="670"/>
                    </w:trPr>
                    <w:tc>
                      <w:tcPr>
                        <w:tcW w:w="1595" w:type="dxa"/>
                        <w:vMerge/>
                        <w:tcBorders>
                          <w:top w:val="nil"/>
                        </w:tcBorders>
                      </w:tcPr>
                      <w:p>
                        <w:pPr>
                          <w:rPr>
                            <w:sz w:val="2"/>
                            <w:szCs w:val="2"/>
                          </w:rPr>
                        </w:pPr>
                      </w:p>
                    </w:tc>
                    <w:tc>
                      <w:tcPr>
                        <w:tcW w:w="1369" w:type="dxa"/>
                      </w:tcPr>
                      <w:p>
                        <w:pPr>
                          <w:pStyle w:val="TableParagraph"/>
                          <w:spacing w:before="104"/>
                          <w:ind w:right="191"/>
                          <w:jc w:val="right"/>
                          <w:rPr>
                            <w:rFonts w:ascii="Microsoft JhengHei" w:eastAsia="Microsoft JhengHei"/>
                            <w:b/>
                            <w:sz w:val="24"/>
                          </w:rPr>
                        </w:pPr>
                        <w:r>
                          <w:rPr>
                            <w:rFonts w:ascii="Microsoft JhengHei" w:eastAsia="Microsoft JhengHei"/>
                            <w:b/>
                            <w:spacing w:val="-3"/>
                            <w:sz w:val="24"/>
                          </w:rPr>
                          <w:t>情感目标</w:t>
                        </w:r>
                      </w:p>
                    </w:tc>
                    <w:tc>
                      <w:tcPr>
                        <w:tcW w:w="6776" w:type="dxa"/>
                      </w:tcPr>
                      <w:p>
                        <w:pPr>
                          <w:pStyle w:val="TableParagraph"/>
                          <w:spacing w:before="5" w:line="310" w:lineRule="atLeast"/>
                          <w:ind w:left="107" w:right="96"/>
                          <w:rPr>
                            <w:sz w:val="21"/>
                          </w:rPr>
                        </w:pPr>
                        <w:r>
                          <w:rPr>
                            <w:spacing w:val="-2"/>
                            <w:sz w:val="21"/>
                          </w:rPr>
                          <w:t>引导学生正确使用电脑为我们的学习生活服务，激发学生学习计算机这门学科的的兴趣。</w:t>
                        </w:r>
                      </w:p>
                    </w:tc>
                  </w:tr>
                  <w:tr>
                    <w:tblPrEx>
                      <w:tblW w:w="0" w:type="auto"/>
                      <w:tblInd w:w="5" w:type="dxa"/>
                      <w:tblLayout w:type="fixed"/>
                      <w:tblCellMar>
                        <w:top w:w="0" w:type="dxa"/>
                        <w:left w:w="0" w:type="dxa"/>
                        <w:bottom w:w="0" w:type="dxa"/>
                        <w:right w:w="0" w:type="dxa"/>
                      </w:tblCellMar>
                    </w:tblPrEx>
                    <w:trPr>
                      <w:trHeight w:val="435"/>
                    </w:trPr>
                    <w:tc>
                      <w:tcPr>
                        <w:tcW w:w="1595" w:type="dxa"/>
                      </w:tcPr>
                      <w:p>
                        <w:pPr>
                          <w:pStyle w:val="TableParagraph"/>
                          <w:spacing w:line="415" w:lineRule="exact"/>
                          <w:ind w:left="9"/>
                          <w:jc w:val="center"/>
                          <w:rPr>
                            <w:rFonts w:ascii="Microsoft JhengHei" w:eastAsia="Microsoft JhengHei"/>
                            <w:b/>
                            <w:sz w:val="24"/>
                          </w:rPr>
                        </w:pPr>
                        <w:r>
                          <w:rPr>
                            <w:rFonts w:ascii="Microsoft JhengHei" w:eastAsia="Microsoft JhengHei"/>
                            <w:b/>
                            <w:spacing w:val="-3"/>
                            <w:sz w:val="24"/>
                          </w:rPr>
                          <w:t>教学重点</w:t>
                        </w:r>
                      </w:p>
                    </w:tc>
                    <w:tc>
                      <w:tcPr>
                        <w:tcW w:w="8145" w:type="dxa"/>
                        <w:gridSpan w:val="2"/>
                      </w:tcPr>
                      <w:p>
                        <w:pPr>
                          <w:pStyle w:val="TableParagraph"/>
                          <w:spacing w:before="84"/>
                          <w:ind w:left="108"/>
                          <w:rPr>
                            <w:sz w:val="21"/>
                          </w:rPr>
                        </w:pPr>
                        <w:r>
                          <w:rPr>
                            <w:spacing w:val="-3"/>
                            <w:sz w:val="21"/>
                          </w:rPr>
                          <w:t>图层样式</w:t>
                        </w:r>
                      </w:p>
                    </w:tc>
                  </w:tr>
                  <w:tr>
                    <w:tblPrEx>
                      <w:tblW w:w="0" w:type="auto"/>
                      <w:tblInd w:w="5" w:type="dxa"/>
                      <w:tblLayout w:type="fixed"/>
                      <w:tblCellMar>
                        <w:top w:w="0" w:type="dxa"/>
                        <w:left w:w="0" w:type="dxa"/>
                        <w:bottom w:w="0" w:type="dxa"/>
                        <w:right w:w="0" w:type="dxa"/>
                      </w:tblCellMar>
                    </w:tblPrEx>
                    <w:trPr>
                      <w:trHeight w:val="435"/>
                    </w:trPr>
                    <w:tc>
                      <w:tcPr>
                        <w:tcW w:w="1595" w:type="dxa"/>
                      </w:tcPr>
                      <w:p>
                        <w:pPr>
                          <w:pStyle w:val="TableParagraph"/>
                          <w:spacing w:line="415" w:lineRule="exact"/>
                          <w:ind w:left="9"/>
                          <w:jc w:val="center"/>
                          <w:rPr>
                            <w:rFonts w:ascii="Microsoft JhengHei" w:eastAsia="Microsoft JhengHei"/>
                            <w:b/>
                            <w:sz w:val="24"/>
                          </w:rPr>
                        </w:pPr>
                        <w:r>
                          <w:rPr>
                            <w:rFonts w:ascii="Microsoft JhengHei" w:eastAsia="Microsoft JhengHei"/>
                            <w:b/>
                            <w:spacing w:val="-3"/>
                            <w:sz w:val="24"/>
                          </w:rPr>
                          <w:t>教学难点</w:t>
                        </w:r>
                      </w:p>
                    </w:tc>
                    <w:tc>
                      <w:tcPr>
                        <w:tcW w:w="8145" w:type="dxa"/>
                        <w:gridSpan w:val="2"/>
                      </w:tcPr>
                      <w:p>
                        <w:pPr>
                          <w:pStyle w:val="TableParagraph"/>
                          <w:spacing w:before="84"/>
                          <w:ind w:left="108"/>
                          <w:rPr>
                            <w:sz w:val="21"/>
                          </w:rPr>
                        </w:pPr>
                        <w:r>
                          <w:rPr>
                            <w:spacing w:val="-1"/>
                            <w:sz w:val="21"/>
                          </w:rPr>
                          <w:t>图层样式的选择、调试</w:t>
                        </w:r>
                      </w:p>
                    </w:tc>
                  </w:tr>
                  <w:tr>
                    <w:tblPrEx>
                      <w:tblW w:w="0" w:type="auto"/>
                      <w:tblInd w:w="5" w:type="dxa"/>
                      <w:tblLayout w:type="fixed"/>
                      <w:tblCellMar>
                        <w:top w:w="0" w:type="dxa"/>
                        <w:left w:w="0" w:type="dxa"/>
                        <w:bottom w:w="0" w:type="dxa"/>
                        <w:right w:w="0" w:type="dxa"/>
                      </w:tblCellMar>
                    </w:tblPrEx>
                    <w:trPr>
                      <w:trHeight w:val="435"/>
                    </w:trPr>
                    <w:tc>
                      <w:tcPr>
                        <w:tcW w:w="1595" w:type="dxa"/>
                      </w:tcPr>
                      <w:p>
                        <w:pPr>
                          <w:pStyle w:val="TableParagraph"/>
                          <w:tabs>
                            <w:tab w:val="left" w:pos="729"/>
                          </w:tabs>
                          <w:spacing w:line="415" w:lineRule="exact"/>
                          <w:ind w:left="9"/>
                          <w:jc w:val="center"/>
                          <w:rPr>
                            <w:rFonts w:ascii="Microsoft JhengHei" w:eastAsia="Microsoft JhengHei"/>
                            <w:b/>
                            <w:sz w:val="24"/>
                          </w:rPr>
                        </w:pPr>
                        <w:r>
                          <w:rPr>
                            <w:rFonts w:ascii="Microsoft JhengHei" w:eastAsia="Microsoft JhengHei"/>
                            <w:b/>
                            <w:spacing w:val="-10"/>
                            <w:sz w:val="24"/>
                          </w:rPr>
                          <w:t>教</w:t>
                        </w:r>
                        <w:r>
                          <w:rPr>
                            <w:rFonts w:ascii="Microsoft JhengHei" w:eastAsia="Microsoft JhengHei"/>
                            <w:b/>
                            <w:sz w:val="24"/>
                          </w:rPr>
                          <w:tab/>
                        </w:r>
                        <w:r>
                          <w:rPr>
                            <w:rFonts w:ascii="Microsoft JhengHei" w:eastAsia="Microsoft JhengHei"/>
                            <w:b/>
                            <w:spacing w:val="-10"/>
                            <w:sz w:val="24"/>
                          </w:rPr>
                          <w:t>法</w:t>
                        </w:r>
                      </w:p>
                    </w:tc>
                    <w:tc>
                      <w:tcPr>
                        <w:tcW w:w="8145" w:type="dxa"/>
                        <w:gridSpan w:val="2"/>
                      </w:tcPr>
                      <w:p>
                        <w:pPr>
                          <w:pStyle w:val="TableParagraph"/>
                          <w:spacing w:before="84"/>
                          <w:ind w:left="108"/>
                          <w:rPr>
                            <w:sz w:val="21"/>
                          </w:rPr>
                        </w:pPr>
                        <w:r>
                          <w:rPr>
                            <w:spacing w:val="-1"/>
                            <w:sz w:val="21"/>
                          </w:rPr>
                          <w:t>举例法、讲练结合、案例展示法</w:t>
                        </w:r>
                      </w:p>
                    </w:tc>
                  </w:tr>
                  <w:tr>
                    <w:tblPrEx>
                      <w:tblW w:w="0" w:type="auto"/>
                      <w:tblInd w:w="5" w:type="dxa"/>
                      <w:tblLayout w:type="fixed"/>
                      <w:tblCellMar>
                        <w:top w:w="0" w:type="dxa"/>
                        <w:left w:w="0" w:type="dxa"/>
                        <w:bottom w:w="0" w:type="dxa"/>
                        <w:right w:w="0" w:type="dxa"/>
                      </w:tblCellMar>
                    </w:tblPrEx>
                    <w:trPr>
                      <w:trHeight w:val="435"/>
                    </w:trPr>
                    <w:tc>
                      <w:tcPr>
                        <w:tcW w:w="1595" w:type="dxa"/>
                      </w:tcPr>
                      <w:p>
                        <w:pPr>
                          <w:pStyle w:val="TableParagraph"/>
                          <w:tabs>
                            <w:tab w:val="left" w:pos="729"/>
                          </w:tabs>
                          <w:spacing w:line="415" w:lineRule="exact"/>
                          <w:ind w:left="9"/>
                          <w:jc w:val="center"/>
                          <w:rPr>
                            <w:rFonts w:ascii="Microsoft JhengHei" w:eastAsia="Microsoft JhengHei"/>
                            <w:b/>
                            <w:sz w:val="24"/>
                          </w:rPr>
                        </w:pPr>
                        <w:r>
                          <w:rPr>
                            <w:rFonts w:ascii="Microsoft JhengHei" w:eastAsia="Microsoft JhengHei"/>
                            <w:b/>
                            <w:spacing w:val="-10"/>
                            <w:sz w:val="24"/>
                          </w:rPr>
                          <w:t>学</w:t>
                        </w:r>
                        <w:r>
                          <w:rPr>
                            <w:rFonts w:ascii="Microsoft JhengHei" w:eastAsia="Microsoft JhengHei"/>
                            <w:b/>
                            <w:sz w:val="24"/>
                          </w:rPr>
                          <w:tab/>
                        </w:r>
                        <w:r>
                          <w:rPr>
                            <w:rFonts w:ascii="Microsoft JhengHei" w:eastAsia="Microsoft JhengHei"/>
                            <w:b/>
                            <w:spacing w:val="-10"/>
                            <w:sz w:val="24"/>
                          </w:rPr>
                          <w:t>法</w:t>
                        </w:r>
                      </w:p>
                    </w:tc>
                    <w:tc>
                      <w:tcPr>
                        <w:tcW w:w="8145" w:type="dxa"/>
                        <w:gridSpan w:val="2"/>
                      </w:tcPr>
                      <w:p>
                        <w:pPr>
                          <w:pStyle w:val="TableParagraph"/>
                          <w:spacing w:before="84"/>
                          <w:ind w:left="108"/>
                          <w:rPr>
                            <w:sz w:val="21"/>
                          </w:rPr>
                        </w:pPr>
                        <w:r>
                          <w:rPr>
                            <w:spacing w:val="-1"/>
                            <w:sz w:val="21"/>
                          </w:rPr>
                          <w:t>根据操作步骤练习，完成实例</w:t>
                        </w:r>
                      </w:p>
                    </w:tc>
                  </w:tr>
                </w:tbl>
                <w:p>
                  <w:pPr>
                    <w:pStyle w:val="BodyText"/>
                  </w:pPr>
                </w:p>
              </w:txbxContent>
            </v:textbox>
          </v:shape>
        </w:pict>
      </w:r>
      <w:r>
        <w:rPr>
          <w:rFonts w:ascii="Microsoft JhengHei" w:eastAsia="Microsoft JhengHei"/>
          <w:b/>
          <w:i w:val="0"/>
          <w:iCs w:val="0"/>
          <w:spacing w:val="-7"/>
          <w:sz w:val="24"/>
        </w:rPr>
        <w:t xml:space="preserve">第 </w:t>
      </w:r>
      <w:r>
        <w:rPr>
          <w:rFonts w:ascii="Microsoft JhengHei" w:eastAsia="Microsoft JhengHei"/>
          <w:b/>
          <w:i w:val="0"/>
          <w:iCs w:val="0"/>
          <w:spacing w:val="-12"/>
          <w:sz w:val="24"/>
        </w:rPr>
        <w:t>31、32</w:t>
      </w:r>
      <w:r>
        <w:rPr>
          <w:rFonts w:ascii="Microsoft JhengHei" w:eastAsia="Microsoft JhengHei"/>
          <w:b/>
          <w:i w:val="0"/>
          <w:iCs w:val="0"/>
          <w:spacing w:val="-10"/>
          <w:sz w:val="24"/>
        </w:rPr>
        <w:t xml:space="preserve"> 课时：</w:t>
      </w:r>
    </w:p>
    <w:p>
      <w:pPr>
        <w:spacing w:after="0" w:line="429" w:lineRule="exact"/>
        <w:jc w:val="left"/>
        <w:rPr>
          <w:rFonts w:ascii="Microsoft JhengHei" w:eastAsia="Microsoft JhengHei"/>
          <w:i w:val="0"/>
          <w:iCs w:val="0"/>
          <w:sz w:val="24"/>
        </w:rPr>
        <w:sectPr>
          <w:footerReference w:type="default" r:id="rId40"/>
          <w:pgSz w:w="11910" w:h="16840"/>
          <w:pgMar w:top="1200" w:right="1060" w:bottom="1180" w:left="860" w:header="0" w:footer="974" w:gutter="0"/>
          <w:pgNumType w:start="28"/>
          <w:cols w:num="1" w:space="720"/>
        </w:sectPr>
      </w:pPr>
    </w:p>
    <w:p>
      <w:pPr>
        <w:pStyle w:val="BodyText"/>
        <w:rPr>
          <w:rFonts w:ascii="Microsoft JhengHei"/>
          <w:i w:val="0"/>
          <w:iCs w:val="0"/>
          <w:sz w:val="2"/>
        </w:r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065"/>
        <w:gridCol w:w="530"/>
        <w:gridCol w:w="4898"/>
        <w:gridCol w:w="3247"/>
      </w:tblGrid>
      <w:tr>
        <w:tblPrEx>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35"/>
        </w:trPr>
        <w:tc>
          <w:tcPr>
            <w:tcW w:w="1595" w:type="dxa"/>
            <w:gridSpan w:val="2"/>
          </w:tcPr>
          <w:p>
            <w:pPr>
              <w:pStyle w:val="TableParagraph"/>
              <w:tabs>
                <w:tab w:val="left" w:pos="1037"/>
              </w:tabs>
              <w:spacing w:line="415" w:lineRule="exact"/>
              <w:ind w:left="316"/>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具</w:t>
            </w:r>
          </w:p>
        </w:tc>
        <w:tc>
          <w:tcPr>
            <w:tcW w:w="8145" w:type="dxa"/>
            <w:gridSpan w:val="2"/>
          </w:tcPr>
          <w:p>
            <w:pPr>
              <w:pStyle w:val="TableParagraph"/>
              <w:spacing w:before="84"/>
              <w:ind w:left="108"/>
              <w:rPr>
                <w:i w:val="0"/>
                <w:iCs w:val="0"/>
                <w:sz w:val="21"/>
              </w:rPr>
            </w:pPr>
            <w:r>
              <w:rPr>
                <w:i w:val="0"/>
                <w:iCs w:val="0"/>
                <w:spacing w:val="-1"/>
                <w:sz w:val="21"/>
              </w:rPr>
              <w:t>计算机机房、多媒体课件、任务案例</w:t>
            </w:r>
          </w:p>
        </w:tc>
      </w:tr>
      <w:tr>
        <w:tblPrEx>
          <w:tblW w:w="0" w:type="auto"/>
          <w:tblInd w:w="125" w:type="dxa"/>
          <w:tblLayout w:type="fixed"/>
          <w:tblCellMar>
            <w:top w:w="0" w:type="dxa"/>
            <w:left w:w="0" w:type="dxa"/>
            <w:bottom w:w="0" w:type="dxa"/>
            <w:right w:w="0" w:type="dxa"/>
          </w:tblCellMar>
        </w:tblPrEx>
        <w:trPr>
          <w:trHeight w:val="468"/>
        </w:trPr>
        <w:tc>
          <w:tcPr>
            <w:tcW w:w="9740" w:type="dxa"/>
            <w:gridSpan w:val="4"/>
          </w:tcPr>
          <w:p>
            <w:pPr>
              <w:pStyle w:val="TableParagraph"/>
              <w:tabs>
                <w:tab w:val="left" w:pos="489"/>
                <w:tab w:val="left" w:pos="970"/>
                <w:tab w:val="left" w:pos="1451"/>
              </w:tabs>
              <w:spacing w:before="3"/>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过</w:t>
            </w:r>
            <w:r>
              <w:rPr>
                <w:rFonts w:ascii="Microsoft JhengHei" w:eastAsia="Microsoft JhengHei"/>
                <w:b/>
                <w:i w:val="0"/>
                <w:iCs w:val="0"/>
                <w:sz w:val="24"/>
              </w:rPr>
              <w:tab/>
            </w:r>
            <w:r>
              <w:rPr>
                <w:rFonts w:ascii="Microsoft JhengHei" w:eastAsia="Microsoft JhengHei"/>
                <w:b/>
                <w:i w:val="0"/>
                <w:iCs w:val="0"/>
                <w:spacing w:val="-10"/>
                <w:sz w:val="24"/>
              </w:rPr>
              <w:t>程</w:t>
            </w:r>
          </w:p>
        </w:tc>
      </w:tr>
      <w:tr>
        <w:tblPrEx>
          <w:tblW w:w="0" w:type="auto"/>
          <w:tblInd w:w="125" w:type="dxa"/>
          <w:tblLayout w:type="fixed"/>
          <w:tblCellMar>
            <w:top w:w="0" w:type="dxa"/>
            <w:left w:w="0" w:type="dxa"/>
            <w:bottom w:w="0" w:type="dxa"/>
            <w:right w:w="0" w:type="dxa"/>
          </w:tblCellMar>
        </w:tblPrEx>
        <w:trPr>
          <w:trHeight w:val="634"/>
        </w:trPr>
        <w:tc>
          <w:tcPr>
            <w:tcW w:w="1065" w:type="dxa"/>
          </w:tcPr>
          <w:p>
            <w:pPr>
              <w:pStyle w:val="TableParagraph"/>
              <w:spacing w:line="307" w:lineRule="exact"/>
              <w:ind w:left="231"/>
              <w:rPr>
                <w:rFonts w:ascii="Microsoft JhengHei" w:eastAsia="Microsoft JhengHei"/>
                <w:b/>
                <w:i w:val="0"/>
                <w:iCs w:val="0"/>
                <w:sz w:val="24"/>
              </w:rPr>
            </w:pPr>
            <w:r>
              <w:rPr>
                <w:rFonts w:ascii="Microsoft JhengHei" w:eastAsia="Microsoft JhengHei"/>
                <w:b/>
                <w:i w:val="0"/>
                <w:iCs w:val="0"/>
                <w:spacing w:val="16"/>
                <w:sz w:val="24"/>
              </w:rPr>
              <w:t>教 学</w:t>
            </w:r>
          </w:p>
          <w:p>
            <w:pPr>
              <w:pStyle w:val="TableParagraph"/>
              <w:spacing w:line="307" w:lineRule="exact"/>
              <w:ind w:left="231"/>
              <w:rPr>
                <w:rFonts w:ascii="Microsoft JhengHei" w:eastAsia="Microsoft JhengHei"/>
                <w:b/>
                <w:i w:val="0"/>
                <w:iCs w:val="0"/>
                <w:sz w:val="24"/>
              </w:rPr>
            </w:pPr>
            <w:r>
              <w:rPr>
                <w:rFonts w:ascii="Microsoft JhengHei" w:eastAsia="Microsoft JhengHei"/>
                <w:b/>
                <w:i w:val="0"/>
                <w:iCs w:val="0"/>
                <w:spacing w:val="16"/>
                <w:sz w:val="24"/>
              </w:rPr>
              <w:t>环 节</w:t>
            </w:r>
          </w:p>
        </w:tc>
        <w:tc>
          <w:tcPr>
            <w:tcW w:w="5428" w:type="dxa"/>
            <w:gridSpan w:val="2"/>
          </w:tcPr>
          <w:p>
            <w:pPr>
              <w:pStyle w:val="TableParagraph"/>
              <w:spacing w:before="86"/>
              <w:ind w:left="95" w:right="86"/>
              <w:jc w:val="center"/>
              <w:rPr>
                <w:rFonts w:ascii="Microsoft JhengHei" w:eastAsia="Microsoft JhengHei"/>
                <w:b/>
                <w:i w:val="0"/>
                <w:iCs w:val="0"/>
                <w:sz w:val="24"/>
              </w:rPr>
            </w:pPr>
            <w:r>
              <w:rPr>
                <w:rFonts w:ascii="Microsoft JhengHei" w:eastAsia="Microsoft JhengHei"/>
                <w:b/>
                <w:i w:val="0"/>
                <w:iCs w:val="0"/>
                <w:spacing w:val="24"/>
                <w:sz w:val="24"/>
              </w:rPr>
              <w:t>教 学 设 计</w:t>
            </w:r>
          </w:p>
        </w:tc>
        <w:tc>
          <w:tcPr>
            <w:tcW w:w="3247" w:type="dxa"/>
          </w:tcPr>
          <w:p>
            <w:pPr>
              <w:pStyle w:val="TableParagraph"/>
              <w:spacing w:before="86"/>
              <w:ind w:left="961"/>
              <w:rPr>
                <w:rFonts w:ascii="Microsoft JhengHei" w:eastAsia="Microsoft JhengHei"/>
                <w:b/>
                <w:i w:val="0"/>
                <w:iCs w:val="0"/>
                <w:sz w:val="24"/>
              </w:rPr>
            </w:pPr>
            <w:r>
              <w:rPr>
                <w:rFonts w:ascii="Microsoft JhengHei" w:eastAsia="Microsoft JhengHei"/>
                <w:b/>
                <w:i w:val="0"/>
                <w:iCs w:val="0"/>
                <w:spacing w:val="24"/>
                <w:sz w:val="24"/>
              </w:rPr>
              <w:t>设 计 意 图</w:t>
            </w:r>
          </w:p>
        </w:tc>
      </w:tr>
      <w:tr>
        <w:tblPrEx>
          <w:tblW w:w="0" w:type="auto"/>
          <w:tblInd w:w="125" w:type="dxa"/>
          <w:tblLayout w:type="fixed"/>
          <w:tblCellMar>
            <w:top w:w="0" w:type="dxa"/>
            <w:left w:w="0" w:type="dxa"/>
            <w:bottom w:w="0" w:type="dxa"/>
            <w:right w:w="0" w:type="dxa"/>
          </w:tblCellMar>
        </w:tblPrEx>
        <w:trPr>
          <w:trHeight w:val="2528"/>
        </w:trPr>
        <w:tc>
          <w:tcPr>
            <w:tcW w:w="1065" w:type="dxa"/>
          </w:tcPr>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15"/>
              <w:rPr>
                <w:rFonts w:ascii="Microsoft JhengHei"/>
                <w:b/>
                <w:i w:val="0"/>
                <w:iCs w:val="0"/>
                <w:sz w:val="14"/>
              </w:rPr>
            </w:pPr>
          </w:p>
          <w:p>
            <w:pPr>
              <w:pStyle w:val="TableParagraph"/>
              <w:spacing w:before="1" w:line="232" w:lineRule="auto"/>
              <w:ind w:left="112" w:right="-116" w:hanging="5"/>
              <w:rPr>
                <w:i w:val="0"/>
                <w:iCs w:val="0"/>
                <w:sz w:val="21"/>
              </w:rPr>
            </w:pPr>
            <w:r>
              <w:rPr>
                <w:i w:val="0"/>
                <w:iCs w:val="0"/>
                <w:spacing w:val="-2"/>
                <w:sz w:val="21"/>
              </w:rPr>
              <w:t>知识回顾、</w:t>
            </w:r>
            <w:r>
              <w:rPr>
                <w:i w:val="0"/>
                <w:iCs w:val="0"/>
                <w:spacing w:val="-4"/>
                <w:sz w:val="21"/>
              </w:rPr>
              <w:t>项目导入</w:t>
            </w:r>
          </w:p>
        </w:tc>
        <w:tc>
          <w:tcPr>
            <w:tcW w:w="5428" w:type="dxa"/>
            <w:gridSpan w:val="2"/>
          </w:tcPr>
          <w:p>
            <w:pPr>
              <w:pStyle w:val="TableParagraph"/>
              <w:spacing w:line="338" w:lineRule="exact"/>
              <w:ind w:left="108"/>
              <w:rPr>
                <w:rFonts w:ascii="Microsoft JhengHei" w:eastAsia="Microsoft JhengHei"/>
                <w:b/>
                <w:i w:val="0"/>
                <w:iCs w:val="0"/>
                <w:sz w:val="21"/>
              </w:rPr>
            </w:pPr>
            <w:r>
              <w:rPr>
                <w:rFonts w:ascii="Microsoft JhengHei" w:eastAsia="Microsoft JhengHei"/>
                <w:b/>
                <w:i w:val="0"/>
                <w:iCs w:val="0"/>
                <w:spacing w:val="-2"/>
                <w:sz w:val="21"/>
              </w:rPr>
              <w:t>一、回顾复习</w:t>
            </w:r>
          </w:p>
          <w:p>
            <w:pPr>
              <w:pStyle w:val="TableParagraph"/>
              <w:spacing w:line="278" w:lineRule="auto"/>
              <w:ind w:left="107" w:right="96" w:firstLine="420"/>
              <w:rPr>
                <w:i w:val="0"/>
                <w:iCs w:val="0"/>
                <w:sz w:val="21"/>
              </w:rPr>
            </w:pPr>
            <w:r>
              <w:rPr>
                <w:i w:val="0"/>
                <w:iCs w:val="0"/>
                <w:spacing w:val="-2"/>
                <w:sz w:val="21"/>
              </w:rPr>
              <w:t>上堂课主要学习了特殊文字的制作，能对文字图层进行基本的编辑。</w:t>
            </w:r>
          </w:p>
          <w:p>
            <w:pPr>
              <w:pStyle w:val="TableParagraph"/>
              <w:spacing w:line="314" w:lineRule="exact"/>
              <w:ind w:left="108"/>
              <w:rPr>
                <w:rFonts w:ascii="Microsoft JhengHei" w:eastAsia="Microsoft JhengHei"/>
                <w:b/>
                <w:i w:val="0"/>
                <w:iCs w:val="0"/>
                <w:sz w:val="21"/>
              </w:rPr>
            </w:pPr>
            <w:r>
              <w:rPr>
                <w:rFonts w:ascii="Microsoft JhengHei" w:eastAsia="Microsoft JhengHei"/>
                <w:b/>
                <w:i w:val="0"/>
                <w:iCs w:val="0"/>
                <w:spacing w:val="-2"/>
                <w:sz w:val="21"/>
              </w:rPr>
              <w:t>二、本课要点</w:t>
            </w:r>
          </w:p>
          <w:p>
            <w:pPr>
              <w:pStyle w:val="TableParagraph"/>
              <w:spacing w:line="267" w:lineRule="exact"/>
              <w:ind w:left="422"/>
              <w:rPr>
                <w:i w:val="0"/>
                <w:iCs w:val="0"/>
                <w:sz w:val="21"/>
              </w:rPr>
            </w:pPr>
            <w:r>
              <w:rPr>
                <w:i w:val="0"/>
                <w:iCs w:val="0"/>
                <w:spacing w:val="-2"/>
                <w:sz w:val="21"/>
              </w:rPr>
              <w:t>图层样式的应用</w:t>
            </w:r>
          </w:p>
          <w:p>
            <w:pPr>
              <w:pStyle w:val="TableParagraph"/>
              <w:spacing w:line="310" w:lineRule="atLeast"/>
              <w:ind w:left="107" w:right="96" w:firstLine="315"/>
              <w:jc w:val="both"/>
              <w:rPr>
                <w:i w:val="0"/>
                <w:iCs w:val="0"/>
                <w:sz w:val="21"/>
              </w:rPr>
            </w:pPr>
            <w:r>
              <w:rPr>
                <w:rFonts w:ascii="Times New Roman" w:eastAsia="Times New Roman"/>
                <w:i w:val="0"/>
                <w:iCs w:val="0"/>
                <w:spacing w:val="-2"/>
                <w:sz w:val="21"/>
              </w:rPr>
              <w:t>Photoshop</w:t>
            </w:r>
            <w:r>
              <w:rPr>
                <w:rFonts w:ascii="Times New Roman" w:eastAsia="Times New Roman"/>
                <w:i w:val="0"/>
                <w:iCs w:val="0"/>
                <w:spacing w:val="-12"/>
                <w:sz w:val="21"/>
              </w:rPr>
              <w:t xml:space="preserve"> </w:t>
            </w:r>
            <w:r>
              <w:rPr>
                <w:i w:val="0"/>
                <w:iCs w:val="0"/>
                <w:spacing w:val="-2"/>
                <w:sz w:val="21"/>
              </w:rPr>
              <w:t>中提供了多种图层样式，每一种图层样式都会产生不同的效果，多种图层样式组合起来产生丰富的效</w:t>
            </w:r>
            <w:r>
              <w:rPr>
                <w:i w:val="0"/>
                <w:iCs w:val="0"/>
                <w:spacing w:val="-6"/>
                <w:sz w:val="21"/>
              </w:rPr>
              <w:t>果。</w:t>
            </w:r>
          </w:p>
        </w:tc>
        <w:tc>
          <w:tcPr>
            <w:tcW w:w="3247" w:type="dxa"/>
          </w:tcPr>
          <w:p>
            <w:pPr>
              <w:pStyle w:val="TableParagraph"/>
              <w:spacing w:before="11"/>
              <w:rPr>
                <w:rFonts w:ascii="Microsoft JhengHei"/>
                <w:b/>
                <w:i w:val="0"/>
                <w:iCs w:val="0"/>
                <w:sz w:val="27"/>
              </w:rPr>
            </w:pPr>
          </w:p>
          <w:p>
            <w:pPr>
              <w:pStyle w:val="TableParagraph"/>
              <w:spacing w:line="278" w:lineRule="auto"/>
              <w:ind w:left="107" w:right="-15" w:firstLine="315"/>
              <w:jc w:val="both"/>
              <w:rPr>
                <w:i w:val="0"/>
                <w:iCs w:val="0"/>
                <w:sz w:val="21"/>
              </w:rPr>
            </w:pPr>
            <w:r>
              <w:rPr>
                <w:i w:val="0"/>
                <w:iCs w:val="0"/>
                <w:spacing w:val="-4"/>
                <w:sz w:val="21"/>
              </w:rPr>
              <w:t>教师：了解学生前期知识掌握</w:t>
            </w:r>
            <w:r>
              <w:rPr>
                <w:i w:val="0"/>
                <w:iCs w:val="0"/>
                <w:spacing w:val="5"/>
                <w:sz w:val="21"/>
              </w:rPr>
              <w:t>情况，展示本节课所要达到的基</w:t>
            </w:r>
            <w:r>
              <w:rPr>
                <w:i w:val="0"/>
                <w:iCs w:val="0"/>
                <w:sz w:val="21"/>
              </w:rPr>
              <w:t>本任务和提高任务，引入新知识。</w:t>
            </w:r>
          </w:p>
          <w:p>
            <w:pPr>
              <w:pStyle w:val="TableParagraph"/>
              <w:spacing w:line="278" w:lineRule="auto"/>
              <w:ind w:left="107" w:right="96" w:firstLine="315"/>
              <w:rPr>
                <w:i w:val="0"/>
                <w:iCs w:val="0"/>
                <w:sz w:val="21"/>
              </w:rPr>
            </w:pPr>
            <w:r>
              <w:rPr>
                <w:i w:val="0"/>
                <w:iCs w:val="0"/>
                <w:spacing w:val="-2"/>
                <w:sz w:val="21"/>
              </w:rPr>
              <w:t>学生：对新知识的形成感性认</w:t>
            </w:r>
            <w:r>
              <w:rPr>
                <w:i w:val="0"/>
                <w:iCs w:val="0"/>
                <w:spacing w:val="-6"/>
                <w:sz w:val="21"/>
              </w:rPr>
              <w:t>识。</w:t>
            </w:r>
          </w:p>
        </w:tc>
      </w:tr>
      <w:tr>
        <w:tblPrEx>
          <w:tblW w:w="0" w:type="auto"/>
          <w:tblInd w:w="125" w:type="dxa"/>
          <w:tblLayout w:type="fixed"/>
          <w:tblCellMar>
            <w:top w:w="0" w:type="dxa"/>
            <w:left w:w="0" w:type="dxa"/>
            <w:bottom w:w="0" w:type="dxa"/>
            <w:right w:w="0" w:type="dxa"/>
          </w:tblCellMar>
        </w:tblPrEx>
        <w:trPr>
          <w:trHeight w:val="6223"/>
        </w:trPr>
        <w:tc>
          <w:tcPr>
            <w:tcW w:w="1065" w:type="dxa"/>
          </w:tcPr>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17"/>
              <w:rPr>
                <w:rFonts w:ascii="Microsoft JhengHei"/>
                <w:b/>
                <w:i w:val="0"/>
                <w:iCs w:val="0"/>
                <w:sz w:val="17"/>
              </w:rPr>
            </w:pPr>
          </w:p>
          <w:p>
            <w:pPr>
              <w:pStyle w:val="TableParagraph"/>
              <w:spacing w:line="278" w:lineRule="auto"/>
              <w:ind w:left="108" w:right="-116"/>
              <w:jc w:val="both"/>
              <w:rPr>
                <w:i w:val="0"/>
                <w:iCs w:val="0"/>
                <w:sz w:val="21"/>
              </w:rPr>
            </w:pPr>
            <w:r>
              <w:rPr>
                <w:i w:val="0"/>
                <w:iCs w:val="0"/>
                <w:spacing w:val="-2"/>
                <w:sz w:val="21"/>
              </w:rPr>
              <w:t>问题启发，合作探究，</w:t>
            </w:r>
            <w:r>
              <w:rPr>
                <w:i w:val="0"/>
                <w:iCs w:val="0"/>
                <w:spacing w:val="-4"/>
                <w:sz w:val="21"/>
              </w:rPr>
              <w:t>分析项目</w:t>
            </w:r>
          </w:p>
        </w:tc>
        <w:tc>
          <w:tcPr>
            <w:tcW w:w="5428" w:type="dxa"/>
            <w:gridSpan w:val="2"/>
          </w:tcPr>
          <w:p>
            <w:pPr>
              <w:pStyle w:val="TableParagraph"/>
              <w:spacing w:line="338" w:lineRule="exact"/>
              <w:ind w:left="108"/>
              <w:rPr>
                <w:i w:val="0"/>
                <w:iCs w:val="0"/>
                <w:sz w:val="21"/>
              </w:rPr>
            </w:pPr>
            <w:r>
              <w:rPr>
                <w:i w:val="0"/>
                <w:iCs w:val="0"/>
                <w:sz w:val="21"/>
              </w:rPr>
              <w:t>三、</w:t>
            </w:r>
            <w:r>
              <w:rPr>
                <w:rFonts w:ascii="Microsoft JhengHei" w:eastAsia="Microsoft JhengHei"/>
                <w:b/>
                <w:i w:val="0"/>
                <w:iCs w:val="0"/>
                <w:sz w:val="21"/>
              </w:rPr>
              <w:t xml:space="preserve">课堂实例 </w:t>
            </w:r>
            <w:r>
              <w:rPr>
                <w:rFonts w:ascii="Times New Roman" w:eastAsia="Times New Roman"/>
                <w:b/>
                <w:i w:val="0"/>
                <w:iCs w:val="0"/>
                <w:sz w:val="21"/>
              </w:rPr>
              <w:t>1</w:t>
            </w:r>
            <w:r>
              <w:rPr>
                <w:rFonts w:ascii="Microsoft JhengHei" w:eastAsia="Microsoft JhengHei"/>
                <w:b/>
                <w:i w:val="0"/>
                <w:iCs w:val="0"/>
                <w:sz w:val="21"/>
              </w:rPr>
              <w:t>：</w:t>
            </w:r>
            <w:r>
              <w:rPr>
                <w:i w:val="0"/>
                <w:iCs w:val="0"/>
                <w:spacing w:val="-2"/>
                <w:sz w:val="21"/>
              </w:rPr>
              <w:t>制作文字浮雕效果</w:t>
            </w:r>
          </w:p>
          <w:p>
            <w:pPr>
              <w:pStyle w:val="TableParagraph"/>
              <w:spacing w:line="267" w:lineRule="exact"/>
              <w:ind w:left="108"/>
              <w:rPr>
                <w:i w:val="0"/>
                <w:iCs w:val="0"/>
                <w:sz w:val="21"/>
              </w:rPr>
            </w:pPr>
            <w:r>
              <w:rPr>
                <w:i w:val="0"/>
                <w:iCs w:val="0"/>
                <w:spacing w:val="-2"/>
                <w:sz w:val="21"/>
              </w:rPr>
              <w:t>操作步骤如下：</w:t>
            </w:r>
          </w:p>
          <w:p>
            <w:pPr>
              <w:pStyle w:val="TableParagraph"/>
              <w:numPr>
                <w:ilvl w:val="0"/>
                <w:numId w:val="100"/>
              </w:numPr>
              <w:tabs>
                <w:tab w:val="left" w:pos="1054"/>
              </w:tabs>
              <w:spacing w:before="43" w:after="0" w:line="240" w:lineRule="auto"/>
              <w:ind w:left="1054" w:right="0" w:hanging="526"/>
              <w:jc w:val="left"/>
              <w:rPr>
                <w:i w:val="0"/>
                <w:iCs w:val="0"/>
                <w:sz w:val="21"/>
              </w:rPr>
            </w:pPr>
            <w:r>
              <w:rPr>
                <w:i w:val="0"/>
                <w:iCs w:val="0"/>
                <w:spacing w:val="-8"/>
                <w:sz w:val="21"/>
              </w:rPr>
              <w:t>新建文件，文件名命名为“浮雕字”。</w:t>
            </w:r>
          </w:p>
          <w:p>
            <w:pPr>
              <w:pStyle w:val="TableParagraph"/>
              <w:numPr>
                <w:ilvl w:val="0"/>
                <w:numId w:val="100"/>
              </w:numPr>
              <w:tabs>
                <w:tab w:val="left" w:pos="1054"/>
              </w:tabs>
              <w:spacing w:before="43" w:after="0" w:line="278" w:lineRule="auto"/>
              <w:ind w:left="107" w:right="96" w:firstLine="420"/>
              <w:jc w:val="left"/>
              <w:rPr>
                <w:i w:val="0"/>
                <w:iCs w:val="0"/>
                <w:sz w:val="21"/>
              </w:rPr>
            </w:pPr>
            <w:r>
              <w:rPr>
                <w:i w:val="0"/>
                <w:iCs w:val="0"/>
                <w:spacing w:val="-2"/>
                <w:sz w:val="21"/>
              </w:rPr>
              <w:t>打开素材文件夹中的“</w:t>
            </w:r>
            <w:r>
              <w:rPr>
                <w:rFonts w:ascii="Times New Roman" w:eastAsia="Times New Roman" w:hAnsi="Times New Roman"/>
                <w:i w:val="0"/>
                <w:iCs w:val="0"/>
                <w:spacing w:val="-2"/>
                <w:sz w:val="21"/>
              </w:rPr>
              <w:t>sky.jpg</w:t>
            </w:r>
            <w:r>
              <w:rPr>
                <w:i w:val="0"/>
                <w:iCs w:val="0"/>
                <w:spacing w:val="-2"/>
                <w:sz w:val="21"/>
              </w:rPr>
              <w:t>”文件，拖到“</w:t>
            </w:r>
            <w:r>
              <w:rPr>
                <w:i w:val="0"/>
                <w:iCs w:val="0"/>
                <w:spacing w:val="-10"/>
                <w:sz w:val="21"/>
              </w:rPr>
              <w:t>浮雕字”文件中，调整大小。</w:t>
            </w:r>
            <w:r>
              <w:rPr>
                <w:i w:val="0"/>
                <w:iCs w:val="0"/>
                <w:spacing w:val="-2"/>
                <w:sz w:val="21"/>
              </w:rPr>
              <w:t>（可同浮雕文件一样大小）</w:t>
            </w:r>
          </w:p>
          <w:p>
            <w:pPr>
              <w:pStyle w:val="TableParagraph"/>
              <w:numPr>
                <w:ilvl w:val="0"/>
                <w:numId w:val="100"/>
              </w:numPr>
              <w:tabs>
                <w:tab w:val="left" w:pos="636"/>
              </w:tabs>
              <w:spacing w:before="0" w:after="0" w:line="278" w:lineRule="auto"/>
              <w:ind w:left="108" w:right="96" w:firstLine="0"/>
              <w:jc w:val="both"/>
              <w:rPr>
                <w:i w:val="0"/>
                <w:iCs w:val="0"/>
                <w:sz w:val="21"/>
              </w:rPr>
            </w:pPr>
            <w:r>
              <w:rPr>
                <w:i w:val="0"/>
                <w:iCs w:val="0"/>
                <w:spacing w:val="-13"/>
                <w:sz w:val="21"/>
              </w:rPr>
              <w:t>创建“文字图层”。用文字工具键入“</w:t>
            </w:r>
            <w:r>
              <w:rPr>
                <w:rFonts w:ascii="Times New Roman" w:eastAsia="Times New Roman" w:hAnsi="Times New Roman"/>
                <w:i w:val="0"/>
                <w:iCs w:val="0"/>
                <w:spacing w:val="4"/>
                <w:sz w:val="21"/>
              </w:rPr>
              <w:t>Pho</w:t>
            </w:r>
            <w:r>
              <w:rPr>
                <w:rFonts w:ascii="Times New Roman" w:eastAsia="Times New Roman" w:hAnsi="Times New Roman"/>
                <w:i w:val="0"/>
                <w:iCs w:val="0"/>
                <w:spacing w:val="3"/>
                <w:sz w:val="21"/>
              </w:rPr>
              <w:t>t</w:t>
            </w:r>
            <w:r>
              <w:rPr>
                <w:rFonts w:ascii="Times New Roman" w:eastAsia="Times New Roman" w:hAnsi="Times New Roman"/>
                <w:i w:val="0"/>
                <w:iCs w:val="0"/>
                <w:spacing w:val="4"/>
                <w:sz w:val="21"/>
              </w:rPr>
              <w:t>oshop</w:t>
            </w:r>
            <w:r>
              <w:rPr>
                <w:i w:val="0"/>
                <w:iCs w:val="0"/>
                <w:spacing w:val="-49"/>
                <w:sz w:val="21"/>
              </w:rPr>
              <w:t>”，</w:t>
            </w:r>
            <w:r>
              <w:rPr>
                <w:i w:val="0"/>
                <w:iCs w:val="0"/>
                <w:spacing w:val="-6"/>
                <w:sz w:val="21"/>
              </w:rPr>
              <w:t>颜色大小自定。字体为“</w:t>
            </w:r>
            <w:r>
              <w:rPr>
                <w:rFonts w:ascii="Times New Roman" w:eastAsia="Times New Roman" w:hAnsi="Times New Roman"/>
                <w:i w:val="0"/>
                <w:iCs w:val="0"/>
                <w:spacing w:val="-6"/>
                <w:sz w:val="21"/>
              </w:rPr>
              <w:t>Arial</w:t>
            </w:r>
            <w:r>
              <w:rPr>
                <w:rFonts w:ascii="Times New Roman" w:eastAsia="Times New Roman" w:hAnsi="Times New Roman"/>
                <w:i w:val="0"/>
                <w:iCs w:val="0"/>
                <w:spacing w:val="-8"/>
                <w:sz w:val="21"/>
              </w:rPr>
              <w:t xml:space="preserve"> </w:t>
            </w:r>
            <w:r>
              <w:rPr>
                <w:rFonts w:ascii="Times New Roman" w:eastAsia="Times New Roman" w:hAnsi="Times New Roman"/>
                <w:i w:val="0"/>
                <w:iCs w:val="0"/>
                <w:spacing w:val="9"/>
                <w:sz w:val="21"/>
              </w:rPr>
              <w:t>B</w:t>
            </w:r>
            <w:r>
              <w:rPr>
                <w:rFonts w:ascii="Times New Roman" w:eastAsia="Times New Roman" w:hAnsi="Times New Roman"/>
                <w:i w:val="0"/>
                <w:iCs w:val="0"/>
                <w:spacing w:val="8"/>
                <w:sz w:val="21"/>
              </w:rPr>
              <w:t>l</w:t>
            </w:r>
            <w:r>
              <w:rPr>
                <w:rFonts w:ascii="Times New Roman" w:eastAsia="Times New Roman" w:hAnsi="Times New Roman"/>
                <w:i w:val="0"/>
                <w:iCs w:val="0"/>
                <w:spacing w:val="9"/>
                <w:sz w:val="21"/>
              </w:rPr>
              <w:t>ack</w:t>
            </w:r>
            <w:r>
              <w:rPr>
                <w:i w:val="0"/>
                <w:iCs w:val="0"/>
                <w:spacing w:val="-96"/>
                <w:sz w:val="21"/>
              </w:rPr>
              <w:t>”</w:t>
            </w:r>
            <w:r>
              <w:rPr>
                <w:i w:val="0"/>
                <w:iCs w:val="0"/>
                <w:spacing w:val="9"/>
                <w:sz w:val="21"/>
              </w:rPr>
              <w:t>（</w:t>
            </w:r>
            <w:r>
              <w:rPr>
                <w:i w:val="0"/>
                <w:iCs w:val="0"/>
                <w:spacing w:val="-6"/>
                <w:sz w:val="21"/>
              </w:rPr>
              <w:t>或者其他较为粗重</w:t>
            </w:r>
            <w:r>
              <w:rPr>
                <w:i w:val="0"/>
                <w:iCs w:val="0"/>
                <w:spacing w:val="-2"/>
                <w:sz w:val="21"/>
              </w:rPr>
              <w:t>饱满的字体）</w:t>
            </w:r>
          </w:p>
          <w:p>
            <w:pPr>
              <w:pStyle w:val="TableParagraph"/>
              <w:numPr>
                <w:ilvl w:val="0"/>
                <w:numId w:val="100"/>
              </w:numPr>
              <w:tabs>
                <w:tab w:val="left" w:pos="1054"/>
              </w:tabs>
              <w:spacing w:before="0" w:after="0" w:line="278" w:lineRule="auto"/>
              <w:ind w:left="108" w:right="96" w:firstLine="420"/>
              <w:jc w:val="left"/>
              <w:rPr>
                <w:i w:val="0"/>
                <w:iCs w:val="0"/>
                <w:sz w:val="21"/>
              </w:rPr>
            </w:pPr>
            <w:r>
              <w:rPr>
                <w:i w:val="0"/>
                <w:iCs w:val="0"/>
                <w:spacing w:val="-15"/>
                <w:sz w:val="21"/>
              </w:rPr>
              <w:t>图层栅格化：选择【图层】→【栅格化】→【文</w:t>
            </w:r>
            <w:r>
              <w:rPr>
                <w:i w:val="0"/>
                <w:iCs w:val="0"/>
                <w:spacing w:val="-2"/>
                <w:sz w:val="21"/>
              </w:rPr>
              <w:t>字】菜单命令</w:t>
            </w:r>
          </w:p>
          <w:p>
            <w:pPr>
              <w:pStyle w:val="TableParagraph"/>
              <w:numPr>
                <w:ilvl w:val="0"/>
                <w:numId w:val="100"/>
              </w:numPr>
              <w:tabs>
                <w:tab w:val="left" w:pos="1054"/>
              </w:tabs>
              <w:spacing w:before="0" w:after="0" w:line="278" w:lineRule="auto"/>
              <w:ind w:left="108" w:right="-15" w:firstLine="420"/>
              <w:jc w:val="left"/>
              <w:rPr>
                <w:i w:val="0"/>
                <w:iCs w:val="0"/>
                <w:sz w:val="21"/>
              </w:rPr>
            </w:pPr>
            <w:r>
              <w:rPr>
                <w:i w:val="0"/>
                <w:iCs w:val="0"/>
                <w:sz w:val="21"/>
              </w:rPr>
              <w:t>在图层面板上，按【</w:t>
            </w:r>
            <w:r>
              <w:rPr>
                <w:rFonts w:ascii="Times New Roman" w:eastAsia="Times New Roman" w:hAnsi="Times New Roman"/>
                <w:i w:val="0"/>
                <w:iCs w:val="0"/>
                <w:sz w:val="21"/>
              </w:rPr>
              <w:t>Ctrl</w:t>
            </w:r>
            <w:r>
              <w:rPr>
                <w:i w:val="0"/>
                <w:iCs w:val="0"/>
                <w:sz w:val="21"/>
              </w:rPr>
              <w:t>】键单击“文字图层</w:t>
            </w:r>
            <w:r>
              <w:rPr>
                <w:i w:val="0"/>
                <w:iCs w:val="0"/>
                <w:spacing w:val="-84"/>
                <w:sz w:val="21"/>
              </w:rPr>
              <w:t>”，</w:t>
            </w:r>
            <w:r>
              <w:rPr>
                <w:i w:val="0"/>
                <w:iCs w:val="0"/>
                <w:spacing w:val="-4"/>
                <w:sz w:val="21"/>
              </w:rPr>
              <w:t>将其轮廓作为选区载入。选择下面的云彩图层，选择【选</w:t>
            </w:r>
            <w:r>
              <w:rPr>
                <w:i w:val="0"/>
                <w:iCs w:val="0"/>
                <w:spacing w:val="1"/>
                <w:sz w:val="21"/>
              </w:rPr>
              <w:t>择】→【反选】菜单命令，按【</w:t>
            </w:r>
            <w:r>
              <w:rPr>
                <w:rFonts w:ascii="Times New Roman" w:eastAsia="Times New Roman" w:hAnsi="Times New Roman"/>
                <w:i w:val="0"/>
                <w:iCs w:val="0"/>
                <w:spacing w:val="-1"/>
                <w:sz w:val="21"/>
              </w:rPr>
              <w:t>Dele</w:t>
            </w:r>
            <w:r>
              <w:rPr>
                <w:rFonts w:ascii="Times New Roman" w:eastAsia="Times New Roman" w:hAnsi="Times New Roman"/>
                <w:i w:val="0"/>
                <w:iCs w:val="0"/>
                <w:sz w:val="21"/>
              </w:rPr>
              <w:t>te</w:t>
            </w:r>
            <w:r>
              <w:rPr>
                <w:i w:val="0"/>
                <w:iCs w:val="0"/>
                <w:sz w:val="21"/>
              </w:rPr>
              <w:t>】键将被选取的部</w:t>
            </w:r>
            <w:r>
              <w:rPr>
                <w:i w:val="0"/>
                <w:iCs w:val="0"/>
                <w:spacing w:val="-2"/>
                <w:sz w:val="21"/>
              </w:rPr>
              <w:t>分删除，然后按【</w:t>
            </w:r>
            <w:r>
              <w:rPr>
                <w:rFonts w:ascii="Times New Roman" w:eastAsia="Times New Roman" w:hAnsi="Times New Roman"/>
                <w:i w:val="0"/>
                <w:iCs w:val="0"/>
                <w:sz w:val="21"/>
              </w:rPr>
              <w:t>Ctr</w:t>
            </w:r>
            <w:r>
              <w:rPr>
                <w:rFonts w:ascii="Times New Roman" w:eastAsia="Times New Roman" w:hAnsi="Times New Roman"/>
                <w:i w:val="0"/>
                <w:iCs w:val="0"/>
                <w:spacing w:val="-1"/>
                <w:sz w:val="21"/>
              </w:rPr>
              <w:t>l</w:t>
            </w:r>
            <w:r>
              <w:rPr>
                <w:rFonts w:ascii="Times New Roman" w:eastAsia="Times New Roman" w:hAnsi="Times New Roman"/>
                <w:i w:val="0"/>
                <w:iCs w:val="0"/>
                <w:sz w:val="21"/>
              </w:rPr>
              <w:t>+D</w:t>
            </w:r>
            <w:r>
              <w:rPr>
                <w:i w:val="0"/>
                <w:iCs w:val="0"/>
                <w:spacing w:val="-2"/>
                <w:sz w:val="21"/>
              </w:rPr>
              <w:t>】组合键取消选取。在图层面板上扔掉文字图层。</w:t>
            </w:r>
          </w:p>
          <w:p>
            <w:pPr>
              <w:pStyle w:val="TableParagraph"/>
              <w:numPr>
                <w:ilvl w:val="0"/>
                <w:numId w:val="100"/>
              </w:numPr>
              <w:tabs>
                <w:tab w:val="left" w:pos="1060"/>
              </w:tabs>
              <w:spacing w:before="0" w:after="0" w:line="278" w:lineRule="auto"/>
              <w:ind w:left="108" w:right="96" w:firstLine="420"/>
              <w:jc w:val="both"/>
              <w:rPr>
                <w:i w:val="0"/>
                <w:iCs w:val="0"/>
                <w:sz w:val="21"/>
              </w:rPr>
            </w:pPr>
            <w:r>
              <w:rPr>
                <w:i w:val="0"/>
                <w:iCs w:val="0"/>
                <w:spacing w:val="-2"/>
                <w:sz w:val="21"/>
              </w:rPr>
              <w:t>设置图层样式。选择刚才得到的层（以云彩底色为字样的文字图像层）为当前层，双击鼠标进入设置图</w:t>
            </w:r>
            <w:r>
              <w:rPr>
                <w:i w:val="0"/>
                <w:iCs w:val="0"/>
                <w:spacing w:val="-28"/>
                <w:sz w:val="21"/>
              </w:rPr>
              <w:t>层样式，</w:t>
            </w:r>
            <w:r>
              <w:rPr>
                <w:i w:val="0"/>
                <w:iCs w:val="0"/>
                <w:spacing w:val="2"/>
                <w:sz w:val="21"/>
              </w:rPr>
              <w:t>（</w:t>
            </w:r>
            <w:r>
              <w:rPr>
                <w:i w:val="0"/>
                <w:iCs w:val="0"/>
                <w:spacing w:val="-2"/>
                <w:sz w:val="21"/>
              </w:rPr>
              <w:t>或选择【图层】→【图层样式】→【斜面和浮</w:t>
            </w:r>
            <w:r>
              <w:rPr>
                <w:i w:val="0"/>
                <w:iCs w:val="0"/>
                <w:spacing w:val="-7"/>
                <w:sz w:val="21"/>
              </w:rPr>
              <w:t>雕】菜单命令，或单击图层控制面板下方按钮。</w:t>
            </w:r>
            <w:r>
              <w:rPr>
                <w:i w:val="0"/>
                <w:iCs w:val="0"/>
                <w:spacing w:val="-2"/>
                <w:sz w:val="21"/>
              </w:rPr>
              <w:t>）</w:t>
            </w:r>
          </w:p>
          <w:p>
            <w:pPr>
              <w:pStyle w:val="TableParagraph"/>
              <w:numPr>
                <w:ilvl w:val="0"/>
                <w:numId w:val="100"/>
              </w:numPr>
              <w:tabs>
                <w:tab w:val="left" w:pos="949"/>
              </w:tabs>
              <w:spacing w:before="0" w:after="0" w:line="251" w:lineRule="exact"/>
              <w:ind w:left="949" w:right="0" w:hanging="526"/>
              <w:jc w:val="both"/>
              <w:rPr>
                <w:i w:val="0"/>
                <w:iCs w:val="0"/>
                <w:sz w:val="21"/>
              </w:rPr>
            </w:pPr>
            <w:r>
              <w:rPr>
                <w:i w:val="0"/>
                <w:iCs w:val="0"/>
                <w:spacing w:val="-18"/>
                <w:sz w:val="21"/>
              </w:rPr>
              <w:t xml:space="preserve">把背 </w:t>
            </w:r>
            <w:r>
              <w:rPr>
                <w:rFonts w:ascii="Times New Roman" w:eastAsia="Times New Roman"/>
                <w:i w:val="0"/>
                <w:iCs w:val="0"/>
                <w:sz w:val="21"/>
              </w:rPr>
              <w:t xml:space="preserve">R </w:t>
            </w:r>
            <w:r>
              <w:rPr>
                <w:i w:val="0"/>
                <w:iCs w:val="0"/>
                <w:spacing w:val="-2"/>
                <w:sz w:val="21"/>
              </w:rPr>
              <w:t>景色填充为黑色</w:t>
            </w:r>
          </w:p>
        </w:tc>
        <w:tc>
          <w:tcPr>
            <w:tcW w:w="3247" w:type="dxa"/>
          </w:tcPr>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10"/>
              <w:rPr>
                <w:rFonts w:ascii="Microsoft JhengHei"/>
                <w:b/>
                <w:i w:val="0"/>
                <w:iCs w:val="0"/>
                <w:sz w:val="19"/>
              </w:rPr>
            </w:pPr>
          </w:p>
          <w:p>
            <w:pPr>
              <w:pStyle w:val="TableParagraph"/>
              <w:spacing w:line="278" w:lineRule="auto"/>
              <w:ind w:left="107" w:right="96" w:firstLine="420"/>
              <w:jc w:val="both"/>
              <w:rPr>
                <w:i w:val="0"/>
                <w:iCs w:val="0"/>
                <w:sz w:val="21"/>
              </w:rPr>
            </w:pPr>
            <w:r>
              <w:rPr>
                <w:i w:val="0"/>
                <w:iCs w:val="0"/>
                <w:spacing w:val="-2"/>
                <w:sz w:val="21"/>
              </w:rPr>
              <w:t>教师：通过具体样例，启发学生独立思考、探索，寻求解决问题的办法。</w:t>
            </w:r>
          </w:p>
          <w:p>
            <w:pPr>
              <w:pStyle w:val="TableParagraph"/>
              <w:spacing w:line="278" w:lineRule="auto"/>
              <w:ind w:left="107" w:right="96" w:firstLine="420"/>
              <w:jc w:val="both"/>
              <w:rPr>
                <w:i w:val="0"/>
                <w:iCs w:val="0"/>
                <w:sz w:val="21"/>
              </w:rPr>
            </w:pPr>
            <w:r>
              <w:rPr>
                <w:i w:val="0"/>
                <w:iCs w:val="0"/>
                <w:spacing w:val="-2"/>
                <w:sz w:val="21"/>
              </w:rPr>
              <w:t>学生：能够把实际生活中的</w:t>
            </w:r>
            <w:r>
              <w:rPr>
                <w:i w:val="0"/>
                <w:iCs w:val="0"/>
                <w:spacing w:val="-4"/>
                <w:sz w:val="21"/>
              </w:rPr>
              <w:t xml:space="preserve">问题分解成 </w:t>
            </w:r>
            <w:r>
              <w:rPr>
                <w:rFonts w:ascii="Arial" w:eastAsia="Arial"/>
                <w:i w:val="0"/>
                <w:iCs w:val="0"/>
                <w:sz w:val="21"/>
              </w:rPr>
              <w:t xml:space="preserve">PS </w:t>
            </w:r>
            <w:r>
              <w:rPr>
                <w:i w:val="0"/>
                <w:iCs w:val="0"/>
                <w:sz w:val="21"/>
              </w:rPr>
              <w:t>软件操作方法。</w:t>
            </w:r>
          </w:p>
        </w:tc>
      </w:tr>
      <w:tr>
        <w:tblPrEx>
          <w:tblW w:w="0" w:type="auto"/>
          <w:tblInd w:w="125" w:type="dxa"/>
          <w:tblLayout w:type="fixed"/>
          <w:tblCellMar>
            <w:top w:w="0" w:type="dxa"/>
            <w:left w:w="0" w:type="dxa"/>
            <w:bottom w:w="0" w:type="dxa"/>
            <w:right w:w="0" w:type="dxa"/>
          </w:tblCellMar>
        </w:tblPrEx>
        <w:trPr>
          <w:trHeight w:val="2692"/>
        </w:trPr>
        <w:tc>
          <w:tcPr>
            <w:tcW w:w="1065" w:type="dxa"/>
          </w:tcPr>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9"/>
              <w:rPr>
                <w:rFonts w:ascii="Microsoft JhengHei"/>
                <w:b/>
                <w:i w:val="0"/>
                <w:iCs w:val="0"/>
                <w:sz w:val="17"/>
              </w:rPr>
            </w:pPr>
          </w:p>
          <w:p>
            <w:pPr>
              <w:pStyle w:val="TableParagraph"/>
              <w:spacing w:line="278" w:lineRule="auto"/>
              <w:ind w:left="108" w:right="95"/>
              <w:rPr>
                <w:i w:val="0"/>
                <w:iCs w:val="0"/>
                <w:sz w:val="21"/>
              </w:rPr>
            </w:pPr>
            <w:r>
              <w:rPr>
                <w:i w:val="0"/>
                <w:iCs w:val="0"/>
                <w:spacing w:val="-4"/>
                <w:sz w:val="21"/>
              </w:rPr>
              <w:t>分解并完</w:t>
            </w:r>
            <w:r>
              <w:rPr>
                <w:i w:val="0"/>
                <w:iCs w:val="0"/>
                <w:spacing w:val="-3"/>
                <w:sz w:val="21"/>
              </w:rPr>
              <w:t>成项目。</w:t>
            </w:r>
          </w:p>
        </w:tc>
        <w:tc>
          <w:tcPr>
            <w:tcW w:w="5428" w:type="dxa"/>
            <w:gridSpan w:val="2"/>
          </w:tcPr>
          <w:p>
            <w:pPr>
              <w:pStyle w:val="TableParagraph"/>
              <w:spacing w:line="338" w:lineRule="exact"/>
              <w:ind w:left="108"/>
              <w:jc w:val="both"/>
              <w:rPr>
                <w:i w:val="0"/>
                <w:iCs w:val="0"/>
                <w:sz w:val="21"/>
              </w:rPr>
            </w:pPr>
            <w:r>
              <w:rPr>
                <w:rFonts w:ascii="Microsoft JhengHei" w:eastAsia="Microsoft JhengHei"/>
                <w:b/>
                <w:i w:val="0"/>
                <w:iCs w:val="0"/>
                <w:sz w:val="21"/>
              </w:rPr>
              <w:t xml:space="preserve">课堂实例 </w:t>
            </w:r>
            <w:r>
              <w:rPr>
                <w:rFonts w:ascii="Times New Roman" w:eastAsia="Times New Roman"/>
                <w:b/>
                <w:i w:val="0"/>
                <w:iCs w:val="0"/>
                <w:sz w:val="21"/>
              </w:rPr>
              <w:t>2</w:t>
            </w:r>
            <w:r>
              <w:rPr>
                <w:rFonts w:ascii="Microsoft JhengHei" w:eastAsia="Microsoft JhengHei"/>
                <w:b/>
                <w:i w:val="0"/>
                <w:iCs w:val="0"/>
                <w:sz w:val="21"/>
              </w:rPr>
              <w:t>：</w:t>
            </w:r>
            <w:r>
              <w:rPr>
                <w:i w:val="0"/>
                <w:iCs w:val="0"/>
                <w:spacing w:val="-2"/>
                <w:sz w:val="21"/>
              </w:rPr>
              <w:t>透明金属字效果制作</w:t>
            </w:r>
          </w:p>
          <w:p>
            <w:pPr>
              <w:pStyle w:val="TableParagraph"/>
              <w:spacing w:line="278" w:lineRule="auto"/>
              <w:ind w:left="108" w:right="96"/>
              <w:jc w:val="both"/>
              <w:rPr>
                <w:i w:val="0"/>
                <w:iCs w:val="0"/>
                <w:sz w:val="21"/>
              </w:rPr>
            </w:pPr>
            <w:r>
              <w:rPr>
                <w:i w:val="0"/>
                <w:iCs w:val="0"/>
                <w:spacing w:val="-2"/>
                <w:sz w:val="21"/>
              </w:rPr>
              <w:t>新建一个文件：</w:t>
            </w:r>
            <w:r>
              <w:rPr>
                <w:rFonts w:ascii="Times New Roman" w:eastAsia="Times New Roman" w:hAnsi="Times New Roman"/>
                <w:i w:val="0"/>
                <w:iCs w:val="0"/>
                <w:spacing w:val="-2"/>
                <w:sz w:val="21"/>
              </w:rPr>
              <w:t>16</w:t>
            </w:r>
            <w:r>
              <w:rPr>
                <w:i w:val="0"/>
                <w:iCs w:val="0"/>
                <w:spacing w:val="-2"/>
                <w:sz w:val="21"/>
              </w:rPr>
              <w:t>×</w:t>
            </w:r>
            <w:r>
              <w:rPr>
                <w:rFonts w:ascii="Times New Roman" w:eastAsia="Times New Roman" w:hAnsi="Times New Roman"/>
                <w:i w:val="0"/>
                <w:iCs w:val="0"/>
                <w:spacing w:val="-2"/>
                <w:sz w:val="21"/>
              </w:rPr>
              <w:t>12cm</w:t>
            </w:r>
            <w:r>
              <w:rPr>
                <w:i w:val="0"/>
                <w:iCs w:val="0"/>
                <w:spacing w:val="-2"/>
                <w:sz w:val="21"/>
              </w:rPr>
              <w:t>、</w:t>
            </w:r>
            <w:r>
              <w:rPr>
                <w:rFonts w:ascii="Times New Roman" w:eastAsia="Times New Roman" w:hAnsi="Times New Roman"/>
                <w:i w:val="0"/>
                <w:iCs w:val="0"/>
                <w:spacing w:val="-2"/>
                <w:sz w:val="21"/>
              </w:rPr>
              <w:t>72</w:t>
            </w:r>
            <w:r>
              <w:rPr>
                <w:rFonts w:ascii="Times New Roman" w:eastAsia="Times New Roman" w:hAnsi="Times New Roman"/>
                <w:i w:val="0"/>
                <w:iCs w:val="0"/>
                <w:spacing w:val="-12"/>
                <w:sz w:val="21"/>
              </w:rPr>
              <w:t xml:space="preserve"> </w:t>
            </w:r>
            <w:r>
              <w:rPr>
                <w:i w:val="0"/>
                <w:iCs w:val="0"/>
                <w:spacing w:val="-2"/>
                <w:sz w:val="21"/>
              </w:rPr>
              <w:t>像素</w:t>
            </w:r>
            <w:r>
              <w:rPr>
                <w:rFonts w:ascii="Times New Roman" w:eastAsia="Times New Roman" w:hAnsi="Times New Roman"/>
                <w:i w:val="0"/>
                <w:iCs w:val="0"/>
                <w:spacing w:val="-2"/>
                <w:sz w:val="21"/>
              </w:rPr>
              <w:t>/</w:t>
            </w:r>
            <w:r>
              <w:rPr>
                <w:i w:val="0"/>
                <w:iCs w:val="0"/>
                <w:spacing w:val="-2"/>
                <w:sz w:val="21"/>
              </w:rPr>
              <w:t>英寸、</w:t>
            </w:r>
            <w:r>
              <w:rPr>
                <w:rFonts w:ascii="Times New Roman" w:eastAsia="Times New Roman" w:hAnsi="Times New Roman"/>
                <w:i w:val="0"/>
                <w:iCs w:val="0"/>
                <w:spacing w:val="-2"/>
                <w:sz w:val="21"/>
              </w:rPr>
              <w:t>RGB</w:t>
            </w:r>
            <w:r>
              <w:rPr>
                <w:rFonts w:ascii="Times New Roman" w:eastAsia="Times New Roman" w:hAnsi="Times New Roman"/>
                <w:i w:val="0"/>
                <w:iCs w:val="0"/>
                <w:spacing w:val="-11"/>
                <w:sz w:val="21"/>
              </w:rPr>
              <w:t xml:space="preserve"> </w:t>
            </w:r>
            <w:r>
              <w:rPr>
                <w:i w:val="0"/>
                <w:iCs w:val="0"/>
                <w:spacing w:val="-2"/>
                <w:sz w:val="21"/>
              </w:rPr>
              <w:t>模式。输</w:t>
            </w:r>
            <w:r>
              <w:rPr>
                <w:i w:val="0"/>
                <w:iCs w:val="0"/>
                <w:spacing w:val="-6"/>
                <w:sz w:val="21"/>
              </w:rPr>
              <w:t xml:space="preserve">入白色文字“金属”，文字字体为黑体，大小为 </w:t>
            </w:r>
            <w:r>
              <w:rPr>
                <w:rFonts w:ascii="Times New Roman" w:eastAsia="Times New Roman" w:hAnsi="Times New Roman"/>
                <w:i w:val="0"/>
                <w:iCs w:val="0"/>
                <w:spacing w:val="-4"/>
                <w:sz w:val="21"/>
              </w:rPr>
              <w:t>140</w:t>
            </w:r>
            <w:r>
              <w:rPr>
                <w:rFonts w:ascii="Times New Roman" w:eastAsia="Times New Roman" w:hAnsi="Times New Roman"/>
                <w:i w:val="0"/>
                <w:iCs w:val="0"/>
                <w:spacing w:val="-2"/>
                <w:sz w:val="21"/>
              </w:rPr>
              <w:t xml:space="preserve"> </w:t>
            </w:r>
            <w:r>
              <w:rPr>
                <w:i w:val="0"/>
                <w:iCs w:val="0"/>
                <w:spacing w:val="-4"/>
                <w:sz w:val="21"/>
              </w:rPr>
              <w:t>点，</w:t>
            </w:r>
            <w:r>
              <w:rPr>
                <w:i w:val="0"/>
                <w:iCs w:val="0"/>
                <w:spacing w:val="-2"/>
                <w:sz w:val="21"/>
              </w:rPr>
              <w:t>将文字制作成金属字效果，保存。</w:t>
            </w:r>
          </w:p>
          <w:p>
            <w:pPr>
              <w:pStyle w:val="TableParagraph"/>
              <w:spacing w:before="3"/>
              <w:rPr>
                <w:rFonts w:ascii="Microsoft JhengHei"/>
                <w:b/>
                <w:i w:val="0"/>
                <w:iCs w:val="0"/>
                <w:sz w:val="10"/>
              </w:rPr>
            </w:pPr>
          </w:p>
          <w:p>
            <w:pPr>
              <w:pStyle w:val="TableParagraph"/>
              <w:ind w:left="196"/>
              <w:rPr>
                <w:rFonts w:ascii="Microsoft JhengHei"/>
                <w:i w:val="0"/>
                <w:iCs w:val="0"/>
                <w:sz w:val="20"/>
              </w:rPr>
            </w:pPr>
            <w:r>
              <w:rPr>
                <w:rFonts w:ascii="Microsoft JhengHei"/>
                <w:i w:val="0"/>
                <w:iCs w:val="0"/>
                <w:sz w:val="20"/>
              </w:rPr>
              <w:drawing>
                <wp:inline distT="0" distB="0" distL="0" distR="0">
                  <wp:extent cx="1400175" cy="495300"/>
                  <wp:effectExtent l="0" t="0" r="0" b="0"/>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a:picLocks noChangeAspect="1"/>
                          </pic:cNvPicPr>
                        </pic:nvPicPr>
                        <pic:blipFill>
                          <a:blip xmlns:r="http://schemas.openxmlformats.org/officeDocument/2006/relationships" r:embed="rId41" cstate="print"/>
                          <a:stretch>
                            <a:fillRect/>
                          </a:stretch>
                        </pic:blipFill>
                        <pic:spPr>
                          <a:xfrm>
                            <a:off x="0" y="0"/>
                            <a:ext cx="1400238" cy="495300"/>
                          </a:xfrm>
                          <a:prstGeom prst="rect">
                            <a:avLst/>
                          </a:prstGeom>
                        </pic:spPr>
                      </pic:pic>
                    </a:graphicData>
                  </a:graphic>
                </wp:inline>
              </w:drawing>
            </w:r>
          </w:p>
          <w:p>
            <w:pPr>
              <w:pStyle w:val="TableParagraph"/>
              <w:spacing w:before="10"/>
              <w:rPr>
                <w:rFonts w:ascii="Microsoft JhengHei"/>
                <w:b/>
                <w:i w:val="0"/>
                <w:iCs w:val="0"/>
                <w:sz w:val="24"/>
              </w:rPr>
            </w:pPr>
          </w:p>
        </w:tc>
        <w:tc>
          <w:tcPr>
            <w:tcW w:w="3247" w:type="dxa"/>
          </w:tcPr>
          <w:p>
            <w:pPr>
              <w:pStyle w:val="TableParagraph"/>
              <w:rPr>
                <w:rFonts w:ascii="Microsoft JhengHei"/>
                <w:b/>
                <w:i w:val="0"/>
                <w:iCs w:val="0"/>
                <w:sz w:val="20"/>
              </w:rPr>
            </w:pPr>
          </w:p>
          <w:p>
            <w:pPr>
              <w:pStyle w:val="TableParagraph"/>
              <w:rPr>
                <w:rFonts w:ascii="Microsoft JhengHei"/>
                <w:b/>
                <w:i w:val="0"/>
                <w:iCs w:val="0"/>
                <w:sz w:val="29"/>
              </w:rPr>
            </w:pPr>
          </w:p>
          <w:p>
            <w:pPr>
              <w:pStyle w:val="TableParagraph"/>
              <w:spacing w:line="278" w:lineRule="auto"/>
              <w:ind w:left="107" w:right="-15" w:firstLine="420"/>
              <w:rPr>
                <w:i w:val="0"/>
                <w:iCs w:val="0"/>
                <w:sz w:val="21"/>
              </w:rPr>
            </w:pPr>
            <w:r>
              <w:rPr>
                <w:i w:val="0"/>
                <w:iCs w:val="0"/>
                <w:spacing w:val="7"/>
                <w:sz w:val="21"/>
              </w:rPr>
              <w:t>学生：从实践中去探索，去</w:t>
            </w:r>
            <w:r>
              <w:rPr>
                <w:i w:val="0"/>
                <w:iCs w:val="0"/>
                <w:spacing w:val="-1"/>
                <w:sz w:val="21"/>
              </w:rPr>
              <w:t>总结，提高自学能力和动手能力。</w:t>
            </w:r>
          </w:p>
          <w:p>
            <w:pPr>
              <w:pStyle w:val="TableParagraph"/>
              <w:spacing w:line="269" w:lineRule="exact"/>
              <w:ind w:left="527"/>
              <w:rPr>
                <w:i w:val="0"/>
                <w:iCs w:val="0"/>
                <w:sz w:val="21"/>
              </w:rPr>
            </w:pPr>
            <w:r>
              <w:rPr>
                <w:i w:val="0"/>
                <w:iCs w:val="0"/>
                <w:spacing w:val="-1"/>
                <w:sz w:val="21"/>
              </w:rPr>
              <w:t>教师：介绍相关新知识。</w:t>
            </w:r>
          </w:p>
        </w:tc>
      </w:tr>
    </w:tbl>
    <w:p>
      <w:pPr>
        <w:spacing w:after="0" w:line="269" w:lineRule="exact"/>
        <w:rPr>
          <w:i w:val="0"/>
          <w:iCs w:val="0"/>
          <w:sz w:val="21"/>
        </w:rPr>
        <w:sectPr>
          <w:footerReference w:type="default" r:id="rId42"/>
          <w:pgSz w:w="11910" w:h="16840"/>
          <w:pgMar w:top="1200" w:right="1060" w:bottom="1180" w:left="860" w:header="0" w:footer="974" w:gutter="0"/>
          <w:pgNumType w:start="29"/>
          <w:cols w:num="1" w:space="720"/>
        </w:sectPr>
      </w:pPr>
    </w:p>
    <w:p>
      <w:pPr>
        <w:pStyle w:val="BodyText"/>
        <w:rPr>
          <w:rFonts w:ascii="Microsoft JhengHei"/>
          <w:i w:val="0"/>
          <w:iCs w:val="0"/>
          <w:sz w:val="2"/>
        </w:r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065"/>
        <w:gridCol w:w="5428"/>
        <w:gridCol w:w="3247"/>
      </w:tblGrid>
      <w:tr>
        <w:tblPrEx>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245"/>
        </w:trPr>
        <w:tc>
          <w:tcPr>
            <w:tcW w:w="1065" w:type="dxa"/>
          </w:tcPr>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13"/>
              <w:rPr>
                <w:rFonts w:ascii="Microsoft JhengHei"/>
                <w:b/>
                <w:i w:val="0"/>
                <w:iCs w:val="0"/>
                <w:sz w:val="19"/>
              </w:rPr>
            </w:pPr>
          </w:p>
          <w:p>
            <w:pPr>
              <w:pStyle w:val="TableParagraph"/>
              <w:spacing w:line="278" w:lineRule="auto"/>
              <w:ind w:left="108" w:right="-116"/>
              <w:rPr>
                <w:i w:val="0"/>
                <w:iCs w:val="0"/>
                <w:sz w:val="21"/>
              </w:rPr>
            </w:pPr>
            <w:r>
              <w:rPr>
                <w:i w:val="0"/>
                <w:iCs w:val="0"/>
                <w:spacing w:val="-2"/>
                <w:sz w:val="21"/>
              </w:rPr>
              <w:t>作品评价、项目总结。</w:t>
            </w:r>
          </w:p>
        </w:tc>
        <w:tc>
          <w:tcPr>
            <w:tcW w:w="5428" w:type="dxa"/>
          </w:tcPr>
          <w:p>
            <w:pPr>
              <w:pStyle w:val="TableParagraph"/>
              <w:numPr>
                <w:ilvl w:val="0"/>
                <w:numId w:val="29"/>
              </w:numPr>
              <w:tabs>
                <w:tab w:val="left" w:pos="424"/>
              </w:tabs>
              <w:spacing w:before="23" w:after="0" w:line="278" w:lineRule="auto"/>
              <w:ind w:left="108" w:right="164" w:firstLine="0"/>
              <w:jc w:val="left"/>
              <w:rPr>
                <w:i w:val="0"/>
                <w:iCs w:val="0"/>
                <w:sz w:val="21"/>
              </w:rPr>
            </w:pPr>
            <w:r>
              <w:rPr>
                <w:i w:val="0"/>
                <w:iCs w:val="0"/>
                <w:spacing w:val="-2"/>
                <w:sz w:val="21"/>
              </w:rPr>
              <w:t>各组学生参照“评分标准”对作品进行自评并上交作</w:t>
            </w:r>
            <w:r>
              <w:rPr>
                <w:i w:val="0"/>
                <w:iCs w:val="0"/>
                <w:spacing w:val="-6"/>
                <w:sz w:val="21"/>
              </w:rPr>
              <w:t>品。</w:t>
            </w:r>
          </w:p>
          <w:p>
            <w:pPr>
              <w:pStyle w:val="TableParagraph"/>
              <w:numPr>
                <w:ilvl w:val="0"/>
                <w:numId w:val="29"/>
              </w:numPr>
              <w:tabs>
                <w:tab w:val="left" w:pos="424"/>
              </w:tabs>
              <w:spacing w:before="0" w:after="0" w:line="269" w:lineRule="exact"/>
              <w:ind w:left="424" w:right="0" w:hanging="316"/>
              <w:jc w:val="left"/>
              <w:rPr>
                <w:i w:val="0"/>
                <w:iCs w:val="0"/>
                <w:sz w:val="21"/>
              </w:rPr>
            </w:pPr>
            <w:r>
              <w:rPr>
                <w:i w:val="0"/>
                <w:iCs w:val="0"/>
                <w:spacing w:val="-1"/>
                <w:sz w:val="21"/>
              </w:rPr>
              <w:t>展示学生作品，各小组对作品互评</w:t>
            </w:r>
          </w:p>
          <w:p>
            <w:pPr>
              <w:pStyle w:val="TableParagraph"/>
              <w:numPr>
                <w:ilvl w:val="0"/>
                <w:numId w:val="29"/>
              </w:numPr>
              <w:tabs>
                <w:tab w:val="left" w:pos="371"/>
              </w:tabs>
              <w:spacing w:before="43" w:after="0" w:line="240" w:lineRule="auto"/>
              <w:ind w:left="370" w:right="0" w:hanging="263"/>
              <w:jc w:val="left"/>
              <w:rPr>
                <w:i w:val="0"/>
                <w:iCs w:val="0"/>
                <w:sz w:val="21"/>
              </w:rPr>
            </w:pPr>
            <w:r>
              <w:rPr>
                <w:i w:val="0"/>
                <w:iCs w:val="0"/>
                <w:spacing w:val="-1"/>
                <w:sz w:val="21"/>
              </w:rPr>
              <w:t>教师对学生作品进行点评总结</w:t>
            </w:r>
          </w:p>
          <w:p>
            <w:pPr>
              <w:pStyle w:val="TableParagraph"/>
              <w:spacing w:before="43" w:line="278" w:lineRule="auto"/>
              <w:ind w:left="107" w:right="-58" w:firstLine="315"/>
              <w:rPr>
                <w:i w:val="0"/>
                <w:iCs w:val="0"/>
                <w:sz w:val="21"/>
              </w:rPr>
            </w:pPr>
            <w:r>
              <w:rPr>
                <w:i w:val="0"/>
                <w:iCs w:val="0"/>
                <w:spacing w:val="1"/>
                <w:sz w:val="21"/>
              </w:rPr>
              <w:t>图层效果和样式的使用范围，虽然图层效果和样式只</w:t>
            </w:r>
            <w:r>
              <w:rPr>
                <w:i w:val="0"/>
                <w:iCs w:val="0"/>
                <w:spacing w:val="-4"/>
                <w:sz w:val="21"/>
              </w:rPr>
              <w:t>能应用于普通图层，但普通图层是我们大多数时侯面对的对象。对于不能直接应用效果和样式的背景和锁定图层，</w:t>
            </w:r>
            <w:r>
              <w:rPr>
                <w:i w:val="0"/>
                <w:iCs w:val="0"/>
                <w:spacing w:val="-7"/>
                <w:sz w:val="21"/>
              </w:rPr>
              <w:t>可以采取转换为普通图层、解锁的方法。虽然不能直接对</w:t>
            </w:r>
            <w:r>
              <w:rPr>
                <w:i w:val="0"/>
                <w:iCs w:val="0"/>
                <w:spacing w:val="-13"/>
                <w:sz w:val="21"/>
              </w:rPr>
              <w:t>图层组使用图层效果，但可以对图层组中的图层单独使用。</w:t>
            </w:r>
          </w:p>
          <w:p>
            <w:pPr>
              <w:pStyle w:val="TableParagraph"/>
              <w:spacing w:line="278" w:lineRule="auto"/>
              <w:ind w:left="107" w:right="96" w:firstLine="411"/>
              <w:jc w:val="both"/>
              <w:rPr>
                <w:i w:val="0"/>
                <w:iCs w:val="0"/>
                <w:sz w:val="21"/>
              </w:rPr>
            </w:pPr>
            <w:r>
              <w:rPr>
                <w:i w:val="0"/>
                <w:iCs w:val="0"/>
                <w:spacing w:val="-2"/>
                <w:sz w:val="21"/>
              </w:rPr>
              <w:t>图层效果作用于图层中的不透明像素，图层效果与图层内容链接。这样的好处是如果图层内容发生改变，那么图层效果也相应的做出修改。</w:t>
            </w:r>
          </w:p>
        </w:tc>
        <w:tc>
          <w:tcPr>
            <w:tcW w:w="3247" w:type="dxa"/>
          </w:tcPr>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4"/>
              <w:rPr>
                <w:rFonts w:ascii="Microsoft JhengHei"/>
                <w:b/>
                <w:i w:val="0"/>
                <w:iCs w:val="0"/>
                <w:sz w:val="11"/>
              </w:rPr>
            </w:pPr>
          </w:p>
          <w:p>
            <w:pPr>
              <w:pStyle w:val="TableParagraph"/>
              <w:spacing w:line="278" w:lineRule="auto"/>
              <w:ind w:left="107" w:right="96"/>
              <w:rPr>
                <w:i w:val="0"/>
                <w:iCs w:val="0"/>
                <w:sz w:val="21"/>
              </w:rPr>
            </w:pPr>
            <w:r>
              <w:rPr>
                <w:i w:val="0"/>
                <w:iCs w:val="0"/>
                <w:spacing w:val="-2"/>
                <w:sz w:val="21"/>
              </w:rPr>
              <w:t>学生：对知识点的归纳总结，实现知识的消化</w:t>
            </w:r>
          </w:p>
          <w:p>
            <w:pPr>
              <w:pStyle w:val="TableParagraph"/>
              <w:spacing w:line="269" w:lineRule="exact"/>
              <w:ind w:left="107"/>
              <w:rPr>
                <w:i w:val="0"/>
                <w:iCs w:val="0"/>
                <w:sz w:val="21"/>
              </w:rPr>
            </w:pPr>
            <w:r>
              <w:rPr>
                <w:i w:val="0"/>
                <w:iCs w:val="0"/>
                <w:spacing w:val="-1"/>
                <w:sz w:val="21"/>
              </w:rPr>
              <w:t>教师：知识的归纳总结。</w:t>
            </w:r>
          </w:p>
        </w:tc>
      </w:tr>
      <w:tr>
        <w:tblPrEx>
          <w:tblW w:w="0" w:type="auto"/>
          <w:tblInd w:w="125" w:type="dxa"/>
          <w:tblLayout w:type="fixed"/>
          <w:tblCellMar>
            <w:top w:w="0" w:type="dxa"/>
            <w:left w:w="0" w:type="dxa"/>
            <w:bottom w:w="0" w:type="dxa"/>
            <w:right w:w="0" w:type="dxa"/>
          </w:tblCellMar>
        </w:tblPrEx>
        <w:trPr>
          <w:trHeight w:val="1275"/>
        </w:trPr>
        <w:tc>
          <w:tcPr>
            <w:tcW w:w="1065" w:type="dxa"/>
          </w:tcPr>
          <w:p>
            <w:pPr>
              <w:pStyle w:val="TableParagraph"/>
              <w:spacing w:before="17"/>
              <w:rPr>
                <w:rFonts w:ascii="Microsoft JhengHei"/>
                <w:b/>
                <w:i w:val="0"/>
                <w:iCs w:val="0"/>
                <w:sz w:val="18"/>
              </w:rPr>
            </w:pPr>
          </w:p>
          <w:p>
            <w:pPr>
              <w:pStyle w:val="TableParagraph"/>
              <w:spacing w:line="278" w:lineRule="auto"/>
              <w:ind w:left="108" w:right="-116"/>
              <w:rPr>
                <w:i w:val="0"/>
                <w:iCs w:val="0"/>
                <w:sz w:val="21"/>
              </w:rPr>
            </w:pPr>
            <w:r>
              <w:rPr>
                <w:i w:val="0"/>
                <w:iCs w:val="0"/>
                <w:spacing w:val="-2"/>
                <w:sz w:val="21"/>
              </w:rPr>
              <w:t>项目拓展，迁移创新。</w:t>
            </w:r>
          </w:p>
        </w:tc>
        <w:tc>
          <w:tcPr>
            <w:tcW w:w="5428" w:type="dxa"/>
          </w:tcPr>
          <w:p>
            <w:pPr>
              <w:pStyle w:val="TableParagraph"/>
              <w:spacing w:line="338" w:lineRule="exact"/>
              <w:ind w:left="108"/>
              <w:rPr>
                <w:rFonts w:ascii="Microsoft JhengHei" w:eastAsia="Microsoft JhengHei"/>
                <w:b/>
                <w:i w:val="0"/>
                <w:iCs w:val="0"/>
                <w:sz w:val="21"/>
              </w:rPr>
            </w:pPr>
            <w:r>
              <w:rPr>
                <w:rFonts w:ascii="Microsoft JhengHei" w:eastAsia="Microsoft JhengHei"/>
                <w:b/>
                <w:i w:val="0"/>
                <w:iCs w:val="0"/>
                <w:spacing w:val="-2"/>
                <w:sz w:val="21"/>
              </w:rPr>
              <w:t>拓展训练：</w:t>
            </w:r>
          </w:p>
          <w:p>
            <w:pPr>
              <w:pStyle w:val="TableParagraph"/>
              <w:spacing w:line="267" w:lineRule="exact"/>
              <w:ind w:left="527"/>
              <w:rPr>
                <w:i w:val="0"/>
                <w:iCs w:val="0"/>
                <w:sz w:val="21"/>
              </w:rPr>
            </w:pPr>
            <w:r>
              <w:rPr>
                <w:i w:val="0"/>
                <w:iCs w:val="0"/>
                <w:spacing w:val="-2"/>
                <w:sz w:val="21"/>
              </w:rPr>
              <w:t>制作金属招牌</w:t>
            </w:r>
          </w:p>
        </w:tc>
        <w:tc>
          <w:tcPr>
            <w:tcW w:w="3247" w:type="dxa"/>
          </w:tcPr>
          <w:p>
            <w:pPr>
              <w:pStyle w:val="TableParagraph"/>
              <w:spacing w:before="8"/>
              <w:rPr>
                <w:rFonts w:ascii="Microsoft JhengHei"/>
                <w:b/>
                <w:i w:val="0"/>
                <w:iCs w:val="0"/>
                <w:sz w:val="10"/>
              </w:rPr>
            </w:pPr>
          </w:p>
          <w:p>
            <w:pPr>
              <w:pStyle w:val="TableParagraph"/>
              <w:spacing w:line="278" w:lineRule="auto"/>
              <w:ind w:left="153" w:right="141"/>
              <w:jc w:val="both"/>
              <w:rPr>
                <w:i w:val="0"/>
                <w:iCs w:val="0"/>
                <w:sz w:val="21"/>
              </w:rPr>
            </w:pPr>
            <w:r>
              <w:rPr>
                <w:i w:val="0"/>
                <w:iCs w:val="0"/>
                <w:spacing w:val="-2"/>
                <w:sz w:val="21"/>
              </w:rPr>
              <w:t>学生：利用所学知识完成作业。教师：了解学生对知识的掌握情</w:t>
            </w:r>
            <w:r>
              <w:rPr>
                <w:i w:val="0"/>
                <w:iCs w:val="0"/>
                <w:sz w:val="21"/>
              </w:rPr>
              <w:t>况, 并对课堂内容延伸和拓展</w:t>
            </w:r>
          </w:p>
        </w:tc>
      </w:tr>
      <w:tr>
        <w:tblPrEx>
          <w:tblW w:w="0" w:type="auto"/>
          <w:tblInd w:w="125" w:type="dxa"/>
          <w:tblLayout w:type="fixed"/>
          <w:tblCellMar>
            <w:top w:w="0" w:type="dxa"/>
            <w:left w:w="0" w:type="dxa"/>
            <w:bottom w:w="0" w:type="dxa"/>
            <w:right w:w="0" w:type="dxa"/>
          </w:tblCellMar>
        </w:tblPrEx>
        <w:trPr>
          <w:trHeight w:val="567"/>
        </w:trPr>
        <w:tc>
          <w:tcPr>
            <w:tcW w:w="9740" w:type="dxa"/>
            <w:gridSpan w:val="3"/>
          </w:tcPr>
          <w:p>
            <w:pPr>
              <w:pStyle w:val="TableParagraph"/>
              <w:tabs>
                <w:tab w:val="left" w:pos="489"/>
                <w:tab w:val="left" w:pos="970"/>
                <w:tab w:val="left" w:pos="1451"/>
              </w:tabs>
              <w:spacing w:before="52"/>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后</w:t>
            </w:r>
            <w:r>
              <w:rPr>
                <w:rFonts w:ascii="Microsoft JhengHei" w:eastAsia="Microsoft JhengHei"/>
                <w:b/>
                <w:i w:val="0"/>
                <w:iCs w:val="0"/>
                <w:sz w:val="24"/>
              </w:rPr>
              <w:tab/>
            </w:r>
            <w:r>
              <w:rPr>
                <w:rFonts w:ascii="Microsoft JhengHei" w:eastAsia="Microsoft JhengHei"/>
                <w:b/>
                <w:i w:val="0"/>
                <w:iCs w:val="0"/>
                <w:spacing w:val="-10"/>
                <w:sz w:val="24"/>
              </w:rPr>
              <w:t>记</w:t>
            </w:r>
          </w:p>
        </w:tc>
      </w:tr>
      <w:tr>
        <w:tblPrEx>
          <w:tblW w:w="0" w:type="auto"/>
          <w:tblInd w:w="125" w:type="dxa"/>
          <w:tblLayout w:type="fixed"/>
          <w:tblCellMar>
            <w:top w:w="0" w:type="dxa"/>
            <w:left w:w="0" w:type="dxa"/>
            <w:bottom w:w="0" w:type="dxa"/>
            <w:right w:w="0" w:type="dxa"/>
          </w:tblCellMar>
        </w:tblPrEx>
        <w:trPr>
          <w:trHeight w:val="810"/>
        </w:trPr>
        <w:tc>
          <w:tcPr>
            <w:tcW w:w="9740" w:type="dxa"/>
            <w:gridSpan w:val="3"/>
          </w:tcPr>
          <w:p>
            <w:pPr>
              <w:pStyle w:val="TableParagraph"/>
              <w:rPr>
                <w:rFonts w:ascii="Times New Roman"/>
                <w:i w:val="0"/>
                <w:iCs w:val="0"/>
                <w:sz w:val="20"/>
              </w:rPr>
            </w:pPr>
          </w:p>
        </w:tc>
      </w:tr>
    </w:tbl>
    <w:p>
      <w:pPr>
        <w:pStyle w:val="BodyText"/>
        <w:spacing w:before="11"/>
        <w:rPr>
          <w:rFonts w:ascii="Microsoft JhengHei"/>
          <w:i w:val="0"/>
          <w:iCs w:val="0"/>
          <w:sz w:val="13"/>
        </w:rPr>
      </w:pPr>
    </w:p>
    <w:p>
      <w:pPr>
        <w:pStyle w:val="BodyText"/>
        <w:spacing w:before="8"/>
        <w:ind w:left="330"/>
        <w:rPr>
          <w:rFonts w:ascii="Microsoft JhengHei" w:eastAsia="Microsoft JhengHei"/>
          <w:i w:val="0"/>
          <w:iCs w:val="0"/>
        </w:rPr>
      </w:pPr>
      <w:r>
        <w:rPr>
          <w:i w:val="0"/>
          <w:iCs w:val="0"/>
        </w:rPr>
        <w:pict>
          <v:shape id="docshape18" o:spid="_x0000_s1041" type="#_x0000_t202" style="width:487.5pt;height:279.85pt;margin-top:18.3pt;margin-left:48.75pt;mso-height-relative:page;mso-position-horizontal-relative:page;mso-width-relative:page;position:absolute;z-index:25166540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065"/>
                    <w:gridCol w:w="530"/>
                    <w:gridCol w:w="1369"/>
                    <w:gridCol w:w="3529"/>
                    <w:gridCol w:w="3247"/>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67"/>
                    </w:trPr>
                    <w:tc>
                      <w:tcPr>
                        <w:tcW w:w="1595" w:type="dxa"/>
                        <w:gridSpan w:val="2"/>
                      </w:tcPr>
                      <w:p>
                        <w:pPr>
                          <w:pStyle w:val="TableParagraph"/>
                          <w:tabs>
                            <w:tab w:val="left" w:pos="917"/>
                          </w:tabs>
                          <w:spacing w:before="3"/>
                          <w:ind w:left="436"/>
                          <w:rPr>
                            <w:rFonts w:ascii="Microsoft JhengHei" w:eastAsia="Microsoft JhengHei"/>
                            <w:b/>
                            <w:sz w:val="24"/>
                          </w:rPr>
                        </w:pPr>
                        <w:r>
                          <w:rPr>
                            <w:rFonts w:ascii="Microsoft JhengHei" w:eastAsia="Microsoft JhengHei"/>
                            <w:b/>
                            <w:spacing w:val="-10"/>
                            <w:sz w:val="24"/>
                          </w:rPr>
                          <w:t>课</w:t>
                        </w:r>
                        <w:r>
                          <w:rPr>
                            <w:rFonts w:ascii="Microsoft JhengHei" w:eastAsia="Microsoft JhengHei"/>
                            <w:b/>
                            <w:sz w:val="24"/>
                          </w:rPr>
                          <w:tab/>
                        </w:r>
                        <w:r>
                          <w:rPr>
                            <w:rFonts w:ascii="Microsoft JhengHei" w:eastAsia="Microsoft JhengHei"/>
                            <w:b/>
                            <w:spacing w:val="-10"/>
                            <w:sz w:val="24"/>
                          </w:rPr>
                          <w:t>题</w:t>
                        </w:r>
                      </w:p>
                    </w:tc>
                    <w:tc>
                      <w:tcPr>
                        <w:tcW w:w="8145" w:type="dxa"/>
                        <w:gridSpan w:val="3"/>
                      </w:tcPr>
                      <w:p>
                        <w:pPr>
                          <w:pStyle w:val="TableParagraph"/>
                          <w:spacing w:before="101"/>
                          <w:ind w:left="1578"/>
                          <w:rPr>
                            <w:sz w:val="21"/>
                          </w:rPr>
                        </w:pPr>
                        <w:r>
                          <w:rPr>
                            <w:spacing w:val="-2"/>
                            <w:sz w:val="21"/>
                          </w:rPr>
                          <w:t>图层的混合样式</w:t>
                        </w:r>
                      </w:p>
                    </w:tc>
                  </w:tr>
                  <w:tr>
                    <w:tblPrEx>
                      <w:tblW w:w="0" w:type="auto"/>
                      <w:tblInd w:w="5" w:type="dxa"/>
                      <w:tblLayout w:type="fixed"/>
                      <w:tblCellMar>
                        <w:top w:w="0" w:type="dxa"/>
                        <w:left w:w="0" w:type="dxa"/>
                        <w:bottom w:w="0" w:type="dxa"/>
                        <w:right w:w="0" w:type="dxa"/>
                      </w:tblCellMar>
                    </w:tblPrEx>
                    <w:trPr>
                      <w:trHeight w:val="670"/>
                    </w:trPr>
                    <w:tc>
                      <w:tcPr>
                        <w:tcW w:w="1595" w:type="dxa"/>
                        <w:gridSpan w:val="2"/>
                        <w:vMerge w:val="restart"/>
                      </w:tcPr>
                      <w:p>
                        <w:pPr>
                          <w:pStyle w:val="TableParagraph"/>
                          <w:spacing w:before="14"/>
                          <w:rPr>
                            <w:rFonts w:ascii="Microsoft JhengHei"/>
                            <w:b/>
                            <w:sz w:val="14"/>
                          </w:rPr>
                        </w:pPr>
                      </w:p>
                      <w:p>
                        <w:pPr>
                          <w:pStyle w:val="TableParagraph"/>
                          <w:spacing w:line="170" w:lineRule="auto"/>
                          <w:ind w:left="677" w:right="665"/>
                          <w:jc w:val="both"/>
                          <w:rPr>
                            <w:rFonts w:ascii="Microsoft JhengHei" w:eastAsia="Microsoft JhengHei"/>
                            <w:b/>
                            <w:sz w:val="24"/>
                          </w:rPr>
                        </w:pPr>
                        <w:r>
                          <w:rPr>
                            <w:rFonts w:ascii="Microsoft JhengHei" w:eastAsia="Microsoft JhengHei"/>
                            <w:b/>
                            <w:spacing w:val="-10"/>
                            <w:sz w:val="24"/>
                          </w:rPr>
                          <w:t>教学目标</w:t>
                        </w:r>
                      </w:p>
                    </w:tc>
                    <w:tc>
                      <w:tcPr>
                        <w:tcW w:w="1369" w:type="dxa"/>
                      </w:tcPr>
                      <w:p>
                        <w:pPr>
                          <w:pStyle w:val="TableParagraph"/>
                          <w:spacing w:before="104"/>
                          <w:ind w:right="191"/>
                          <w:jc w:val="right"/>
                          <w:rPr>
                            <w:rFonts w:ascii="Microsoft JhengHei" w:eastAsia="Microsoft JhengHei"/>
                            <w:b/>
                            <w:sz w:val="24"/>
                          </w:rPr>
                        </w:pPr>
                        <w:r>
                          <w:rPr>
                            <w:rFonts w:ascii="Microsoft JhengHei" w:eastAsia="Microsoft JhengHei"/>
                            <w:b/>
                            <w:spacing w:val="-3"/>
                            <w:sz w:val="24"/>
                          </w:rPr>
                          <w:t>认知目标</w:t>
                        </w:r>
                      </w:p>
                    </w:tc>
                    <w:tc>
                      <w:tcPr>
                        <w:tcW w:w="6776" w:type="dxa"/>
                        <w:gridSpan w:val="2"/>
                      </w:tcPr>
                      <w:p>
                        <w:pPr>
                          <w:pStyle w:val="TableParagraph"/>
                          <w:spacing w:before="18"/>
                          <w:rPr>
                            <w:rFonts w:ascii="Microsoft JhengHei"/>
                            <w:b/>
                            <w:sz w:val="10"/>
                          </w:rPr>
                        </w:pPr>
                      </w:p>
                      <w:p>
                        <w:pPr>
                          <w:pStyle w:val="TableParagraph"/>
                          <w:ind w:left="107"/>
                          <w:rPr>
                            <w:sz w:val="21"/>
                          </w:rPr>
                        </w:pPr>
                        <w:r>
                          <w:rPr>
                            <w:spacing w:val="-1"/>
                            <w:sz w:val="21"/>
                          </w:rPr>
                          <w:t>较熟练地掌握图层的混合样式。</w:t>
                        </w:r>
                      </w:p>
                    </w:tc>
                  </w:tr>
                  <w:tr>
                    <w:tblPrEx>
                      <w:tblW w:w="0" w:type="auto"/>
                      <w:tblInd w:w="5" w:type="dxa"/>
                      <w:tblLayout w:type="fixed"/>
                      <w:tblCellMar>
                        <w:top w:w="0" w:type="dxa"/>
                        <w:left w:w="0" w:type="dxa"/>
                        <w:bottom w:w="0" w:type="dxa"/>
                        <w:right w:w="0" w:type="dxa"/>
                      </w:tblCellMar>
                    </w:tblPrEx>
                    <w:trPr>
                      <w:trHeight w:val="395"/>
                    </w:trPr>
                    <w:tc>
                      <w:tcPr>
                        <w:tcW w:w="1595" w:type="dxa"/>
                        <w:gridSpan w:val="2"/>
                        <w:vMerge/>
                        <w:tcBorders>
                          <w:top w:val="nil"/>
                        </w:tcBorders>
                      </w:tcPr>
                      <w:p>
                        <w:pPr>
                          <w:rPr>
                            <w:sz w:val="2"/>
                            <w:szCs w:val="2"/>
                          </w:rPr>
                        </w:pPr>
                      </w:p>
                    </w:tc>
                    <w:tc>
                      <w:tcPr>
                        <w:tcW w:w="1369" w:type="dxa"/>
                      </w:tcPr>
                      <w:p>
                        <w:pPr>
                          <w:pStyle w:val="TableParagraph"/>
                          <w:spacing w:line="376" w:lineRule="exact"/>
                          <w:ind w:right="191"/>
                          <w:jc w:val="right"/>
                          <w:rPr>
                            <w:rFonts w:ascii="Microsoft JhengHei" w:eastAsia="Microsoft JhengHei"/>
                            <w:b/>
                            <w:sz w:val="24"/>
                          </w:rPr>
                        </w:pPr>
                        <w:r>
                          <w:rPr>
                            <w:rFonts w:ascii="Microsoft JhengHei" w:eastAsia="Microsoft JhengHei"/>
                            <w:b/>
                            <w:spacing w:val="-3"/>
                            <w:sz w:val="24"/>
                          </w:rPr>
                          <w:t>能力目标</w:t>
                        </w:r>
                      </w:p>
                    </w:tc>
                    <w:tc>
                      <w:tcPr>
                        <w:tcW w:w="6776" w:type="dxa"/>
                        <w:gridSpan w:val="2"/>
                      </w:tcPr>
                      <w:p>
                        <w:pPr>
                          <w:pStyle w:val="TableParagraph"/>
                          <w:spacing w:before="65"/>
                          <w:ind w:left="107"/>
                          <w:rPr>
                            <w:sz w:val="21"/>
                          </w:rPr>
                        </w:pPr>
                        <w:r>
                          <w:rPr>
                            <w:spacing w:val="-2"/>
                            <w:sz w:val="21"/>
                          </w:rPr>
                          <w:t>学会图层的混合样式</w:t>
                        </w:r>
                      </w:p>
                    </w:tc>
                  </w:tr>
                  <w:tr>
                    <w:tblPrEx>
                      <w:tblW w:w="0" w:type="auto"/>
                      <w:tblInd w:w="5" w:type="dxa"/>
                      <w:tblLayout w:type="fixed"/>
                      <w:tblCellMar>
                        <w:top w:w="0" w:type="dxa"/>
                        <w:left w:w="0" w:type="dxa"/>
                        <w:bottom w:w="0" w:type="dxa"/>
                        <w:right w:w="0" w:type="dxa"/>
                      </w:tblCellMar>
                    </w:tblPrEx>
                    <w:trPr>
                      <w:trHeight w:val="670"/>
                    </w:trPr>
                    <w:tc>
                      <w:tcPr>
                        <w:tcW w:w="1595" w:type="dxa"/>
                        <w:gridSpan w:val="2"/>
                        <w:vMerge/>
                        <w:tcBorders>
                          <w:top w:val="nil"/>
                        </w:tcBorders>
                      </w:tcPr>
                      <w:p>
                        <w:pPr>
                          <w:rPr>
                            <w:sz w:val="2"/>
                            <w:szCs w:val="2"/>
                          </w:rPr>
                        </w:pPr>
                      </w:p>
                    </w:tc>
                    <w:tc>
                      <w:tcPr>
                        <w:tcW w:w="1369" w:type="dxa"/>
                      </w:tcPr>
                      <w:p>
                        <w:pPr>
                          <w:pStyle w:val="TableParagraph"/>
                          <w:spacing w:before="104"/>
                          <w:ind w:right="191"/>
                          <w:jc w:val="right"/>
                          <w:rPr>
                            <w:rFonts w:ascii="Microsoft JhengHei" w:eastAsia="Microsoft JhengHei"/>
                            <w:b/>
                            <w:sz w:val="24"/>
                          </w:rPr>
                        </w:pPr>
                        <w:r>
                          <w:rPr>
                            <w:rFonts w:ascii="Microsoft JhengHei" w:eastAsia="Microsoft JhengHei"/>
                            <w:b/>
                            <w:spacing w:val="-3"/>
                            <w:sz w:val="24"/>
                          </w:rPr>
                          <w:t>情感目标</w:t>
                        </w:r>
                      </w:p>
                    </w:tc>
                    <w:tc>
                      <w:tcPr>
                        <w:tcW w:w="6776" w:type="dxa"/>
                        <w:gridSpan w:val="2"/>
                      </w:tcPr>
                      <w:p>
                        <w:pPr>
                          <w:pStyle w:val="TableParagraph"/>
                          <w:spacing w:before="5" w:line="310" w:lineRule="atLeast"/>
                          <w:ind w:left="107" w:right="96"/>
                          <w:rPr>
                            <w:sz w:val="21"/>
                          </w:rPr>
                        </w:pPr>
                        <w:r>
                          <w:rPr>
                            <w:spacing w:val="-2"/>
                            <w:sz w:val="21"/>
                          </w:rPr>
                          <w:t>引导学生正确使用电脑为我们的学习生活服务，激发学生学习计算机这门学科的的兴趣。</w:t>
                        </w:r>
                      </w:p>
                    </w:tc>
                  </w:tr>
                  <w:tr>
                    <w:tblPrEx>
                      <w:tblW w:w="0" w:type="auto"/>
                      <w:tblInd w:w="5" w:type="dxa"/>
                      <w:tblLayout w:type="fixed"/>
                      <w:tblCellMar>
                        <w:top w:w="0" w:type="dxa"/>
                        <w:left w:w="0" w:type="dxa"/>
                        <w:bottom w:w="0" w:type="dxa"/>
                        <w:right w:w="0" w:type="dxa"/>
                      </w:tblCellMar>
                    </w:tblPrEx>
                    <w:trPr>
                      <w:trHeight w:val="435"/>
                    </w:trPr>
                    <w:tc>
                      <w:tcPr>
                        <w:tcW w:w="1595" w:type="dxa"/>
                        <w:gridSpan w:val="2"/>
                      </w:tcPr>
                      <w:p>
                        <w:pPr>
                          <w:pStyle w:val="TableParagraph"/>
                          <w:spacing w:line="415" w:lineRule="exact"/>
                          <w:ind w:left="315"/>
                          <w:rPr>
                            <w:rFonts w:ascii="Microsoft JhengHei" w:eastAsia="Microsoft JhengHei"/>
                            <w:b/>
                            <w:sz w:val="24"/>
                          </w:rPr>
                        </w:pPr>
                        <w:r>
                          <w:rPr>
                            <w:rFonts w:ascii="Microsoft JhengHei" w:eastAsia="Microsoft JhengHei"/>
                            <w:b/>
                            <w:spacing w:val="-3"/>
                            <w:sz w:val="24"/>
                          </w:rPr>
                          <w:t>教学重点</w:t>
                        </w:r>
                      </w:p>
                    </w:tc>
                    <w:tc>
                      <w:tcPr>
                        <w:tcW w:w="8145" w:type="dxa"/>
                        <w:gridSpan w:val="3"/>
                      </w:tcPr>
                      <w:p>
                        <w:pPr>
                          <w:pStyle w:val="TableParagraph"/>
                          <w:spacing w:before="84"/>
                          <w:ind w:left="108"/>
                          <w:rPr>
                            <w:sz w:val="21"/>
                          </w:rPr>
                        </w:pPr>
                        <w:r>
                          <w:rPr>
                            <w:spacing w:val="-1"/>
                            <w:sz w:val="21"/>
                          </w:rPr>
                          <w:t>图层的混合样式中“挖空”的参数操作</w:t>
                        </w:r>
                      </w:p>
                    </w:tc>
                  </w:tr>
                  <w:tr>
                    <w:tblPrEx>
                      <w:tblW w:w="0" w:type="auto"/>
                      <w:tblInd w:w="5" w:type="dxa"/>
                      <w:tblLayout w:type="fixed"/>
                      <w:tblCellMar>
                        <w:top w:w="0" w:type="dxa"/>
                        <w:left w:w="0" w:type="dxa"/>
                        <w:bottom w:w="0" w:type="dxa"/>
                        <w:right w:w="0" w:type="dxa"/>
                      </w:tblCellMar>
                    </w:tblPrEx>
                    <w:trPr>
                      <w:trHeight w:val="435"/>
                    </w:trPr>
                    <w:tc>
                      <w:tcPr>
                        <w:tcW w:w="1595" w:type="dxa"/>
                        <w:gridSpan w:val="2"/>
                      </w:tcPr>
                      <w:p>
                        <w:pPr>
                          <w:pStyle w:val="TableParagraph"/>
                          <w:spacing w:line="415" w:lineRule="exact"/>
                          <w:ind w:left="315"/>
                          <w:rPr>
                            <w:rFonts w:ascii="Microsoft JhengHei" w:eastAsia="Microsoft JhengHei"/>
                            <w:b/>
                            <w:sz w:val="24"/>
                          </w:rPr>
                        </w:pPr>
                        <w:r>
                          <w:rPr>
                            <w:rFonts w:ascii="Microsoft JhengHei" w:eastAsia="Microsoft JhengHei"/>
                            <w:b/>
                            <w:spacing w:val="-3"/>
                            <w:sz w:val="24"/>
                          </w:rPr>
                          <w:t>教学难点</w:t>
                        </w:r>
                      </w:p>
                    </w:tc>
                    <w:tc>
                      <w:tcPr>
                        <w:tcW w:w="8145" w:type="dxa"/>
                        <w:gridSpan w:val="3"/>
                      </w:tcPr>
                      <w:p>
                        <w:pPr>
                          <w:pStyle w:val="TableParagraph"/>
                          <w:spacing w:before="84"/>
                          <w:ind w:left="108"/>
                          <w:rPr>
                            <w:sz w:val="21"/>
                          </w:rPr>
                        </w:pPr>
                        <w:r>
                          <w:rPr>
                            <w:spacing w:val="-1"/>
                            <w:sz w:val="21"/>
                          </w:rPr>
                          <w:t>图层样式的选择、调试</w:t>
                        </w:r>
                      </w:p>
                    </w:tc>
                  </w:tr>
                  <w:tr>
                    <w:tblPrEx>
                      <w:tblW w:w="0" w:type="auto"/>
                      <w:tblInd w:w="5" w:type="dxa"/>
                      <w:tblLayout w:type="fixed"/>
                      <w:tblCellMar>
                        <w:top w:w="0" w:type="dxa"/>
                        <w:left w:w="0" w:type="dxa"/>
                        <w:bottom w:w="0" w:type="dxa"/>
                        <w:right w:w="0" w:type="dxa"/>
                      </w:tblCellMar>
                    </w:tblPrEx>
                    <w:trPr>
                      <w:trHeight w:val="435"/>
                    </w:trPr>
                    <w:tc>
                      <w:tcPr>
                        <w:tcW w:w="1595" w:type="dxa"/>
                        <w:gridSpan w:val="2"/>
                      </w:tcPr>
                      <w:p>
                        <w:pPr>
                          <w:pStyle w:val="TableParagraph"/>
                          <w:tabs>
                            <w:tab w:val="left" w:pos="1037"/>
                          </w:tabs>
                          <w:spacing w:line="415" w:lineRule="exact"/>
                          <w:ind w:left="316"/>
                          <w:rPr>
                            <w:rFonts w:ascii="Microsoft JhengHei" w:eastAsia="Microsoft JhengHei"/>
                            <w:b/>
                            <w:sz w:val="24"/>
                          </w:rPr>
                        </w:pPr>
                        <w:r>
                          <w:rPr>
                            <w:rFonts w:ascii="Microsoft JhengHei" w:eastAsia="Microsoft JhengHei"/>
                            <w:b/>
                            <w:spacing w:val="-10"/>
                            <w:sz w:val="24"/>
                          </w:rPr>
                          <w:t>教</w:t>
                        </w:r>
                        <w:r>
                          <w:rPr>
                            <w:rFonts w:ascii="Microsoft JhengHei" w:eastAsia="Microsoft JhengHei"/>
                            <w:b/>
                            <w:sz w:val="24"/>
                          </w:rPr>
                          <w:tab/>
                        </w:r>
                        <w:r>
                          <w:rPr>
                            <w:rFonts w:ascii="Microsoft JhengHei" w:eastAsia="Microsoft JhengHei"/>
                            <w:b/>
                            <w:spacing w:val="-10"/>
                            <w:sz w:val="24"/>
                          </w:rPr>
                          <w:t>法</w:t>
                        </w:r>
                      </w:p>
                    </w:tc>
                    <w:tc>
                      <w:tcPr>
                        <w:tcW w:w="8145" w:type="dxa"/>
                        <w:gridSpan w:val="3"/>
                      </w:tcPr>
                      <w:p>
                        <w:pPr>
                          <w:pStyle w:val="TableParagraph"/>
                          <w:spacing w:before="84"/>
                          <w:ind w:left="108"/>
                          <w:rPr>
                            <w:sz w:val="21"/>
                          </w:rPr>
                        </w:pPr>
                        <w:r>
                          <w:rPr>
                            <w:spacing w:val="-1"/>
                            <w:sz w:val="21"/>
                          </w:rPr>
                          <w:t>举例法、讲练结合、案例展示法</w:t>
                        </w:r>
                      </w:p>
                    </w:tc>
                  </w:tr>
                  <w:tr>
                    <w:tblPrEx>
                      <w:tblW w:w="0" w:type="auto"/>
                      <w:tblInd w:w="5" w:type="dxa"/>
                      <w:tblLayout w:type="fixed"/>
                      <w:tblCellMar>
                        <w:top w:w="0" w:type="dxa"/>
                        <w:left w:w="0" w:type="dxa"/>
                        <w:bottom w:w="0" w:type="dxa"/>
                        <w:right w:w="0" w:type="dxa"/>
                      </w:tblCellMar>
                    </w:tblPrEx>
                    <w:trPr>
                      <w:trHeight w:val="435"/>
                    </w:trPr>
                    <w:tc>
                      <w:tcPr>
                        <w:tcW w:w="1595" w:type="dxa"/>
                        <w:gridSpan w:val="2"/>
                      </w:tcPr>
                      <w:p>
                        <w:pPr>
                          <w:pStyle w:val="TableParagraph"/>
                          <w:tabs>
                            <w:tab w:val="left" w:pos="1037"/>
                          </w:tabs>
                          <w:spacing w:line="415" w:lineRule="exact"/>
                          <w:ind w:left="316"/>
                          <w:rPr>
                            <w:rFonts w:ascii="Microsoft JhengHei" w:eastAsia="Microsoft JhengHei"/>
                            <w:b/>
                            <w:sz w:val="24"/>
                          </w:rPr>
                        </w:pPr>
                        <w:r>
                          <w:rPr>
                            <w:rFonts w:ascii="Microsoft JhengHei" w:eastAsia="Microsoft JhengHei"/>
                            <w:b/>
                            <w:spacing w:val="-10"/>
                            <w:sz w:val="24"/>
                          </w:rPr>
                          <w:t>学</w:t>
                        </w:r>
                        <w:r>
                          <w:rPr>
                            <w:rFonts w:ascii="Microsoft JhengHei" w:eastAsia="Microsoft JhengHei"/>
                            <w:b/>
                            <w:sz w:val="24"/>
                          </w:rPr>
                          <w:tab/>
                        </w:r>
                        <w:r>
                          <w:rPr>
                            <w:rFonts w:ascii="Microsoft JhengHei" w:eastAsia="Microsoft JhengHei"/>
                            <w:b/>
                            <w:spacing w:val="-10"/>
                            <w:sz w:val="24"/>
                          </w:rPr>
                          <w:t>法</w:t>
                        </w:r>
                      </w:p>
                    </w:tc>
                    <w:tc>
                      <w:tcPr>
                        <w:tcW w:w="8145" w:type="dxa"/>
                        <w:gridSpan w:val="3"/>
                      </w:tcPr>
                      <w:p>
                        <w:pPr>
                          <w:pStyle w:val="TableParagraph"/>
                          <w:spacing w:before="84"/>
                          <w:ind w:left="108"/>
                          <w:rPr>
                            <w:sz w:val="21"/>
                          </w:rPr>
                        </w:pPr>
                        <w:r>
                          <w:rPr>
                            <w:spacing w:val="-1"/>
                            <w:sz w:val="21"/>
                          </w:rPr>
                          <w:t>根据操作步骤练习，完成实例</w:t>
                        </w:r>
                      </w:p>
                    </w:tc>
                  </w:tr>
                  <w:tr>
                    <w:tblPrEx>
                      <w:tblW w:w="0" w:type="auto"/>
                      <w:tblInd w:w="5" w:type="dxa"/>
                      <w:tblLayout w:type="fixed"/>
                      <w:tblCellMar>
                        <w:top w:w="0" w:type="dxa"/>
                        <w:left w:w="0" w:type="dxa"/>
                        <w:bottom w:w="0" w:type="dxa"/>
                        <w:right w:w="0" w:type="dxa"/>
                      </w:tblCellMar>
                    </w:tblPrEx>
                    <w:trPr>
                      <w:trHeight w:val="435"/>
                    </w:trPr>
                    <w:tc>
                      <w:tcPr>
                        <w:tcW w:w="1595" w:type="dxa"/>
                        <w:gridSpan w:val="2"/>
                      </w:tcPr>
                      <w:p>
                        <w:pPr>
                          <w:pStyle w:val="TableParagraph"/>
                          <w:tabs>
                            <w:tab w:val="left" w:pos="1037"/>
                          </w:tabs>
                          <w:spacing w:line="415" w:lineRule="exact"/>
                          <w:ind w:left="316"/>
                          <w:rPr>
                            <w:rFonts w:ascii="Microsoft JhengHei" w:eastAsia="Microsoft JhengHei"/>
                            <w:b/>
                            <w:sz w:val="24"/>
                          </w:rPr>
                        </w:pPr>
                        <w:r>
                          <w:rPr>
                            <w:rFonts w:ascii="Microsoft JhengHei" w:eastAsia="Microsoft JhengHei"/>
                            <w:b/>
                            <w:spacing w:val="-10"/>
                            <w:sz w:val="24"/>
                          </w:rPr>
                          <w:t>教</w:t>
                        </w:r>
                        <w:r>
                          <w:rPr>
                            <w:rFonts w:ascii="Microsoft JhengHei" w:eastAsia="Microsoft JhengHei"/>
                            <w:b/>
                            <w:sz w:val="24"/>
                          </w:rPr>
                          <w:tab/>
                        </w:r>
                        <w:r>
                          <w:rPr>
                            <w:rFonts w:ascii="Microsoft JhengHei" w:eastAsia="Microsoft JhengHei"/>
                            <w:b/>
                            <w:spacing w:val="-10"/>
                            <w:sz w:val="24"/>
                          </w:rPr>
                          <w:t>具</w:t>
                        </w:r>
                      </w:p>
                    </w:tc>
                    <w:tc>
                      <w:tcPr>
                        <w:tcW w:w="8145" w:type="dxa"/>
                        <w:gridSpan w:val="3"/>
                      </w:tcPr>
                      <w:p>
                        <w:pPr>
                          <w:pStyle w:val="TableParagraph"/>
                          <w:spacing w:before="84"/>
                          <w:ind w:left="108"/>
                          <w:rPr>
                            <w:sz w:val="21"/>
                          </w:rPr>
                        </w:pPr>
                        <w:r>
                          <w:rPr>
                            <w:spacing w:val="-1"/>
                            <w:sz w:val="21"/>
                          </w:rPr>
                          <w:t>计算机机房、多媒体课件、任务案例</w:t>
                        </w:r>
                      </w:p>
                    </w:tc>
                  </w:tr>
                  <w:tr>
                    <w:tblPrEx>
                      <w:tblW w:w="0" w:type="auto"/>
                      <w:tblInd w:w="5" w:type="dxa"/>
                      <w:tblLayout w:type="fixed"/>
                      <w:tblCellMar>
                        <w:top w:w="0" w:type="dxa"/>
                        <w:left w:w="0" w:type="dxa"/>
                        <w:bottom w:w="0" w:type="dxa"/>
                        <w:right w:w="0" w:type="dxa"/>
                      </w:tblCellMar>
                    </w:tblPrEx>
                    <w:trPr>
                      <w:trHeight w:val="467"/>
                    </w:trPr>
                    <w:tc>
                      <w:tcPr>
                        <w:tcW w:w="9740" w:type="dxa"/>
                        <w:gridSpan w:val="5"/>
                      </w:tcPr>
                      <w:p>
                        <w:pPr>
                          <w:pStyle w:val="TableParagraph"/>
                          <w:tabs>
                            <w:tab w:val="left" w:pos="489"/>
                            <w:tab w:val="left" w:pos="970"/>
                            <w:tab w:val="left" w:pos="1451"/>
                          </w:tabs>
                          <w:spacing w:before="3"/>
                          <w:ind w:left="9"/>
                          <w:jc w:val="center"/>
                          <w:rPr>
                            <w:rFonts w:ascii="Microsoft JhengHei" w:eastAsia="Microsoft JhengHei"/>
                            <w:b/>
                            <w:sz w:val="24"/>
                          </w:rPr>
                        </w:pPr>
                        <w:r>
                          <w:rPr>
                            <w:rFonts w:ascii="Microsoft JhengHei" w:eastAsia="Microsoft JhengHei"/>
                            <w:b/>
                            <w:spacing w:val="-10"/>
                            <w:sz w:val="24"/>
                          </w:rPr>
                          <w:t>教</w:t>
                        </w:r>
                        <w:r>
                          <w:rPr>
                            <w:rFonts w:ascii="Microsoft JhengHei" w:eastAsia="Microsoft JhengHei"/>
                            <w:b/>
                            <w:sz w:val="24"/>
                          </w:rPr>
                          <w:tab/>
                        </w:r>
                        <w:r>
                          <w:rPr>
                            <w:rFonts w:ascii="Microsoft JhengHei" w:eastAsia="Microsoft JhengHei"/>
                            <w:b/>
                            <w:spacing w:val="-10"/>
                            <w:sz w:val="24"/>
                          </w:rPr>
                          <w:t>学</w:t>
                        </w:r>
                        <w:r>
                          <w:rPr>
                            <w:rFonts w:ascii="Microsoft JhengHei" w:eastAsia="Microsoft JhengHei"/>
                            <w:b/>
                            <w:sz w:val="24"/>
                          </w:rPr>
                          <w:tab/>
                        </w:r>
                        <w:r>
                          <w:rPr>
                            <w:rFonts w:ascii="Microsoft JhengHei" w:eastAsia="Microsoft JhengHei"/>
                            <w:b/>
                            <w:spacing w:val="-10"/>
                            <w:sz w:val="24"/>
                          </w:rPr>
                          <w:t>过</w:t>
                        </w:r>
                        <w:r>
                          <w:rPr>
                            <w:rFonts w:ascii="Microsoft JhengHei" w:eastAsia="Microsoft JhengHei"/>
                            <w:b/>
                            <w:sz w:val="24"/>
                          </w:rPr>
                          <w:tab/>
                        </w:r>
                        <w:r>
                          <w:rPr>
                            <w:rFonts w:ascii="Microsoft JhengHei" w:eastAsia="Microsoft JhengHei"/>
                            <w:b/>
                            <w:spacing w:val="-10"/>
                            <w:sz w:val="24"/>
                          </w:rPr>
                          <w:t>程</w:t>
                        </w:r>
                      </w:p>
                    </w:tc>
                  </w:tr>
                  <w:tr>
                    <w:tblPrEx>
                      <w:tblW w:w="0" w:type="auto"/>
                      <w:tblInd w:w="5" w:type="dxa"/>
                      <w:tblLayout w:type="fixed"/>
                      <w:tblCellMar>
                        <w:top w:w="0" w:type="dxa"/>
                        <w:left w:w="0" w:type="dxa"/>
                        <w:bottom w:w="0" w:type="dxa"/>
                        <w:right w:w="0" w:type="dxa"/>
                      </w:tblCellMar>
                    </w:tblPrEx>
                    <w:trPr>
                      <w:trHeight w:val="633"/>
                    </w:trPr>
                    <w:tc>
                      <w:tcPr>
                        <w:tcW w:w="1065" w:type="dxa"/>
                      </w:tcPr>
                      <w:p>
                        <w:pPr>
                          <w:pStyle w:val="TableParagraph"/>
                          <w:spacing w:line="307" w:lineRule="exact"/>
                          <w:ind w:left="231"/>
                          <w:rPr>
                            <w:rFonts w:ascii="Microsoft JhengHei" w:eastAsia="Microsoft JhengHei"/>
                            <w:b/>
                            <w:sz w:val="24"/>
                          </w:rPr>
                        </w:pPr>
                        <w:r>
                          <w:rPr>
                            <w:rFonts w:ascii="Microsoft JhengHei" w:eastAsia="Microsoft JhengHei"/>
                            <w:b/>
                            <w:spacing w:val="16"/>
                            <w:sz w:val="24"/>
                          </w:rPr>
                          <w:t>教 学</w:t>
                        </w:r>
                      </w:p>
                      <w:p>
                        <w:pPr>
                          <w:pStyle w:val="TableParagraph"/>
                          <w:spacing w:line="307" w:lineRule="exact"/>
                          <w:ind w:left="231"/>
                          <w:rPr>
                            <w:rFonts w:ascii="Microsoft JhengHei" w:eastAsia="Microsoft JhengHei"/>
                            <w:b/>
                            <w:sz w:val="24"/>
                          </w:rPr>
                        </w:pPr>
                        <w:r>
                          <w:rPr>
                            <w:rFonts w:ascii="Microsoft JhengHei" w:eastAsia="Microsoft JhengHei"/>
                            <w:b/>
                            <w:spacing w:val="16"/>
                            <w:sz w:val="24"/>
                          </w:rPr>
                          <w:t>环 节</w:t>
                        </w:r>
                      </w:p>
                    </w:tc>
                    <w:tc>
                      <w:tcPr>
                        <w:tcW w:w="5428" w:type="dxa"/>
                        <w:gridSpan w:val="3"/>
                      </w:tcPr>
                      <w:p>
                        <w:pPr>
                          <w:pStyle w:val="TableParagraph"/>
                          <w:spacing w:before="86"/>
                          <w:ind w:left="95" w:right="86"/>
                          <w:jc w:val="center"/>
                          <w:rPr>
                            <w:rFonts w:ascii="Microsoft JhengHei" w:eastAsia="Microsoft JhengHei"/>
                            <w:b/>
                            <w:sz w:val="24"/>
                          </w:rPr>
                        </w:pPr>
                        <w:r>
                          <w:rPr>
                            <w:rFonts w:ascii="Microsoft JhengHei" w:eastAsia="Microsoft JhengHei"/>
                            <w:b/>
                            <w:spacing w:val="24"/>
                            <w:sz w:val="24"/>
                          </w:rPr>
                          <w:t>教 学 设 计</w:t>
                        </w:r>
                      </w:p>
                    </w:tc>
                    <w:tc>
                      <w:tcPr>
                        <w:tcW w:w="3247" w:type="dxa"/>
                      </w:tcPr>
                      <w:p>
                        <w:pPr>
                          <w:pStyle w:val="TableParagraph"/>
                          <w:spacing w:before="86"/>
                          <w:ind w:left="961"/>
                          <w:rPr>
                            <w:rFonts w:ascii="Microsoft JhengHei" w:eastAsia="Microsoft JhengHei"/>
                            <w:b/>
                            <w:sz w:val="24"/>
                          </w:rPr>
                        </w:pPr>
                        <w:r>
                          <w:rPr>
                            <w:rFonts w:ascii="Microsoft JhengHei" w:eastAsia="Microsoft JhengHei"/>
                            <w:b/>
                            <w:spacing w:val="24"/>
                            <w:sz w:val="24"/>
                          </w:rPr>
                          <w:t>设 计 意 图</w:t>
                        </w:r>
                      </w:p>
                    </w:tc>
                  </w:tr>
                </w:tbl>
                <w:p>
                  <w:pPr>
                    <w:pStyle w:val="BodyText"/>
                  </w:pPr>
                </w:p>
              </w:txbxContent>
            </v:textbox>
          </v:shape>
        </w:pict>
      </w:r>
      <w:r>
        <w:rPr>
          <w:rFonts w:ascii="Microsoft JhengHei" w:eastAsia="Microsoft JhengHei"/>
          <w:i w:val="0"/>
          <w:iCs w:val="0"/>
        </w:rPr>
        <w:t xml:space="preserve">第 </w:t>
      </w:r>
      <w:r>
        <w:rPr>
          <w:i w:val="0"/>
          <w:iCs w:val="0"/>
        </w:rPr>
        <w:t>23</w:t>
      </w:r>
      <w:r>
        <w:rPr>
          <w:rFonts w:ascii="Microsoft JhengHei" w:eastAsia="Microsoft JhengHei"/>
          <w:i w:val="0"/>
          <w:iCs w:val="0"/>
        </w:rPr>
        <w:t>、</w:t>
      </w:r>
      <w:r>
        <w:rPr>
          <w:i w:val="0"/>
          <w:iCs w:val="0"/>
        </w:rPr>
        <w:t xml:space="preserve">24 </w:t>
      </w:r>
      <w:r>
        <w:rPr>
          <w:rFonts w:ascii="Microsoft JhengHei" w:eastAsia="Microsoft JhengHei"/>
          <w:i w:val="0"/>
          <w:iCs w:val="0"/>
          <w:spacing w:val="-5"/>
        </w:rPr>
        <w:t>课时</w:t>
      </w:r>
    </w:p>
    <w:p>
      <w:pPr>
        <w:spacing w:after="0"/>
        <w:rPr>
          <w:rFonts w:ascii="Microsoft JhengHei" w:eastAsia="Microsoft JhengHei"/>
          <w:i w:val="0"/>
          <w:iCs w:val="0"/>
        </w:rPr>
        <w:sectPr>
          <w:footerReference w:type="default" r:id="rId43"/>
          <w:pgSz w:w="11910" w:h="16840"/>
          <w:pgMar w:top="1200" w:right="1060" w:bottom="1180" w:left="860" w:header="0" w:footer="974" w:gutter="0"/>
          <w:pgNumType w:start="30"/>
          <w:cols w:num="1" w:space="720"/>
        </w:sectPr>
      </w:pPr>
    </w:p>
    <w:p>
      <w:pPr>
        <w:pStyle w:val="BodyText"/>
        <w:rPr>
          <w:rFonts w:ascii="Microsoft JhengHei"/>
          <w:i w:val="0"/>
          <w:iCs w:val="0"/>
          <w:sz w:val="2"/>
        </w:rPr>
      </w:pPr>
      <w:r>
        <w:rPr>
          <w:i w:val="0"/>
          <w:iCs w:val="0"/>
        </w:rPr>
        <w:drawing>
          <wp:anchor distT="0" distB="0" distL="0" distR="0" simplePos="0" relativeHeight="251666432" behindDoc="1" locked="0" layoutInCell="1" allowOverlap="1">
            <wp:simplePos x="0" y="0"/>
            <wp:positionH relativeFrom="page">
              <wp:posOffset>2433955</wp:posOffset>
            </wp:positionH>
            <wp:positionV relativeFrom="page">
              <wp:posOffset>8599805</wp:posOffset>
            </wp:positionV>
            <wp:extent cx="704215" cy="767080"/>
            <wp:effectExtent l="0" t="0" r="0" b="0"/>
            <wp:wrapNone/>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jpeg"/>
                    <pic:cNvPicPr>
                      <a:picLocks noChangeAspect="1"/>
                    </pic:cNvPicPr>
                  </pic:nvPicPr>
                  <pic:blipFill>
                    <a:blip xmlns:r="http://schemas.openxmlformats.org/officeDocument/2006/relationships" r:embed="rId44" cstate="print"/>
                    <a:stretch>
                      <a:fillRect/>
                    </a:stretch>
                  </pic:blipFill>
                  <pic:spPr>
                    <a:xfrm>
                      <a:off x="0" y="0"/>
                      <a:ext cx="704088" cy="766953"/>
                    </a:xfrm>
                    <a:prstGeom prst="rect">
                      <a:avLst/>
                    </a:prstGeom>
                  </pic:spPr>
                </pic:pic>
              </a:graphicData>
            </a:graphic>
          </wp:anchor>
        </w:drawing>
      </w: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065"/>
        <w:gridCol w:w="5428"/>
        <w:gridCol w:w="3247"/>
      </w:tblGrid>
      <w:tr>
        <w:tblPrEx>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983"/>
        </w:trPr>
        <w:tc>
          <w:tcPr>
            <w:tcW w:w="1065" w:type="dxa"/>
          </w:tcPr>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line="232" w:lineRule="auto"/>
              <w:ind w:left="112" w:right="-116" w:hanging="5"/>
              <w:rPr>
                <w:i w:val="0"/>
                <w:iCs w:val="0"/>
                <w:sz w:val="21"/>
              </w:rPr>
            </w:pPr>
            <w:r>
              <w:rPr>
                <w:i w:val="0"/>
                <w:iCs w:val="0"/>
                <w:spacing w:val="-2"/>
                <w:sz w:val="21"/>
              </w:rPr>
              <w:t>知识回顾、</w:t>
            </w:r>
            <w:r>
              <w:rPr>
                <w:i w:val="0"/>
                <w:iCs w:val="0"/>
                <w:spacing w:val="-4"/>
                <w:sz w:val="21"/>
              </w:rPr>
              <w:t>项目导入</w:t>
            </w:r>
          </w:p>
        </w:tc>
        <w:tc>
          <w:tcPr>
            <w:tcW w:w="5428" w:type="dxa"/>
          </w:tcPr>
          <w:p>
            <w:pPr>
              <w:pStyle w:val="TableParagraph"/>
              <w:spacing w:line="338" w:lineRule="exact"/>
              <w:ind w:left="108"/>
              <w:rPr>
                <w:rFonts w:ascii="Microsoft JhengHei" w:eastAsia="Microsoft JhengHei"/>
                <w:b/>
                <w:i w:val="0"/>
                <w:iCs w:val="0"/>
                <w:sz w:val="21"/>
              </w:rPr>
            </w:pPr>
            <w:r>
              <w:rPr>
                <w:rFonts w:ascii="Microsoft JhengHei" w:eastAsia="Microsoft JhengHei"/>
                <w:b/>
                <w:i w:val="0"/>
                <w:iCs w:val="0"/>
                <w:spacing w:val="-2"/>
                <w:sz w:val="21"/>
              </w:rPr>
              <w:t>一、回顾复习</w:t>
            </w:r>
          </w:p>
          <w:p>
            <w:pPr>
              <w:pStyle w:val="TableParagraph"/>
              <w:spacing w:line="278" w:lineRule="auto"/>
              <w:ind w:left="107" w:right="96" w:firstLine="420"/>
              <w:rPr>
                <w:i w:val="0"/>
                <w:iCs w:val="0"/>
                <w:sz w:val="21"/>
              </w:rPr>
            </w:pPr>
            <w:r>
              <w:rPr>
                <w:i w:val="0"/>
                <w:iCs w:val="0"/>
                <w:spacing w:val="-2"/>
                <w:sz w:val="21"/>
              </w:rPr>
              <w:t>上堂课主要学习了图层样式的基本应用，能对图层进行基本样式修改。</w:t>
            </w:r>
          </w:p>
          <w:p>
            <w:pPr>
              <w:pStyle w:val="TableParagraph"/>
              <w:spacing w:line="314" w:lineRule="exact"/>
              <w:ind w:left="108"/>
              <w:rPr>
                <w:rFonts w:ascii="Microsoft JhengHei" w:eastAsia="Microsoft JhengHei"/>
                <w:b/>
                <w:i w:val="0"/>
                <w:iCs w:val="0"/>
                <w:sz w:val="21"/>
              </w:rPr>
            </w:pPr>
            <w:r>
              <w:rPr>
                <w:rFonts w:ascii="Microsoft JhengHei" w:eastAsia="Microsoft JhengHei"/>
                <w:b/>
                <w:i w:val="0"/>
                <w:iCs w:val="0"/>
                <w:spacing w:val="-2"/>
                <w:sz w:val="21"/>
              </w:rPr>
              <w:t>二、本课要点</w:t>
            </w:r>
          </w:p>
          <w:p>
            <w:pPr>
              <w:pStyle w:val="TableParagraph"/>
              <w:spacing w:line="267" w:lineRule="exact"/>
              <w:ind w:left="422"/>
              <w:rPr>
                <w:i w:val="0"/>
                <w:iCs w:val="0"/>
                <w:sz w:val="21"/>
              </w:rPr>
            </w:pPr>
            <w:r>
              <w:rPr>
                <w:rFonts w:ascii="Times New Roman" w:eastAsia="Times New Roman"/>
                <w:i w:val="0"/>
                <w:iCs w:val="0"/>
                <w:sz w:val="21"/>
              </w:rPr>
              <w:t>1</w:t>
            </w:r>
            <w:r>
              <w:rPr>
                <w:i w:val="0"/>
                <w:iCs w:val="0"/>
                <w:spacing w:val="-2"/>
                <w:sz w:val="21"/>
              </w:rPr>
              <w:t>、图层样式的应用</w:t>
            </w:r>
          </w:p>
          <w:p>
            <w:pPr>
              <w:pStyle w:val="TableParagraph"/>
              <w:spacing w:before="40"/>
              <w:ind w:left="422"/>
              <w:rPr>
                <w:i w:val="0"/>
                <w:iCs w:val="0"/>
                <w:sz w:val="21"/>
              </w:rPr>
            </w:pPr>
            <w:r>
              <w:rPr>
                <w:rFonts w:ascii="Times New Roman" w:eastAsia="Times New Roman" w:hAnsi="Times New Roman"/>
                <w:i w:val="0"/>
                <w:iCs w:val="0"/>
                <w:sz w:val="21"/>
              </w:rPr>
              <w:t>2</w:t>
            </w:r>
            <w:r>
              <w:rPr>
                <w:i w:val="0"/>
                <w:iCs w:val="0"/>
                <w:spacing w:val="-15"/>
                <w:sz w:val="21"/>
              </w:rPr>
              <w:t>、“挖空”参数制作</w:t>
            </w:r>
          </w:p>
        </w:tc>
        <w:tc>
          <w:tcPr>
            <w:tcW w:w="3247" w:type="dxa"/>
          </w:tcPr>
          <w:p>
            <w:pPr>
              <w:pStyle w:val="TableParagraph"/>
              <w:spacing w:before="14"/>
              <w:rPr>
                <w:rFonts w:ascii="Microsoft JhengHei"/>
                <w:b/>
                <w:i w:val="0"/>
                <w:iCs w:val="0"/>
                <w:sz w:val="12"/>
              </w:rPr>
            </w:pPr>
          </w:p>
          <w:p>
            <w:pPr>
              <w:pStyle w:val="TableParagraph"/>
              <w:spacing w:line="278" w:lineRule="auto"/>
              <w:ind w:left="107" w:right="-15" w:firstLine="315"/>
              <w:jc w:val="both"/>
              <w:rPr>
                <w:i w:val="0"/>
                <w:iCs w:val="0"/>
                <w:sz w:val="21"/>
              </w:rPr>
            </w:pPr>
            <w:r>
              <w:rPr>
                <w:i w:val="0"/>
                <w:iCs w:val="0"/>
                <w:spacing w:val="-4"/>
                <w:sz w:val="21"/>
              </w:rPr>
              <w:t>教师：了解学生前期知识掌握</w:t>
            </w:r>
            <w:r>
              <w:rPr>
                <w:i w:val="0"/>
                <w:iCs w:val="0"/>
                <w:spacing w:val="5"/>
                <w:sz w:val="21"/>
              </w:rPr>
              <w:t>情况，展示本节课所要达到的基</w:t>
            </w:r>
            <w:r>
              <w:rPr>
                <w:i w:val="0"/>
                <w:iCs w:val="0"/>
                <w:sz w:val="21"/>
              </w:rPr>
              <w:t>本任务和提高任务，引入新知识。</w:t>
            </w:r>
          </w:p>
          <w:p>
            <w:pPr>
              <w:pStyle w:val="TableParagraph"/>
              <w:spacing w:line="278" w:lineRule="auto"/>
              <w:ind w:left="107" w:right="96" w:firstLine="315"/>
              <w:rPr>
                <w:i w:val="0"/>
                <w:iCs w:val="0"/>
                <w:sz w:val="21"/>
              </w:rPr>
            </w:pPr>
            <w:r>
              <w:rPr>
                <w:i w:val="0"/>
                <w:iCs w:val="0"/>
                <w:spacing w:val="-2"/>
                <w:sz w:val="21"/>
              </w:rPr>
              <w:t>学生：对新知识的形成感性认</w:t>
            </w:r>
            <w:r>
              <w:rPr>
                <w:i w:val="0"/>
                <w:iCs w:val="0"/>
                <w:spacing w:val="-6"/>
                <w:sz w:val="21"/>
              </w:rPr>
              <w:t>识。</w:t>
            </w:r>
          </w:p>
        </w:tc>
      </w:tr>
      <w:tr>
        <w:tblPrEx>
          <w:tblW w:w="0" w:type="auto"/>
          <w:tblInd w:w="125" w:type="dxa"/>
          <w:tblLayout w:type="fixed"/>
          <w:tblCellMar>
            <w:top w:w="0" w:type="dxa"/>
            <w:left w:w="0" w:type="dxa"/>
            <w:bottom w:w="0" w:type="dxa"/>
            <w:right w:w="0" w:type="dxa"/>
          </w:tblCellMar>
        </w:tblPrEx>
        <w:trPr>
          <w:trHeight w:val="622"/>
        </w:trPr>
        <w:tc>
          <w:tcPr>
            <w:tcW w:w="1065" w:type="dxa"/>
            <w:tcBorders>
              <w:bottom w:val="nil"/>
            </w:tcBorders>
          </w:tcPr>
          <w:p>
            <w:pPr>
              <w:pStyle w:val="TableParagraph"/>
              <w:rPr>
                <w:rFonts w:ascii="Times New Roman"/>
                <w:i w:val="0"/>
                <w:iCs w:val="0"/>
                <w:sz w:val="20"/>
              </w:rPr>
            </w:pPr>
          </w:p>
        </w:tc>
        <w:tc>
          <w:tcPr>
            <w:tcW w:w="5428" w:type="dxa"/>
            <w:tcBorders>
              <w:bottom w:val="nil"/>
            </w:tcBorders>
          </w:tcPr>
          <w:p>
            <w:pPr>
              <w:pStyle w:val="TableParagraph"/>
              <w:spacing w:line="338" w:lineRule="exact"/>
              <w:ind w:left="108"/>
              <w:rPr>
                <w:i w:val="0"/>
                <w:iCs w:val="0"/>
                <w:sz w:val="21"/>
              </w:rPr>
            </w:pPr>
            <w:r>
              <w:rPr>
                <w:i w:val="0"/>
                <w:iCs w:val="0"/>
                <w:sz w:val="21"/>
              </w:rPr>
              <w:t>三、</w:t>
            </w:r>
            <w:r>
              <w:rPr>
                <w:rFonts w:ascii="Microsoft JhengHei" w:eastAsia="Microsoft JhengHei"/>
                <w:b/>
                <w:i w:val="0"/>
                <w:iCs w:val="0"/>
                <w:sz w:val="21"/>
              </w:rPr>
              <w:t xml:space="preserve">课堂实例 </w:t>
            </w:r>
            <w:r>
              <w:rPr>
                <w:rFonts w:ascii="Times New Roman" w:eastAsia="Times New Roman"/>
                <w:b/>
                <w:i w:val="0"/>
                <w:iCs w:val="0"/>
                <w:sz w:val="21"/>
              </w:rPr>
              <w:t>1</w:t>
            </w:r>
            <w:r>
              <w:rPr>
                <w:rFonts w:ascii="Microsoft JhengHei" w:eastAsia="Microsoft JhengHei"/>
                <w:b/>
                <w:i w:val="0"/>
                <w:iCs w:val="0"/>
                <w:sz w:val="21"/>
              </w:rPr>
              <w:t>：</w:t>
            </w:r>
            <w:r>
              <w:rPr>
                <w:i w:val="0"/>
                <w:iCs w:val="0"/>
                <w:spacing w:val="-2"/>
                <w:sz w:val="21"/>
              </w:rPr>
              <w:t>制作水晶字</w:t>
            </w:r>
          </w:p>
          <w:p>
            <w:pPr>
              <w:pStyle w:val="TableParagraph"/>
              <w:spacing w:line="265" w:lineRule="exact"/>
              <w:ind w:left="108"/>
              <w:rPr>
                <w:i w:val="0"/>
                <w:iCs w:val="0"/>
                <w:sz w:val="21"/>
              </w:rPr>
            </w:pPr>
            <w:r>
              <w:rPr>
                <w:i w:val="0"/>
                <w:iCs w:val="0"/>
                <w:spacing w:val="-2"/>
                <w:sz w:val="21"/>
              </w:rPr>
              <w:t>操作步骤如下：</w:t>
            </w:r>
          </w:p>
        </w:tc>
        <w:tc>
          <w:tcPr>
            <w:tcW w:w="3247" w:type="dxa"/>
            <w:tcBorders>
              <w:bottom w:val="nil"/>
            </w:tcBorders>
          </w:tcPr>
          <w:p>
            <w:pPr>
              <w:pStyle w:val="TableParagraph"/>
              <w:rPr>
                <w:rFonts w:ascii="Times New Roman"/>
                <w:i w:val="0"/>
                <w:iCs w:val="0"/>
                <w:sz w:val="20"/>
              </w:rPr>
            </w:pPr>
          </w:p>
        </w:tc>
      </w:tr>
      <w:tr>
        <w:tblPrEx>
          <w:tblW w:w="0" w:type="auto"/>
          <w:tblInd w:w="125" w:type="dxa"/>
          <w:tblLayout w:type="fixed"/>
          <w:tblCellMar>
            <w:top w:w="0" w:type="dxa"/>
            <w:left w:w="0" w:type="dxa"/>
            <w:bottom w:w="0" w:type="dxa"/>
            <w:right w:w="0" w:type="dxa"/>
          </w:tblCellMar>
        </w:tblPrEx>
        <w:trPr>
          <w:trHeight w:val="3119"/>
        </w:trPr>
        <w:tc>
          <w:tcPr>
            <w:tcW w:w="1065" w:type="dxa"/>
            <w:tcBorders>
              <w:top w:val="nil"/>
              <w:bottom w:val="nil"/>
            </w:tcBorders>
          </w:tcPr>
          <w:p>
            <w:pPr>
              <w:pStyle w:val="TableParagraph"/>
              <w:rPr>
                <w:rFonts w:ascii="Microsoft JhengHei"/>
                <w:b/>
                <w:i w:val="0"/>
                <w:iCs w:val="0"/>
                <w:sz w:val="20"/>
              </w:rPr>
            </w:pPr>
          </w:p>
          <w:p>
            <w:pPr>
              <w:pStyle w:val="TableParagraph"/>
              <w:spacing w:before="5"/>
              <w:rPr>
                <w:rFonts w:ascii="Microsoft JhengHei"/>
                <w:b/>
                <w:i w:val="0"/>
                <w:iCs w:val="0"/>
                <w:sz w:val="15"/>
              </w:rPr>
            </w:pPr>
          </w:p>
          <w:p>
            <w:pPr>
              <w:pStyle w:val="TableParagraph"/>
              <w:spacing w:line="278" w:lineRule="auto"/>
              <w:ind w:left="108" w:right="-116"/>
              <w:jc w:val="both"/>
              <w:rPr>
                <w:i w:val="0"/>
                <w:iCs w:val="0"/>
                <w:sz w:val="21"/>
              </w:rPr>
            </w:pPr>
            <w:r>
              <w:rPr>
                <w:i w:val="0"/>
                <w:iCs w:val="0"/>
                <w:spacing w:val="-2"/>
                <w:sz w:val="21"/>
              </w:rPr>
              <w:t>问题启发，合作探究，</w:t>
            </w:r>
            <w:r>
              <w:rPr>
                <w:i w:val="0"/>
                <w:iCs w:val="0"/>
                <w:spacing w:val="-4"/>
                <w:sz w:val="21"/>
              </w:rPr>
              <w:t>分析项目</w:t>
            </w:r>
          </w:p>
        </w:tc>
        <w:tc>
          <w:tcPr>
            <w:tcW w:w="5428" w:type="dxa"/>
            <w:tcBorders>
              <w:top w:val="nil"/>
              <w:bottom w:val="nil"/>
            </w:tcBorders>
          </w:tcPr>
          <w:p>
            <w:pPr>
              <w:pStyle w:val="TableParagraph"/>
              <w:spacing w:before="25" w:line="278" w:lineRule="auto"/>
              <w:ind w:left="108" w:right="-29"/>
              <w:rPr>
                <w:rFonts w:ascii="Times New Roman" w:eastAsia="Times New Roman" w:hAnsi="Times New Roman"/>
                <w:i w:val="0"/>
                <w:iCs w:val="0"/>
                <w:sz w:val="21"/>
              </w:rPr>
            </w:pPr>
            <w:r>
              <w:rPr>
                <w:i w:val="0"/>
                <w:iCs w:val="0"/>
                <w:spacing w:val="-2"/>
                <w:sz w:val="21"/>
              </w:rPr>
              <w:t>步骤</w:t>
            </w:r>
            <w:r>
              <w:rPr>
                <w:rFonts w:ascii="Times New Roman" w:eastAsia="Times New Roman" w:hAnsi="Times New Roman"/>
                <w:i w:val="0"/>
                <w:iCs w:val="0"/>
                <w:spacing w:val="-2"/>
                <w:sz w:val="21"/>
              </w:rPr>
              <w:t>1</w:t>
            </w:r>
            <w:r>
              <w:rPr>
                <w:i w:val="0"/>
                <w:iCs w:val="0"/>
                <w:spacing w:val="-6"/>
                <w:sz w:val="21"/>
              </w:rPr>
              <w:t>：新建一个文件，输入图像的</w:t>
            </w:r>
            <w:r>
              <w:rPr>
                <w:rFonts w:ascii="Times New Roman" w:eastAsia="Times New Roman" w:hAnsi="Times New Roman"/>
                <w:i w:val="0"/>
                <w:iCs w:val="0"/>
                <w:spacing w:val="-2"/>
                <w:sz w:val="21"/>
              </w:rPr>
              <w:t>“</w:t>
            </w:r>
            <w:r>
              <w:rPr>
                <w:i w:val="0"/>
                <w:iCs w:val="0"/>
                <w:spacing w:val="-2"/>
                <w:sz w:val="21"/>
              </w:rPr>
              <w:t>名称</w:t>
            </w:r>
            <w:r>
              <w:rPr>
                <w:rFonts w:ascii="Times New Roman" w:eastAsia="Times New Roman" w:hAnsi="Times New Roman"/>
                <w:i w:val="0"/>
                <w:iCs w:val="0"/>
                <w:spacing w:val="-2"/>
                <w:sz w:val="21"/>
              </w:rPr>
              <w:t>”</w:t>
            </w:r>
            <w:r>
              <w:rPr>
                <w:i w:val="0"/>
                <w:iCs w:val="0"/>
                <w:spacing w:val="-105"/>
                <w:sz w:val="21"/>
              </w:rPr>
              <w:t>为</w:t>
            </w:r>
            <w:r>
              <w:rPr>
                <w:rFonts w:ascii="Times New Roman" w:eastAsia="Times New Roman" w:hAnsi="Times New Roman"/>
                <w:i w:val="0"/>
                <w:iCs w:val="0"/>
                <w:spacing w:val="-2"/>
                <w:sz w:val="21"/>
              </w:rPr>
              <w:t>“</w:t>
            </w:r>
            <w:r>
              <w:rPr>
                <w:i w:val="0"/>
                <w:iCs w:val="0"/>
                <w:spacing w:val="-2"/>
                <w:sz w:val="21"/>
              </w:rPr>
              <w:t>透明水晶字</w:t>
            </w:r>
            <w:r>
              <w:rPr>
                <w:rFonts w:ascii="Times New Roman" w:eastAsia="Times New Roman" w:hAnsi="Times New Roman"/>
                <w:i w:val="0"/>
                <w:iCs w:val="0"/>
                <w:spacing w:val="-2"/>
                <w:sz w:val="21"/>
              </w:rPr>
              <w:t>”</w:t>
            </w:r>
            <w:r>
              <w:rPr>
                <w:i w:val="0"/>
                <w:iCs w:val="0"/>
                <w:spacing w:val="-2"/>
                <w:sz w:val="21"/>
              </w:rPr>
              <w:t>，</w:t>
            </w:r>
            <w:r>
              <w:rPr>
                <w:i w:val="0"/>
                <w:iCs w:val="0"/>
                <w:spacing w:val="-5"/>
                <w:sz w:val="21"/>
              </w:rPr>
              <w:t xml:space="preserve">步骤 </w:t>
            </w:r>
            <w:r>
              <w:rPr>
                <w:rFonts w:ascii="Times New Roman" w:eastAsia="Times New Roman" w:hAnsi="Times New Roman"/>
                <w:i w:val="0"/>
                <w:iCs w:val="0"/>
                <w:sz w:val="21"/>
              </w:rPr>
              <w:t>2</w:t>
            </w:r>
            <w:r>
              <w:rPr>
                <w:rFonts w:ascii="Times New Roman" w:eastAsia="Times New Roman" w:hAnsi="Times New Roman"/>
                <w:i w:val="0"/>
                <w:iCs w:val="0"/>
                <w:spacing w:val="40"/>
                <w:sz w:val="21"/>
              </w:rPr>
              <w:t xml:space="preserve"> </w:t>
            </w:r>
            <w:r>
              <w:rPr>
                <w:i w:val="0"/>
                <w:iCs w:val="0"/>
                <w:sz w:val="21"/>
              </w:rPr>
              <w:t>：设置一种背景颜色为</w:t>
            </w:r>
            <w:r>
              <w:rPr>
                <w:rFonts w:ascii="Times New Roman" w:eastAsia="Times New Roman" w:hAnsi="Times New Roman"/>
                <w:i w:val="0"/>
                <w:iCs w:val="0"/>
                <w:sz w:val="21"/>
              </w:rPr>
              <w:t>“</w:t>
            </w:r>
            <w:r>
              <w:rPr>
                <w:i w:val="0"/>
                <w:iCs w:val="0"/>
                <w:sz w:val="21"/>
              </w:rPr>
              <w:t>黑色</w:t>
            </w:r>
            <w:r>
              <w:rPr>
                <w:rFonts w:ascii="Times New Roman" w:eastAsia="Times New Roman" w:hAnsi="Times New Roman"/>
                <w:i w:val="0"/>
                <w:iCs w:val="0"/>
                <w:sz w:val="21"/>
              </w:rPr>
              <w:t>”</w:t>
            </w:r>
            <w:r>
              <w:rPr>
                <w:i w:val="0"/>
                <w:iCs w:val="0"/>
                <w:sz w:val="21"/>
              </w:rPr>
              <w:t>。将</w:t>
            </w:r>
            <w:r>
              <w:rPr>
                <w:rFonts w:ascii="Times New Roman" w:eastAsia="Times New Roman" w:hAnsi="Times New Roman"/>
                <w:i w:val="0"/>
                <w:iCs w:val="0"/>
                <w:sz w:val="21"/>
              </w:rPr>
              <w:t>“</w:t>
            </w:r>
            <w:r>
              <w:rPr>
                <w:i w:val="0"/>
                <w:iCs w:val="0"/>
                <w:sz w:val="21"/>
              </w:rPr>
              <w:t>前景色</w:t>
            </w:r>
            <w:r>
              <w:rPr>
                <w:rFonts w:ascii="Times New Roman" w:eastAsia="Times New Roman" w:hAnsi="Times New Roman"/>
                <w:i w:val="0"/>
                <w:iCs w:val="0"/>
                <w:sz w:val="21"/>
              </w:rPr>
              <w:t>”</w:t>
            </w:r>
          </w:p>
          <w:p>
            <w:pPr>
              <w:pStyle w:val="TableParagraph"/>
              <w:spacing w:line="269" w:lineRule="exact"/>
              <w:ind w:left="108"/>
              <w:rPr>
                <w:rFonts w:ascii="Times New Roman" w:eastAsia="Times New Roman"/>
                <w:i w:val="0"/>
                <w:iCs w:val="0"/>
                <w:sz w:val="21"/>
              </w:rPr>
            </w:pPr>
            <w:r>
              <w:rPr>
                <w:i w:val="0"/>
                <w:iCs w:val="0"/>
                <w:spacing w:val="-18"/>
                <w:sz w:val="21"/>
              </w:rPr>
              <w:t xml:space="preserve">步骤 </w:t>
            </w:r>
            <w:r>
              <w:rPr>
                <w:rFonts w:ascii="Times New Roman" w:eastAsia="Times New Roman"/>
                <w:i w:val="0"/>
                <w:iCs w:val="0"/>
                <w:sz w:val="21"/>
              </w:rPr>
              <w:t>3</w:t>
            </w:r>
            <w:r>
              <w:rPr>
                <w:i w:val="0"/>
                <w:iCs w:val="0"/>
                <w:spacing w:val="-18"/>
                <w:sz w:val="21"/>
              </w:rPr>
              <w:t xml:space="preserve">： 输入文本，输入文字，完成后按组合键 </w:t>
            </w:r>
            <w:r>
              <w:rPr>
                <w:rFonts w:ascii="Times New Roman" w:eastAsia="Times New Roman"/>
                <w:i w:val="0"/>
                <w:iCs w:val="0"/>
                <w:spacing w:val="-2"/>
                <w:sz w:val="21"/>
              </w:rPr>
              <w:t>Ctrl+Enter</w:t>
            </w:r>
          </w:p>
          <w:p>
            <w:pPr>
              <w:pStyle w:val="TableParagraph"/>
              <w:spacing w:before="42"/>
              <w:ind w:left="108"/>
              <w:rPr>
                <w:i w:val="0"/>
                <w:iCs w:val="0"/>
                <w:sz w:val="21"/>
              </w:rPr>
            </w:pPr>
            <w:r>
              <w:rPr>
                <w:i w:val="0"/>
                <w:iCs w:val="0"/>
                <w:spacing w:val="-2"/>
                <w:sz w:val="21"/>
              </w:rPr>
              <w:t>结束文字编辑状态。</w:t>
            </w:r>
          </w:p>
          <w:p>
            <w:pPr>
              <w:pStyle w:val="TableParagraph"/>
              <w:spacing w:before="43"/>
              <w:ind w:left="108"/>
              <w:rPr>
                <w:i w:val="0"/>
                <w:iCs w:val="0"/>
                <w:sz w:val="21"/>
              </w:rPr>
            </w:pPr>
            <w:r>
              <w:rPr>
                <w:i w:val="0"/>
                <w:iCs w:val="0"/>
                <w:spacing w:val="-18"/>
                <w:sz w:val="21"/>
              </w:rPr>
              <w:t xml:space="preserve">步骤 </w:t>
            </w:r>
            <w:r>
              <w:rPr>
                <w:rFonts w:ascii="Times New Roman" w:eastAsia="Times New Roman"/>
                <w:i w:val="0"/>
                <w:iCs w:val="0"/>
                <w:sz w:val="21"/>
              </w:rPr>
              <w:t>4</w:t>
            </w:r>
            <w:r>
              <w:rPr>
                <w:i w:val="0"/>
                <w:iCs w:val="0"/>
                <w:spacing w:val="-1"/>
                <w:sz w:val="21"/>
              </w:rPr>
              <w:t>：打开【图层样式】对话框</w:t>
            </w:r>
          </w:p>
          <w:p>
            <w:pPr>
              <w:pStyle w:val="TableParagraph"/>
              <w:spacing w:before="43" w:line="278" w:lineRule="auto"/>
              <w:ind w:left="108" w:right="134"/>
              <w:rPr>
                <w:i w:val="0"/>
                <w:iCs w:val="0"/>
                <w:sz w:val="21"/>
              </w:rPr>
            </w:pPr>
            <w:r>
              <w:rPr>
                <w:i w:val="0"/>
                <w:iCs w:val="0"/>
                <w:spacing w:val="-16"/>
                <w:sz w:val="21"/>
              </w:rPr>
              <w:t xml:space="preserve">步骤 </w:t>
            </w:r>
            <w:r>
              <w:rPr>
                <w:rFonts w:ascii="Times New Roman" w:eastAsia="Times New Roman" w:hAnsi="Times New Roman"/>
                <w:i w:val="0"/>
                <w:iCs w:val="0"/>
                <w:spacing w:val="-2"/>
                <w:sz w:val="21"/>
              </w:rPr>
              <w:t>5</w:t>
            </w:r>
            <w:r>
              <w:rPr>
                <w:i w:val="0"/>
                <w:iCs w:val="0"/>
                <w:spacing w:val="-2"/>
                <w:sz w:val="21"/>
              </w:rPr>
              <w:t>：设置图层样式中的</w:t>
            </w:r>
            <w:r>
              <w:rPr>
                <w:rFonts w:ascii="Times New Roman" w:eastAsia="Times New Roman" w:hAnsi="Times New Roman"/>
                <w:i w:val="0"/>
                <w:iCs w:val="0"/>
                <w:spacing w:val="-2"/>
                <w:sz w:val="21"/>
              </w:rPr>
              <w:t>“</w:t>
            </w:r>
            <w:r>
              <w:rPr>
                <w:i w:val="0"/>
                <w:iCs w:val="0"/>
                <w:spacing w:val="-2"/>
                <w:sz w:val="21"/>
              </w:rPr>
              <w:t>斜面和浮雕</w:t>
            </w:r>
            <w:r>
              <w:rPr>
                <w:rFonts w:ascii="Times New Roman" w:eastAsia="Times New Roman" w:hAnsi="Times New Roman"/>
                <w:i w:val="0"/>
                <w:iCs w:val="0"/>
                <w:spacing w:val="-2"/>
                <w:sz w:val="21"/>
              </w:rPr>
              <w:t>”</w:t>
            </w:r>
            <w:r>
              <w:rPr>
                <w:i w:val="0"/>
                <w:iCs w:val="0"/>
                <w:spacing w:val="-2"/>
                <w:sz w:val="21"/>
              </w:rPr>
              <w:t>，设置参数，然后单击</w:t>
            </w:r>
            <w:r>
              <w:rPr>
                <w:rFonts w:ascii="Times New Roman" w:eastAsia="Times New Roman" w:hAnsi="Times New Roman"/>
                <w:i w:val="0"/>
                <w:iCs w:val="0"/>
                <w:spacing w:val="-2"/>
                <w:sz w:val="21"/>
              </w:rPr>
              <w:t>“</w:t>
            </w:r>
            <w:r>
              <w:rPr>
                <w:i w:val="0"/>
                <w:iCs w:val="0"/>
                <w:spacing w:val="-2"/>
                <w:sz w:val="21"/>
              </w:rPr>
              <w:t>光泽等高线</w:t>
            </w:r>
            <w:r>
              <w:rPr>
                <w:rFonts w:ascii="Times New Roman" w:eastAsia="Times New Roman" w:hAnsi="Times New Roman"/>
                <w:i w:val="0"/>
                <w:iCs w:val="0"/>
                <w:spacing w:val="-2"/>
                <w:sz w:val="21"/>
              </w:rPr>
              <w:t>”</w:t>
            </w:r>
            <w:r>
              <w:rPr>
                <w:i w:val="0"/>
                <w:iCs w:val="0"/>
                <w:spacing w:val="-2"/>
                <w:sz w:val="21"/>
              </w:rPr>
              <w:t>，将映射曲线设置</w:t>
            </w:r>
          </w:p>
          <w:p>
            <w:pPr>
              <w:pStyle w:val="TableParagraph"/>
              <w:spacing w:line="269" w:lineRule="exact"/>
              <w:ind w:left="108"/>
              <w:rPr>
                <w:i w:val="0"/>
                <w:iCs w:val="0"/>
                <w:sz w:val="21"/>
              </w:rPr>
            </w:pPr>
            <w:r>
              <w:rPr>
                <w:i w:val="0"/>
                <w:iCs w:val="0"/>
                <w:spacing w:val="-18"/>
                <w:sz w:val="21"/>
              </w:rPr>
              <w:t xml:space="preserve">步骤 </w:t>
            </w:r>
            <w:r>
              <w:rPr>
                <w:rFonts w:ascii="Times New Roman" w:eastAsia="Times New Roman" w:hAnsi="Times New Roman"/>
                <w:i w:val="0"/>
                <w:iCs w:val="0"/>
                <w:sz w:val="21"/>
              </w:rPr>
              <w:t>6</w:t>
            </w:r>
            <w:r>
              <w:rPr>
                <w:i w:val="0"/>
                <w:iCs w:val="0"/>
                <w:sz w:val="21"/>
              </w:rPr>
              <w:t>： 设置</w:t>
            </w:r>
            <w:r>
              <w:rPr>
                <w:rFonts w:ascii="Times New Roman" w:eastAsia="Times New Roman" w:hAnsi="Times New Roman"/>
                <w:i w:val="0"/>
                <w:iCs w:val="0"/>
                <w:sz w:val="21"/>
              </w:rPr>
              <w:t>“</w:t>
            </w:r>
            <w:r>
              <w:rPr>
                <w:i w:val="0"/>
                <w:iCs w:val="0"/>
                <w:sz w:val="21"/>
              </w:rPr>
              <w:t>颜色叠加</w:t>
            </w:r>
            <w:r>
              <w:rPr>
                <w:rFonts w:ascii="Times New Roman" w:eastAsia="Times New Roman" w:hAnsi="Times New Roman"/>
                <w:i w:val="0"/>
                <w:iCs w:val="0"/>
                <w:spacing w:val="-7"/>
                <w:sz w:val="21"/>
              </w:rPr>
              <w:t>”</w:t>
            </w:r>
            <w:r>
              <w:rPr>
                <w:i w:val="0"/>
                <w:iCs w:val="0"/>
                <w:spacing w:val="-7"/>
                <w:sz w:val="21"/>
              </w:rPr>
              <w:t>，</w:t>
            </w:r>
          </w:p>
          <w:p>
            <w:pPr>
              <w:pStyle w:val="TableParagraph"/>
              <w:spacing w:before="2" w:line="310" w:lineRule="atLeast"/>
              <w:ind w:left="108" w:right="134"/>
              <w:rPr>
                <w:i w:val="0"/>
                <w:iCs w:val="0"/>
                <w:sz w:val="21"/>
              </w:rPr>
            </w:pPr>
            <w:r>
              <w:rPr>
                <w:i w:val="0"/>
                <w:iCs w:val="0"/>
                <w:spacing w:val="-16"/>
                <w:sz w:val="21"/>
              </w:rPr>
              <w:t xml:space="preserve">步骤 </w:t>
            </w:r>
            <w:r>
              <w:rPr>
                <w:rFonts w:ascii="Times New Roman" w:eastAsia="Times New Roman" w:hAnsi="Times New Roman"/>
                <w:i w:val="0"/>
                <w:iCs w:val="0"/>
                <w:spacing w:val="-2"/>
                <w:sz w:val="21"/>
              </w:rPr>
              <w:t>7</w:t>
            </w:r>
            <w:r>
              <w:rPr>
                <w:i w:val="0"/>
                <w:iCs w:val="0"/>
                <w:spacing w:val="-2"/>
                <w:sz w:val="21"/>
              </w:rPr>
              <w:t>：设置</w:t>
            </w:r>
            <w:r>
              <w:rPr>
                <w:rFonts w:ascii="Times New Roman" w:eastAsia="Times New Roman" w:hAnsi="Times New Roman"/>
                <w:i w:val="0"/>
                <w:iCs w:val="0"/>
                <w:spacing w:val="-2"/>
                <w:sz w:val="21"/>
              </w:rPr>
              <w:t>“</w:t>
            </w:r>
            <w:r>
              <w:rPr>
                <w:i w:val="0"/>
                <w:iCs w:val="0"/>
                <w:spacing w:val="-2"/>
                <w:sz w:val="21"/>
              </w:rPr>
              <w:t>外发光</w:t>
            </w:r>
            <w:r>
              <w:rPr>
                <w:rFonts w:ascii="Times New Roman" w:eastAsia="Times New Roman" w:hAnsi="Times New Roman"/>
                <w:i w:val="0"/>
                <w:iCs w:val="0"/>
                <w:spacing w:val="-2"/>
                <w:sz w:val="21"/>
              </w:rPr>
              <w:t>”</w:t>
            </w:r>
            <w:r>
              <w:rPr>
                <w:i w:val="0"/>
                <w:iCs w:val="0"/>
                <w:spacing w:val="-2"/>
                <w:sz w:val="21"/>
              </w:rPr>
              <w:t>，完成后按【好】按钮就得到文字</w:t>
            </w:r>
            <w:r>
              <w:rPr>
                <w:i w:val="0"/>
                <w:iCs w:val="0"/>
                <w:spacing w:val="-4"/>
                <w:sz w:val="21"/>
              </w:rPr>
              <w:t>效果了。</w:t>
            </w:r>
          </w:p>
        </w:tc>
        <w:tc>
          <w:tcPr>
            <w:tcW w:w="3247" w:type="dxa"/>
            <w:tcBorders>
              <w:top w:val="nil"/>
              <w:bottom w:val="nil"/>
            </w:tcBorders>
          </w:tcPr>
          <w:p>
            <w:pPr>
              <w:pStyle w:val="TableParagraph"/>
              <w:spacing w:before="14"/>
              <w:rPr>
                <w:rFonts w:ascii="Microsoft JhengHei"/>
                <w:b/>
                <w:i w:val="0"/>
                <w:iCs w:val="0"/>
                <w:sz w:val="26"/>
              </w:rPr>
            </w:pPr>
          </w:p>
          <w:p>
            <w:pPr>
              <w:pStyle w:val="TableParagraph"/>
              <w:spacing w:line="278" w:lineRule="auto"/>
              <w:ind w:left="107" w:right="96" w:firstLine="420"/>
              <w:jc w:val="both"/>
              <w:rPr>
                <w:i w:val="0"/>
                <w:iCs w:val="0"/>
                <w:sz w:val="21"/>
              </w:rPr>
            </w:pPr>
            <w:r>
              <w:rPr>
                <w:i w:val="0"/>
                <w:iCs w:val="0"/>
                <w:spacing w:val="-2"/>
                <w:sz w:val="21"/>
              </w:rPr>
              <w:t>教师：通过具体样例，启发学生独立思考、探索，寻求解决问题的办法。</w:t>
            </w:r>
          </w:p>
          <w:p>
            <w:pPr>
              <w:pStyle w:val="TableParagraph"/>
              <w:spacing w:line="278" w:lineRule="auto"/>
              <w:ind w:left="107" w:right="96" w:firstLine="420"/>
              <w:jc w:val="both"/>
              <w:rPr>
                <w:i w:val="0"/>
                <w:iCs w:val="0"/>
                <w:sz w:val="21"/>
              </w:rPr>
            </w:pPr>
            <w:r>
              <w:rPr>
                <w:i w:val="0"/>
                <w:iCs w:val="0"/>
                <w:spacing w:val="-2"/>
                <w:sz w:val="21"/>
              </w:rPr>
              <w:t>学生：能够把实际生活中的</w:t>
            </w:r>
            <w:r>
              <w:rPr>
                <w:i w:val="0"/>
                <w:iCs w:val="0"/>
                <w:spacing w:val="-4"/>
                <w:sz w:val="21"/>
              </w:rPr>
              <w:t xml:space="preserve">问题分解成 </w:t>
            </w:r>
            <w:r>
              <w:rPr>
                <w:rFonts w:ascii="Arial" w:eastAsia="Arial"/>
                <w:i w:val="0"/>
                <w:iCs w:val="0"/>
                <w:sz w:val="21"/>
              </w:rPr>
              <w:t xml:space="preserve">PS </w:t>
            </w:r>
            <w:r>
              <w:rPr>
                <w:i w:val="0"/>
                <w:iCs w:val="0"/>
                <w:sz w:val="21"/>
              </w:rPr>
              <w:t>软件操作方法。</w:t>
            </w:r>
          </w:p>
        </w:tc>
      </w:tr>
      <w:tr>
        <w:tblPrEx>
          <w:tblW w:w="0" w:type="auto"/>
          <w:tblInd w:w="125" w:type="dxa"/>
          <w:tblLayout w:type="fixed"/>
          <w:tblCellMar>
            <w:top w:w="0" w:type="dxa"/>
            <w:left w:w="0" w:type="dxa"/>
            <w:bottom w:w="0" w:type="dxa"/>
            <w:right w:w="0" w:type="dxa"/>
          </w:tblCellMar>
        </w:tblPrEx>
        <w:trPr>
          <w:trHeight w:val="623"/>
        </w:trPr>
        <w:tc>
          <w:tcPr>
            <w:tcW w:w="1065" w:type="dxa"/>
            <w:tcBorders>
              <w:top w:val="nil"/>
              <w:bottom w:val="nil"/>
            </w:tcBorders>
          </w:tcPr>
          <w:p>
            <w:pPr>
              <w:pStyle w:val="TableParagraph"/>
              <w:rPr>
                <w:rFonts w:ascii="Times New Roman"/>
                <w:i w:val="0"/>
                <w:iCs w:val="0"/>
                <w:sz w:val="20"/>
              </w:rPr>
            </w:pPr>
          </w:p>
        </w:tc>
        <w:tc>
          <w:tcPr>
            <w:tcW w:w="5428" w:type="dxa"/>
            <w:tcBorders>
              <w:top w:val="nil"/>
              <w:bottom w:val="nil"/>
            </w:tcBorders>
          </w:tcPr>
          <w:p>
            <w:pPr>
              <w:pStyle w:val="TableParagraph"/>
              <w:spacing w:before="25"/>
              <w:ind w:left="108"/>
              <w:rPr>
                <w:i w:val="0"/>
                <w:iCs w:val="0"/>
                <w:sz w:val="21"/>
              </w:rPr>
            </w:pPr>
            <w:r>
              <w:rPr>
                <w:i w:val="0"/>
                <w:iCs w:val="0"/>
                <w:spacing w:val="-18"/>
                <w:sz w:val="21"/>
              </w:rPr>
              <w:t xml:space="preserve">步骤 </w:t>
            </w:r>
            <w:r>
              <w:rPr>
                <w:rFonts w:ascii="Times New Roman" w:eastAsia="Times New Roman"/>
                <w:i w:val="0"/>
                <w:iCs w:val="0"/>
                <w:sz w:val="21"/>
              </w:rPr>
              <w:t>8</w:t>
            </w:r>
            <w:r>
              <w:rPr>
                <w:rFonts w:ascii="Times New Roman" w:eastAsia="Times New Roman"/>
                <w:i w:val="0"/>
                <w:iCs w:val="0"/>
                <w:spacing w:val="52"/>
                <w:sz w:val="21"/>
              </w:rPr>
              <w:t xml:space="preserve"> </w:t>
            </w:r>
            <w:r>
              <w:rPr>
                <w:i w:val="0"/>
                <w:iCs w:val="0"/>
                <w:sz w:val="21"/>
              </w:rPr>
              <w:t>：设置一种色彩</w:t>
            </w:r>
            <w:r>
              <w:rPr>
                <w:rFonts w:ascii="Times New Roman" w:eastAsia="Times New Roman"/>
                <w:i w:val="0"/>
                <w:iCs w:val="0"/>
                <w:sz w:val="21"/>
              </w:rPr>
              <w:t>.</w:t>
            </w:r>
            <w:r>
              <w:rPr>
                <w:i w:val="0"/>
                <w:iCs w:val="0"/>
                <w:sz w:val="21"/>
              </w:rPr>
              <w:t>新建一个图层（</w:t>
            </w:r>
            <w:r>
              <w:rPr>
                <w:i w:val="0"/>
                <w:iCs w:val="0"/>
                <w:spacing w:val="-18"/>
                <w:sz w:val="21"/>
              </w:rPr>
              <w:t xml:space="preserve">如图 </w:t>
            </w:r>
            <w:r>
              <w:rPr>
                <w:rFonts w:ascii="Times New Roman" w:eastAsia="Times New Roman"/>
                <w:i w:val="0"/>
                <w:iCs w:val="0"/>
                <w:sz w:val="21"/>
              </w:rPr>
              <w:t xml:space="preserve">13 </w:t>
            </w:r>
            <w:r>
              <w:rPr>
                <w:i w:val="0"/>
                <w:iCs w:val="0"/>
                <w:sz w:val="21"/>
              </w:rPr>
              <w:t>所示</w:t>
            </w:r>
            <w:r>
              <w:rPr>
                <w:i w:val="0"/>
                <w:iCs w:val="0"/>
                <w:spacing w:val="-110"/>
                <w:sz w:val="21"/>
              </w:rPr>
              <w:t>）</w:t>
            </w:r>
            <w:r>
              <w:rPr>
                <w:i w:val="0"/>
                <w:iCs w:val="0"/>
                <w:spacing w:val="-5"/>
                <w:sz w:val="21"/>
              </w:rPr>
              <w:t>，</w:t>
            </w:r>
          </w:p>
          <w:p>
            <w:pPr>
              <w:pStyle w:val="TableParagraph"/>
              <w:spacing w:before="42" w:line="267" w:lineRule="exact"/>
              <w:ind w:left="108"/>
              <w:rPr>
                <w:i w:val="0"/>
                <w:iCs w:val="0"/>
                <w:sz w:val="21"/>
              </w:rPr>
            </w:pPr>
            <w:r>
              <w:rPr>
                <w:i w:val="0"/>
                <w:iCs w:val="0"/>
                <w:spacing w:val="-3"/>
                <w:sz w:val="21"/>
              </w:rPr>
              <w:t>选择一种自己喜欢的颜色，完成后按对话框中的【好】按</w:t>
            </w:r>
          </w:p>
        </w:tc>
        <w:tc>
          <w:tcPr>
            <w:tcW w:w="3247" w:type="dxa"/>
            <w:tcBorders>
              <w:top w:val="nil"/>
              <w:bottom w:val="nil"/>
            </w:tcBorders>
          </w:tcPr>
          <w:p>
            <w:pPr>
              <w:pStyle w:val="TableParagraph"/>
              <w:rPr>
                <w:rFonts w:ascii="Times New Roman"/>
                <w:i w:val="0"/>
                <w:iCs w:val="0"/>
                <w:sz w:val="20"/>
              </w:rPr>
            </w:pPr>
          </w:p>
        </w:tc>
      </w:tr>
      <w:tr>
        <w:tblPrEx>
          <w:tblW w:w="0" w:type="auto"/>
          <w:tblInd w:w="125" w:type="dxa"/>
          <w:tblLayout w:type="fixed"/>
          <w:tblCellMar>
            <w:top w:w="0" w:type="dxa"/>
            <w:left w:w="0" w:type="dxa"/>
            <w:bottom w:w="0" w:type="dxa"/>
            <w:right w:w="0" w:type="dxa"/>
          </w:tblCellMar>
        </w:tblPrEx>
        <w:trPr>
          <w:trHeight w:val="952"/>
        </w:trPr>
        <w:tc>
          <w:tcPr>
            <w:tcW w:w="1065" w:type="dxa"/>
            <w:tcBorders>
              <w:top w:val="nil"/>
              <w:bottom w:val="nil"/>
            </w:tcBorders>
          </w:tcPr>
          <w:p>
            <w:pPr>
              <w:pStyle w:val="TableParagraph"/>
              <w:rPr>
                <w:rFonts w:ascii="Times New Roman"/>
                <w:i w:val="0"/>
                <w:iCs w:val="0"/>
                <w:sz w:val="20"/>
              </w:rPr>
            </w:pPr>
          </w:p>
        </w:tc>
        <w:tc>
          <w:tcPr>
            <w:tcW w:w="5428" w:type="dxa"/>
            <w:tcBorders>
              <w:top w:val="nil"/>
              <w:bottom w:val="nil"/>
            </w:tcBorders>
          </w:tcPr>
          <w:p>
            <w:pPr>
              <w:pStyle w:val="TableParagraph"/>
              <w:spacing w:before="25" w:line="278" w:lineRule="auto"/>
              <w:ind w:left="108" w:right="122"/>
              <w:rPr>
                <w:i w:val="0"/>
                <w:iCs w:val="0"/>
                <w:sz w:val="21"/>
              </w:rPr>
            </w:pPr>
            <w:r>
              <w:rPr>
                <w:i w:val="0"/>
                <w:iCs w:val="0"/>
                <w:spacing w:val="-5"/>
                <w:sz w:val="21"/>
              </w:rPr>
              <w:t xml:space="preserve">钮即可。随后按下组合键 </w:t>
            </w:r>
            <w:r>
              <w:rPr>
                <w:rFonts w:ascii="Times New Roman" w:eastAsia="Times New Roman" w:hAnsi="Times New Roman"/>
                <w:i w:val="0"/>
                <w:iCs w:val="0"/>
                <w:sz w:val="21"/>
              </w:rPr>
              <w:t>Alt+BackSpace</w:t>
            </w:r>
            <w:r>
              <w:rPr>
                <w:i w:val="0"/>
                <w:iCs w:val="0"/>
                <w:sz w:val="21"/>
              </w:rPr>
              <w:t>，用选择的颜色</w:t>
            </w:r>
            <w:r>
              <w:rPr>
                <w:i w:val="0"/>
                <w:iCs w:val="0"/>
                <w:spacing w:val="-5"/>
                <w:sz w:val="21"/>
              </w:rPr>
              <w:t xml:space="preserve">填充新建的图层。步骤 </w:t>
            </w:r>
            <w:r>
              <w:rPr>
                <w:rFonts w:ascii="Times New Roman" w:eastAsia="Times New Roman" w:hAnsi="Times New Roman"/>
                <w:i w:val="0"/>
                <w:iCs w:val="0"/>
                <w:sz w:val="21"/>
              </w:rPr>
              <w:t>9</w:t>
            </w:r>
            <w:r>
              <w:rPr>
                <w:i w:val="0"/>
                <w:iCs w:val="0"/>
                <w:sz w:val="21"/>
              </w:rPr>
              <w:t>： 选择混合模式，图层的</w:t>
            </w:r>
            <w:r>
              <w:rPr>
                <w:rFonts w:ascii="Times New Roman" w:eastAsia="Times New Roman" w:hAnsi="Times New Roman"/>
                <w:i w:val="0"/>
                <w:iCs w:val="0"/>
                <w:sz w:val="21"/>
              </w:rPr>
              <w:t>“</w:t>
            </w:r>
            <w:r>
              <w:rPr>
                <w:i w:val="0"/>
                <w:iCs w:val="0"/>
                <w:spacing w:val="-5"/>
                <w:sz w:val="21"/>
              </w:rPr>
              <w:t>混合</w:t>
            </w:r>
          </w:p>
          <w:p>
            <w:pPr>
              <w:pStyle w:val="TableParagraph"/>
              <w:spacing w:line="269" w:lineRule="exact"/>
              <w:ind w:left="108"/>
              <w:rPr>
                <w:rFonts w:ascii="Times New Roman" w:eastAsia="Times New Roman" w:hAnsi="Times New Roman"/>
                <w:i w:val="0"/>
                <w:iCs w:val="0"/>
                <w:sz w:val="21"/>
              </w:rPr>
            </w:pPr>
            <w:r>
              <w:rPr>
                <w:i w:val="0"/>
                <w:iCs w:val="0"/>
                <w:sz w:val="21"/>
              </w:rPr>
              <w:t>模式</w:t>
            </w:r>
            <w:r>
              <w:rPr>
                <w:rFonts w:ascii="Times New Roman" w:eastAsia="Times New Roman" w:hAnsi="Times New Roman"/>
                <w:i w:val="0"/>
                <w:iCs w:val="0"/>
                <w:sz w:val="21"/>
              </w:rPr>
              <w:t>”</w:t>
            </w:r>
            <w:r>
              <w:rPr>
                <w:i w:val="0"/>
                <w:iCs w:val="0"/>
                <w:sz w:val="21"/>
              </w:rPr>
              <w:t>设置为</w:t>
            </w:r>
            <w:r>
              <w:rPr>
                <w:rFonts w:ascii="Times New Roman" w:eastAsia="Times New Roman" w:hAnsi="Times New Roman"/>
                <w:i w:val="0"/>
                <w:iCs w:val="0"/>
                <w:sz w:val="21"/>
              </w:rPr>
              <w:t>“</w:t>
            </w:r>
            <w:r>
              <w:rPr>
                <w:i w:val="0"/>
                <w:iCs w:val="0"/>
                <w:sz w:val="21"/>
              </w:rPr>
              <w:t>叠加</w:t>
            </w:r>
            <w:r>
              <w:rPr>
                <w:rFonts w:ascii="Times New Roman" w:eastAsia="Times New Roman" w:hAnsi="Times New Roman"/>
                <w:i w:val="0"/>
                <w:iCs w:val="0"/>
                <w:spacing w:val="-10"/>
                <w:sz w:val="21"/>
              </w:rPr>
              <w:t>”</w:t>
            </w:r>
          </w:p>
        </w:tc>
        <w:tc>
          <w:tcPr>
            <w:tcW w:w="3247" w:type="dxa"/>
            <w:tcBorders>
              <w:top w:val="nil"/>
              <w:bottom w:val="nil"/>
            </w:tcBorders>
          </w:tcPr>
          <w:p>
            <w:pPr>
              <w:pStyle w:val="TableParagraph"/>
              <w:rPr>
                <w:rFonts w:ascii="Times New Roman"/>
                <w:i w:val="0"/>
                <w:iCs w:val="0"/>
                <w:sz w:val="20"/>
              </w:rPr>
            </w:pPr>
          </w:p>
        </w:tc>
      </w:tr>
      <w:tr>
        <w:tblPrEx>
          <w:tblW w:w="0" w:type="auto"/>
          <w:tblInd w:w="125" w:type="dxa"/>
          <w:tblLayout w:type="fixed"/>
          <w:tblCellMar>
            <w:top w:w="0" w:type="dxa"/>
            <w:left w:w="0" w:type="dxa"/>
            <w:bottom w:w="0" w:type="dxa"/>
            <w:right w:w="0" w:type="dxa"/>
          </w:tblCellMar>
        </w:tblPrEx>
        <w:trPr>
          <w:trHeight w:val="2877"/>
        </w:trPr>
        <w:tc>
          <w:tcPr>
            <w:tcW w:w="1065" w:type="dxa"/>
            <w:tcBorders>
              <w:top w:val="nil"/>
            </w:tcBorders>
          </w:tcPr>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5"/>
              <w:rPr>
                <w:rFonts w:ascii="Microsoft JhengHei"/>
                <w:b/>
                <w:i w:val="0"/>
                <w:iCs w:val="0"/>
                <w:sz w:val="28"/>
              </w:rPr>
            </w:pPr>
          </w:p>
          <w:p>
            <w:pPr>
              <w:pStyle w:val="TableParagraph"/>
              <w:spacing w:line="278" w:lineRule="auto"/>
              <w:ind w:left="108" w:right="95"/>
              <w:rPr>
                <w:i w:val="0"/>
                <w:iCs w:val="0"/>
                <w:sz w:val="21"/>
              </w:rPr>
            </w:pPr>
            <w:r>
              <w:rPr>
                <w:i w:val="0"/>
                <w:iCs w:val="0"/>
                <w:spacing w:val="-4"/>
                <w:sz w:val="21"/>
              </w:rPr>
              <w:t>分解并完</w:t>
            </w:r>
            <w:r>
              <w:rPr>
                <w:i w:val="0"/>
                <w:iCs w:val="0"/>
                <w:spacing w:val="-3"/>
                <w:sz w:val="21"/>
              </w:rPr>
              <w:t>成项目。</w:t>
            </w:r>
          </w:p>
        </w:tc>
        <w:tc>
          <w:tcPr>
            <w:tcW w:w="5428" w:type="dxa"/>
            <w:tcBorders>
              <w:top w:val="nil"/>
            </w:tcBorders>
          </w:tcPr>
          <w:p>
            <w:pPr>
              <w:pStyle w:val="TableParagraph"/>
              <w:spacing w:before="11"/>
              <w:rPr>
                <w:rFonts w:ascii="Microsoft JhengHei"/>
                <w:b/>
                <w:i w:val="0"/>
                <w:iCs w:val="0"/>
                <w:sz w:val="2"/>
              </w:rPr>
            </w:pPr>
          </w:p>
          <w:p>
            <w:pPr>
              <w:pStyle w:val="TableParagraph"/>
              <w:ind w:left="108"/>
              <w:rPr>
                <w:rFonts w:ascii="Microsoft JhengHei"/>
                <w:i w:val="0"/>
                <w:iCs w:val="0"/>
                <w:sz w:val="20"/>
              </w:rPr>
            </w:pPr>
            <w:r>
              <w:rPr>
                <w:rFonts w:ascii="Microsoft JhengHei"/>
                <w:i w:val="0"/>
                <w:iCs w:val="0"/>
                <w:sz w:val="20"/>
              </w:rPr>
              <w:drawing>
                <wp:inline distT="0" distB="0" distL="0" distR="0">
                  <wp:extent cx="1535430" cy="703580"/>
                  <wp:effectExtent l="0" t="0" r="0" b="0"/>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jpeg"/>
                          <pic:cNvPicPr>
                            <a:picLocks noChangeAspect="1"/>
                          </pic:cNvPicPr>
                        </pic:nvPicPr>
                        <pic:blipFill>
                          <a:blip xmlns:r="http://schemas.openxmlformats.org/officeDocument/2006/relationships" r:embed="rId45" cstate="print"/>
                          <a:stretch>
                            <a:fillRect/>
                          </a:stretch>
                        </pic:blipFill>
                        <pic:spPr>
                          <a:xfrm>
                            <a:off x="0" y="0"/>
                            <a:ext cx="1535702" cy="704088"/>
                          </a:xfrm>
                          <a:prstGeom prst="rect">
                            <a:avLst/>
                          </a:prstGeom>
                        </pic:spPr>
                      </pic:pic>
                    </a:graphicData>
                  </a:graphic>
                </wp:inline>
              </w:drawing>
            </w:r>
          </w:p>
          <w:p>
            <w:pPr>
              <w:pStyle w:val="TableParagraph"/>
              <w:spacing w:before="29" w:line="384" w:lineRule="exact"/>
              <w:ind w:left="108"/>
              <w:rPr>
                <w:i w:val="0"/>
                <w:iCs w:val="0"/>
                <w:sz w:val="21"/>
              </w:rPr>
            </w:pPr>
            <w:r>
              <w:rPr>
                <w:rFonts w:ascii="Microsoft JhengHei" w:eastAsia="Microsoft JhengHei"/>
                <w:b/>
                <w:i w:val="0"/>
                <w:iCs w:val="0"/>
                <w:sz w:val="21"/>
              </w:rPr>
              <w:t xml:space="preserve">课堂实例 </w:t>
            </w:r>
            <w:r>
              <w:rPr>
                <w:rFonts w:ascii="Times New Roman" w:eastAsia="Times New Roman"/>
                <w:b/>
                <w:i w:val="0"/>
                <w:iCs w:val="0"/>
                <w:sz w:val="21"/>
              </w:rPr>
              <w:t>2</w:t>
            </w:r>
            <w:r>
              <w:rPr>
                <w:rFonts w:ascii="Microsoft JhengHei" w:eastAsia="Microsoft JhengHei"/>
                <w:b/>
                <w:i w:val="0"/>
                <w:iCs w:val="0"/>
                <w:sz w:val="21"/>
              </w:rPr>
              <w:t>：</w:t>
            </w:r>
            <w:r>
              <w:rPr>
                <w:i w:val="0"/>
                <w:iCs w:val="0"/>
                <w:spacing w:val="-1"/>
                <w:sz w:val="21"/>
              </w:rPr>
              <w:t>制作一幅奇特效果的图像</w:t>
            </w:r>
          </w:p>
          <w:p>
            <w:pPr>
              <w:pStyle w:val="TableParagraph"/>
              <w:spacing w:line="267" w:lineRule="exact"/>
              <w:ind w:left="648"/>
              <w:rPr>
                <w:i w:val="0"/>
                <w:iCs w:val="0"/>
                <w:sz w:val="21"/>
              </w:rPr>
            </w:pPr>
            <w:r>
              <w:rPr>
                <w:rFonts w:ascii="Times New Roman" w:eastAsia="Times New Roman"/>
                <w:i w:val="0"/>
                <w:iCs w:val="0"/>
                <w:sz w:val="21"/>
              </w:rPr>
              <w:t>1</w:t>
            </w:r>
            <w:r>
              <w:rPr>
                <w:i w:val="0"/>
                <w:iCs w:val="0"/>
                <w:spacing w:val="-11"/>
                <w:sz w:val="21"/>
              </w:rPr>
              <w:t>、 打开一幅图</w:t>
            </w:r>
          </w:p>
          <w:p>
            <w:pPr>
              <w:pStyle w:val="TableParagraph"/>
              <w:spacing w:before="43"/>
              <w:ind w:left="648"/>
              <w:rPr>
                <w:i w:val="0"/>
                <w:iCs w:val="0"/>
                <w:sz w:val="21"/>
              </w:rPr>
            </w:pPr>
            <w:r>
              <w:rPr>
                <w:rFonts w:ascii="Times New Roman" w:eastAsia="Times New Roman"/>
                <w:i w:val="0"/>
                <w:iCs w:val="0"/>
                <w:sz w:val="21"/>
              </w:rPr>
              <w:t>2</w:t>
            </w:r>
            <w:r>
              <w:rPr>
                <w:i w:val="0"/>
                <w:iCs w:val="0"/>
                <w:spacing w:val="-10"/>
                <w:sz w:val="21"/>
              </w:rPr>
              <w:t>、 加任意一个图层</w:t>
            </w:r>
          </w:p>
          <w:p>
            <w:pPr>
              <w:pStyle w:val="TableParagraph"/>
              <w:spacing w:before="43" w:line="278" w:lineRule="auto"/>
              <w:ind w:left="108" w:right="1468" w:firstLine="540"/>
              <w:rPr>
                <w:i w:val="0"/>
                <w:iCs w:val="0"/>
                <w:sz w:val="21"/>
              </w:rPr>
            </w:pPr>
            <w:r>
              <w:rPr>
                <w:rFonts w:ascii="Times New Roman" w:eastAsia="Times New Roman" w:hAnsi="Times New Roman"/>
                <w:i w:val="0"/>
                <w:iCs w:val="0"/>
                <w:spacing w:val="-2"/>
                <w:sz w:val="21"/>
              </w:rPr>
              <w:t>3</w:t>
            </w:r>
            <w:r>
              <w:rPr>
                <w:i w:val="0"/>
                <w:iCs w:val="0"/>
                <w:spacing w:val="-10"/>
                <w:sz w:val="21"/>
              </w:rPr>
              <w:t>、 再新建一个图层，画一圆形图像</w:t>
            </w:r>
            <w:r>
              <w:rPr>
                <w:i w:val="0"/>
                <w:iCs w:val="0"/>
                <w:spacing w:val="-2"/>
                <w:sz w:val="21"/>
              </w:rPr>
              <w:t>设置该图层的混合样式中“挖空”的参数</w:t>
            </w:r>
          </w:p>
        </w:tc>
        <w:tc>
          <w:tcPr>
            <w:tcW w:w="3247" w:type="dxa"/>
            <w:tcBorders>
              <w:top w:val="nil"/>
            </w:tcBorders>
          </w:tcPr>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14"/>
              <w:rPr>
                <w:rFonts w:ascii="Microsoft JhengHei"/>
                <w:b/>
                <w:i w:val="0"/>
                <w:iCs w:val="0"/>
                <w:sz w:val="19"/>
              </w:rPr>
            </w:pPr>
          </w:p>
          <w:p>
            <w:pPr>
              <w:pStyle w:val="TableParagraph"/>
              <w:spacing w:before="1" w:line="278" w:lineRule="auto"/>
              <w:ind w:left="107" w:right="-15" w:firstLine="420"/>
              <w:rPr>
                <w:i w:val="0"/>
                <w:iCs w:val="0"/>
                <w:sz w:val="21"/>
              </w:rPr>
            </w:pPr>
            <w:r>
              <w:rPr>
                <w:i w:val="0"/>
                <w:iCs w:val="0"/>
                <w:spacing w:val="7"/>
                <w:sz w:val="21"/>
              </w:rPr>
              <w:t>学生：从实践中去探索，去</w:t>
            </w:r>
            <w:r>
              <w:rPr>
                <w:i w:val="0"/>
                <w:iCs w:val="0"/>
                <w:spacing w:val="-1"/>
                <w:sz w:val="21"/>
              </w:rPr>
              <w:t>总结，提高自学能力和动手能力。</w:t>
            </w:r>
          </w:p>
          <w:p>
            <w:pPr>
              <w:pStyle w:val="TableParagraph"/>
              <w:spacing w:line="269" w:lineRule="exact"/>
              <w:ind w:left="527"/>
              <w:rPr>
                <w:i w:val="0"/>
                <w:iCs w:val="0"/>
                <w:sz w:val="21"/>
              </w:rPr>
            </w:pPr>
            <w:r>
              <w:rPr>
                <w:i w:val="0"/>
                <w:iCs w:val="0"/>
                <w:spacing w:val="-1"/>
                <w:sz w:val="21"/>
              </w:rPr>
              <w:t>教师：介绍相关新知识。</w:t>
            </w:r>
          </w:p>
        </w:tc>
      </w:tr>
      <w:tr>
        <w:tblPrEx>
          <w:tblW w:w="0" w:type="auto"/>
          <w:tblInd w:w="125" w:type="dxa"/>
          <w:tblLayout w:type="fixed"/>
          <w:tblCellMar>
            <w:top w:w="0" w:type="dxa"/>
            <w:left w:w="0" w:type="dxa"/>
            <w:bottom w:w="0" w:type="dxa"/>
            <w:right w:w="0" w:type="dxa"/>
          </w:tblCellMar>
        </w:tblPrEx>
        <w:trPr>
          <w:trHeight w:val="1613"/>
        </w:trPr>
        <w:tc>
          <w:tcPr>
            <w:tcW w:w="1065" w:type="dxa"/>
          </w:tcPr>
          <w:p>
            <w:pPr>
              <w:pStyle w:val="TableParagraph"/>
              <w:spacing w:before="2"/>
              <w:rPr>
                <w:rFonts w:ascii="Microsoft JhengHei"/>
                <w:b/>
                <w:i w:val="0"/>
                <w:iCs w:val="0"/>
                <w:sz w:val="28"/>
              </w:rPr>
            </w:pPr>
          </w:p>
          <w:p>
            <w:pPr>
              <w:pStyle w:val="TableParagraph"/>
              <w:spacing w:line="278" w:lineRule="auto"/>
              <w:ind w:left="108" w:right="-116"/>
              <w:rPr>
                <w:i w:val="0"/>
                <w:iCs w:val="0"/>
                <w:sz w:val="21"/>
              </w:rPr>
            </w:pPr>
            <w:r>
              <w:rPr>
                <w:i w:val="0"/>
                <w:iCs w:val="0"/>
                <w:spacing w:val="-2"/>
                <w:sz w:val="21"/>
              </w:rPr>
              <w:t>作品评价、项目总结。</w:t>
            </w:r>
          </w:p>
        </w:tc>
        <w:tc>
          <w:tcPr>
            <w:tcW w:w="5428" w:type="dxa"/>
          </w:tcPr>
          <w:p>
            <w:pPr>
              <w:pStyle w:val="TableParagraph"/>
              <w:numPr>
                <w:ilvl w:val="0"/>
                <w:numId w:val="30"/>
              </w:numPr>
              <w:tabs>
                <w:tab w:val="left" w:pos="424"/>
              </w:tabs>
              <w:spacing w:before="23" w:after="0" w:line="278" w:lineRule="auto"/>
              <w:ind w:left="108" w:right="164" w:firstLine="0"/>
              <w:jc w:val="left"/>
              <w:rPr>
                <w:i w:val="0"/>
                <w:iCs w:val="0"/>
                <w:sz w:val="21"/>
              </w:rPr>
            </w:pPr>
            <w:r>
              <w:rPr>
                <w:i w:val="0"/>
                <w:iCs w:val="0"/>
                <w:spacing w:val="-2"/>
                <w:sz w:val="21"/>
              </w:rPr>
              <w:t>各组学生参照“评分标准”对作品进行自评并上交作</w:t>
            </w:r>
            <w:r>
              <w:rPr>
                <w:i w:val="0"/>
                <w:iCs w:val="0"/>
                <w:spacing w:val="-6"/>
                <w:sz w:val="21"/>
              </w:rPr>
              <w:t>品。</w:t>
            </w:r>
          </w:p>
          <w:p>
            <w:pPr>
              <w:pStyle w:val="TableParagraph"/>
              <w:numPr>
                <w:ilvl w:val="0"/>
                <w:numId w:val="30"/>
              </w:numPr>
              <w:tabs>
                <w:tab w:val="left" w:pos="424"/>
              </w:tabs>
              <w:spacing w:before="0" w:after="0" w:line="269" w:lineRule="exact"/>
              <w:ind w:left="424" w:right="0" w:hanging="316"/>
              <w:jc w:val="left"/>
              <w:rPr>
                <w:i w:val="0"/>
                <w:iCs w:val="0"/>
                <w:sz w:val="21"/>
              </w:rPr>
            </w:pPr>
            <w:r>
              <w:rPr>
                <w:i w:val="0"/>
                <w:iCs w:val="0"/>
                <w:spacing w:val="-1"/>
                <w:sz w:val="21"/>
              </w:rPr>
              <w:t>展示学生作品，各小组对作品互评</w:t>
            </w:r>
          </w:p>
          <w:p>
            <w:pPr>
              <w:pStyle w:val="TableParagraph"/>
              <w:numPr>
                <w:ilvl w:val="0"/>
                <w:numId w:val="30"/>
              </w:numPr>
              <w:tabs>
                <w:tab w:val="left" w:pos="371"/>
              </w:tabs>
              <w:spacing w:before="43" w:after="0" w:line="240" w:lineRule="auto"/>
              <w:ind w:left="370" w:right="0" w:hanging="263"/>
              <w:jc w:val="left"/>
              <w:rPr>
                <w:i w:val="0"/>
                <w:iCs w:val="0"/>
                <w:sz w:val="21"/>
              </w:rPr>
            </w:pPr>
            <w:r>
              <w:rPr>
                <w:i w:val="0"/>
                <w:iCs w:val="0"/>
                <w:spacing w:val="-1"/>
                <w:sz w:val="21"/>
              </w:rPr>
              <w:t>教师对学生作品进行点评总结</w:t>
            </w:r>
          </w:p>
        </w:tc>
        <w:tc>
          <w:tcPr>
            <w:tcW w:w="3247" w:type="dxa"/>
          </w:tcPr>
          <w:p>
            <w:pPr>
              <w:pStyle w:val="TableParagraph"/>
              <w:spacing w:before="12"/>
              <w:rPr>
                <w:rFonts w:ascii="Microsoft JhengHei"/>
                <w:b/>
                <w:i w:val="0"/>
                <w:iCs w:val="0"/>
                <w:sz w:val="19"/>
              </w:rPr>
            </w:pPr>
          </w:p>
          <w:p>
            <w:pPr>
              <w:pStyle w:val="TableParagraph"/>
              <w:spacing w:line="278" w:lineRule="auto"/>
              <w:ind w:left="107" w:right="96"/>
              <w:rPr>
                <w:i w:val="0"/>
                <w:iCs w:val="0"/>
                <w:sz w:val="21"/>
              </w:rPr>
            </w:pPr>
            <w:r>
              <w:rPr>
                <w:i w:val="0"/>
                <w:iCs w:val="0"/>
                <w:spacing w:val="-2"/>
                <w:sz w:val="21"/>
              </w:rPr>
              <w:t>学生：对知识点的归纳总结，实现知识的消化</w:t>
            </w:r>
          </w:p>
          <w:p>
            <w:pPr>
              <w:pStyle w:val="TableParagraph"/>
              <w:spacing w:line="269" w:lineRule="exact"/>
              <w:ind w:left="107"/>
              <w:rPr>
                <w:i w:val="0"/>
                <w:iCs w:val="0"/>
                <w:sz w:val="21"/>
              </w:rPr>
            </w:pPr>
            <w:r>
              <w:rPr>
                <w:i w:val="0"/>
                <w:iCs w:val="0"/>
                <w:spacing w:val="-1"/>
                <w:sz w:val="21"/>
              </w:rPr>
              <w:t>教师：知识的归纳总结。</w:t>
            </w:r>
          </w:p>
        </w:tc>
      </w:tr>
      <w:tr>
        <w:tblPrEx>
          <w:tblW w:w="0" w:type="auto"/>
          <w:tblInd w:w="125" w:type="dxa"/>
          <w:tblLayout w:type="fixed"/>
          <w:tblCellMar>
            <w:top w:w="0" w:type="dxa"/>
            <w:left w:w="0" w:type="dxa"/>
            <w:bottom w:w="0" w:type="dxa"/>
            <w:right w:w="0" w:type="dxa"/>
          </w:tblCellMar>
        </w:tblPrEx>
        <w:trPr>
          <w:trHeight w:val="1841"/>
        </w:trPr>
        <w:tc>
          <w:tcPr>
            <w:tcW w:w="1065" w:type="dxa"/>
          </w:tcPr>
          <w:p>
            <w:pPr>
              <w:pStyle w:val="TableParagraph"/>
              <w:rPr>
                <w:rFonts w:ascii="Microsoft JhengHei"/>
                <w:b/>
                <w:i w:val="0"/>
                <w:iCs w:val="0"/>
                <w:sz w:val="20"/>
              </w:rPr>
            </w:pPr>
          </w:p>
          <w:p>
            <w:pPr>
              <w:pStyle w:val="TableParagraph"/>
              <w:spacing w:before="6"/>
              <w:rPr>
                <w:rFonts w:ascii="Microsoft JhengHei"/>
                <w:b/>
                <w:i w:val="0"/>
                <w:iCs w:val="0"/>
                <w:sz w:val="14"/>
              </w:rPr>
            </w:pPr>
          </w:p>
          <w:p>
            <w:pPr>
              <w:pStyle w:val="TableParagraph"/>
              <w:spacing w:before="1" w:line="278" w:lineRule="auto"/>
              <w:ind w:left="108" w:right="-116"/>
              <w:rPr>
                <w:i w:val="0"/>
                <w:iCs w:val="0"/>
                <w:sz w:val="21"/>
              </w:rPr>
            </w:pPr>
            <w:r>
              <w:rPr>
                <w:i w:val="0"/>
                <w:iCs w:val="0"/>
                <w:spacing w:val="-2"/>
                <w:sz w:val="21"/>
              </w:rPr>
              <w:t>项目拓展，迁移创新。</w:t>
            </w:r>
          </w:p>
        </w:tc>
        <w:tc>
          <w:tcPr>
            <w:tcW w:w="5428" w:type="dxa"/>
          </w:tcPr>
          <w:p>
            <w:pPr>
              <w:pStyle w:val="TableParagraph"/>
              <w:spacing w:line="340" w:lineRule="exact"/>
              <w:ind w:left="108"/>
              <w:rPr>
                <w:rFonts w:ascii="Microsoft JhengHei" w:eastAsia="Microsoft JhengHei"/>
                <w:b/>
                <w:i w:val="0"/>
                <w:iCs w:val="0"/>
                <w:sz w:val="21"/>
              </w:rPr>
            </w:pPr>
            <w:r>
              <w:rPr>
                <w:rFonts w:ascii="Microsoft JhengHei" w:eastAsia="Microsoft JhengHei"/>
                <w:b/>
                <w:i w:val="0"/>
                <w:iCs w:val="0"/>
                <w:spacing w:val="-2"/>
                <w:sz w:val="21"/>
              </w:rPr>
              <w:t>拓展训练：</w:t>
            </w:r>
          </w:p>
          <w:p>
            <w:pPr>
              <w:pStyle w:val="TableParagraph"/>
              <w:rPr>
                <w:rFonts w:ascii="Microsoft JhengHei"/>
                <w:b/>
                <w:i w:val="0"/>
                <w:iCs w:val="0"/>
                <w:sz w:val="20"/>
              </w:rPr>
            </w:pPr>
          </w:p>
          <w:p>
            <w:pPr>
              <w:pStyle w:val="TableParagraph"/>
              <w:rPr>
                <w:rFonts w:ascii="Microsoft JhengHei"/>
                <w:b/>
                <w:i w:val="0"/>
                <w:iCs w:val="0"/>
                <w:sz w:val="20"/>
              </w:rPr>
            </w:pPr>
          </w:p>
          <w:p>
            <w:pPr>
              <w:pStyle w:val="TableParagraph"/>
              <w:spacing w:before="9"/>
              <w:rPr>
                <w:rFonts w:ascii="Microsoft JhengHei"/>
                <w:b/>
                <w:i w:val="0"/>
                <w:iCs w:val="0"/>
                <w:sz w:val="20"/>
              </w:rPr>
            </w:pPr>
          </w:p>
          <w:p>
            <w:pPr>
              <w:pStyle w:val="TableParagraph"/>
              <w:ind w:left="527"/>
              <w:rPr>
                <w:i w:val="0"/>
                <w:iCs w:val="0"/>
                <w:sz w:val="21"/>
              </w:rPr>
            </w:pPr>
            <w:r>
              <w:rPr>
                <w:i w:val="0"/>
                <w:iCs w:val="0"/>
                <w:spacing w:val="-2"/>
                <w:sz w:val="21"/>
              </w:rPr>
              <w:t>制作水晶按钮</w:t>
            </w:r>
          </w:p>
        </w:tc>
        <w:tc>
          <w:tcPr>
            <w:tcW w:w="3247" w:type="dxa"/>
          </w:tcPr>
          <w:p>
            <w:pPr>
              <w:pStyle w:val="TableParagraph"/>
              <w:spacing w:before="16"/>
              <w:rPr>
                <w:rFonts w:ascii="Microsoft JhengHei"/>
                <w:b/>
                <w:i w:val="0"/>
                <w:iCs w:val="0"/>
                <w:sz w:val="25"/>
              </w:rPr>
            </w:pPr>
          </w:p>
          <w:p>
            <w:pPr>
              <w:pStyle w:val="TableParagraph"/>
              <w:spacing w:line="278" w:lineRule="auto"/>
              <w:ind w:left="153" w:right="141"/>
              <w:jc w:val="both"/>
              <w:rPr>
                <w:i w:val="0"/>
                <w:iCs w:val="0"/>
                <w:sz w:val="21"/>
              </w:rPr>
            </w:pPr>
            <w:r>
              <w:rPr>
                <w:i w:val="0"/>
                <w:iCs w:val="0"/>
                <w:spacing w:val="-2"/>
                <w:sz w:val="21"/>
              </w:rPr>
              <w:t>学生：利用所学知识完成作业。教师：了解学生对知识的掌握情</w:t>
            </w:r>
            <w:r>
              <w:rPr>
                <w:i w:val="0"/>
                <w:iCs w:val="0"/>
                <w:sz w:val="21"/>
              </w:rPr>
              <w:t>况, 并对课堂内容延伸和拓展</w:t>
            </w:r>
          </w:p>
        </w:tc>
      </w:tr>
      <w:tr>
        <w:tblPrEx>
          <w:tblW w:w="0" w:type="auto"/>
          <w:tblInd w:w="125" w:type="dxa"/>
          <w:tblLayout w:type="fixed"/>
          <w:tblCellMar>
            <w:top w:w="0" w:type="dxa"/>
            <w:left w:w="0" w:type="dxa"/>
            <w:bottom w:w="0" w:type="dxa"/>
            <w:right w:w="0" w:type="dxa"/>
          </w:tblCellMar>
        </w:tblPrEx>
        <w:trPr>
          <w:trHeight w:val="566"/>
        </w:trPr>
        <w:tc>
          <w:tcPr>
            <w:tcW w:w="9740" w:type="dxa"/>
            <w:gridSpan w:val="3"/>
          </w:tcPr>
          <w:p>
            <w:pPr>
              <w:pStyle w:val="TableParagraph"/>
              <w:tabs>
                <w:tab w:val="left" w:pos="489"/>
                <w:tab w:val="left" w:pos="970"/>
                <w:tab w:val="left" w:pos="1451"/>
              </w:tabs>
              <w:spacing w:before="52"/>
              <w:ind w:left="9"/>
              <w:jc w:val="center"/>
              <w:rPr>
                <w:rFonts w:ascii="Microsoft JhengHei" w:eastAsia="Microsoft JhengHei"/>
                <w:b/>
                <w:i w:val="0"/>
                <w:iCs w:val="0"/>
                <w:sz w:val="24"/>
              </w:rPr>
            </w:pPr>
            <w:r>
              <w:rPr>
                <w:rFonts w:ascii="Microsoft JhengHei" w:eastAsia="Microsoft JhengHei"/>
                <w:b/>
                <w:i w:val="0"/>
                <w:iCs w:val="0"/>
                <w:spacing w:val="-10"/>
                <w:sz w:val="24"/>
              </w:rPr>
              <w:t>教</w:t>
            </w:r>
            <w:r>
              <w:rPr>
                <w:rFonts w:ascii="Microsoft JhengHei" w:eastAsia="Microsoft JhengHei"/>
                <w:b/>
                <w:i w:val="0"/>
                <w:iCs w:val="0"/>
                <w:sz w:val="24"/>
              </w:rPr>
              <w:tab/>
            </w:r>
            <w:r>
              <w:rPr>
                <w:rFonts w:ascii="Microsoft JhengHei" w:eastAsia="Microsoft JhengHei"/>
                <w:b/>
                <w:i w:val="0"/>
                <w:iCs w:val="0"/>
                <w:spacing w:val="-10"/>
                <w:sz w:val="24"/>
              </w:rPr>
              <w:t>学</w:t>
            </w:r>
            <w:r>
              <w:rPr>
                <w:rFonts w:ascii="Microsoft JhengHei" w:eastAsia="Microsoft JhengHei"/>
                <w:b/>
                <w:i w:val="0"/>
                <w:iCs w:val="0"/>
                <w:sz w:val="24"/>
              </w:rPr>
              <w:tab/>
            </w:r>
            <w:r>
              <w:rPr>
                <w:rFonts w:ascii="Microsoft JhengHei" w:eastAsia="Microsoft JhengHei"/>
                <w:b/>
                <w:i w:val="0"/>
                <w:iCs w:val="0"/>
                <w:spacing w:val="-10"/>
                <w:sz w:val="24"/>
              </w:rPr>
              <w:t>后</w:t>
            </w:r>
            <w:r>
              <w:rPr>
                <w:rFonts w:ascii="Microsoft JhengHei" w:eastAsia="Microsoft JhengHei"/>
                <w:b/>
                <w:i w:val="0"/>
                <w:iCs w:val="0"/>
                <w:sz w:val="24"/>
              </w:rPr>
              <w:tab/>
            </w:r>
            <w:r>
              <w:rPr>
                <w:rFonts w:ascii="Microsoft JhengHei" w:eastAsia="Microsoft JhengHei"/>
                <w:b/>
                <w:i w:val="0"/>
                <w:iCs w:val="0"/>
                <w:spacing w:val="-10"/>
                <w:sz w:val="24"/>
              </w:rPr>
              <w:t>记</w:t>
            </w:r>
          </w:p>
        </w:tc>
      </w:tr>
    </w:tbl>
    <w:p>
      <w:pPr>
        <w:spacing w:after="0"/>
        <w:jc w:val="center"/>
        <w:rPr>
          <w:rFonts w:ascii="Microsoft JhengHei" w:eastAsia="Microsoft JhengHei"/>
          <w:i w:val="0"/>
          <w:iCs w:val="0"/>
          <w:sz w:val="24"/>
        </w:rPr>
        <w:sectPr>
          <w:footerReference w:type="default" r:id="rId46"/>
          <w:pgSz w:w="11910" w:h="16840"/>
          <w:pgMar w:top="1200" w:right="1060" w:bottom="1180" w:left="860" w:header="0" w:footer="974" w:gutter="0"/>
          <w:pgNumType w:start="31"/>
          <w:cols w:num="1" w:space="720"/>
        </w:sectPr>
      </w:pPr>
    </w:p>
    <w:p>
      <w:pPr>
        <w:pStyle w:val="BodyText"/>
        <w:ind w:left="111"/>
        <w:rPr>
          <w:rFonts w:ascii="Microsoft JhengHei"/>
          <w:b w:val="0"/>
          <w:i w:val="0"/>
          <w:iCs w:val="0"/>
          <w:sz w:val="20"/>
        </w:rPr>
      </w:pPr>
      <w:r>
        <w:rPr>
          <w:rFonts w:ascii="Microsoft JhengHei"/>
          <w:b w:val="0"/>
          <w:i w:val="0"/>
          <w:iCs w:val="0"/>
          <w:sz w:val="20"/>
        </w:rPr>
        <w:pict>
          <v:group id="docshapegroup19" o:spid="_x0000_i1042" style="width:487.5pt;height:41.5pt" coordsize="9750,830">
            <v:shape id="docshape20" o:spid="_x0000_s1043" style="width:9750;height:820;position:absolute;top:5" coordorigin="0,5" coordsize="9750,820" path="m5,10l5,820m9745,10l9745,820m,5l9750,5m,825l9750,825e" filled="f" stroked="t" strokecolor="black">
              <v:path arrowok="t"/>
            </v:shape>
            <w10:anchorlock/>
          </v:group>
        </w:pict>
      </w:r>
    </w:p>
    <w:p>
      <w:pPr>
        <w:pStyle w:val="BodyText"/>
        <w:spacing w:before="2"/>
        <w:rPr>
          <w:rFonts w:ascii="Microsoft JhengHei"/>
          <w:i w:val="0"/>
          <w:iCs w:val="0"/>
          <w:sz w:val="29"/>
        </w:rPr>
      </w:pPr>
    </w:p>
    <w:p>
      <w:pPr>
        <w:spacing w:before="0" w:line="429" w:lineRule="exact"/>
        <w:ind w:left="330" w:right="0" w:firstLine="0"/>
        <w:jc w:val="left"/>
        <w:rPr>
          <w:rFonts w:ascii="Microsoft JhengHei" w:eastAsia="Microsoft JhengHei"/>
          <w:b/>
          <w:i w:val="0"/>
          <w:iCs w:val="0"/>
          <w:sz w:val="24"/>
        </w:rPr>
      </w:pPr>
      <w:r>
        <w:rPr>
          <w:i w:val="0"/>
          <w:iCs w:val="0"/>
        </w:rPr>
        <w:pict>
          <v:shape id="docshape21" o:spid="_x0000_s1044" type="#_x0000_t202" style="width:469.95pt;height:617.15pt;margin-top:18.7pt;margin-left:59.25pt;mso-height-relative:page;mso-position-horizontal-relative:page;mso-width-relative:page;position:absolute;z-index:251667456"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592"/>
                    <w:gridCol w:w="4394"/>
                    <w:gridCol w:w="1877"/>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6" w:type="dxa"/>
                      </w:tcPr>
                      <w:p>
                        <w:pPr>
                          <w:pStyle w:val="TableParagraph"/>
                          <w:tabs>
                            <w:tab w:val="left" w:pos="489"/>
                          </w:tabs>
                          <w:spacing w:line="304" w:lineRule="exact"/>
                          <w:ind w:left="9"/>
                          <w:jc w:val="center"/>
                          <w:rPr>
                            <w:rFonts w:ascii="Microsoft JhengHei" w:eastAsia="Microsoft JhengHei"/>
                            <w:b/>
                            <w:sz w:val="24"/>
                          </w:rPr>
                        </w:pPr>
                        <w:r>
                          <w:rPr>
                            <w:rFonts w:ascii="Microsoft JhengHei" w:eastAsia="Microsoft JhengHei"/>
                            <w:b/>
                            <w:spacing w:val="-10"/>
                            <w:sz w:val="24"/>
                          </w:rPr>
                          <w:t>课</w:t>
                        </w:r>
                        <w:r>
                          <w:rPr>
                            <w:rFonts w:ascii="Microsoft JhengHei" w:eastAsia="Microsoft JhengHei"/>
                            <w:b/>
                            <w:sz w:val="24"/>
                          </w:rPr>
                          <w:tab/>
                        </w:r>
                        <w:r>
                          <w:rPr>
                            <w:rFonts w:ascii="Microsoft JhengHei" w:eastAsia="Microsoft JhengHei"/>
                            <w:b/>
                            <w:spacing w:val="-10"/>
                            <w:sz w:val="24"/>
                          </w:rPr>
                          <w:t>题</w:t>
                        </w:r>
                      </w:p>
                    </w:tc>
                    <w:tc>
                      <w:tcPr>
                        <w:tcW w:w="8113" w:type="dxa"/>
                        <w:gridSpan w:val="4"/>
                      </w:tcPr>
                      <w:p>
                        <w:pPr>
                          <w:pStyle w:val="TableParagraph"/>
                          <w:spacing w:before="29"/>
                          <w:ind w:left="107"/>
                          <w:rPr>
                            <w:sz w:val="21"/>
                          </w:rPr>
                        </w:pPr>
                        <w:r>
                          <w:rPr>
                            <w:spacing w:val="-3"/>
                            <w:sz w:val="21"/>
                          </w:rPr>
                          <w:t>文字图层</w:t>
                        </w:r>
                      </w:p>
                    </w:tc>
                  </w:tr>
                  <w:tr>
                    <w:tblPrEx>
                      <w:tblW w:w="0" w:type="auto"/>
                      <w:tblInd w:w="5" w:type="dxa"/>
                      <w:tblLayout w:type="fixed"/>
                      <w:tblCellMar>
                        <w:top w:w="0" w:type="dxa"/>
                        <w:left w:w="0" w:type="dxa"/>
                        <w:bottom w:w="0" w:type="dxa"/>
                        <w:right w:w="0" w:type="dxa"/>
                      </w:tblCellMar>
                    </w:tblPrEx>
                    <w:trPr>
                      <w:trHeight w:val="447"/>
                    </w:trPr>
                    <w:tc>
                      <w:tcPr>
                        <w:tcW w:w="1276" w:type="dxa"/>
                        <w:vMerge w:val="restart"/>
                      </w:tcPr>
                      <w:p>
                        <w:pPr>
                          <w:pStyle w:val="TableParagraph"/>
                          <w:spacing w:before="69" w:line="170" w:lineRule="auto"/>
                          <w:ind w:left="517" w:right="506"/>
                          <w:jc w:val="both"/>
                          <w:rPr>
                            <w:rFonts w:ascii="Microsoft JhengHei" w:eastAsia="Microsoft JhengHei"/>
                            <w:b/>
                            <w:sz w:val="24"/>
                          </w:rPr>
                        </w:pPr>
                        <w:r>
                          <w:rPr>
                            <w:rFonts w:ascii="Microsoft JhengHei" w:eastAsia="Microsoft JhengHei"/>
                            <w:b/>
                            <w:spacing w:val="-10"/>
                            <w:sz w:val="24"/>
                          </w:rPr>
                          <w:t>教学目标</w:t>
                        </w:r>
                      </w:p>
                    </w:tc>
                    <w:tc>
                      <w:tcPr>
                        <w:tcW w:w="1250" w:type="dxa"/>
                      </w:tcPr>
                      <w:p>
                        <w:pPr>
                          <w:pStyle w:val="TableParagraph"/>
                          <w:spacing w:line="428" w:lineRule="exact"/>
                          <w:ind w:right="132"/>
                          <w:jc w:val="right"/>
                          <w:rPr>
                            <w:rFonts w:ascii="Microsoft JhengHei" w:eastAsia="Microsoft JhengHei"/>
                            <w:b/>
                            <w:sz w:val="24"/>
                          </w:rPr>
                        </w:pPr>
                        <w:r>
                          <w:rPr>
                            <w:rFonts w:ascii="Microsoft JhengHei" w:eastAsia="Microsoft JhengHei"/>
                            <w:b/>
                            <w:spacing w:val="-3"/>
                            <w:sz w:val="24"/>
                          </w:rPr>
                          <w:t>认知目标</w:t>
                        </w:r>
                      </w:p>
                    </w:tc>
                    <w:tc>
                      <w:tcPr>
                        <w:tcW w:w="6863" w:type="dxa"/>
                        <w:gridSpan w:val="3"/>
                      </w:tcPr>
                      <w:p>
                        <w:pPr>
                          <w:pStyle w:val="TableParagraph"/>
                          <w:spacing w:before="91"/>
                          <w:ind w:left="108"/>
                          <w:rPr>
                            <w:sz w:val="21"/>
                          </w:rPr>
                        </w:pPr>
                        <w:r>
                          <w:rPr>
                            <w:spacing w:val="-3"/>
                            <w:sz w:val="21"/>
                          </w:rPr>
                          <w:t>文字图层</w:t>
                        </w:r>
                      </w:p>
                    </w:tc>
                  </w:tr>
                  <w:tr>
                    <w:tblPrEx>
                      <w:tblW w:w="0" w:type="auto"/>
                      <w:tblInd w:w="5" w:type="dxa"/>
                      <w:tblLayout w:type="fixed"/>
                      <w:tblCellMar>
                        <w:top w:w="0" w:type="dxa"/>
                        <w:left w:w="0" w:type="dxa"/>
                        <w:bottom w:w="0" w:type="dxa"/>
                        <w:right w:w="0" w:type="dxa"/>
                      </w:tblCellMar>
                    </w:tblPrEx>
                    <w:trPr>
                      <w:trHeight w:val="446"/>
                    </w:trPr>
                    <w:tc>
                      <w:tcPr>
                        <w:tcW w:w="1276" w:type="dxa"/>
                        <w:vMerge/>
                        <w:tcBorders>
                          <w:top w:val="nil"/>
                        </w:tcBorders>
                      </w:tcPr>
                      <w:p>
                        <w:pPr>
                          <w:rPr>
                            <w:sz w:val="2"/>
                            <w:szCs w:val="2"/>
                          </w:rPr>
                        </w:pPr>
                      </w:p>
                    </w:tc>
                    <w:tc>
                      <w:tcPr>
                        <w:tcW w:w="1250" w:type="dxa"/>
                      </w:tcPr>
                      <w:p>
                        <w:pPr>
                          <w:pStyle w:val="TableParagraph"/>
                          <w:spacing w:line="427" w:lineRule="exact"/>
                          <w:ind w:right="132"/>
                          <w:jc w:val="right"/>
                          <w:rPr>
                            <w:rFonts w:ascii="Microsoft JhengHei" w:eastAsia="Microsoft JhengHei"/>
                            <w:b/>
                            <w:sz w:val="24"/>
                          </w:rPr>
                        </w:pPr>
                        <w:r>
                          <w:rPr>
                            <w:rFonts w:ascii="Microsoft JhengHei" w:eastAsia="Microsoft JhengHei"/>
                            <w:b/>
                            <w:spacing w:val="-3"/>
                            <w:sz w:val="24"/>
                          </w:rPr>
                          <w:t>能力目标</w:t>
                        </w:r>
                      </w:p>
                    </w:tc>
                    <w:tc>
                      <w:tcPr>
                        <w:tcW w:w="6863" w:type="dxa"/>
                        <w:gridSpan w:val="3"/>
                      </w:tcPr>
                      <w:p>
                        <w:pPr>
                          <w:pStyle w:val="TableParagraph"/>
                          <w:spacing w:before="90"/>
                          <w:ind w:left="108"/>
                          <w:rPr>
                            <w:sz w:val="21"/>
                          </w:rPr>
                        </w:pPr>
                        <w:r>
                          <w:rPr>
                            <w:spacing w:val="-3"/>
                            <w:sz w:val="21"/>
                          </w:rPr>
                          <w:t>文字图层</w:t>
                        </w:r>
                      </w:p>
                    </w:tc>
                  </w:tr>
                  <w:tr>
                    <w:tblPrEx>
                      <w:tblW w:w="0" w:type="auto"/>
                      <w:tblInd w:w="5" w:type="dxa"/>
                      <w:tblLayout w:type="fixed"/>
                      <w:tblCellMar>
                        <w:top w:w="0" w:type="dxa"/>
                        <w:left w:w="0" w:type="dxa"/>
                        <w:bottom w:w="0" w:type="dxa"/>
                        <w:right w:w="0" w:type="dxa"/>
                      </w:tblCellMar>
                    </w:tblPrEx>
                    <w:trPr>
                      <w:trHeight w:val="436"/>
                    </w:trPr>
                    <w:tc>
                      <w:tcPr>
                        <w:tcW w:w="1276" w:type="dxa"/>
                        <w:vMerge/>
                        <w:tcBorders>
                          <w:top w:val="nil"/>
                        </w:tcBorders>
                      </w:tcPr>
                      <w:p>
                        <w:pPr>
                          <w:rPr>
                            <w:sz w:val="2"/>
                            <w:szCs w:val="2"/>
                          </w:rPr>
                        </w:pPr>
                      </w:p>
                    </w:tc>
                    <w:tc>
                      <w:tcPr>
                        <w:tcW w:w="1250" w:type="dxa"/>
                      </w:tcPr>
                      <w:p>
                        <w:pPr>
                          <w:pStyle w:val="TableParagraph"/>
                          <w:spacing w:line="416" w:lineRule="exact"/>
                          <w:ind w:right="132"/>
                          <w:jc w:val="right"/>
                          <w:rPr>
                            <w:rFonts w:ascii="Microsoft JhengHei" w:eastAsia="Microsoft JhengHei"/>
                            <w:b/>
                            <w:sz w:val="24"/>
                          </w:rPr>
                        </w:pPr>
                        <w:r>
                          <w:rPr>
                            <w:rFonts w:ascii="Microsoft JhengHei" w:eastAsia="Microsoft JhengHei"/>
                            <w:b/>
                            <w:spacing w:val="-3"/>
                            <w:sz w:val="24"/>
                          </w:rPr>
                          <w:t>情感目标</w:t>
                        </w:r>
                      </w:p>
                    </w:tc>
                    <w:tc>
                      <w:tcPr>
                        <w:tcW w:w="6863" w:type="dxa"/>
                        <w:gridSpan w:val="3"/>
                      </w:tcPr>
                      <w:p>
                        <w:pPr>
                          <w:pStyle w:val="TableParagraph"/>
                          <w:spacing w:before="85"/>
                          <w:ind w:left="108"/>
                          <w:rPr>
                            <w:sz w:val="21"/>
                          </w:rPr>
                        </w:pPr>
                        <w:r>
                          <w:rPr>
                            <w:spacing w:val="-1"/>
                            <w:sz w:val="21"/>
                          </w:rPr>
                          <w:t>注重学习方法的培养，满足学生终身学习的需要</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3"/>
                            <w:sz w:val="24"/>
                          </w:rPr>
                          <w:t>教学重点</w:t>
                        </w:r>
                      </w:p>
                    </w:tc>
                    <w:tc>
                      <w:tcPr>
                        <w:tcW w:w="8113" w:type="dxa"/>
                        <w:gridSpan w:val="4"/>
                      </w:tcPr>
                      <w:p>
                        <w:pPr>
                          <w:pStyle w:val="TableParagraph"/>
                          <w:spacing w:before="23"/>
                          <w:ind w:left="107"/>
                          <w:rPr>
                            <w:sz w:val="21"/>
                          </w:rPr>
                        </w:pPr>
                        <w:r>
                          <w:rPr>
                            <w:spacing w:val="-3"/>
                            <w:sz w:val="21"/>
                          </w:rPr>
                          <w:t>文字变形</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3"/>
                            <w:sz w:val="24"/>
                          </w:rPr>
                          <w:t>教学难点</w:t>
                        </w:r>
                      </w:p>
                    </w:tc>
                    <w:tc>
                      <w:tcPr>
                        <w:tcW w:w="8113" w:type="dxa"/>
                        <w:gridSpan w:val="4"/>
                      </w:tcPr>
                      <w:p>
                        <w:pPr>
                          <w:pStyle w:val="TableParagraph"/>
                          <w:spacing w:before="23"/>
                          <w:ind w:left="107"/>
                          <w:rPr>
                            <w:sz w:val="21"/>
                          </w:rPr>
                        </w:pPr>
                        <w:r>
                          <w:rPr>
                            <w:spacing w:val="-3"/>
                            <w:sz w:val="21"/>
                          </w:rPr>
                          <w:t>文字变形</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5"/>
                            <w:sz w:val="24"/>
                          </w:rPr>
                          <w:t>教法</w:t>
                        </w:r>
                      </w:p>
                    </w:tc>
                    <w:tc>
                      <w:tcPr>
                        <w:tcW w:w="8113" w:type="dxa"/>
                        <w:gridSpan w:val="4"/>
                      </w:tcPr>
                      <w:p>
                        <w:pPr>
                          <w:pStyle w:val="TableParagraph"/>
                          <w:tabs>
                            <w:tab w:val="left" w:pos="2102"/>
                            <w:tab w:val="left" w:pos="3677"/>
                          </w:tabs>
                          <w:spacing w:before="24" w:line="268" w:lineRule="exact"/>
                          <w:ind w:left="107"/>
                          <w:rPr>
                            <w:sz w:val="21"/>
                          </w:rPr>
                        </w:pPr>
                        <w:r>
                          <w:rPr>
                            <w:sz w:val="21"/>
                          </w:rPr>
                          <w:t>举例法、讲练结</w:t>
                        </w:r>
                        <w:r>
                          <w:rPr>
                            <w:spacing w:val="-10"/>
                            <w:sz w:val="21"/>
                          </w:rPr>
                          <w:t>合</w:t>
                        </w:r>
                        <w:r>
                          <w:rPr>
                            <w:sz w:val="21"/>
                          </w:rPr>
                          <w:tab/>
                        </w:r>
                        <w:r>
                          <w:rPr>
                            <w:sz w:val="21"/>
                          </w:rPr>
                          <w:t>头脑风暴</w:t>
                        </w:r>
                        <w:r>
                          <w:rPr>
                            <w:spacing w:val="-10"/>
                            <w:sz w:val="21"/>
                          </w:rPr>
                          <w:t>法</w:t>
                        </w:r>
                        <w:r>
                          <w:rPr>
                            <w:sz w:val="21"/>
                          </w:rPr>
                          <w:tab/>
                        </w:r>
                        <w:r>
                          <w:rPr>
                            <w:sz w:val="21"/>
                          </w:rPr>
                          <w:t>案例展示</w:t>
                        </w:r>
                        <w:r>
                          <w:rPr>
                            <w:spacing w:val="-10"/>
                            <w:sz w:val="21"/>
                          </w:rPr>
                          <w:t>法</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Microsoft JhengHei" w:eastAsia="Microsoft JhengHei"/>
                            <w:b/>
                            <w:sz w:val="24"/>
                          </w:rPr>
                        </w:pPr>
                        <w:r>
                          <w:rPr>
                            <w:rFonts w:ascii="Microsoft JhengHei" w:eastAsia="Microsoft JhengHei"/>
                            <w:b/>
                            <w:spacing w:val="-5"/>
                            <w:sz w:val="24"/>
                          </w:rPr>
                          <w:t>学法</w:t>
                        </w:r>
                      </w:p>
                    </w:tc>
                    <w:tc>
                      <w:tcPr>
                        <w:tcW w:w="8113" w:type="dxa"/>
                        <w:gridSpan w:val="4"/>
                      </w:tcPr>
                      <w:p>
                        <w:pPr>
                          <w:pStyle w:val="TableParagraph"/>
                          <w:spacing w:before="23"/>
                          <w:ind w:left="107"/>
                          <w:rPr>
                            <w:sz w:val="21"/>
                          </w:rPr>
                        </w:pPr>
                        <w:r>
                          <w:rPr>
                            <w:spacing w:val="-1"/>
                            <w:sz w:val="21"/>
                          </w:rPr>
                          <w:t>根据操作步骤练习，完成实例</w:t>
                        </w:r>
                      </w:p>
                    </w:tc>
                  </w:tr>
                  <w:tr>
                    <w:tblPrEx>
                      <w:tblW w:w="0" w:type="auto"/>
                      <w:tblInd w:w="5" w:type="dxa"/>
                      <w:tblLayout w:type="fixed"/>
                      <w:tblCellMar>
                        <w:top w:w="0" w:type="dxa"/>
                        <w:left w:w="0" w:type="dxa"/>
                        <w:bottom w:w="0" w:type="dxa"/>
                        <w:right w:w="0" w:type="dxa"/>
                      </w:tblCellMar>
                    </w:tblPrEx>
                    <w:trPr>
                      <w:trHeight w:val="623"/>
                    </w:trPr>
                    <w:tc>
                      <w:tcPr>
                        <w:tcW w:w="1276" w:type="dxa"/>
                      </w:tcPr>
                      <w:p>
                        <w:pPr>
                          <w:pStyle w:val="TableParagraph"/>
                          <w:spacing w:line="303" w:lineRule="exact"/>
                          <w:ind w:left="9"/>
                          <w:jc w:val="center"/>
                          <w:rPr>
                            <w:rFonts w:ascii="Microsoft JhengHei" w:eastAsia="Microsoft JhengHei"/>
                            <w:b/>
                            <w:sz w:val="21"/>
                          </w:rPr>
                        </w:pPr>
                        <w:r>
                          <w:rPr>
                            <w:rFonts w:ascii="Microsoft JhengHei" w:eastAsia="Microsoft JhengHei"/>
                            <w:b/>
                            <w:spacing w:val="-2"/>
                            <w:sz w:val="21"/>
                          </w:rPr>
                          <w:t>教学手段及</w:t>
                        </w:r>
                      </w:p>
                      <w:p>
                        <w:pPr>
                          <w:pStyle w:val="TableParagraph"/>
                          <w:spacing w:line="301" w:lineRule="exact"/>
                          <w:ind w:left="9"/>
                          <w:jc w:val="center"/>
                          <w:rPr>
                            <w:rFonts w:ascii="Microsoft JhengHei" w:eastAsia="Microsoft JhengHei"/>
                            <w:b/>
                            <w:sz w:val="21"/>
                          </w:rPr>
                        </w:pPr>
                        <w:r>
                          <w:rPr>
                            <w:rFonts w:ascii="Microsoft JhengHei" w:eastAsia="Microsoft JhengHei"/>
                            <w:b/>
                            <w:spacing w:val="-3"/>
                            <w:sz w:val="21"/>
                          </w:rPr>
                          <w:t>教具准备</w:t>
                        </w:r>
                      </w:p>
                    </w:tc>
                    <w:tc>
                      <w:tcPr>
                        <w:tcW w:w="8113" w:type="dxa"/>
                        <w:gridSpan w:val="4"/>
                      </w:tcPr>
                      <w:p>
                        <w:pPr>
                          <w:pStyle w:val="TableParagraph"/>
                          <w:tabs>
                            <w:tab w:val="left" w:pos="1472"/>
                            <w:tab w:val="left" w:pos="3047"/>
                          </w:tabs>
                          <w:spacing w:before="180"/>
                          <w:ind w:left="107"/>
                          <w:rPr>
                            <w:sz w:val="21"/>
                          </w:rPr>
                        </w:pPr>
                        <w:r>
                          <w:rPr>
                            <w:sz w:val="21"/>
                          </w:rPr>
                          <w:t>计算机机</w:t>
                        </w:r>
                        <w:r>
                          <w:rPr>
                            <w:spacing w:val="-10"/>
                            <w:sz w:val="21"/>
                          </w:rPr>
                          <w:t>房</w:t>
                        </w:r>
                        <w:r>
                          <w:rPr>
                            <w:sz w:val="21"/>
                          </w:rPr>
                          <w:tab/>
                        </w:r>
                        <w:r>
                          <w:rPr>
                            <w:sz w:val="21"/>
                          </w:rPr>
                          <w:t>多媒体课</w:t>
                        </w:r>
                        <w:r>
                          <w:rPr>
                            <w:spacing w:val="-10"/>
                            <w:sz w:val="21"/>
                          </w:rPr>
                          <w:t>件</w:t>
                        </w:r>
                        <w:r>
                          <w:rPr>
                            <w:sz w:val="21"/>
                          </w:rPr>
                          <w:tab/>
                        </w:r>
                        <w:r>
                          <w:rPr>
                            <w:sz w:val="21"/>
                          </w:rPr>
                          <w:t>任务案</w:t>
                        </w:r>
                        <w:r>
                          <w:rPr>
                            <w:spacing w:val="-10"/>
                            <w:sz w:val="21"/>
                          </w:rPr>
                          <w:t>例</w:t>
                        </w:r>
                      </w:p>
                    </w:tc>
                  </w:tr>
                  <w:tr>
                    <w:tblPrEx>
                      <w:tblW w:w="0" w:type="auto"/>
                      <w:tblInd w:w="5" w:type="dxa"/>
                      <w:tblLayout w:type="fixed"/>
                      <w:tblCellMar>
                        <w:top w:w="0" w:type="dxa"/>
                        <w:left w:w="0" w:type="dxa"/>
                        <w:bottom w:w="0" w:type="dxa"/>
                        <w:right w:w="0" w:type="dxa"/>
                      </w:tblCellMar>
                    </w:tblPrEx>
                    <w:trPr>
                      <w:trHeight w:val="312"/>
                    </w:trPr>
                    <w:tc>
                      <w:tcPr>
                        <w:tcW w:w="9389" w:type="dxa"/>
                        <w:gridSpan w:val="5"/>
                      </w:tcPr>
                      <w:p>
                        <w:pPr>
                          <w:pStyle w:val="TableParagraph"/>
                          <w:tabs>
                            <w:tab w:val="left" w:pos="489"/>
                            <w:tab w:val="left" w:pos="970"/>
                            <w:tab w:val="left" w:pos="1451"/>
                          </w:tabs>
                          <w:spacing w:line="292" w:lineRule="exact"/>
                          <w:ind w:left="9"/>
                          <w:jc w:val="center"/>
                          <w:rPr>
                            <w:rFonts w:ascii="Microsoft JhengHei" w:eastAsia="Microsoft JhengHei"/>
                            <w:b/>
                            <w:sz w:val="24"/>
                          </w:rPr>
                        </w:pPr>
                        <w:r>
                          <w:rPr>
                            <w:rFonts w:ascii="Microsoft JhengHei" w:eastAsia="Microsoft JhengHei"/>
                            <w:b/>
                            <w:spacing w:val="-10"/>
                            <w:sz w:val="24"/>
                          </w:rPr>
                          <w:t>教</w:t>
                        </w:r>
                        <w:r>
                          <w:rPr>
                            <w:rFonts w:ascii="Microsoft JhengHei" w:eastAsia="Microsoft JhengHei"/>
                            <w:b/>
                            <w:sz w:val="24"/>
                          </w:rPr>
                          <w:tab/>
                        </w:r>
                        <w:r>
                          <w:rPr>
                            <w:rFonts w:ascii="Microsoft JhengHei" w:eastAsia="Microsoft JhengHei"/>
                            <w:b/>
                            <w:spacing w:val="-10"/>
                            <w:sz w:val="24"/>
                          </w:rPr>
                          <w:t>学</w:t>
                        </w:r>
                        <w:r>
                          <w:rPr>
                            <w:rFonts w:ascii="Microsoft JhengHei" w:eastAsia="Microsoft JhengHei"/>
                            <w:b/>
                            <w:sz w:val="24"/>
                          </w:rPr>
                          <w:tab/>
                        </w:r>
                        <w:r>
                          <w:rPr>
                            <w:rFonts w:ascii="Microsoft JhengHei" w:eastAsia="Microsoft JhengHei"/>
                            <w:b/>
                            <w:spacing w:val="-10"/>
                            <w:sz w:val="24"/>
                          </w:rPr>
                          <w:t>过</w:t>
                        </w:r>
                        <w:r>
                          <w:rPr>
                            <w:rFonts w:ascii="Microsoft JhengHei" w:eastAsia="Microsoft JhengHei"/>
                            <w:b/>
                            <w:sz w:val="24"/>
                          </w:rPr>
                          <w:tab/>
                        </w:r>
                        <w:r>
                          <w:rPr>
                            <w:rFonts w:ascii="Microsoft JhengHei" w:eastAsia="Microsoft JhengHei"/>
                            <w:b/>
                            <w:spacing w:val="-10"/>
                            <w:sz w:val="24"/>
                          </w:rPr>
                          <w:t>程</w:t>
                        </w:r>
                      </w:p>
                    </w:tc>
                  </w:tr>
                  <w:tr>
                    <w:tblPrEx>
                      <w:tblW w:w="0" w:type="auto"/>
                      <w:tblInd w:w="5" w:type="dxa"/>
                      <w:tblLayout w:type="fixed"/>
                      <w:tblCellMar>
                        <w:top w:w="0" w:type="dxa"/>
                        <w:left w:w="0" w:type="dxa"/>
                        <w:bottom w:w="0" w:type="dxa"/>
                        <w:right w:w="0" w:type="dxa"/>
                      </w:tblCellMar>
                    </w:tblPrEx>
                    <w:trPr>
                      <w:trHeight w:val="580"/>
                    </w:trPr>
                    <w:tc>
                      <w:tcPr>
                        <w:tcW w:w="3118" w:type="dxa"/>
                        <w:gridSpan w:val="3"/>
                      </w:tcPr>
                      <w:p>
                        <w:pPr>
                          <w:pStyle w:val="TableParagraph"/>
                          <w:spacing w:before="59"/>
                          <w:ind w:left="54" w:right="45"/>
                          <w:jc w:val="center"/>
                          <w:rPr>
                            <w:rFonts w:ascii="Microsoft JhengHei" w:eastAsia="Microsoft JhengHei"/>
                            <w:b/>
                            <w:sz w:val="24"/>
                          </w:rPr>
                        </w:pPr>
                        <w:r>
                          <w:rPr>
                            <w:rFonts w:ascii="Microsoft JhengHei" w:eastAsia="Microsoft JhengHei"/>
                            <w:b/>
                            <w:spacing w:val="-3"/>
                            <w:sz w:val="24"/>
                          </w:rPr>
                          <w:t>教学环节</w:t>
                        </w:r>
                      </w:p>
                    </w:tc>
                    <w:tc>
                      <w:tcPr>
                        <w:tcW w:w="4394" w:type="dxa"/>
                      </w:tcPr>
                      <w:p>
                        <w:pPr>
                          <w:pStyle w:val="TableParagraph"/>
                          <w:spacing w:before="59"/>
                          <w:ind w:left="1702" w:right="1693"/>
                          <w:jc w:val="center"/>
                          <w:rPr>
                            <w:rFonts w:ascii="Microsoft JhengHei" w:eastAsia="Microsoft JhengHei"/>
                            <w:b/>
                            <w:sz w:val="24"/>
                          </w:rPr>
                        </w:pPr>
                        <w:r>
                          <w:rPr>
                            <w:rFonts w:ascii="Microsoft JhengHei" w:eastAsia="Microsoft JhengHei"/>
                            <w:b/>
                            <w:spacing w:val="-3"/>
                            <w:sz w:val="24"/>
                          </w:rPr>
                          <w:t>教学设计</w:t>
                        </w:r>
                      </w:p>
                    </w:tc>
                    <w:tc>
                      <w:tcPr>
                        <w:tcW w:w="1877" w:type="dxa"/>
                      </w:tcPr>
                      <w:p>
                        <w:pPr>
                          <w:pStyle w:val="TableParagraph"/>
                          <w:spacing w:before="59"/>
                          <w:ind w:left="456"/>
                          <w:rPr>
                            <w:rFonts w:ascii="Microsoft JhengHei" w:eastAsia="Microsoft JhengHei"/>
                            <w:b/>
                            <w:sz w:val="24"/>
                          </w:rPr>
                        </w:pPr>
                        <w:r>
                          <w:rPr>
                            <w:rFonts w:ascii="Microsoft JhengHei" w:eastAsia="Microsoft JhengHei"/>
                            <w:b/>
                            <w:spacing w:val="-3"/>
                            <w:sz w:val="24"/>
                          </w:rPr>
                          <w:t>设计意图</w:t>
                        </w:r>
                      </w:p>
                    </w:tc>
                  </w:tr>
                  <w:tr>
                    <w:tblPrEx>
                      <w:tblW w:w="0" w:type="auto"/>
                      <w:tblInd w:w="5" w:type="dxa"/>
                      <w:tblLayout w:type="fixed"/>
                      <w:tblCellMar>
                        <w:top w:w="0" w:type="dxa"/>
                        <w:left w:w="0" w:type="dxa"/>
                        <w:bottom w:w="0" w:type="dxa"/>
                        <w:right w:w="0" w:type="dxa"/>
                      </w:tblCellMar>
                    </w:tblPrEx>
                    <w:trPr>
                      <w:trHeight w:val="7799"/>
                    </w:trPr>
                    <w:tc>
                      <w:tcPr>
                        <w:tcW w:w="3118" w:type="dxa"/>
                        <w:gridSpan w:val="3"/>
                      </w:tcPr>
                      <w:p>
                        <w:pPr>
                          <w:pStyle w:val="TableParagraph"/>
                          <w:spacing w:before="14"/>
                          <w:rPr>
                            <w:rFonts w:ascii="Microsoft JhengHei"/>
                            <w:b/>
                            <w:sz w:val="25"/>
                          </w:rPr>
                        </w:pPr>
                      </w:p>
                      <w:p>
                        <w:pPr>
                          <w:pStyle w:val="TableParagraph"/>
                          <w:spacing w:before="1" w:line="370" w:lineRule="exact"/>
                          <w:ind w:left="54" w:right="45"/>
                          <w:jc w:val="center"/>
                          <w:rPr>
                            <w:rFonts w:ascii="Microsoft JhengHei" w:eastAsia="Microsoft JhengHei"/>
                            <w:b/>
                            <w:sz w:val="21"/>
                          </w:rPr>
                        </w:pPr>
                        <w:r>
                          <w:rPr>
                            <w:rFonts w:ascii="Microsoft JhengHei" w:eastAsia="Microsoft JhengHei"/>
                            <w:b/>
                            <w:spacing w:val="-3"/>
                            <w:sz w:val="21"/>
                          </w:rPr>
                          <w:t>知识回顾</w:t>
                        </w:r>
                      </w:p>
                      <w:p>
                        <w:pPr>
                          <w:pStyle w:val="TableParagraph"/>
                          <w:spacing w:line="253" w:lineRule="exact"/>
                          <w:ind w:left="108"/>
                          <w:rPr>
                            <w:rFonts w:ascii="仿宋" w:eastAsia="仿宋"/>
                            <w:sz w:val="21"/>
                          </w:rPr>
                        </w:pPr>
                        <w:r>
                          <w:rPr>
                            <w:rFonts w:ascii="仿宋" w:eastAsia="仿宋"/>
                            <w:sz w:val="21"/>
                          </w:rPr>
                          <w:t>（了解学生前期知识掌握情况</w:t>
                        </w:r>
                        <w:r>
                          <w:rPr>
                            <w:rFonts w:ascii="仿宋" w:eastAsia="仿宋"/>
                            <w:spacing w:val="-10"/>
                            <w:sz w:val="21"/>
                          </w:rPr>
                          <w:t>）</w:t>
                        </w:r>
                      </w:p>
                      <w:p>
                        <w:pPr>
                          <w:pStyle w:val="TableParagraph"/>
                          <w:spacing w:before="8"/>
                          <w:rPr>
                            <w:rFonts w:ascii="Microsoft JhengHei"/>
                            <w:b/>
                            <w:sz w:val="25"/>
                          </w:rPr>
                        </w:pPr>
                      </w:p>
                      <w:p>
                        <w:pPr>
                          <w:pStyle w:val="TableParagraph"/>
                          <w:spacing w:line="370" w:lineRule="exact"/>
                          <w:ind w:left="54" w:right="45"/>
                          <w:jc w:val="center"/>
                          <w:rPr>
                            <w:rFonts w:ascii="Microsoft JhengHei" w:eastAsia="Microsoft JhengHei"/>
                            <w:b/>
                            <w:sz w:val="21"/>
                          </w:rPr>
                        </w:pPr>
                        <w:r>
                          <w:rPr>
                            <w:rFonts w:ascii="Microsoft JhengHei" w:eastAsia="Microsoft JhengHei"/>
                            <w:b/>
                            <w:spacing w:val="-3"/>
                            <w:sz w:val="21"/>
                          </w:rPr>
                          <w:t>任务引入</w:t>
                        </w:r>
                      </w:p>
                      <w:p>
                        <w:pPr>
                          <w:pStyle w:val="TableParagraph"/>
                          <w:spacing w:line="253" w:lineRule="exact"/>
                          <w:ind w:left="108"/>
                          <w:rPr>
                            <w:rFonts w:ascii="仿宋" w:eastAsia="仿宋"/>
                            <w:sz w:val="21"/>
                          </w:rPr>
                        </w:pPr>
                        <w:r>
                          <w:rPr>
                            <w:rFonts w:ascii="仿宋" w:eastAsia="仿宋"/>
                            <w:spacing w:val="-4"/>
                            <w:sz w:val="21"/>
                          </w:rPr>
                          <w:t>（</w:t>
                        </w:r>
                        <w:r>
                          <w:rPr>
                            <w:rFonts w:ascii="仿宋" w:eastAsia="仿宋"/>
                            <w:spacing w:val="-5"/>
                            <w:sz w:val="21"/>
                          </w:rPr>
                          <w:t>根据学生基础情况，引入本次</w:t>
                        </w:r>
                      </w:p>
                      <w:p>
                        <w:pPr>
                          <w:pStyle w:val="TableParagraph"/>
                          <w:spacing w:before="43"/>
                          <w:ind w:left="108"/>
                          <w:rPr>
                            <w:rFonts w:ascii="仿宋" w:eastAsia="仿宋"/>
                            <w:sz w:val="21"/>
                          </w:rPr>
                        </w:pPr>
                        <w:r>
                          <w:rPr>
                            <w:rFonts w:ascii="仿宋" w:eastAsia="仿宋"/>
                            <w:sz w:val="21"/>
                          </w:rPr>
                          <w:t>需完成的新任务</w:t>
                        </w:r>
                        <w:r>
                          <w:rPr>
                            <w:rFonts w:ascii="仿宋" w:eastAsia="仿宋"/>
                            <w:spacing w:val="-10"/>
                            <w:sz w:val="21"/>
                          </w:rPr>
                          <w:t>）</w:t>
                        </w:r>
                      </w:p>
                      <w:p>
                        <w:pPr>
                          <w:pStyle w:val="TableParagraph"/>
                          <w:rPr>
                            <w:rFonts w:ascii="Microsoft JhengHei"/>
                            <w:b/>
                            <w:sz w:val="20"/>
                          </w:rPr>
                        </w:pPr>
                      </w:p>
                      <w:p>
                        <w:pPr>
                          <w:pStyle w:val="TableParagraph"/>
                          <w:rPr>
                            <w:rFonts w:ascii="Microsoft JhengHei"/>
                            <w:b/>
                            <w:sz w:val="20"/>
                          </w:rPr>
                        </w:pPr>
                      </w:p>
                      <w:p>
                        <w:pPr>
                          <w:pStyle w:val="TableParagraph"/>
                          <w:spacing w:before="17"/>
                          <w:rPr>
                            <w:rFonts w:ascii="Microsoft JhengHei"/>
                            <w:b/>
                            <w:sz w:val="27"/>
                          </w:rPr>
                        </w:pPr>
                      </w:p>
                      <w:p>
                        <w:pPr>
                          <w:pStyle w:val="TableParagraph"/>
                          <w:spacing w:line="370" w:lineRule="exact"/>
                          <w:ind w:left="54" w:right="45"/>
                          <w:jc w:val="center"/>
                          <w:rPr>
                            <w:rFonts w:ascii="Microsoft JhengHei" w:eastAsia="Microsoft JhengHei"/>
                            <w:b/>
                            <w:sz w:val="21"/>
                          </w:rPr>
                        </w:pPr>
                        <w:r>
                          <w:rPr>
                            <w:rFonts w:ascii="Microsoft JhengHei" w:eastAsia="Microsoft JhengHei"/>
                            <w:b/>
                            <w:spacing w:val="-3"/>
                            <w:sz w:val="21"/>
                          </w:rPr>
                          <w:t>任务操作</w:t>
                        </w:r>
                      </w:p>
                      <w:p>
                        <w:pPr>
                          <w:pStyle w:val="TableParagraph"/>
                          <w:spacing w:line="253" w:lineRule="exact"/>
                          <w:ind w:left="108"/>
                          <w:rPr>
                            <w:rFonts w:ascii="仿宋" w:eastAsia="仿宋"/>
                            <w:sz w:val="21"/>
                          </w:rPr>
                        </w:pPr>
                        <w:r>
                          <w:rPr>
                            <w:rFonts w:ascii="仿宋" w:eastAsia="仿宋"/>
                            <w:sz w:val="21"/>
                          </w:rPr>
                          <w:t>（师生间互动操作，完成任务</w:t>
                        </w:r>
                        <w:r>
                          <w:rPr>
                            <w:rFonts w:ascii="仿宋" w:eastAsia="仿宋"/>
                            <w:spacing w:val="-10"/>
                            <w:sz w:val="21"/>
                          </w:rPr>
                          <w:t>）</w:t>
                        </w: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spacing w:before="16"/>
                          <w:rPr>
                            <w:rFonts w:ascii="Microsoft JhengHei"/>
                            <w:b/>
                            <w:sz w:val="26"/>
                          </w:rPr>
                        </w:pPr>
                      </w:p>
                      <w:p>
                        <w:pPr>
                          <w:pStyle w:val="TableParagraph"/>
                          <w:spacing w:line="337" w:lineRule="exact"/>
                          <w:ind w:left="58" w:right="45"/>
                          <w:jc w:val="center"/>
                          <w:rPr>
                            <w:rFonts w:ascii="Microsoft JhengHei" w:eastAsia="Microsoft JhengHei"/>
                            <w:b/>
                            <w:sz w:val="21"/>
                          </w:rPr>
                        </w:pPr>
                        <w:r>
                          <w:rPr>
                            <w:rFonts w:ascii="Microsoft JhengHei" w:eastAsia="Microsoft JhengHei"/>
                            <w:b/>
                            <w:spacing w:val="-2"/>
                            <w:sz w:val="21"/>
                          </w:rPr>
                          <w:t>检查与深化</w:t>
                        </w:r>
                      </w:p>
                    </w:tc>
                    <w:tc>
                      <w:tcPr>
                        <w:tcW w:w="4394" w:type="dxa"/>
                      </w:tcPr>
                      <w:p>
                        <w:pPr>
                          <w:pStyle w:val="TableParagraph"/>
                          <w:spacing w:before="23"/>
                          <w:ind w:left="107"/>
                          <w:rPr>
                            <w:sz w:val="21"/>
                          </w:rPr>
                        </w:pPr>
                        <w:r>
                          <w:rPr>
                            <w:spacing w:val="-2"/>
                            <w:sz w:val="21"/>
                          </w:rPr>
                          <w:t>文字图层的应用</w:t>
                        </w:r>
                      </w:p>
                      <w:p>
                        <w:pPr>
                          <w:pStyle w:val="TableParagraph"/>
                          <w:spacing w:before="43" w:line="278" w:lineRule="auto"/>
                          <w:ind w:left="107" w:right="96" w:firstLine="420"/>
                          <w:jc w:val="both"/>
                          <w:rPr>
                            <w:sz w:val="21"/>
                          </w:rPr>
                        </w:pPr>
                        <w:r>
                          <w:rPr>
                            <w:rFonts w:ascii="Times New Roman" w:eastAsia="Times New Roman"/>
                            <w:sz w:val="21"/>
                          </w:rPr>
                          <w:t xml:space="preserve">Photoshop </w:t>
                        </w:r>
                        <w:r>
                          <w:rPr>
                            <w:sz w:val="21"/>
                          </w:rPr>
                          <w:t>的文字工具包括：横排文字工</w:t>
                        </w:r>
                        <w:r>
                          <w:rPr>
                            <w:spacing w:val="-2"/>
                            <w:sz w:val="21"/>
                          </w:rPr>
                          <w:t>具、直排文字工具、横排文字蒙版工具和直排文字蒙版工具。</w:t>
                        </w:r>
                      </w:p>
                      <w:p>
                        <w:pPr>
                          <w:pStyle w:val="TableParagraph"/>
                          <w:spacing w:line="269" w:lineRule="exact"/>
                          <w:ind w:left="107"/>
                          <w:jc w:val="both"/>
                          <w:rPr>
                            <w:sz w:val="21"/>
                          </w:rPr>
                        </w:pPr>
                        <w:r>
                          <w:rPr>
                            <w:sz w:val="21"/>
                          </w:rPr>
                          <w:t>【案例】创建文字图层</w:t>
                        </w:r>
                        <w:r>
                          <w:rPr>
                            <w:spacing w:val="52"/>
                            <w:w w:val="150"/>
                            <w:sz w:val="21"/>
                          </w:rPr>
                          <w:t xml:space="preserve"> </w:t>
                        </w:r>
                        <w:r>
                          <w:rPr>
                            <w:spacing w:val="-2"/>
                            <w:sz w:val="21"/>
                          </w:rPr>
                          <w:t>要求如下：</w:t>
                        </w:r>
                      </w:p>
                      <w:p>
                        <w:pPr>
                          <w:pStyle w:val="TableParagraph"/>
                          <w:spacing w:before="43"/>
                          <w:ind w:left="527" w:right="-15"/>
                          <w:rPr>
                            <w:sz w:val="21"/>
                          </w:rPr>
                        </w:pPr>
                        <w:r>
                          <w:rPr>
                            <w:rFonts w:ascii="Times New Roman" w:eastAsia="Times New Roman" w:hAnsi="Times New Roman"/>
                            <w:spacing w:val="-2"/>
                            <w:sz w:val="21"/>
                          </w:rPr>
                          <w:t>1</w:t>
                        </w:r>
                        <w:r>
                          <w:rPr>
                            <w:spacing w:val="-3"/>
                            <w:sz w:val="21"/>
                          </w:rPr>
                          <w:t>．在文字图层中输入“人民邮电出版社”</w:t>
                        </w:r>
                      </w:p>
                      <w:p>
                        <w:pPr>
                          <w:pStyle w:val="TableParagraph"/>
                          <w:spacing w:before="43" w:line="278" w:lineRule="auto"/>
                          <w:ind w:left="107" w:right="2104"/>
                          <w:rPr>
                            <w:sz w:val="21"/>
                          </w:rPr>
                        </w:pPr>
                        <w:r>
                          <w:rPr>
                            <w:spacing w:val="-9"/>
                            <w:sz w:val="21"/>
                          </w:rPr>
                          <w:t xml:space="preserve">文字，如图 </w:t>
                        </w:r>
                        <w:r>
                          <w:rPr>
                            <w:rFonts w:ascii="Times New Roman" w:eastAsia="Times New Roman"/>
                            <w:sz w:val="21"/>
                          </w:rPr>
                          <w:t>4-34</w:t>
                        </w:r>
                        <w:r>
                          <w:rPr>
                            <w:rFonts w:ascii="Times New Roman" w:eastAsia="Times New Roman"/>
                            <w:spacing w:val="-14"/>
                            <w:sz w:val="21"/>
                          </w:rPr>
                          <w:t xml:space="preserve"> </w:t>
                        </w:r>
                        <w:r>
                          <w:rPr>
                            <w:sz w:val="21"/>
                          </w:rPr>
                          <w:t>所示。</w:t>
                        </w:r>
                        <w:r>
                          <w:rPr>
                            <w:spacing w:val="-2"/>
                            <w:sz w:val="21"/>
                          </w:rPr>
                          <w:t>操作步骤如下：</w:t>
                        </w:r>
                      </w:p>
                      <w:p>
                        <w:pPr>
                          <w:pStyle w:val="TableParagraph"/>
                          <w:numPr>
                            <w:ilvl w:val="0"/>
                            <w:numId w:val="101"/>
                          </w:numPr>
                          <w:tabs>
                            <w:tab w:val="left" w:pos="1054"/>
                          </w:tabs>
                          <w:spacing w:before="0" w:after="0" w:line="269" w:lineRule="exact"/>
                          <w:ind w:left="1054" w:right="0" w:hanging="527"/>
                          <w:jc w:val="left"/>
                          <w:rPr>
                            <w:sz w:val="21"/>
                          </w:rPr>
                        </w:pPr>
                        <w:r>
                          <w:rPr>
                            <w:spacing w:val="-2"/>
                            <w:sz w:val="21"/>
                          </w:rPr>
                          <w:t>新建文件。</w:t>
                        </w:r>
                      </w:p>
                      <w:p>
                        <w:pPr>
                          <w:pStyle w:val="TableParagraph"/>
                          <w:numPr>
                            <w:ilvl w:val="0"/>
                            <w:numId w:val="101"/>
                          </w:numPr>
                          <w:tabs>
                            <w:tab w:val="left" w:pos="1054"/>
                          </w:tabs>
                          <w:spacing w:before="43" w:after="0" w:line="278" w:lineRule="auto"/>
                          <w:ind w:left="512" w:right="180" w:firstLine="15"/>
                          <w:jc w:val="left"/>
                          <w:rPr>
                            <w:sz w:val="21"/>
                          </w:rPr>
                        </w:pPr>
                        <w:r>
                          <w:rPr>
                            <w:spacing w:val="-2"/>
                            <w:sz w:val="21"/>
                          </w:rPr>
                          <w:t>选择文字工具，出现工具属性栏。文字工具属性栏</w:t>
                        </w:r>
                      </w:p>
                      <w:p>
                        <w:pPr>
                          <w:pStyle w:val="TableParagraph"/>
                          <w:spacing w:line="278" w:lineRule="auto"/>
                          <w:ind w:left="107" w:right="96"/>
                          <w:rPr>
                            <w:sz w:val="21"/>
                          </w:rPr>
                        </w:pPr>
                        <w:r>
                          <w:rPr>
                            <w:rFonts w:ascii="Times New Roman" w:eastAsia="Times New Roman" w:hAnsi="Times New Roman"/>
                            <w:spacing w:val="-2"/>
                            <w:sz w:val="21"/>
                          </w:rPr>
                          <w:t>A</w:t>
                        </w:r>
                        <w:r>
                          <w:rPr>
                            <w:spacing w:val="-2"/>
                            <w:sz w:val="21"/>
                          </w:rPr>
                          <w:t>——更改文本方向，在横排和直排之间切换文字方向。此选项对整个文字图层起作用。</w:t>
                        </w:r>
                      </w:p>
                      <w:p>
                        <w:pPr>
                          <w:pStyle w:val="TableParagraph"/>
                          <w:spacing w:line="278" w:lineRule="auto"/>
                          <w:ind w:left="527" w:right="1812"/>
                          <w:rPr>
                            <w:sz w:val="21"/>
                          </w:rPr>
                        </w:pPr>
                        <w:r>
                          <w:rPr>
                            <w:rFonts w:ascii="Times New Roman" w:eastAsia="Times New Roman" w:hAnsi="Times New Roman"/>
                            <w:spacing w:val="-2"/>
                            <w:sz w:val="21"/>
                          </w:rPr>
                          <w:t>B</w:t>
                        </w:r>
                        <w:r>
                          <w:rPr>
                            <w:spacing w:val="-2"/>
                            <w:sz w:val="21"/>
                          </w:rPr>
                          <w:t>——设置字体。</w:t>
                        </w:r>
                        <w:r>
                          <w:rPr>
                            <w:spacing w:val="80"/>
                            <w:sz w:val="21"/>
                          </w:rPr>
                          <w:t xml:space="preserve"> </w:t>
                        </w:r>
                        <w:r>
                          <w:rPr>
                            <w:rFonts w:ascii="Times New Roman" w:eastAsia="Times New Roman" w:hAnsi="Times New Roman"/>
                            <w:spacing w:val="-2"/>
                            <w:sz w:val="21"/>
                          </w:rPr>
                          <w:t>C</w:t>
                        </w:r>
                        <w:r>
                          <w:rPr>
                            <w:spacing w:val="-2"/>
                            <w:sz w:val="21"/>
                          </w:rPr>
                          <w:t>——设置字型。</w:t>
                        </w:r>
                        <w:r>
                          <w:rPr>
                            <w:spacing w:val="40"/>
                            <w:sz w:val="21"/>
                          </w:rPr>
                          <w:t xml:space="preserve"> </w:t>
                        </w:r>
                        <w:r>
                          <w:rPr>
                            <w:rFonts w:ascii="Times New Roman" w:eastAsia="Times New Roman" w:hAnsi="Times New Roman"/>
                            <w:spacing w:val="-2"/>
                            <w:sz w:val="21"/>
                          </w:rPr>
                          <w:t>D</w:t>
                        </w:r>
                        <w:r>
                          <w:rPr>
                            <w:spacing w:val="-2"/>
                            <w:sz w:val="21"/>
                          </w:rPr>
                          <w:t>——设置字体大小。</w:t>
                        </w:r>
                      </w:p>
                      <w:p>
                        <w:pPr>
                          <w:pStyle w:val="TableParagraph"/>
                          <w:spacing w:line="278" w:lineRule="auto"/>
                          <w:ind w:left="527" w:right="1415"/>
                          <w:rPr>
                            <w:sz w:val="21"/>
                          </w:rPr>
                        </w:pPr>
                        <w:r>
                          <w:rPr>
                            <w:rFonts w:ascii="Times New Roman" w:eastAsia="Times New Roman" w:hAnsi="Times New Roman"/>
                            <w:spacing w:val="-2"/>
                            <w:sz w:val="21"/>
                          </w:rPr>
                          <w:t>E</w:t>
                        </w:r>
                        <w:r>
                          <w:rPr>
                            <w:spacing w:val="-2"/>
                            <w:sz w:val="21"/>
                          </w:rPr>
                          <w:t xml:space="preserve">——设置消除锯齿方法。 </w:t>
                        </w:r>
                        <w:r>
                          <w:rPr>
                            <w:rFonts w:ascii="Times New Roman" w:eastAsia="Times New Roman" w:hAnsi="Times New Roman"/>
                            <w:spacing w:val="-2"/>
                            <w:sz w:val="21"/>
                          </w:rPr>
                          <w:t>F</w:t>
                        </w:r>
                        <w:r>
                          <w:rPr>
                            <w:spacing w:val="-2"/>
                            <w:sz w:val="21"/>
                          </w:rPr>
                          <w:t xml:space="preserve">——设置文本对齐方式。 </w:t>
                        </w:r>
                        <w:r>
                          <w:rPr>
                            <w:rFonts w:ascii="Times New Roman" w:eastAsia="Times New Roman" w:hAnsi="Times New Roman"/>
                            <w:spacing w:val="-2"/>
                            <w:sz w:val="21"/>
                          </w:rPr>
                          <w:t>G</w:t>
                        </w:r>
                        <w:r>
                          <w:rPr>
                            <w:spacing w:val="-2"/>
                            <w:sz w:val="21"/>
                          </w:rPr>
                          <w:t xml:space="preserve">——设置文本颜色。 </w:t>
                        </w:r>
                        <w:r>
                          <w:rPr>
                            <w:rFonts w:ascii="Times New Roman" w:eastAsia="Times New Roman" w:hAnsi="Times New Roman"/>
                            <w:spacing w:val="-2"/>
                            <w:sz w:val="21"/>
                          </w:rPr>
                          <w:t>H</w:t>
                        </w:r>
                        <w:r>
                          <w:rPr>
                            <w:spacing w:val="-2"/>
                            <w:sz w:val="21"/>
                          </w:rPr>
                          <w:t>——创建变形文本。</w:t>
                        </w:r>
                      </w:p>
                      <w:p>
                        <w:pPr>
                          <w:pStyle w:val="TableParagraph"/>
                          <w:spacing w:line="278" w:lineRule="auto"/>
                          <w:ind w:left="527" w:right="96"/>
                          <w:rPr>
                            <w:sz w:val="21"/>
                          </w:rPr>
                        </w:pPr>
                        <w:r>
                          <w:rPr>
                            <w:rFonts w:ascii="Times New Roman" w:eastAsia="Times New Roman" w:hAnsi="Times New Roman"/>
                            <w:sz w:val="21"/>
                          </w:rPr>
                          <w:t>I</w:t>
                        </w:r>
                        <w:r>
                          <w:rPr>
                            <w:sz w:val="21"/>
                          </w:rPr>
                          <w:t xml:space="preserve">——调出或隐藏字符和段落调板。 </w:t>
                        </w:r>
                        <w:r>
                          <w:rPr>
                            <w:rFonts w:ascii="Times New Roman" w:eastAsia="Times New Roman" w:hAnsi="Times New Roman"/>
                            <w:sz w:val="21"/>
                          </w:rPr>
                          <w:t>J</w:t>
                        </w:r>
                        <w:r>
                          <w:rPr>
                            <w:spacing w:val="-2"/>
                            <w:sz w:val="21"/>
                          </w:rPr>
                          <w:t>——有“取消所有当前编辑”和“提交所</w:t>
                        </w:r>
                      </w:p>
                      <w:p>
                        <w:pPr>
                          <w:pStyle w:val="TableParagraph"/>
                          <w:spacing w:line="278" w:lineRule="auto"/>
                          <w:ind w:left="107" w:right="96"/>
                          <w:rPr>
                            <w:sz w:val="21"/>
                          </w:rPr>
                        </w:pPr>
                        <w:r>
                          <w:rPr>
                            <w:spacing w:val="-2"/>
                            <w:sz w:val="21"/>
                          </w:rPr>
                          <w:t>有当前编辑”两个按钮，表明取消或确认当前编辑内容。在文字的编辑状态下才可用。</w:t>
                        </w:r>
                      </w:p>
                      <w:p>
                        <w:pPr>
                          <w:pStyle w:val="TableParagraph"/>
                          <w:numPr>
                            <w:ilvl w:val="0"/>
                            <w:numId w:val="101"/>
                          </w:numPr>
                          <w:tabs>
                            <w:tab w:val="left" w:pos="1064"/>
                          </w:tabs>
                          <w:spacing w:before="0" w:after="0" w:line="269" w:lineRule="exact"/>
                          <w:ind w:left="1063" w:right="0" w:hanging="537"/>
                          <w:jc w:val="left"/>
                          <w:rPr>
                            <w:sz w:val="21"/>
                          </w:rPr>
                        </w:pPr>
                        <w:r>
                          <w:rPr>
                            <w:spacing w:val="-1"/>
                            <w:sz w:val="21"/>
                          </w:rPr>
                          <w:t>选中文字工具后在文字工具选项栏</w:t>
                        </w:r>
                      </w:p>
                    </w:tc>
                    <w:tc>
                      <w:tcPr>
                        <w:tcW w:w="1877" w:type="dxa"/>
                      </w:tcPr>
                      <w:p>
                        <w:pPr>
                          <w:pStyle w:val="TableParagraph"/>
                          <w:rPr>
                            <w:rFonts w:ascii="Microsoft JhengHei"/>
                            <w:b/>
                            <w:sz w:val="20"/>
                          </w:rPr>
                        </w:pPr>
                      </w:p>
                      <w:p>
                        <w:pPr>
                          <w:pStyle w:val="TableParagraph"/>
                          <w:rPr>
                            <w:rFonts w:ascii="Microsoft JhengHei"/>
                            <w:b/>
                            <w:sz w:val="20"/>
                          </w:rPr>
                        </w:pPr>
                      </w:p>
                      <w:p>
                        <w:pPr>
                          <w:pStyle w:val="TableParagraph"/>
                          <w:spacing w:before="15"/>
                          <w:rPr>
                            <w:rFonts w:ascii="Microsoft JhengHei"/>
                            <w:b/>
                            <w:sz w:val="23"/>
                          </w:rPr>
                        </w:pPr>
                      </w:p>
                      <w:p>
                        <w:pPr>
                          <w:pStyle w:val="TableParagraph"/>
                          <w:spacing w:before="1" w:line="232" w:lineRule="auto"/>
                          <w:ind w:left="108" w:right="95"/>
                          <w:rPr>
                            <w:sz w:val="21"/>
                          </w:rPr>
                        </w:pPr>
                        <w:r>
                          <w:rPr>
                            <w:spacing w:val="-4"/>
                            <w:sz w:val="21"/>
                          </w:rPr>
                          <w:t>教师：清楚了解到</w:t>
                        </w:r>
                        <w:r>
                          <w:rPr>
                            <w:spacing w:val="-2"/>
                            <w:sz w:val="21"/>
                          </w:rPr>
                          <w:t>学生具备的知识</w:t>
                        </w:r>
                      </w:p>
                      <w:p>
                        <w:pPr>
                          <w:pStyle w:val="TableParagraph"/>
                          <w:rPr>
                            <w:rFonts w:ascii="Microsoft JhengHei"/>
                            <w:b/>
                            <w:sz w:val="20"/>
                          </w:rPr>
                        </w:pPr>
                      </w:p>
                      <w:p>
                        <w:pPr>
                          <w:pStyle w:val="TableParagraph"/>
                          <w:rPr>
                            <w:rFonts w:ascii="Microsoft JhengHei"/>
                            <w:b/>
                            <w:sz w:val="20"/>
                          </w:rPr>
                        </w:pPr>
                      </w:p>
                      <w:p>
                        <w:pPr>
                          <w:pStyle w:val="TableParagraph"/>
                          <w:spacing w:before="8"/>
                          <w:rPr>
                            <w:rFonts w:ascii="Microsoft JhengHei"/>
                            <w:b/>
                            <w:sz w:val="16"/>
                          </w:rPr>
                        </w:pPr>
                      </w:p>
                      <w:p>
                        <w:pPr>
                          <w:pStyle w:val="TableParagraph"/>
                          <w:spacing w:line="232" w:lineRule="auto"/>
                          <w:ind w:left="108" w:right="95"/>
                          <w:rPr>
                            <w:sz w:val="21"/>
                          </w:rPr>
                        </w:pPr>
                        <w:r>
                          <w:rPr>
                            <w:spacing w:val="-4"/>
                            <w:sz w:val="21"/>
                          </w:rPr>
                          <w:t>学生：形成对新任</w:t>
                        </w:r>
                        <w:r>
                          <w:rPr>
                            <w:spacing w:val="-2"/>
                            <w:sz w:val="21"/>
                          </w:rPr>
                          <w:t>务的感性认识</w:t>
                        </w: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spacing w:before="13"/>
                          <w:rPr>
                            <w:rFonts w:ascii="Microsoft JhengHei"/>
                            <w:b/>
                            <w:sz w:val="24"/>
                          </w:rPr>
                        </w:pPr>
                      </w:p>
                      <w:p>
                        <w:pPr>
                          <w:pStyle w:val="TableParagraph"/>
                          <w:spacing w:line="232" w:lineRule="auto"/>
                          <w:ind w:left="108" w:right="95"/>
                          <w:jc w:val="both"/>
                          <w:rPr>
                            <w:sz w:val="21"/>
                          </w:rPr>
                        </w:pPr>
                        <w:r>
                          <w:rPr>
                            <w:spacing w:val="-4"/>
                            <w:sz w:val="21"/>
                          </w:rPr>
                          <w:t>教师：引入跟新知</w:t>
                        </w:r>
                        <w:r>
                          <w:rPr>
                            <w:spacing w:val="24"/>
                            <w:sz w:val="21"/>
                          </w:rPr>
                          <w:t>识点对应的贴切</w:t>
                        </w:r>
                        <w:r>
                          <w:rPr>
                            <w:spacing w:val="-2"/>
                            <w:sz w:val="21"/>
                          </w:rPr>
                          <w:t>的典型任务</w:t>
                        </w:r>
                      </w:p>
                      <w:p>
                        <w:pPr>
                          <w:pStyle w:val="TableParagraph"/>
                          <w:rPr>
                            <w:rFonts w:ascii="Microsoft JhengHei"/>
                            <w:b/>
                            <w:sz w:val="20"/>
                          </w:rPr>
                        </w:pPr>
                      </w:p>
                      <w:p>
                        <w:pPr>
                          <w:pStyle w:val="TableParagraph"/>
                          <w:rPr>
                            <w:rFonts w:ascii="Microsoft JhengHei"/>
                            <w:b/>
                            <w:sz w:val="20"/>
                          </w:rPr>
                        </w:pPr>
                      </w:p>
                      <w:p>
                        <w:pPr>
                          <w:pStyle w:val="TableParagraph"/>
                          <w:spacing w:before="1"/>
                          <w:rPr>
                            <w:rFonts w:ascii="Microsoft JhengHei"/>
                            <w:b/>
                            <w:sz w:val="23"/>
                          </w:rPr>
                        </w:pPr>
                      </w:p>
                      <w:p>
                        <w:pPr>
                          <w:pStyle w:val="TableParagraph"/>
                          <w:spacing w:line="278" w:lineRule="auto"/>
                          <w:ind w:left="108" w:right="95"/>
                          <w:jc w:val="center"/>
                          <w:rPr>
                            <w:sz w:val="21"/>
                          </w:rPr>
                        </w:pPr>
                        <w:r>
                          <w:rPr>
                            <w:spacing w:val="-4"/>
                            <w:sz w:val="21"/>
                          </w:rPr>
                          <w:t>学生：接触了解实现方法、步骤与技</w:t>
                        </w:r>
                        <w:r>
                          <w:rPr>
                            <w:spacing w:val="-2"/>
                            <w:sz w:val="21"/>
                          </w:rPr>
                          <w:t>巧操作方法</w:t>
                        </w:r>
                      </w:p>
                    </w:tc>
                  </w:tr>
                </w:tbl>
                <w:p>
                  <w:pPr>
                    <w:pStyle w:val="BodyText"/>
                  </w:pPr>
                </w:p>
              </w:txbxContent>
            </v:textbox>
          </v:shape>
        </w:pict>
      </w:r>
      <w:r>
        <w:rPr>
          <w:rFonts w:ascii="Microsoft JhengHei" w:eastAsia="Microsoft JhengHei"/>
          <w:b/>
          <w:i w:val="0"/>
          <w:iCs w:val="0"/>
          <w:spacing w:val="-7"/>
          <w:sz w:val="24"/>
        </w:rPr>
        <w:t xml:space="preserve">第 </w:t>
      </w:r>
      <w:r>
        <w:rPr>
          <w:rFonts w:ascii="Microsoft JhengHei" w:eastAsia="Microsoft JhengHei"/>
          <w:b/>
          <w:i w:val="0"/>
          <w:iCs w:val="0"/>
          <w:spacing w:val="-12"/>
          <w:sz w:val="24"/>
        </w:rPr>
        <w:t>25、26</w:t>
      </w:r>
      <w:r>
        <w:rPr>
          <w:rFonts w:ascii="Microsoft JhengHei" w:eastAsia="Microsoft JhengHei"/>
          <w:b/>
          <w:i w:val="0"/>
          <w:iCs w:val="0"/>
          <w:spacing w:val="-10"/>
          <w:sz w:val="24"/>
        </w:rPr>
        <w:t xml:space="preserve"> 课时：</w:t>
      </w:r>
    </w:p>
    <w:p>
      <w:pPr>
        <w:spacing w:after="0" w:line="429" w:lineRule="exact"/>
        <w:jc w:val="left"/>
        <w:rPr>
          <w:rFonts w:ascii="Microsoft JhengHei" w:eastAsia="Microsoft JhengHei"/>
          <w:i w:val="0"/>
          <w:iCs w:val="0"/>
          <w:sz w:val="24"/>
        </w:rPr>
        <w:sectPr>
          <w:footerReference w:type="default" r:id="rId47"/>
          <w:pgSz w:w="11910" w:h="16840"/>
          <w:pgMar w:top="1220" w:right="1060" w:bottom="1180" w:left="860" w:header="0" w:footer="974" w:gutter="0"/>
          <w:pgNumType w:start="32"/>
          <w:cols w:num="1" w:space="720"/>
        </w:sectPr>
      </w:pPr>
    </w:p>
    <w:p>
      <w:pPr>
        <w:pStyle w:val="BodyText"/>
        <w:rPr>
          <w:rFonts w:ascii="Microsoft JhengHei"/>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743"/>
        </w:trPr>
        <w:tc>
          <w:tcPr>
            <w:tcW w:w="3118" w:type="dxa"/>
          </w:tcPr>
          <w:p>
            <w:pPr>
              <w:pStyle w:val="TableParagraph"/>
              <w:spacing w:before="23" w:line="278" w:lineRule="auto"/>
              <w:ind w:left="107" w:right="59" w:firstLine="420"/>
              <w:rPr>
                <w:rFonts w:ascii="仿宋" w:eastAsia="仿宋"/>
                <w:i w:val="0"/>
                <w:iCs w:val="0"/>
                <w:sz w:val="21"/>
              </w:rPr>
            </w:pPr>
            <w:r>
              <w:rPr>
                <w:rFonts w:ascii="仿宋" w:eastAsia="仿宋"/>
                <w:i w:val="0"/>
                <w:iCs w:val="0"/>
                <w:spacing w:val="15"/>
                <w:sz w:val="21"/>
              </w:rPr>
              <w:t>（</w:t>
            </w:r>
            <w:r>
              <w:rPr>
                <w:rFonts w:ascii="仿宋" w:eastAsia="仿宋"/>
                <w:i w:val="0"/>
                <w:iCs w:val="0"/>
                <w:spacing w:val="13"/>
                <w:sz w:val="21"/>
              </w:rPr>
              <w:t>了解学生对新知识的接</w:t>
            </w:r>
            <w:r>
              <w:rPr>
                <w:rFonts w:ascii="仿宋" w:eastAsia="仿宋"/>
                <w:i w:val="0"/>
                <w:iCs w:val="0"/>
                <w:sz w:val="21"/>
              </w:rPr>
              <w:t>受程度，同时也强化课堂知识</w:t>
            </w:r>
            <w:r>
              <w:rPr>
                <w:rFonts w:ascii="仿宋" w:eastAsia="仿宋"/>
                <w:i w:val="0"/>
                <w:iCs w:val="0"/>
                <w:spacing w:val="-10"/>
                <w:sz w:val="21"/>
              </w:rPr>
              <w:t>）</w:t>
            </w:r>
          </w:p>
          <w:p>
            <w:pPr>
              <w:pStyle w:val="TableParagraph"/>
              <w:spacing w:line="277" w:lineRule="exact"/>
              <w:ind w:left="1031"/>
              <w:rPr>
                <w:rFonts w:ascii="微软雅黑" w:eastAsia="微软雅黑"/>
                <w:b/>
                <w:i w:val="0"/>
                <w:iCs w:val="0"/>
                <w:sz w:val="21"/>
              </w:rPr>
            </w:pPr>
            <w:r>
              <w:rPr>
                <w:rFonts w:ascii="微软雅黑" w:eastAsia="微软雅黑"/>
                <w:b/>
                <w:i w:val="0"/>
                <w:iCs w:val="0"/>
                <w:spacing w:val="-2"/>
                <w:sz w:val="21"/>
              </w:rPr>
              <w:t>总结与分享</w:t>
            </w:r>
          </w:p>
          <w:p>
            <w:pPr>
              <w:pStyle w:val="TableParagraph"/>
              <w:spacing w:line="252"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p>
            <w:pPr>
              <w:pStyle w:val="TableParagraph"/>
              <w:spacing w:before="43"/>
              <w:ind w:left="108"/>
              <w:rPr>
                <w:rFonts w:ascii="仿宋" w:eastAsia="仿宋"/>
                <w:i w:val="0"/>
                <w:iCs w:val="0"/>
                <w:sz w:val="21"/>
              </w:rPr>
            </w:pPr>
            <w:r>
              <w:rPr>
                <w:rFonts w:ascii="仿宋" w:eastAsia="仿宋"/>
                <w:i w:val="0"/>
                <w:iCs w:val="0"/>
                <w:spacing w:val="-1"/>
                <w:sz w:val="21"/>
              </w:rPr>
              <w:t>总结，实现知识的消化</w:t>
            </w:r>
          </w:p>
        </w:tc>
        <w:tc>
          <w:tcPr>
            <w:tcW w:w="4394" w:type="dxa"/>
          </w:tcPr>
          <w:p>
            <w:pPr>
              <w:pStyle w:val="TableParagraph"/>
              <w:spacing w:before="23" w:line="278" w:lineRule="auto"/>
              <w:ind w:left="107" w:right="-15"/>
              <w:rPr>
                <w:i w:val="0"/>
                <w:iCs w:val="0"/>
                <w:sz w:val="21"/>
              </w:rPr>
            </w:pPr>
            <w:r>
              <w:rPr>
                <w:i w:val="0"/>
                <w:iCs w:val="0"/>
                <w:spacing w:val="-10"/>
                <w:sz w:val="21"/>
              </w:rPr>
              <w:t>中设置好文字属性</w:t>
            </w:r>
            <w:r>
              <w:rPr>
                <w:i w:val="0"/>
                <w:iCs w:val="0"/>
                <w:spacing w:val="-2"/>
                <w:sz w:val="21"/>
              </w:rPr>
              <w:t>（</w:t>
            </w:r>
            <w:r>
              <w:rPr>
                <w:i w:val="0"/>
                <w:iCs w:val="0"/>
                <w:spacing w:val="-15"/>
                <w:sz w:val="21"/>
              </w:rPr>
              <w:t>包括字体、字型、大小等</w:t>
            </w:r>
            <w:r>
              <w:rPr>
                <w:i w:val="0"/>
                <w:iCs w:val="0"/>
                <w:spacing w:val="-158"/>
                <w:sz w:val="21"/>
              </w:rPr>
              <w:t>）</w:t>
            </w:r>
            <w:r>
              <w:rPr>
                <w:i w:val="0"/>
                <w:iCs w:val="0"/>
                <w:sz w:val="21"/>
              </w:rPr>
              <w:t>，</w:t>
            </w:r>
            <w:r>
              <w:rPr>
                <w:i w:val="0"/>
                <w:iCs w:val="0"/>
                <w:spacing w:val="-2"/>
                <w:sz w:val="21"/>
              </w:rPr>
              <w:t>在新建的文件图层中单击左键，为文字设置插入点，同时会自动一个新的文字图层。</w:t>
            </w:r>
          </w:p>
          <w:p>
            <w:pPr>
              <w:pStyle w:val="TableParagraph"/>
              <w:spacing w:line="278" w:lineRule="auto"/>
              <w:ind w:left="107" w:right="96" w:firstLine="420"/>
              <w:jc w:val="both"/>
              <w:rPr>
                <w:i w:val="0"/>
                <w:iCs w:val="0"/>
                <w:sz w:val="21"/>
              </w:rPr>
            </w:pPr>
            <w:r>
              <w:rPr>
                <w:i w:val="0"/>
                <w:iCs w:val="0"/>
                <w:spacing w:val="-2"/>
                <w:sz w:val="21"/>
              </w:rPr>
              <w:t>（</w:t>
            </w:r>
            <w:r>
              <w:rPr>
                <w:rFonts w:ascii="Times New Roman" w:eastAsia="Times New Roman" w:hAnsi="Times New Roman"/>
                <w:i w:val="0"/>
                <w:iCs w:val="0"/>
                <w:spacing w:val="-2"/>
                <w:sz w:val="21"/>
              </w:rPr>
              <w:t>4</w:t>
            </w:r>
            <w:r>
              <w:rPr>
                <w:i w:val="0"/>
                <w:iCs w:val="0"/>
                <w:spacing w:val="-2"/>
                <w:sz w:val="21"/>
              </w:rPr>
              <w:t>）如果出现闪烁的“</w:t>
            </w:r>
            <w:r>
              <w:rPr>
                <w:rFonts w:ascii="Times New Roman" w:eastAsia="Times New Roman" w:hAnsi="Times New Roman"/>
                <w:i w:val="0"/>
                <w:iCs w:val="0"/>
                <w:spacing w:val="-2"/>
                <w:sz w:val="21"/>
              </w:rPr>
              <w:t>I</w:t>
            </w:r>
            <w:r>
              <w:rPr>
                <w:i w:val="0"/>
                <w:iCs w:val="0"/>
                <w:spacing w:val="-2"/>
                <w:sz w:val="21"/>
              </w:rPr>
              <w:t>”形光标表明进</w:t>
            </w:r>
            <w:r>
              <w:rPr>
                <w:i w:val="0"/>
                <w:iCs w:val="0"/>
                <w:spacing w:val="-19"/>
                <w:sz w:val="21"/>
              </w:rPr>
              <w:t>入了编辑模式，然后输入所需的字符，例如“人</w:t>
            </w:r>
            <w:r>
              <w:rPr>
                <w:i w:val="0"/>
                <w:iCs w:val="0"/>
                <w:spacing w:val="4"/>
                <w:sz w:val="21"/>
              </w:rPr>
              <w:t>民邮电出版社”。如果需另起一行，可以按</w:t>
            </w:r>
          </w:p>
          <w:p>
            <w:pPr>
              <w:pStyle w:val="TableParagraph"/>
              <w:spacing w:line="278" w:lineRule="auto"/>
              <w:ind w:left="107" w:right="95"/>
              <w:jc w:val="both"/>
              <w:rPr>
                <w:i w:val="0"/>
                <w:iCs w:val="0"/>
                <w:sz w:val="21"/>
              </w:rPr>
            </w:pPr>
            <w:r>
              <w:rPr>
                <w:i w:val="0"/>
                <w:iCs w:val="0"/>
                <w:spacing w:val="-2"/>
                <w:sz w:val="21"/>
              </w:rPr>
              <w:t>【</w:t>
            </w:r>
            <w:r>
              <w:rPr>
                <w:rFonts w:ascii="Times New Roman" w:eastAsia="Times New Roman" w:hAnsi="Times New Roman"/>
                <w:i w:val="0"/>
                <w:iCs w:val="0"/>
                <w:spacing w:val="-2"/>
                <w:sz w:val="21"/>
              </w:rPr>
              <w:t>Enter</w:t>
            </w:r>
            <w:r>
              <w:rPr>
                <w:i w:val="0"/>
                <w:iCs w:val="0"/>
                <w:spacing w:val="-19"/>
                <w:sz w:val="21"/>
              </w:rPr>
              <w:t>】键。最后单击文字工具属性栏中的“提</w:t>
            </w:r>
            <w:r>
              <w:rPr>
                <w:i w:val="0"/>
                <w:iCs w:val="0"/>
                <w:sz w:val="21"/>
              </w:rPr>
              <w:t>交”按钮 提交文字图层。</w:t>
            </w:r>
          </w:p>
          <w:p>
            <w:pPr>
              <w:pStyle w:val="TableParagraph"/>
              <w:spacing w:line="257" w:lineRule="exact"/>
              <w:ind w:left="107"/>
              <w:rPr>
                <w:i w:val="0"/>
                <w:iCs w:val="0"/>
                <w:sz w:val="21"/>
              </w:rPr>
            </w:pPr>
            <w:r>
              <w:rPr>
                <w:i w:val="0"/>
                <w:iCs w:val="0"/>
                <w:spacing w:val="-2"/>
                <w:sz w:val="21"/>
              </w:rPr>
              <w:t>【案例小结】</w:t>
            </w:r>
          </w:p>
          <w:p>
            <w:pPr>
              <w:pStyle w:val="TableParagraph"/>
              <w:spacing w:before="11" w:line="312" w:lineRule="exact"/>
              <w:ind w:left="107" w:right="-15" w:firstLine="405"/>
              <w:rPr>
                <w:rFonts w:ascii="微软雅黑" w:eastAsia="微软雅黑"/>
                <w:b/>
                <w:i w:val="0"/>
                <w:iCs w:val="0"/>
                <w:sz w:val="21"/>
              </w:rPr>
            </w:pPr>
            <w:r>
              <w:rPr>
                <w:rFonts w:ascii="微软雅黑" w:eastAsia="微软雅黑"/>
                <w:b/>
                <w:i w:val="0"/>
                <w:iCs w:val="0"/>
                <w:spacing w:val="44"/>
                <w:sz w:val="21"/>
              </w:rPr>
              <w:t>在</w:t>
            </w:r>
            <w:r>
              <w:rPr>
                <w:rFonts w:ascii="Times New Roman" w:eastAsia="Times New Roman"/>
                <w:b/>
                <w:i w:val="0"/>
                <w:iCs w:val="0"/>
                <w:sz w:val="21"/>
              </w:rPr>
              <w:t>Photoshop</w:t>
            </w:r>
            <w:r>
              <w:rPr>
                <w:rFonts w:ascii="Times New Roman" w:eastAsia="Times New Roman"/>
                <w:b/>
                <w:i w:val="0"/>
                <w:iCs w:val="0"/>
                <w:spacing w:val="-6"/>
                <w:sz w:val="21"/>
              </w:rPr>
              <w:t xml:space="preserve"> </w:t>
            </w:r>
            <w:r>
              <w:rPr>
                <w:rFonts w:ascii="微软雅黑" w:eastAsia="微软雅黑"/>
                <w:b/>
                <w:i w:val="0"/>
                <w:iCs w:val="0"/>
                <w:sz w:val="21"/>
              </w:rPr>
              <w:t>下可以精确地控制文字图层</w:t>
            </w:r>
            <w:r>
              <w:rPr>
                <w:rFonts w:ascii="微软雅黑" w:eastAsia="微软雅黑"/>
                <w:b/>
                <w:i w:val="0"/>
                <w:iCs w:val="0"/>
                <w:spacing w:val="-8"/>
                <w:sz w:val="21"/>
              </w:rPr>
              <w:t>中的单个字符，包括字体、大小、颜色、行距、</w:t>
            </w:r>
            <w:r>
              <w:rPr>
                <w:rFonts w:ascii="微软雅黑" w:eastAsia="微软雅黑"/>
                <w:b/>
                <w:i w:val="0"/>
                <w:iCs w:val="0"/>
                <w:spacing w:val="-2"/>
                <w:sz w:val="21"/>
              </w:rPr>
              <w:t>字距微调、字距调整、基线移动及对齐。</w:t>
            </w:r>
          </w:p>
        </w:tc>
        <w:tc>
          <w:tcPr>
            <w:tcW w:w="1877" w:type="dxa"/>
          </w:tcPr>
          <w:p>
            <w:pPr>
              <w:pStyle w:val="TableParagraph"/>
              <w:rPr>
                <w:rFonts w:ascii="Times New Roman"/>
                <w:i w:val="0"/>
                <w:iCs w:val="0"/>
                <w:sz w:val="20"/>
              </w:rPr>
            </w:pPr>
          </w:p>
        </w:tc>
      </w:tr>
      <w:tr>
        <w:tblPrEx>
          <w:tblW w:w="0" w:type="auto"/>
          <w:tblInd w:w="335" w:type="dxa"/>
          <w:tblLayout w:type="fixed"/>
          <w:tblCellMar>
            <w:top w:w="0" w:type="dxa"/>
            <w:left w:w="0" w:type="dxa"/>
            <w:bottom w:w="0" w:type="dxa"/>
            <w:right w:w="0" w:type="dxa"/>
          </w:tblCellMar>
        </w:tblPrEx>
        <w:trPr>
          <w:trHeight w:val="526"/>
        </w:trPr>
        <w:tc>
          <w:tcPr>
            <w:tcW w:w="9389" w:type="dxa"/>
            <w:gridSpan w:val="3"/>
          </w:tcPr>
          <w:p>
            <w:pPr>
              <w:pStyle w:val="TableParagraph"/>
              <w:tabs>
                <w:tab w:val="left" w:pos="489"/>
                <w:tab w:val="left" w:pos="970"/>
                <w:tab w:val="left" w:pos="1451"/>
              </w:tabs>
              <w:spacing w:before="34"/>
              <w:ind w:left="9"/>
              <w:jc w:val="center"/>
              <w:rPr>
                <w:rFonts w:ascii="微软雅黑" w:eastAsia="微软雅黑"/>
                <w:b/>
                <w:i w:val="0"/>
                <w:iCs w:val="0"/>
                <w:sz w:val="24"/>
              </w:rPr>
            </w:pPr>
            <w:r>
              <w:rPr>
                <w:rFonts w:ascii="微软雅黑" w:eastAsia="微软雅黑"/>
                <w:b/>
                <w:i w:val="0"/>
                <w:iCs w:val="0"/>
                <w:spacing w:val="-10"/>
                <w:sz w:val="24"/>
              </w:rPr>
              <w:t>教</w:t>
            </w:r>
            <w:r>
              <w:rPr>
                <w:rFonts w:ascii="微软雅黑" w:eastAsia="微软雅黑"/>
                <w:b/>
                <w:i w:val="0"/>
                <w:iCs w:val="0"/>
                <w:sz w:val="24"/>
              </w:rPr>
              <w:tab/>
            </w:r>
            <w:r>
              <w:rPr>
                <w:rFonts w:ascii="微软雅黑" w:eastAsia="微软雅黑"/>
                <w:b/>
                <w:i w:val="0"/>
                <w:iCs w:val="0"/>
                <w:spacing w:val="-10"/>
                <w:sz w:val="24"/>
              </w:rPr>
              <w:t>学</w:t>
            </w:r>
            <w:r>
              <w:rPr>
                <w:rFonts w:ascii="微软雅黑" w:eastAsia="微软雅黑"/>
                <w:b/>
                <w:i w:val="0"/>
                <w:iCs w:val="0"/>
                <w:sz w:val="24"/>
              </w:rPr>
              <w:tab/>
            </w:r>
            <w:r>
              <w:rPr>
                <w:rFonts w:ascii="微软雅黑" w:eastAsia="微软雅黑"/>
                <w:b/>
                <w:i w:val="0"/>
                <w:iCs w:val="0"/>
                <w:spacing w:val="-10"/>
                <w:sz w:val="24"/>
              </w:rPr>
              <w:t>后</w:t>
            </w:r>
            <w:r>
              <w:rPr>
                <w:rFonts w:ascii="微软雅黑" w:eastAsia="微软雅黑"/>
                <w:b/>
                <w:i w:val="0"/>
                <w:iCs w:val="0"/>
                <w:sz w:val="24"/>
              </w:rPr>
              <w:tab/>
            </w:r>
            <w:r>
              <w:rPr>
                <w:rFonts w:ascii="微软雅黑" w:eastAsia="微软雅黑"/>
                <w:b/>
                <w:i w:val="0"/>
                <w:iCs w:val="0"/>
                <w:spacing w:val="-10"/>
                <w:sz w:val="24"/>
              </w:rPr>
              <w:t>记</w:t>
            </w:r>
          </w:p>
        </w:tc>
      </w:tr>
      <w:tr>
        <w:tblPrEx>
          <w:tblW w:w="0" w:type="auto"/>
          <w:tblInd w:w="335" w:type="dxa"/>
          <w:tblLayout w:type="fixed"/>
          <w:tblCellMar>
            <w:top w:w="0" w:type="dxa"/>
            <w:left w:w="0" w:type="dxa"/>
            <w:bottom w:w="0" w:type="dxa"/>
            <w:right w:w="0" w:type="dxa"/>
          </w:tblCellMar>
        </w:tblPrEx>
        <w:trPr>
          <w:trHeight w:val="713"/>
        </w:trPr>
        <w:tc>
          <w:tcPr>
            <w:tcW w:w="9389" w:type="dxa"/>
            <w:gridSpan w:val="3"/>
          </w:tcPr>
          <w:p>
            <w:pPr>
              <w:pStyle w:val="TableParagraph"/>
              <w:rPr>
                <w:rFonts w:ascii="Times New Roman"/>
                <w:i w:val="0"/>
                <w:iCs w:val="0"/>
                <w:sz w:val="20"/>
              </w:rPr>
            </w:pPr>
          </w:p>
        </w:tc>
      </w:tr>
    </w:tbl>
    <w:p>
      <w:pPr>
        <w:pStyle w:val="BodyText"/>
        <w:rPr>
          <w:rFonts w:ascii="Microsoft JhengHei"/>
          <w:i w:val="0"/>
          <w:iCs w:val="0"/>
          <w:sz w:val="20"/>
        </w:rPr>
      </w:pPr>
    </w:p>
    <w:p>
      <w:pPr>
        <w:pStyle w:val="BodyText"/>
        <w:spacing w:before="4"/>
        <w:rPr>
          <w:rFonts w:ascii="Microsoft JhengHei"/>
          <w:i w:val="0"/>
          <w:iCs w:val="0"/>
          <w:sz w:val="10"/>
        </w:rPr>
      </w:pPr>
    </w:p>
    <w:p>
      <w:pPr>
        <w:spacing w:before="0" w:line="432" w:lineRule="exact"/>
        <w:ind w:left="330" w:right="0" w:firstLine="0"/>
        <w:jc w:val="left"/>
        <w:rPr>
          <w:rFonts w:ascii="微软雅黑" w:eastAsia="微软雅黑"/>
          <w:b/>
          <w:i w:val="0"/>
          <w:iCs w:val="0"/>
          <w:sz w:val="24"/>
        </w:rPr>
      </w:pPr>
      <w:r>
        <w:rPr>
          <w:i w:val="0"/>
          <w:iCs w:val="0"/>
        </w:rPr>
        <w:pict>
          <v:shape id="docshape22" o:spid="_x0000_s1045" type="#_x0000_t202" style="width:469.95pt;height:410.2pt;margin-top:18.7pt;margin-left:59.25pt;mso-height-relative:page;mso-position-horizontal-relative:page;mso-width-relative:page;position:absolute;z-index:251668480"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592"/>
                    <w:gridCol w:w="4394"/>
                    <w:gridCol w:w="1877"/>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6" w:type="dxa"/>
                      </w:tcPr>
                      <w:p>
                        <w:pPr>
                          <w:pStyle w:val="TableParagraph"/>
                          <w:tabs>
                            <w:tab w:val="left" w:pos="489"/>
                          </w:tabs>
                          <w:spacing w:line="304" w:lineRule="exact"/>
                          <w:ind w:left="9"/>
                          <w:jc w:val="center"/>
                          <w:rPr>
                            <w:rFonts w:ascii="微软雅黑" w:eastAsia="微软雅黑"/>
                            <w:b/>
                            <w:sz w:val="24"/>
                          </w:rPr>
                        </w:pPr>
                        <w:r>
                          <w:rPr>
                            <w:rFonts w:ascii="微软雅黑" w:eastAsia="微软雅黑"/>
                            <w:b/>
                            <w:spacing w:val="-10"/>
                            <w:sz w:val="24"/>
                          </w:rPr>
                          <w:t>课</w:t>
                        </w:r>
                        <w:r>
                          <w:rPr>
                            <w:rFonts w:ascii="微软雅黑" w:eastAsia="微软雅黑"/>
                            <w:b/>
                            <w:sz w:val="24"/>
                          </w:rPr>
                          <w:tab/>
                        </w:r>
                        <w:r>
                          <w:rPr>
                            <w:rFonts w:ascii="微软雅黑" w:eastAsia="微软雅黑"/>
                            <w:b/>
                            <w:spacing w:val="-10"/>
                            <w:sz w:val="24"/>
                          </w:rPr>
                          <w:t>题</w:t>
                        </w:r>
                      </w:p>
                    </w:tc>
                    <w:tc>
                      <w:tcPr>
                        <w:tcW w:w="8113" w:type="dxa"/>
                        <w:gridSpan w:val="4"/>
                      </w:tcPr>
                      <w:p>
                        <w:pPr>
                          <w:pStyle w:val="TableParagraph"/>
                          <w:spacing w:before="29"/>
                          <w:ind w:left="107"/>
                          <w:rPr>
                            <w:sz w:val="21"/>
                          </w:rPr>
                        </w:pPr>
                        <w:r>
                          <w:rPr>
                            <w:spacing w:val="-2"/>
                            <w:sz w:val="21"/>
                          </w:rPr>
                          <w:t>创建变形文字</w:t>
                        </w:r>
                      </w:p>
                    </w:tc>
                  </w:tr>
                  <w:tr>
                    <w:tblPrEx>
                      <w:tblW w:w="0" w:type="auto"/>
                      <w:tblInd w:w="5" w:type="dxa"/>
                      <w:tblLayout w:type="fixed"/>
                      <w:tblCellMar>
                        <w:top w:w="0" w:type="dxa"/>
                        <w:left w:w="0" w:type="dxa"/>
                        <w:bottom w:w="0" w:type="dxa"/>
                        <w:right w:w="0" w:type="dxa"/>
                      </w:tblCellMar>
                    </w:tblPrEx>
                    <w:trPr>
                      <w:trHeight w:val="447"/>
                    </w:trPr>
                    <w:tc>
                      <w:tcPr>
                        <w:tcW w:w="1276" w:type="dxa"/>
                        <w:vMerge w:val="restart"/>
                      </w:tcPr>
                      <w:p>
                        <w:pPr>
                          <w:pStyle w:val="TableParagraph"/>
                          <w:spacing w:before="70" w:line="170" w:lineRule="auto"/>
                          <w:ind w:left="517" w:right="506"/>
                          <w:jc w:val="both"/>
                          <w:rPr>
                            <w:rFonts w:ascii="微软雅黑" w:eastAsia="微软雅黑"/>
                            <w:b/>
                            <w:sz w:val="24"/>
                          </w:rPr>
                        </w:pPr>
                        <w:r>
                          <w:rPr>
                            <w:rFonts w:ascii="微软雅黑" w:eastAsia="微软雅黑"/>
                            <w:b/>
                            <w:spacing w:val="-10"/>
                            <w:sz w:val="24"/>
                          </w:rPr>
                          <w:t>教学目标</w:t>
                        </w:r>
                      </w:p>
                    </w:tc>
                    <w:tc>
                      <w:tcPr>
                        <w:tcW w:w="1250" w:type="dxa"/>
                      </w:tcPr>
                      <w:p>
                        <w:pPr>
                          <w:pStyle w:val="TableParagraph"/>
                          <w:spacing w:line="428" w:lineRule="exact"/>
                          <w:ind w:right="132"/>
                          <w:jc w:val="right"/>
                          <w:rPr>
                            <w:rFonts w:ascii="微软雅黑" w:eastAsia="微软雅黑"/>
                            <w:b/>
                            <w:sz w:val="24"/>
                          </w:rPr>
                        </w:pPr>
                        <w:r>
                          <w:rPr>
                            <w:rFonts w:ascii="微软雅黑" w:eastAsia="微软雅黑"/>
                            <w:b/>
                            <w:spacing w:val="-3"/>
                            <w:sz w:val="24"/>
                          </w:rPr>
                          <w:t>认知目标</w:t>
                        </w:r>
                      </w:p>
                    </w:tc>
                    <w:tc>
                      <w:tcPr>
                        <w:tcW w:w="6863" w:type="dxa"/>
                        <w:gridSpan w:val="3"/>
                      </w:tcPr>
                      <w:p>
                        <w:pPr>
                          <w:pStyle w:val="TableParagraph"/>
                          <w:spacing w:before="91"/>
                          <w:ind w:left="108"/>
                          <w:rPr>
                            <w:sz w:val="21"/>
                          </w:rPr>
                        </w:pPr>
                        <w:r>
                          <w:rPr>
                            <w:spacing w:val="-3"/>
                            <w:sz w:val="21"/>
                          </w:rPr>
                          <w:t>文字图层</w:t>
                        </w:r>
                      </w:p>
                    </w:tc>
                  </w:tr>
                  <w:tr>
                    <w:tblPrEx>
                      <w:tblW w:w="0" w:type="auto"/>
                      <w:tblInd w:w="5" w:type="dxa"/>
                      <w:tblLayout w:type="fixed"/>
                      <w:tblCellMar>
                        <w:top w:w="0" w:type="dxa"/>
                        <w:left w:w="0" w:type="dxa"/>
                        <w:bottom w:w="0" w:type="dxa"/>
                        <w:right w:w="0" w:type="dxa"/>
                      </w:tblCellMar>
                    </w:tblPrEx>
                    <w:trPr>
                      <w:trHeight w:val="446"/>
                    </w:trPr>
                    <w:tc>
                      <w:tcPr>
                        <w:tcW w:w="1276" w:type="dxa"/>
                        <w:vMerge/>
                        <w:tcBorders>
                          <w:top w:val="nil"/>
                        </w:tcBorders>
                      </w:tcPr>
                      <w:p>
                        <w:pPr>
                          <w:rPr>
                            <w:sz w:val="2"/>
                            <w:szCs w:val="2"/>
                          </w:rPr>
                        </w:pPr>
                      </w:p>
                    </w:tc>
                    <w:tc>
                      <w:tcPr>
                        <w:tcW w:w="1250" w:type="dxa"/>
                      </w:tcPr>
                      <w:p>
                        <w:pPr>
                          <w:pStyle w:val="TableParagraph"/>
                          <w:spacing w:line="427" w:lineRule="exact"/>
                          <w:ind w:right="132"/>
                          <w:jc w:val="right"/>
                          <w:rPr>
                            <w:rFonts w:ascii="微软雅黑" w:eastAsia="微软雅黑"/>
                            <w:b/>
                            <w:sz w:val="24"/>
                          </w:rPr>
                        </w:pPr>
                        <w:r>
                          <w:rPr>
                            <w:rFonts w:ascii="微软雅黑" w:eastAsia="微软雅黑"/>
                            <w:b/>
                            <w:spacing w:val="-3"/>
                            <w:sz w:val="24"/>
                          </w:rPr>
                          <w:t>能力目标</w:t>
                        </w:r>
                      </w:p>
                    </w:tc>
                    <w:tc>
                      <w:tcPr>
                        <w:tcW w:w="6863" w:type="dxa"/>
                        <w:gridSpan w:val="3"/>
                      </w:tcPr>
                      <w:p>
                        <w:pPr>
                          <w:pStyle w:val="TableParagraph"/>
                          <w:spacing w:before="90"/>
                          <w:ind w:left="108"/>
                          <w:rPr>
                            <w:sz w:val="21"/>
                          </w:rPr>
                        </w:pPr>
                        <w:r>
                          <w:rPr>
                            <w:spacing w:val="-3"/>
                            <w:sz w:val="21"/>
                          </w:rPr>
                          <w:t>文字图层</w:t>
                        </w:r>
                      </w:p>
                    </w:tc>
                  </w:tr>
                  <w:tr>
                    <w:tblPrEx>
                      <w:tblW w:w="0" w:type="auto"/>
                      <w:tblInd w:w="5" w:type="dxa"/>
                      <w:tblLayout w:type="fixed"/>
                      <w:tblCellMar>
                        <w:top w:w="0" w:type="dxa"/>
                        <w:left w:w="0" w:type="dxa"/>
                        <w:bottom w:w="0" w:type="dxa"/>
                        <w:right w:w="0" w:type="dxa"/>
                      </w:tblCellMar>
                    </w:tblPrEx>
                    <w:trPr>
                      <w:trHeight w:val="436"/>
                    </w:trPr>
                    <w:tc>
                      <w:tcPr>
                        <w:tcW w:w="1276" w:type="dxa"/>
                        <w:vMerge/>
                        <w:tcBorders>
                          <w:top w:val="nil"/>
                        </w:tcBorders>
                      </w:tcPr>
                      <w:p>
                        <w:pPr>
                          <w:rPr>
                            <w:sz w:val="2"/>
                            <w:szCs w:val="2"/>
                          </w:rPr>
                        </w:pPr>
                      </w:p>
                    </w:tc>
                    <w:tc>
                      <w:tcPr>
                        <w:tcW w:w="1250" w:type="dxa"/>
                      </w:tcPr>
                      <w:p>
                        <w:pPr>
                          <w:pStyle w:val="TableParagraph"/>
                          <w:spacing w:line="416" w:lineRule="exact"/>
                          <w:ind w:right="132"/>
                          <w:jc w:val="right"/>
                          <w:rPr>
                            <w:rFonts w:ascii="微软雅黑" w:eastAsia="微软雅黑"/>
                            <w:b/>
                            <w:sz w:val="24"/>
                          </w:rPr>
                        </w:pPr>
                        <w:r>
                          <w:rPr>
                            <w:rFonts w:ascii="微软雅黑" w:eastAsia="微软雅黑"/>
                            <w:b/>
                            <w:spacing w:val="-3"/>
                            <w:sz w:val="24"/>
                          </w:rPr>
                          <w:t>情感目标</w:t>
                        </w:r>
                      </w:p>
                    </w:tc>
                    <w:tc>
                      <w:tcPr>
                        <w:tcW w:w="6863" w:type="dxa"/>
                        <w:gridSpan w:val="3"/>
                      </w:tcPr>
                      <w:p>
                        <w:pPr>
                          <w:pStyle w:val="TableParagraph"/>
                          <w:spacing w:before="85"/>
                          <w:ind w:left="108"/>
                          <w:rPr>
                            <w:sz w:val="21"/>
                          </w:rPr>
                        </w:pPr>
                        <w:r>
                          <w:rPr>
                            <w:spacing w:val="-1"/>
                            <w:sz w:val="21"/>
                          </w:rPr>
                          <w:t>注重学习方法的培养，满足学生终身学习的需要</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3"/>
                            <w:sz w:val="24"/>
                          </w:rPr>
                          <w:t>教学重点</w:t>
                        </w:r>
                      </w:p>
                    </w:tc>
                    <w:tc>
                      <w:tcPr>
                        <w:tcW w:w="8113" w:type="dxa"/>
                        <w:gridSpan w:val="4"/>
                      </w:tcPr>
                      <w:p>
                        <w:pPr>
                          <w:pStyle w:val="TableParagraph"/>
                          <w:spacing w:before="23"/>
                          <w:ind w:left="107"/>
                          <w:rPr>
                            <w:sz w:val="21"/>
                          </w:rPr>
                        </w:pPr>
                        <w:r>
                          <w:rPr>
                            <w:spacing w:val="-2"/>
                            <w:sz w:val="21"/>
                          </w:rPr>
                          <w:t>变形文字的制作</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3"/>
                            <w:sz w:val="24"/>
                          </w:rPr>
                          <w:t>教学难点</w:t>
                        </w:r>
                      </w:p>
                    </w:tc>
                    <w:tc>
                      <w:tcPr>
                        <w:tcW w:w="8113" w:type="dxa"/>
                        <w:gridSpan w:val="4"/>
                      </w:tcPr>
                      <w:p>
                        <w:pPr>
                          <w:pStyle w:val="TableParagraph"/>
                          <w:spacing w:before="23"/>
                          <w:ind w:left="107"/>
                          <w:rPr>
                            <w:sz w:val="21"/>
                          </w:rPr>
                        </w:pPr>
                        <w:r>
                          <w:rPr>
                            <w:spacing w:val="-2"/>
                            <w:sz w:val="21"/>
                          </w:rPr>
                          <w:t>变形文字的制作</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5"/>
                            <w:sz w:val="24"/>
                          </w:rPr>
                          <w:t>教法</w:t>
                        </w:r>
                      </w:p>
                    </w:tc>
                    <w:tc>
                      <w:tcPr>
                        <w:tcW w:w="8113" w:type="dxa"/>
                        <w:gridSpan w:val="4"/>
                      </w:tcPr>
                      <w:p>
                        <w:pPr>
                          <w:pStyle w:val="TableParagraph"/>
                          <w:tabs>
                            <w:tab w:val="left" w:pos="2102"/>
                            <w:tab w:val="left" w:pos="3677"/>
                          </w:tabs>
                          <w:spacing w:before="24" w:line="268" w:lineRule="exact"/>
                          <w:ind w:left="107"/>
                          <w:rPr>
                            <w:sz w:val="21"/>
                          </w:rPr>
                        </w:pPr>
                        <w:r>
                          <w:rPr>
                            <w:sz w:val="21"/>
                          </w:rPr>
                          <w:t>举例法、讲练结</w:t>
                        </w:r>
                        <w:r>
                          <w:rPr>
                            <w:spacing w:val="-10"/>
                            <w:sz w:val="21"/>
                          </w:rPr>
                          <w:t>合</w:t>
                        </w:r>
                        <w:r>
                          <w:rPr>
                            <w:sz w:val="21"/>
                          </w:rPr>
                          <w:tab/>
                        </w:r>
                        <w:r>
                          <w:rPr>
                            <w:sz w:val="21"/>
                          </w:rPr>
                          <w:t>头脑风暴</w:t>
                        </w:r>
                        <w:r>
                          <w:rPr>
                            <w:spacing w:val="-10"/>
                            <w:sz w:val="21"/>
                          </w:rPr>
                          <w:t>法</w:t>
                        </w:r>
                        <w:r>
                          <w:rPr>
                            <w:sz w:val="21"/>
                          </w:rPr>
                          <w:tab/>
                        </w:r>
                        <w:r>
                          <w:rPr>
                            <w:sz w:val="21"/>
                          </w:rPr>
                          <w:t>案例展示</w:t>
                        </w:r>
                        <w:r>
                          <w:rPr>
                            <w:spacing w:val="-10"/>
                            <w:sz w:val="21"/>
                          </w:rPr>
                          <w:t>法</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5"/>
                            <w:sz w:val="24"/>
                          </w:rPr>
                          <w:t>学法</w:t>
                        </w:r>
                      </w:p>
                    </w:tc>
                    <w:tc>
                      <w:tcPr>
                        <w:tcW w:w="8113" w:type="dxa"/>
                        <w:gridSpan w:val="4"/>
                      </w:tcPr>
                      <w:p>
                        <w:pPr>
                          <w:pStyle w:val="TableParagraph"/>
                          <w:spacing w:before="23"/>
                          <w:ind w:left="107"/>
                          <w:rPr>
                            <w:sz w:val="21"/>
                          </w:rPr>
                        </w:pPr>
                        <w:r>
                          <w:rPr>
                            <w:spacing w:val="-1"/>
                            <w:sz w:val="21"/>
                          </w:rPr>
                          <w:t>根据操作步骤练习，完成实例</w:t>
                        </w:r>
                      </w:p>
                    </w:tc>
                  </w:tr>
                  <w:tr>
                    <w:tblPrEx>
                      <w:tblW w:w="0" w:type="auto"/>
                      <w:tblInd w:w="5" w:type="dxa"/>
                      <w:tblLayout w:type="fixed"/>
                      <w:tblCellMar>
                        <w:top w:w="0" w:type="dxa"/>
                        <w:left w:w="0" w:type="dxa"/>
                        <w:bottom w:w="0" w:type="dxa"/>
                        <w:right w:w="0" w:type="dxa"/>
                      </w:tblCellMar>
                    </w:tblPrEx>
                    <w:trPr>
                      <w:trHeight w:val="531"/>
                    </w:trPr>
                    <w:tc>
                      <w:tcPr>
                        <w:tcW w:w="1276" w:type="dxa"/>
                      </w:tcPr>
                      <w:p>
                        <w:pPr>
                          <w:pStyle w:val="TableParagraph"/>
                          <w:spacing w:before="65"/>
                          <w:ind w:left="9"/>
                          <w:jc w:val="center"/>
                          <w:rPr>
                            <w:rFonts w:ascii="微软雅黑" w:eastAsia="微软雅黑"/>
                            <w:b/>
                            <w:sz w:val="21"/>
                          </w:rPr>
                        </w:pPr>
                        <w:r>
                          <w:rPr>
                            <w:rFonts w:ascii="微软雅黑" w:eastAsia="微软雅黑"/>
                            <w:b/>
                            <w:spacing w:val="-4"/>
                            <w:sz w:val="21"/>
                          </w:rPr>
                          <w:t>课时数</w:t>
                        </w:r>
                      </w:p>
                    </w:tc>
                    <w:tc>
                      <w:tcPr>
                        <w:tcW w:w="8113" w:type="dxa"/>
                        <w:gridSpan w:val="4"/>
                      </w:tcPr>
                      <w:p>
                        <w:pPr>
                          <w:pStyle w:val="TableParagraph"/>
                          <w:spacing w:before="132"/>
                          <w:ind w:left="107"/>
                          <w:rPr>
                            <w:sz w:val="21"/>
                          </w:rPr>
                        </w:pPr>
                        <w:r>
                          <w:rPr>
                            <w:sz w:val="21"/>
                          </w:rPr>
                          <w:t>2</w:t>
                        </w:r>
                      </w:p>
                    </w:tc>
                  </w:tr>
                  <w:tr>
                    <w:tblPrEx>
                      <w:tblW w:w="0" w:type="auto"/>
                      <w:tblInd w:w="5" w:type="dxa"/>
                      <w:tblLayout w:type="fixed"/>
                      <w:tblCellMar>
                        <w:top w:w="0" w:type="dxa"/>
                        <w:left w:w="0" w:type="dxa"/>
                        <w:bottom w:w="0" w:type="dxa"/>
                        <w:right w:w="0" w:type="dxa"/>
                      </w:tblCellMar>
                    </w:tblPrEx>
                    <w:trPr>
                      <w:trHeight w:val="623"/>
                    </w:trPr>
                    <w:tc>
                      <w:tcPr>
                        <w:tcW w:w="1276" w:type="dxa"/>
                      </w:tcPr>
                      <w:p>
                        <w:pPr>
                          <w:pStyle w:val="TableParagraph"/>
                          <w:spacing w:line="305" w:lineRule="exact"/>
                          <w:ind w:left="9"/>
                          <w:jc w:val="center"/>
                          <w:rPr>
                            <w:rFonts w:ascii="微软雅黑" w:eastAsia="微软雅黑"/>
                            <w:b/>
                            <w:sz w:val="21"/>
                          </w:rPr>
                        </w:pPr>
                        <w:r>
                          <w:rPr>
                            <w:rFonts w:ascii="微软雅黑" w:eastAsia="微软雅黑"/>
                            <w:b/>
                            <w:spacing w:val="-2"/>
                            <w:sz w:val="21"/>
                          </w:rPr>
                          <w:t>教学手段及</w:t>
                        </w:r>
                      </w:p>
                      <w:p>
                        <w:pPr>
                          <w:pStyle w:val="TableParagraph"/>
                          <w:spacing w:line="299" w:lineRule="exact"/>
                          <w:ind w:left="9"/>
                          <w:jc w:val="center"/>
                          <w:rPr>
                            <w:rFonts w:ascii="微软雅黑" w:eastAsia="微软雅黑"/>
                            <w:b/>
                            <w:sz w:val="21"/>
                          </w:rPr>
                        </w:pPr>
                        <w:r>
                          <w:rPr>
                            <w:rFonts w:ascii="微软雅黑" w:eastAsia="微软雅黑"/>
                            <w:b/>
                            <w:spacing w:val="-3"/>
                            <w:sz w:val="21"/>
                          </w:rPr>
                          <w:t>教具准备</w:t>
                        </w:r>
                      </w:p>
                    </w:tc>
                    <w:tc>
                      <w:tcPr>
                        <w:tcW w:w="8113" w:type="dxa"/>
                        <w:gridSpan w:val="4"/>
                      </w:tcPr>
                      <w:p>
                        <w:pPr>
                          <w:pStyle w:val="TableParagraph"/>
                          <w:tabs>
                            <w:tab w:val="left" w:pos="1472"/>
                            <w:tab w:val="left" w:pos="3047"/>
                          </w:tabs>
                          <w:spacing w:before="180"/>
                          <w:ind w:left="107"/>
                          <w:rPr>
                            <w:sz w:val="21"/>
                          </w:rPr>
                        </w:pPr>
                        <w:r>
                          <w:rPr>
                            <w:sz w:val="21"/>
                          </w:rPr>
                          <w:t>计算机机</w:t>
                        </w:r>
                        <w:r>
                          <w:rPr>
                            <w:spacing w:val="-10"/>
                            <w:sz w:val="21"/>
                          </w:rPr>
                          <w:t>房</w:t>
                        </w:r>
                        <w:r>
                          <w:rPr>
                            <w:sz w:val="21"/>
                          </w:rPr>
                          <w:tab/>
                        </w:r>
                        <w:r>
                          <w:rPr>
                            <w:sz w:val="21"/>
                          </w:rPr>
                          <w:t>多媒体课</w:t>
                        </w:r>
                        <w:r>
                          <w:rPr>
                            <w:spacing w:val="-10"/>
                            <w:sz w:val="21"/>
                          </w:rPr>
                          <w:t>件</w:t>
                        </w:r>
                        <w:r>
                          <w:rPr>
                            <w:sz w:val="21"/>
                          </w:rPr>
                          <w:tab/>
                        </w:r>
                        <w:r>
                          <w:rPr>
                            <w:sz w:val="21"/>
                          </w:rPr>
                          <w:t>任务案</w:t>
                        </w:r>
                        <w:r>
                          <w:rPr>
                            <w:spacing w:val="-10"/>
                            <w:sz w:val="21"/>
                          </w:rPr>
                          <w:t>例</w:t>
                        </w:r>
                      </w:p>
                    </w:tc>
                  </w:tr>
                  <w:tr>
                    <w:tblPrEx>
                      <w:tblW w:w="0" w:type="auto"/>
                      <w:tblInd w:w="5" w:type="dxa"/>
                      <w:tblLayout w:type="fixed"/>
                      <w:tblCellMar>
                        <w:top w:w="0" w:type="dxa"/>
                        <w:left w:w="0" w:type="dxa"/>
                        <w:bottom w:w="0" w:type="dxa"/>
                        <w:right w:w="0" w:type="dxa"/>
                      </w:tblCellMar>
                    </w:tblPrEx>
                    <w:trPr>
                      <w:trHeight w:val="312"/>
                    </w:trPr>
                    <w:tc>
                      <w:tcPr>
                        <w:tcW w:w="9389" w:type="dxa"/>
                        <w:gridSpan w:val="5"/>
                      </w:tcPr>
                      <w:p>
                        <w:pPr>
                          <w:pStyle w:val="TableParagraph"/>
                          <w:tabs>
                            <w:tab w:val="left" w:pos="489"/>
                            <w:tab w:val="left" w:pos="970"/>
                            <w:tab w:val="left" w:pos="1451"/>
                          </w:tabs>
                          <w:spacing w:line="292" w:lineRule="exact"/>
                          <w:ind w:left="9"/>
                          <w:jc w:val="center"/>
                          <w:rPr>
                            <w:rFonts w:ascii="微软雅黑" w:eastAsia="微软雅黑"/>
                            <w:b/>
                            <w:sz w:val="24"/>
                          </w:rPr>
                        </w:pPr>
                        <w:r>
                          <w:rPr>
                            <w:rFonts w:ascii="微软雅黑" w:eastAsia="微软雅黑"/>
                            <w:b/>
                            <w:spacing w:val="-10"/>
                            <w:sz w:val="24"/>
                          </w:rPr>
                          <w:t>教</w:t>
                        </w:r>
                        <w:r>
                          <w:rPr>
                            <w:rFonts w:ascii="微软雅黑" w:eastAsia="微软雅黑"/>
                            <w:b/>
                            <w:sz w:val="24"/>
                          </w:rPr>
                          <w:tab/>
                        </w:r>
                        <w:r>
                          <w:rPr>
                            <w:rFonts w:ascii="微软雅黑" w:eastAsia="微软雅黑"/>
                            <w:b/>
                            <w:spacing w:val="-10"/>
                            <w:sz w:val="24"/>
                          </w:rPr>
                          <w:t>学</w:t>
                        </w:r>
                        <w:r>
                          <w:rPr>
                            <w:rFonts w:ascii="微软雅黑" w:eastAsia="微软雅黑"/>
                            <w:b/>
                            <w:sz w:val="24"/>
                          </w:rPr>
                          <w:tab/>
                        </w:r>
                        <w:r>
                          <w:rPr>
                            <w:rFonts w:ascii="微软雅黑" w:eastAsia="微软雅黑"/>
                            <w:b/>
                            <w:spacing w:val="-10"/>
                            <w:sz w:val="24"/>
                          </w:rPr>
                          <w:t>过</w:t>
                        </w:r>
                        <w:r>
                          <w:rPr>
                            <w:rFonts w:ascii="微软雅黑" w:eastAsia="微软雅黑"/>
                            <w:b/>
                            <w:sz w:val="24"/>
                          </w:rPr>
                          <w:tab/>
                        </w:r>
                        <w:r>
                          <w:rPr>
                            <w:rFonts w:ascii="微软雅黑" w:eastAsia="微软雅黑"/>
                            <w:b/>
                            <w:spacing w:val="-10"/>
                            <w:sz w:val="24"/>
                          </w:rPr>
                          <w:t>程</w:t>
                        </w:r>
                      </w:p>
                    </w:tc>
                  </w:tr>
                  <w:tr>
                    <w:tblPrEx>
                      <w:tblW w:w="0" w:type="auto"/>
                      <w:tblInd w:w="5" w:type="dxa"/>
                      <w:tblLayout w:type="fixed"/>
                      <w:tblCellMar>
                        <w:top w:w="0" w:type="dxa"/>
                        <w:left w:w="0" w:type="dxa"/>
                        <w:bottom w:w="0" w:type="dxa"/>
                        <w:right w:w="0" w:type="dxa"/>
                      </w:tblCellMar>
                    </w:tblPrEx>
                    <w:trPr>
                      <w:trHeight w:val="580"/>
                    </w:trPr>
                    <w:tc>
                      <w:tcPr>
                        <w:tcW w:w="3118" w:type="dxa"/>
                        <w:gridSpan w:val="3"/>
                      </w:tcPr>
                      <w:p>
                        <w:pPr>
                          <w:pStyle w:val="TableParagraph"/>
                          <w:spacing w:before="61"/>
                          <w:ind w:left="54" w:right="45"/>
                          <w:jc w:val="center"/>
                          <w:rPr>
                            <w:rFonts w:ascii="微软雅黑" w:eastAsia="微软雅黑"/>
                            <w:b/>
                            <w:sz w:val="24"/>
                          </w:rPr>
                        </w:pPr>
                        <w:r>
                          <w:rPr>
                            <w:rFonts w:ascii="微软雅黑" w:eastAsia="微软雅黑"/>
                            <w:b/>
                            <w:spacing w:val="-3"/>
                            <w:sz w:val="24"/>
                          </w:rPr>
                          <w:t>教学环节</w:t>
                        </w:r>
                      </w:p>
                    </w:tc>
                    <w:tc>
                      <w:tcPr>
                        <w:tcW w:w="4394" w:type="dxa"/>
                      </w:tcPr>
                      <w:p>
                        <w:pPr>
                          <w:pStyle w:val="TableParagraph"/>
                          <w:spacing w:before="61"/>
                          <w:ind w:left="1702" w:right="1693"/>
                          <w:jc w:val="center"/>
                          <w:rPr>
                            <w:rFonts w:ascii="微软雅黑" w:eastAsia="微软雅黑"/>
                            <w:b/>
                            <w:sz w:val="24"/>
                          </w:rPr>
                        </w:pPr>
                        <w:r>
                          <w:rPr>
                            <w:rFonts w:ascii="微软雅黑" w:eastAsia="微软雅黑"/>
                            <w:b/>
                            <w:spacing w:val="-3"/>
                            <w:sz w:val="24"/>
                          </w:rPr>
                          <w:t>教学设计</w:t>
                        </w:r>
                      </w:p>
                    </w:tc>
                    <w:tc>
                      <w:tcPr>
                        <w:tcW w:w="1877" w:type="dxa"/>
                      </w:tcPr>
                      <w:p>
                        <w:pPr>
                          <w:pStyle w:val="TableParagraph"/>
                          <w:spacing w:before="61"/>
                          <w:ind w:left="456"/>
                          <w:rPr>
                            <w:rFonts w:ascii="微软雅黑" w:eastAsia="微软雅黑"/>
                            <w:b/>
                            <w:sz w:val="24"/>
                          </w:rPr>
                        </w:pPr>
                        <w:r>
                          <w:rPr>
                            <w:rFonts w:ascii="微软雅黑" w:eastAsia="微软雅黑"/>
                            <w:b/>
                            <w:spacing w:val="-3"/>
                            <w:sz w:val="24"/>
                          </w:rPr>
                          <w:t>设计意图</w:t>
                        </w:r>
                      </w:p>
                    </w:tc>
                  </w:tr>
                  <w:tr>
                    <w:tblPrEx>
                      <w:tblW w:w="0" w:type="auto"/>
                      <w:tblInd w:w="5" w:type="dxa"/>
                      <w:tblLayout w:type="fixed"/>
                      <w:tblCellMar>
                        <w:top w:w="0" w:type="dxa"/>
                        <w:left w:w="0" w:type="dxa"/>
                        <w:bottom w:w="0" w:type="dxa"/>
                        <w:right w:w="0" w:type="dxa"/>
                      </w:tblCellMar>
                    </w:tblPrEx>
                    <w:trPr>
                      <w:trHeight w:val="3119"/>
                    </w:trPr>
                    <w:tc>
                      <w:tcPr>
                        <w:tcW w:w="3118" w:type="dxa"/>
                        <w:gridSpan w:val="3"/>
                      </w:tcPr>
                      <w:p>
                        <w:pPr>
                          <w:pStyle w:val="TableParagraph"/>
                          <w:spacing w:before="5"/>
                          <w:rPr>
                            <w:rFonts w:ascii="微软雅黑"/>
                            <w:b/>
                            <w:sz w:val="27"/>
                          </w:rPr>
                        </w:pPr>
                      </w:p>
                      <w:p>
                        <w:pPr>
                          <w:pStyle w:val="TableParagraph"/>
                          <w:spacing w:line="370" w:lineRule="exact"/>
                          <w:ind w:left="54" w:right="45"/>
                          <w:jc w:val="center"/>
                          <w:rPr>
                            <w:rFonts w:ascii="微软雅黑" w:eastAsia="微软雅黑"/>
                            <w:b/>
                            <w:sz w:val="21"/>
                          </w:rPr>
                        </w:pPr>
                        <w:r>
                          <w:rPr>
                            <w:rFonts w:ascii="微软雅黑" w:eastAsia="微软雅黑"/>
                            <w:b/>
                            <w:spacing w:val="-3"/>
                            <w:sz w:val="21"/>
                          </w:rPr>
                          <w:t>知识回顾</w:t>
                        </w:r>
                      </w:p>
                      <w:p>
                        <w:pPr>
                          <w:pStyle w:val="TableParagraph"/>
                          <w:spacing w:line="252" w:lineRule="exact"/>
                          <w:ind w:left="108"/>
                          <w:rPr>
                            <w:rFonts w:ascii="仿宋" w:eastAsia="仿宋"/>
                            <w:sz w:val="21"/>
                          </w:rPr>
                        </w:pPr>
                        <w:r>
                          <w:rPr>
                            <w:rFonts w:ascii="仿宋" w:eastAsia="仿宋"/>
                            <w:sz w:val="21"/>
                          </w:rPr>
                          <w:t>（了解学生前期知识掌握情况</w:t>
                        </w:r>
                        <w:r>
                          <w:rPr>
                            <w:rFonts w:ascii="仿宋" w:eastAsia="仿宋"/>
                            <w:spacing w:val="-10"/>
                            <w:sz w:val="21"/>
                          </w:rPr>
                          <w:t>）</w:t>
                        </w:r>
                      </w:p>
                      <w:p>
                        <w:pPr>
                          <w:pStyle w:val="TableParagraph"/>
                          <w:spacing w:before="10"/>
                          <w:rPr>
                            <w:rFonts w:ascii="微软雅黑"/>
                            <w:b/>
                            <w:sz w:val="25"/>
                          </w:rPr>
                        </w:pPr>
                      </w:p>
                      <w:p>
                        <w:pPr>
                          <w:pStyle w:val="TableParagraph"/>
                          <w:spacing w:line="370" w:lineRule="exact"/>
                          <w:ind w:left="54" w:right="45"/>
                          <w:jc w:val="center"/>
                          <w:rPr>
                            <w:rFonts w:ascii="微软雅黑" w:eastAsia="微软雅黑"/>
                            <w:b/>
                            <w:sz w:val="21"/>
                          </w:rPr>
                        </w:pPr>
                        <w:r>
                          <w:rPr>
                            <w:rFonts w:ascii="微软雅黑" w:eastAsia="微软雅黑"/>
                            <w:b/>
                            <w:spacing w:val="-3"/>
                            <w:sz w:val="21"/>
                          </w:rPr>
                          <w:t>任务引入</w:t>
                        </w:r>
                      </w:p>
                      <w:p>
                        <w:pPr>
                          <w:pStyle w:val="TableParagraph"/>
                          <w:spacing w:line="252" w:lineRule="exact"/>
                          <w:ind w:left="108"/>
                          <w:rPr>
                            <w:rFonts w:ascii="仿宋" w:eastAsia="仿宋"/>
                            <w:sz w:val="21"/>
                          </w:rPr>
                        </w:pPr>
                        <w:r>
                          <w:rPr>
                            <w:rFonts w:ascii="仿宋" w:eastAsia="仿宋"/>
                            <w:spacing w:val="-4"/>
                            <w:sz w:val="21"/>
                          </w:rPr>
                          <w:t>（</w:t>
                        </w:r>
                        <w:r>
                          <w:rPr>
                            <w:rFonts w:ascii="仿宋" w:eastAsia="仿宋"/>
                            <w:spacing w:val="-5"/>
                            <w:sz w:val="21"/>
                          </w:rPr>
                          <w:t>根据学生基础情况，引入本次</w:t>
                        </w:r>
                      </w:p>
                      <w:p>
                        <w:pPr>
                          <w:pStyle w:val="TableParagraph"/>
                          <w:spacing w:before="43"/>
                          <w:ind w:left="108"/>
                          <w:rPr>
                            <w:rFonts w:ascii="仿宋" w:eastAsia="仿宋"/>
                            <w:sz w:val="21"/>
                          </w:rPr>
                        </w:pPr>
                        <w:r>
                          <w:rPr>
                            <w:rFonts w:ascii="仿宋" w:eastAsia="仿宋"/>
                            <w:sz w:val="21"/>
                          </w:rPr>
                          <w:t>需完成的新任务</w:t>
                        </w:r>
                        <w:r>
                          <w:rPr>
                            <w:rFonts w:ascii="仿宋" w:eastAsia="仿宋"/>
                            <w:spacing w:val="-10"/>
                            <w:sz w:val="21"/>
                          </w:rPr>
                          <w:t>）</w:t>
                        </w:r>
                      </w:p>
                      <w:p>
                        <w:pPr>
                          <w:pStyle w:val="TableParagraph"/>
                          <w:spacing w:before="7"/>
                          <w:rPr>
                            <w:rFonts w:ascii="微软雅黑"/>
                            <w:b/>
                            <w:sz w:val="11"/>
                          </w:rPr>
                        </w:pPr>
                      </w:p>
                      <w:p>
                        <w:pPr>
                          <w:pStyle w:val="TableParagraph"/>
                          <w:spacing w:before="1" w:line="361" w:lineRule="exact"/>
                          <w:ind w:left="54" w:right="45"/>
                          <w:jc w:val="center"/>
                          <w:rPr>
                            <w:rFonts w:ascii="微软雅黑" w:eastAsia="微软雅黑"/>
                            <w:b/>
                            <w:sz w:val="21"/>
                          </w:rPr>
                        </w:pPr>
                        <w:r>
                          <w:rPr>
                            <w:rFonts w:ascii="微软雅黑" w:eastAsia="微软雅黑"/>
                            <w:b/>
                            <w:spacing w:val="-3"/>
                            <w:sz w:val="21"/>
                          </w:rPr>
                          <w:t>任务操作</w:t>
                        </w:r>
                      </w:p>
                    </w:tc>
                    <w:tc>
                      <w:tcPr>
                        <w:tcW w:w="4394" w:type="dxa"/>
                      </w:tcPr>
                      <w:p>
                        <w:pPr>
                          <w:pStyle w:val="TableParagraph"/>
                          <w:spacing w:before="23" w:line="278" w:lineRule="auto"/>
                          <w:ind w:left="107" w:right="1440" w:firstLine="420"/>
                          <w:rPr>
                            <w:sz w:val="21"/>
                          </w:rPr>
                        </w:pPr>
                        <w:r>
                          <w:rPr>
                            <w:spacing w:val="-15"/>
                            <w:sz w:val="21"/>
                          </w:rPr>
                          <w:t xml:space="preserve">【案例 </w:t>
                        </w:r>
                        <w:r>
                          <w:rPr>
                            <w:rFonts w:ascii="Times New Roman" w:eastAsia="Times New Roman"/>
                            <w:spacing w:val="-2"/>
                            <w:sz w:val="21"/>
                          </w:rPr>
                          <w:t>4.6</w:t>
                        </w:r>
                        <w:r>
                          <w:rPr>
                            <w:spacing w:val="-2"/>
                            <w:sz w:val="21"/>
                          </w:rPr>
                          <w:t>】创建变形文字要求如下：</w:t>
                        </w:r>
                      </w:p>
                      <w:p>
                        <w:pPr>
                          <w:pStyle w:val="TableParagraph"/>
                          <w:spacing w:line="278" w:lineRule="auto"/>
                          <w:ind w:left="107" w:right="96" w:firstLine="420"/>
                          <w:rPr>
                            <w:sz w:val="21"/>
                          </w:rPr>
                        </w:pPr>
                        <w:r>
                          <w:rPr>
                            <w:rFonts w:ascii="Times New Roman" w:eastAsia="Times New Roman"/>
                            <w:spacing w:val="-2"/>
                            <w:sz w:val="21"/>
                          </w:rPr>
                          <w:t>1</w:t>
                        </w:r>
                        <w:r>
                          <w:rPr>
                            <w:spacing w:val="-2"/>
                            <w:sz w:val="21"/>
                          </w:rPr>
                          <w:t>．根据自己的需要创建各种样式的变形</w:t>
                        </w:r>
                        <w:r>
                          <w:rPr>
                            <w:spacing w:val="-4"/>
                            <w:sz w:val="21"/>
                          </w:rPr>
                          <w:t>文字。</w:t>
                        </w:r>
                      </w:p>
                      <w:p>
                        <w:pPr>
                          <w:pStyle w:val="TableParagraph"/>
                          <w:spacing w:line="269" w:lineRule="exact"/>
                          <w:ind w:left="317"/>
                          <w:rPr>
                            <w:sz w:val="21"/>
                          </w:rPr>
                        </w:pPr>
                        <w:r>
                          <w:rPr>
                            <w:spacing w:val="-2"/>
                            <w:sz w:val="21"/>
                          </w:rPr>
                          <w:t>操作步骤如下：</w:t>
                        </w:r>
                      </w:p>
                      <w:p>
                        <w:pPr>
                          <w:pStyle w:val="TableParagraph"/>
                          <w:numPr>
                            <w:ilvl w:val="0"/>
                            <w:numId w:val="102"/>
                          </w:numPr>
                          <w:tabs>
                            <w:tab w:val="left" w:pos="1054"/>
                          </w:tabs>
                          <w:spacing w:before="43" w:after="0" w:line="278" w:lineRule="auto"/>
                          <w:ind w:left="107" w:right="96" w:firstLine="420"/>
                          <w:jc w:val="left"/>
                          <w:rPr>
                            <w:sz w:val="21"/>
                          </w:rPr>
                        </w:pPr>
                        <w:r>
                          <w:rPr>
                            <w:spacing w:val="-11"/>
                            <w:sz w:val="21"/>
                          </w:rPr>
                          <w:t xml:space="preserve">按照案【例 </w:t>
                        </w:r>
                        <w:r>
                          <w:rPr>
                            <w:rFonts w:ascii="Times New Roman" w:eastAsia="Times New Roman" w:hAnsi="Times New Roman"/>
                            <w:spacing w:val="-2"/>
                            <w:sz w:val="21"/>
                          </w:rPr>
                          <w:t>4.5</w:t>
                        </w:r>
                        <w:r>
                          <w:rPr>
                            <w:spacing w:val="-2"/>
                            <w:sz w:val="21"/>
                          </w:rPr>
                          <w:t>】的方法创建一个文字图层，输入：“变形文字”字样。</w:t>
                        </w:r>
                      </w:p>
                      <w:p>
                        <w:pPr>
                          <w:pStyle w:val="TableParagraph"/>
                          <w:numPr>
                            <w:ilvl w:val="0"/>
                            <w:numId w:val="102"/>
                          </w:numPr>
                          <w:tabs>
                            <w:tab w:val="left" w:pos="1054"/>
                          </w:tabs>
                          <w:spacing w:before="0" w:after="0" w:line="269" w:lineRule="exact"/>
                          <w:ind w:left="1054" w:right="0" w:hanging="527"/>
                          <w:jc w:val="left"/>
                          <w:rPr>
                            <w:sz w:val="21"/>
                          </w:rPr>
                        </w:pPr>
                        <w:r>
                          <w:rPr>
                            <w:spacing w:val="-2"/>
                            <w:sz w:val="21"/>
                          </w:rPr>
                          <w:t>选择文字图层。</w:t>
                        </w:r>
                      </w:p>
                      <w:p>
                        <w:pPr>
                          <w:pStyle w:val="TableParagraph"/>
                          <w:numPr>
                            <w:ilvl w:val="0"/>
                            <w:numId w:val="102"/>
                          </w:numPr>
                          <w:tabs>
                            <w:tab w:val="left" w:pos="1064"/>
                          </w:tabs>
                          <w:spacing w:before="2" w:after="0" w:line="310" w:lineRule="atLeast"/>
                          <w:ind w:left="107" w:right="96" w:firstLine="420"/>
                          <w:jc w:val="left"/>
                          <w:rPr>
                            <w:sz w:val="21"/>
                          </w:rPr>
                        </w:pPr>
                        <w:r>
                          <w:rPr>
                            <w:spacing w:val="-2"/>
                            <w:sz w:val="21"/>
                          </w:rPr>
                          <w:t xml:space="preserve">选择文字工具，并在属性栏中单击 </w:t>
                        </w:r>
                        <w:r>
                          <w:rPr>
                            <w:spacing w:val="-27"/>
                            <w:sz w:val="21"/>
                          </w:rPr>
                          <w:t>“变形”按钮，或选择【图层】→【文字】→【文</w:t>
                        </w:r>
                      </w:p>
                    </w:tc>
                    <w:tc>
                      <w:tcPr>
                        <w:tcW w:w="1877" w:type="dxa"/>
                      </w:tcPr>
                      <w:p>
                        <w:pPr>
                          <w:pStyle w:val="TableParagraph"/>
                          <w:rPr>
                            <w:rFonts w:ascii="微软雅黑"/>
                            <w:b/>
                            <w:sz w:val="20"/>
                          </w:rPr>
                        </w:pPr>
                      </w:p>
                      <w:p>
                        <w:pPr>
                          <w:pStyle w:val="TableParagraph"/>
                          <w:rPr>
                            <w:rFonts w:ascii="微软雅黑"/>
                            <w:b/>
                            <w:sz w:val="20"/>
                          </w:rPr>
                        </w:pPr>
                      </w:p>
                      <w:p>
                        <w:pPr>
                          <w:pStyle w:val="TableParagraph"/>
                          <w:spacing w:before="12"/>
                          <w:rPr>
                            <w:rFonts w:ascii="微软雅黑"/>
                            <w:b/>
                            <w:sz w:val="16"/>
                          </w:rPr>
                        </w:pPr>
                      </w:p>
                      <w:p>
                        <w:pPr>
                          <w:pStyle w:val="TableParagraph"/>
                          <w:spacing w:line="232" w:lineRule="auto"/>
                          <w:ind w:left="108" w:right="95"/>
                          <w:rPr>
                            <w:sz w:val="21"/>
                          </w:rPr>
                        </w:pPr>
                        <w:r>
                          <w:rPr>
                            <w:spacing w:val="-4"/>
                            <w:sz w:val="21"/>
                          </w:rPr>
                          <w:t>教师：清楚了解到</w:t>
                        </w:r>
                        <w:r>
                          <w:rPr>
                            <w:spacing w:val="-2"/>
                            <w:sz w:val="21"/>
                          </w:rPr>
                          <w:t>学生具备的知识</w:t>
                        </w:r>
                      </w:p>
                      <w:p>
                        <w:pPr>
                          <w:pStyle w:val="TableParagraph"/>
                          <w:rPr>
                            <w:rFonts w:ascii="微软雅黑"/>
                            <w:b/>
                            <w:sz w:val="20"/>
                          </w:rPr>
                        </w:pPr>
                      </w:p>
                      <w:p>
                        <w:pPr>
                          <w:pStyle w:val="TableParagraph"/>
                          <w:rPr>
                            <w:rFonts w:ascii="微软雅黑"/>
                            <w:b/>
                            <w:sz w:val="20"/>
                          </w:rPr>
                        </w:pPr>
                      </w:p>
                      <w:p>
                        <w:pPr>
                          <w:pStyle w:val="TableParagraph"/>
                          <w:spacing w:before="18"/>
                          <w:rPr>
                            <w:rFonts w:ascii="微软雅黑"/>
                            <w:b/>
                            <w:sz w:val="14"/>
                          </w:rPr>
                        </w:pPr>
                      </w:p>
                      <w:p>
                        <w:pPr>
                          <w:pStyle w:val="TableParagraph"/>
                          <w:spacing w:line="260" w:lineRule="exact"/>
                          <w:ind w:left="108" w:right="95"/>
                          <w:rPr>
                            <w:sz w:val="21"/>
                          </w:rPr>
                        </w:pPr>
                        <w:r>
                          <w:rPr>
                            <w:spacing w:val="-4"/>
                            <w:sz w:val="21"/>
                          </w:rPr>
                          <w:t>学生：形成对新任</w:t>
                        </w:r>
                        <w:r>
                          <w:rPr>
                            <w:spacing w:val="-2"/>
                            <w:sz w:val="21"/>
                          </w:rPr>
                          <w:t>务的感性认识</w:t>
                        </w:r>
                      </w:p>
                    </w:tc>
                  </w:tr>
                </w:tbl>
                <w:p>
                  <w:pPr>
                    <w:pStyle w:val="BodyText"/>
                  </w:pPr>
                </w:p>
              </w:txbxContent>
            </v:textbox>
          </v:shape>
        </w:pict>
      </w:r>
      <w:r>
        <w:rPr>
          <w:rFonts w:ascii="微软雅黑" w:eastAsia="微软雅黑"/>
          <w:b/>
          <w:i w:val="0"/>
          <w:iCs w:val="0"/>
          <w:w w:val="90"/>
          <w:sz w:val="24"/>
        </w:rPr>
        <w:t>第</w:t>
      </w:r>
      <w:r>
        <w:rPr>
          <w:rFonts w:ascii="微软雅黑" w:eastAsia="微软雅黑"/>
          <w:b/>
          <w:i w:val="0"/>
          <w:iCs w:val="0"/>
          <w:spacing w:val="10"/>
          <w:sz w:val="24"/>
        </w:rPr>
        <w:t xml:space="preserve"> </w:t>
      </w:r>
      <w:r>
        <w:rPr>
          <w:rFonts w:ascii="微软雅黑" w:eastAsia="微软雅黑"/>
          <w:b/>
          <w:i w:val="0"/>
          <w:iCs w:val="0"/>
          <w:w w:val="90"/>
          <w:sz w:val="24"/>
        </w:rPr>
        <w:t>27、28</w:t>
      </w:r>
      <w:r>
        <w:rPr>
          <w:rFonts w:ascii="微软雅黑" w:eastAsia="微软雅黑"/>
          <w:b/>
          <w:i w:val="0"/>
          <w:iCs w:val="0"/>
          <w:spacing w:val="10"/>
          <w:sz w:val="24"/>
        </w:rPr>
        <w:t xml:space="preserve"> </w:t>
      </w:r>
      <w:r>
        <w:rPr>
          <w:rFonts w:ascii="微软雅黑" w:eastAsia="微软雅黑"/>
          <w:b/>
          <w:i w:val="0"/>
          <w:iCs w:val="0"/>
          <w:w w:val="90"/>
          <w:sz w:val="24"/>
        </w:rPr>
        <w:t>课时</w:t>
      </w:r>
      <w:r>
        <w:rPr>
          <w:rFonts w:ascii="微软雅黑" w:eastAsia="微软雅黑"/>
          <w:b/>
          <w:i w:val="0"/>
          <w:iCs w:val="0"/>
          <w:spacing w:val="-10"/>
          <w:w w:val="90"/>
          <w:sz w:val="24"/>
        </w:rPr>
        <w:t>：</w:t>
      </w:r>
    </w:p>
    <w:p>
      <w:pPr>
        <w:spacing w:after="0" w:line="432" w:lineRule="exact"/>
        <w:jc w:val="left"/>
        <w:rPr>
          <w:rFonts w:ascii="微软雅黑" w:eastAsia="微软雅黑"/>
          <w:i w:val="0"/>
          <w:iCs w:val="0"/>
          <w:sz w:val="24"/>
        </w:rPr>
        <w:sectPr>
          <w:footerReference w:type="default" r:id="rId48"/>
          <w:pgSz w:w="11910" w:h="16840"/>
          <w:pgMar w:top="1200" w:right="1060" w:bottom="1180" w:left="860" w:header="0" w:footer="974" w:gutter="0"/>
          <w:pgNumType w:start="33"/>
          <w:cols w:num="1" w:space="720"/>
        </w:sectPr>
      </w:pPr>
    </w:p>
    <w:p>
      <w:pPr>
        <w:pStyle w:val="BodyText"/>
        <w:rPr>
          <w:rFonts w:ascii="微软雅黑"/>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680"/>
        </w:trPr>
        <w:tc>
          <w:tcPr>
            <w:tcW w:w="3118" w:type="dxa"/>
          </w:tcPr>
          <w:p>
            <w:pPr>
              <w:pStyle w:val="TableParagraph"/>
              <w:spacing w:before="23" w:line="244" w:lineRule="exact"/>
              <w:ind w:right="59"/>
              <w:jc w:val="right"/>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p>
            <w:pPr>
              <w:pStyle w:val="TableParagraph"/>
              <w:spacing w:line="345" w:lineRule="exact"/>
              <w:ind w:left="1034"/>
              <w:rPr>
                <w:rFonts w:ascii="微软雅黑" w:eastAsia="微软雅黑"/>
                <w:b/>
                <w:i w:val="0"/>
                <w:iCs w:val="0"/>
                <w:sz w:val="21"/>
              </w:rPr>
            </w:pPr>
            <w:r>
              <w:rPr>
                <w:rFonts w:ascii="微软雅黑" w:eastAsia="微软雅黑"/>
                <w:b/>
                <w:i w:val="0"/>
                <w:iCs w:val="0"/>
                <w:spacing w:val="-2"/>
                <w:sz w:val="21"/>
              </w:rPr>
              <w:t>检查与深化</w:t>
            </w:r>
          </w:p>
          <w:p>
            <w:pPr>
              <w:pStyle w:val="TableParagraph"/>
              <w:spacing w:line="252" w:lineRule="exact"/>
              <w:ind w:right="96"/>
              <w:jc w:val="right"/>
              <w:rPr>
                <w:rFonts w:ascii="仿宋" w:eastAsia="仿宋"/>
                <w:i w:val="0"/>
                <w:iCs w:val="0"/>
                <w:sz w:val="21"/>
              </w:rPr>
            </w:pPr>
            <w:r>
              <w:rPr>
                <w:rFonts w:ascii="仿宋" w:eastAsia="仿宋"/>
                <w:i w:val="0"/>
                <w:iCs w:val="0"/>
                <w:spacing w:val="17"/>
                <w:sz w:val="21"/>
              </w:rPr>
              <w:t>（</w:t>
            </w:r>
            <w:r>
              <w:rPr>
                <w:rFonts w:ascii="仿宋" w:eastAsia="仿宋"/>
                <w:i w:val="0"/>
                <w:iCs w:val="0"/>
                <w:spacing w:val="14"/>
                <w:sz w:val="21"/>
              </w:rPr>
              <w:t>了解学生对新知识的接</w:t>
            </w:r>
          </w:p>
          <w:p>
            <w:pPr>
              <w:pStyle w:val="TableParagraph"/>
              <w:spacing w:before="43" w:line="244" w:lineRule="exact"/>
              <w:ind w:right="59"/>
              <w:jc w:val="right"/>
              <w:rPr>
                <w:rFonts w:ascii="仿宋" w:eastAsia="仿宋"/>
                <w:i w:val="0"/>
                <w:iCs w:val="0"/>
                <w:sz w:val="21"/>
              </w:rPr>
            </w:pPr>
            <w:r>
              <w:rPr>
                <w:rFonts w:ascii="仿宋" w:eastAsia="仿宋"/>
                <w:i w:val="0"/>
                <w:iCs w:val="0"/>
                <w:sz w:val="21"/>
              </w:rPr>
              <w:t>受程度，同时也强化课堂知识</w:t>
            </w:r>
            <w:r>
              <w:rPr>
                <w:rFonts w:ascii="仿宋" w:eastAsia="仿宋"/>
                <w:i w:val="0"/>
                <w:iCs w:val="0"/>
                <w:spacing w:val="-10"/>
                <w:sz w:val="21"/>
              </w:rPr>
              <w:t>）</w:t>
            </w:r>
          </w:p>
          <w:p>
            <w:pPr>
              <w:pStyle w:val="TableParagraph"/>
              <w:spacing w:line="345" w:lineRule="exact"/>
              <w:ind w:left="1031"/>
              <w:rPr>
                <w:rFonts w:ascii="微软雅黑" w:eastAsia="微软雅黑"/>
                <w:b/>
                <w:i w:val="0"/>
                <w:iCs w:val="0"/>
                <w:sz w:val="21"/>
              </w:rPr>
            </w:pPr>
            <w:r>
              <w:rPr>
                <w:rFonts w:ascii="微软雅黑" w:eastAsia="微软雅黑"/>
                <w:b/>
                <w:i w:val="0"/>
                <w:iCs w:val="0"/>
                <w:spacing w:val="-2"/>
                <w:sz w:val="21"/>
              </w:rPr>
              <w:t>总结与分享</w:t>
            </w:r>
          </w:p>
          <w:p>
            <w:pPr>
              <w:pStyle w:val="TableParagraph"/>
              <w:spacing w:line="252"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p>
            <w:pPr>
              <w:pStyle w:val="TableParagraph"/>
              <w:spacing w:before="43"/>
              <w:ind w:left="108"/>
              <w:rPr>
                <w:rFonts w:ascii="仿宋" w:eastAsia="仿宋"/>
                <w:i w:val="0"/>
                <w:iCs w:val="0"/>
                <w:sz w:val="21"/>
              </w:rPr>
            </w:pPr>
            <w:r>
              <w:rPr>
                <w:rFonts w:ascii="仿宋" w:eastAsia="仿宋"/>
                <w:i w:val="0"/>
                <w:iCs w:val="0"/>
                <w:spacing w:val="-1"/>
                <w:sz w:val="21"/>
              </w:rPr>
              <w:t>总结，实现知识的消化</w:t>
            </w:r>
          </w:p>
        </w:tc>
        <w:tc>
          <w:tcPr>
            <w:tcW w:w="4394" w:type="dxa"/>
          </w:tcPr>
          <w:p>
            <w:pPr>
              <w:pStyle w:val="TableParagraph"/>
              <w:spacing w:before="23"/>
              <w:ind w:left="107"/>
              <w:rPr>
                <w:i w:val="0"/>
                <w:iCs w:val="0"/>
                <w:sz w:val="21"/>
              </w:rPr>
            </w:pPr>
            <w:r>
              <w:rPr>
                <w:i w:val="0"/>
                <w:iCs w:val="0"/>
                <w:spacing w:val="-2"/>
                <w:sz w:val="21"/>
              </w:rPr>
              <w:t>字变形】菜单命令。</w:t>
            </w:r>
          </w:p>
          <w:p>
            <w:pPr>
              <w:pStyle w:val="TableParagraph"/>
              <w:spacing w:before="43" w:line="278" w:lineRule="auto"/>
              <w:ind w:left="107" w:right="-15" w:firstLine="420"/>
              <w:rPr>
                <w:i w:val="0"/>
                <w:iCs w:val="0"/>
                <w:sz w:val="21"/>
              </w:rPr>
            </w:pPr>
            <w:r>
              <w:rPr>
                <w:i w:val="0"/>
                <w:iCs w:val="0"/>
                <w:spacing w:val="5"/>
                <w:sz w:val="21"/>
              </w:rPr>
              <w:t>（</w:t>
            </w:r>
            <w:r>
              <w:rPr>
                <w:rFonts w:ascii="Times New Roman" w:eastAsia="Times New Roman" w:hAnsi="Times New Roman"/>
                <w:i w:val="0"/>
                <w:iCs w:val="0"/>
                <w:sz w:val="21"/>
              </w:rPr>
              <w:t>4</w:t>
            </w:r>
            <w:r>
              <w:rPr>
                <w:i w:val="0"/>
                <w:iCs w:val="0"/>
                <w:spacing w:val="5"/>
                <w:sz w:val="21"/>
              </w:rPr>
              <w:t>）</w:t>
            </w:r>
            <w:r>
              <w:rPr>
                <w:i w:val="0"/>
                <w:iCs w:val="0"/>
                <w:spacing w:val="4"/>
                <w:sz w:val="21"/>
              </w:rPr>
              <w:t>弹出“变形文字”对话框，设置好</w:t>
            </w:r>
            <w:r>
              <w:rPr>
                <w:i w:val="0"/>
                <w:iCs w:val="0"/>
                <w:spacing w:val="-10"/>
                <w:sz w:val="21"/>
              </w:rPr>
              <w:t>各种选项后，并单击“好”按钮。其中“样式”</w:t>
            </w:r>
            <w:r>
              <w:rPr>
                <w:i w:val="0"/>
                <w:iCs w:val="0"/>
                <w:spacing w:val="-15"/>
                <w:sz w:val="21"/>
              </w:rPr>
              <w:t>选项决定变形的整体效果。“水平”或“垂直”</w:t>
            </w:r>
            <w:r>
              <w:rPr>
                <w:i w:val="0"/>
                <w:iCs w:val="0"/>
                <w:spacing w:val="-5"/>
                <w:sz w:val="21"/>
              </w:rPr>
              <w:t>选项决定变形效果的取向。“弯曲”选项指定</w:t>
            </w:r>
            <w:r>
              <w:rPr>
                <w:i w:val="0"/>
                <w:iCs w:val="0"/>
                <w:spacing w:val="-6"/>
                <w:sz w:val="21"/>
              </w:rPr>
              <w:t>对图层应用的变形程度。“水平扭曲”和“垂直扭曲”选项对变形应用透视。</w:t>
            </w:r>
          </w:p>
          <w:p>
            <w:pPr>
              <w:pStyle w:val="TableParagraph"/>
              <w:spacing w:line="268" w:lineRule="exact"/>
              <w:ind w:left="107"/>
              <w:rPr>
                <w:i w:val="0"/>
                <w:iCs w:val="0"/>
                <w:sz w:val="21"/>
              </w:rPr>
            </w:pPr>
            <w:r>
              <w:rPr>
                <w:i w:val="0"/>
                <w:iCs w:val="0"/>
                <w:spacing w:val="-2"/>
                <w:sz w:val="21"/>
              </w:rPr>
              <w:t>【案例小结】</w:t>
            </w:r>
          </w:p>
          <w:p>
            <w:pPr>
              <w:pStyle w:val="TableParagraph"/>
              <w:spacing w:before="2" w:line="310" w:lineRule="atLeast"/>
              <w:ind w:left="107" w:right="96"/>
              <w:jc w:val="both"/>
              <w:rPr>
                <w:i w:val="0"/>
                <w:iCs w:val="0"/>
                <w:sz w:val="21"/>
              </w:rPr>
            </w:pPr>
            <w:r>
              <w:rPr>
                <w:i w:val="0"/>
                <w:iCs w:val="0"/>
                <w:spacing w:val="-2"/>
                <w:sz w:val="21"/>
              </w:rPr>
              <w:t>变形允许扭曲文字以符合各种形状。所选择的变形样式是文字图层的一个属性，可以随时更改图层的整体变形效果，变形选项使您可以精确控制变形效果的取向及透视。不能变形包含 “仿粗体”格式的文字图层，也不能变形使用不包含轮廓数据的字体（如位图字体）的文字</w:t>
            </w:r>
            <w:r>
              <w:rPr>
                <w:i w:val="0"/>
                <w:iCs w:val="0"/>
                <w:spacing w:val="-4"/>
                <w:sz w:val="21"/>
              </w:rPr>
              <w:t>图层。</w:t>
            </w:r>
          </w:p>
        </w:tc>
        <w:tc>
          <w:tcPr>
            <w:tcW w:w="1877" w:type="dxa"/>
          </w:tcPr>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15"/>
              <w:rPr>
                <w:rFonts w:ascii="微软雅黑"/>
                <w:b/>
                <w:i w:val="0"/>
                <w:iCs w:val="0"/>
                <w:sz w:val="24"/>
              </w:rPr>
            </w:pPr>
          </w:p>
          <w:p>
            <w:pPr>
              <w:pStyle w:val="TableParagraph"/>
              <w:spacing w:before="1" w:line="232" w:lineRule="auto"/>
              <w:ind w:left="108" w:right="95"/>
              <w:jc w:val="both"/>
              <w:rPr>
                <w:i w:val="0"/>
                <w:iCs w:val="0"/>
                <w:sz w:val="21"/>
              </w:rPr>
            </w:pPr>
            <w:r>
              <w:rPr>
                <w:i w:val="0"/>
                <w:iCs w:val="0"/>
                <w:spacing w:val="-4"/>
                <w:sz w:val="21"/>
              </w:rPr>
              <w:t>教师：引入跟新知</w:t>
            </w:r>
            <w:r>
              <w:rPr>
                <w:i w:val="0"/>
                <w:iCs w:val="0"/>
                <w:spacing w:val="24"/>
                <w:sz w:val="21"/>
              </w:rPr>
              <w:t>识点对应的贴切</w:t>
            </w:r>
            <w:r>
              <w:rPr>
                <w:i w:val="0"/>
                <w:iCs w:val="0"/>
                <w:spacing w:val="-2"/>
                <w:sz w:val="21"/>
              </w:rPr>
              <w:t>的典型任务</w:t>
            </w: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16"/>
              <w:rPr>
                <w:rFonts w:ascii="微软雅黑"/>
                <w:b/>
                <w:i w:val="0"/>
                <w:iCs w:val="0"/>
                <w:sz w:val="22"/>
              </w:rPr>
            </w:pPr>
          </w:p>
          <w:p>
            <w:pPr>
              <w:pStyle w:val="TableParagraph"/>
              <w:spacing w:before="1" w:line="278" w:lineRule="auto"/>
              <w:ind w:left="108" w:right="95"/>
              <w:jc w:val="center"/>
              <w:rPr>
                <w:i w:val="0"/>
                <w:iCs w:val="0"/>
                <w:sz w:val="21"/>
              </w:rPr>
            </w:pPr>
            <w:r>
              <w:rPr>
                <w:i w:val="0"/>
                <w:iCs w:val="0"/>
                <w:spacing w:val="-4"/>
                <w:sz w:val="21"/>
              </w:rPr>
              <w:t>学生：接触了解实现方法、步骤与技</w:t>
            </w:r>
            <w:r>
              <w:rPr>
                <w:i w:val="0"/>
                <w:iCs w:val="0"/>
                <w:spacing w:val="-2"/>
                <w:sz w:val="21"/>
              </w:rPr>
              <w:t>巧操作方法</w:t>
            </w:r>
          </w:p>
        </w:tc>
      </w:tr>
      <w:tr>
        <w:tblPrEx>
          <w:tblW w:w="0" w:type="auto"/>
          <w:tblInd w:w="335" w:type="dxa"/>
          <w:tblLayout w:type="fixed"/>
          <w:tblCellMar>
            <w:top w:w="0" w:type="dxa"/>
            <w:left w:w="0" w:type="dxa"/>
            <w:bottom w:w="0" w:type="dxa"/>
            <w:right w:w="0" w:type="dxa"/>
          </w:tblCellMar>
        </w:tblPrEx>
        <w:trPr>
          <w:trHeight w:val="525"/>
        </w:trPr>
        <w:tc>
          <w:tcPr>
            <w:tcW w:w="9389" w:type="dxa"/>
            <w:gridSpan w:val="3"/>
          </w:tcPr>
          <w:p>
            <w:pPr>
              <w:pStyle w:val="TableParagraph"/>
              <w:tabs>
                <w:tab w:val="left" w:pos="489"/>
                <w:tab w:val="left" w:pos="970"/>
                <w:tab w:val="left" w:pos="1451"/>
              </w:tabs>
              <w:spacing w:before="34"/>
              <w:ind w:left="9"/>
              <w:jc w:val="center"/>
              <w:rPr>
                <w:rFonts w:ascii="微软雅黑" w:eastAsia="微软雅黑"/>
                <w:b/>
                <w:i w:val="0"/>
                <w:iCs w:val="0"/>
                <w:sz w:val="24"/>
              </w:rPr>
            </w:pPr>
            <w:r>
              <w:rPr>
                <w:rFonts w:ascii="微软雅黑" w:eastAsia="微软雅黑"/>
                <w:b/>
                <w:i w:val="0"/>
                <w:iCs w:val="0"/>
                <w:spacing w:val="-10"/>
                <w:sz w:val="24"/>
              </w:rPr>
              <w:t>教</w:t>
            </w:r>
            <w:r>
              <w:rPr>
                <w:rFonts w:ascii="微软雅黑" w:eastAsia="微软雅黑"/>
                <w:b/>
                <w:i w:val="0"/>
                <w:iCs w:val="0"/>
                <w:sz w:val="24"/>
              </w:rPr>
              <w:tab/>
            </w:r>
            <w:r>
              <w:rPr>
                <w:rFonts w:ascii="微软雅黑" w:eastAsia="微软雅黑"/>
                <w:b/>
                <w:i w:val="0"/>
                <w:iCs w:val="0"/>
                <w:spacing w:val="-10"/>
                <w:sz w:val="24"/>
              </w:rPr>
              <w:t>学</w:t>
            </w:r>
            <w:r>
              <w:rPr>
                <w:rFonts w:ascii="微软雅黑" w:eastAsia="微软雅黑"/>
                <w:b/>
                <w:i w:val="0"/>
                <w:iCs w:val="0"/>
                <w:sz w:val="24"/>
              </w:rPr>
              <w:tab/>
            </w:r>
            <w:r>
              <w:rPr>
                <w:rFonts w:ascii="微软雅黑" w:eastAsia="微软雅黑"/>
                <w:b/>
                <w:i w:val="0"/>
                <w:iCs w:val="0"/>
                <w:spacing w:val="-10"/>
                <w:sz w:val="24"/>
              </w:rPr>
              <w:t>后</w:t>
            </w:r>
            <w:r>
              <w:rPr>
                <w:rFonts w:ascii="微软雅黑" w:eastAsia="微软雅黑"/>
                <w:b/>
                <w:i w:val="0"/>
                <w:iCs w:val="0"/>
                <w:sz w:val="24"/>
              </w:rPr>
              <w:tab/>
            </w:r>
            <w:r>
              <w:rPr>
                <w:rFonts w:ascii="微软雅黑" w:eastAsia="微软雅黑"/>
                <w:b/>
                <w:i w:val="0"/>
                <w:iCs w:val="0"/>
                <w:spacing w:val="-10"/>
                <w:sz w:val="24"/>
              </w:rPr>
              <w:t>记</w:t>
            </w:r>
          </w:p>
        </w:tc>
      </w:tr>
      <w:tr>
        <w:tblPrEx>
          <w:tblW w:w="0" w:type="auto"/>
          <w:tblInd w:w="335" w:type="dxa"/>
          <w:tblLayout w:type="fixed"/>
          <w:tblCellMar>
            <w:top w:w="0" w:type="dxa"/>
            <w:left w:w="0" w:type="dxa"/>
            <w:bottom w:w="0" w:type="dxa"/>
            <w:right w:w="0" w:type="dxa"/>
          </w:tblCellMar>
        </w:tblPrEx>
        <w:trPr>
          <w:trHeight w:val="714"/>
        </w:trPr>
        <w:tc>
          <w:tcPr>
            <w:tcW w:w="9389" w:type="dxa"/>
            <w:gridSpan w:val="3"/>
          </w:tcPr>
          <w:p>
            <w:pPr>
              <w:pStyle w:val="TableParagraph"/>
              <w:rPr>
                <w:rFonts w:ascii="Times New Roman"/>
                <w:i w:val="0"/>
                <w:iCs w:val="0"/>
                <w:sz w:val="20"/>
              </w:rPr>
            </w:pPr>
          </w:p>
        </w:tc>
      </w:tr>
    </w:tbl>
    <w:p>
      <w:pPr>
        <w:pStyle w:val="BodyText"/>
        <w:spacing w:before="3"/>
        <w:rPr>
          <w:rFonts w:ascii="微软雅黑"/>
          <w:i w:val="0"/>
          <w:iCs w:val="0"/>
          <w:sz w:val="13"/>
        </w:rPr>
      </w:pPr>
    </w:p>
    <w:p>
      <w:pPr>
        <w:spacing w:before="0" w:line="432" w:lineRule="exact"/>
        <w:ind w:left="330" w:right="0" w:firstLine="0"/>
        <w:jc w:val="left"/>
        <w:rPr>
          <w:rFonts w:ascii="微软雅黑" w:eastAsia="微软雅黑"/>
          <w:b/>
          <w:i w:val="0"/>
          <w:iCs w:val="0"/>
          <w:sz w:val="24"/>
        </w:rPr>
      </w:pPr>
      <w:r>
        <w:rPr>
          <w:i w:val="0"/>
          <w:iCs w:val="0"/>
        </w:rPr>
        <w:pict>
          <v:shape id="docshape23" o:spid="_x0000_s1046" type="#_x0000_t202" style="width:469.95pt;height:253.75pt;margin-top:18.7pt;margin-left:59.25pt;mso-height-relative:page;mso-position-horizontal-relative:page;mso-width-relative:page;position:absolute;z-index:25166950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592"/>
                    <w:gridCol w:w="4394"/>
                    <w:gridCol w:w="1877"/>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6" w:type="dxa"/>
                      </w:tcPr>
                      <w:p>
                        <w:pPr>
                          <w:pStyle w:val="TableParagraph"/>
                          <w:tabs>
                            <w:tab w:val="left" w:pos="489"/>
                          </w:tabs>
                          <w:spacing w:line="304" w:lineRule="exact"/>
                          <w:ind w:left="9"/>
                          <w:jc w:val="center"/>
                          <w:rPr>
                            <w:rFonts w:ascii="微软雅黑" w:eastAsia="微软雅黑"/>
                            <w:b/>
                            <w:sz w:val="24"/>
                          </w:rPr>
                        </w:pPr>
                        <w:r>
                          <w:rPr>
                            <w:rFonts w:ascii="微软雅黑" w:eastAsia="微软雅黑"/>
                            <w:b/>
                            <w:spacing w:val="-10"/>
                            <w:sz w:val="24"/>
                          </w:rPr>
                          <w:t>课</w:t>
                        </w:r>
                        <w:r>
                          <w:rPr>
                            <w:rFonts w:ascii="微软雅黑" w:eastAsia="微软雅黑"/>
                            <w:b/>
                            <w:sz w:val="24"/>
                          </w:rPr>
                          <w:tab/>
                        </w:r>
                        <w:r>
                          <w:rPr>
                            <w:rFonts w:ascii="微软雅黑" w:eastAsia="微软雅黑"/>
                            <w:b/>
                            <w:spacing w:val="-10"/>
                            <w:sz w:val="24"/>
                          </w:rPr>
                          <w:t>题</w:t>
                        </w:r>
                      </w:p>
                    </w:tc>
                    <w:tc>
                      <w:tcPr>
                        <w:tcW w:w="8113" w:type="dxa"/>
                        <w:gridSpan w:val="4"/>
                      </w:tcPr>
                      <w:p>
                        <w:pPr>
                          <w:pStyle w:val="TableParagraph"/>
                          <w:spacing w:before="29"/>
                          <w:ind w:left="107"/>
                          <w:rPr>
                            <w:sz w:val="21"/>
                          </w:rPr>
                        </w:pPr>
                        <w:r>
                          <w:rPr>
                            <w:spacing w:val="-2"/>
                            <w:sz w:val="21"/>
                          </w:rPr>
                          <w:t>创建破碎的文字效果</w:t>
                        </w:r>
                      </w:p>
                    </w:tc>
                  </w:tr>
                  <w:tr>
                    <w:tblPrEx>
                      <w:tblW w:w="0" w:type="auto"/>
                      <w:tblInd w:w="5" w:type="dxa"/>
                      <w:tblLayout w:type="fixed"/>
                      <w:tblCellMar>
                        <w:top w:w="0" w:type="dxa"/>
                        <w:left w:w="0" w:type="dxa"/>
                        <w:bottom w:w="0" w:type="dxa"/>
                        <w:right w:w="0" w:type="dxa"/>
                      </w:tblCellMar>
                    </w:tblPrEx>
                    <w:trPr>
                      <w:trHeight w:val="447"/>
                    </w:trPr>
                    <w:tc>
                      <w:tcPr>
                        <w:tcW w:w="1276" w:type="dxa"/>
                        <w:vMerge w:val="restart"/>
                      </w:tcPr>
                      <w:p>
                        <w:pPr>
                          <w:pStyle w:val="TableParagraph"/>
                          <w:spacing w:before="70" w:line="170" w:lineRule="auto"/>
                          <w:ind w:left="517" w:right="506"/>
                          <w:jc w:val="both"/>
                          <w:rPr>
                            <w:rFonts w:ascii="微软雅黑" w:eastAsia="微软雅黑"/>
                            <w:b/>
                            <w:sz w:val="24"/>
                          </w:rPr>
                        </w:pPr>
                        <w:r>
                          <w:rPr>
                            <w:rFonts w:ascii="微软雅黑" w:eastAsia="微软雅黑"/>
                            <w:b/>
                            <w:spacing w:val="-10"/>
                            <w:sz w:val="24"/>
                          </w:rPr>
                          <w:t>教学目标</w:t>
                        </w:r>
                      </w:p>
                    </w:tc>
                    <w:tc>
                      <w:tcPr>
                        <w:tcW w:w="1250" w:type="dxa"/>
                      </w:tcPr>
                      <w:p>
                        <w:pPr>
                          <w:pStyle w:val="TableParagraph"/>
                          <w:spacing w:line="428" w:lineRule="exact"/>
                          <w:ind w:right="132"/>
                          <w:jc w:val="right"/>
                          <w:rPr>
                            <w:rFonts w:ascii="微软雅黑" w:eastAsia="微软雅黑"/>
                            <w:b/>
                            <w:sz w:val="24"/>
                          </w:rPr>
                        </w:pPr>
                        <w:r>
                          <w:rPr>
                            <w:rFonts w:ascii="微软雅黑" w:eastAsia="微软雅黑"/>
                            <w:b/>
                            <w:spacing w:val="-3"/>
                            <w:sz w:val="24"/>
                          </w:rPr>
                          <w:t>认知目标</w:t>
                        </w:r>
                      </w:p>
                    </w:tc>
                    <w:tc>
                      <w:tcPr>
                        <w:tcW w:w="6863" w:type="dxa"/>
                        <w:gridSpan w:val="3"/>
                      </w:tcPr>
                      <w:p>
                        <w:pPr>
                          <w:pStyle w:val="TableParagraph"/>
                          <w:spacing w:before="91"/>
                          <w:ind w:left="108"/>
                          <w:rPr>
                            <w:sz w:val="21"/>
                          </w:rPr>
                        </w:pPr>
                        <w:r>
                          <w:rPr>
                            <w:spacing w:val="-3"/>
                            <w:sz w:val="21"/>
                          </w:rPr>
                          <w:t>文字图层</w:t>
                        </w:r>
                      </w:p>
                    </w:tc>
                  </w:tr>
                  <w:tr>
                    <w:tblPrEx>
                      <w:tblW w:w="0" w:type="auto"/>
                      <w:tblInd w:w="5" w:type="dxa"/>
                      <w:tblLayout w:type="fixed"/>
                      <w:tblCellMar>
                        <w:top w:w="0" w:type="dxa"/>
                        <w:left w:w="0" w:type="dxa"/>
                        <w:bottom w:w="0" w:type="dxa"/>
                        <w:right w:w="0" w:type="dxa"/>
                      </w:tblCellMar>
                    </w:tblPrEx>
                    <w:trPr>
                      <w:trHeight w:val="446"/>
                    </w:trPr>
                    <w:tc>
                      <w:tcPr>
                        <w:tcW w:w="1276" w:type="dxa"/>
                        <w:vMerge/>
                        <w:tcBorders>
                          <w:top w:val="nil"/>
                        </w:tcBorders>
                      </w:tcPr>
                      <w:p>
                        <w:pPr>
                          <w:rPr>
                            <w:sz w:val="2"/>
                            <w:szCs w:val="2"/>
                          </w:rPr>
                        </w:pPr>
                      </w:p>
                    </w:tc>
                    <w:tc>
                      <w:tcPr>
                        <w:tcW w:w="1250" w:type="dxa"/>
                      </w:tcPr>
                      <w:p>
                        <w:pPr>
                          <w:pStyle w:val="TableParagraph"/>
                          <w:spacing w:line="427" w:lineRule="exact"/>
                          <w:ind w:right="132"/>
                          <w:jc w:val="right"/>
                          <w:rPr>
                            <w:rFonts w:ascii="微软雅黑" w:eastAsia="微软雅黑"/>
                            <w:b/>
                            <w:sz w:val="24"/>
                          </w:rPr>
                        </w:pPr>
                        <w:r>
                          <w:rPr>
                            <w:rFonts w:ascii="微软雅黑" w:eastAsia="微软雅黑"/>
                            <w:b/>
                            <w:spacing w:val="-3"/>
                            <w:sz w:val="24"/>
                          </w:rPr>
                          <w:t>能力目标</w:t>
                        </w:r>
                      </w:p>
                    </w:tc>
                    <w:tc>
                      <w:tcPr>
                        <w:tcW w:w="6863" w:type="dxa"/>
                        <w:gridSpan w:val="3"/>
                      </w:tcPr>
                      <w:p>
                        <w:pPr>
                          <w:pStyle w:val="TableParagraph"/>
                          <w:spacing w:before="90"/>
                          <w:ind w:left="108"/>
                          <w:rPr>
                            <w:sz w:val="21"/>
                          </w:rPr>
                        </w:pPr>
                        <w:r>
                          <w:rPr>
                            <w:spacing w:val="-3"/>
                            <w:sz w:val="21"/>
                          </w:rPr>
                          <w:t>文字图层</w:t>
                        </w:r>
                      </w:p>
                    </w:tc>
                  </w:tr>
                  <w:tr>
                    <w:tblPrEx>
                      <w:tblW w:w="0" w:type="auto"/>
                      <w:tblInd w:w="5" w:type="dxa"/>
                      <w:tblLayout w:type="fixed"/>
                      <w:tblCellMar>
                        <w:top w:w="0" w:type="dxa"/>
                        <w:left w:w="0" w:type="dxa"/>
                        <w:bottom w:w="0" w:type="dxa"/>
                        <w:right w:w="0" w:type="dxa"/>
                      </w:tblCellMar>
                    </w:tblPrEx>
                    <w:trPr>
                      <w:trHeight w:val="436"/>
                    </w:trPr>
                    <w:tc>
                      <w:tcPr>
                        <w:tcW w:w="1276" w:type="dxa"/>
                        <w:vMerge/>
                        <w:tcBorders>
                          <w:top w:val="nil"/>
                        </w:tcBorders>
                      </w:tcPr>
                      <w:p>
                        <w:pPr>
                          <w:rPr>
                            <w:sz w:val="2"/>
                            <w:szCs w:val="2"/>
                          </w:rPr>
                        </w:pPr>
                      </w:p>
                    </w:tc>
                    <w:tc>
                      <w:tcPr>
                        <w:tcW w:w="1250" w:type="dxa"/>
                      </w:tcPr>
                      <w:p>
                        <w:pPr>
                          <w:pStyle w:val="TableParagraph"/>
                          <w:spacing w:line="416" w:lineRule="exact"/>
                          <w:ind w:right="132"/>
                          <w:jc w:val="right"/>
                          <w:rPr>
                            <w:rFonts w:ascii="微软雅黑" w:eastAsia="微软雅黑"/>
                            <w:b/>
                            <w:sz w:val="24"/>
                          </w:rPr>
                        </w:pPr>
                        <w:r>
                          <w:rPr>
                            <w:rFonts w:ascii="微软雅黑" w:eastAsia="微软雅黑"/>
                            <w:b/>
                            <w:spacing w:val="-3"/>
                            <w:sz w:val="24"/>
                          </w:rPr>
                          <w:t>情感目标</w:t>
                        </w:r>
                      </w:p>
                    </w:tc>
                    <w:tc>
                      <w:tcPr>
                        <w:tcW w:w="6863" w:type="dxa"/>
                        <w:gridSpan w:val="3"/>
                      </w:tcPr>
                      <w:p>
                        <w:pPr>
                          <w:pStyle w:val="TableParagraph"/>
                          <w:spacing w:before="85"/>
                          <w:ind w:left="108"/>
                          <w:rPr>
                            <w:sz w:val="21"/>
                          </w:rPr>
                        </w:pPr>
                        <w:r>
                          <w:rPr>
                            <w:spacing w:val="-1"/>
                            <w:sz w:val="21"/>
                          </w:rPr>
                          <w:t>注重学习方法的培养，满足学生终身学习的需要</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3"/>
                            <w:sz w:val="24"/>
                          </w:rPr>
                          <w:t>教学重点</w:t>
                        </w:r>
                      </w:p>
                    </w:tc>
                    <w:tc>
                      <w:tcPr>
                        <w:tcW w:w="8113" w:type="dxa"/>
                        <w:gridSpan w:val="4"/>
                      </w:tcPr>
                      <w:p>
                        <w:pPr>
                          <w:pStyle w:val="TableParagraph"/>
                          <w:spacing w:before="23"/>
                          <w:ind w:left="107"/>
                          <w:rPr>
                            <w:sz w:val="21"/>
                          </w:rPr>
                        </w:pPr>
                        <w:r>
                          <w:rPr>
                            <w:spacing w:val="-2"/>
                            <w:sz w:val="21"/>
                          </w:rPr>
                          <w:t>文字纹理的制作</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3"/>
                            <w:sz w:val="24"/>
                          </w:rPr>
                          <w:t>教学难点</w:t>
                        </w:r>
                      </w:p>
                    </w:tc>
                    <w:tc>
                      <w:tcPr>
                        <w:tcW w:w="8113" w:type="dxa"/>
                        <w:gridSpan w:val="4"/>
                      </w:tcPr>
                      <w:p>
                        <w:pPr>
                          <w:pStyle w:val="TableParagraph"/>
                          <w:spacing w:before="23"/>
                          <w:ind w:left="107"/>
                          <w:rPr>
                            <w:sz w:val="21"/>
                          </w:rPr>
                        </w:pPr>
                        <w:r>
                          <w:rPr>
                            <w:spacing w:val="-4"/>
                            <w:sz w:val="21"/>
                          </w:rPr>
                          <w:t>栅格化</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5"/>
                            <w:sz w:val="24"/>
                          </w:rPr>
                          <w:t>教法</w:t>
                        </w:r>
                      </w:p>
                    </w:tc>
                    <w:tc>
                      <w:tcPr>
                        <w:tcW w:w="8113" w:type="dxa"/>
                        <w:gridSpan w:val="4"/>
                      </w:tcPr>
                      <w:p>
                        <w:pPr>
                          <w:pStyle w:val="TableParagraph"/>
                          <w:tabs>
                            <w:tab w:val="left" w:pos="2102"/>
                            <w:tab w:val="left" w:pos="3677"/>
                          </w:tabs>
                          <w:spacing w:before="24" w:line="268" w:lineRule="exact"/>
                          <w:ind w:left="107"/>
                          <w:rPr>
                            <w:sz w:val="21"/>
                          </w:rPr>
                        </w:pPr>
                        <w:r>
                          <w:rPr>
                            <w:sz w:val="21"/>
                          </w:rPr>
                          <w:t>举例法、讲练结</w:t>
                        </w:r>
                        <w:r>
                          <w:rPr>
                            <w:spacing w:val="-10"/>
                            <w:sz w:val="21"/>
                          </w:rPr>
                          <w:t>合</w:t>
                        </w:r>
                        <w:r>
                          <w:rPr>
                            <w:sz w:val="21"/>
                          </w:rPr>
                          <w:tab/>
                        </w:r>
                        <w:r>
                          <w:rPr>
                            <w:sz w:val="21"/>
                          </w:rPr>
                          <w:t>头脑风暴</w:t>
                        </w:r>
                        <w:r>
                          <w:rPr>
                            <w:spacing w:val="-10"/>
                            <w:sz w:val="21"/>
                          </w:rPr>
                          <w:t>法</w:t>
                        </w:r>
                        <w:r>
                          <w:rPr>
                            <w:sz w:val="21"/>
                          </w:rPr>
                          <w:tab/>
                        </w:r>
                        <w:r>
                          <w:rPr>
                            <w:sz w:val="21"/>
                          </w:rPr>
                          <w:t>案例展示</w:t>
                        </w:r>
                        <w:r>
                          <w:rPr>
                            <w:spacing w:val="-10"/>
                            <w:sz w:val="21"/>
                          </w:rPr>
                          <w:t>法</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5"/>
                            <w:sz w:val="24"/>
                          </w:rPr>
                          <w:t>学法</w:t>
                        </w:r>
                      </w:p>
                    </w:tc>
                    <w:tc>
                      <w:tcPr>
                        <w:tcW w:w="8113" w:type="dxa"/>
                        <w:gridSpan w:val="4"/>
                      </w:tcPr>
                      <w:p>
                        <w:pPr>
                          <w:pStyle w:val="TableParagraph"/>
                          <w:spacing w:before="23"/>
                          <w:ind w:left="107"/>
                          <w:rPr>
                            <w:sz w:val="21"/>
                          </w:rPr>
                        </w:pPr>
                        <w:r>
                          <w:rPr>
                            <w:spacing w:val="-1"/>
                            <w:sz w:val="21"/>
                          </w:rPr>
                          <w:t>根据操作步骤练习，完成实例</w:t>
                        </w:r>
                      </w:p>
                    </w:tc>
                  </w:tr>
                  <w:tr>
                    <w:tblPrEx>
                      <w:tblW w:w="0" w:type="auto"/>
                      <w:tblInd w:w="5" w:type="dxa"/>
                      <w:tblLayout w:type="fixed"/>
                      <w:tblCellMar>
                        <w:top w:w="0" w:type="dxa"/>
                        <w:left w:w="0" w:type="dxa"/>
                        <w:bottom w:w="0" w:type="dxa"/>
                        <w:right w:w="0" w:type="dxa"/>
                      </w:tblCellMar>
                    </w:tblPrEx>
                    <w:trPr>
                      <w:trHeight w:val="531"/>
                    </w:trPr>
                    <w:tc>
                      <w:tcPr>
                        <w:tcW w:w="1276" w:type="dxa"/>
                      </w:tcPr>
                      <w:p>
                        <w:pPr>
                          <w:pStyle w:val="TableParagraph"/>
                          <w:spacing w:before="65"/>
                          <w:ind w:left="9"/>
                          <w:jc w:val="center"/>
                          <w:rPr>
                            <w:rFonts w:ascii="微软雅黑" w:eastAsia="微软雅黑"/>
                            <w:b/>
                            <w:sz w:val="21"/>
                          </w:rPr>
                        </w:pPr>
                        <w:r>
                          <w:rPr>
                            <w:rFonts w:ascii="微软雅黑" w:eastAsia="微软雅黑"/>
                            <w:b/>
                            <w:spacing w:val="-4"/>
                            <w:sz w:val="21"/>
                          </w:rPr>
                          <w:t>课时数</w:t>
                        </w:r>
                      </w:p>
                    </w:tc>
                    <w:tc>
                      <w:tcPr>
                        <w:tcW w:w="8113" w:type="dxa"/>
                        <w:gridSpan w:val="4"/>
                      </w:tcPr>
                      <w:p>
                        <w:pPr>
                          <w:pStyle w:val="TableParagraph"/>
                          <w:spacing w:before="132"/>
                          <w:ind w:left="107"/>
                          <w:rPr>
                            <w:sz w:val="21"/>
                          </w:rPr>
                        </w:pPr>
                        <w:r>
                          <w:rPr>
                            <w:sz w:val="21"/>
                          </w:rPr>
                          <w:t>2</w:t>
                        </w:r>
                      </w:p>
                    </w:tc>
                  </w:tr>
                  <w:tr>
                    <w:tblPrEx>
                      <w:tblW w:w="0" w:type="auto"/>
                      <w:tblInd w:w="5" w:type="dxa"/>
                      <w:tblLayout w:type="fixed"/>
                      <w:tblCellMar>
                        <w:top w:w="0" w:type="dxa"/>
                        <w:left w:w="0" w:type="dxa"/>
                        <w:bottom w:w="0" w:type="dxa"/>
                        <w:right w:w="0" w:type="dxa"/>
                      </w:tblCellMar>
                    </w:tblPrEx>
                    <w:trPr>
                      <w:trHeight w:val="623"/>
                    </w:trPr>
                    <w:tc>
                      <w:tcPr>
                        <w:tcW w:w="1276" w:type="dxa"/>
                      </w:tcPr>
                      <w:p>
                        <w:pPr>
                          <w:pStyle w:val="TableParagraph"/>
                          <w:spacing w:line="305" w:lineRule="exact"/>
                          <w:ind w:left="9"/>
                          <w:jc w:val="center"/>
                          <w:rPr>
                            <w:rFonts w:ascii="微软雅黑" w:eastAsia="微软雅黑"/>
                            <w:b/>
                            <w:sz w:val="21"/>
                          </w:rPr>
                        </w:pPr>
                        <w:r>
                          <w:rPr>
                            <w:rFonts w:ascii="微软雅黑" w:eastAsia="微软雅黑"/>
                            <w:b/>
                            <w:spacing w:val="-2"/>
                            <w:sz w:val="21"/>
                          </w:rPr>
                          <w:t>教学手段及</w:t>
                        </w:r>
                      </w:p>
                      <w:p>
                        <w:pPr>
                          <w:pStyle w:val="TableParagraph"/>
                          <w:spacing w:line="299" w:lineRule="exact"/>
                          <w:ind w:left="9"/>
                          <w:jc w:val="center"/>
                          <w:rPr>
                            <w:rFonts w:ascii="微软雅黑" w:eastAsia="微软雅黑"/>
                            <w:b/>
                            <w:sz w:val="21"/>
                          </w:rPr>
                        </w:pPr>
                        <w:r>
                          <w:rPr>
                            <w:rFonts w:ascii="微软雅黑" w:eastAsia="微软雅黑"/>
                            <w:b/>
                            <w:spacing w:val="-3"/>
                            <w:sz w:val="21"/>
                          </w:rPr>
                          <w:t>教具准备</w:t>
                        </w:r>
                      </w:p>
                    </w:tc>
                    <w:tc>
                      <w:tcPr>
                        <w:tcW w:w="8113" w:type="dxa"/>
                        <w:gridSpan w:val="4"/>
                      </w:tcPr>
                      <w:p>
                        <w:pPr>
                          <w:pStyle w:val="TableParagraph"/>
                          <w:tabs>
                            <w:tab w:val="left" w:pos="1472"/>
                            <w:tab w:val="left" w:pos="3047"/>
                          </w:tabs>
                          <w:spacing w:before="180"/>
                          <w:ind w:left="107"/>
                          <w:rPr>
                            <w:sz w:val="21"/>
                          </w:rPr>
                        </w:pPr>
                        <w:r>
                          <w:rPr>
                            <w:sz w:val="21"/>
                          </w:rPr>
                          <w:t>计算机机</w:t>
                        </w:r>
                        <w:r>
                          <w:rPr>
                            <w:spacing w:val="-10"/>
                            <w:sz w:val="21"/>
                          </w:rPr>
                          <w:t>房</w:t>
                        </w:r>
                        <w:r>
                          <w:rPr>
                            <w:sz w:val="21"/>
                          </w:rPr>
                          <w:tab/>
                        </w:r>
                        <w:r>
                          <w:rPr>
                            <w:sz w:val="21"/>
                          </w:rPr>
                          <w:t>多媒体课</w:t>
                        </w:r>
                        <w:r>
                          <w:rPr>
                            <w:spacing w:val="-10"/>
                            <w:sz w:val="21"/>
                          </w:rPr>
                          <w:t>件</w:t>
                        </w:r>
                        <w:r>
                          <w:rPr>
                            <w:sz w:val="21"/>
                          </w:rPr>
                          <w:tab/>
                        </w:r>
                        <w:r>
                          <w:rPr>
                            <w:sz w:val="21"/>
                          </w:rPr>
                          <w:t>任务案</w:t>
                        </w:r>
                        <w:r>
                          <w:rPr>
                            <w:spacing w:val="-10"/>
                            <w:sz w:val="21"/>
                          </w:rPr>
                          <w:t>例</w:t>
                        </w:r>
                      </w:p>
                    </w:tc>
                  </w:tr>
                  <w:tr>
                    <w:tblPrEx>
                      <w:tblW w:w="0" w:type="auto"/>
                      <w:tblInd w:w="5" w:type="dxa"/>
                      <w:tblLayout w:type="fixed"/>
                      <w:tblCellMar>
                        <w:top w:w="0" w:type="dxa"/>
                        <w:left w:w="0" w:type="dxa"/>
                        <w:bottom w:w="0" w:type="dxa"/>
                        <w:right w:w="0" w:type="dxa"/>
                      </w:tblCellMar>
                    </w:tblPrEx>
                    <w:trPr>
                      <w:trHeight w:val="312"/>
                    </w:trPr>
                    <w:tc>
                      <w:tcPr>
                        <w:tcW w:w="9389" w:type="dxa"/>
                        <w:gridSpan w:val="5"/>
                      </w:tcPr>
                      <w:p>
                        <w:pPr>
                          <w:pStyle w:val="TableParagraph"/>
                          <w:tabs>
                            <w:tab w:val="left" w:pos="489"/>
                            <w:tab w:val="left" w:pos="970"/>
                            <w:tab w:val="left" w:pos="1451"/>
                          </w:tabs>
                          <w:spacing w:line="292" w:lineRule="exact"/>
                          <w:ind w:left="9"/>
                          <w:jc w:val="center"/>
                          <w:rPr>
                            <w:rFonts w:ascii="微软雅黑" w:eastAsia="微软雅黑"/>
                            <w:b/>
                            <w:sz w:val="24"/>
                          </w:rPr>
                        </w:pPr>
                        <w:r>
                          <w:rPr>
                            <w:rFonts w:ascii="微软雅黑" w:eastAsia="微软雅黑"/>
                            <w:b/>
                            <w:spacing w:val="-10"/>
                            <w:sz w:val="24"/>
                          </w:rPr>
                          <w:t>教</w:t>
                        </w:r>
                        <w:r>
                          <w:rPr>
                            <w:rFonts w:ascii="微软雅黑" w:eastAsia="微软雅黑"/>
                            <w:b/>
                            <w:sz w:val="24"/>
                          </w:rPr>
                          <w:tab/>
                        </w:r>
                        <w:r>
                          <w:rPr>
                            <w:rFonts w:ascii="微软雅黑" w:eastAsia="微软雅黑"/>
                            <w:b/>
                            <w:spacing w:val="-10"/>
                            <w:sz w:val="24"/>
                          </w:rPr>
                          <w:t>学</w:t>
                        </w:r>
                        <w:r>
                          <w:rPr>
                            <w:rFonts w:ascii="微软雅黑" w:eastAsia="微软雅黑"/>
                            <w:b/>
                            <w:sz w:val="24"/>
                          </w:rPr>
                          <w:tab/>
                        </w:r>
                        <w:r>
                          <w:rPr>
                            <w:rFonts w:ascii="微软雅黑" w:eastAsia="微软雅黑"/>
                            <w:b/>
                            <w:spacing w:val="-10"/>
                            <w:sz w:val="24"/>
                          </w:rPr>
                          <w:t>过</w:t>
                        </w:r>
                        <w:r>
                          <w:rPr>
                            <w:rFonts w:ascii="微软雅黑" w:eastAsia="微软雅黑"/>
                            <w:b/>
                            <w:sz w:val="24"/>
                          </w:rPr>
                          <w:tab/>
                        </w:r>
                        <w:r>
                          <w:rPr>
                            <w:rFonts w:ascii="微软雅黑" w:eastAsia="微软雅黑"/>
                            <w:b/>
                            <w:spacing w:val="-10"/>
                            <w:sz w:val="24"/>
                          </w:rPr>
                          <w:t>程</w:t>
                        </w:r>
                      </w:p>
                    </w:tc>
                  </w:tr>
                  <w:tr>
                    <w:tblPrEx>
                      <w:tblW w:w="0" w:type="auto"/>
                      <w:tblInd w:w="5" w:type="dxa"/>
                      <w:tblLayout w:type="fixed"/>
                      <w:tblCellMar>
                        <w:top w:w="0" w:type="dxa"/>
                        <w:left w:w="0" w:type="dxa"/>
                        <w:bottom w:w="0" w:type="dxa"/>
                        <w:right w:w="0" w:type="dxa"/>
                      </w:tblCellMar>
                    </w:tblPrEx>
                    <w:trPr>
                      <w:trHeight w:val="580"/>
                    </w:trPr>
                    <w:tc>
                      <w:tcPr>
                        <w:tcW w:w="3118" w:type="dxa"/>
                        <w:gridSpan w:val="3"/>
                      </w:tcPr>
                      <w:p>
                        <w:pPr>
                          <w:pStyle w:val="TableParagraph"/>
                          <w:spacing w:before="61"/>
                          <w:ind w:left="54" w:right="45"/>
                          <w:jc w:val="center"/>
                          <w:rPr>
                            <w:rFonts w:ascii="微软雅黑" w:eastAsia="微软雅黑"/>
                            <w:b/>
                            <w:sz w:val="24"/>
                          </w:rPr>
                        </w:pPr>
                        <w:r>
                          <w:rPr>
                            <w:rFonts w:ascii="微软雅黑" w:eastAsia="微软雅黑"/>
                            <w:b/>
                            <w:spacing w:val="-3"/>
                            <w:sz w:val="24"/>
                          </w:rPr>
                          <w:t>教学环节</w:t>
                        </w:r>
                      </w:p>
                    </w:tc>
                    <w:tc>
                      <w:tcPr>
                        <w:tcW w:w="4394" w:type="dxa"/>
                      </w:tcPr>
                      <w:p>
                        <w:pPr>
                          <w:pStyle w:val="TableParagraph"/>
                          <w:spacing w:before="61"/>
                          <w:ind w:left="1702" w:right="1693"/>
                          <w:jc w:val="center"/>
                          <w:rPr>
                            <w:rFonts w:ascii="微软雅黑" w:eastAsia="微软雅黑"/>
                            <w:b/>
                            <w:sz w:val="24"/>
                          </w:rPr>
                        </w:pPr>
                        <w:r>
                          <w:rPr>
                            <w:rFonts w:ascii="微软雅黑" w:eastAsia="微软雅黑"/>
                            <w:b/>
                            <w:spacing w:val="-3"/>
                            <w:sz w:val="24"/>
                          </w:rPr>
                          <w:t>教学设计</w:t>
                        </w:r>
                      </w:p>
                    </w:tc>
                    <w:tc>
                      <w:tcPr>
                        <w:tcW w:w="1877" w:type="dxa"/>
                      </w:tcPr>
                      <w:p>
                        <w:pPr>
                          <w:pStyle w:val="TableParagraph"/>
                          <w:spacing w:before="61"/>
                          <w:ind w:left="456"/>
                          <w:rPr>
                            <w:rFonts w:ascii="微软雅黑" w:eastAsia="微软雅黑"/>
                            <w:b/>
                            <w:sz w:val="24"/>
                          </w:rPr>
                        </w:pPr>
                        <w:r>
                          <w:rPr>
                            <w:rFonts w:ascii="微软雅黑" w:eastAsia="微软雅黑"/>
                            <w:b/>
                            <w:spacing w:val="-3"/>
                            <w:sz w:val="24"/>
                          </w:rPr>
                          <w:t>设计意图</w:t>
                        </w:r>
                      </w:p>
                    </w:tc>
                  </w:tr>
                </w:tbl>
                <w:p>
                  <w:pPr>
                    <w:pStyle w:val="BodyText"/>
                  </w:pPr>
                </w:p>
              </w:txbxContent>
            </v:textbox>
          </v:shape>
        </w:pict>
      </w:r>
      <w:r>
        <w:rPr>
          <w:rFonts w:ascii="微软雅黑" w:eastAsia="微软雅黑"/>
          <w:b/>
          <w:i w:val="0"/>
          <w:iCs w:val="0"/>
          <w:w w:val="90"/>
          <w:sz w:val="24"/>
        </w:rPr>
        <w:t>第</w:t>
      </w:r>
      <w:r>
        <w:rPr>
          <w:rFonts w:ascii="微软雅黑" w:eastAsia="微软雅黑"/>
          <w:b/>
          <w:i w:val="0"/>
          <w:iCs w:val="0"/>
          <w:spacing w:val="10"/>
          <w:sz w:val="24"/>
        </w:rPr>
        <w:t xml:space="preserve"> </w:t>
      </w:r>
      <w:r>
        <w:rPr>
          <w:rFonts w:ascii="微软雅黑" w:eastAsia="微软雅黑"/>
          <w:b/>
          <w:i w:val="0"/>
          <w:iCs w:val="0"/>
          <w:w w:val="90"/>
          <w:sz w:val="24"/>
        </w:rPr>
        <w:t>29、30</w:t>
      </w:r>
      <w:r>
        <w:rPr>
          <w:rFonts w:ascii="微软雅黑" w:eastAsia="微软雅黑"/>
          <w:b/>
          <w:i w:val="0"/>
          <w:iCs w:val="0"/>
          <w:spacing w:val="10"/>
          <w:sz w:val="24"/>
        </w:rPr>
        <w:t xml:space="preserve"> </w:t>
      </w:r>
      <w:r>
        <w:rPr>
          <w:rFonts w:ascii="微软雅黑" w:eastAsia="微软雅黑"/>
          <w:b/>
          <w:i w:val="0"/>
          <w:iCs w:val="0"/>
          <w:w w:val="90"/>
          <w:sz w:val="24"/>
        </w:rPr>
        <w:t>课时</w:t>
      </w:r>
      <w:r>
        <w:rPr>
          <w:rFonts w:ascii="微软雅黑" w:eastAsia="微软雅黑"/>
          <w:b/>
          <w:i w:val="0"/>
          <w:iCs w:val="0"/>
          <w:spacing w:val="-10"/>
          <w:w w:val="90"/>
          <w:sz w:val="24"/>
        </w:rPr>
        <w:t>：</w:t>
      </w:r>
    </w:p>
    <w:p>
      <w:pPr>
        <w:spacing w:after="0" w:line="432" w:lineRule="exact"/>
        <w:jc w:val="left"/>
        <w:rPr>
          <w:rFonts w:ascii="微软雅黑" w:eastAsia="微软雅黑"/>
          <w:i w:val="0"/>
          <w:iCs w:val="0"/>
          <w:sz w:val="24"/>
        </w:rPr>
        <w:sectPr>
          <w:footerReference w:type="default" r:id="rId49"/>
          <w:pgSz w:w="11910" w:h="16840"/>
          <w:pgMar w:top="1200" w:right="1060" w:bottom="1180" w:left="860" w:header="0" w:footer="974" w:gutter="0"/>
          <w:pgNumType w:start="34"/>
          <w:cols w:num="1" w:space="720"/>
        </w:sectPr>
      </w:pPr>
    </w:p>
    <w:p>
      <w:pPr>
        <w:pStyle w:val="BodyText"/>
        <w:rPr>
          <w:rFonts w:ascii="微软雅黑"/>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6"/>
        </w:trPr>
        <w:tc>
          <w:tcPr>
            <w:tcW w:w="3118" w:type="dxa"/>
            <w:tcBorders>
              <w:bottom w:val="nil"/>
            </w:tcBorders>
          </w:tcPr>
          <w:p>
            <w:pPr>
              <w:pStyle w:val="TableParagraph"/>
              <w:rPr>
                <w:rFonts w:ascii="Times New Roman"/>
                <w:i w:val="0"/>
                <w:iCs w:val="0"/>
                <w:sz w:val="20"/>
              </w:rPr>
            </w:pPr>
          </w:p>
        </w:tc>
        <w:tc>
          <w:tcPr>
            <w:tcW w:w="4394" w:type="dxa"/>
            <w:tcBorders>
              <w:bottom w:val="nil"/>
            </w:tcBorders>
          </w:tcPr>
          <w:p>
            <w:pPr>
              <w:pStyle w:val="TableParagraph"/>
              <w:spacing w:before="23"/>
              <w:ind w:left="527"/>
              <w:rPr>
                <w:i w:val="0"/>
                <w:iCs w:val="0"/>
                <w:sz w:val="21"/>
              </w:rPr>
            </w:pPr>
            <w:r>
              <w:rPr>
                <w:i w:val="0"/>
                <w:iCs w:val="0"/>
                <w:spacing w:val="-14"/>
                <w:sz w:val="21"/>
              </w:rPr>
              <w:t xml:space="preserve">【案例 </w:t>
            </w:r>
            <w:r>
              <w:rPr>
                <w:rFonts w:ascii="Times New Roman" w:eastAsia="Times New Roman"/>
                <w:i w:val="0"/>
                <w:iCs w:val="0"/>
                <w:sz w:val="21"/>
              </w:rPr>
              <w:t>4.7</w:t>
            </w:r>
            <w:r>
              <w:rPr>
                <w:i w:val="0"/>
                <w:iCs w:val="0"/>
                <w:spacing w:val="-1"/>
                <w:sz w:val="21"/>
              </w:rPr>
              <w:t>】创建破碎的文字效果</w:t>
            </w:r>
          </w:p>
        </w:tc>
        <w:tc>
          <w:tcPr>
            <w:tcW w:w="1877" w:type="dxa"/>
            <w:vMerge w:val="restart"/>
          </w:tcPr>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6"/>
              <w:rPr>
                <w:rFonts w:ascii="微软雅黑"/>
                <w:b/>
                <w:i w:val="0"/>
                <w:iCs w:val="0"/>
                <w:sz w:val="28"/>
              </w:rPr>
            </w:pPr>
          </w:p>
          <w:p>
            <w:pPr>
              <w:pStyle w:val="TableParagraph"/>
              <w:spacing w:line="232" w:lineRule="auto"/>
              <w:ind w:left="108" w:right="95"/>
              <w:rPr>
                <w:i w:val="0"/>
                <w:iCs w:val="0"/>
                <w:sz w:val="21"/>
              </w:rPr>
            </w:pPr>
            <w:r>
              <w:rPr>
                <w:i w:val="0"/>
                <w:iCs w:val="0"/>
                <w:spacing w:val="-4"/>
                <w:sz w:val="21"/>
              </w:rPr>
              <w:t>教师：清楚了解到</w:t>
            </w:r>
            <w:r>
              <w:rPr>
                <w:i w:val="0"/>
                <w:iCs w:val="0"/>
                <w:spacing w:val="-2"/>
                <w:sz w:val="21"/>
              </w:rPr>
              <w:t>学生具备的知识</w:t>
            </w: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6"/>
              <w:rPr>
                <w:rFonts w:ascii="微软雅黑"/>
                <w:b/>
                <w:i w:val="0"/>
                <w:iCs w:val="0"/>
                <w:sz w:val="16"/>
              </w:rPr>
            </w:pPr>
          </w:p>
          <w:p>
            <w:pPr>
              <w:pStyle w:val="TableParagraph"/>
              <w:spacing w:line="232" w:lineRule="auto"/>
              <w:ind w:left="108" w:right="95"/>
              <w:rPr>
                <w:i w:val="0"/>
                <w:iCs w:val="0"/>
                <w:sz w:val="21"/>
              </w:rPr>
            </w:pPr>
            <w:r>
              <w:rPr>
                <w:i w:val="0"/>
                <w:iCs w:val="0"/>
                <w:spacing w:val="-4"/>
                <w:sz w:val="21"/>
              </w:rPr>
              <w:t>学生：形成对新任</w:t>
            </w:r>
            <w:r>
              <w:rPr>
                <w:i w:val="0"/>
                <w:iCs w:val="0"/>
                <w:spacing w:val="-2"/>
                <w:sz w:val="21"/>
              </w:rPr>
              <w:t>务的感性认识</w:t>
            </w: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9"/>
              <w:rPr>
                <w:rFonts w:ascii="微软雅黑"/>
                <w:b/>
                <w:i w:val="0"/>
                <w:iCs w:val="0"/>
                <w:sz w:val="24"/>
              </w:rPr>
            </w:pPr>
          </w:p>
          <w:p>
            <w:pPr>
              <w:pStyle w:val="TableParagraph"/>
              <w:spacing w:line="232" w:lineRule="auto"/>
              <w:ind w:left="108" w:right="95"/>
              <w:jc w:val="both"/>
              <w:rPr>
                <w:i w:val="0"/>
                <w:iCs w:val="0"/>
                <w:sz w:val="21"/>
              </w:rPr>
            </w:pPr>
            <w:r>
              <w:rPr>
                <w:i w:val="0"/>
                <w:iCs w:val="0"/>
                <w:spacing w:val="-4"/>
                <w:sz w:val="21"/>
              </w:rPr>
              <w:t>教师：引入跟新知</w:t>
            </w:r>
            <w:r>
              <w:rPr>
                <w:i w:val="0"/>
                <w:iCs w:val="0"/>
                <w:spacing w:val="24"/>
                <w:sz w:val="21"/>
              </w:rPr>
              <w:t>识点对应的贴切</w:t>
            </w:r>
            <w:r>
              <w:rPr>
                <w:i w:val="0"/>
                <w:iCs w:val="0"/>
                <w:spacing w:val="-2"/>
                <w:sz w:val="21"/>
              </w:rPr>
              <w:t>的典型任务</w:t>
            </w: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17"/>
              <w:rPr>
                <w:rFonts w:ascii="微软雅黑"/>
                <w:b/>
                <w:i w:val="0"/>
                <w:iCs w:val="0"/>
                <w:sz w:val="22"/>
              </w:rPr>
            </w:pPr>
          </w:p>
          <w:p>
            <w:pPr>
              <w:pStyle w:val="TableParagraph"/>
              <w:spacing w:line="278" w:lineRule="auto"/>
              <w:ind w:left="108" w:right="95"/>
              <w:jc w:val="center"/>
              <w:rPr>
                <w:i w:val="0"/>
                <w:iCs w:val="0"/>
                <w:sz w:val="21"/>
              </w:rPr>
            </w:pPr>
            <w:r>
              <w:rPr>
                <w:i w:val="0"/>
                <w:iCs w:val="0"/>
                <w:spacing w:val="-4"/>
                <w:sz w:val="21"/>
              </w:rPr>
              <w:t>学生：接触了解实现方法、步骤与技</w:t>
            </w:r>
            <w:r>
              <w:rPr>
                <w:i w:val="0"/>
                <w:iCs w:val="0"/>
                <w:spacing w:val="-2"/>
                <w:sz w:val="21"/>
              </w:rPr>
              <w:t>巧操作方法</w:t>
            </w:r>
          </w:p>
        </w:tc>
      </w:tr>
      <w:tr>
        <w:tblPrEx>
          <w:tblW w:w="0" w:type="auto"/>
          <w:tblInd w:w="335" w:type="dxa"/>
          <w:tblLayout w:type="fixed"/>
          <w:tblCellMar>
            <w:top w:w="0" w:type="dxa"/>
            <w:left w:w="0" w:type="dxa"/>
            <w:bottom w:w="0" w:type="dxa"/>
            <w:right w:w="0" w:type="dxa"/>
          </w:tblCellMar>
        </w:tblPrEx>
        <w:trPr>
          <w:trHeight w:val="290"/>
        </w:trPr>
        <w:tc>
          <w:tcPr>
            <w:tcW w:w="3118" w:type="dxa"/>
            <w:tcBorders>
              <w:top w:val="nil"/>
              <w:bottom w:val="nil"/>
            </w:tcBorders>
          </w:tcPr>
          <w:p>
            <w:pPr>
              <w:pStyle w:val="TableParagraph"/>
              <w:rPr>
                <w:rFonts w:ascii="Times New Roman"/>
                <w:i w:val="0"/>
                <w:iCs w:val="0"/>
                <w:sz w:val="20"/>
              </w:rPr>
            </w:pPr>
          </w:p>
        </w:tc>
        <w:tc>
          <w:tcPr>
            <w:tcW w:w="4394" w:type="dxa"/>
            <w:tcBorders>
              <w:top w:val="nil"/>
              <w:bottom w:val="nil"/>
            </w:tcBorders>
          </w:tcPr>
          <w:p>
            <w:pPr>
              <w:pStyle w:val="TableParagraph"/>
              <w:spacing w:before="8" w:line="262" w:lineRule="exact"/>
              <w:ind w:left="107"/>
              <w:rPr>
                <w:i w:val="0"/>
                <w:iCs w:val="0"/>
                <w:sz w:val="21"/>
              </w:rPr>
            </w:pPr>
            <w:r>
              <w:rPr>
                <w:i w:val="0"/>
                <w:iCs w:val="0"/>
                <w:spacing w:val="-2"/>
                <w:sz w:val="21"/>
              </w:rPr>
              <w:t>操作步骤如下：</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9"/>
        </w:trPr>
        <w:tc>
          <w:tcPr>
            <w:tcW w:w="3118" w:type="dxa"/>
            <w:tcBorders>
              <w:top w:val="nil"/>
              <w:bottom w:val="nil"/>
            </w:tcBorders>
          </w:tcPr>
          <w:p>
            <w:pPr>
              <w:pStyle w:val="TableParagraph"/>
              <w:rPr>
                <w:rFonts w:ascii="Times New Roman"/>
                <w:i w:val="0"/>
                <w:iCs w:val="0"/>
                <w:sz w:val="20"/>
              </w:rPr>
            </w:pPr>
          </w:p>
        </w:tc>
        <w:tc>
          <w:tcPr>
            <w:tcW w:w="4394" w:type="dxa"/>
            <w:tcBorders>
              <w:top w:val="nil"/>
              <w:bottom w:val="nil"/>
            </w:tcBorders>
          </w:tcPr>
          <w:p>
            <w:pPr>
              <w:pStyle w:val="TableParagraph"/>
              <w:spacing w:before="20"/>
              <w:ind w:right="-15"/>
              <w:jc w:val="right"/>
              <w:rPr>
                <w:i w:val="0"/>
                <w:iCs w:val="0"/>
                <w:sz w:val="21"/>
              </w:rPr>
            </w:pPr>
            <w:r>
              <w:rPr>
                <w:i w:val="0"/>
                <w:iCs w:val="0"/>
                <w:spacing w:val="-8"/>
                <w:sz w:val="21"/>
              </w:rPr>
              <w:t>（</w:t>
            </w:r>
            <w:r>
              <w:rPr>
                <w:rFonts w:ascii="Times New Roman" w:eastAsia="Times New Roman" w:hAnsi="Times New Roman"/>
                <w:i w:val="0"/>
                <w:iCs w:val="0"/>
                <w:spacing w:val="-8"/>
                <w:sz w:val="21"/>
              </w:rPr>
              <w:t>1</w:t>
            </w:r>
            <w:r>
              <w:rPr>
                <w:i w:val="0"/>
                <w:iCs w:val="0"/>
                <w:spacing w:val="-8"/>
                <w:sz w:val="21"/>
              </w:rPr>
              <w:t>）</w:t>
            </w:r>
            <w:r>
              <w:rPr>
                <w:i w:val="0"/>
                <w:iCs w:val="0"/>
                <w:spacing w:val="-15"/>
                <w:sz w:val="21"/>
              </w:rPr>
              <w:t>新建文件，文件名命名为“破碎字”。</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1"/>
        </w:trPr>
        <w:tc>
          <w:tcPr>
            <w:tcW w:w="3118" w:type="dxa"/>
            <w:tcBorders>
              <w:top w:val="nil"/>
              <w:bottom w:val="nil"/>
            </w:tcBorders>
          </w:tcPr>
          <w:p>
            <w:pPr>
              <w:pStyle w:val="TableParagraph"/>
              <w:rPr>
                <w:rFonts w:ascii="Times New Roman"/>
                <w:i w:val="0"/>
                <w:iCs w:val="0"/>
                <w:sz w:val="20"/>
              </w:rPr>
            </w:pPr>
          </w:p>
        </w:tc>
        <w:tc>
          <w:tcPr>
            <w:tcW w:w="4394" w:type="dxa"/>
            <w:tcBorders>
              <w:top w:val="nil"/>
              <w:bottom w:val="nil"/>
            </w:tcBorders>
          </w:tcPr>
          <w:p>
            <w:pPr>
              <w:pStyle w:val="TableParagraph"/>
              <w:spacing w:before="12"/>
              <w:ind w:left="527"/>
              <w:rPr>
                <w:i w:val="0"/>
                <w:iCs w:val="0"/>
                <w:sz w:val="21"/>
              </w:rPr>
            </w:pPr>
            <w:r>
              <w:rPr>
                <w:i w:val="0"/>
                <w:iCs w:val="0"/>
                <w:spacing w:val="-2"/>
                <w:sz w:val="21"/>
              </w:rPr>
              <w:t>（</w:t>
            </w:r>
            <w:r>
              <w:rPr>
                <w:rFonts w:ascii="Times New Roman" w:eastAsia="Times New Roman" w:hAnsi="Times New Roman"/>
                <w:i w:val="0"/>
                <w:iCs w:val="0"/>
                <w:spacing w:val="-2"/>
                <w:sz w:val="21"/>
              </w:rPr>
              <w:t>2</w:t>
            </w:r>
            <w:r>
              <w:rPr>
                <w:i w:val="0"/>
                <w:iCs w:val="0"/>
                <w:spacing w:val="-2"/>
                <w:sz w:val="21"/>
              </w:rPr>
              <w:t>）</w:t>
            </w:r>
            <w:r>
              <w:rPr>
                <w:i w:val="0"/>
                <w:iCs w:val="0"/>
                <w:spacing w:val="-12"/>
                <w:sz w:val="21"/>
              </w:rPr>
              <w:t>创建“文字图层”。用文字工具键入</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1"/>
        </w:trPr>
        <w:tc>
          <w:tcPr>
            <w:tcW w:w="3118" w:type="dxa"/>
            <w:tcBorders>
              <w:top w:val="nil"/>
              <w:bottom w:val="nil"/>
            </w:tcBorders>
          </w:tcPr>
          <w:p>
            <w:pPr>
              <w:pStyle w:val="TableParagraph"/>
              <w:rPr>
                <w:rFonts w:ascii="Times New Roman"/>
                <w:i w:val="0"/>
                <w:iCs w:val="0"/>
                <w:sz w:val="20"/>
              </w:rPr>
            </w:pPr>
          </w:p>
        </w:tc>
        <w:tc>
          <w:tcPr>
            <w:tcW w:w="4394" w:type="dxa"/>
            <w:tcBorders>
              <w:top w:val="nil"/>
              <w:bottom w:val="nil"/>
            </w:tcBorders>
          </w:tcPr>
          <w:p>
            <w:pPr>
              <w:pStyle w:val="TableParagraph"/>
              <w:spacing w:before="12"/>
              <w:ind w:left="107"/>
              <w:rPr>
                <w:rFonts w:ascii="Times New Roman" w:eastAsia="Times New Roman" w:hAnsi="Times New Roman"/>
                <w:i w:val="0"/>
                <w:iCs w:val="0"/>
                <w:sz w:val="21"/>
              </w:rPr>
            </w:pPr>
            <w:r>
              <w:rPr>
                <w:i w:val="0"/>
                <w:iCs w:val="0"/>
                <w:spacing w:val="-37"/>
                <w:sz w:val="21"/>
              </w:rPr>
              <w:t xml:space="preserve">“ </w:t>
            </w:r>
            <w:r>
              <w:rPr>
                <w:rFonts w:ascii="Times New Roman" w:eastAsia="Times New Roman" w:hAnsi="Times New Roman"/>
                <w:i w:val="0"/>
                <w:iCs w:val="0"/>
                <w:sz w:val="21"/>
              </w:rPr>
              <w:t>Photoshop</w:t>
            </w:r>
            <w:r>
              <w:rPr>
                <w:i w:val="0"/>
                <w:iCs w:val="0"/>
                <w:spacing w:val="2"/>
                <w:sz w:val="21"/>
              </w:rPr>
              <w:t xml:space="preserve">”。颜色为红色， 字体为 </w:t>
            </w:r>
            <w:r>
              <w:rPr>
                <w:rFonts w:ascii="Times New Roman" w:eastAsia="Times New Roman" w:hAnsi="Times New Roman"/>
                <w:i w:val="0"/>
                <w:iCs w:val="0"/>
                <w:spacing w:val="-2"/>
                <w:sz w:val="21"/>
              </w:rPr>
              <w:t>Arial</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1"/>
        </w:trPr>
        <w:tc>
          <w:tcPr>
            <w:tcW w:w="3118" w:type="dxa"/>
            <w:tcBorders>
              <w:top w:val="nil"/>
              <w:bottom w:val="nil"/>
            </w:tcBorders>
          </w:tcPr>
          <w:p>
            <w:pPr>
              <w:pStyle w:val="TableParagraph"/>
              <w:rPr>
                <w:rFonts w:ascii="Times New Roman"/>
                <w:i w:val="0"/>
                <w:iCs w:val="0"/>
                <w:sz w:val="20"/>
              </w:rPr>
            </w:pPr>
          </w:p>
        </w:tc>
        <w:tc>
          <w:tcPr>
            <w:tcW w:w="4394" w:type="dxa"/>
            <w:tcBorders>
              <w:top w:val="nil"/>
              <w:bottom w:val="nil"/>
            </w:tcBorders>
          </w:tcPr>
          <w:p>
            <w:pPr>
              <w:pStyle w:val="TableParagraph"/>
              <w:spacing w:before="12"/>
              <w:ind w:left="107"/>
              <w:rPr>
                <w:i w:val="0"/>
                <w:iCs w:val="0"/>
                <w:sz w:val="21"/>
              </w:rPr>
            </w:pPr>
            <w:r>
              <w:rPr>
                <w:rFonts w:ascii="Times New Roman" w:eastAsia="Times New Roman"/>
                <w:i w:val="0"/>
                <w:iCs w:val="0"/>
                <w:spacing w:val="-2"/>
                <w:sz w:val="21"/>
              </w:rPr>
              <w:t>Black</w:t>
            </w:r>
            <w:r>
              <w:rPr>
                <w:i w:val="0"/>
                <w:iCs w:val="0"/>
                <w:spacing w:val="-2"/>
                <w:sz w:val="21"/>
              </w:rPr>
              <w:t>（或者其他较为粗重饱满的字体</w:t>
            </w:r>
            <w:r>
              <w:rPr>
                <w:i w:val="0"/>
                <w:iCs w:val="0"/>
                <w:spacing w:val="-105"/>
                <w:sz w:val="21"/>
              </w:rPr>
              <w:t>）</w:t>
            </w:r>
            <w:r>
              <w:rPr>
                <w:i w:val="0"/>
                <w:iCs w:val="0"/>
                <w:spacing w:val="-4"/>
                <w:sz w:val="21"/>
              </w:rPr>
              <w:t>，大小</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1"/>
        </w:trPr>
        <w:tc>
          <w:tcPr>
            <w:tcW w:w="3118" w:type="dxa"/>
            <w:tcBorders>
              <w:top w:val="nil"/>
              <w:bottom w:val="nil"/>
            </w:tcBorders>
          </w:tcPr>
          <w:p>
            <w:pPr>
              <w:pStyle w:val="TableParagraph"/>
              <w:rPr>
                <w:rFonts w:ascii="Times New Roman"/>
                <w:i w:val="0"/>
                <w:iCs w:val="0"/>
                <w:sz w:val="20"/>
              </w:rPr>
            </w:pPr>
          </w:p>
        </w:tc>
        <w:tc>
          <w:tcPr>
            <w:tcW w:w="4394" w:type="dxa"/>
            <w:tcBorders>
              <w:top w:val="nil"/>
              <w:bottom w:val="nil"/>
            </w:tcBorders>
          </w:tcPr>
          <w:p>
            <w:pPr>
              <w:pStyle w:val="TableParagraph"/>
              <w:spacing w:before="12"/>
              <w:ind w:left="107"/>
              <w:rPr>
                <w:i w:val="0"/>
                <w:iCs w:val="0"/>
                <w:sz w:val="21"/>
              </w:rPr>
            </w:pPr>
            <w:r>
              <w:rPr>
                <w:i w:val="0"/>
                <w:iCs w:val="0"/>
                <w:spacing w:val="-9"/>
                <w:sz w:val="21"/>
              </w:rPr>
              <w:t xml:space="preserve">自定。如图 </w:t>
            </w:r>
            <w:r>
              <w:rPr>
                <w:rFonts w:ascii="Times New Roman" w:eastAsia="Times New Roman"/>
                <w:i w:val="0"/>
                <w:iCs w:val="0"/>
                <w:sz w:val="21"/>
              </w:rPr>
              <w:t xml:space="preserve">4-38 </w:t>
            </w:r>
            <w:r>
              <w:rPr>
                <w:i w:val="0"/>
                <w:iCs w:val="0"/>
                <w:spacing w:val="-4"/>
                <w:sz w:val="21"/>
              </w:rPr>
              <w:t>所示。</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5"/>
        </w:trPr>
        <w:tc>
          <w:tcPr>
            <w:tcW w:w="3118" w:type="dxa"/>
            <w:tcBorders>
              <w:top w:val="nil"/>
              <w:bottom w:val="nil"/>
            </w:tcBorders>
          </w:tcPr>
          <w:p>
            <w:pPr>
              <w:pStyle w:val="TableParagraph"/>
              <w:rPr>
                <w:rFonts w:ascii="Times New Roman"/>
                <w:i w:val="0"/>
                <w:iCs w:val="0"/>
                <w:sz w:val="20"/>
              </w:rPr>
            </w:pPr>
          </w:p>
        </w:tc>
        <w:tc>
          <w:tcPr>
            <w:tcW w:w="4394" w:type="dxa"/>
            <w:tcBorders>
              <w:top w:val="nil"/>
              <w:bottom w:val="nil"/>
            </w:tcBorders>
          </w:tcPr>
          <w:p>
            <w:pPr>
              <w:pStyle w:val="TableParagraph"/>
              <w:spacing w:before="12"/>
              <w:ind w:left="527"/>
              <w:rPr>
                <w:i w:val="0"/>
                <w:iCs w:val="0"/>
                <w:sz w:val="21"/>
              </w:rPr>
            </w:pPr>
            <w:r>
              <w:rPr>
                <w:i w:val="0"/>
                <w:iCs w:val="0"/>
                <w:spacing w:val="-2"/>
                <w:sz w:val="21"/>
              </w:rPr>
              <w:t>（</w:t>
            </w:r>
            <w:r>
              <w:rPr>
                <w:rFonts w:ascii="Times New Roman" w:eastAsia="Times New Roman" w:hAnsi="Times New Roman"/>
                <w:i w:val="0"/>
                <w:iCs w:val="0"/>
                <w:spacing w:val="-2"/>
                <w:sz w:val="21"/>
              </w:rPr>
              <w:t>3</w:t>
            </w:r>
            <w:r>
              <w:rPr>
                <w:i w:val="0"/>
                <w:iCs w:val="0"/>
                <w:spacing w:val="-2"/>
                <w:sz w:val="21"/>
              </w:rPr>
              <w:t>）</w:t>
            </w:r>
            <w:r>
              <w:rPr>
                <w:i w:val="0"/>
                <w:iCs w:val="0"/>
                <w:spacing w:val="-8"/>
                <w:sz w:val="21"/>
              </w:rPr>
              <w:t xml:space="preserve">再新建一个尺寸为 </w:t>
            </w:r>
            <w:r>
              <w:rPr>
                <w:rFonts w:ascii="Times New Roman" w:eastAsia="Times New Roman" w:hAnsi="Times New Roman"/>
                <w:i w:val="0"/>
                <w:iCs w:val="0"/>
                <w:spacing w:val="-2"/>
                <w:sz w:val="21"/>
              </w:rPr>
              <w:t>40</w:t>
            </w:r>
            <w:r>
              <w:rPr>
                <w:i w:val="0"/>
                <w:iCs w:val="0"/>
                <w:spacing w:val="-2"/>
                <w:sz w:val="21"/>
              </w:rPr>
              <w:t>×</w:t>
            </w:r>
            <w:r>
              <w:rPr>
                <w:rFonts w:ascii="Times New Roman" w:eastAsia="Times New Roman" w:hAnsi="Times New Roman"/>
                <w:i w:val="0"/>
                <w:iCs w:val="0"/>
                <w:spacing w:val="-2"/>
                <w:sz w:val="21"/>
              </w:rPr>
              <w:t>40</w:t>
            </w:r>
            <w:r>
              <w:rPr>
                <w:rFonts w:ascii="Times New Roman" w:eastAsia="Times New Roman" w:hAnsi="Times New Roman"/>
                <w:i w:val="0"/>
                <w:iCs w:val="0"/>
                <w:spacing w:val="8"/>
                <w:sz w:val="21"/>
              </w:rPr>
              <w:t xml:space="preserve"> </w:t>
            </w:r>
            <w:r>
              <w:rPr>
                <w:i w:val="0"/>
                <w:iCs w:val="0"/>
                <w:spacing w:val="-4"/>
                <w:sz w:val="21"/>
              </w:rPr>
              <w:t>像素，背</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90"/>
        </w:trPr>
        <w:tc>
          <w:tcPr>
            <w:tcW w:w="3118" w:type="dxa"/>
            <w:tcBorders>
              <w:top w:val="nil"/>
              <w:bottom w:val="nil"/>
            </w:tcBorders>
          </w:tcPr>
          <w:p>
            <w:pPr>
              <w:pStyle w:val="TableParagraph"/>
              <w:rPr>
                <w:rFonts w:ascii="Times New Roman"/>
                <w:i w:val="0"/>
                <w:iCs w:val="0"/>
                <w:sz w:val="20"/>
              </w:rPr>
            </w:pPr>
          </w:p>
        </w:tc>
        <w:tc>
          <w:tcPr>
            <w:tcW w:w="4394" w:type="dxa"/>
            <w:tcBorders>
              <w:top w:val="nil"/>
              <w:bottom w:val="nil"/>
            </w:tcBorders>
          </w:tcPr>
          <w:p>
            <w:pPr>
              <w:pStyle w:val="TableParagraph"/>
              <w:spacing w:before="8" w:line="262" w:lineRule="exact"/>
              <w:ind w:left="107"/>
              <w:rPr>
                <w:i w:val="0"/>
                <w:iCs w:val="0"/>
                <w:sz w:val="21"/>
              </w:rPr>
            </w:pPr>
            <w:r>
              <w:rPr>
                <w:i w:val="0"/>
                <w:iCs w:val="0"/>
                <w:spacing w:val="-2"/>
                <w:sz w:val="21"/>
              </w:rPr>
              <w:t>景为透明的空白文件。选择铅笔工具（</w:t>
            </w:r>
            <w:r>
              <w:rPr>
                <w:i w:val="0"/>
                <w:iCs w:val="0"/>
                <w:spacing w:val="-5"/>
                <w:sz w:val="21"/>
              </w:rPr>
              <w:t>快捷键</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9"/>
        </w:trPr>
        <w:tc>
          <w:tcPr>
            <w:tcW w:w="3118" w:type="dxa"/>
            <w:tcBorders>
              <w:top w:val="nil"/>
              <w:bottom w:val="nil"/>
            </w:tcBorders>
          </w:tcPr>
          <w:p>
            <w:pPr>
              <w:pStyle w:val="TableParagraph"/>
              <w:rPr>
                <w:rFonts w:ascii="Times New Roman"/>
                <w:i w:val="0"/>
                <w:iCs w:val="0"/>
                <w:sz w:val="20"/>
              </w:rPr>
            </w:pPr>
          </w:p>
        </w:tc>
        <w:tc>
          <w:tcPr>
            <w:tcW w:w="4394" w:type="dxa"/>
            <w:tcBorders>
              <w:top w:val="nil"/>
              <w:bottom w:val="nil"/>
            </w:tcBorders>
          </w:tcPr>
          <w:p>
            <w:pPr>
              <w:pStyle w:val="TableParagraph"/>
              <w:spacing w:before="20"/>
              <w:ind w:left="107"/>
              <w:rPr>
                <w:i w:val="0"/>
                <w:iCs w:val="0"/>
                <w:sz w:val="21"/>
              </w:rPr>
            </w:pPr>
            <w:r>
              <w:rPr>
                <w:i w:val="0"/>
                <w:iCs w:val="0"/>
                <w:spacing w:val="-16"/>
                <w:sz w:val="21"/>
              </w:rPr>
              <w:t xml:space="preserve">为 </w:t>
            </w:r>
            <w:r>
              <w:rPr>
                <w:rFonts w:ascii="Times New Roman" w:eastAsia="Times New Roman"/>
                <w:i w:val="0"/>
                <w:iCs w:val="0"/>
                <w:spacing w:val="29"/>
                <w:sz w:val="21"/>
              </w:rPr>
              <w:t>B</w:t>
            </w:r>
            <w:r>
              <w:rPr>
                <w:i w:val="0"/>
                <w:iCs w:val="0"/>
                <w:spacing w:val="-71"/>
                <w:sz w:val="21"/>
              </w:rPr>
              <w:t>）</w:t>
            </w:r>
            <w:r>
              <w:rPr>
                <w:i w:val="0"/>
                <w:iCs w:val="0"/>
                <w:spacing w:val="-3"/>
                <w:sz w:val="21"/>
              </w:rPr>
              <w:t>，在属性栏上设置其属性，将笔刷直径</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92"/>
        </w:trPr>
        <w:tc>
          <w:tcPr>
            <w:tcW w:w="3118" w:type="dxa"/>
            <w:tcBorders>
              <w:top w:val="nil"/>
              <w:bottom w:val="nil"/>
            </w:tcBorders>
          </w:tcPr>
          <w:p>
            <w:pPr>
              <w:pStyle w:val="TableParagraph"/>
              <w:rPr>
                <w:rFonts w:ascii="Times New Roman"/>
                <w:i w:val="0"/>
                <w:iCs w:val="0"/>
                <w:sz w:val="20"/>
              </w:rPr>
            </w:pPr>
          </w:p>
        </w:tc>
        <w:tc>
          <w:tcPr>
            <w:tcW w:w="4394" w:type="dxa"/>
            <w:tcBorders>
              <w:top w:val="nil"/>
              <w:bottom w:val="nil"/>
            </w:tcBorders>
          </w:tcPr>
          <w:p>
            <w:pPr>
              <w:pStyle w:val="TableParagraph"/>
              <w:spacing w:before="12" w:line="261" w:lineRule="exact"/>
              <w:ind w:left="107"/>
              <w:rPr>
                <w:i w:val="0"/>
                <w:iCs w:val="0"/>
                <w:sz w:val="21"/>
              </w:rPr>
            </w:pPr>
            <w:r>
              <w:rPr>
                <w:i w:val="0"/>
                <w:iCs w:val="0"/>
                <w:spacing w:val="-12"/>
                <w:sz w:val="21"/>
              </w:rPr>
              <w:t xml:space="preserve">设为 </w:t>
            </w:r>
            <w:r>
              <w:rPr>
                <w:rFonts w:ascii="Times New Roman" w:eastAsia="Times New Roman"/>
                <w:i w:val="0"/>
                <w:iCs w:val="0"/>
                <w:sz w:val="21"/>
              </w:rPr>
              <w:t>1</w:t>
            </w:r>
            <w:r>
              <w:rPr>
                <w:rFonts w:ascii="Times New Roman" w:eastAsia="Times New Roman"/>
                <w:i w:val="0"/>
                <w:iCs w:val="0"/>
                <w:spacing w:val="17"/>
                <w:sz w:val="21"/>
              </w:rPr>
              <w:t xml:space="preserve"> </w:t>
            </w:r>
            <w:r>
              <w:rPr>
                <w:i w:val="0"/>
                <w:iCs w:val="0"/>
                <w:spacing w:val="-4"/>
                <w:sz w:val="21"/>
              </w:rPr>
              <w:t xml:space="preserve">像素，透明度为 </w:t>
            </w:r>
            <w:r>
              <w:rPr>
                <w:rFonts w:ascii="Times New Roman" w:eastAsia="Times New Roman"/>
                <w:i w:val="0"/>
                <w:iCs w:val="0"/>
                <w:sz w:val="21"/>
              </w:rPr>
              <w:t>100%</w:t>
            </w:r>
            <w:r>
              <w:rPr>
                <w:i w:val="0"/>
                <w:iCs w:val="0"/>
                <w:spacing w:val="-2"/>
                <w:sz w:val="21"/>
              </w:rPr>
              <w:t>，注意不要选择</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80"/>
        </w:trPr>
        <w:tc>
          <w:tcPr>
            <w:tcW w:w="3118" w:type="dxa"/>
            <w:tcBorders>
              <w:top w:val="nil"/>
              <w:bottom w:val="nil"/>
            </w:tcBorders>
          </w:tcPr>
          <w:p>
            <w:pPr>
              <w:pStyle w:val="TableParagraph"/>
              <w:spacing w:line="261" w:lineRule="exact"/>
              <w:ind w:left="54" w:right="45"/>
              <w:jc w:val="center"/>
              <w:rPr>
                <w:rFonts w:ascii="微软雅黑" w:eastAsia="微软雅黑"/>
                <w:b/>
                <w:i w:val="0"/>
                <w:iCs w:val="0"/>
                <w:sz w:val="21"/>
              </w:rPr>
            </w:pPr>
            <w:r>
              <w:rPr>
                <w:rFonts w:ascii="微软雅黑" w:eastAsia="微软雅黑"/>
                <w:b/>
                <w:i w:val="0"/>
                <w:iCs w:val="0"/>
                <w:spacing w:val="-3"/>
                <w:sz w:val="21"/>
              </w:rPr>
              <w:t>知识回顾</w:t>
            </w:r>
          </w:p>
        </w:tc>
        <w:tc>
          <w:tcPr>
            <w:tcW w:w="4394" w:type="dxa"/>
            <w:tcBorders>
              <w:top w:val="nil"/>
              <w:bottom w:val="nil"/>
            </w:tcBorders>
          </w:tcPr>
          <w:p>
            <w:pPr>
              <w:pStyle w:val="TableParagraph"/>
              <w:spacing w:before="21" w:line="240" w:lineRule="exact"/>
              <w:ind w:right="-44"/>
              <w:jc w:val="right"/>
              <w:rPr>
                <w:i w:val="0"/>
                <w:iCs w:val="0"/>
                <w:sz w:val="21"/>
              </w:rPr>
            </w:pPr>
            <w:r>
              <w:rPr>
                <w:i w:val="0"/>
                <w:iCs w:val="0"/>
                <w:spacing w:val="-11"/>
                <w:sz w:val="21"/>
              </w:rPr>
              <w:t>自动涂抹选项。然后在新文件上随意涂画一番，</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32"/>
        </w:trPr>
        <w:tc>
          <w:tcPr>
            <w:tcW w:w="3118" w:type="dxa"/>
            <w:tcBorders>
              <w:top w:val="nil"/>
              <w:bottom w:val="nil"/>
            </w:tcBorders>
          </w:tcPr>
          <w:p>
            <w:pPr>
              <w:pStyle w:val="TableParagraph"/>
              <w:spacing w:line="260" w:lineRule="exact"/>
              <w:ind w:left="108"/>
              <w:rPr>
                <w:rFonts w:ascii="仿宋" w:eastAsia="仿宋"/>
                <w:i w:val="0"/>
                <w:iCs w:val="0"/>
                <w:sz w:val="21"/>
              </w:rPr>
            </w:pPr>
            <w:r>
              <w:rPr>
                <w:rFonts w:ascii="仿宋" w:eastAsia="仿宋"/>
                <w:i w:val="0"/>
                <w:iCs w:val="0"/>
                <w:sz w:val="21"/>
              </w:rPr>
              <w:t>（了解学生前期知识掌握情况</w:t>
            </w:r>
            <w:r>
              <w:rPr>
                <w:rFonts w:ascii="仿宋" w:eastAsia="仿宋"/>
                <w:i w:val="0"/>
                <w:iCs w:val="0"/>
                <w:spacing w:val="-10"/>
                <w:sz w:val="21"/>
              </w:rPr>
              <w:t>）</w:t>
            </w:r>
          </w:p>
        </w:tc>
        <w:tc>
          <w:tcPr>
            <w:tcW w:w="4394" w:type="dxa"/>
            <w:tcBorders>
              <w:top w:val="nil"/>
              <w:bottom w:val="nil"/>
            </w:tcBorders>
          </w:tcPr>
          <w:p>
            <w:pPr>
              <w:pStyle w:val="TableParagraph"/>
              <w:spacing w:before="42"/>
              <w:ind w:left="107"/>
              <w:rPr>
                <w:i w:val="0"/>
                <w:iCs w:val="0"/>
                <w:sz w:val="21"/>
              </w:rPr>
            </w:pPr>
            <w:r>
              <w:rPr>
                <w:i w:val="0"/>
                <w:iCs w:val="0"/>
                <w:sz w:val="21"/>
              </w:rPr>
              <w:t xml:space="preserve">越随意越好。笔者涂画的结果放大到 </w:t>
            </w:r>
            <w:r>
              <w:rPr>
                <w:rFonts w:ascii="Times New Roman" w:eastAsia="Times New Roman"/>
                <w:i w:val="0"/>
                <w:iCs w:val="0"/>
                <w:sz w:val="21"/>
              </w:rPr>
              <w:t>400%</w:t>
            </w:r>
            <w:r>
              <w:rPr>
                <w:i w:val="0"/>
                <w:iCs w:val="0"/>
                <w:spacing w:val="-10"/>
                <w:sz w:val="21"/>
              </w:rPr>
              <w:t>后</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1"/>
        </w:trPr>
        <w:tc>
          <w:tcPr>
            <w:tcW w:w="3118" w:type="dxa"/>
            <w:tcBorders>
              <w:top w:val="nil"/>
              <w:bottom w:val="nil"/>
            </w:tcBorders>
          </w:tcPr>
          <w:p>
            <w:pPr>
              <w:pStyle w:val="TableParagraph"/>
              <w:rPr>
                <w:rFonts w:ascii="Times New Roman"/>
                <w:i w:val="0"/>
                <w:iCs w:val="0"/>
                <w:sz w:val="20"/>
              </w:rPr>
            </w:pPr>
          </w:p>
        </w:tc>
        <w:tc>
          <w:tcPr>
            <w:tcW w:w="4394" w:type="dxa"/>
            <w:tcBorders>
              <w:top w:val="nil"/>
              <w:bottom w:val="nil"/>
            </w:tcBorders>
          </w:tcPr>
          <w:p>
            <w:pPr>
              <w:pStyle w:val="TableParagraph"/>
              <w:tabs>
                <w:tab w:val="left" w:pos="965"/>
              </w:tabs>
              <w:spacing w:before="12"/>
              <w:ind w:left="107"/>
              <w:rPr>
                <w:i w:val="0"/>
                <w:iCs w:val="0"/>
                <w:sz w:val="21"/>
              </w:rPr>
            </w:pPr>
            <w:r>
              <w:rPr>
                <w:i w:val="0"/>
                <w:iCs w:val="0"/>
                <w:sz w:val="21"/>
              </w:rPr>
              <w:t>图</w:t>
            </w:r>
            <w:r>
              <w:rPr>
                <w:i w:val="0"/>
                <w:iCs w:val="0"/>
                <w:spacing w:val="-53"/>
                <w:sz w:val="21"/>
              </w:rPr>
              <w:t xml:space="preserve"> </w:t>
            </w:r>
            <w:r>
              <w:rPr>
                <w:rFonts w:ascii="Times New Roman" w:eastAsia="Times New Roman"/>
                <w:i w:val="0"/>
                <w:iCs w:val="0"/>
                <w:sz w:val="21"/>
              </w:rPr>
              <w:t>4-</w:t>
            </w:r>
            <w:r>
              <w:rPr>
                <w:rFonts w:ascii="Times New Roman" w:eastAsia="Times New Roman"/>
                <w:i w:val="0"/>
                <w:iCs w:val="0"/>
                <w:spacing w:val="-5"/>
                <w:sz w:val="21"/>
              </w:rPr>
              <w:t>39</w:t>
            </w:r>
            <w:r>
              <w:rPr>
                <w:rFonts w:ascii="Times New Roman" w:eastAsia="Times New Roman"/>
                <w:i w:val="0"/>
                <w:iCs w:val="0"/>
                <w:sz w:val="21"/>
              </w:rPr>
              <w:tab/>
            </w:r>
            <w:r>
              <w:rPr>
                <w:i w:val="0"/>
                <w:iCs w:val="0"/>
                <w:sz w:val="21"/>
              </w:rPr>
              <w:t>自定义图</w:t>
            </w:r>
            <w:r>
              <w:rPr>
                <w:i w:val="0"/>
                <w:iCs w:val="0"/>
                <w:spacing w:val="-10"/>
                <w:sz w:val="21"/>
              </w:rPr>
              <w:t>案</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661"/>
        </w:trPr>
        <w:tc>
          <w:tcPr>
            <w:tcW w:w="3118" w:type="dxa"/>
            <w:tcBorders>
              <w:top w:val="nil"/>
              <w:bottom w:val="nil"/>
            </w:tcBorders>
          </w:tcPr>
          <w:p>
            <w:pPr>
              <w:pStyle w:val="TableParagraph"/>
              <w:spacing w:before="75" w:line="370" w:lineRule="exact"/>
              <w:ind w:left="54" w:right="45"/>
              <w:jc w:val="center"/>
              <w:rPr>
                <w:rFonts w:ascii="微软雅黑" w:eastAsia="微软雅黑"/>
                <w:b/>
                <w:i w:val="0"/>
                <w:iCs w:val="0"/>
                <w:sz w:val="21"/>
              </w:rPr>
            </w:pPr>
            <w:r>
              <w:rPr>
                <w:rFonts w:ascii="微软雅黑" w:eastAsia="微软雅黑"/>
                <w:b/>
                <w:i w:val="0"/>
                <w:iCs w:val="0"/>
                <w:spacing w:val="-3"/>
                <w:sz w:val="21"/>
              </w:rPr>
              <w:t>任务引入</w:t>
            </w:r>
          </w:p>
          <w:p>
            <w:pPr>
              <w:pStyle w:val="TableParagraph"/>
              <w:spacing w:line="196" w:lineRule="exact"/>
              <w:ind w:left="54" w:right="45"/>
              <w:jc w:val="center"/>
              <w:rPr>
                <w:rFonts w:ascii="仿宋" w:eastAsia="仿宋"/>
                <w:i w:val="0"/>
                <w:iCs w:val="0"/>
                <w:sz w:val="21"/>
              </w:rPr>
            </w:pPr>
            <w:r>
              <w:rPr>
                <w:rFonts w:ascii="仿宋" w:eastAsia="仿宋"/>
                <w:i w:val="0"/>
                <w:iCs w:val="0"/>
                <w:spacing w:val="-4"/>
                <w:sz w:val="21"/>
              </w:rPr>
              <w:t>（</w:t>
            </w:r>
            <w:r>
              <w:rPr>
                <w:rFonts w:ascii="仿宋" w:eastAsia="仿宋"/>
                <w:i w:val="0"/>
                <w:iCs w:val="0"/>
                <w:spacing w:val="-5"/>
                <w:sz w:val="21"/>
              </w:rPr>
              <w:t>根据学生基础情况，引入本次</w:t>
            </w:r>
          </w:p>
        </w:tc>
        <w:tc>
          <w:tcPr>
            <w:tcW w:w="4394" w:type="dxa"/>
            <w:tcBorders>
              <w:top w:val="nil"/>
              <w:bottom w:val="nil"/>
            </w:tcBorders>
          </w:tcPr>
          <w:p>
            <w:pPr>
              <w:pStyle w:val="TableParagraph"/>
              <w:spacing w:before="12" w:line="278" w:lineRule="auto"/>
              <w:ind w:left="107" w:right="96" w:firstLine="420"/>
              <w:rPr>
                <w:i w:val="0"/>
                <w:iCs w:val="0"/>
                <w:sz w:val="21"/>
              </w:rPr>
            </w:pPr>
            <w:r>
              <w:rPr>
                <w:i w:val="0"/>
                <w:iCs w:val="0"/>
                <w:spacing w:val="-2"/>
                <w:sz w:val="21"/>
              </w:rPr>
              <w:t>（</w:t>
            </w:r>
            <w:r>
              <w:rPr>
                <w:rFonts w:ascii="Times New Roman" w:eastAsia="Times New Roman" w:hAnsi="Times New Roman"/>
                <w:i w:val="0"/>
                <w:iCs w:val="0"/>
                <w:spacing w:val="-2"/>
                <w:sz w:val="21"/>
              </w:rPr>
              <w:t>4</w:t>
            </w:r>
            <w:r>
              <w:rPr>
                <w:i w:val="0"/>
                <w:iCs w:val="0"/>
                <w:spacing w:val="-2"/>
                <w:sz w:val="21"/>
              </w:rPr>
              <w:t>）定义图案。选择【编辑】→【定义</w:t>
            </w:r>
            <w:r>
              <w:rPr>
                <w:i w:val="0"/>
                <w:iCs w:val="0"/>
                <w:spacing w:val="-3"/>
                <w:sz w:val="21"/>
              </w:rPr>
              <w:t>图案】菜单命令，在弹出的对话框中为我们自</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558"/>
        </w:trPr>
        <w:tc>
          <w:tcPr>
            <w:tcW w:w="3118" w:type="dxa"/>
            <w:tcBorders>
              <w:top w:val="nil"/>
              <w:bottom w:val="nil"/>
            </w:tcBorders>
          </w:tcPr>
          <w:p>
            <w:pPr>
              <w:pStyle w:val="TableParagraph"/>
              <w:spacing w:before="68"/>
              <w:ind w:left="108"/>
              <w:rPr>
                <w:rFonts w:ascii="仿宋" w:eastAsia="仿宋"/>
                <w:i w:val="0"/>
                <w:iCs w:val="0"/>
                <w:sz w:val="21"/>
              </w:rPr>
            </w:pPr>
            <w:r>
              <w:rPr>
                <w:rFonts w:ascii="仿宋" w:eastAsia="仿宋"/>
                <w:i w:val="0"/>
                <w:iCs w:val="0"/>
                <w:sz w:val="21"/>
              </w:rPr>
              <w:t>需完成的新任务</w:t>
            </w:r>
            <w:r>
              <w:rPr>
                <w:rFonts w:ascii="仿宋" w:eastAsia="仿宋"/>
                <w:i w:val="0"/>
                <w:iCs w:val="0"/>
                <w:spacing w:val="-10"/>
                <w:sz w:val="21"/>
              </w:rPr>
              <w:t>）</w:t>
            </w:r>
          </w:p>
        </w:tc>
        <w:tc>
          <w:tcPr>
            <w:tcW w:w="4394" w:type="dxa"/>
            <w:tcBorders>
              <w:top w:val="nil"/>
              <w:bottom w:val="nil"/>
            </w:tcBorders>
          </w:tcPr>
          <w:p>
            <w:pPr>
              <w:pStyle w:val="TableParagraph"/>
              <w:spacing w:line="234" w:lineRule="exact"/>
              <w:ind w:left="107" w:right="-15"/>
              <w:rPr>
                <w:i w:val="0"/>
                <w:iCs w:val="0"/>
                <w:sz w:val="21"/>
              </w:rPr>
            </w:pPr>
            <w:r>
              <w:rPr>
                <w:i w:val="0"/>
                <w:iCs w:val="0"/>
                <w:spacing w:val="-10"/>
                <w:sz w:val="21"/>
              </w:rPr>
              <w:t>定义的这个图案命名，如“碎裂”。单击“好”</w:t>
            </w:r>
          </w:p>
          <w:p>
            <w:pPr>
              <w:pStyle w:val="TableParagraph"/>
              <w:spacing w:before="43" w:line="262" w:lineRule="exact"/>
              <w:ind w:left="107"/>
              <w:rPr>
                <w:i w:val="0"/>
                <w:iCs w:val="0"/>
                <w:sz w:val="21"/>
              </w:rPr>
            </w:pPr>
            <w:r>
              <w:rPr>
                <w:i w:val="0"/>
                <w:iCs w:val="0"/>
                <w:spacing w:val="-2"/>
                <w:sz w:val="21"/>
              </w:rPr>
              <w:t>按钮定义图案。</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18"/>
        </w:trPr>
        <w:tc>
          <w:tcPr>
            <w:tcW w:w="3118" w:type="dxa"/>
            <w:tcBorders>
              <w:top w:val="nil"/>
              <w:bottom w:val="nil"/>
            </w:tcBorders>
          </w:tcPr>
          <w:p>
            <w:pPr>
              <w:pStyle w:val="TableParagraph"/>
              <w:spacing w:line="299" w:lineRule="exact"/>
              <w:ind w:left="54" w:right="45"/>
              <w:jc w:val="center"/>
              <w:rPr>
                <w:rFonts w:ascii="微软雅黑" w:eastAsia="微软雅黑"/>
                <w:b/>
                <w:i w:val="0"/>
                <w:iCs w:val="0"/>
                <w:sz w:val="21"/>
              </w:rPr>
            </w:pPr>
            <w:r>
              <w:rPr>
                <w:rFonts w:ascii="微软雅黑" w:eastAsia="微软雅黑"/>
                <w:b/>
                <w:i w:val="0"/>
                <w:iCs w:val="0"/>
                <w:spacing w:val="-3"/>
                <w:sz w:val="21"/>
              </w:rPr>
              <w:t>任务操作</w:t>
            </w:r>
          </w:p>
        </w:tc>
        <w:tc>
          <w:tcPr>
            <w:tcW w:w="4394" w:type="dxa"/>
            <w:tcBorders>
              <w:top w:val="nil"/>
              <w:bottom w:val="nil"/>
            </w:tcBorders>
          </w:tcPr>
          <w:p>
            <w:pPr>
              <w:pStyle w:val="TableParagraph"/>
              <w:spacing w:before="20"/>
              <w:ind w:left="527"/>
              <w:rPr>
                <w:i w:val="0"/>
                <w:iCs w:val="0"/>
                <w:sz w:val="21"/>
              </w:rPr>
            </w:pPr>
            <w:r>
              <w:rPr>
                <w:i w:val="0"/>
                <w:iCs w:val="0"/>
                <w:sz w:val="21"/>
              </w:rPr>
              <w:t>（</w:t>
            </w:r>
            <w:r>
              <w:rPr>
                <w:rFonts w:ascii="Times New Roman" w:eastAsia="Times New Roman"/>
                <w:i w:val="0"/>
                <w:iCs w:val="0"/>
                <w:sz w:val="21"/>
              </w:rPr>
              <w:t>5</w:t>
            </w:r>
            <w:r>
              <w:rPr>
                <w:i w:val="0"/>
                <w:iCs w:val="0"/>
                <w:sz w:val="21"/>
              </w:rPr>
              <w:t>）</w:t>
            </w:r>
            <w:r>
              <w:rPr>
                <w:i w:val="0"/>
                <w:iCs w:val="0"/>
                <w:spacing w:val="-1"/>
                <w:sz w:val="21"/>
              </w:rPr>
              <w:t>回到破碎字文件窗口，在图层面板</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76"/>
        </w:trPr>
        <w:tc>
          <w:tcPr>
            <w:tcW w:w="3118" w:type="dxa"/>
            <w:tcBorders>
              <w:top w:val="nil"/>
              <w:bottom w:val="nil"/>
            </w:tcBorders>
          </w:tcPr>
          <w:p>
            <w:pPr>
              <w:pStyle w:val="TableParagraph"/>
              <w:spacing w:before="3" w:line="253" w:lineRule="exact"/>
              <w:ind w:left="108"/>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tc>
        <w:tc>
          <w:tcPr>
            <w:tcW w:w="4394" w:type="dxa"/>
            <w:tcBorders>
              <w:top w:val="nil"/>
              <w:bottom w:val="nil"/>
            </w:tcBorders>
          </w:tcPr>
          <w:p>
            <w:pPr>
              <w:pStyle w:val="TableParagraph"/>
              <w:spacing w:before="3" w:line="253" w:lineRule="exact"/>
              <w:ind w:left="107"/>
              <w:rPr>
                <w:i w:val="0"/>
                <w:iCs w:val="0"/>
                <w:sz w:val="21"/>
              </w:rPr>
            </w:pPr>
            <w:r>
              <w:rPr>
                <w:i w:val="0"/>
                <w:iCs w:val="0"/>
                <w:spacing w:val="-1"/>
                <w:sz w:val="21"/>
              </w:rPr>
              <w:t>上单击底部的新建图层按钮，在“文字图层”</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96"/>
        </w:trPr>
        <w:tc>
          <w:tcPr>
            <w:tcW w:w="3118" w:type="dxa"/>
            <w:tcBorders>
              <w:top w:val="nil"/>
              <w:bottom w:val="nil"/>
            </w:tcBorders>
          </w:tcPr>
          <w:p>
            <w:pPr>
              <w:pStyle w:val="TableParagraph"/>
              <w:spacing w:line="276" w:lineRule="exact"/>
              <w:ind w:left="1034"/>
              <w:rPr>
                <w:rFonts w:ascii="微软雅黑" w:eastAsia="微软雅黑"/>
                <w:b/>
                <w:i w:val="0"/>
                <w:iCs w:val="0"/>
                <w:sz w:val="21"/>
              </w:rPr>
            </w:pPr>
            <w:r>
              <w:rPr>
                <w:rFonts w:ascii="微软雅黑" w:eastAsia="微软雅黑"/>
                <w:b/>
                <w:i w:val="0"/>
                <w:iCs w:val="0"/>
                <w:spacing w:val="-2"/>
                <w:sz w:val="21"/>
              </w:rPr>
              <w:t>检查与深化</w:t>
            </w:r>
          </w:p>
        </w:tc>
        <w:tc>
          <w:tcPr>
            <w:tcW w:w="4394" w:type="dxa"/>
            <w:tcBorders>
              <w:top w:val="nil"/>
              <w:bottom w:val="nil"/>
            </w:tcBorders>
          </w:tcPr>
          <w:p>
            <w:pPr>
              <w:pStyle w:val="TableParagraph"/>
              <w:spacing w:before="29" w:line="247" w:lineRule="exact"/>
              <w:ind w:left="107"/>
              <w:rPr>
                <w:i w:val="0"/>
                <w:iCs w:val="0"/>
                <w:sz w:val="21"/>
              </w:rPr>
            </w:pPr>
            <w:r>
              <w:rPr>
                <w:i w:val="0"/>
                <w:iCs w:val="0"/>
                <w:spacing w:val="-4"/>
                <w:sz w:val="21"/>
              </w:rPr>
              <w:t xml:space="preserve">上方新建一个空白图层：“图层 </w:t>
            </w:r>
            <w:r>
              <w:rPr>
                <w:rFonts w:ascii="Times New Roman" w:eastAsia="Times New Roman" w:hAnsi="Times New Roman"/>
                <w:i w:val="0"/>
                <w:iCs w:val="0"/>
                <w:sz w:val="21"/>
              </w:rPr>
              <w:t>1</w:t>
            </w:r>
            <w:r>
              <w:rPr>
                <w:i w:val="0"/>
                <w:iCs w:val="0"/>
                <w:spacing w:val="-58"/>
                <w:sz w:val="21"/>
              </w:rPr>
              <w:t>”。</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2"/>
        </w:trPr>
        <w:tc>
          <w:tcPr>
            <w:tcW w:w="3118" w:type="dxa"/>
            <w:tcBorders>
              <w:top w:val="nil"/>
              <w:bottom w:val="nil"/>
            </w:tcBorders>
          </w:tcPr>
          <w:p>
            <w:pPr>
              <w:pStyle w:val="TableParagraph"/>
              <w:spacing w:line="252" w:lineRule="exact"/>
              <w:ind w:right="96"/>
              <w:jc w:val="right"/>
              <w:rPr>
                <w:rFonts w:ascii="仿宋" w:eastAsia="仿宋"/>
                <w:i w:val="0"/>
                <w:iCs w:val="0"/>
                <w:sz w:val="21"/>
              </w:rPr>
            </w:pPr>
            <w:r>
              <w:rPr>
                <w:rFonts w:ascii="仿宋" w:eastAsia="仿宋"/>
                <w:i w:val="0"/>
                <w:iCs w:val="0"/>
                <w:spacing w:val="17"/>
                <w:sz w:val="21"/>
              </w:rPr>
              <w:t>（</w:t>
            </w:r>
            <w:r>
              <w:rPr>
                <w:rFonts w:ascii="仿宋" w:eastAsia="仿宋"/>
                <w:i w:val="0"/>
                <w:iCs w:val="0"/>
                <w:spacing w:val="14"/>
                <w:sz w:val="21"/>
              </w:rPr>
              <w:t>了解学生对新知识的接</w:t>
            </w:r>
          </w:p>
        </w:tc>
        <w:tc>
          <w:tcPr>
            <w:tcW w:w="4394" w:type="dxa"/>
            <w:tcBorders>
              <w:top w:val="nil"/>
              <w:bottom w:val="nil"/>
            </w:tcBorders>
          </w:tcPr>
          <w:p>
            <w:pPr>
              <w:pStyle w:val="TableParagraph"/>
              <w:spacing w:before="34" w:line="247" w:lineRule="exact"/>
              <w:ind w:right="-15"/>
              <w:jc w:val="right"/>
              <w:rPr>
                <w:i w:val="0"/>
                <w:iCs w:val="0"/>
                <w:sz w:val="21"/>
              </w:rPr>
            </w:pPr>
            <w:r>
              <w:rPr>
                <w:i w:val="0"/>
                <w:iCs w:val="0"/>
                <w:spacing w:val="-2"/>
                <w:sz w:val="21"/>
              </w:rPr>
              <w:t>（</w:t>
            </w:r>
            <w:r>
              <w:rPr>
                <w:rFonts w:ascii="Times New Roman" w:eastAsia="Times New Roman" w:hAnsi="Times New Roman"/>
                <w:i w:val="0"/>
                <w:iCs w:val="0"/>
                <w:spacing w:val="-2"/>
                <w:sz w:val="21"/>
              </w:rPr>
              <w:t>6</w:t>
            </w:r>
            <w:r>
              <w:rPr>
                <w:i w:val="0"/>
                <w:iCs w:val="0"/>
                <w:spacing w:val="-2"/>
                <w:sz w:val="21"/>
              </w:rPr>
              <w:t>）</w:t>
            </w:r>
            <w:r>
              <w:rPr>
                <w:i w:val="0"/>
                <w:iCs w:val="0"/>
                <w:spacing w:val="-3"/>
                <w:sz w:val="21"/>
              </w:rPr>
              <w:t>选择【编辑】→【填充】菜单命令，</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81"/>
        </w:trPr>
        <w:tc>
          <w:tcPr>
            <w:tcW w:w="3118" w:type="dxa"/>
            <w:tcBorders>
              <w:top w:val="nil"/>
              <w:bottom w:val="nil"/>
            </w:tcBorders>
          </w:tcPr>
          <w:p>
            <w:pPr>
              <w:pStyle w:val="TableParagraph"/>
              <w:spacing w:line="252" w:lineRule="exact"/>
              <w:ind w:left="107"/>
              <w:rPr>
                <w:rFonts w:ascii="仿宋" w:eastAsia="仿宋"/>
                <w:i w:val="0"/>
                <w:iCs w:val="0"/>
                <w:sz w:val="21"/>
              </w:rPr>
            </w:pPr>
            <w:r>
              <w:rPr>
                <w:rFonts w:ascii="仿宋" w:eastAsia="仿宋"/>
                <w:i w:val="0"/>
                <w:iCs w:val="0"/>
                <w:sz w:val="21"/>
              </w:rPr>
              <w:t>受程度，同时也强化课堂知识</w:t>
            </w:r>
            <w:r>
              <w:rPr>
                <w:rFonts w:ascii="仿宋" w:eastAsia="仿宋"/>
                <w:i w:val="0"/>
                <w:iCs w:val="0"/>
                <w:spacing w:val="-10"/>
                <w:sz w:val="21"/>
              </w:rPr>
              <w:t>）</w:t>
            </w:r>
          </w:p>
        </w:tc>
        <w:tc>
          <w:tcPr>
            <w:tcW w:w="4394" w:type="dxa"/>
            <w:tcBorders>
              <w:top w:val="nil"/>
              <w:bottom w:val="nil"/>
            </w:tcBorders>
          </w:tcPr>
          <w:p>
            <w:pPr>
              <w:pStyle w:val="TableParagraph"/>
              <w:spacing w:before="34" w:line="227" w:lineRule="exact"/>
              <w:ind w:right="-15"/>
              <w:jc w:val="right"/>
              <w:rPr>
                <w:i w:val="0"/>
                <w:iCs w:val="0"/>
                <w:sz w:val="21"/>
              </w:rPr>
            </w:pPr>
            <w:r>
              <w:rPr>
                <w:i w:val="0"/>
                <w:iCs w:val="0"/>
                <w:sz w:val="21"/>
              </w:rPr>
              <w:t>在“内容”的使用下拉列表框中选择“图案</w:t>
            </w:r>
            <w:r>
              <w:rPr>
                <w:i w:val="0"/>
                <w:iCs w:val="0"/>
                <w:spacing w:val="-69"/>
                <w:sz w:val="21"/>
              </w:rPr>
              <w:t>”，</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88"/>
        </w:trPr>
        <w:tc>
          <w:tcPr>
            <w:tcW w:w="3118" w:type="dxa"/>
            <w:tcBorders>
              <w:top w:val="nil"/>
              <w:bottom w:val="nil"/>
            </w:tcBorders>
          </w:tcPr>
          <w:p>
            <w:pPr>
              <w:pStyle w:val="TableParagraph"/>
              <w:spacing w:line="269" w:lineRule="exact"/>
              <w:ind w:left="1031"/>
              <w:rPr>
                <w:rFonts w:ascii="微软雅黑" w:eastAsia="微软雅黑"/>
                <w:b/>
                <w:i w:val="0"/>
                <w:iCs w:val="0"/>
                <w:sz w:val="21"/>
              </w:rPr>
            </w:pPr>
            <w:r>
              <w:rPr>
                <w:rFonts w:ascii="微软雅黑" w:eastAsia="微软雅黑"/>
                <w:b/>
                <w:i w:val="0"/>
                <w:iCs w:val="0"/>
                <w:spacing w:val="-2"/>
                <w:sz w:val="21"/>
              </w:rPr>
              <w:t>总结与分享</w:t>
            </w:r>
          </w:p>
        </w:tc>
        <w:tc>
          <w:tcPr>
            <w:tcW w:w="4394" w:type="dxa"/>
            <w:tcBorders>
              <w:top w:val="nil"/>
              <w:bottom w:val="nil"/>
            </w:tcBorders>
          </w:tcPr>
          <w:p>
            <w:pPr>
              <w:pStyle w:val="TableParagraph"/>
              <w:spacing w:before="55" w:line="214" w:lineRule="exact"/>
              <w:ind w:left="107"/>
              <w:rPr>
                <w:i w:val="0"/>
                <w:iCs w:val="0"/>
                <w:sz w:val="21"/>
              </w:rPr>
            </w:pPr>
            <w:r>
              <w:rPr>
                <w:i w:val="0"/>
                <w:iCs w:val="0"/>
                <w:spacing w:val="-3"/>
                <w:sz w:val="21"/>
              </w:rPr>
              <w:t>在“自定义图案”列表框中选择刚才自定义的</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1"/>
        </w:trPr>
        <w:tc>
          <w:tcPr>
            <w:tcW w:w="3118" w:type="dxa"/>
            <w:tcBorders>
              <w:top w:val="nil"/>
              <w:bottom w:val="nil"/>
            </w:tcBorders>
          </w:tcPr>
          <w:p>
            <w:pPr>
              <w:pStyle w:val="TableParagraph"/>
              <w:spacing w:line="234" w:lineRule="exact"/>
              <w:ind w:right="96"/>
              <w:jc w:val="right"/>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tc>
        <w:tc>
          <w:tcPr>
            <w:tcW w:w="4394" w:type="dxa"/>
            <w:tcBorders>
              <w:top w:val="nil"/>
              <w:bottom w:val="nil"/>
            </w:tcBorders>
          </w:tcPr>
          <w:p>
            <w:pPr>
              <w:pStyle w:val="TableParagraph"/>
              <w:spacing w:before="68" w:line="214" w:lineRule="exact"/>
              <w:ind w:left="107"/>
              <w:rPr>
                <w:i w:val="0"/>
                <w:iCs w:val="0"/>
                <w:sz w:val="21"/>
              </w:rPr>
            </w:pPr>
            <w:r>
              <w:rPr>
                <w:i w:val="0"/>
                <w:iCs w:val="0"/>
                <w:spacing w:val="-26"/>
                <w:sz w:val="21"/>
              </w:rPr>
              <w:t>图案“碎裂”，其他选项保持默认，然后单击“确</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58"/>
        </w:trPr>
        <w:tc>
          <w:tcPr>
            <w:tcW w:w="3118" w:type="dxa"/>
            <w:tcBorders>
              <w:top w:val="nil"/>
              <w:bottom w:val="nil"/>
            </w:tcBorders>
          </w:tcPr>
          <w:p>
            <w:pPr>
              <w:pStyle w:val="TableParagraph"/>
              <w:spacing w:line="234" w:lineRule="exact"/>
              <w:ind w:left="108"/>
              <w:rPr>
                <w:rFonts w:ascii="仿宋" w:eastAsia="仿宋"/>
                <w:i w:val="0"/>
                <w:iCs w:val="0"/>
                <w:sz w:val="21"/>
              </w:rPr>
            </w:pPr>
            <w:r>
              <w:rPr>
                <w:rFonts w:ascii="仿宋" w:eastAsia="仿宋"/>
                <w:i w:val="0"/>
                <w:iCs w:val="0"/>
                <w:spacing w:val="-1"/>
                <w:sz w:val="21"/>
              </w:rPr>
              <w:t>总结，实现知识的消化</w:t>
            </w:r>
          </w:p>
        </w:tc>
        <w:tc>
          <w:tcPr>
            <w:tcW w:w="4394" w:type="dxa"/>
            <w:tcBorders>
              <w:top w:val="nil"/>
              <w:bottom w:val="nil"/>
            </w:tcBorders>
          </w:tcPr>
          <w:p>
            <w:pPr>
              <w:pStyle w:val="TableParagraph"/>
              <w:spacing w:before="68"/>
              <w:ind w:left="107"/>
              <w:rPr>
                <w:i w:val="0"/>
                <w:iCs w:val="0"/>
                <w:sz w:val="21"/>
              </w:rPr>
            </w:pPr>
            <w:r>
              <w:rPr>
                <w:i w:val="0"/>
                <w:iCs w:val="0"/>
                <w:spacing w:val="-6"/>
                <w:sz w:val="21"/>
              </w:rPr>
              <w:t xml:space="preserve">定”按钮。效果如图 </w:t>
            </w:r>
            <w:r>
              <w:rPr>
                <w:rFonts w:ascii="Times New Roman" w:eastAsia="Times New Roman" w:hAnsi="Times New Roman"/>
                <w:i w:val="0"/>
                <w:iCs w:val="0"/>
                <w:sz w:val="21"/>
              </w:rPr>
              <w:t xml:space="preserve">4-40 </w:t>
            </w:r>
            <w:r>
              <w:rPr>
                <w:i w:val="0"/>
                <w:iCs w:val="0"/>
                <w:spacing w:val="-4"/>
                <w:sz w:val="21"/>
              </w:rPr>
              <w:t>所示。</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2"/>
        </w:trPr>
        <w:tc>
          <w:tcPr>
            <w:tcW w:w="3118" w:type="dxa"/>
            <w:tcBorders>
              <w:top w:val="nil"/>
              <w:bottom w:val="nil"/>
            </w:tcBorders>
          </w:tcPr>
          <w:p>
            <w:pPr>
              <w:pStyle w:val="TableParagraph"/>
              <w:rPr>
                <w:rFonts w:ascii="Times New Roman"/>
                <w:i w:val="0"/>
                <w:iCs w:val="0"/>
                <w:sz w:val="20"/>
              </w:rPr>
            </w:pPr>
          </w:p>
        </w:tc>
        <w:tc>
          <w:tcPr>
            <w:tcW w:w="4394" w:type="dxa"/>
            <w:tcBorders>
              <w:top w:val="nil"/>
              <w:bottom w:val="nil"/>
            </w:tcBorders>
          </w:tcPr>
          <w:p>
            <w:pPr>
              <w:pStyle w:val="TableParagraph"/>
              <w:tabs>
                <w:tab w:val="left" w:pos="965"/>
              </w:tabs>
              <w:spacing w:before="12"/>
              <w:ind w:left="107"/>
              <w:rPr>
                <w:i w:val="0"/>
                <w:iCs w:val="0"/>
                <w:sz w:val="21"/>
              </w:rPr>
            </w:pPr>
            <w:r>
              <w:rPr>
                <w:i w:val="0"/>
                <w:iCs w:val="0"/>
                <w:sz w:val="21"/>
              </w:rPr>
              <w:t>图</w:t>
            </w:r>
            <w:r>
              <w:rPr>
                <w:i w:val="0"/>
                <w:iCs w:val="0"/>
                <w:spacing w:val="-53"/>
                <w:sz w:val="21"/>
              </w:rPr>
              <w:t xml:space="preserve"> </w:t>
            </w:r>
            <w:r>
              <w:rPr>
                <w:rFonts w:ascii="Times New Roman" w:eastAsia="Times New Roman"/>
                <w:i w:val="0"/>
                <w:iCs w:val="0"/>
                <w:sz w:val="21"/>
              </w:rPr>
              <w:t>4-</w:t>
            </w:r>
            <w:r>
              <w:rPr>
                <w:rFonts w:ascii="Times New Roman" w:eastAsia="Times New Roman"/>
                <w:i w:val="0"/>
                <w:iCs w:val="0"/>
                <w:spacing w:val="-5"/>
                <w:sz w:val="21"/>
              </w:rPr>
              <w:t>40</w:t>
            </w:r>
            <w:r>
              <w:rPr>
                <w:rFonts w:ascii="Times New Roman" w:eastAsia="Times New Roman"/>
                <w:i w:val="0"/>
                <w:iCs w:val="0"/>
                <w:sz w:val="21"/>
              </w:rPr>
              <w:tab/>
            </w:r>
            <w:r>
              <w:rPr>
                <w:i w:val="0"/>
                <w:iCs w:val="0"/>
                <w:sz w:val="21"/>
              </w:rPr>
              <w:t>图案填充后效</w:t>
            </w:r>
            <w:r>
              <w:rPr>
                <w:i w:val="0"/>
                <w:iCs w:val="0"/>
                <w:spacing w:val="-10"/>
                <w:sz w:val="21"/>
              </w:rPr>
              <w:t>果</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5"/>
        </w:trPr>
        <w:tc>
          <w:tcPr>
            <w:tcW w:w="3118" w:type="dxa"/>
            <w:tcBorders>
              <w:top w:val="nil"/>
              <w:bottom w:val="nil"/>
            </w:tcBorders>
          </w:tcPr>
          <w:p>
            <w:pPr>
              <w:pStyle w:val="TableParagraph"/>
              <w:rPr>
                <w:rFonts w:ascii="Times New Roman"/>
                <w:i w:val="0"/>
                <w:iCs w:val="0"/>
                <w:sz w:val="20"/>
              </w:rPr>
            </w:pPr>
          </w:p>
        </w:tc>
        <w:tc>
          <w:tcPr>
            <w:tcW w:w="4394" w:type="dxa"/>
            <w:tcBorders>
              <w:top w:val="nil"/>
              <w:bottom w:val="nil"/>
            </w:tcBorders>
          </w:tcPr>
          <w:p>
            <w:pPr>
              <w:pStyle w:val="TableParagraph"/>
              <w:spacing w:before="12"/>
              <w:ind w:left="527"/>
              <w:rPr>
                <w:i w:val="0"/>
                <w:iCs w:val="0"/>
                <w:sz w:val="21"/>
              </w:rPr>
            </w:pPr>
            <w:r>
              <w:rPr>
                <w:i w:val="0"/>
                <w:iCs w:val="0"/>
                <w:sz w:val="21"/>
              </w:rPr>
              <w:t>（</w:t>
            </w:r>
            <w:r>
              <w:rPr>
                <w:rFonts w:ascii="Times New Roman" w:eastAsia="Times New Roman" w:hAnsi="Times New Roman"/>
                <w:i w:val="0"/>
                <w:iCs w:val="0"/>
                <w:sz w:val="21"/>
              </w:rPr>
              <w:t>7</w:t>
            </w:r>
            <w:r>
              <w:rPr>
                <w:i w:val="0"/>
                <w:iCs w:val="0"/>
                <w:sz w:val="21"/>
              </w:rPr>
              <w:t>）</w:t>
            </w:r>
            <w:r>
              <w:rPr>
                <w:i w:val="0"/>
                <w:iCs w:val="0"/>
                <w:spacing w:val="-1"/>
                <w:sz w:val="21"/>
              </w:rPr>
              <w:t>图层栅格化：选择【图层】→【栅</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90"/>
        </w:trPr>
        <w:tc>
          <w:tcPr>
            <w:tcW w:w="3118" w:type="dxa"/>
            <w:tcBorders>
              <w:top w:val="nil"/>
              <w:bottom w:val="nil"/>
            </w:tcBorders>
          </w:tcPr>
          <w:p>
            <w:pPr>
              <w:pStyle w:val="TableParagraph"/>
              <w:rPr>
                <w:rFonts w:ascii="Times New Roman"/>
                <w:i w:val="0"/>
                <w:iCs w:val="0"/>
                <w:sz w:val="20"/>
              </w:rPr>
            </w:pPr>
          </w:p>
        </w:tc>
        <w:tc>
          <w:tcPr>
            <w:tcW w:w="4394" w:type="dxa"/>
            <w:tcBorders>
              <w:top w:val="nil"/>
              <w:bottom w:val="nil"/>
            </w:tcBorders>
          </w:tcPr>
          <w:p>
            <w:pPr>
              <w:pStyle w:val="TableParagraph"/>
              <w:spacing w:before="8" w:line="262" w:lineRule="exact"/>
              <w:ind w:left="107"/>
              <w:rPr>
                <w:i w:val="0"/>
                <w:iCs w:val="0"/>
                <w:sz w:val="21"/>
              </w:rPr>
            </w:pPr>
            <w:r>
              <w:rPr>
                <w:i w:val="0"/>
                <w:iCs w:val="0"/>
                <w:spacing w:val="-1"/>
                <w:sz w:val="21"/>
              </w:rPr>
              <w:t>格化】→【文字】菜单命令。</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9"/>
        </w:trPr>
        <w:tc>
          <w:tcPr>
            <w:tcW w:w="3118" w:type="dxa"/>
            <w:tcBorders>
              <w:top w:val="nil"/>
              <w:bottom w:val="nil"/>
            </w:tcBorders>
          </w:tcPr>
          <w:p>
            <w:pPr>
              <w:pStyle w:val="TableParagraph"/>
              <w:rPr>
                <w:rFonts w:ascii="Times New Roman"/>
                <w:i w:val="0"/>
                <w:iCs w:val="0"/>
                <w:sz w:val="20"/>
              </w:rPr>
            </w:pPr>
          </w:p>
        </w:tc>
        <w:tc>
          <w:tcPr>
            <w:tcW w:w="4394" w:type="dxa"/>
            <w:tcBorders>
              <w:top w:val="nil"/>
              <w:bottom w:val="nil"/>
            </w:tcBorders>
          </w:tcPr>
          <w:p>
            <w:pPr>
              <w:pStyle w:val="TableParagraph"/>
              <w:spacing w:before="20"/>
              <w:ind w:left="527"/>
              <w:rPr>
                <w:i w:val="0"/>
                <w:iCs w:val="0"/>
                <w:sz w:val="21"/>
              </w:rPr>
            </w:pPr>
            <w:r>
              <w:rPr>
                <w:i w:val="0"/>
                <w:iCs w:val="0"/>
                <w:sz w:val="21"/>
              </w:rPr>
              <w:t>（</w:t>
            </w:r>
            <w:r>
              <w:rPr>
                <w:rFonts w:ascii="Times New Roman" w:eastAsia="Times New Roman" w:hAnsi="Times New Roman"/>
                <w:i w:val="0"/>
                <w:iCs w:val="0"/>
                <w:sz w:val="21"/>
              </w:rPr>
              <w:t>8</w:t>
            </w:r>
            <w:r>
              <w:rPr>
                <w:i w:val="0"/>
                <w:iCs w:val="0"/>
                <w:sz w:val="21"/>
              </w:rPr>
              <w:t>）</w:t>
            </w:r>
            <w:r>
              <w:rPr>
                <w:i w:val="0"/>
                <w:iCs w:val="0"/>
                <w:spacing w:val="-8"/>
                <w:sz w:val="21"/>
              </w:rPr>
              <w:t>在图层面板上，选择“文字图层”，</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1"/>
        </w:trPr>
        <w:tc>
          <w:tcPr>
            <w:tcW w:w="3118" w:type="dxa"/>
            <w:tcBorders>
              <w:top w:val="nil"/>
              <w:bottom w:val="nil"/>
            </w:tcBorders>
          </w:tcPr>
          <w:p>
            <w:pPr>
              <w:pStyle w:val="TableParagraph"/>
              <w:rPr>
                <w:rFonts w:ascii="Times New Roman"/>
                <w:i w:val="0"/>
                <w:iCs w:val="0"/>
                <w:sz w:val="20"/>
              </w:rPr>
            </w:pPr>
          </w:p>
        </w:tc>
        <w:tc>
          <w:tcPr>
            <w:tcW w:w="4394" w:type="dxa"/>
            <w:tcBorders>
              <w:top w:val="nil"/>
              <w:bottom w:val="nil"/>
            </w:tcBorders>
          </w:tcPr>
          <w:p>
            <w:pPr>
              <w:pStyle w:val="TableParagraph"/>
              <w:spacing w:before="12"/>
              <w:ind w:left="107"/>
              <w:rPr>
                <w:i w:val="0"/>
                <w:iCs w:val="0"/>
                <w:sz w:val="21"/>
              </w:rPr>
            </w:pPr>
            <w:r>
              <w:rPr>
                <w:i w:val="0"/>
                <w:iCs w:val="0"/>
                <w:spacing w:val="-4"/>
                <w:sz w:val="21"/>
              </w:rPr>
              <w:t>按【</w:t>
            </w:r>
            <w:r>
              <w:rPr>
                <w:rFonts w:ascii="Times New Roman" w:eastAsia="Times New Roman" w:hAnsi="Times New Roman"/>
                <w:i w:val="0"/>
                <w:iCs w:val="0"/>
                <w:spacing w:val="-4"/>
                <w:sz w:val="21"/>
              </w:rPr>
              <w:t>Ctrl</w:t>
            </w:r>
            <w:r>
              <w:rPr>
                <w:i w:val="0"/>
                <w:iCs w:val="0"/>
                <w:spacing w:val="-10"/>
                <w:sz w:val="21"/>
              </w:rPr>
              <w:t xml:space="preserve">】键单击“图层 </w:t>
            </w:r>
            <w:r>
              <w:rPr>
                <w:rFonts w:ascii="Times New Roman" w:eastAsia="Times New Roman" w:hAnsi="Times New Roman"/>
                <w:i w:val="0"/>
                <w:iCs w:val="0"/>
                <w:spacing w:val="30"/>
                <w:sz w:val="21"/>
              </w:rPr>
              <w:t>1</w:t>
            </w:r>
            <w:r>
              <w:rPr>
                <w:i w:val="0"/>
                <w:iCs w:val="0"/>
                <w:spacing w:val="-10"/>
                <w:sz w:val="21"/>
              </w:rPr>
              <w:t>”，将其轮廓作为选</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1"/>
        </w:trPr>
        <w:tc>
          <w:tcPr>
            <w:tcW w:w="3118" w:type="dxa"/>
            <w:tcBorders>
              <w:top w:val="nil"/>
              <w:bottom w:val="nil"/>
            </w:tcBorders>
          </w:tcPr>
          <w:p>
            <w:pPr>
              <w:pStyle w:val="TableParagraph"/>
              <w:rPr>
                <w:rFonts w:ascii="Times New Roman"/>
                <w:i w:val="0"/>
                <w:iCs w:val="0"/>
                <w:sz w:val="20"/>
              </w:rPr>
            </w:pPr>
          </w:p>
        </w:tc>
        <w:tc>
          <w:tcPr>
            <w:tcW w:w="4394" w:type="dxa"/>
            <w:tcBorders>
              <w:top w:val="nil"/>
              <w:bottom w:val="nil"/>
            </w:tcBorders>
          </w:tcPr>
          <w:p>
            <w:pPr>
              <w:pStyle w:val="TableParagraph"/>
              <w:spacing w:before="12"/>
              <w:ind w:right="-15"/>
              <w:jc w:val="right"/>
              <w:rPr>
                <w:i w:val="0"/>
                <w:iCs w:val="0"/>
                <w:sz w:val="21"/>
              </w:rPr>
            </w:pPr>
            <w:r>
              <w:rPr>
                <w:i w:val="0"/>
                <w:iCs w:val="0"/>
                <w:spacing w:val="-4"/>
                <w:sz w:val="21"/>
              </w:rPr>
              <w:t>区载入。按【</w:t>
            </w:r>
            <w:r>
              <w:rPr>
                <w:rFonts w:ascii="Times New Roman" w:eastAsia="Times New Roman"/>
                <w:i w:val="0"/>
                <w:iCs w:val="0"/>
                <w:spacing w:val="-4"/>
                <w:sz w:val="21"/>
              </w:rPr>
              <w:t>Delete</w:t>
            </w:r>
            <w:r>
              <w:rPr>
                <w:i w:val="0"/>
                <w:iCs w:val="0"/>
                <w:spacing w:val="-5"/>
                <w:sz w:val="21"/>
              </w:rPr>
              <w:t>】键将被选取的部分删除，</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1"/>
        </w:trPr>
        <w:tc>
          <w:tcPr>
            <w:tcW w:w="3118" w:type="dxa"/>
            <w:tcBorders>
              <w:top w:val="nil"/>
              <w:bottom w:val="nil"/>
            </w:tcBorders>
          </w:tcPr>
          <w:p>
            <w:pPr>
              <w:pStyle w:val="TableParagraph"/>
              <w:rPr>
                <w:rFonts w:ascii="Times New Roman"/>
                <w:i w:val="0"/>
                <w:iCs w:val="0"/>
                <w:sz w:val="20"/>
              </w:rPr>
            </w:pPr>
          </w:p>
        </w:tc>
        <w:tc>
          <w:tcPr>
            <w:tcW w:w="4394" w:type="dxa"/>
            <w:tcBorders>
              <w:top w:val="nil"/>
              <w:bottom w:val="nil"/>
            </w:tcBorders>
          </w:tcPr>
          <w:p>
            <w:pPr>
              <w:pStyle w:val="TableParagraph"/>
              <w:spacing w:before="12"/>
              <w:ind w:left="107"/>
              <w:rPr>
                <w:i w:val="0"/>
                <w:iCs w:val="0"/>
                <w:sz w:val="21"/>
              </w:rPr>
            </w:pPr>
            <w:r>
              <w:rPr>
                <w:i w:val="0"/>
                <w:iCs w:val="0"/>
                <w:sz w:val="21"/>
              </w:rPr>
              <w:t>然后按【</w:t>
            </w:r>
            <w:r>
              <w:rPr>
                <w:rFonts w:ascii="Times New Roman" w:eastAsia="Times New Roman"/>
                <w:i w:val="0"/>
                <w:iCs w:val="0"/>
                <w:sz w:val="21"/>
              </w:rPr>
              <w:t>Ctrl+D</w:t>
            </w:r>
            <w:r>
              <w:rPr>
                <w:i w:val="0"/>
                <w:iCs w:val="0"/>
                <w:spacing w:val="-2"/>
                <w:sz w:val="21"/>
              </w:rPr>
              <w:t>】组合键取消选取。</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1"/>
        </w:trPr>
        <w:tc>
          <w:tcPr>
            <w:tcW w:w="3118" w:type="dxa"/>
            <w:tcBorders>
              <w:top w:val="nil"/>
              <w:bottom w:val="nil"/>
            </w:tcBorders>
          </w:tcPr>
          <w:p>
            <w:pPr>
              <w:pStyle w:val="TableParagraph"/>
              <w:rPr>
                <w:rFonts w:ascii="Times New Roman"/>
                <w:i w:val="0"/>
                <w:iCs w:val="0"/>
                <w:sz w:val="20"/>
              </w:rPr>
            </w:pPr>
          </w:p>
        </w:tc>
        <w:tc>
          <w:tcPr>
            <w:tcW w:w="4394" w:type="dxa"/>
            <w:tcBorders>
              <w:top w:val="nil"/>
              <w:bottom w:val="nil"/>
            </w:tcBorders>
          </w:tcPr>
          <w:p>
            <w:pPr>
              <w:pStyle w:val="TableParagraph"/>
              <w:spacing w:before="12"/>
              <w:ind w:left="107"/>
              <w:rPr>
                <w:i w:val="0"/>
                <w:iCs w:val="0"/>
                <w:sz w:val="21"/>
              </w:rPr>
            </w:pPr>
            <w:r>
              <w:rPr>
                <w:i w:val="0"/>
                <w:iCs w:val="0"/>
                <w:spacing w:val="-4"/>
                <w:sz w:val="21"/>
              </w:rPr>
              <w:t>（</w:t>
            </w:r>
            <w:r>
              <w:rPr>
                <w:rFonts w:ascii="Times New Roman" w:eastAsia="Times New Roman" w:hAnsi="Times New Roman"/>
                <w:i w:val="0"/>
                <w:iCs w:val="0"/>
                <w:spacing w:val="-4"/>
                <w:sz w:val="21"/>
              </w:rPr>
              <w:t>9</w:t>
            </w:r>
            <w:r>
              <w:rPr>
                <w:i w:val="0"/>
                <w:iCs w:val="0"/>
                <w:spacing w:val="-4"/>
                <w:sz w:val="21"/>
              </w:rPr>
              <w:t>）</w:t>
            </w:r>
            <w:r>
              <w:rPr>
                <w:i w:val="0"/>
                <w:iCs w:val="0"/>
                <w:spacing w:val="-14"/>
                <w:sz w:val="21"/>
              </w:rPr>
              <w:t xml:space="preserve">将“图层 </w:t>
            </w:r>
            <w:r>
              <w:rPr>
                <w:rFonts w:ascii="Times New Roman" w:eastAsia="Times New Roman" w:hAnsi="Times New Roman"/>
                <w:i w:val="0"/>
                <w:iCs w:val="0"/>
                <w:spacing w:val="-4"/>
                <w:sz w:val="21"/>
              </w:rPr>
              <w:t>1</w:t>
            </w:r>
            <w:r>
              <w:rPr>
                <w:i w:val="0"/>
                <w:iCs w:val="0"/>
                <w:spacing w:val="-5"/>
                <w:sz w:val="21"/>
              </w:rPr>
              <w:t>”拖动到面板底部的垃圾桶上</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0"/>
        </w:trPr>
        <w:tc>
          <w:tcPr>
            <w:tcW w:w="3118" w:type="dxa"/>
            <w:tcBorders>
              <w:top w:val="nil"/>
            </w:tcBorders>
          </w:tcPr>
          <w:p>
            <w:pPr>
              <w:pStyle w:val="TableParagraph"/>
              <w:rPr>
                <w:rFonts w:ascii="Times New Roman"/>
                <w:i w:val="0"/>
                <w:iCs w:val="0"/>
                <w:sz w:val="20"/>
              </w:rPr>
            </w:pPr>
          </w:p>
        </w:tc>
        <w:tc>
          <w:tcPr>
            <w:tcW w:w="4394" w:type="dxa"/>
            <w:tcBorders>
              <w:top w:val="nil"/>
            </w:tcBorders>
          </w:tcPr>
          <w:p>
            <w:pPr>
              <w:pStyle w:val="TableParagraph"/>
              <w:spacing w:before="12"/>
              <w:ind w:left="107"/>
              <w:rPr>
                <w:i w:val="0"/>
                <w:iCs w:val="0"/>
                <w:sz w:val="21"/>
              </w:rPr>
            </w:pPr>
            <w:r>
              <w:rPr>
                <w:i w:val="0"/>
                <w:iCs w:val="0"/>
                <w:spacing w:val="-5"/>
                <w:sz w:val="21"/>
              </w:rPr>
              <w:t xml:space="preserve">删除。最后的结果如图 </w:t>
            </w:r>
            <w:r>
              <w:rPr>
                <w:rFonts w:ascii="Times New Roman" w:eastAsia="Times New Roman"/>
                <w:i w:val="0"/>
                <w:iCs w:val="0"/>
                <w:sz w:val="21"/>
              </w:rPr>
              <w:t xml:space="preserve">4-41 </w:t>
            </w:r>
            <w:r>
              <w:rPr>
                <w:i w:val="0"/>
                <w:iCs w:val="0"/>
                <w:spacing w:val="-4"/>
                <w:sz w:val="21"/>
              </w:rPr>
              <w:t>所示。</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525"/>
        </w:trPr>
        <w:tc>
          <w:tcPr>
            <w:tcW w:w="9389" w:type="dxa"/>
            <w:gridSpan w:val="3"/>
          </w:tcPr>
          <w:p>
            <w:pPr>
              <w:pStyle w:val="TableParagraph"/>
              <w:tabs>
                <w:tab w:val="left" w:pos="489"/>
                <w:tab w:val="left" w:pos="970"/>
                <w:tab w:val="left" w:pos="1451"/>
              </w:tabs>
              <w:spacing w:before="34"/>
              <w:ind w:left="9"/>
              <w:jc w:val="center"/>
              <w:rPr>
                <w:rFonts w:ascii="微软雅黑" w:eastAsia="微软雅黑"/>
                <w:b/>
                <w:i w:val="0"/>
                <w:iCs w:val="0"/>
                <w:sz w:val="24"/>
              </w:rPr>
            </w:pPr>
            <w:r>
              <w:rPr>
                <w:rFonts w:ascii="微软雅黑" w:eastAsia="微软雅黑"/>
                <w:b/>
                <w:i w:val="0"/>
                <w:iCs w:val="0"/>
                <w:spacing w:val="-10"/>
                <w:sz w:val="24"/>
              </w:rPr>
              <w:t>教</w:t>
            </w:r>
            <w:r>
              <w:rPr>
                <w:rFonts w:ascii="微软雅黑" w:eastAsia="微软雅黑"/>
                <w:b/>
                <w:i w:val="0"/>
                <w:iCs w:val="0"/>
                <w:sz w:val="24"/>
              </w:rPr>
              <w:tab/>
            </w:r>
            <w:r>
              <w:rPr>
                <w:rFonts w:ascii="微软雅黑" w:eastAsia="微软雅黑"/>
                <w:b/>
                <w:i w:val="0"/>
                <w:iCs w:val="0"/>
                <w:spacing w:val="-10"/>
                <w:sz w:val="24"/>
              </w:rPr>
              <w:t>学</w:t>
            </w:r>
            <w:r>
              <w:rPr>
                <w:rFonts w:ascii="微软雅黑" w:eastAsia="微软雅黑"/>
                <w:b/>
                <w:i w:val="0"/>
                <w:iCs w:val="0"/>
                <w:sz w:val="24"/>
              </w:rPr>
              <w:tab/>
            </w:r>
            <w:r>
              <w:rPr>
                <w:rFonts w:ascii="微软雅黑" w:eastAsia="微软雅黑"/>
                <w:b/>
                <w:i w:val="0"/>
                <w:iCs w:val="0"/>
                <w:spacing w:val="-10"/>
                <w:sz w:val="24"/>
              </w:rPr>
              <w:t>后</w:t>
            </w:r>
            <w:r>
              <w:rPr>
                <w:rFonts w:ascii="微软雅黑" w:eastAsia="微软雅黑"/>
                <w:b/>
                <w:i w:val="0"/>
                <w:iCs w:val="0"/>
                <w:sz w:val="24"/>
              </w:rPr>
              <w:tab/>
            </w:r>
            <w:r>
              <w:rPr>
                <w:rFonts w:ascii="微软雅黑" w:eastAsia="微软雅黑"/>
                <w:b/>
                <w:i w:val="0"/>
                <w:iCs w:val="0"/>
                <w:spacing w:val="-10"/>
                <w:sz w:val="24"/>
              </w:rPr>
              <w:t>记</w:t>
            </w:r>
          </w:p>
        </w:tc>
      </w:tr>
      <w:tr>
        <w:tblPrEx>
          <w:tblW w:w="0" w:type="auto"/>
          <w:tblInd w:w="335" w:type="dxa"/>
          <w:tblLayout w:type="fixed"/>
          <w:tblCellMar>
            <w:top w:w="0" w:type="dxa"/>
            <w:left w:w="0" w:type="dxa"/>
            <w:bottom w:w="0" w:type="dxa"/>
            <w:right w:w="0" w:type="dxa"/>
          </w:tblCellMar>
        </w:tblPrEx>
        <w:trPr>
          <w:trHeight w:val="714"/>
        </w:trPr>
        <w:tc>
          <w:tcPr>
            <w:tcW w:w="9389" w:type="dxa"/>
            <w:gridSpan w:val="3"/>
          </w:tcPr>
          <w:p>
            <w:pPr>
              <w:pStyle w:val="TableParagraph"/>
              <w:rPr>
                <w:rFonts w:ascii="Times New Roman"/>
                <w:i w:val="0"/>
                <w:iCs w:val="0"/>
                <w:sz w:val="20"/>
              </w:rPr>
            </w:pPr>
          </w:p>
        </w:tc>
      </w:tr>
    </w:tbl>
    <w:p>
      <w:pPr>
        <w:pStyle w:val="BodyText"/>
        <w:spacing w:before="7"/>
        <w:rPr>
          <w:rFonts w:ascii="微软雅黑"/>
          <w:i w:val="0"/>
          <w:iCs w:val="0"/>
          <w:sz w:val="14"/>
        </w:rPr>
      </w:pPr>
    </w:p>
    <w:p>
      <w:pPr>
        <w:spacing w:before="0" w:line="433" w:lineRule="exact"/>
        <w:ind w:left="330" w:right="0" w:firstLine="0"/>
        <w:jc w:val="left"/>
        <w:rPr>
          <w:rFonts w:ascii="微软雅黑" w:eastAsia="微软雅黑"/>
          <w:b/>
          <w:i w:val="0"/>
          <w:iCs w:val="0"/>
          <w:sz w:val="24"/>
        </w:rPr>
      </w:pPr>
      <w:r>
        <w:rPr>
          <w:i w:val="0"/>
          <w:iCs w:val="0"/>
        </w:rPr>
        <w:pict>
          <v:shape id="docshape24" o:spid="_x0000_s1047" type="#_x0000_t202" style="width:469.95pt;height:62.85pt;margin-top:18.75pt;margin-left:59.25pt;mso-height-relative:page;mso-position-horizontal-relative:page;mso-width-relative:page;position:absolute;z-index:25167052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6863"/>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6" w:type="dxa"/>
                      </w:tcPr>
                      <w:p>
                        <w:pPr>
                          <w:pStyle w:val="TableParagraph"/>
                          <w:tabs>
                            <w:tab w:val="left" w:pos="757"/>
                          </w:tabs>
                          <w:spacing w:line="304" w:lineRule="exact"/>
                          <w:ind w:left="277"/>
                          <w:rPr>
                            <w:rFonts w:ascii="微软雅黑" w:eastAsia="微软雅黑"/>
                            <w:b/>
                            <w:sz w:val="24"/>
                          </w:rPr>
                        </w:pPr>
                        <w:r>
                          <w:rPr>
                            <w:rFonts w:ascii="微软雅黑" w:eastAsia="微软雅黑"/>
                            <w:b/>
                            <w:spacing w:val="-10"/>
                            <w:sz w:val="24"/>
                          </w:rPr>
                          <w:t>课</w:t>
                        </w:r>
                        <w:r>
                          <w:rPr>
                            <w:rFonts w:ascii="微软雅黑" w:eastAsia="微软雅黑"/>
                            <w:b/>
                            <w:sz w:val="24"/>
                          </w:rPr>
                          <w:tab/>
                        </w:r>
                        <w:r>
                          <w:rPr>
                            <w:rFonts w:ascii="微软雅黑" w:eastAsia="微软雅黑"/>
                            <w:b/>
                            <w:spacing w:val="-10"/>
                            <w:sz w:val="24"/>
                          </w:rPr>
                          <w:t>题</w:t>
                        </w:r>
                      </w:p>
                    </w:tc>
                    <w:tc>
                      <w:tcPr>
                        <w:tcW w:w="8113" w:type="dxa"/>
                        <w:gridSpan w:val="2"/>
                      </w:tcPr>
                      <w:p>
                        <w:pPr>
                          <w:pStyle w:val="TableParagraph"/>
                          <w:spacing w:before="29"/>
                          <w:ind w:left="107"/>
                          <w:rPr>
                            <w:sz w:val="21"/>
                          </w:rPr>
                        </w:pPr>
                        <w:r>
                          <w:rPr>
                            <w:spacing w:val="-2"/>
                            <w:sz w:val="21"/>
                          </w:rPr>
                          <w:t>制作圈套文字</w:t>
                        </w:r>
                      </w:p>
                    </w:tc>
                  </w:tr>
                  <w:tr>
                    <w:tblPrEx>
                      <w:tblW w:w="0" w:type="auto"/>
                      <w:tblInd w:w="5" w:type="dxa"/>
                      <w:tblLayout w:type="fixed"/>
                      <w:tblCellMar>
                        <w:top w:w="0" w:type="dxa"/>
                        <w:left w:w="0" w:type="dxa"/>
                        <w:bottom w:w="0" w:type="dxa"/>
                        <w:right w:w="0" w:type="dxa"/>
                      </w:tblCellMar>
                    </w:tblPrEx>
                    <w:trPr>
                      <w:trHeight w:val="447"/>
                    </w:trPr>
                    <w:tc>
                      <w:tcPr>
                        <w:tcW w:w="1276" w:type="dxa"/>
                        <w:vMerge w:val="restart"/>
                      </w:tcPr>
                      <w:p>
                        <w:pPr>
                          <w:pStyle w:val="TableParagraph"/>
                          <w:spacing w:before="159" w:line="170" w:lineRule="auto"/>
                          <w:ind w:left="517" w:right="506"/>
                          <w:jc w:val="center"/>
                          <w:rPr>
                            <w:rFonts w:ascii="微软雅黑" w:eastAsia="微软雅黑"/>
                            <w:b/>
                            <w:sz w:val="24"/>
                          </w:rPr>
                        </w:pPr>
                        <w:r>
                          <w:rPr>
                            <w:rFonts w:ascii="微软雅黑" w:eastAsia="微软雅黑"/>
                            <w:b/>
                            <w:spacing w:val="-10"/>
                            <w:sz w:val="24"/>
                          </w:rPr>
                          <w:t>教学</w:t>
                        </w:r>
                      </w:p>
                    </w:tc>
                    <w:tc>
                      <w:tcPr>
                        <w:tcW w:w="1250" w:type="dxa"/>
                      </w:tcPr>
                      <w:p>
                        <w:pPr>
                          <w:pStyle w:val="TableParagraph"/>
                          <w:spacing w:line="428" w:lineRule="exact"/>
                          <w:ind w:right="132"/>
                          <w:jc w:val="right"/>
                          <w:rPr>
                            <w:rFonts w:ascii="微软雅黑" w:eastAsia="微软雅黑"/>
                            <w:b/>
                            <w:sz w:val="24"/>
                          </w:rPr>
                        </w:pPr>
                        <w:r>
                          <w:rPr>
                            <w:rFonts w:ascii="微软雅黑" w:eastAsia="微软雅黑"/>
                            <w:b/>
                            <w:spacing w:val="-3"/>
                            <w:sz w:val="24"/>
                          </w:rPr>
                          <w:t>认知目标</w:t>
                        </w:r>
                      </w:p>
                    </w:tc>
                    <w:tc>
                      <w:tcPr>
                        <w:tcW w:w="6863" w:type="dxa"/>
                      </w:tcPr>
                      <w:p>
                        <w:pPr>
                          <w:pStyle w:val="TableParagraph"/>
                          <w:spacing w:before="91"/>
                          <w:ind w:left="108"/>
                          <w:rPr>
                            <w:sz w:val="21"/>
                          </w:rPr>
                        </w:pPr>
                        <w:r>
                          <w:rPr>
                            <w:spacing w:val="-3"/>
                            <w:sz w:val="21"/>
                          </w:rPr>
                          <w:t>文字图层</w:t>
                        </w:r>
                      </w:p>
                    </w:tc>
                  </w:tr>
                  <w:tr>
                    <w:tblPrEx>
                      <w:tblW w:w="0" w:type="auto"/>
                      <w:tblInd w:w="5" w:type="dxa"/>
                      <w:tblLayout w:type="fixed"/>
                      <w:tblCellMar>
                        <w:top w:w="0" w:type="dxa"/>
                        <w:left w:w="0" w:type="dxa"/>
                        <w:bottom w:w="0" w:type="dxa"/>
                        <w:right w:w="0" w:type="dxa"/>
                      </w:tblCellMar>
                    </w:tblPrEx>
                    <w:trPr>
                      <w:trHeight w:val="446"/>
                    </w:trPr>
                    <w:tc>
                      <w:tcPr>
                        <w:tcW w:w="1276" w:type="dxa"/>
                        <w:vMerge/>
                        <w:tcBorders>
                          <w:top w:val="nil"/>
                        </w:tcBorders>
                      </w:tcPr>
                      <w:p>
                        <w:pPr>
                          <w:rPr>
                            <w:sz w:val="2"/>
                            <w:szCs w:val="2"/>
                          </w:rPr>
                        </w:pPr>
                      </w:p>
                    </w:tc>
                    <w:tc>
                      <w:tcPr>
                        <w:tcW w:w="1250" w:type="dxa"/>
                      </w:tcPr>
                      <w:p>
                        <w:pPr>
                          <w:pStyle w:val="TableParagraph"/>
                          <w:spacing w:line="427" w:lineRule="exact"/>
                          <w:ind w:right="132"/>
                          <w:jc w:val="right"/>
                          <w:rPr>
                            <w:rFonts w:ascii="微软雅黑" w:eastAsia="微软雅黑"/>
                            <w:b/>
                            <w:sz w:val="24"/>
                          </w:rPr>
                        </w:pPr>
                        <w:r>
                          <w:rPr>
                            <w:rFonts w:ascii="微软雅黑" w:eastAsia="微软雅黑"/>
                            <w:b/>
                            <w:spacing w:val="-3"/>
                            <w:sz w:val="24"/>
                          </w:rPr>
                          <w:t>能力目标</w:t>
                        </w:r>
                      </w:p>
                    </w:tc>
                    <w:tc>
                      <w:tcPr>
                        <w:tcW w:w="6863" w:type="dxa"/>
                      </w:tcPr>
                      <w:p>
                        <w:pPr>
                          <w:pStyle w:val="TableParagraph"/>
                          <w:spacing w:before="90"/>
                          <w:ind w:left="108"/>
                          <w:rPr>
                            <w:sz w:val="21"/>
                          </w:rPr>
                        </w:pPr>
                        <w:r>
                          <w:rPr>
                            <w:spacing w:val="-3"/>
                            <w:sz w:val="21"/>
                          </w:rPr>
                          <w:t>文字图层</w:t>
                        </w:r>
                      </w:p>
                    </w:tc>
                  </w:tr>
                </w:tbl>
                <w:p>
                  <w:pPr>
                    <w:pStyle w:val="BodyText"/>
                  </w:pPr>
                </w:p>
              </w:txbxContent>
            </v:textbox>
          </v:shape>
        </w:pict>
      </w:r>
      <w:r>
        <w:rPr>
          <w:rFonts w:ascii="微软雅黑" w:eastAsia="微软雅黑"/>
          <w:b/>
          <w:i w:val="0"/>
          <w:iCs w:val="0"/>
          <w:w w:val="90"/>
          <w:sz w:val="24"/>
        </w:rPr>
        <w:t>第</w:t>
      </w:r>
      <w:r>
        <w:rPr>
          <w:rFonts w:ascii="微软雅黑" w:eastAsia="微软雅黑"/>
          <w:b/>
          <w:i w:val="0"/>
          <w:iCs w:val="0"/>
          <w:spacing w:val="10"/>
          <w:sz w:val="24"/>
        </w:rPr>
        <w:t xml:space="preserve"> </w:t>
      </w:r>
      <w:r>
        <w:rPr>
          <w:rFonts w:ascii="微软雅黑" w:eastAsia="微软雅黑"/>
          <w:b/>
          <w:i w:val="0"/>
          <w:iCs w:val="0"/>
          <w:w w:val="90"/>
          <w:sz w:val="24"/>
        </w:rPr>
        <w:t>31、32</w:t>
      </w:r>
      <w:r>
        <w:rPr>
          <w:rFonts w:ascii="微软雅黑" w:eastAsia="微软雅黑"/>
          <w:b/>
          <w:i w:val="0"/>
          <w:iCs w:val="0"/>
          <w:spacing w:val="10"/>
          <w:sz w:val="24"/>
        </w:rPr>
        <w:t xml:space="preserve"> </w:t>
      </w:r>
      <w:r>
        <w:rPr>
          <w:rFonts w:ascii="微软雅黑" w:eastAsia="微软雅黑"/>
          <w:b/>
          <w:i w:val="0"/>
          <w:iCs w:val="0"/>
          <w:w w:val="90"/>
          <w:sz w:val="24"/>
        </w:rPr>
        <w:t>课时</w:t>
      </w:r>
      <w:r>
        <w:rPr>
          <w:rFonts w:ascii="微软雅黑" w:eastAsia="微软雅黑"/>
          <w:b/>
          <w:i w:val="0"/>
          <w:iCs w:val="0"/>
          <w:spacing w:val="-10"/>
          <w:w w:val="90"/>
          <w:sz w:val="24"/>
        </w:rPr>
        <w:t>：</w:t>
      </w:r>
    </w:p>
    <w:p>
      <w:pPr>
        <w:spacing w:after="0" w:line="433" w:lineRule="exact"/>
        <w:jc w:val="left"/>
        <w:rPr>
          <w:rFonts w:ascii="微软雅黑" w:eastAsia="微软雅黑"/>
          <w:i w:val="0"/>
          <w:iCs w:val="0"/>
          <w:sz w:val="24"/>
        </w:rPr>
        <w:sectPr>
          <w:footerReference w:type="default" r:id="rId50"/>
          <w:pgSz w:w="11910" w:h="16840"/>
          <w:pgMar w:top="1200" w:right="1060" w:bottom="1180" w:left="860" w:header="0" w:footer="974" w:gutter="0"/>
          <w:pgNumType w:start="35"/>
          <w:cols w:num="1" w:space="720"/>
        </w:sectPr>
      </w:pPr>
    </w:p>
    <w:p>
      <w:pPr>
        <w:pStyle w:val="BodyText"/>
        <w:rPr>
          <w:rFonts w:ascii="微软雅黑"/>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592"/>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624"/>
        </w:trPr>
        <w:tc>
          <w:tcPr>
            <w:tcW w:w="1276" w:type="dxa"/>
          </w:tcPr>
          <w:p>
            <w:pPr>
              <w:pStyle w:val="TableParagraph"/>
              <w:spacing w:line="305" w:lineRule="exact"/>
              <w:ind w:left="9"/>
              <w:jc w:val="center"/>
              <w:rPr>
                <w:rFonts w:ascii="微软雅黑" w:eastAsia="微软雅黑"/>
                <w:b/>
                <w:i w:val="0"/>
                <w:iCs w:val="0"/>
                <w:sz w:val="24"/>
              </w:rPr>
            </w:pPr>
            <w:r>
              <w:rPr>
                <w:rFonts w:ascii="微软雅黑" w:eastAsia="微软雅黑"/>
                <w:b/>
                <w:i w:val="0"/>
                <w:iCs w:val="0"/>
                <w:sz w:val="24"/>
              </w:rPr>
              <w:t>目</w:t>
            </w:r>
          </w:p>
          <w:p>
            <w:pPr>
              <w:pStyle w:val="TableParagraph"/>
              <w:spacing w:line="299" w:lineRule="exact"/>
              <w:ind w:left="9"/>
              <w:jc w:val="center"/>
              <w:rPr>
                <w:rFonts w:ascii="微软雅黑" w:eastAsia="微软雅黑"/>
                <w:b/>
                <w:i w:val="0"/>
                <w:iCs w:val="0"/>
                <w:sz w:val="24"/>
              </w:rPr>
            </w:pPr>
            <w:r>
              <w:rPr>
                <w:rFonts w:ascii="微软雅黑" w:eastAsia="微软雅黑"/>
                <w:b/>
                <w:i w:val="0"/>
                <w:iCs w:val="0"/>
                <w:sz w:val="24"/>
              </w:rPr>
              <w:t>标</w:t>
            </w:r>
          </w:p>
        </w:tc>
        <w:tc>
          <w:tcPr>
            <w:tcW w:w="1250" w:type="dxa"/>
          </w:tcPr>
          <w:p>
            <w:pPr>
              <w:pStyle w:val="TableParagraph"/>
              <w:spacing w:before="11"/>
              <w:ind w:left="143"/>
              <w:rPr>
                <w:rFonts w:ascii="微软雅黑" w:eastAsia="微软雅黑"/>
                <w:b/>
                <w:i w:val="0"/>
                <w:iCs w:val="0"/>
                <w:sz w:val="24"/>
              </w:rPr>
            </w:pPr>
            <w:r>
              <w:rPr>
                <w:rFonts w:ascii="微软雅黑" w:eastAsia="微软雅黑"/>
                <w:b/>
                <w:i w:val="0"/>
                <w:iCs w:val="0"/>
                <w:spacing w:val="-3"/>
                <w:sz w:val="24"/>
              </w:rPr>
              <w:t>情感目标</w:t>
            </w:r>
          </w:p>
        </w:tc>
        <w:tc>
          <w:tcPr>
            <w:tcW w:w="6863" w:type="dxa"/>
            <w:gridSpan w:val="3"/>
          </w:tcPr>
          <w:p>
            <w:pPr>
              <w:pStyle w:val="TableParagraph"/>
              <w:spacing w:before="106"/>
              <w:ind w:left="108"/>
              <w:rPr>
                <w:i w:val="0"/>
                <w:iCs w:val="0"/>
                <w:sz w:val="21"/>
              </w:rPr>
            </w:pPr>
            <w:r>
              <w:rPr>
                <w:i w:val="0"/>
                <w:iCs w:val="0"/>
                <w:spacing w:val="-1"/>
                <w:sz w:val="21"/>
              </w:rPr>
              <w:t>注重学习方法的培养，满足学生终身学习的需要</w:t>
            </w:r>
          </w:p>
        </w:tc>
      </w:tr>
      <w:tr>
        <w:tblPrEx>
          <w:tblW w:w="0" w:type="auto"/>
          <w:tblInd w:w="33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微软雅黑" w:eastAsia="微软雅黑"/>
                <w:b/>
                <w:i w:val="0"/>
                <w:iCs w:val="0"/>
                <w:sz w:val="24"/>
              </w:rPr>
            </w:pPr>
            <w:r>
              <w:rPr>
                <w:rFonts w:ascii="微软雅黑" w:eastAsia="微软雅黑"/>
                <w:b/>
                <w:i w:val="0"/>
                <w:iCs w:val="0"/>
                <w:spacing w:val="-3"/>
                <w:sz w:val="24"/>
              </w:rPr>
              <w:t>教学重点</w:t>
            </w:r>
          </w:p>
        </w:tc>
        <w:tc>
          <w:tcPr>
            <w:tcW w:w="8113" w:type="dxa"/>
            <w:gridSpan w:val="4"/>
          </w:tcPr>
          <w:p>
            <w:pPr>
              <w:pStyle w:val="TableParagraph"/>
              <w:spacing w:before="23"/>
              <w:ind w:left="107"/>
              <w:rPr>
                <w:i w:val="0"/>
                <w:iCs w:val="0"/>
                <w:sz w:val="21"/>
              </w:rPr>
            </w:pPr>
            <w:r>
              <w:rPr>
                <w:i w:val="0"/>
                <w:iCs w:val="0"/>
                <w:spacing w:val="-2"/>
                <w:sz w:val="21"/>
              </w:rPr>
              <w:t>栅格化，载入选区</w:t>
            </w:r>
          </w:p>
        </w:tc>
      </w:tr>
      <w:tr>
        <w:tblPrEx>
          <w:tblW w:w="0" w:type="auto"/>
          <w:tblInd w:w="33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i w:val="0"/>
                <w:iCs w:val="0"/>
                <w:sz w:val="24"/>
              </w:rPr>
            </w:pPr>
            <w:r>
              <w:rPr>
                <w:rFonts w:ascii="微软雅黑" w:eastAsia="微软雅黑"/>
                <w:b/>
                <w:i w:val="0"/>
                <w:iCs w:val="0"/>
                <w:spacing w:val="-3"/>
                <w:sz w:val="24"/>
              </w:rPr>
              <w:t>教学难点</w:t>
            </w:r>
          </w:p>
        </w:tc>
        <w:tc>
          <w:tcPr>
            <w:tcW w:w="8113" w:type="dxa"/>
            <w:gridSpan w:val="4"/>
          </w:tcPr>
          <w:p>
            <w:pPr>
              <w:pStyle w:val="TableParagraph"/>
              <w:spacing w:before="23"/>
              <w:ind w:left="107"/>
              <w:rPr>
                <w:i w:val="0"/>
                <w:iCs w:val="0"/>
                <w:sz w:val="21"/>
              </w:rPr>
            </w:pPr>
            <w:r>
              <w:rPr>
                <w:i w:val="0"/>
                <w:iCs w:val="0"/>
                <w:spacing w:val="-4"/>
                <w:sz w:val="21"/>
              </w:rPr>
              <w:t>栅格化</w:t>
            </w:r>
          </w:p>
        </w:tc>
      </w:tr>
      <w:tr>
        <w:tblPrEx>
          <w:tblW w:w="0" w:type="auto"/>
          <w:tblInd w:w="33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i w:val="0"/>
                <w:iCs w:val="0"/>
                <w:sz w:val="24"/>
              </w:rPr>
            </w:pPr>
            <w:r>
              <w:rPr>
                <w:rFonts w:ascii="微软雅黑" w:eastAsia="微软雅黑"/>
                <w:b/>
                <w:i w:val="0"/>
                <w:iCs w:val="0"/>
                <w:spacing w:val="-5"/>
                <w:sz w:val="24"/>
              </w:rPr>
              <w:t>教法</w:t>
            </w:r>
          </w:p>
        </w:tc>
        <w:tc>
          <w:tcPr>
            <w:tcW w:w="8113" w:type="dxa"/>
            <w:gridSpan w:val="4"/>
          </w:tcPr>
          <w:p>
            <w:pPr>
              <w:pStyle w:val="TableParagraph"/>
              <w:tabs>
                <w:tab w:val="left" w:pos="2102"/>
                <w:tab w:val="left" w:pos="3677"/>
              </w:tabs>
              <w:spacing w:before="24" w:line="268" w:lineRule="exact"/>
              <w:ind w:left="107"/>
              <w:rPr>
                <w:i w:val="0"/>
                <w:iCs w:val="0"/>
                <w:sz w:val="21"/>
              </w:rPr>
            </w:pPr>
            <w:r>
              <w:rPr>
                <w:i w:val="0"/>
                <w:iCs w:val="0"/>
                <w:sz w:val="21"/>
              </w:rPr>
              <w:t>举例法、讲练结</w:t>
            </w:r>
            <w:r>
              <w:rPr>
                <w:i w:val="0"/>
                <w:iCs w:val="0"/>
                <w:spacing w:val="-10"/>
                <w:sz w:val="21"/>
              </w:rPr>
              <w:t>合</w:t>
            </w:r>
            <w:r>
              <w:rPr>
                <w:i w:val="0"/>
                <w:iCs w:val="0"/>
                <w:sz w:val="21"/>
              </w:rPr>
              <w:tab/>
            </w:r>
            <w:r>
              <w:rPr>
                <w:i w:val="0"/>
                <w:iCs w:val="0"/>
                <w:sz w:val="21"/>
              </w:rPr>
              <w:t>头脑风暴</w:t>
            </w:r>
            <w:r>
              <w:rPr>
                <w:i w:val="0"/>
                <w:iCs w:val="0"/>
                <w:spacing w:val="-10"/>
                <w:sz w:val="21"/>
              </w:rPr>
              <w:t>法</w:t>
            </w:r>
            <w:r>
              <w:rPr>
                <w:i w:val="0"/>
                <w:iCs w:val="0"/>
                <w:sz w:val="21"/>
              </w:rPr>
              <w:tab/>
            </w:r>
            <w:r>
              <w:rPr>
                <w:i w:val="0"/>
                <w:iCs w:val="0"/>
                <w:sz w:val="21"/>
              </w:rPr>
              <w:t>案例展示</w:t>
            </w:r>
            <w:r>
              <w:rPr>
                <w:i w:val="0"/>
                <w:iCs w:val="0"/>
                <w:spacing w:val="-10"/>
                <w:sz w:val="21"/>
              </w:rPr>
              <w:t>法</w:t>
            </w:r>
          </w:p>
        </w:tc>
      </w:tr>
      <w:tr>
        <w:tblPrEx>
          <w:tblW w:w="0" w:type="auto"/>
          <w:tblInd w:w="33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i w:val="0"/>
                <w:iCs w:val="0"/>
                <w:sz w:val="24"/>
              </w:rPr>
            </w:pPr>
            <w:r>
              <w:rPr>
                <w:rFonts w:ascii="微软雅黑" w:eastAsia="微软雅黑"/>
                <w:b/>
                <w:i w:val="0"/>
                <w:iCs w:val="0"/>
                <w:spacing w:val="-5"/>
                <w:sz w:val="24"/>
              </w:rPr>
              <w:t>学法</w:t>
            </w:r>
          </w:p>
        </w:tc>
        <w:tc>
          <w:tcPr>
            <w:tcW w:w="8113" w:type="dxa"/>
            <w:gridSpan w:val="4"/>
          </w:tcPr>
          <w:p>
            <w:pPr>
              <w:pStyle w:val="TableParagraph"/>
              <w:spacing w:before="23"/>
              <w:ind w:left="107"/>
              <w:rPr>
                <w:i w:val="0"/>
                <w:iCs w:val="0"/>
                <w:sz w:val="21"/>
              </w:rPr>
            </w:pPr>
            <w:r>
              <w:rPr>
                <w:i w:val="0"/>
                <w:iCs w:val="0"/>
                <w:spacing w:val="-1"/>
                <w:sz w:val="21"/>
              </w:rPr>
              <w:t>根据操作步骤练习，完成实例</w:t>
            </w:r>
          </w:p>
        </w:tc>
      </w:tr>
      <w:tr>
        <w:tblPrEx>
          <w:tblW w:w="0" w:type="auto"/>
          <w:tblInd w:w="335" w:type="dxa"/>
          <w:tblLayout w:type="fixed"/>
          <w:tblCellMar>
            <w:top w:w="0" w:type="dxa"/>
            <w:left w:w="0" w:type="dxa"/>
            <w:bottom w:w="0" w:type="dxa"/>
            <w:right w:w="0" w:type="dxa"/>
          </w:tblCellMar>
        </w:tblPrEx>
        <w:trPr>
          <w:trHeight w:val="530"/>
        </w:trPr>
        <w:tc>
          <w:tcPr>
            <w:tcW w:w="1276" w:type="dxa"/>
          </w:tcPr>
          <w:p>
            <w:pPr>
              <w:pStyle w:val="TableParagraph"/>
              <w:spacing w:before="65"/>
              <w:ind w:left="9"/>
              <w:jc w:val="center"/>
              <w:rPr>
                <w:rFonts w:ascii="微软雅黑" w:eastAsia="微软雅黑"/>
                <w:b/>
                <w:i w:val="0"/>
                <w:iCs w:val="0"/>
                <w:sz w:val="21"/>
              </w:rPr>
            </w:pPr>
            <w:r>
              <w:rPr>
                <w:rFonts w:ascii="微软雅黑" w:eastAsia="微软雅黑"/>
                <w:b/>
                <w:i w:val="0"/>
                <w:iCs w:val="0"/>
                <w:spacing w:val="-4"/>
                <w:sz w:val="21"/>
              </w:rPr>
              <w:t>课时数</w:t>
            </w:r>
          </w:p>
        </w:tc>
        <w:tc>
          <w:tcPr>
            <w:tcW w:w="8113" w:type="dxa"/>
            <w:gridSpan w:val="4"/>
          </w:tcPr>
          <w:p>
            <w:pPr>
              <w:pStyle w:val="TableParagraph"/>
              <w:spacing w:before="132"/>
              <w:ind w:left="107"/>
              <w:rPr>
                <w:i w:val="0"/>
                <w:iCs w:val="0"/>
                <w:sz w:val="21"/>
              </w:rPr>
            </w:pPr>
            <w:r>
              <w:rPr>
                <w:i w:val="0"/>
                <w:iCs w:val="0"/>
                <w:sz w:val="21"/>
              </w:rPr>
              <w:t>2</w:t>
            </w:r>
          </w:p>
        </w:tc>
      </w:tr>
      <w:tr>
        <w:tblPrEx>
          <w:tblW w:w="0" w:type="auto"/>
          <w:tblInd w:w="335" w:type="dxa"/>
          <w:tblLayout w:type="fixed"/>
          <w:tblCellMar>
            <w:top w:w="0" w:type="dxa"/>
            <w:left w:w="0" w:type="dxa"/>
            <w:bottom w:w="0" w:type="dxa"/>
            <w:right w:w="0" w:type="dxa"/>
          </w:tblCellMar>
        </w:tblPrEx>
        <w:trPr>
          <w:trHeight w:val="623"/>
        </w:trPr>
        <w:tc>
          <w:tcPr>
            <w:tcW w:w="1276" w:type="dxa"/>
          </w:tcPr>
          <w:p>
            <w:pPr>
              <w:pStyle w:val="TableParagraph"/>
              <w:spacing w:line="305" w:lineRule="exact"/>
              <w:ind w:left="9"/>
              <w:jc w:val="center"/>
              <w:rPr>
                <w:rFonts w:ascii="微软雅黑" w:eastAsia="微软雅黑"/>
                <w:b/>
                <w:i w:val="0"/>
                <w:iCs w:val="0"/>
                <w:sz w:val="21"/>
              </w:rPr>
            </w:pPr>
            <w:r>
              <w:rPr>
                <w:rFonts w:ascii="微软雅黑" w:eastAsia="微软雅黑"/>
                <w:b/>
                <w:i w:val="0"/>
                <w:iCs w:val="0"/>
                <w:spacing w:val="-2"/>
                <w:sz w:val="21"/>
              </w:rPr>
              <w:t>教学手段及</w:t>
            </w:r>
          </w:p>
          <w:p>
            <w:pPr>
              <w:pStyle w:val="TableParagraph"/>
              <w:spacing w:line="299" w:lineRule="exact"/>
              <w:ind w:left="9"/>
              <w:jc w:val="center"/>
              <w:rPr>
                <w:rFonts w:ascii="微软雅黑" w:eastAsia="微软雅黑"/>
                <w:b/>
                <w:i w:val="0"/>
                <w:iCs w:val="0"/>
                <w:sz w:val="21"/>
              </w:rPr>
            </w:pPr>
            <w:r>
              <w:rPr>
                <w:rFonts w:ascii="微软雅黑" w:eastAsia="微软雅黑"/>
                <w:b/>
                <w:i w:val="0"/>
                <w:iCs w:val="0"/>
                <w:spacing w:val="-3"/>
                <w:sz w:val="21"/>
              </w:rPr>
              <w:t>教具准备</w:t>
            </w:r>
          </w:p>
        </w:tc>
        <w:tc>
          <w:tcPr>
            <w:tcW w:w="8113" w:type="dxa"/>
            <w:gridSpan w:val="4"/>
          </w:tcPr>
          <w:p>
            <w:pPr>
              <w:pStyle w:val="TableParagraph"/>
              <w:spacing w:before="14"/>
              <w:rPr>
                <w:rFonts w:ascii="微软雅黑"/>
                <w:b/>
                <w:i w:val="0"/>
                <w:iCs w:val="0"/>
                <w:sz w:val="9"/>
              </w:rPr>
            </w:pPr>
          </w:p>
          <w:p>
            <w:pPr>
              <w:pStyle w:val="TableParagraph"/>
              <w:tabs>
                <w:tab w:val="left" w:pos="1472"/>
                <w:tab w:val="left" w:pos="3047"/>
              </w:tabs>
              <w:ind w:left="107"/>
              <w:rPr>
                <w:i w:val="0"/>
                <w:iCs w:val="0"/>
                <w:sz w:val="21"/>
              </w:rPr>
            </w:pPr>
            <w:r>
              <w:rPr>
                <w:i w:val="0"/>
                <w:iCs w:val="0"/>
                <w:sz w:val="21"/>
              </w:rPr>
              <w:t>计算机机</w:t>
            </w:r>
            <w:r>
              <w:rPr>
                <w:i w:val="0"/>
                <w:iCs w:val="0"/>
                <w:spacing w:val="-10"/>
                <w:sz w:val="21"/>
              </w:rPr>
              <w:t>房</w:t>
            </w:r>
            <w:r>
              <w:rPr>
                <w:i w:val="0"/>
                <w:iCs w:val="0"/>
                <w:sz w:val="21"/>
              </w:rPr>
              <w:tab/>
            </w:r>
            <w:r>
              <w:rPr>
                <w:i w:val="0"/>
                <w:iCs w:val="0"/>
                <w:sz w:val="21"/>
              </w:rPr>
              <w:t>多媒体课</w:t>
            </w:r>
            <w:r>
              <w:rPr>
                <w:i w:val="0"/>
                <w:iCs w:val="0"/>
                <w:spacing w:val="-10"/>
                <w:sz w:val="21"/>
              </w:rPr>
              <w:t>件</w:t>
            </w:r>
            <w:r>
              <w:rPr>
                <w:i w:val="0"/>
                <w:iCs w:val="0"/>
                <w:sz w:val="21"/>
              </w:rPr>
              <w:tab/>
            </w:r>
            <w:r>
              <w:rPr>
                <w:i w:val="0"/>
                <w:iCs w:val="0"/>
                <w:sz w:val="21"/>
              </w:rPr>
              <w:t>任务案</w:t>
            </w:r>
            <w:r>
              <w:rPr>
                <w:i w:val="0"/>
                <w:iCs w:val="0"/>
                <w:spacing w:val="-10"/>
                <w:sz w:val="21"/>
              </w:rPr>
              <w:t>例</w:t>
            </w:r>
          </w:p>
        </w:tc>
      </w:tr>
      <w:tr>
        <w:tblPrEx>
          <w:tblW w:w="0" w:type="auto"/>
          <w:tblInd w:w="335" w:type="dxa"/>
          <w:tblLayout w:type="fixed"/>
          <w:tblCellMar>
            <w:top w:w="0" w:type="dxa"/>
            <w:left w:w="0" w:type="dxa"/>
            <w:bottom w:w="0" w:type="dxa"/>
            <w:right w:w="0" w:type="dxa"/>
          </w:tblCellMar>
        </w:tblPrEx>
        <w:trPr>
          <w:trHeight w:val="312"/>
        </w:trPr>
        <w:tc>
          <w:tcPr>
            <w:tcW w:w="9389" w:type="dxa"/>
            <w:gridSpan w:val="5"/>
          </w:tcPr>
          <w:p>
            <w:pPr>
              <w:pStyle w:val="TableParagraph"/>
              <w:tabs>
                <w:tab w:val="left" w:pos="489"/>
                <w:tab w:val="left" w:pos="970"/>
                <w:tab w:val="left" w:pos="1451"/>
              </w:tabs>
              <w:spacing w:line="292" w:lineRule="exact"/>
              <w:ind w:left="9"/>
              <w:jc w:val="center"/>
              <w:rPr>
                <w:rFonts w:ascii="微软雅黑" w:eastAsia="微软雅黑"/>
                <w:b/>
                <w:i w:val="0"/>
                <w:iCs w:val="0"/>
                <w:sz w:val="24"/>
              </w:rPr>
            </w:pPr>
            <w:r>
              <w:rPr>
                <w:rFonts w:ascii="微软雅黑" w:eastAsia="微软雅黑"/>
                <w:b/>
                <w:i w:val="0"/>
                <w:iCs w:val="0"/>
                <w:spacing w:val="-10"/>
                <w:sz w:val="24"/>
              </w:rPr>
              <w:t>教</w:t>
            </w:r>
            <w:r>
              <w:rPr>
                <w:rFonts w:ascii="微软雅黑" w:eastAsia="微软雅黑"/>
                <w:b/>
                <w:i w:val="0"/>
                <w:iCs w:val="0"/>
                <w:sz w:val="24"/>
              </w:rPr>
              <w:tab/>
            </w:r>
            <w:r>
              <w:rPr>
                <w:rFonts w:ascii="微软雅黑" w:eastAsia="微软雅黑"/>
                <w:b/>
                <w:i w:val="0"/>
                <w:iCs w:val="0"/>
                <w:spacing w:val="-10"/>
                <w:sz w:val="24"/>
              </w:rPr>
              <w:t>学</w:t>
            </w:r>
            <w:r>
              <w:rPr>
                <w:rFonts w:ascii="微软雅黑" w:eastAsia="微软雅黑"/>
                <w:b/>
                <w:i w:val="0"/>
                <w:iCs w:val="0"/>
                <w:sz w:val="24"/>
              </w:rPr>
              <w:tab/>
            </w:r>
            <w:r>
              <w:rPr>
                <w:rFonts w:ascii="微软雅黑" w:eastAsia="微软雅黑"/>
                <w:b/>
                <w:i w:val="0"/>
                <w:iCs w:val="0"/>
                <w:spacing w:val="-10"/>
                <w:sz w:val="24"/>
              </w:rPr>
              <w:t>过</w:t>
            </w:r>
            <w:r>
              <w:rPr>
                <w:rFonts w:ascii="微软雅黑" w:eastAsia="微软雅黑"/>
                <w:b/>
                <w:i w:val="0"/>
                <w:iCs w:val="0"/>
                <w:sz w:val="24"/>
              </w:rPr>
              <w:tab/>
            </w:r>
            <w:r>
              <w:rPr>
                <w:rFonts w:ascii="微软雅黑" w:eastAsia="微软雅黑"/>
                <w:b/>
                <w:i w:val="0"/>
                <w:iCs w:val="0"/>
                <w:spacing w:val="-10"/>
                <w:sz w:val="24"/>
              </w:rPr>
              <w:t>程</w:t>
            </w:r>
          </w:p>
        </w:tc>
      </w:tr>
      <w:tr>
        <w:tblPrEx>
          <w:tblW w:w="0" w:type="auto"/>
          <w:tblInd w:w="335" w:type="dxa"/>
          <w:tblLayout w:type="fixed"/>
          <w:tblCellMar>
            <w:top w:w="0" w:type="dxa"/>
            <w:left w:w="0" w:type="dxa"/>
            <w:bottom w:w="0" w:type="dxa"/>
            <w:right w:w="0" w:type="dxa"/>
          </w:tblCellMar>
        </w:tblPrEx>
        <w:trPr>
          <w:trHeight w:val="580"/>
        </w:trPr>
        <w:tc>
          <w:tcPr>
            <w:tcW w:w="3118" w:type="dxa"/>
            <w:gridSpan w:val="3"/>
          </w:tcPr>
          <w:p>
            <w:pPr>
              <w:pStyle w:val="TableParagraph"/>
              <w:spacing w:before="61"/>
              <w:ind w:left="54" w:right="45"/>
              <w:jc w:val="center"/>
              <w:rPr>
                <w:rFonts w:ascii="微软雅黑" w:eastAsia="微软雅黑"/>
                <w:b/>
                <w:i w:val="0"/>
                <w:iCs w:val="0"/>
                <w:sz w:val="24"/>
              </w:rPr>
            </w:pPr>
            <w:r>
              <w:rPr>
                <w:rFonts w:ascii="微软雅黑" w:eastAsia="微软雅黑"/>
                <w:b/>
                <w:i w:val="0"/>
                <w:iCs w:val="0"/>
                <w:spacing w:val="-3"/>
                <w:sz w:val="24"/>
              </w:rPr>
              <w:t>教学环节</w:t>
            </w:r>
          </w:p>
        </w:tc>
        <w:tc>
          <w:tcPr>
            <w:tcW w:w="4394" w:type="dxa"/>
          </w:tcPr>
          <w:p>
            <w:pPr>
              <w:pStyle w:val="TableParagraph"/>
              <w:spacing w:before="61"/>
              <w:ind w:left="1702" w:right="1693"/>
              <w:jc w:val="center"/>
              <w:rPr>
                <w:rFonts w:ascii="微软雅黑" w:eastAsia="微软雅黑"/>
                <w:b/>
                <w:i w:val="0"/>
                <w:iCs w:val="0"/>
                <w:sz w:val="24"/>
              </w:rPr>
            </w:pPr>
            <w:r>
              <w:rPr>
                <w:rFonts w:ascii="微软雅黑" w:eastAsia="微软雅黑"/>
                <w:b/>
                <w:i w:val="0"/>
                <w:iCs w:val="0"/>
                <w:spacing w:val="-3"/>
                <w:sz w:val="24"/>
              </w:rPr>
              <w:t>教学设计</w:t>
            </w:r>
          </w:p>
        </w:tc>
        <w:tc>
          <w:tcPr>
            <w:tcW w:w="1877" w:type="dxa"/>
          </w:tcPr>
          <w:p>
            <w:pPr>
              <w:pStyle w:val="TableParagraph"/>
              <w:spacing w:before="61"/>
              <w:ind w:left="456"/>
              <w:rPr>
                <w:rFonts w:ascii="微软雅黑" w:eastAsia="微软雅黑"/>
                <w:b/>
                <w:i w:val="0"/>
                <w:iCs w:val="0"/>
                <w:sz w:val="24"/>
              </w:rPr>
            </w:pPr>
            <w:r>
              <w:rPr>
                <w:rFonts w:ascii="微软雅黑" w:eastAsia="微软雅黑"/>
                <w:b/>
                <w:i w:val="0"/>
                <w:iCs w:val="0"/>
                <w:spacing w:val="-3"/>
                <w:sz w:val="24"/>
              </w:rPr>
              <w:t>设计意图</w:t>
            </w:r>
          </w:p>
        </w:tc>
      </w:tr>
      <w:tr>
        <w:tblPrEx>
          <w:tblW w:w="0" w:type="auto"/>
          <w:tblInd w:w="335" w:type="dxa"/>
          <w:tblLayout w:type="fixed"/>
          <w:tblCellMar>
            <w:top w:w="0" w:type="dxa"/>
            <w:left w:w="0" w:type="dxa"/>
            <w:bottom w:w="0" w:type="dxa"/>
            <w:right w:w="0" w:type="dxa"/>
          </w:tblCellMar>
        </w:tblPrEx>
        <w:trPr>
          <w:trHeight w:val="282"/>
        </w:trPr>
        <w:tc>
          <w:tcPr>
            <w:tcW w:w="3118" w:type="dxa"/>
            <w:gridSpan w:val="3"/>
            <w:tcBorders>
              <w:bottom w:val="nil"/>
            </w:tcBorders>
          </w:tcPr>
          <w:p>
            <w:pPr>
              <w:pStyle w:val="TableParagraph"/>
              <w:spacing w:line="263" w:lineRule="exact"/>
              <w:ind w:left="54" w:right="45"/>
              <w:jc w:val="center"/>
              <w:rPr>
                <w:rFonts w:ascii="微软雅黑" w:eastAsia="微软雅黑"/>
                <w:b/>
                <w:i w:val="0"/>
                <w:iCs w:val="0"/>
                <w:sz w:val="21"/>
              </w:rPr>
            </w:pPr>
            <w:r>
              <w:rPr>
                <w:rFonts w:ascii="微软雅黑" w:eastAsia="微软雅黑"/>
                <w:b/>
                <w:i w:val="0"/>
                <w:iCs w:val="0"/>
                <w:spacing w:val="-3"/>
                <w:sz w:val="21"/>
              </w:rPr>
              <w:t>知识回顾</w:t>
            </w:r>
          </w:p>
        </w:tc>
        <w:tc>
          <w:tcPr>
            <w:tcW w:w="4394" w:type="dxa"/>
            <w:tcBorders>
              <w:bottom w:val="nil"/>
            </w:tcBorders>
          </w:tcPr>
          <w:p>
            <w:pPr>
              <w:pStyle w:val="TableParagraph"/>
              <w:spacing w:before="23" w:line="240" w:lineRule="exact"/>
              <w:ind w:left="527"/>
              <w:rPr>
                <w:i w:val="0"/>
                <w:iCs w:val="0"/>
                <w:sz w:val="21"/>
              </w:rPr>
            </w:pPr>
            <w:r>
              <w:rPr>
                <w:i w:val="0"/>
                <w:iCs w:val="0"/>
                <w:spacing w:val="-2"/>
                <w:sz w:val="21"/>
              </w:rPr>
              <w:t>【上机实战】</w:t>
            </w:r>
          </w:p>
        </w:tc>
        <w:tc>
          <w:tcPr>
            <w:tcW w:w="1877" w:type="dxa"/>
            <w:vMerge w:val="restart"/>
          </w:tcPr>
          <w:p>
            <w:pPr>
              <w:pStyle w:val="TableParagraph"/>
              <w:spacing w:before="8"/>
              <w:rPr>
                <w:rFonts w:ascii="微软雅黑"/>
                <w:b/>
                <w:i w:val="0"/>
                <w:iCs w:val="0"/>
                <w:sz w:val="28"/>
              </w:rPr>
            </w:pPr>
          </w:p>
          <w:p>
            <w:pPr>
              <w:pStyle w:val="TableParagraph"/>
              <w:spacing w:line="232" w:lineRule="auto"/>
              <w:ind w:left="108" w:right="95"/>
              <w:rPr>
                <w:i w:val="0"/>
                <w:iCs w:val="0"/>
                <w:sz w:val="21"/>
              </w:rPr>
            </w:pPr>
            <w:r>
              <w:rPr>
                <w:i w:val="0"/>
                <w:iCs w:val="0"/>
                <w:spacing w:val="-4"/>
                <w:sz w:val="21"/>
              </w:rPr>
              <w:t>教师：清楚了解到</w:t>
            </w:r>
            <w:r>
              <w:rPr>
                <w:i w:val="0"/>
                <w:iCs w:val="0"/>
                <w:spacing w:val="-2"/>
                <w:sz w:val="21"/>
              </w:rPr>
              <w:t>学生具备的知识</w:t>
            </w:r>
          </w:p>
          <w:p>
            <w:pPr>
              <w:pStyle w:val="TableParagraph"/>
              <w:rPr>
                <w:rFonts w:ascii="微软雅黑"/>
                <w:b/>
                <w:i w:val="0"/>
                <w:iCs w:val="0"/>
                <w:sz w:val="14"/>
              </w:rPr>
            </w:pPr>
          </w:p>
          <w:p>
            <w:pPr>
              <w:pStyle w:val="TableParagraph"/>
              <w:spacing w:line="232" w:lineRule="auto"/>
              <w:ind w:left="108" w:right="95"/>
              <w:rPr>
                <w:i w:val="0"/>
                <w:iCs w:val="0"/>
                <w:sz w:val="21"/>
              </w:rPr>
            </w:pPr>
            <w:r>
              <w:rPr>
                <w:i w:val="0"/>
                <w:iCs w:val="0"/>
                <w:spacing w:val="-4"/>
                <w:sz w:val="21"/>
              </w:rPr>
              <w:t>学生：形成对新任</w:t>
            </w:r>
            <w:r>
              <w:rPr>
                <w:i w:val="0"/>
                <w:iCs w:val="0"/>
                <w:spacing w:val="-2"/>
                <w:sz w:val="21"/>
              </w:rPr>
              <w:t>务的感性认识</w:t>
            </w:r>
          </w:p>
          <w:p>
            <w:pPr>
              <w:pStyle w:val="TableParagraph"/>
              <w:spacing w:before="2"/>
              <w:rPr>
                <w:rFonts w:ascii="微软雅黑"/>
                <w:b/>
                <w:i w:val="0"/>
                <w:iCs w:val="0"/>
                <w:sz w:val="28"/>
              </w:rPr>
            </w:pPr>
          </w:p>
          <w:p>
            <w:pPr>
              <w:pStyle w:val="TableParagraph"/>
              <w:spacing w:line="232" w:lineRule="auto"/>
              <w:ind w:left="108" w:right="95"/>
              <w:jc w:val="both"/>
              <w:rPr>
                <w:i w:val="0"/>
                <w:iCs w:val="0"/>
                <w:sz w:val="21"/>
              </w:rPr>
            </w:pPr>
            <w:r>
              <w:rPr>
                <w:i w:val="0"/>
                <w:iCs w:val="0"/>
                <w:spacing w:val="-4"/>
                <w:sz w:val="21"/>
              </w:rPr>
              <w:t>教师：引入跟新知</w:t>
            </w:r>
            <w:r>
              <w:rPr>
                <w:i w:val="0"/>
                <w:iCs w:val="0"/>
                <w:spacing w:val="24"/>
                <w:sz w:val="21"/>
              </w:rPr>
              <w:t>识点对应的贴切</w:t>
            </w:r>
            <w:r>
              <w:rPr>
                <w:i w:val="0"/>
                <w:iCs w:val="0"/>
                <w:spacing w:val="-2"/>
                <w:sz w:val="21"/>
              </w:rPr>
              <w:t>的典型任务</w:t>
            </w:r>
          </w:p>
          <w:p>
            <w:pPr>
              <w:pStyle w:val="TableParagraph"/>
              <w:spacing w:before="13"/>
              <w:rPr>
                <w:rFonts w:ascii="微软雅黑"/>
                <w:b/>
                <w:i w:val="0"/>
                <w:iCs w:val="0"/>
                <w:sz w:val="12"/>
              </w:rPr>
            </w:pPr>
          </w:p>
          <w:p>
            <w:pPr>
              <w:pStyle w:val="TableParagraph"/>
              <w:spacing w:line="310" w:lineRule="atLeast"/>
              <w:ind w:left="108" w:right="95"/>
              <w:jc w:val="center"/>
              <w:rPr>
                <w:i w:val="0"/>
                <w:iCs w:val="0"/>
                <w:sz w:val="21"/>
              </w:rPr>
            </w:pPr>
            <w:r>
              <w:rPr>
                <w:i w:val="0"/>
                <w:iCs w:val="0"/>
                <w:spacing w:val="-4"/>
                <w:sz w:val="21"/>
              </w:rPr>
              <w:t>学生：接触了解实现方法、步骤与技</w:t>
            </w:r>
            <w:r>
              <w:rPr>
                <w:i w:val="0"/>
                <w:iCs w:val="0"/>
                <w:spacing w:val="-2"/>
                <w:sz w:val="21"/>
              </w:rPr>
              <w:t>巧操作方法</w:t>
            </w:r>
          </w:p>
        </w:tc>
      </w:tr>
      <w:tr>
        <w:tblPrEx>
          <w:tblW w:w="0" w:type="auto"/>
          <w:tblInd w:w="335" w:type="dxa"/>
          <w:tblLayout w:type="fixed"/>
          <w:tblCellMar>
            <w:top w:w="0" w:type="dxa"/>
            <w:left w:w="0" w:type="dxa"/>
            <w:bottom w:w="0" w:type="dxa"/>
            <w:right w:w="0" w:type="dxa"/>
          </w:tblCellMar>
        </w:tblPrEx>
        <w:trPr>
          <w:trHeight w:val="332"/>
        </w:trPr>
        <w:tc>
          <w:tcPr>
            <w:tcW w:w="3118" w:type="dxa"/>
            <w:gridSpan w:val="3"/>
            <w:tcBorders>
              <w:top w:val="nil"/>
              <w:bottom w:val="nil"/>
            </w:tcBorders>
          </w:tcPr>
          <w:p>
            <w:pPr>
              <w:pStyle w:val="TableParagraph"/>
              <w:spacing w:line="260" w:lineRule="exact"/>
              <w:ind w:left="108"/>
              <w:rPr>
                <w:rFonts w:ascii="仿宋" w:eastAsia="仿宋"/>
                <w:i w:val="0"/>
                <w:iCs w:val="0"/>
                <w:sz w:val="21"/>
              </w:rPr>
            </w:pPr>
            <w:r>
              <w:rPr>
                <w:rFonts w:ascii="仿宋" w:eastAsia="仿宋"/>
                <w:i w:val="0"/>
                <w:iCs w:val="0"/>
                <w:sz w:val="21"/>
              </w:rPr>
              <w:t>（了解学生前期知识掌握情况</w:t>
            </w:r>
            <w:r>
              <w:rPr>
                <w:rFonts w:ascii="仿宋" w:eastAsia="仿宋"/>
                <w:i w:val="0"/>
                <w:iCs w:val="0"/>
                <w:spacing w:val="-10"/>
                <w:sz w:val="21"/>
              </w:rPr>
              <w:t>）</w:t>
            </w:r>
          </w:p>
        </w:tc>
        <w:tc>
          <w:tcPr>
            <w:tcW w:w="4394" w:type="dxa"/>
            <w:tcBorders>
              <w:top w:val="nil"/>
              <w:bottom w:val="nil"/>
            </w:tcBorders>
          </w:tcPr>
          <w:p>
            <w:pPr>
              <w:pStyle w:val="TableParagraph"/>
              <w:spacing w:before="42"/>
              <w:ind w:left="527"/>
              <w:rPr>
                <w:i w:val="0"/>
                <w:iCs w:val="0"/>
                <w:sz w:val="21"/>
              </w:rPr>
            </w:pPr>
            <w:r>
              <w:rPr>
                <w:i w:val="0"/>
                <w:iCs w:val="0"/>
                <w:spacing w:val="-18"/>
                <w:sz w:val="21"/>
              </w:rPr>
              <w:t xml:space="preserve">实战 </w:t>
            </w:r>
            <w:r>
              <w:rPr>
                <w:rFonts w:ascii="Times New Roman" w:eastAsia="Times New Roman"/>
                <w:i w:val="0"/>
                <w:iCs w:val="0"/>
                <w:spacing w:val="-4"/>
                <w:sz w:val="21"/>
              </w:rPr>
              <w:t>4.3</w:t>
            </w:r>
            <w:r>
              <w:rPr>
                <w:i w:val="0"/>
                <w:iCs w:val="0"/>
                <w:spacing w:val="-4"/>
                <w:sz w:val="21"/>
              </w:rPr>
              <w:t>：</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1237"/>
        </w:trPr>
        <w:tc>
          <w:tcPr>
            <w:tcW w:w="3118" w:type="dxa"/>
            <w:gridSpan w:val="3"/>
            <w:tcBorders>
              <w:top w:val="nil"/>
              <w:bottom w:val="nil"/>
            </w:tcBorders>
          </w:tcPr>
          <w:p>
            <w:pPr>
              <w:pStyle w:val="TableParagraph"/>
              <w:spacing w:before="127" w:line="370" w:lineRule="exact"/>
              <w:ind w:left="54" w:right="45"/>
              <w:jc w:val="center"/>
              <w:rPr>
                <w:rFonts w:ascii="微软雅黑" w:eastAsia="微软雅黑"/>
                <w:b/>
                <w:i w:val="0"/>
                <w:iCs w:val="0"/>
                <w:sz w:val="21"/>
              </w:rPr>
            </w:pPr>
            <w:r>
              <w:rPr>
                <w:rFonts w:ascii="微软雅黑" w:eastAsia="微软雅黑"/>
                <w:b/>
                <w:i w:val="0"/>
                <w:iCs w:val="0"/>
                <w:spacing w:val="-3"/>
                <w:sz w:val="21"/>
              </w:rPr>
              <w:t>任务引入</w:t>
            </w:r>
          </w:p>
          <w:p>
            <w:pPr>
              <w:pStyle w:val="TableParagraph"/>
              <w:spacing w:line="252" w:lineRule="exact"/>
              <w:ind w:left="108"/>
              <w:rPr>
                <w:rFonts w:ascii="仿宋" w:eastAsia="仿宋"/>
                <w:i w:val="0"/>
                <w:iCs w:val="0"/>
                <w:sz w:val="21"/>
              </w:rPr>
            </w:pPr>
            <w:r>
              <w:rPr>
                <w:rFonts w:ascii="仿宋" w:eastAsia="仿宋"/>
                <w:i w:val="0"/>
                <w:iCs w:val="0"/>
                <w:spacing w:val="-4"/>
                <w:sz w:val="21"/>
              </w:rPr>
              <w:t>（</w:t>
            </w:r>
            <w:r>
              <w:rPr>
                <w:rFonts w:ascii="仿宋" w:eastAsia="仿宋"/>
                <w:i w:val="0"/>
                <w:iCs w:val="0"/>
                <w:spacing w:val="-5"/>
                <w:sz w:val="21"/>
              </w:rPr>
              <w:t>根据学生基础情况，引入本次</w:t>
            </w:r>
          </w:p>
          <w:p>
            <w:pPr>
              <w:pStyle w:val="TableParagraph"/>
              <w:spacing w:before="43"/>
              <w:ind w:left="108"/>
              <w:rPr>
                <w:rFonts w:ascii="仿宋" w:eastAsia="仿宋"/>
                <w:i w:val="0"/>
                <w:iCs w:val="0"/>
                <w:sz w:val="21"/>
              </w:rPr>
            </w:pPr>
            <w:r>
              <w:rPr>
                <w:rFonts w:ascii="仿宋" w:eastAsia="仿宋"/>
                <w:i w:val="0"/>
                <w:iCs w:val="0"/>
                <w:sz w:val="21"/>
              </w:rPr>
              <w:t>需完成的新任务</w:t>
            </w:r>
            <w:r>
              <w:rPr>
                <w:rFonts w:ascii="仿宋" w:eastAsia="仿宋"/>
                <w:i w:val="0"/>
                <w:iCs w:val="0"/>
                <w:spacing w:val="-10"/>
                <w:sz w:val="21"/>
              </w:rPr>
              <w:t>）</w:t>
            </w:r>
          </w:p>
        </w:tc>
        <w:tc>
          <w:tcPr>
            <w:tcW w:w="4394" w:type="dxa"/>
            <w:tcBorders>
              <w:top w:val="nil"/>
              <w:bottom w:val="nil"/>
            </w:tcBorders>
          </w:tcPr>
          <w:p>
            <w:pPr>
              <w:pStyle w:val="TableParagraph"/>
              <w:spacing w:before="12" w:line="278" w:lineRule="auto"/>
              <w:ind w:left="107" w:right="-15" w:firstLine="420"/>
              <w:rPr>
                <w:i w:val="0"/>
                <w:iCs w:val="0"/>
                <w:sz w:val="21"/>
              </w:rPr>
            </w:pPr>
            <w:r>
              <w:rPr>
                <w:i w:val="0"/>
                <w:iCs w:val="0"/>
                <w:spacing w:val="-12"/>
                <w:sz w:val="21"/>
              </w:rPr>
              <w:t>打开素材文件夹中的“</w:t>
            </w:r>
            <w:r>
              <w:rPr>
                <w:rFonts w:ascii="Times New Roman" w:eastAsia="Times New Roman" w:hAnsi="Times New Roman"/>
                <w:i w:val="0"/>
                <w:iCs w:val="0"/>
                <w:spacing w:val="-4"/>
                <w:sz w:val="21"/>
              </w:rPr>
              <w:t>Yps4-16.psd</w:t>
            </w:r>
            <w:r>
              <w:rPr>
                <w:i w:val="0"/>
                <w:iCs w:val="0"/>
                <w:spacing w:val="-4"/>
                <w:sz w:val="21"/>
              </w:rPr>
              <w:t>”文件，</w:t>
            </w:r>
            <w:r>
              <w:rPr>
                <w:i w:val="0"/>
                <w:iCs w:val="0"/>
                <w:spacing w:val="-2"/>
                <w:sz w:val="21"/>
              </w:rPr>
              <w:t>通过层的技巧运用，制作出字符之间环环相扣</w:t>
            </w:r>
            <w:r>
              <w:rPr>
                <w:i w:val="0"/>
                <w:iCs w:val="0"/>
                <w:spacing w:val="10"/>
                <w:sz w:val="21"/>
              </w:rPr>
              <w:t xml:space="preserve">的效果， 如图 </w:t>
            </w:r>
            <w:r>
              <w:rPr>
                <w:rFonts w:ascii="Times New Roman" w:eastAsia="Times New Roman" w:hAnsi="Times New Roman"/>
                <w:i w:val="0"/>
                <w:iCs w:val="0"/>
                <w:sz w:val="21"/>
              </w:rPr>
              <w:t xml:space="preserve">4-42 </w:t>
            </w:r>
            <w:r>
              <w:rPr>
                <w:i w:val="0"/>
                <w:iCs w:val="0"/>
                <w:spacing w:val="19"/>
                <w:sz w:val="21"/>
              </w:rPr>
              <w:t>所示。 将最图效果以</w:t>
            </w:r>
          </w:p>
          <w:p>
            <w:pPr>
              <w:pStyle w:val="TableParagraph"/>
              <w:spacing w:line="269" w:lineRule="exact"/>
              <w:ind w:left="107"/>
              <w:rPr>
                <w:i w:val="0"/>
                <w:iCs w:val="0"/>
                <w:sz w:val="21"/>
              </w:rPr>
            </w:pPr>
            <w:r>
              <w:rPr>
                <w:i w:val="0"/>
                <w:iCs w:val="0"/>
                <w:spacing w:val="-2"/>
                <w:sz w:val="21"/>
              </w:rPr>
              <w:t>“</w:t>
            </w:r>
            <w:r>
              <w:rPr>
                <w:rFonts w:ascii="Times New Roman" w:eastAsia="Times New Roman" w:hAnsi="Times New Roman"/>
                <w:i w:val="0"/>
                <w:iCs w:val="0"/>
                <w:spacing w:val="-2"/>
                <w:sz w:val="21"/>
              </w:rPr>
              <w:t>Sz4-3-2.psd</w:t>
            </w:r>
            <w:r>
              <w:rPr>
                <w:i w:val="0"/>
                <w:iCs w:val="0"/>
                <w:spacing w:val="-4"/>
                <w:sz w:val="21"/>
              </w:rPr>
              <w:t>”为文件名存盘</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36"/>
        </w:trPr>
        <w:tc>
          <w:tcPr>
            <w:tcW w:w="3118" w:type="dxa"/>
            <w:gridSpan w:val="3"/>
            <w:tcBorders>
              <w:top w:val="nil"/>
              <w:bottom w:val="nil"/>
            </w:tcBorders>
          </w:tcPr>
          <w:p>
            <w:pPr>
              <w:pStyle w:val="TableParagraph"/>
              <w:spacing w:before="23" w:line="293" w:lineRule="exact"/>
              <w:ind w:left="54" w:right="45"/>
              <w:jc w:val="center"/>
              <w:rPr>
                <w:rFonts w:ascii="微软雅黑" w:eastAsia="微软雅黑"/>
                <w:b/>
                <w:i w:val="0"/>
                <w:iCs w:val="0"/>
                <w:sz w:val="21"/>
              </w:rPr>
            </w:pPr>
            <w:r>
              <w:rPr>
                <w:rFonts w:ascii="微软雅黑" w:eastAsia="微软雅黑"/>
                <w:b/>
                <w:i w:val="0"/>
                <w:iCs w:val="0"/>
                <w:spacing w:val="-3"/>
                <w:sz w:val="21"/>
              </w:rPr>
              <w:t>任务操作</w:t>
            </w:r>
          </w:p>
        </w:tc>
        <w:tc>
          <w:tcPr>
            <w:tcW w:w="4394" w:type="dxa"/>
            <w:tcBorders>
              <w:top w:val="nil"/>
              <w:bottom w:val="nil"/>
            </w:tcBorders>
          </w:tcPr>
          <w:p>
            <w:pPr>
              <w:pStyle w:val="TableParagraph"/>
              <w:tabs>
                <w:tab w:val="left" w:pos="965"/>
              </w:tabs>
              <w:spacing w:before="12"/>
              <w:ind w:left="107"/>
              <w:rPr>
                <w:i w:val="0"/>
                <w:iCs w:val="0"/>
                <w:sz w:val="21"/>
              </w:rPr>
            </w:pPr>
            <w:r>
              <w:rPr>
                <w:i w:val="0"/>
                <w:iCs w:val="0"/>
                <w:sz w:val="21"/>
              </w:rPr>
              <w:t>图</w:t>
            </w:r>
            <w:r>
              <w:rPr>
                <w:i w:val="0"/>
                <w:iCs w:val="0"/>
                <w:spacing w:val="-53"/>
                <w:sz w:val="21"/>
              </w:rPr>
              <w:t xml:space="preserve"> </w:t>
            </w:r>
            <w:r>
              <w:rPr>
                <w:rFonts w:ascii="Times New Roman" w:eastAsia="Times New Roman"/>
                <w:i w:val="0"/>
                <w:iCs w:val="0"/>
                <w:sz w:val="21"/>
              </w:rPr>
              <w:t>4-</w:t>
            </w:r>
            <w:r>
              <w:rPr>
                <w:rFonts w:ascii="Times New Roman" w:eastAsia="Times New Roman"/>
                <w:i w:val="0"/>
                <w:iCs w:val="0"/>
                <w:spacing w:val="-5"/>
                <w:sz w:val="21"/>
              </w:rPr>
              <w:t>42</w:t>
            </w:r>
            <w:r>
              <w:rPr>
                <w:rFonts w:ascii="Times New Roman" w:eastAsia="Times New Roman"/>
                <w:i w:val="0"/>
                <w:iCs w:val="0"/>
                <w:sz w:val="21"/>
              </w:rPr>
              <w:tab/>
            </w:r>
            <w:r>
              <w:rPr>
                <w:i w:val="0"/>
                <w:iCs w:val="0"/>
                <w:spacing w:val="-2"/>
                <w:sz w:val="21"/>
              </w:rPr>
              <w:t>效果图然后按【</w:t>
            </w:r>
            <w:r>
              <w:rPr>
                <w:rFonts w:ascii="Times New Roman" w:eastAsia="Times New Roman"/>
                <w:i w:val="0"/>
                <w:iCs w:val="0"/>
                <w:spacing w:val="-2"/>
                <w:sz w:val="21"/>
              </w:rPr>
              <w:t>Ctrl+D</w:t>
            </w:r>
            <w:r>
              <w:rPr>
                <w:i w:val="0"/>
                <w:iCs w:val="0"/>
                <w:spacing w:val="-2"/>
                <w:sz w:val="21"/>
              </w:rPr>
              <w:t>】组合键取</w:t>
            </w:r>
            <w:r>
              <w:rPr>
                <w:i w:val="0"/>
                <w:iCs w:val="0"/>
                <w:spacing w:val="-10"/>
                <w:sz w:val="21"/>
              </w:rPr>
              <w:t>消</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85"/>
        </w:trPr>
        <w:tc>
          <w:tcPr>
            <w:tcW w:w="3118" w:type="dxa"/>
            <w:gridSpan w:val="3"/>
            <w:tcBorders>
              <w:top w:val="nil"/>
              <w:bottom w:val="nil"/>
            </w:tcBorders>
          </w:tcPr>
          <w:p>
            <w:pPr>
              <w:pStyle w:val="TableParagraph"/>
              <w:spacing w:before="29" w:line="236" w:lineRule="exact"/>
              <w:ind w:left="108"/>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tc>
        <w:tc>
          <w:tcPr>
            <w:tcW w:w="4394" w:type="dxa"/>
            <w:tcBorders>
              <w:top w:val="nil"/>
              <w:bottom w:val="nil"/>
            </w:tcBorders>
          </w:tcPr>
          <w:p>
            <w:pPr>
              <w:pStyle w:val="TableParagraph"/>
              <w:spacing w:line="246" w:lineRule="exact"/>
              <w:ind w:left="107"/>
              <w:rPr>
                <w:i w:val="0"/>
                <w:iCs w:val="0"/>
                <w:sz w:val="21"/>
              </w:rPr>
            </w:pPr>
            <w:r>
              <w:rPr>
                <w:i w:val="0"/>
                <w:iCs w:val="0"/>
                <w:spacing w:val="-4"/>
                <w:sz w:val="21"/>
              </w:rPr>
              <w:t>选取。</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89"/>
        </w:trPr>
        <w:tc>
          <w:tcPr>
            <w:tcW w:w="3118" w:type="dxa"/>
            <w:gridSpan w:val="3"/>
            <w:tcBorders>
              <w:top w:val="nil"/>
              <w:bottom w:val="nil"/>
            </w:tcBorders>
          </w:tcPr>
          <w:p>
            <w:pPr>
              <w:pStyle w:val="TableParagraph"/>
              <w:spacing w:line="269" w:lineRule="exact"/>
              <w:ind w:left="1034"/>
              <w:rPr>
                <w:rFonts w:ascii="微软雅黑" w:eastAsia="微软雅黑"/>
                <w:b/>
                <w:i w:val="0"/>
                <w:iCs w:val="0"/>
                <w:sz w:val="21"/>
              </w:rPr>
            </w:pPr>
            <w:r>
              <w:rPr>
                <w:rFonts w:ascii="微软雅黑" w:eastAsia="微软雅黑"/>
                <w:b/>
                <w:i w:val="0"/>
                <w:iCs w:val="0"/>
                <w:spacing w:val="-2"/>
                <w:sz w:val="21"/>
              </w:rPr>
              <w:t>检查与深化</w:t>
            </w:r>
          </w:p>
        </w:tc>
        <w:tc>
          <w:tcPr>
            <w:tcW w:w="4394" w:type="dxa"/>
            <w:tcBorders>
              <w:top w:val="nil"/>
              <w:bottom w:val="nil"/>
            </w:tcBorders>
          </w:tcPr>
          <w:p>
            <w:pPr>
              <w:pStyle w:val="TableParagraph"/>
              <w:spacing w:line="263" w:lineRule="exact"/>
              <w:ind w:left="107"/>
              <w:rPr>
                <w:i w:val="0"/>
                <w:iCs w:val="0"/>
                <w:sz w:val="21"/>
              </w:rPr>
            </w:pPr>
            <w:r>
              <w:rPr>
                <w:i w:val="0"/>
                <w:iCs w:val="0"/>
                <w:spacing w:val="-4"/>
                <w:sz w:val="21"/>
              </w:rPr>
              <w:t>（</w:t>
            </w:r>
            <w:r>
              <w:rPr>
                <w:rFonts w:ascii="Times New Roman" w:eastAsia="Times New Roman" w:hAnsi="Times New Roman"/>
                <w:i w:val="0"/>
                <w:iCs w:val="0"/>
                <w:spacing w:val="-4"/>
                <w:sz w:val="21"/>
              </w:rPr>
              <w:t>9</w:t>
            </w:r>
            <w:r>
              <w:rPr>
                <w:i w:val="0"/>
                <w:iCs w:val="0"/>
                <w:spacing w:val="-4"/>
                <w:sz w:val="21"/>
              </w:rPr>
              <w:t>）</w:t>
            </w:r>
            <w:r>
              <w:rPr>
                <w:i w:val="0"/>
                <w:iCs w:val="0"/>
                <w:spacing w:val="-14"/>
                <w:sz w:val="21"/>
              </w:rPr>
              <w:t xml:space="preserve">将“图层 </w:t>
            </w:r>
            <w:r>
              <w:rPr>
                <w:rFonts w:ascii="Times New Roman" w:eastAsia="Times New Roman" w:hAnsi="Times New Roman"/>
                <w:i w:val="0"/>
                <w:iCs w:val="0"/>
                <w:spacing w:val="-4"/>
                <w:sz w:val="21"/>
              </w:rPr>
              <w:t>1</w:t>
            </w:r>
            <w:r>
              <w:rPr>
                <w:i w:val="0"/>
                <w:iCs w:val="0"/>
                <w:spacing w:val="-5"/>
                <w:sz w:val="21"/>
              </w:rPr>
              <w:t>”拖动到面板底部的垃圾桶上</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99"/>
        </w:trPr>
        <w:tc>
          <w:tcPr>
            <w:tcW w:w="3118" w:type="dxa"/>
            <w:gridSpan w:val="3"/>
            <w:tcBorders>
              <w:top w:val="nil"/>
              <w:bottom w:val="nil"/>
            </w:tcBorders>
          </w:tcPr>
          <w:p>
            <w:pPr>
              <w:pStyle w:val="TableParagraph"/>
              <w:spacing w:before="6"/>
              <w:ind w:left="527"/>
              <w:rPr>
                <w:rFonts w:ascii="仿宋" w:eastAsia="仿宋"/>
                <w:i w:val="0"/>
                <w:iCs w:val="0"/>
                <w:sz w:val="21"/>
              </w:rPr>
            </w:pPr>
            <w:r>
              <w:rPr>
                <w:rFonts w:ascii="仿宋" w:eastAsia="仿宋"/>
                <w:i w:val="0"/>
                <w:iCs w:val="0"/>
                <w:spacing w:val="17"/>
                <w:sz w:val="21"/>
              </w:rPr>
              <w:t>（</w:t>
            </w:r>
            <w:r>
              <w:rPr>
                <w:rFonts w:ascii="仿宋" w:eastAsia="仿宋"/>
                <w:i w:val="0"/>
                <w:iCs w:val="0"/>
                <w:spacing w:val="14"/>
                <w:sz w:val="21"/>
              </w:rPr>
              <w:t>了解学生对新知识的接</w:t>
            </w:r>
          </w:p>
        </w:tc>
        <w:tc>
          <w:tcPr>
            <w:tcW w:w="4394" w:type="dxa"/>
            <w:tcBorders>
              <w:top w:val="nil"/>
              <w:bottom w:val="nil"/>
            </w:tcBorders>
          </w:tcPr>
          <w:p>
            <w:pPr>
              <w:pStyle w:val="TableParagraph"/>
              <w:spacing w:before="6"/>
              <w:ind w:left="107"/>
              <w:rPr>
                <w:i w:val="0"/>
                <w:iCs w:val="0"/>
                <w:sz w:val="21"/>
              </w:rPr>
            </w:pPr>
            <w:r>
              <w:rPr>
                <w:i w:val="0"/>
                <w:iCs w:val="0"/>
                <w:spacing w:val="-5"/>
                <w:sz w:val="21"/>
              </w:rPr>
              <w:t xml:space="preserve">删除。最后的结果如图 </w:t>
            </w:r>
            <w:r>
              <w:rPr>
                <w:rFonts w:ascii="Times New Roman" w:eastAsia="Times New Roman"/>
                <w:i w:val="0"/>
                <w:iCs w:val="0"/>
                <w:sz w:val="21"/>
              </w:rPr>
              <w:t xml:space="preserve">4-41 </w:t>
            </w:r>
            <w:r>
              <w:rPr>
                <w:i w:val="0"/>
                <w:iCs w:val="0"/>
                <w:spacing w:val="-4"/>
                <w:sz w:val="21"/>
              </w:rPr>
              <w:t>所示。</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81"/>
        </w:trPr>
        <w:tc>
          <w:tcPr>
            <w:tcW w:w="3118" w:type="dxa"/>
            <w:gridSpan w:val="3"/>
            <w:tcBorders>
              <w:top w:val="nil"/>
              <w:bottom w:val="nil"/>
            </w:tcBorders>
          </w:tcPr>
          <w:p>
            <w:pPr>
              <w:pStyle w:val="TableParagraph"/>
              <w:spacing w:before="8" w:line="253" w:lineRule="exact"/>
              <w:ind w:left="107"/>
              <w:rPr>
                <w:rFonts w:ascii="仿宋" w:eastAsia="仿宋"/>
                <w:i w:val="0"/>
                <w:iCs w:val="0"/>
                <w:sz w:val="21"/>
              </w:rPr>
            </w:pPr>
            <w:r>
              <w:rPr>
                <w:rFonts w:ascii="仿宋" w:eastAsia="仿宋"/>
                <w:i w:val="0"/>
                <w:iCs w:val="0"/>
                <w:sz w:val="21"/>
              </w:rPr>
              <w:t>受程度，同时也强化课堂知识</w:t>
            </w:r>
            <w:r>
              <w:rPr>
                <w:rFonts w:ascii="仿宋" w:eastAsia="仿宋"/>
                <w:i w:val="0"/>
                <w:iCs w:val="0"/>
                <w:spacing w:val="-10"/>
                <w:sz w:val="21"/>
              </w:rPr>
              <w:t>）</w:t>
            </w:r>
          </w:p>
        </w:tc>
        <w:tc>
          <w:tcPr>
            <w:tcW w:w="4394" w:type="dxa"/>
            <w:tcBorders>
              <w:top w:val="nil"/>
              <w:bottom w:val="nil"/>
            </w:tcBorders>
          </w:tcPr>
          <w:p>
            <w:pPr>
              <w:pStyle w:val="TableParagraph"/>
              <w:rPr>
                <w:rFonts w:ascii="Times New Roman"/>
                <w:i w:val="0"/>
                <w:iCs w:val="0"/>
                <w:sz w:val="20"/>
              </w:rPr>
            </w:pP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76"/>
        </w:trPr>
        <w:tc>
          <w:tcPr>
            <w:tcW w:w="3118" w:type="dxa"/>
            <w:gridSpan w:val="3"/>
            <w:tcBorders>
              <w:top w:val="nil"/>
              <w:bottom w:val="nil"/>
            </w:tcBorders>
          </w:tcPr>
          <w:p>
            <w:pPr>
              <w:pStyle w:val="TableParagraph"/>
              <w:spacing w:line="256" w:lineRule="exact"/>
              <w:ind w:left="1031"/>
              <w:rPr>
                <w:rFonts w:ascii="微软雅黑" w:eastAsia="微软雅黑"/>
                <w:b/>
                <w:i w:val="0"/>
                <w:iCs w:val="0"/>
                <w:sz w:val="21"/>
              </w:rPr>
            </w:pPr>
            <w:r>
              <w:rPr>
                <w:rFonts w:ascii="微软雅黑" w:eastAsia="微软雅黑"/>
                <w:b/>
                <w:i w:val="0"/>
                <w:iCs w:val="0"/>
                <w:spacing w:val="-2"/>
                <w:sz w:val="21"/>
              </w:rPr>
              <w:t>总结与分享</w:t>
            </w:r>
          </w:p>
        </w:tc>
        <w:tc>
          <w:tcPr>
            <w:tcW w:w="4394" w:type="dxa"/>
            <w:tcBorders>
              <w:top w:val="nil"/>
              <w:bottom w:val="nil"/>
            </w:tcBorders>
          </w:tcPr>
          <w:p>
            <w:pPr>
              <w:pStyle w:val="TableParagraph"/>
              <w:rPr>
                <w:rFonts w:ascii="Times New Roman"/>
                <w:i w:val="0"/>
                <w:iCs w:val="0"/>
                <w:sz w:val="20"/>
              </w:rPr>
            </w:pP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88"/>
        </w:trPr>
        <w:tc>
          <w:tcPr>
            <w:tcW w:w="3118" w:type="dxa"/>
            <w:gridSpan w:val="3"/>
            <w:tcBorders>
              <w:top w:val="nil"/>
              <w:bottom w:val="nil"/>
            </w:tcBorders>
          </w:tcPr>
          <w:p>
            <w:pPr>
              <w:pStyle w:val="TableParagraph"/>
              <w:spacing w:before="3" w:line="266"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tc>
        <w:tc>
          <w:tcPr>
            <w:tcW w:w="4394" w:type="dxa"/>
            <w:tcBorders>
              <w:top w:val="nil"/>
              <w:bottom w:val="nil"/>
            </w:tcBorders>
          </w:tcPr>
          <w:p>
            <w:pPr>
              <w:pStyle w:val="TableParagraph"/>
              <w:rPr>
                <w:rFonts w:ascii="Times New Roman"/>
                <w:i w:val="0"/>
                <w:iCs w:val="0"/>
                <w:sz w:val="20"/>
              </w:rPr>
            </w:pP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5"/>
        </w:trPr>
        <w:tc>
          <w:tcPr>
            <w:tcW w:w="3118" w:type="dxa"/>
            <w:gridSpan w:val="3"/>
            <w:tcBorders>
              <w:top w:val="nil"/>
            </w:tcBorders>
          </w:tcPr>
          <w:p>
            <w:pPr>
              <w:pStyle w:val="TableParagraph"/>
              <w:spacing w:before="16"/>
              <w:ind w:left="108"/>
              <w:rPr>
                <w:rFonts w:ascii="仿宋" w:eastAsia="仿宋"/>
                <w:i w:val="0"/>
                <w:iCs w:val="0"/>
                <w:sz w:val="21"/>
              </w:rPr>
            </w:pPr>
            <w:r>
              <w:rPr>
                <w:rFonts w:ascii="仿宋" w:eastAsia="仿宋"/>
                <w:i w:val="0"/>
                <w:iCs w:val="0"/>
                <w:spacing w:val="-1"/>
                <w:sz w:val="21"/>
              </w:rPr>
              <w:t>总结，实现知识的消化</w:t>
            </w:r>
          </w:p>
        </w:tc>
        <w:tc>
          <w:tcPr>
            <w:tcW w:w="4394" w:type="dxa"/>
            <w:tcBorders>
              <w:top w:val="nil"/>
            </w:tcBorders>
          </w:tcPr>
          <w:p>
            <w:pPr>
              <w:pStyle w:val="TableParagraph"/>
              <w:rPr>
                <w:rFonts w:ascii="Times New Roman"/>
                <w:i w:val="0"/>
                <w:iCs w:val="0"/>
                <w:sz w:val="20"/>
              </w:rPr>
            </w:pP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525"/>
        </w:trPr>
        <w:tc>
          <w:tcPr>
            <w:tcW w:w="9389" w:type="dxa"/>
            <w:gridSpan w:val="5"/>
          </w:tcPr>
          <w:p>
            <w:pPr>
              <w:pStyle w:val="TableParagraph"/>
              <w:tabs>
                <w:tab w:val="left" w:pos="489"/>
                <w:tab w:val="left" w:pos="970"/>
                <w:tab w:val="left" w:pos="1451"/>
              </w:tabs>
              <w:spacing w:before="34"/>
              <w:ind w:left="9"/>
              <w:jc w:val="center"/>
              <w:rPr>
                <w:rFonts w:ascii="微软雅黑" w:eastAsia="微软雅黑"/>
                <w:b/>
                <w:i w:val="0"/>
                <w:iCs w:val="0"/>
                <w:sz w:val="24"/>
              </w:rPr>
            </w:pPr>
            <w:r>
              <w:rPr>
                <w:rFonts w:ascii="微软雅黑" w:eastAsia="微软雅黑"/>
                <w:b/>
                <w:i w:val="0"/>
                <w:iCs w:val="0"/>
                <w:spacing w:val="-10"/>
                <w:sz w:val="24"/>
              </w:rPr>
              <w:t>教</w:t>
            </w:r>
            <w:r>
              <w:rPr>
                <w:rFonts w:ascii="微软雅黑" w:eastAsia="微软雅黑"/>
                <w:b/>
                <w:i w:val="0"/>
                <w:iCs w:val="0"/>
                <w:sz w:val="24"/>
              </w:rPr>
              <w:tab/>
            </w:r>
            <w:r>
              <w:rPr>
                <w:rFonts w:ascii="微软雅黑" w:eastAsia="微软雅黑"/>
                <w:b/>
                <w:i w:val="0"/>
                <w:iCs w:val="0"/>
                <w:spacing w:val="-10"/>
                <w:sz w:val="24"/>
              </w:rPr>
              <w:t>学</w:t>
            </w:r>
            <w:r>
              <w:rPr>
                <w:rFonts w:ascii="微软雅黑" w:eastAsia="微软雅黑"/>
                <w:b/>
                <w:i w:val="0"/>
                <w:iCs w:val="0"/>
                <w:sz w:val="24"/>
              </w:rPr>
              <w:tab/>
            </w:r>
            <w:r>
              <w:rPr>
                <w:rFonts w:ascii="微软雅黑" w:eastAsia="微软雅黑"/>
                <w:b/>
                <w:i w:val="0"/>
                <w:iCs w:val="0"/>
                <w:spacing w:val="-10"/>
                <w:sz w:val="24"/>
              </w:rPr>
              <w:t>后</w:t>
            </w:r>
            <w:r>
              <w:rPr>
                <w:rFonts w:ascii="微软雅黑" w:eastAsia="微软雅黑"/>
                <w:b/>
                <w:i w:val="0"/>
                <w:iCs w:val="0"/>
                <w:sz w:val="24"/>
              </w:rPr>
              <w:tab/>
            </w:r>
            <w:r>
              <w:rPr>
                <w:rFonts w:ascii="微软雅黑" w:eastAsia="微软雅黑"/>
                <w:b/>
                <w:i w:val="0"/>
                <w:iCs w:val="0"/>
                <w:spacing w:val="-10"/>
                <w:sz w:val="24"/>
              </w:rPr>
              <w:t>记</w:t>
            </w:r>
          </w:p>
        </w:tc>
      </w:tr>
      <w:tr>
        <w:tblPrEx>
          <w:tblW w:w="0" w:type="auto"/>
          <w:tblInd w:w="335" w:type="dxa"/>
          <w:tblLayout w:type="fixed"/>
          <w:tblCellMar>
            <w:top w:w="0" w:type="dxa"/>
            <w:left w:w="0" w:type="dxa"/>
            <w:bottom w:w="0" w:type="dxa"/>
            <w:right w:w="0" w:type="dxa"/>
          </w:tblCellMar>
        </w:tblPrEx>
        <w:trPr>
          <w:trHeight w:val="714"/>
        </w:trPr>
        <w:tc>
          <w:tcPr>
            <w:tcW w:w="9389" w:type="dxa"/>
            <w:gridSpan w:val="5"/>
          </w:tcPr>
          <w:p>
            <w:pPr>
              <w:pStyle w:val="TableParagraph"/>
              <w:rPr>
                <w:rFonts w:ascii="Times New Roman"/>
                <w:i w:val="0"/>
                <w:iCs w:val="0"/>
                <w:sz w:val="20"/>
              </w:rPr>
            </w:pPr>
          </w:p>
        </w:tc>
      </w:tr>
    </w:tbl>
    <w:p>
      <w:pPr>
        <w:pStyle w:val="BodyText"/>
        <w:spacing w:before="14"/>
        <w:rPr>
          <w:rFonts w:ascii="微软雅黑"/>
          <w:i w:val="0"/>
          <w:iCs w:val="0"/>
          <w:sz w:val="13"/>
        </w:rPr>
      </w:pPr>
    </w:p>
    <w:p>
      <w:pPr>
        <w:spacing w:before="0" w:line="432" w:lineRule="exact"/>
        <w:ind w:left="330" w:right="0" w:firstLine="0"/>
        <w:jc w:val="left"/>
        <w:rPr>
          <w:rFonts w:ascii="微软雅黑" w:eastAsia="微软雅黑"/>
          <w:b/>
          <w:i w:val="0"/>
          <w:iCs w:val="0"/>
          <w:sz w:val="24"/>
        </w:rPr>
      </w:pPr>
      <w:r>
        <w:rPr>
          <w:i w:val="0"/>
          <w:iCs w:val="0"/>
        </w:rPr>
        <w:pict>
          <v:shape id="docshape25" o:spid="_x0000_s1048" type="#_x0000_t202" style="width:469.95pt;height:203.55pt;margin-top:18.7pt;margin-left:59.25pt;mso-height-relative:page;mso-position-horizontal-relative:page;mso-width-relative:page;position:absolute;z-index:251671552"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6863"/>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6" w:type="dxa"/>
                      </w:tcPr>
                      <w:p>
                        <w:pPr>
                          <w:pStyle w:val="TableParagraph"/>
                          <w:tabs>
                            <w:tab w:val="left" w:pos="489"/>
                          </w:tabs>
                          <w:spacing w:line="304" w:lineRule="exact"/>
                          <w:ind w:left="9"/>
                          <w:jc w:val="center"/>
                          <w:rPr>
                            <w:rFonts w:ascii="微软雅黑" w:eastAsia="微软雅黑"/>
                            <w:b/>
                            <w:sz w:val="24"/>
                          </w:rPr>
                        </w:pPr>
                        <w:r>
                          <w:rPr>
                            <w:rFonts w:ascii="微软雅黑" w:eastAsia="微软雅黑"/>
                            <w:b/>
                            <w:spacing w:val="-10"/>
                            <w:sz w:val="24"/>
                          </w:rPr>
                          <w:t>课</w:t>
                        </w:r>
                        <w:r>
                          <w:rPr>
                            <w:rFonts w:ascii="微软雅黑" w:eastAsia="微软雅黑"/>
                            <w:b/>
                            <w:sz w:val="24"/>
                          </w:rPr>
                          <w:tab/>
                        </w:r>
                        <w:r>
                          <w:rPr>
                            <w:rFonts w:ascii="微软雅黑" w:eastAsia="微软雅黑"/>
                            <w:b/>
                            <w:spacing w:val="-10"/>
                            <w:sz w:val="24"/>
                          </w:rPr>
                          <w:t>题</w:t>
                        </w:r>
                      </w:p>
                    </w:tc>
                    <w:tc>
                      <w:tcPr>
                        <w:tcW w:w="8113" w:type="dxa"/>
                        <w:gridSpan w:val="2"/>
                      </w:tcPr>
                      <w:p>
                        <w:pPr>
                          <w:pStyle w:val="TableParagraph"/>
                          <w:spacing w:before="29"/>
                          <w:ind w:left="107"/>
                          <w:rPr>
                            <w:sz w:val="21"/>
                          </w:rPr>
                        </w:pPr>
                        <w:r>
                          <w:rPr>
                            <w:spacing w:val="-2"/>
                            <w:sz w:val="21"/>
                          </w:rPr>
                          <w:t>制作奥运会五环</w:t>
                        </w:r>
                      </w:p>
                    </w:tc>
                  </w:tr>
                  <w:tr>
                    <w:tblPrEx>
                      <w:tblW w:w="0" w:type="auto"/>
                      <w:tblInd w:w="5" w:type="dxa"/>
                      <w:tblLayout w:type="fixed"/>
                      <w:tblCellMar>
                        <w:top w:w="0" w:type="dxa"/>
                        <w:left w:w="0" w:type="dxa"/>
                        <w:bottom w:w="0" w:type="dxa"/>
                        <w:right w:w="0" w:type="dxa"/>
                      </w:tblCellMar>
                    </w:tblPrEx>
                    <w:trPr>
                      <w:trHeight w:val="447"/>
                    </w:trPr>
                    <w:tc>
                      <w:tcPr>
                        <w:tcW w:w="1276" w:type="dxa"/>
                        <w:vMerge w:val="restart"/>
                      </w:tcPr>
                      <w:p>
                        <w:pPr>
                          <w:pStyle w:val="TableParagraph"/>
                          <w:spacing w:before="70" w:line="170" w:lineRule="auto"/>
                          <w:ind w:left="517" w:right="506"/>
                          <w:jc w:val="both"/>
                          <w:rPr>
                            <w:rFonts w:ascii="微软雅黑" w:eastAsia="微软雅黑"/>
                            <w:b/>
                            <w:sz w:val="24"/>
                          </w:rPr>
                        </w:pPr>
                        <w:r>
                          <w:rPr>
                            <w:rFonts w:ascii="微软雅黑" w:eastAsia="微软雅黑"/>
                            <w:b/>
                            <w:spacing w:val="-10"/>
                            <w:sz w:val="24"/>
                          </w:rPr>
                          <w:t>教学目标</w:t>
                        </w:r>
                      </w:p>
                    </w:tc>
                    <w:tc>
                      <w:tcPr>
                        <w:tcW w:w="1250" w:type="dxa"/>
                      </w:tcPr>
                      <w:p>
                        <w:pPr>
                          <w:pStyle w:val="TableParagraph"/>
                          <w:spacing w:line="428" w:lineRule="exact"/>
                          <w:ind w:right="132"/>
                          <w:jc w:val="right"/>
                          <w:rPr>
                            <w:rFonts w:ascii="微软雅黑" w:eastAsia="微软雅黑"/>
                            <w:b/>
                            <w:sz w:val="24"/>
                          </w:rPr>
                        </w:pPr>
                        <w:r>
                          <w:rPr>
                            <w:rFonts w:ascii="微软雅黑" w:eastAsia="微软雅黑"/>
                            <w:b/>
                            <w:spacing w:val="-3"/>
                            <w:sz w:val="24"/>
                          </w:rPr>
                          <w:t>认知目标</w:t>
                        </w:r>
                      </w:p>
                    </w:tc>
                    <w:tc>
                      <w:tcPr>
                        <w:tcW w:w="6863" w:type="dxa"/>
                      </w:tcPr>
                      <w:p>
                        <w:pPr>
                          <w:pStyle w:val="TableParagraph"/>
                          <w:spacing w:before="91"/>
                          <w:ind w:left="108"/>
                          <w:rPr>
                            <w:sz w:val="21"/>
                          </w:rPr>
                        </w:pPr>
                        <w:r>
                          <w:rPr>
                            <w:spacing w:val="-3"/>
                            <w:sz w:val="21"/>
                          </w:rPr>
                          <w:t>文字图层</w:t>
                        </w:r>
                      </w:p>
                    </w:tc>
                  </w:tr>
                  <w:tr>
                    <w:tblPrEx>
                      <w:tblW w:w="0" w:type="auto"/>
                      <w:tblInd w:w="5" w:type="dxa"/>
                      <w:tblLayout w:type="fixed"/>
                      <w:tblCellMar>
                        <w:top w:w="0" w:type="dxa"/>
                        <w:left w:w="0" w:type="dxa"/>
                        <w:bottom w:w="0" w:type="dxa"/>
                        <w:right w:w="0" w:type="dxa"/>
                      </w:tblCellMar>
                    </w:tblPrEx>
                    <w:trPr>
                      <w:trHeight w:val="446"/>
                    </w:trPr>
                    <w:tc>
                      <w:tcPr>
                        <w:tcW w:w="1276" w:type="dxa"/>
                        <w:vMerge/>
                        <w:tcBorders>
                          <w:top w:val="nil"/>
                        </w:tcBorders>
                      </w:tcPr>
                      <w:p>
                        <w:pPr>
                          <w:rPr>
                            <w:sz w:val="2"/>
                            <w:szCs w:val="2"/>
                          </w:rPr>
                        </w:pPr>
                      </w:p>
                    </w:tc>
                    <w:tc>
                      <w:tcPr>
                        <w:tcW w:w="1250" w:type="dxa"/>
                      </w:tcPr>
                      <w:p>
                        <w:pPr>
                          <w:pStyle w:val="TableParagraph"/>
                          <w:spacing w:line="427" w:lineRule="exact"/>
                          <w:ind w:right="132"/>
                          <w:jc w:val="right"/>
                          <w:rPr>
                            <w:rFonts w:ascii="微软雅黑" w:eastAsia="微软雅黑"/>
                            <w:b/>
                            <w:sz w:val="24"/>
                          </w:rPr>
                        </w:pPr>
                        <w:r>
                          <w:rPr>
                            <w:rFonts w:ascii="微软雅黑" w:eastAsia="微软雅黑"/>
                            <w:b/>
                            <w:spacing w:val="-3"/>
                            <w:sz w:val="24"/>
                          </w:rPr>
                          <w:t>能力目标</w:t>
                        </w:r>
                      </w:p>
                    </w:tc>
                    <w:tc>
                      <w:tcPr>
                        <w:tcW w:w="6863" w:type="dxa"/>
                      </w:tcPr>
                      <w:p>
                        <w:pPr>
                          <w:pStyle w:val="TableParagraph"/>
                          <w:spacing w:before="90"/>
                          <w:ind w:left="108"/>
                          <w:rPr>
                            <w:sz w:val="21"/>
                          </w:rPr>
                        </w:pPr>
                        <w:r>
                          <w:rPr>
                            <w:spacing w:val="-3"/>
                            <w:sz w:val="21"/>
                          </w:rPr>
                          <w:t>文字图层</w:t>
                        </w:r>
                      </w:p>
                    </w:tc>
                  </w:tr>
                  <w:tr>
                    <w:tblPrEx>
                      <w:tblW w:w="0" w:type="auto"/>
                      <w:tblInd w:w="5" w:type="dxa"/>
                      <w:tblLayout w:type="fixed"/>
                      <w:tblCellMar>
                        <w:top w:w="0" w:type="dxa"/>
                        <w:left w:w="0" w:type="dxa"/>
                        <w:bottom w:w="0" w:type="dxa"/>
                        <w:right w:w="0" w:type="dxa"/>
                      </w:tblCellMar>
                    </w:tblPrEx>
                    <w:trPr>
                      <w:trHeight w:val="436"/>
                    </w:trPr>
                    <w:tc>
                      <w:tcPr>
                        <w:tcW w:w="1276" w:type="dxa"/>
                        <w:vMerge/>
                        <w:tcBorders>
                          <w:top w:val="nil"/>
                        </w:tcBorders>
                      </w:tcPr>
                      <w:p>
                        <w:pPr>
                          <w:rPr>
                            <w:sz w:val="2"/>
                            <w:szCs w:val="2"/>
                          </w:rPr>
                        </w:pPr>
                      </w:p>
                    </w:tc>
                    <w:tc>
                      <w:tcPr>
                        <w:tcW w:w="1250" w:type="dxa"/>
                      </w:tcPr>
                      <w:p>
                        <w:pPr>
                          <w:pStyle w:val="TableParagraph"/>
                          <w:spacing w:line="416" w:lineRule="exact"/>
                          <w:ind w:right="132"/>
                          <w:jc w:val="right"/>
                          <w:rPr>
                            <w:rFonts w:ascii="微软雅黑" w:eastAsia="微软雅黑"/>
                            <w:b/>
                            <w:sz w:val="24"/>
                          </w:rPr>
                        </w:pPr>
                        <w:r>
                          <w:rPr>
                            <w:rFonts w:ascii="微软雅黑" w:eastAsia="微软雅黑"/>
                            <w:b/>
                            <w:spacing w:val="-3"/>
                            <w:sz w:val="24"/>
                          </w:rPr>
                          <w:t>情感目标</w:t>
                        </w:r>
                      </w:p>
                    </w:tc>
                    <w:tc>
                      <w:tcPr>
                        <w:tcW w:w="6863" w:type="dxa"/>
                      </w:tcPr>
                      <w:p>
                        <w:pPr>
                          <w:pStyle w:val="TableParagraph"/>
                          <w:spacing w:before="85"/>
                          <w:ind w:left="108"/>
                          <w:rPr>
                            <w:sz w:val="21"/>
                          </w:rPr>
                        </w:pPr>
                        <w:r>
                          <w:rPr>
                            <w:spacing w:val="-1"/>
                            <w:sz w:val="21"/>
                          </w:rPr>
                          <w:t>注重学习方法的培养，满足学生终身学习的需要</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3"/>
                            <w:sz w:val="24"/>
                          </w:rPr>
                          <w:t>教学重点</w:t>
                        </w:r>
                      </w:p>
                    </w:tc>
                    <w:tc>
                      <w:tcPr>
                        <w:tcW w:w="8113" w:type="dxa"/>
                        <w:gridSpan w:val="2"/>
                      </w:tcPr>
                      <w:p>
                        <w:pPr>
                          <w:pStyle w:val="TableParagraph"/>
                          <w:spacing w:before="23"/>
                          <w:ind w:left="107"/>
                          <w:rPr>
                            <w:sz w:val="21"/>
                          </w:rPr>
                        </w:pPr>
                        <w:r>
                          <w:rPr>
                            <w:spacing w:val="-2"/>
                            <w:sz w:val="21"/>
                          </w:rPr>
                          <w:t>圈套图形的制作</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3"/>
                            <w:sz w:val="24"/>
                          </w:rPr>
                          <w:t>教学难点</w:t>
                        </w:r>
                      </w:p>
                    </w:tc>
                    <w:tc>
                      <w:tcPr>
                        <w:tcW w:w="8113" w:type="dxa"/>
                        <w:gridSpan w:val="2"/>
                      </w:tcPr>
                      <w:p>
                        <w:pPr>
                          <w:pStyle w:val="TableParagraph"/>
                          <w:spacing w:before="23"/>
                          <w:ind w:left="107"/>
                          <w:rPr>
                            <w:sz w:val="21"/>
                          </w:rPr>
                        </w:pPr>
                        <w:r>
                          <w:rPr>
                            <w:spacing w:val="-4"/>
                            <w:sz w:val="21"/>
                          </w:rPr>
                          <w:t>栅格化</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5"/>
                            <w:sz w:val="24"/>
                          </w:rPr>
                          <w:t>教法</w:t>
                        </w:r>
                      </w:p>
                    </w:tc>
                    <w:tc>
                      <w:tcPr>
                        <w:tcW w:w="8113" w:type="dxa"/>
                        <w:gridSpan w:val="2"/>
                      </w:tcPr>
                      <w:p>
                        <w:pPr>
                          <w:pStyle w:val="TableParagraph"/>
                          <w:tabs>
                            <w:tab w:val="left" w:pos="2102"/>
                            <w:tab w:val="left" w:pos="3677"/>
                          </w:tabs>
                          <w:spacing w:before="24" w:line="268" w:lineRule="exact"/>
                          <w:ind w:left="107"/>
                          <w:rPr>
                            <w:sz w:val="21"/>
                          </w:rPr>
                        </w:pPr>
                        <w:r>
                          <w:rPr>
                            <w:sz w:val="21"/>
                          </w:rPr>
                          <w:t>举例法、讲练结</w:t>
                        </w:r>
                        <w:r>
                          <w:rPr>
                            <w:spacing w:val="-10"/>
                            <w:sz w:val="21"/>
                          </w:rPr>
                          <w:t>合</w:t>
                        </w:r>
                        <w:r>
                          <w:rPr>
                            <w:sz w:val="21"/>
                          </w:rPr>
                          <w:tab/>
                        </w:r>
                        <w:r>
                          <w:rPr>
                            <w:sz w:val="21"/>
                          </w:rPr>
                          <w:t>头脑风暴</w:t>
                        </w:r>
                        <w:r>
                          <w:rPr>
                            <w:spacing w:val="-10"/>
                            <w:sz w:val="21"/>
                          </w:rPr>
                          <w:t>法</w:t>
                        </w:r>
                        <w:r>
                          <w:rPr>
                            <w:sz w:val="21"/>
                          </w:rPr>
                          <w:tab/>
                        </w:r>
                        <w:r>
                          <w:rPr>
                            <w:sz w:val="21"/>
                          </w:rPr>
                          <w:t>案例展示</w:t>
                        </w:r>
                        <w:r>
                          <w:rPr>
                            <w:spacing w:val="-10"/>
                            <w:sz w:val="21"/>
                          </w:rPr>
                          <w:t>法</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5"/>
                            <w:sz w:val="24"/>
                          </w:rPr>
                          <w:t>学法</w:t>
                        </w:r>
                      </w:p>
                    </w:tc>
                    <w:tc>
                      <w:tcPr>
                        <w:tcW w:w="8113" w:type="dxa"/>
                        <w:gridSpan w:val="2"/>
                      </w:tcPr>
                      <w:p>
                        <w:pPr>
                          <w:pStyle w:val="TableParagraph"/>
                          <w:spacing w:before="23"/>
                          <w:ind w:left="107"/>
                          <w:rPr>
                            <w:sz w:val="21"/>
                          </w:rPr>
                        </w:pPr>
                        <w:r>
                          <w:rPr>
                            <w:spacing w:val="-1"/>
                            <w:sz w:val="21"/>
                          </w:rPr>
                          <w:t>根据操作步骤练习，完成实例</w:t>
                        </w:r>
                      </w:p>
                    </w:tc>
                  </w:tr>
                  <w:tr>
                    <w:tblPrEx>
                      <w:tblW w:w="0" w:type="auto"/>
                      <w:tblInd w:w="5" w:type="dxa"/>
                      <w:tblLayout w:type="fixed"/>
                      <w:tblCellMar>
                        <w:top w:w="0" w:type="dxa"/>
                        <w:left w:w="0" w:type="dxa"/>
                        <w:bottom w:w="0" w:type="dxa"/>
                        <w:right w:w="0" w:type="dxa"/>
                      </w:tblCellMar>
                    </w:tblPrEx>
                    <w:trPr>
                      <w:trHeight w:val="531"/>
                    </w:trPr>
                    <w:tc>
                      <w:tcPr>
                        <w:tcW w:w="1276" w:type="dxa"/>
                      </w:tcPr>
                      <w:p>
                        <w:pPr>
                          <w:pStyle w:val="TableParagraph"/>
                          <w:spacing w:before="65"/>
                          <w:ind w:left="9"/>
                          <w:jc w:val="center"/>
                          <w:rPr>
                            <w:rFonts w:ascii="微软雅黑" w:eastAsia="微软雅黑"/>
                            <w:b/>
                            <w:sz w:val="21"/>
                          </w:rPr>
                        </w:pPr>
                        <w:r>
                          <w:rPr>
                            <w:rFonts w:ascii="微软雅黑" w:eastAsia="微软雅黑"/>
                            <w:b/>
                            <w:spacing w:val="-4"/>
                            <w:sz w:val="21"/>
                          </w:rPr>
                          <w:t>课时数</w:t>
                        </w:r>
                      </w:p>
                    </w:tc>
                    <w:tc>
                      <w:tcPr>
                        <w:tcW w:w="8113" w:type="dxa"/>
                        <w:gridSpan w:val="2"/>
                      </w:tcPr>
                      <w:p>
                        <w:pPr>
                          <w:pStyle w:val="TableParagraph"/>
                          <w:spacing w:before="132"/>
                          <w:ind w:left="107"/>
                          <w:rPr>
                            <w:sz w:val="21"/>
                          </w:rPr>
                        </w:pPr>
                        <w:r>
                          <w:rPr>
                            <w:sz w:val="21"/>
                          </w:rPr>
                          <w:t>2</w:t>
                        </w:r>
                      </w:p>
                    </w:tc>
                  </w:tr>
                  <w:tr>
                    <w:tblPrEx>
                      <w:tblW w:w="0" w:type="auto"/>
                      <w:tblInd w:w="5" w:type="dxa"/>
                      <w:tblLayout w:type="fixed"/>
                      <w:tblCellMar>
                        <w:top w:w="0" w:type="dxa"/>
                        <w:left w:w="0" w:type="dxa"/>
                        <w:bottom w:w="0" w:type="dxa"/>
                        <w:right w:w="0" w:type="dxa"/>
                      </w:tblCellMar>
                    </w:tblPrEx>
                    <w:trPr>
                      <w:trHeight w:val="531"/>
                    </w:trPr>
                    <w:tc>
                      <w:tcPr>
                        <w:tcW w:w="1276" w:type="dxa"/>
                      </w:tcPr>
                      <w:p>
                        <w:pPr>
                          <w:pStyle w:val="TableParagraph"/>
                          <w:spacing w:before="65"/>
                          <w:ind w:left="9"/>
                          <w:jc w:val="center"/>
                          <w:rPr>
                            <w:rFonts w:ascii="微软雅黑" w:eastAsia="微软雅黑"/>
                            <w:b/>
                            <w:sz w:val="21"/>
                          </w:rPr>
                        </w:pPr>
                        <w:r>
                          <w:rPr>
                            <w:rFonts w:ascii="微软雅黑" w:eastAsia="微软雅黑"/>
                            <w:b/>
                            <w:spacing w:val="-2"/>
                            <w:sz w:val="21"/>
                          </w:rPr>
                          <w:t>教学手段及</w:t>
                        </w:r>
                      </w:p>
                    </w:tc>
                    <w:tc>
                      <w:tcPr>
                        <w:tcW w:w="8113" w:type="dxa"/>
                        <w:gridSpan w:val="2"/>
                      </w:tcPr>
                      <w:p>
                        <w:pPr>
                          <w:pStyle w:val="TableParagraph"/>
                          <w:tabs>
                            <w:tab w:val="left" w:pos="1472"/>
                            <w:tab w:val="left" w:pos="3047"/>
                          </w:tabs>
                          <w:spacing w:before="133"/>
                          <w:ind w:left="107"/>
                          <w:rPr>
                            <w:sz w:val="21"/>
                          </w:rPr>
                        </w:pPr>
                        <w:r>
                          <w:rPr>
                            <w:sz w:val="21"/>
                          </w:rPr>
                          <w:t>计算机机</w:t>
                        </w:r>
                        <w:r>
                          <w:rPr>
                            <w:spacing w:val="-10"/>
                            <w:sz w:val="21"/>
                          </w:rPr>
                          <w:t>房</w:t>
                        </w:r>
                        <w:r>
                          <w:rPr>
                            <w:sz w:val="21"/>
                          </w:rPr>
                          <w:tab/>
                        </w:r>
                        <w:r>
                          <w:rPr>
                            <w:sz w:val="21"/>
                          </w:rPr>
                          <w:t>多媒体课</w:t>
                        </w:r>
                        <w:r>
                          <w:rPr>
                            <w:spacing w:val="-10"/>
                            <w:sz w:val="21"/>
                          </w:rPr>
                          <w:t>件</w:t>
                        </w:r>
                        <w:r>
                          <w:rPr>
                            <w:sz w:val="21"/>
                          </w:rPr>
                          <w:tab/>
                        </w:r>
                        <w:r>
                          <w:rPr>
                            <w:sz w:val="21"/>
                          </w:rPr>
                          <w:t>任务案</w:t>
                        </w:r>
                        <w:r>
                          <w:rPr>
                            <w:spacing w:val="-10"/>
                            <w:sz w:val="21"/>
                          </w:rPr>
                          <w:t>例</w:t>
                        </w:r>
                      </w:p>
                    </w:tc>
                  </w:tr>
                </w:tbl>
                <w:p>
                  <w:pPr>
                    <w:pStyle w:val="BodyText"/>
                  </w:pPr>
                </w:p>
              </w:txbxContent>
            </v:textbox>
          </v:shape>
        </w:pict>
      </w:r>
      <w:r>
        <w:rPr>
          <w:rFonts w:ascii="微软雅黑" w:eastAsia="微软雅黑"/>
          <w:b/>
          <w:i w:val="0"/>
          <w:iCs w:val="0"/>
          <w:w w:val="90"/>
          <w:sz w:val="24"/>
        </w:rPr>
        <w:t>第</w:t>
      </w:r>
      <w:r>
        <w:rPr>
          <w:rFonts w:ascii="微软雅黑" w:eastAsia="微软雅黑"/>
          <w:b/>
          <w:i w:val="0"/>
          <w:iCs w:val="0"/>
          <w:spacing w:val="10"/>
          <w:sz w:val="24"/>
        </w:rPr>
        <w:t xml:space="preserve"> </w:t>
      </w:r>
      <w:r>
        <w:rPr>
          <w:rFonts w:ascii="微软雅黑" w:eastAsia="微软雅黑"/>
          <w:b/>
          <w:i w:val="0"/>
          <w:iCs w:val="0"/>
          <w:w w:val="90"/>
          <w:sz w:val="24"/>
        </w:rPr>
        <w:t>33、34</w:t>
      </w:r>
      <w:r>
        <w:rPr>
          <w:rFonts w:ascii="微软雅黑" w:eastAsia="微软雅黑"/>
          <w:b/>
          <w:i w:val="0"/>
          <w:iCs w:val="0"/>
          <w:spacing w:val="10"/>
          <w:sz w:val="24"/>
        </w:rPr>
        <w:t xml:space="preserve"> </w:t>
      </w:r>
      <w:r>
        <w:rPr>
          <w:rFonts w:ascii="微软雅黑" w:eastAsia="微软雅黑"/>
          <w:b/>
          <w:i w:val="0"/>
          <w:iCs w:val="0"/>
          <w:w w:val="90"/>
          <w:sz w:val="24"/>
        </w:rPr>
        <w:t>课时</w:t>
      </w:r>
      <w:r>
        <w:rPr>
          <w:rFonts w:ascii="微软雅黑" w:eastAsia="微软雅黑"/>
          <w:b/>
          <w:i w:val="0"/>
          <w:iCs w:val="0"/>
          <w:spacing w:val="-10"/>
          <w:w w:val="90"/>
          <w:sz w:val="24"/>
        </w:rPr>
        <w:t>：</w:t>
      </w:r>
    </w:p>
    <w:p>
      <w:pPr>
        <w:spacing w:after="0" w:line="432" w:lineRule="exact"/>
        <w:jc w:val="left"/>
        <w:rPr>
          <w:rFonts w:ascii="微软雅黑" w:eastAsia="微软雅黑"/>
          <w:i w:val="0"/>
          <w:iCs w:val="0"/>
          <w:sz w:val="24"/>
        </w:rPr>
        <w:sectPr>
          <w:footerReference w:type="default" r:id="rId51"/>
          <w:pgSz w:w="11910" w:h="16840"/>
          <w:pgMar w:top="1200" w:right="1060" w:bottom="1180" w:left="860" w:header="0" w:footer="974" w:gutter="0"/>
          <w:pgNumType w:start="36"/>
          <w:cols w:num="1" w:space="720"/>
        </w:sectPr>
      </w:pPr>
    </w:p>
    <w:p>
      <w:pPr>
        <w:pStyle w:val="BodyText"/>
        <w:rPr>
          <w:rFonts w:ascii="微软雅黑"/>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842"/>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30"/>
        </w:trPr>
        <w:tc>
          <w:tcPr>
            <w:tcW w:w="1276" w:type="dxa"/>
          </w:tcPr>
          <w:p>
            <w:pPr>
              <w:pStyle w:val="TableParagraph"/>
              <w:spacing w:line="343" w:lineRule="exact"/>
              <w:ind w:left="216"/>
              <w:rPr>
                <w:rFonts w:ascii="微软雅黑" w:eastAsia="微软雅黑"/>
                <w:b/>
                <w:i w:val="0"/>
                <w:iCs w:val="0"/>
                <w:sz w:val="21"/>
              </w:rPr>
            </w:pPr>
            <w:r>
              <w:rPr>
                <w:rFonts w:ascii="微软雅黑" w:eastAsia="微软雅黑"/>
                <w:b/>
                <w:i w:val="0"/>
                <w:iCs w:val="0"/>
                <w:spacing w:val="-3"/>
                <w:sz w:val="21"/>
              </w:rPr>
              <w:t>教具准备</w:t>
            </w:r>
          </w:p>
        </w:tc>
        <w:tc>
          <w:tcPr>
            <w:tcW w:w="8113" w:type="dxa"/>
            <w:gridSpan w:val="3"/>
          </w:tcPr>
          <w:p>
            <w:pPr>
              <w:pStyle w:val="TableParagraph"/>
              <w:rPr>
                <w:rFonts w:ascii="Times New Roman"/>
                <w:i w:val="0"/>
                <w:iCs w:val="0"/>
                <w:sz w:val="20"/>
              </w:rPr>
            </w:pPr>
          </w:p>
        </w:tc>
      </w:tr>
      <w:tr>
        <w:tblPrEx>
          <w:tblW w:w="0" w:type="auto"/>
          <w:tblInd w:w="335" w:type="dxa"/>
          <w:tblLayout w:type="fixed"/>
          <w:tblCellMar>
            <w:top w:w="0" w:type="dxa"/>
            <w:left w:w="0" w:type="dxa"/>
            <w:bottom w:w="0" w:type="dxa"/>
            <w:right w:w="0" w:type="dxa"/>
          </w:tblCellMar>
        </w:tblPrEx>
        <w:trPr>
          <w:trHeight w:val="312"/>
        </w:trPr>
        <w:tc>
          <w:tcPr>
            <w:tcW w:w="9389" w:type="dxa"/>
            <w:gridSpan w:val="4"/>
          </w:tcPr>
          <w:p>
            <w:pPr>
              <w:pStyle w:val="TableParagraph"/>
              <w:tabs>
                <w:tab w:val="left" w:pos="489"/>
                <w:tab w:val="left" w:pos="970"/>
                <w:tab w:val="left" w:pos="1451"/>
              </w:tabs>
              <w:spacing w:line="292" w:lineRule="exact"/>
              <w:ind w:left="9"/>
              <w:jc w:val="center"/>
              <w:rPr>
                <w:rFonts w:ascii="微软雅黑" w:eastAsia="微软雅黑"/>
                <w:b/>
                <w:i w:val="0"/>
                <w:iCs w:val="0"/>
                <w:sz w:val="24"/>
              </w:rPr>
            </w:pPr>
            <w:r>
              <w:rPr>
                <w:rFonts w:ascii="微软雅黑" w:eastAsia="微软雅黑"/>
                <w:b/>
                <w:i w:val="0"/>
                <w:iCs w:val="0"/>
                <w:spacing w:val="-10"/>
                <w:sz w:val="24"/>
              </w:rPr>
              <w:t>教</w:t>
            </w:r>
            <w:r>
              <w:rPr>
                <w:rFonts w:ascii="微软雅黑" w:eastAsia="微软雅黑"/>
                <w:b/>
                <w:i w:val="0"/>
                <w:iCs w:val="0"/>
                <w:sz w:val="24"/>
              </w:rPr>
              <w:tab/>
            </w:r>
            <w:r>
              <w:rPr>
                <w:rFonts w:ascii="微软雅黑" w:eastAsia="微软雅黑"/>
                <w:b/>
                <w:i w:val="0"/>
                <w:iCs w:val="0"/>
                <w:spacing w:val="-10"/>
                <w:sz w:val="24"/>
              </w:rPr>
              <w:t>学</w:t>
            </w:r>
            <w:r>
              <w:rPr>
                <w:rFonts w:ascii="微软雅黑" w:eastAsia="微软雅黑"/>
                <w:b/>
                <w:i w:val="0"/>
                <w:iCs w:val="0"/>
                <w:sz w:val="24"/>
              </w:rPr>
              <w:tab/>
            </w:r>
            <w:r>
              <w:rPr>
                <w:rFonts w:ascii="微软雅黑" w:eastAsia="微软雅黑"/>
                <w:b/>
                <w:i w:val="0"/>
                <w:iCs w:val="0"/>
                <w:spacing w:val="-10"/>
                <w:sz w:val="24"/>
              </w:rPr>
              <w:t>过</w:t>
            </w:r>
            <w:r>
              <w:rPr>
                <w:rFonts w:ascii="微软雅黑" w:eastAsia="微软雅黑"/>
                <w:b/>
                <w:i w:val="0"/>
                <w:iCs w:val="0"/>
                <w:sz w:val="24"/>
              </w:rPr>
              <w:tab/>
            </w:r>
            <w:r>
              <w:rPr>
                <w:rFonts w:ascii="微软雅黑" w:eastAsia="微软雅黑"/>
                <w:b/>
                <w:i w:val="0"/>
                <w:iCs w:val="0"/>
                <w:spacing w:val="-10"/>
                <w:sz w:val="24"/>
              </w:rPr>
              <w:t>程</w:t>
            </w:r>
          </w:p>
        </w:tc>
      </w:tr>
      <w:tr>
        <w:tblPrEx>
          <w:tblW w:w="0" w:type="auto"/>
          <w:tblInd w:w="335" w:type="dxa"/>
          <w:tblLayout w:type="fixed"/>
          <w:tblCellMar>
            <w:top w:w="0" w:type="dxa"/>
            <w:left w:w="0" w:type="dxa"/>
            <w:bottom w:w="0" w:type="dxa"/>
            <w:right w:w="0" w:type="dxa"/>
          </w:tblCellMar>
        </w:tblPrEx>
        <w:trPr>
          <w:trHeight w:val="580"/>
        </w:trPr>
        <w:tc>
          <w:tcPr>
            <w:tcW w:w="3118" w:type="dxa"/>
            <w:gridSpan w:val="2"/>
          </w:tcPr>
          <w:p>
            <w:pPr>
              <w:pStyle w:val="TableParagraph"/>
              <w:spacing w:before="61"/>
              <w:ind w:left="1064" w:right="1055"/>
              <w:jc w:val="center"/>
              <w:rPr>
                <w:rFonts w:ascii="微软雅黑" w:eastAsia="微软雅黑"/>
                <w:b/>
                <w:i w:val="0"/>
                <w:iCs w:val="0"/>
                <w:sz w:val="24"/>
              </w:rPr>
            </w:pPr>
            <w:r>
              <w:rPr>
                <w:rFonts w:ascii="微软雅黑" w:eastAsia="微软雅黑"/>
                <w:b/>
                <w:i w:val="0"/>
                <w:iCs w:val="0"/>
                <w:spacing w:val="-3"/>
                <w:sz w:val="24"/>
              </w:rPr>
              <w:t>教学环节</w:t>
            </w:r>
          </w:p>
        </w:tc>
        <w:tc>
          <w:tcPr>
            <w:tcW w:w="4394" w:type="dxa"/>
          </w:tcPr>
          <w:p>
            <w:pPr>
              <w:pStyle w:val="TableParagraph"/>
              <w:spacing w:before="61"/>
              <w:ind w:left="1702" w:right="1693"/>
              <w:jc w:val="center"/>
              <w:rPr>
                <w:rFonts w:ascii="微软雅黑" w:eastAsia="微软雅黑"/>
                <w:b/>
                <w:i w:val="0"/>
                <w:iCs w:val="0"/>
                <w:sz w:val="24"/>
              </w:rPr>
            </w:pPr>
            <w:r>
              <w:rPr>
                <w:rFonts w:ascii="微软雅黑" w:eastAsia="微软雅黑"/>
                <w:b/>
                <w:i w:val="0"/>
                <w:iCs w:val="0"/>
                <w:spacing w:val="-3"/>
                <w:sz w:val="24"/>
              </w:rPr>
              <w:t>教学设计</w:t>
            </w:r>
          </w:p>
        </w:tc>
        <w:tc>
          <w:tcPr>
            <w:tcW w:w="1877" w:type="dxa"/>
          </w:tcPr>
          <w:p>
            <w:pPr>
              <w:pStyle w:val="TableParagraph"/>
              <w:spacing w:before="61"/>
              <w:ind w:left="456"/>
              <w:rPr>
                <w:rFonts w:ascii="微软雅黑" w:eastAsia="微软雅黑"/>
                <w:b/>
                <w:i w:val="0"/>
                <w:iCs w:val="0"/>
                <w:sz w:val="24"/>
              </w:rPr>
            </w:pPr>
            <w:r>
              <w:rPr>
                <w:rFonts w:ascii="微软雅黑" w:eastAsia="微软雅黑"/>
                <w:b/>
                <w:i w:val="0"/>
                <w:iCs w:val="0"/>
                <w:spacing w:val="-3"/>
                <w:sz w:val="24"/>
              </w:rPr>
              <w:t>设计意图</w:t>
            </w:r>
          </w:p>
        </w:tc>
      </w:tr>
      <w:tr>
        <w:tblPrEx>
          <w:tblW w:w="0" w:type="auto"/>
          <w:tblInd w:w="335" w:type="dxa"/>
          <w:tblLayout w:type="fixed"/>
          <w:tblCellMar>
            <w:top w:w="0" w:type="dxa"/>
            <w:left w:w="0" w:type="dxa"/>
            <w:bottom w:w="0" w:type="dxa"/>
            <w:right w:w="0" w:type="dxa"/>
          </w:tblCellMar>
        </w:tblPrEx>
        <w:trPr>
          <w:trHeight w:val="296"/>
        </w:trPr>
        <w:tc>
          <w:tcPr>
            <w:tcW w:w="3118" w:type="dxa"/>
            <w:gridSpan w:val="2"/>
            <w:tcBorders>
              <w:bottom w:val="nil"/>
            </w:tcBorders>
          </w:tcPr>
          <w:p>
            <w:pPr>
              <w:pStyle w:val="TableParagraph"/>
              <w:spacing w:line="276" w:lineRule="exact"/>
              <w:ind w:left="1064" w:right="1055"/>
              <w:jc w:val="center"/>
              <w:rPr>
                <w:rFonts w:ascii="微软雅黑" w:eastAsia="微软雅黑"/>
                <w:b/>
                <w:i w:val="0"/>
                <w:iCs w:val="0"/>
                <w:sz w:val="21"/>
              </w:rPr>
            </w:pPr>
            <w:r>
              <w:rPr>
                <w:rFonts w:ascii="微软雅黑" w:eastAsia="微软雅黑"/>
                <w:b/>
                <w:i w:val="0"/>
                <w:iCs w:val="0"/>
                <w:spacing w:val="-3"/>
                <w:sz w:val="21"/>
              </w:rPr>
              <w:t>知识回顾</w:t>
            </w:r>
          </w:p>
        </w:tc>
        <w:tc>
          <w:tcPr>
            <w:tcW w:w="4394" w:type="dxa"/>
            <w:tcBorders>
              <w:bottom w:val="nil"/>
            </w:tcBorders>
          </w:tcPr>
          <w:p>
            <w:pPr>
              <w:pStyle w:val="TableParagraph"/>
              <w:spacing w:before="23" w:line="253" w:lineRule="exact"/>
              <w:ind w:left="527"/>
              <w:rPr>
                <w:i w:val="0"/>
                <w:iCs w:val="0"/>
                <w:sz w:val="21"/>
              </w:rPr>
            </w:pPr>
            <w:r>
              <w:rPr>
                <w:i w:val="0"/>
                <w:iCs w:val="0"/>
                <w:spacing w:val="-2"/>
                <w:sz w:val="21"/>
              </w:rPr>
              <w:t>【上机实战】</w:t>
            </w:r>
          </w:p>
        </w:tc>
        <w:tc>
          <w:tcPr>
            <w:tcW w:w="1877" w:type="dxa"/>
            <w:vMerge w:val="restart"/>
          </w:tcPr>
          <w:p>
            <w:pPr>
              <w:pStyle w:val="TableParagraph"/>
              <w:spacing w:before="6"/>
              <w:rPr>
                <w:rFonts w:ascii="微软雅黑"/>
                <w:b/>
                <w:i w:val="0"/>
                <w:iCs w:val="0"/>
                <w:sz w:val="14"/>
              </w:rPr>
            </w:pPr>
          </w:p>
          <w:p>
            <w:pPr>
              <w:pStyle w:val="TableParagraph"/>
              <w:spacing w:line="232" w:lineRule="auto"/>
              <w:ind w:left="108" w:right="95"/>
              <w:rPr>
                <w:i w:val="0"/>
                <w:iCs w:val="0"/>
                <w:sz w:val="21"/>
              </w:rPr>
            </w:pPr>
            <w:r>
              <w:rPr>
                <w:i w:val="0"/>
                <w:iCs w:val="0"/>
                <w:spacing w:val="-4"/>
                <w:sz w:val="21"/>
              </w:rPr>
              <w:t>教师：清楚了解到</w:t>
            </w:r>
            <w:r>
              <w:rPr>
                <w:i w:val="0"/>
                <w:iCs w:val="0"/>
                <w:spacing w:val="-2"/>
                <w:sz w:val="21"/>
              </w:rPr>
              <w:t>学生具备的知识</w:t>
            </w:r>
          </w:p>
          <w:p>
            <w:pPr>
              <w:pStyle w:val="TableParagraph"/>
              <w:rPr>
                <w:rFonts w:ascii="微软雅黑"/>
                <w:b/>
                <w:i w:val="0"/>
                <w:iCs w:val="0"/>
                <w:sz w:val="14"/>
              </w:rPr>
            </w:pPr>
          </w:p>
          <w:p>
            <w:pPr>
              <w:pStyle w:val="TableParagraph"/>
              <w:spacing w:line="232" w:lineRule="auto"/>
              <w:ind w:left="108" w:right="95"/>
              <w:rPr>
                <w:i w:val="0"/>
                <w:iCs w:val="0"/>
                <w:sz w:val="21"/>
              </w:rPr>
            </w:pPr>
            <w:r>
              <w:rPr>
                <w:i w:val="0"/>
                <w:iCs w:val="0"/>
                <w:spacing w:val="-4"/>
                <w:sz w:val="21"/>
              </w:rPr>
              <w:t>学生：形成对新任</w:t>
            </w:r>
            <w:r>
              <w:rPr>
                <w:i w:val="0"/>
                <w:iCs w:val="0"/>
                <w:spacing w:val="-2"/>
                <w:sz w:val="21"/>
              </w:rPr>
              <w:t>务的感性认识</w:t>
            </w:r>
          </w:p>
          <w:p>
            <w:pPr>
              <w:pStyle w:val="TableParagraph"/>
              <w:spacing w:before="2"/>
              <w:rPr>
                <w:rFonts w:ascii="微软雅黑"/>
                <w:b/>
                <w:i w:val="0"/>
                <w:iCs w:val="0"/>
                <w:sz w:val="28"/>
              </w:rPr>
            </w:pPr>
          </w:p>
          <w:p>
            <w:pPr>
              <w:pStyle w:val="TableParagraph"/>
              <w:spacing w:line="232" w:lineRule="auto"/>
              <w:ind w:left="108" w:right="95"/>
              <w:jc w:val="both"/>
              <w:rPr>
                <w:i w:val="0"/>
                <w:iCs w:val="0"/>
                <w:sz w:val="21"/>
              </w:rPr>
            </w:pPr>
            <w:r>
              <w:rPr>
                <w:i w:val="0"/>
                <w:iCs w:val="0"/>
                <w:spacing w:val="-4"/>
                <w:sz w:val="21"/>
              </w:rPr>
              <w:t>教师：引入跟新知</w:t>
            </w:r>
            <w:r>
              <w:rPr>
                <w:i w:val="0"/>
                <w:iCs w:val="0"/>
                <w:spacing w:val="24"/>
                <w:sz w:val="21"/>
              </w:rPr>
              <w:t>识点对应的贴切</w:t>
            </w:r>
            <w:r>
              <w:rPr>
                <w:i w:val="0"/>
                <w:iCs w:val="0"/>
                <w:spacing w:val="-2"/>
                <w:sz w:val="21"/>
              </w:rPr>
              <w:t>的典型任务</w:t>
            </w:r>
          </w:p>
          <w:p>
            <w:pPr>
              <w:pStyle w:val="TableParagraph"/>
              <w:spacing w:before="12"/>
              <w:rPr>
                <w:rFonts w:ascii="微软雅黑"/>
                <w:b/>
                <w:i w:val="0"/>
                <w:iCs w:val="0"/>
                <w:sz w:val="29"/>
              </w:rPr>
            </w:pPr>
          </w:p>
          <w:p>
            <w:pPr>
              <w:pStyle w:val="TableParagraph"/>
              <w:spacing w:line="310" w:lineRule="atLeast"/>
              <w:ind w:left="108" w:right="95"/>
              <w:jc w:val="center"/>
              <w:rPr>
                <w:i w:val="0"/>
                <w:iCs w:val="0"/>
                <w:sz w:val="21"/>
              </w:rPr>
            </w:pPr>
            <w:r>
              <w:rPr>
                <w:i w:val="0"/>
                <w:iCs w:val="0"/>
                <w:spacing w:val="-4"/>
                <w:sz w:val="21"/>
              </w:rPr>
              <w:t>学生：接触了解实现方法、步骤与技</w:t>
            </w:r>
            <w:r>
              <w:rPr>
                <w:i w:val="0"/>
                <w:iCs w:val="0"/>
                <w:spacing w:val="-2"/>
                <w:sz w:val="21"/>
              </w:rPr>
              <w:t>巧操作方法</w:t>
            </w:r>
          </w:p>
        </w:tc>
      </w:tr>
      <w:tr>
        <w:tblPrEx>
          <w:tblW w:w="0" w:type="auto"/>
          <w:tblInd w:w="335" w:type="dxa"/>
          <w:tblLayout w:type="fixed"/>
          <w:tblCellMar>
            <w:top w:w="0" w:type="dxa"/>
            <w:left w:w="0" w:type="dxa"/>
            <w:bottom w:w="0" w:type="dxa"/>
            <w:right w:w="0" w:type="dxa"/>
          </w:tblCellMar>
        </w:tblPrEx>
        <w:trPr>
          <w:trHeight w:val="311"/>
        </w:trPr>
        <w:tc>
          <w:tcPr>
            <w:tcW w:w="3118" w:type="dxa"/>
            <w:gridSpan w:val="2"/>
            <w:tcBorders>
              <w:top w:val="nil"/>
              <w:bottom w:val="nil"/>
            </w:tcBorders>
          </w:tcPr>
          <w:p>
            <w:pPr>
              <w:pStyle w:val="TableParagraph"/>
              <w:spacing w:before="3"/>
              <w:ind w:left="108"/>
              <w:rPr>
                <w:rFonts w:ascii="仿宋" w:eastAsia="仿宋"/>
                <w:i w:val="0"/>
                <w:iCs w:val="0"/>
                <w:sz w:val="21"/>
              </w:rPr>
            </w:pPr>
            <w:r>
              <w:rPr>
                <w:rFonts w:ascii="仿宋" w:eastAsia="仿宋"/>
                <w:i w:val="0"/>
                <w:iCs w:val="0"/>
                <w:sz w:val="21"/>
              </w:rPr>
              <w:t>（了解学生前期知识掌握情况</w:t>
            </w:r>
            <w:r>
              <w:rPr>
                <w:rFonts w:ascii="仿宋" w:eastAsia="仿宋"/>
                <w:i w:val="0"/>
                <w:iCs w:val="0"/>
                <w:spacing w:val="-10"/>
                <w:sz w:val="21"/>
              </w:rPr>
              <w:t>）</w:t>
            </w:r>
          </w:p>
        </w:tc>
        <w:tc>
          <w:tcPr>
            <w:tcW w:w="4394" w:type="dxa"/>
            <w:tcBorders>
              <w:top w:val="nil"/>
              <w:bottom w:val="nil"/>
            </w:tcBorders>
          </w:tcPr>
          <w:p>
            <w:pPr>
              <w:pStyle w:val="TableParagraph"/>
              <w:spacing w:before="29" w:line="262" w:lineRule="exact"/>
              <w:ind w:left="107"/>
              <w:rPr>
                <w:i w:val="0"/>
                <w:iCs w:val="0"/>
                <w:sz w:val="21"/>
              </w:rPr>
            </w:pPr>
            <w:r>
              <w:rPr>
                <w:i w:val="0"/>
                <w:iCs w:val="0"/>
                <w:spacing w:val="-2"/>
                <w:sz w:val="21"/>
              </w:rPr>
              <w:t>操作步骤如下：</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61"/>
        </w:trPr>
        <w:tc>
          <w:tcPr>
            <w:tcW w:w="3118" w:type="dxa"/>
            <w:gridSpan w:val="2"/>
            <w:tcBorders>
              <w:top w:val="nil"/>
              <w:bottom w:val="nil"/>
            </w:tcBorders>
          </w:tcPr>
          <w:p>
            <w:pPr>
              <w:pStyle w:val="TableParagraph"/>
              <w:rPr>
                <w:rFonts w:ascii="Times New Roman"/>
                <w:i w:val="0"/>
                <w:iCs w:val="0"/>
                <w:sz w:val="18"/>
              </w:rPr>
            </w:pPr>
          </w:p>
        </w:tc>
        <w:tc>
          <w:tcPr>
            <w:tcW w:w="4394" w:type="dxa"/>
            <w:tcBorders>
              <w:top w:val="nil"/>
              <w:bottom w:val="nil"/>
            </w:tcBorders>
          </w:tcPr>
          <w:p>
            <w:pPr>
              <w:pStyle w:val="TableParagraph"/>
              <w:spacing w:before="20" w:line="222" w:lineRule="exact"/>
              <w:ind w:left="107"/>
              <w:rPr>
                <w:i w:val="0"/>
                <w:iCs w:val="0"/>
                <w:sz w:val="21"/>
              </w:rPr>
            </w:pPr>
            <w:r>
              <w:rPr>
                <w:i w:val="0"/>
                <w:iCs w:val="0"/>
                <w:sz w:val="21"/>
              </w:rPr>
              <w:t>（</w:t>
            </w:r>
            <w:r>
              <w:rPr>
                <w:rFonts w:ascii="Times New Roman" w:eastAsia="Times New Roman"/>
                <w:i w:val="0"/>
                <w:iCs w:val="0"/>
                <w:sz w:val="21"/>
              </w:rPr>
              <w:t>1</w:t>
            </w:r>
            <w:r>
              <w:rPr>
                <w:i w:val="0"/>
                <w:iCs w:val="0"/>
                <w:sz w:val="21"/>
              </w:rPr>
              <w:t>）</w:t>
            </w:r>
            <w:r>
              <w:rPr>
                <w:i w:val="0"/>
                <w:iCs w:val="0"/>
                <w:spacing w:val="15"/>
                <w:sz w:val="21"/>
              </w:rPr>
              <w:t xml:space="preserve"> 新建文件</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977"/>
        </w:trPr>
        <w:tc>
          <w:tcPr>
            <w:tcW w:w="3118" w:type="dxa"/>
            <w:gridSpan w:val="2"/>
            <w:tcBorders>
              <w:top w:val="nil"/>
              <w:bottom w:val="nil"/>
            </w:tcBorders>
          </w:tcPr>
          <w:p>
            <w:pPr>
              <w:pStyle w:val="TableParagraph"/>
              <w:spacing w:line="259" w:lineRule="exact"/>
              <w:ind w:left="1064" w:right="1055"/>
              <w:jc w:val="center"/>
              <w:rPr>
                <w:rFonts w:ascii="微软雅黑" w:eastAsia="微软雅黑"/>
                <w:b/>
                <w:i w:val="0"/>
                <w:iCs w:val="0"/>
                <w:sz w:val="21"/>
              </w:rPr>
            </w:pPr>
            <w:r>
              <w:rPr>
                <w:rFonts w:ascii="微软雅黑" w:eastAsia="微软雅黑"/>
                <w:b/>
                <w:i w:val="0"/>
                <w:iCs w:val="0"/>
                <w:spacing w:val="-3"/>
                <w:sz w:val="21"/>
              </w:rPr>
              <w:t>任务引入</w:t>
            </w:r>
          </w:p>
          <w:p>
            <w:pPr>
              <w:pStyle w:val="TableParagraph"/>
              <w:spacing w:line="252" w:lineRule="exact"/>
              <w:ind w:left="108"/>
              <w:rPr>
                <w:rFonts w:ascii="仿宋" w:eastAsia="仿宋"/>
                <w:i w:val="0"/>
                <w:iCs w:val="0"/>
                <w:sz w:val="21"/>
              </w:rPr>
            </w:pPr>
            <w:r>
              <w:rPr>
                <w:rFonts w:ascii="仿宋" w:eastAsia="仿宋"/>
                <w:i w:val="0"/>
                <w:iCs w:val="0"/>
                <w:spacing w:val="-4"/>
                <w:sz w:val="21"/>
              </w:rPr>
              <w:t>（</w:t>
            </w:r>
            <w:r>
              <w:rPr>
                <w:rFonts w:ascii="仿宋" w:eastAsia="仿宋"/>
                <w:i w:val="0"/>
                <w:iCs w:val="0"/>
                <w:spacing w:val="-5"/>
                <w:sz w:val="21"/>
              </w:rPr>
              <w:t>根据学生基础情况，引入本次</w:t>
            </w:r>
          </w:p>
          <w:p>
            <w:pPr>
              <w:pStyle w:val="TableParagraph"/>
              <w:spacing w:before="43"/>
              <w:ind w:left="108"/>
              <w:rPr>
                <w:rFonts w:ascii="仿宋" w:eastAsia="仿宋"/>
                <w:i w:val="0"/>
                <w:iCs w:val="0"/>
                <w:sz w:val="21"/>
              </w:rPr>
            </w:pPr>
            <w:r>
              <w:rPr>
                <w:rFonts w:ascii="仿宋" w:eastAsia="仿宋"/>
                <w:i w:val="0"/>
                <w:iCs w:val="0"/>
                <w:sz w:val="21"/>
              </w:rPr>
              <w:t>需完成的新任务</w:t>
            </w:r>
            <w:r>
              <w:rPr>
                <w:rFonts w:ascii="仿宋" w:eastAsia="仿宋"/>
                <w:i w:val="0"/>
                <w:iCs w:val="0"/>
                <w:spacing w:val="-10"/>
                <w:sz w:val="21"/>
              </w:rPr>
              <w:t>）</w:t>
            </w:r>
          </w:p>
        </w:tc>
        <w:tc>
          <w:tcPr>
            <w:tcW w:w="4394" w:type="dxa"/>
            <w:tcBorders>
              <w:top w:val="nil"/>
              <w:bottom w:val="nil"/>
            </w:tcBorders>
          </w:tcPr>
          <w:p>
            <w:pPr>
              <w:pStyle w:val="TableParagraph"/>
              <w:numPr>
                <w:ilvl w:val="0"/>
                <w:numId w:val="33"/>
              </w:numPr>
              <w:tabs>
                <w:tab w:val="left" w:pos="829"/>
              </w:tabs>
              <w:spacing w:before="60" w:after="0" w:line="240" w:lineRule="auto"/>
              <w:ind w:left="828" w:right="0" w:hanging="722"/>
              <w:jc w:val="left"/>
              <w:rPr>
                <w:i w:val="0"/>
                <w:iCs w:val="0"/>
                <w:sz w:val="21"/>
              </w:rPr>
            </w:pPr>
            <w:r>
              <w:rPr>
                <w:i w:val="0"/>
                <w:iCs w:val="0"/>
                <w:spacing w:val="-1"/>
                <w:sz w:val="21"/>
              </w:rPr>
              <w:t>制作五环图形，放入各层</w:t>
            </w:r>
          </w:p>
          <w:p>
            <w:pPr>
              <w:pStyle w:val="TableParagraph"/>
              <w:numPr>
                <w:ilvl w:val="0"/>
                <w:numId w:val="33"/>
              </w:numPr>
              <w:tabs>
                <w:tab w:val="left" w:pos="829"/>
              </w:tabs>
              <w:spacing w:before="43" w:after="0" w:line="240" w:lineRule="auto"/>
              <w:ind w:left="828" w:right="0" w:hanging="722"/>
              <w:jc w:val="left"/>
              <w:rPr>
                <w:i w:val="0"/>
                <w:iCs w:val="0"/>
                <w:sz w:val="21"/>
              </w:rPr>
            </w:pPr>
            <w:r>
              <w:rPr>
                <w:i w:val="0"/>
                <w:iCs w:val="0"/>
                <w:spacing w:val="-2"/>
                <w:sz w:val="21"/>
              </w:rPr>
              <w:t>栅格化，载入选区</w:t>
            </w:r>
          </w:p>
          <w:p>
            <w:pPr>
              <w:pStyle w:val="TableParagraph"/>
              <w:numPr>
                <w:ilvl w:val="0"/>
                <w:numId w:val="33"/>
              </w:numPr>
              <w:tabs>
                <w:tab w:val="left" w:pos="829"/>
              </w:tabs>
              <w:spacing w:before="43" w:after="0" w:line="240" w:lineRule="auto"/>
              <w:ind w:left="828" w:right="0" w:hanging="722"/>
              <w:jc w:val="left"/>
              <w:rPr>
                <w:i w:val="0"/>
                <w:iCs w:val="0"/>
                <w:sz w:val="21"/>
              </w:rPr>
            </w:pPr>
            <w:r>
              <w:rPr>
                <w:i w:val="0"/>
                <w:iCs w:val="0"/>
                <w:spacing w:val="-2"/>
                <w:sz w:val="21"/>
              </w:rPr>
              <w:t>使用橡皮擦工具</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85"/>
        </w:trPr>
        <w:tc>
          <w:tcPr>
            <w:tcW w:w="3118" w:type="dxa"/>
            <w:gridSpan w:val="2"/>
            <w:tcBorders>
              <w:top w:val="nil"/>
              <w:bottom w:val="nil"/>
            </w:tcBorders>
          </w:tcPr>
          <w:p>
            <w:pPr>
              <w:pStyle w:val="TableParagraph"/>
              <w:spacing w:before="46" w:line="319" w:lineRule="exact"/>
              <w:ind w:left="1064" w:right="1055"/>
              <w:jc w:val="center"/>
              <w:rPr>
                <w:rFonts w:ascii="微软雅黑" w:eastAsia="微软雅黑"/>
                <w:b/>
                <w:i w:val="0"/>
                <w:iCs w:val="0"/>
                <w:sz w:val="21"/>
              </w:rPr>
            </w:pPr>
            <w:r>
              <w:rPr>
                <w:rFonts w:ascii="微软雅黑" w:eastAsia="微软雅黑"/>
                <w:b/>
                <w:i w:val="0"/>
                <w:iCs w:val="0"/>
                <w:spacing w:val="-3"/>
                <w:sz w:val="21"/>
              </w:rPr>
              <w:t>任务操作</w:t>
            </w:r>
          </w:p>
        </w:tc>
        <w:tc>
          <w:tcPr>
            <w:tcW w:w="4394" w:type="dxa"/>
            <w:tcBorders>
              <w:top w:val="nil"/>
              <w:bottom w:val="nil"/>
            </w:tcBorders>
          </w:tcPr>
          <w:p>
            <w:pPr>
              <w:pStyle w:val="TableParagraph"/>
              <w:spacing w:before="8"/>
              <w:ind w:left="107"/>
              <w:rPr>
                <w:i w:val="0"/>
                <w:iCs w:val="0"/>
                <w:sz w:val="21"/>
              </w:rPr>
            </w:pPr>
            <w:r>
              <w:rPr>
                <w:i w:val="0"/>
                <w:iCs w:val="0"/>
                <w:spacing w:val="-2"/>
                <w:sz w:val="21"/>
              </w:rPr>
              <w:t>使用图层样式处理</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75"/>
        </w:trPr>
        <w:tc>
          <w:tcPr>
            <w:tcW w:w="3118" w:type="dxa"/>
            <w:gridSpan w:val="2"/>
            <w:tcBorders>
              <w:top w:val="nil"/>
              <w:bottom w:val="nil"/>
            </w:tcBorders>
          </w:tcPr>
          <w:p>
            <w:pPr>
              <w:pStyle w:val="TableParagraph"/>
              <w:spacing w:before="3" w:line="253" w:lineRule="exact"/>
              <w:ind w:left="108"/>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tc>
        <w:tc>
          <w:tcPr>
            <w:tcW w:w="4394" w:type="dxa"/>
            <w:tcBorders>
              <w:top w:val="nil"/>
              <w:bottom w:val="nil"/>
            </w:tcBorders>
          </w:tcPr>
          <w:p>
            <w:pPr>
              <w:pStyle w:val="TableParagraph"/>
              <w:rPr>
                <w:rFonts w:ascii="Times New Roman"/>
                <w:i w:val="0"/>
                <w:iCs w:val="0"/>
                <w:sz w:val="20"/>
              </w:rPr>
            </w:pP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75"/>
        </w:trPr>
        <w:tc>
          <w:tcPr>
            <w:tcW w:w="3118" w:type="dxa"/>
            <w:gridSpan w:val="2"/>
            <w:tcBorders>
              <w:top w:val="nil"/>
              <w:bottom w:val="nil"/>
            </w:tcBorders>
          </w:tcPr>
          <w:p>
            <w:pPr>
              <w:pStyle w:val="TableParagraph"/>
              <w:spacing w:line="256" w:lineRule="exact"/>
              <w:ind w:left="1034"/>
              <w:rPr>
                <w:rFonts w:ascii="微软雅黑" w:eastAsia="微软雅黑"/>
                <w:b/>
                <w:i w:val="0"/>
                <w:iCs w:val="0"/>
                <w:sz w:val="21"/>
              </w:rPr>
            </w:pPr>
            <w:r>
              <w:rPr>
                <w:rFonts w:ascii="微软雅黑" w:eastAsia="微软雅黑"/>
                <w:b/>
                <w:i w:val="0"/>
                <w:iCs w:val="0"/>
                <w:spacing w:val="-2"/>
                <w:sz w:val="21"/>
              </w:rPr>
              <w:t>检查与深化</w:t>
            </w:r>
          </w:p>
        </w:tc>
        <w:tc>
          <w:tcPr>
            <w:tcW w:w="4394" w:type="dxa"/>
            <w:tcBorders>
              <w:top w:val="nil"/>
              <w:bottom w:val="nil"/>
            </w:tcBorders>
          </w:tcPr>
          <w:p>
            <w:pPr>
              <w:pStyle w:val="TableParagraph"/>
              <w:rPr>
                <w:rFonts w:ascii="Times New Roman"/>
                <w:i w:val="0"/>
                <w:iCs w:val="0"/>
                <w:sz w:val="20"/>
              </w:rPr>
            </w:pP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88"/>
        </w:trPr>
        <w:tc>
          <w:tcPr>
            <w:tcW w:w="3118" w:type="dxa"/>
            <w:gridSpan w:val="2"/>
            <w:tcBorders>
              <w:top w:val="nil"/>
              <w:bottom w:val="nil"/>
            </w:tcBorders>
          </w:tcPr>
          <w:p>
            <w:pPr>
              <w:pStyle w:val="TableParagraph"/>
              <w:spacing w:before="3" w:line="266" w:lineRule="exact"/>
              <w:ind w:left="527"/>
              <w:rPr>
                <w:rFonts w:ascii="仿宋" w:eastAsia="仿宋"/>
                <w:i w:val="0"/>
                <w:iCs w:val="0"/>
                <w:sz w:val="21"/>
              </w:rPr>
            </w:pPr>
            <w:r>
              <w:rPr>
                <w:rFonts w:ascii="仿宋" w:eastAsia="仿宋"/>
                <w:i w:val="0"/>
                <w:iCs w:val="0"/>
                <w:spacing w:val="17"/>
                <w:sz w:val="21"/>
              </w:rPr>
              <w:t>（</w:t>
            </w:r>
            <w:r>
              <w:rPr>
                <w:rFonts w:ascii="仿宋" w:eastAsia="仿宋"/>
                <w:i w:val="0"/>
                <w:iCs w:val="0"/>
                <w:spacing w:val="14"/>
                <w:sz w:val="21"/>
              </w:rPr>
              <w:t>了解学生对新知识的接</w:t>
            </w:r>
          </w:p>
        </w:tc>
        <w:tc>
          <w:tcPr>
            <w:tcW w:w="4394" w:type="dxa"/>
            <w:tcBorders>
              <w:top w:val="nil"/>
              <w:bottom w:val="nil"/>
            </w:tcBorders>
          </w:tcPr>
          <w:p>
            <w:pPr>
              <w:pStyle w:val="TableParagraph"/>
              <w:rPr>
                <w:rFonts w:ascii="Times New Roman"/>
                <w:i w:val="0"/>
                <w:iCs w:val="0"/>
                <w:sz w:val="20"/>
              </w:rPr>
            </w:pP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89"/>
        </w:trPr>
        <w:tc>
          <w:tcPr>
            <w:tcW w:w="3118" w:type="dxa"/>
            <w:gridSpan w:val="2"/>
            <w:tcBorders>
              <w:top w:val="nil"/>
              <w:bottom w:val="nil"/>
            </w:tcBorders>
          </w:tcPr>
          <w:p>
            <w:pPr>
              <w:pStyle w:val="TableParagraph"/>
              <w:spacing w:before="16" w:line="253" w:lineRule="exact"/>
              <w:ind w:left="107"/>
              <w:rPr>
                <w:rFonts w:ascii="仿宋" w:eastAsia="仿宋"/>
                <w:i w:val="0"/>
                <w:iCs w:val="0"/>
                <w:sz w:val="21"/>
              </w:rPr>
            </w:pPr>
            <w:r>
              <w:rPr>
                <w:rFonts w:ascii="仿宋" w:eastAsia="仿宋"/>
                <w:i w:val="0"/>
                <w:iCs w:val="0"/>
                <w:sz w:val="21"/>
              </w:rPr>
              <w:t>受程度，同时也强化课堂知识</w:t>
            </w:r>
            <w:r>
              <w:rPr>
                <w:rFonts w:ascii="仿宋" w:eastAsia="仿宋"/>
                <w:i w:val="0"/>
                <w:iCs w:val="0"/>
                <w:spacing w:val="-10"/>
                <w:sz w:val="21"/>
              </w:rPr>
              <w:t>）</w:t>
            </w:r>
          </w:p>
        </w:tc>
        <w:tc>
          <w:tcPr>
            <w:tcW w:w="4394" w:type="dxa"/>
            <w:tcBorders>
              <w:top w:val="nil"/>
              <w:bottom w:val="nil"/>
            </w:tcBorders>
          </w:tcPr>
          <w:p>
            <w:pPr>
              <w:pStyle w:val="TableParagraph"/>
              <w:rPr>
                <w:rFonts w:ascii="Times New Roman"/>
                <w:i w:val="0"/>
                <w:iCs w:val="0"/>
                <w:sz w:val="20"/>
              </w:rPr>
            </w:pP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76"/>
        </w:trPr>
        <w:tc>
          <w:tcPr>
            <w:tcW w:w="3118" w:type="dxa"/>
            <w:gridSpan w:val="2"/>
            <w:tcBorders>
              <w:top w:val="nil"/>
              <w:bottom w:val="nil"/>
            </w:tcBorders>
          </w:tcPr>
          <w:p>
            <w:pPr>
              <w:pStyle w:val="TableParagraph"/>
              <w:spacing w:line="256" w:lineRule="exact"/>
              <w:ind w:left="1031"/>
              <w:rPr>
                <w:rFonts w:ascii="微软雅黑" w:eastAsia="微软雅黑"/>
                <w:b/>
                <w:i w:val="0"/>
                <w:iCs w:val="0"/>
                <w:sz w:val="21"/>
              </w:rPr>
            </w:pPr>
            <w:r>
              <w:rPr>
                <w:rFonts w:ascii="微软雅黑" w:eastAsia="微软雅黑"/>
                <w:b/>
                <w:i w:val="0"/>
                <w:iCs w:val="0"/>
                <w:spacing w:val="-2"/>
                <w:sz w:val="21"/>
              </w:rPr>
              <w:t>总结与分享</w:t>
            </w:r>
          </w:p>
        </w:tc>
        <w:tc>
          <w:tcPr>
            <w:tcW w:w="4394" w:type="dxa"/>
            <w:tcBorders>
              <w:top w:val="nil"/>
              <w:bottom w:val="nil"/>
            </w:tcBorders>
          </w:tcPr>
          <w:p>
            <w:pPr>
              <w:pStyle w:val="TableParagraph"/>
              <w:rPr>
                <w:rFonts w:ascii="Times New Roman"/>
                <w:i w:val="0"/>
                <w:iCs w:val="0"/>
                <w:sz w:val="20"/>
              </w:rPr>
            </w:pP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88"/>
        </w:trPr>
        <w:tc>
          <w:tcPr>
            <w:tcW w:w="3118" w:type="dxa"/>
            <w:gridSpan w:val="2"/>
            <w:tcBorders>
              <w:top w:val="nil"/>
              <w:bottom w:val="nil"/>
            </w:tcBorders>
          </w:tcPr>
          <w:p>
            <w:pPr>
              <w:pStyle w:val="TableParagraph"/>
              <w:spacing w:before="3" w:line="266"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tc>
        <w:tc>
          <w:tcPr>
            <w:tcW w:w="4394" w:type="dxa"/>
            <w:tcBorders>
              <w:top w:val="nil"/>
              <w:bottom w:val="nil"/>
            </w:tcBorders>
          </w:tcPr>
          <w:p>
            <w:pPr>
              <w:pStyle w:val="TableParagraph"/>
              <w:rPr>
                <w:rFonts w:ascii="Times New Roman"/>
                <w:i w:val="0"/>
                <w:iCs w:val="0"/>
                <w:sz w:val="20"/>
              </w:rPr>
            </w:pP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31"/>
        </w:trPr>
        <w:tc>
          <w:tcPr>
            <w:tcW w:w="3118" w:type="dxa"/>
            <w:gridSpan w:val="2"/>
            <w:tcBorders>
              <w:top w:val="nil"/>
            </w:tcBorders>
          </w:tcPr>
          <w:p>
            <w:pPr>
              <w:pStyle w:val="TableParagraph"/>
              <w:spacing w:before="16"/>
              <w:ind w:left="108"/>
              <w:rPr>
                <w:rFonts w:ascii="仿宋" w:eastAsia="仿宋"/>
                <w:i w:val="0"/>
                <w:iCs w:val="0"/>
                <w:sz w:val="21"/>
              </w:rPr>
            </w:pPr>
            <w:r>
              <w:rPr>
                <w:rFonts w:ascii="仿宋" w:eastAsia="仿宋"/>
                <w:i w:val="0"/>
                <w:iCs w:val="0"/>
                <w:spacing w:val="-1"/>
                <w:sz w:val="21"/>
              </w:rPr>
              <w:t>总结，实现知识的消化</w:t>
            </w:r>
          </w:p>
        </w:tc>
        <w:tc>
          <w:tcPr>
            <w:tcW w:w="4394" w:type="dxa"/>
            <w:tcBorders>
              <w:top w:val="nil"/>
            </w:tcBorders>
          </w:tcPr>
          <w:p>
            <w:pPr>
              <w:pStyle w:val="TableParagraph"/>
              <w:rPr>
                <w:rFonts w:ascii="Times New Roman"/>
                <w:i w:val="0"/>
                <w:iCs w:val="0"/>
                <w:sz w:val="20"/>
              </w:rPr>
            </w:pP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525"/>
        </w:trPr>
        <w:tc>
          <w:tcPr>
            <w:tcW w:w="9389" w:type="dxa"/>
            <w:gridSpan w:val="4"/>
          </w:tcPr>
          <w:p>
            <w:pPr>
              <w:pStyle w:val="TableParagraph"/>
              <w:tabs>
                <w:tab w:val="left" w:pos="489"/>
                <w:tab w:val="left" w:pos="970"/>
                <w:tab w:val="left" w:pos="1451"/>
              </w:tabs>
              <w:spacing w:before="34"/>
              <w:ind w:left="9"/>
              <w:jc w:val="center"/>
              <w:rPr>
                <w:rFonts w:ascii="微软雅黑" w:eastAsia="微软雅黑"/>
                <w:b/>
                <w:i w:val="0"/>
                <w:iCs w:val="0"/>
                <w:sz w:val="24"/>
              </w:rPr>
            </w:pPr>
            <w:r>
              <w:rPr>
                <w:rFonts w:ascii="微软雅黑" w:eastAsia="微软雅黑"/>
                <w:b/>
                <w:i w:val="0"/>
                <w:iCs w:val="0"/>
                <w:spacing w:val="-10"/>
                <w:sz w:val="24"/>
              </w:rPr>
              <w:t>教</w:t>
            </w:r>
            <w:r>
              <w:rPr>
                <w:rFonts w:ascii="微软雅黑" w:eastAsia="微软雅黑"/>
                <w:b/>
                <w:i w:val="0"/>
                <w:iCs w:val="0"/>
                <w:sz w:val="24"/>
              </w:rPr>
              <w:tab/>
            </w:r>
            <w:r>
              <w:rPr>
                <w:rFonts w:ascii="微软雅黑" w:eastAsia="微软雅黑"/>
                <w:b/>
                <w:i w:val="0"/>
                <w:iCs w:val="0"/>
                <w:spacing w:val="-10"/>
                <w:sz w:val="24"/>
              </w:rPr>
              <w:t>学</w:t>
            </w:r>
            <w:r>
              <w:rPr>
                <w:rFonts w:ascii="微软雅黑" w:eastAsia="微软雅黑"/>
                <w:b/>
                <w:i w:val="0"/>
                <w:iCs w:val="0"/>
                <w:sz w:val="24"/>
              </w:rPr>
              <w:tab/>
            </w:r>
            <w:r>
              <w:rPr>
                <w:rFonts w:ascii="微软雅黑" w:eastAsia="微软雅黑"/>
                <w:b/>
                <w:i w:val="0"/>
                <w:iCs w:val="0"/>
                <w:spacing w:val="-10"/>
                <w:sz w:val="24"/>
              </w:rPr>
              <w:t>后</w:t>
            </w:r>
            <w:r>
              <w:rPr>
                <w:rFonts w:ascii="微软雅黑" w:eastAsia="微软雅黑"/>
                <w:b/>
                <w:i w:val="0"/>
                <w:iCs w:val="0"/>
                <w:sz w:val="24"/>
              </w:rPr>
              <w:tab/>
            </w:r>
            <w:r>
              <w:rPr>
                <w:rFonts w:ascii="微软雅黑" w:eastAsia="微软雅黑"/>
                <w:b/>
                <w:i w:val="0"/>
                <w:iCs w:val="0"/>
                <w:spacing w:val="-10"/>
                <w:sz w:val="24"/>
              </w:rPr>
              <w:t>记</w:t>
            </w:r>
          </w:p>
        </w:tc>
      </w:tr>
      <w:tr>
        <w:tblPrEx>
          <w:tblW w:w="0" w:type="auto"/>
          <w:tblInd w:w="335" w:type="dxa"/>
          <w:tblLayout w:type="fixed"/>
          <w:tblCellMar>
            <w:top w:w="0" w:type="dxa"/>
            <w:left w:w="0" w:type="dxa"/>
            <w:bottom w:w="0" w:type="dxa"/>
            <w:right w:w="0" w:type="dxa"/>
          </w:tblCellMar>
        </w:tblPrEx>
        <w:trPr>
          <w:trHeight w:val="714"/>
        </w:trPr>
        <w:tc>
          <w:tcPr>
            <w:tcW w:w="9389" w:type="dxa"/>
            <w:gridSpan w:val="4"/>
          </w:tcPr>
          <w:p>
            <w:pPr>
              <w:pStyle w:val="TableParagraph"/>
              <w:rPr>
                <w:rFonts w:ascii="Times New Roman"/>
                <w:i w:val="0"/>
                <w:iCs w:val="0"/>
                <w:sz w:val="20"/>
              </w:rPr>
            </w:pPr>
          </w:p>
        </w:tc>
      </w:tr>
    </w:tbl>
    <w:p>
      <w:pPr>
        <w:pStyle w:val="BodyText"/>
        <w:spacing w:before="10"/>
        <w:rPr>
          <w:rFonts w:ascii="微软雅黑"/>
          <w:i w:val="0"/>
          <w:iCs w:val="0"/>
          <w:sz w:val="13"/>
        </w:rPr>
      </w:pPr>
    </w:p>
    <w:p>
      <w:pPr>
        <w:spacing w:before="0" w:line="432" w:lineRule="exact"/>
        <w:ind w:left="330" w:right="0" w:firstLine="0"/>
        <w:jc w:val="left"/>
        <w:rPr>
          <w:rFonts w:ascii="微软雅黑" w:eastAsia="微软雅黑"/>
          <w:b/>
          <w:i w:val="0"/>
          <w:iCs w:val="0"/>
          <w:sz w:val="24"/>
        </w:rPr>
      </w:pPr>
      <w:r>
        <w:rPr>
          <w:i w:val="0"/>
          <w:iCs w:val="0"/>
        </w:rPr>
        <w:pict>
          <v:shape id="docshape26" o:spid="_x0000_s1049" type="#_x0000_t202" style="width:469.95pt;height:253.75pt;margin-top:18.7pt;margin-left:59.25pt;mso-height-relative:page;mso-position-horizontal-relative:page;mso-width-relative:page;position:absolute;z-index:251672576"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592"/>
                    <w:gridCol w:w="4394"/>
                    <w:gridCol w:w="1877"/>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6" w:type="dxa"/>
                      </w:tcPr>
                      <w:p>
                        <w:pPr>
                          <w:pStyle w:val="TableParagraph"/>
                          <w:tabs>
                            <w:tab w:val="left" w:pos="489"/>
                          </w:tabs>
                          <w:spacing w:line="304" w:lineRule="exact"/>
                          <w:ind w:left="9"/>
                          <w:jc w:val="center"/>
                          <w:rPr>
                            <w:rFonts w:ascii="微软雅黑" w:eastAsia="微软雅黑"/>
                            <w:b/>
                            <w:sz w:val="24"/>
                          </w:rPr>
                        </w:pPr>
                        <w:r>
                          <w:rPr>
                            <w:rFonts w:ascii="微软雅黑" w:eastAsia="微软雅黑"/>
                            <w:b/>
                            <w:spacing w:val="-10"/>
                            <w:sz w:val="24"/>
                          </w:rPr>
                          <w:t>课</w:t>
                        </w:r>
                        <w:r>
                          <w:rPr>
                            <w:rFonts w:ascii="微软雅黑" w:eastAsia="微软雅黑"/>
                            <w:b/>
                            <w:sz w:val="24"/>
                          </w:rPr>
                          <w:tab/>
                        </w:r>
                        <w:r>
                          <w:rPr>
                            <w:rFonts w:ascii="微软雅黑" w:eastAsia="微软雅黑"/>
                            <w:b/>
                            <w:spacing w:val="-10"/>
                            <w:sz w:val="24"/>
                          </w:rPr>
                          <w:t>题</w:t>
                        </w:r>
                      </w:p>
                    </w:tc>
                    <w:tc>
                      <w:tcPr>
                        <w:tcW w:w="8113" w:type="dxa"/>
                        <w:gridSpan w:val="4"/>
                      </w:tcPr>
                      <w:p>
                        <w:pPr>
                          <w:pStyle w:val="TableParagraph"/>
                          <w:spacing w:before="29"/>
                          <w:ind w:left="107"/>
                          <w:rPr>
                            <w:sz w:val="21"/>
                          </w:rPr>
                        </w:pPr>
                        <w:r>
                          <w:rPr>
                            <w:spacing w:val="-2"/>
                            <w:sz w:val="21"/>
                          </w:rPr>
                          <w:t>透明金属字效果制作</w:t>
                        </w:r>
                      </w:p>
                    </w:tc>
                  </w:tr>
                  <w:tr>
                    <w:tblPrEx>
                      <w:tblW w:w="0" w:type="auto"/>
                      <w:tblInd w:w="5" w:type="dxa"/>
                      <w:tblLayout w:type="fixed"/>
                      <w:tblCellMar>
                        <w:top w:w="0" w:type="dxa"/>
                        <w:left w:w="0" w:type="dxa"/>
                        <w:bottom w:w="0" w:type="dxa"/>
                        <w:right w:w="0" w:type="dxa"/>
                      </w:tblCellMar>
                    </w:tblPrEx>
                    <w:trPr>
                      <w:trHeight w:val="447"/>
                    </w:trPr>
                    <w:tc>
                      <w:tcPr>
                        <w:tcW w:w="1276" w:type="dxa"/>
                        <w:vMerge w:val="restart"/>
                      </w:tcPr>
                      <w:p>
                        <w:pPr>
                          <w:pStyle w:val="TableParagraph"/>
                          <w:spacing w:before="70" w:line="170" w:lineRule="auto"/>
                          <w:ind w:left="517" w:right="506"/>
                          <w:jc w:val="both"/>
                          <w:rPr>
                            <w:rFonts w:ascii="微软雅黑" w:eastAsia="微软雅黑"/>
                            <w:b/>
                            <w:sz w:val="24"/>
                          </w:rPr>
                        </w:pPr>
                        <w:r>
                          <w:rPr>
                            <w:rFonts w:ascii="微软雅黑" w:eastAsia="微软雅黑"/>
                            <w:b/>
                            <w:spacing w:val="-10"/>
                            <w:sz w:val="24"/>
                          </w:rPr>
                          <w:t>教学目标</w:t>
                        </w:r>
                      </w:p>
                    </w:tc>
                    <w:tc>
                      <w:tcPr>
                        <w:tcW w:w="1250" w:type="dxa"/>
                      </w:tcPr>
                      <w:p>
                        <w:pPr>
                          <w:pStyle w:val="TableParagraph"/>
                          <w:spacing w:line="428" w:lineRule="exact"/>
                          <w:ind w:right="132"/>
                          <w:jc w:val="right"/>
                          <w:rPr>
                            <w:rFonts w:ascii="微软雅黑" w:eastAsia="微软雅黑"/>
                            <w:b/>
                            <w:sz w:val="24"/>
                          </w:rPr>
                        </w:pPr>
                        <w:r>
                          <w:rPr>
                            <w:rFonts w:ascii="微软雅黑" w:eastAsia="微软雅黑"/>
                            <w:b/>
                            <w:spacing w:val="-3"/>
                            <w:sz w:val="24"/>
                          </w:rPr>
                          <w:t>认知目标</w:t>
                        </w:r>
                      </w:p>
                    </w:tc>
                    <w:tc>
                      <w:tcPr>
                        <w:tcW w:w="6863" w:type="dxa"/>
                        <w:gridSpan w:val="3"/>
                      </w:tcPr>
                      <w:p>
                        <w:pPr>
                          <w:pStyle w:val="TableParagraph"/>
                          <w:spacing w:before="91"/>
                          <w:ind w:left="108"/>
                          <w:rPr>
                            <w:sz w:val="21"/>
                          </w:rPr>
                        </w:pPr>
                        <w:r>
                          <w:rPr>
                            <w:spacing w:val="-3"/>
                            <w:sz w:val="21"/>
                          </w:rPr>
                          <w:t>文字图层</w:t>
                        </w:r>
                      </w:p>
                    </w:tc>
                  </w:tr>
                  <w:tr>
                    <w:tblPrEx>
                      <w:tblW w:w="0" w:type="auto"/>
                      <w:tblInd w:w="5" w:type="dxa"/>
                      <w:tblLayout w:type="fixed"/>
                      <w:tblCellMar>
                        <w:top w:w="0" w:type="dxa"/>
                        <w:left w:w="0" w:type="dxa"/>
                        <w:bottom w:w="0" w:type="dxa"/>
                        <w:right w:w="0" w:type="dxa"/>
                      </w:tblCellMar>
                    </w:tblPrEx>
                    <w:trPr>
                      <w:trHeight w:val="446"/>
                    </w:trPr>
                    <w:tc>
                      <w:tcPr>
                        <w:tcW w:w="1276" w:type="dxa"/>
                        <w:vMerge/>
                        <w:tcBorders>
                          <w:top w:val="nil"/>
                        </w:tcBorders>
                      </w:tcPr>
                      <w:p>
                        <w:pPr>
                          <w:rPr>
                            <w:sz w:val="2"/>
                            <w:szCs w:val="2"/>
                          </w:rPr>
                        </w:pPr>
                      </w:p>
                    </w:tc>
                    <w:tc>
                      <w:tcPr>
                        <w:tcW w:w="1250" w:type="dxa"/>
                      </w:tcPr>
                      <w:p>
                        <w:pPr>
                          <w:pStyle w:val="TableParagraph"/>
                          <w:spacing w:line="427" w:lineRule="exact"/>
                          <w:ind w:right="132"/>
                          <w:jc w:val="right"/>
                          <w:rPr>
                            <w:rFonts w:ascii="微软雅黑" w:eastAsia="微软雅黑"/>
                            <w:b/>
                            <w:sz w:val="24"/>
                          </w:rPr>
                        </w:pPr>
                        <w:r>
                          <w:rPr>
                            <w:rFonts w:ascii="微软雅黑" w:eastAsia="微软雅黑"/>
                            <w:b/>
                            <w:spacing w:val="-3"/>
                            <w:sz w:val="24"/>
                          </w:rPr>
                          <w:t>能力目标</w:t>
                        </w:r>
                      </w:p>
                    </w:tc>
                    <w:tc>
                      <w:tcPr>
                        <w:tcW w:w="6863" w:type="dxa"/>
                        <w:gridSpan w:val="3"/>
                      </w:tcPr>
                      <w:p>
                        <w:pPr>
                          <w:pStyle w:val="TableParagraph"/>
                          <w:spacing w:before="90"/>
                          <w:ind w:left="108"/>
                          <w:rPr>
                            <w:sz w:val="21"/>
                          </w:rPr>
                        </w:pPr>
                        <w:r>
                          <w:rPr>
                            <w:spacing w:val="-3"/>
                            <w:sz w:val="21"/>
                          </w:rPr>
                          <w:t>文字图层</w:t>
                        </w:r>
                      </w:p>
                    </w:tc>
                  </w:tr>
                  <w:tr>
                    <w:tblPrEx>
                      <w:tblW w:w="0" w:type="auto"/>
                      <w:tblInd w:w="5" w:type="dxa"/>
                      <w:tblLayout w:type="fixed"/>
                      <w:tblCellMar>
                        <w:top w:w="0" w:type="dxa"/>
                        <w:left w:w="0" w:type="dxa"/>
                        <w:bottom w:w="0" w:type="dxa"/>
                        <w:right w:w="0" w:type="dxa"/>
                      </w:tblCellMar>
                    </w:tblPrEx>
                    <w:trPr>
                      <w:trHeight w:val="436"/>
                    </w:trPr>
                    <w:tc>
                      <w:tcPr>
                        <w:tcW w:w="1276" w:type="dxa"/>
                        <w:vMerge/>
                        <w:tcBorders>
                          <w:top w:val="nil"/>
                        </w:tcBorders>
                      </w:tcPr>
                      <w:p>
                        <w:pPr>
                          <w:rPr>
                            <w:sz w:val="2"/>
                            <w:szCs w:val="2"/>
                          </w:rPr>
                        </w:pPr>
                      </w:p>
                    </w:tc>
                    <w:tc>
                      <w:tcPr>
                        <w:tcW w:w="1250" w:type="dxa"/>
                      </w:tcPr>
                      <w:p>
                        <w:pPr>
                          <w:pStyle w:val="TableParagraph"/>
                          <w:spacing w:line="416" w:lineRule="exact"/>
                          <w:ind w:right="132"/>
                          <w:jc w:val="right"/>
                          <w:rPr>
                            <w:rFonts w:ascii="微软雅黑" w:eastAsia="微软雅黑"/>
                            <w:b/>
                            <w:sz w:val="24"/>
                          </w:rPr>
                        </w:pPr>
                        <w:r>
                          <w:rPr>
                            <w:rFonts w:ascii="微软雅黑" w:eastAsia="微软雅黑"/>
                            <w:b/>
                            <w:spacing w:val="-3"/>
                            <w:sz w:val="24"/>
                          </w:rPr>
                          <w:t>情感目标</w:t>
                        </w:r>
                      </w:p>
                    </w:tc>
                    <w:tc>
                      <w:tcPr>
                        <w:tcW w:w="6863" w:type="dxa"/>
                        <w:gridSpan w:val="3"/>
                      </w:tcPr>
                      <w:p>
                        <w:pPr>
                          <w:pStyle w:val="TableParagraph"/>
                          <w:spacing w:before="85"/>
                          <w:ind w:left="108"/>
                          <w:rPr>
                            <w:sz w:val="21"/>
                          </w:rPr>
                        </w:pPr>
                        <w:r>
                          <w:rPr>
                            <w:spacing w:val="-1"/>
                            <w:sz w:val="21"/>
                          </w:rPr>
                          <w:t>注重学习方法的培养，满足学生终身学习的需要</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3"/>
                            <w:sz w:val="24"/>
                          </w:rPr>
                          <w:t>教学重点</w:t>
                        </w:r>
                      </w:p>
                    </w:tc>
                    <w:tc>
                      <w:tcPr>
                        <w:tcW w:w="8113" w:type="dxa"/>
                        <w:gridSpan w:val="4"/>
                      </w:tcPr>
                      <w:p>
                        <w:pPr>
                          <w:pStyle w:val="TableParagraph"/>
                          <w:spacing w:before="23"/>
                          <w:ind w:left="107"/>
                          <w:rPr>
                            <w:sz w:val="21"/>
                          </w:rPr>
                        </w:pPr>
                        <w:r>
                          <w:rPr>
                            <w:spacing w:val="-2"/>
                            <w:sz w:val="21"/>
                          </w:rPr>
                          <w:t>图层样式选框</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3"/>
                            <w:sz w:val="24"/>
                          </w:rPr>
                          <w:t>教学难点</w:t>
                        </w:r>
                      </w:p>
                    </w:tc>
                    <w:tc>
                      <w:tcPr>
                        <w:tcW w:w="8113" w:type="dxa"/>
                        <w:gridSpan w:val="4"/>
                      </w:tcPr>
                      <w:p>
                        <w:pPr>
                          <w:pStyle w:val="TableParagraph"/>
                          <w:spacing w:before="23"/>
                          <w:ind w:left="107"/>
                          <w:rPr>
                            <w:sz w:val="21"/>
                          </w:rPr>
                        </w:pPr>
                        <w:r>
                          <w:rPr>
                            <w:spacing w:val="-2"/>
                            <w:sz w:val="21"/>
                          </w:rPr>
                          <w:t>图层样式选框</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5"/>
                            <w:sz w:val="24"/>
                          </w:rPr>
                          <w:t>教法</w:t>
                        </w:r>
                      </w:p>
                    </w:tc>
                    <w:tc>
                      <w:tcPr>
                        <w:tcW w:w="8113" w:type="dxa"/>
                        <w:gridSpan w:val="4"/>
                      </w:tcPr>
                      <w:p>
                        <w:pPr>
                          <w:pStyle w:val="TableParagraph"/>
                          <w:tabs>
                            <w:tab w:val="left" w:pos="2102"/>
                            <w:tab w:val="left" w:pos="3677"/>
                          </w:tabs>
                          <w:spacing w:before="24" w:line="268" w:lineRule="exact"/>
                          <w:ind w:left="107"/>
                          <w:rPr>
                            <w:sz w:val="21"/>
                          </w:rPr>
                        </w:pPr>
                        <w:r>
                          <w:rPr>
                            <w:sz w:val="21"/>
                          </w:rPr>
                          <w:t>举例法、讲练结</w:t>
                        </w:r>
                        <w:r>
                          <w:rPr>
                            <w:spacing w:val="-10"/>
                            <w:sz w:val="21"/>
                          </w:rPr>
                          <w:t>合</w:t>
                        </w:r>
                        <w:r>
                          <w:rPr>
                            <w:sz w:val="21"/>
                          </w:rPr>
                          <w:tab/>
                        </w:r>
                        <w:r>
                          <w:rPr>
                            <w:sz w:val="21"/>
                          </w:rPr>
                          <w:t>头脑风暴</w:t>
                        </w:r>
                        <w:r>
                          <w:rPr>
                            <w:spacing w:val="-10"/>
                            <w:sz w:val="21"/>
                          </w:rPr>
                          <w:t>法</w:t>
                        </w:r>
                        <w:r>
                          <w:rPr>
                            <w:sz w:val="21"/>
                          </w:rPr>
                          <w:tab/>
                        </w:r>
                        <w:r>
                          <w:rPr>
                            <w:sz w:val="21"/>
                          </w:rPr>
                          <w:t>案例展示</w:t>
                        </w:r>
                        <w:r>
                          <w:rPr>
                            <w:spacing w:val="-10"/>
                            <w:sz w:val="21"/>
                          </w:rPr>
                          <w:t>法</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5"/>
                            <w:sz w:val="24"/>
                          </w:rPr>
                          <w:t>学法</w:t>
                        </w:r>
                      </w:p>
                    </w:tc>
                    <w:tc>
                      <w:tcPr>
                        <w:tcW w:w="8113" w:type="dxa"/>
                        <w:gridSpan w:val="4"/>
                      </w:tcPr>
                      <w:p>
                        <w:pPr>
                          <w:pStyle w:val="TableParagraph"/>
                          <w:spacing w:before="23"/>
                          <w:ind w:left="107"/>
                          <w:rPr>
                            <w:sz w:val="21"/>
                          </w:rPr>
                        </w:pPr>
                        <w:r>
                          <w:rPr>
                            <w:spacing w:val="-1"/>
                            <w:sz w:val="21"/>
                          </w:rPr>
                          <w:t>根据操作步骤练习，完成实例</w:t>
                        </w:r>
                      </w:p>
                    </w:tc>
                  </w:tr>
                  <w:tr>
                    <w:tblPrEx>
                      <w:tblW w:w="0" w:type="auto"/>
                      <w:tblInd w:w="5" w:type="dxa"/>
                      <w:tblLayout w:type="fixed"/>
                      <w:tblCellMar>
                        <w:top w:w="0" w:type="dxa"/>
                        <w:left w:w="0" w:type="dxa"/>
                        <w:bottom w:w="0" w:type="dxa"/>
                        <w:right w:w="0" w:type="dxa"/>
                      </w:tblCellMar>
                    </w:tblPrEx>
                    <w:trPr>
                      <w:trHeight w:val="531"/>
                    </w:trPr>
                    <w:tc>
                      <w:tcPr>
                        <w:tcW w:w="1276" w:type="dxa"/>
                      </w:tcPr>
                      <w:p>
                        <w:pPr>
                          <w:pStyle w:val="TableParagraph"/>
                          <w:spacing w:before="65"/>
                          <w:ind w:left="9"/>
                          <w:jc w:val="center"/>
                          <w:rPr>
                            <w:rFonts w:ascii="微软雅黑" w:eastAsia="微软雅黑"/>
                            <w:b/>
                            <w:sz w:val="21"/>
                          </w:rPr>
                        </w:pPr>
                        <w:r>
                          <w:rPr>
                            <w:rFonts w:ascii="微软雅黑" w:eastAsia="微软雅黑"/>
                            <w:b/>
                            <w:spacing w:val="-4"/>
                            <w:sz w:val="21"/>
                          </w:rPr>
                          <w:t>课时数</w:t>
                        </w:r>
                      </w:p>
                    </w:tc>
                    <w:tc>
                      <w:tcPr>
                        <w:tcW w:w="8113" w:type="dxa"/>
                        <w:gridSpan w:val="4"/>
                      </w:tcPr>
                      <w:p>
                        <w:pPr>
                          <w:pStyle w:val="TableParagraph"/>
                          <w:spacing w:before="132"/>
                          <w:ind w:left="107"/>
                          <w:rPr>
                            <w:sz w:val="21"/>
                          </w:rPr>
                        </w:pPr>
                        <w:r>
                          <w:rPr>
                            <w:sz w:val="21"/>
                          </w:rPr>
                          <w:t>2</w:t>
                        </w:r>
                      </w:p>
                    </w:tc>
                  </w:tr>
                  <w:tr>
                    <w:tblPrEx>
                      <w:tblW w:w="0" w:type="auto"/>
                      <w:tblInd w:w="5" w:type="dxa"/>
                      <w:tblLayout w:type="fixed"/>
                      <w:tblCellMar>
                        <w:top w:w="0" w:type="dxa"/>
                        <w:left w:w="0" w:type="dxa"/>
                        <w:bottom w:w="0" w:type="dxa"/>
                        <w:right w:w="0" w:type="dxa"/>
                      </w:tblCellMar>
                    </w:tblPrEx>
                    <w:trPr>
                      <w:trHeight w:val="623"/>
                    </w:trPr>
                    <w:tc>
                      <w:tcPr>
                        <w:tcW w:w="1276" w:type="dxa"/>
                      </w:tcPr>
                      <w:p>
                        <w:pPr>
                          <w:pStyle w:val="TableParagraph"/>
                          <w:spacing w:line="305" w:lineRule="exact"/>
                          <w:ind w:left="9"/>
                          <w:jc w:val="center"/>
                          <w:rPr>
                            <w:rFonts w:ascii="微软雅黑" w:eastAsia="微软雅黑"/>
                            <w:b/>
                            <w:sz w:val="21"/>
                          </w:rPr>
                        </w:pPr>
                        <w:r>
                          <w:rPr>
                            <w:rFonts w:ascii="微软雅黑" w:eastAsia="微软雅黑"/>
                            <w:b/>
                            <w:spacing w:val="-2"/>
                            <w:sz w:val="21"/>
                          </w:rPr>
                          <w:t>教学手段及</w:t>
                        </w:r>
                      </w:p>
                      <w:p>
                        <w:pPr>
                          <w:pStyle w:val="TableParagraph"/>
                          <w:spacing w:line="299" w:lineRule="exact"/>
                          <w:ind w:left="9"/>
                          <w:jc w:val="center"/>
                          <w:rPr>
                            <w:rFonts w:ascii="微软雅黑" w:eastAsia="微软雅黑"/>
                            <w:b/>
                            <w:sz w:val="21"/>
                          </w:rPr>
                        </w:pPr>
                        <w:r>
                          <w:rPr>
                            <w:rFonts w:ascii="微软雅黑" w:eastAsia="微软雅黑"/>
                            <w:b/>
                            <w:spacing w:val="-3"/>
                            <w:sz w:val="21"/>
                          </w:rPr>
                          <w:t>教具准备</w:t>
                        </w:r>
                      </w:p>
                    </w:tc>
                    <w:tc>
                      <w:tcPr>
                        <w:tcW w:w="8113" w:type="dxa"/>
                        <w:gridSpan w:val="4"/>
                      </w:tcPr>
                      <w:p>
                        <w:pPr>
                          <w:pStyle w:val="TableParagraph"/>
                          <w:tabs>
                            <w:tab w:val="left" w:pos="1472"/>
                            <w:tab w:val="left" w:pos="3047"/>
                          </w:tabs>
                          <w:spacing w:before="180"/>
                          <w:ind w:left="107"/>
                          <w:rPr>
                            <w:sz w:val="21"/>
                          </w:rPr>
                        </w:pPr>
                        <w:r>
                          <w:rPr>
                            <w:sz w:val="21"/>
                          </w:rPr>
                          <w:t>计算机机</w:t>
                        </w:r>
                        <w:r>
                          <w:rPr>
                            <w:spacing w:val="-10"/>
                            <w:sz w:val="21"/>
                          </w:rPr>
                          <w:t>房</w:t>
                        </w:r>
                        <w:r>
                          <w:rPr>
                            <w:sz w:val="21"/>
                          </w:rPr>
                          <w:tab/>
                        </w:r>
                        <w:r>
                          <w:rPr>
                            <w:sz w:val="21"/>
                          </w:rPr>
                          <w:t>多媒体课</w:t>
                        </w:r>
                        <w:r>
                          <w:rPr>
                            <w:spacing w:val="-10"/>
                            <w:sz w:val="21"/>
                          </w:rPr>
                          <w:t>件</w:t>
                        </w:r>
                        <w:r>
                          <w:rPr>
                            <w:sz w:val="21"/>
                          </w:rPr>
                          <w:tab/>
                        </w:r>
                        <w:r>
                          <w:rPr>
                            <w:sz w:val="21"/>
                          </w:rPr>
                          <w:t>任务案</w:t>
                        </w:r>
                        <w:r>
                          <w:rPr>
                            <w:spacing w:val="-10"/>
                            <w:sz w:val="21"/>
                          </w:rPr>
                          <w:t>例</w:t>
                        </w:r>
                      </w:p>
                    </w:tc>
                  </w:tr>
                  <w:tr>
                    <w:tblPrEx>
                      <w:tblW w:w="0" w:type="auto"/>
                      <w:tblInd w:w="5" w:type="dxa"/>
                      <w:tblLayout w:type="fixed"/>
                      <w:tblCellMar>
                        <w:top w:w="0" w:type="dxa"/>
                        <w:left w:w="0" w:type="dxa"/>
                        <w:bottom w:w="0" w:type="dxa"/>
                        <w:right w:w="0" w:type="dxa"/>
                      </w:tblCellMar>
                    </w:tblPrEx>
                    <w:trPr>
                      <w:trHeight w:val="312"/>
                    </w:trPr>
                    <w:tc>
                      <w:tcPr>
                        <w:tcW w:w="9389" w:type="dxa"/>
                        <w:gridSpan w:val="5"/>
                      </w:tcPr>
                      <w:p>
                        <w:pPr>
                          <w:pStyle w:val="TableParagraph"/>
                          <w:tabs>
                            <w:tab w:val="left" w:pos="489"/>
                            <w:tab w:val="left" w:pos="970"/>
                            <w:tab w:val="left" w:pos="1451"/>
                          </w:tabs>
                          <w:spacing w:line="292" w:lineRule="exact"/>
                          <w:ind w:left="9"/>
                          <w:jc w:val="center"/>
                          <w:rPr>
                            <w:rFonts w:ascii="微软雅黑" w:eastAsia="微软雅黑"/>
                            <w:b/>
                            <w:sz w:val="24"/>
                          </w:rPr>
                        </w:pPr>
                        <w:r>
                          <w:rPr>
                            <w:rFonts w:ascii="微软雅黑" w:eastAsia="微软雅黑"/>
                            <w:b/>
                            <w:spacing w:val="-10"/>
                            <w:sz w:val="24"/>
                          </w:rPr>
                          <w:t>教</w:t>
                        </w:r>
                        <w:r>
                          <w:rPr>
                            <w:rFonts w:ascii="微软雅黑" w:eastAsia="微软雅黑"/>
                            <w:b/>
                            <w:sz w:val="24"/>
                          </w:rPr>
                          <w:tab/>
                        </w:r>
                        <w:r>
                          <w:rPr>
                            <w:rFonts w:ascii="微软雅黑" w:eastAsia="微软雅黑"/>
                            <w:b/>
                            <w:spacing w:val="-10"/>
                            <w:sz w:val="24"/>
                          </w:rPr>
                          <w:t>学</w:t>
                        </w:r>
                        <w:r>
                          <w:rPr>
                            <w:rFonts w:ascii="微软雅黑" w:eastAsia="微软雅黑"/>
                            <w:b/>
                            <w:sz w:val="24"/>
                          </w:rPr>
                          <w:tab/>
                        </w:r>
                        <w:r>
                          <w:rPr>
                            <w:rFonts w:ascii="微软雅黑" w:eastAsia="微软雅黑"/>
                            <w:b/>
                            <w:spacing w:val="-10"/>
                            <w:sz w:val="24"/>
                          </w:rPr>
                          <w:t>过</w:t>
                        </w:r>
                        <w:r>
                          <w:rPr>
                            <w:rFonts w:ascii="微软雅黑" w:eastAsia="微软雅黑"/>
                            <w:b/>
                            <w:sz w:val="24"/>
                          </w:rPr>
                          <w:tab/>
                        </w:r>
                        <w:r>
                          <w:rPr>
                            <w:rFonts w:ascii="微软雅黑" w:eastAsia="微软雅黑"/>
                            <w:b/>
                            <w:spacing w:val="-10"/>
                            <w:sz w:val="24"/>
                          </w:rPr>
                          <w:t>程</w:t>
                        </w:r>
                      </w:p>
                    </w:tc>
                  </w:tr>
                  <w:tr>
                    <w:tblPrEx>
                      <w:tblW w:w="0" w:type="auto"/>
                      <w:tblInd w:w="5" w:type="dxa"/>
                      <w:tblLayout w:type="fixed"/>
                      <w:tblCellMar>
                        <w:top w:w="0" w:type="dxa"/>
                        <w:left w:w="0" w:type="dxa"/>
                        <w:bottom w:w="0" w:type="dxa"/>
                        <w:right w:w="0" w:type="dxa"/>
                      </w:tblCellMar>
                    </w:tblPrEx>
                    <w:trPr>
                      <w:trHeight w:val="580"/>
                    </w:trPr>
                    <w:tc>
                      <w:tcPr>
                        <w:tcW w:w="3118" w:type="dxa"/>
                        <w:gridSpan w:val="3"/>
                      </w:tcPr>
                      <w:p>
                        <w:pPr>
                          <w:pStyle w:val="TableParagraph"/>
                          <w:spacing w:before="61"/>
                          <w:ind w:left="54" w:right="45"/>
                          <w:jc w:val="center"/>
                          <w:rPr>
                            <w:rFonts w:ascii="微软雅黑" w:eastAsia="微软雅黑"/>
                            <w:b/>
                            <w:sz w:val="24"/>
                          </w:rPr>
                        </w:pPr>
                        <w:r>
                          <w:rPr>
                            <w:rFonts w:ascii="微软雅黑" w:eastAsia="微软雅黑"/>
                            <w:b/>
                            <w:spacing w:val="-3"/>
                            <w:sz w:val="24"/>
                          </w:rPr>
                          <w:t>教学环节</w:t>
                        </w:r>
                      </w:p>
                    </w:tc>
                    <w:tc>
                      <w:tcPr>
                        <w:tcW w:w="4394" w:type="dxa"/>
                      </w:tcPr>
                      <w:p>
                        <w:pPr>
                          <w:pStyle w:val="TableParagraph"/>
                          <w:spacing w:before="61"/>
                          <w:ind w:left="1702" w:right="1693"/>
                          <w:jc w:val="center"/>
                          <w:rPr>
                            <w:rFonts w:ascii="微软雅黑" w:eastAsia="微软雅黑"/>
                            <w:b/>
                            <w:sz w:val="24"/>
                          </w:rPr>
                        </w:pPr>
                        <w:r>
                          <w:rPr>
                            <w:rFonts w:ascii="微软雅黑" w:eastAsia="微软雅黑"/>
                            <w:b/>
                            <w:spacing w:val="-3"/>
                            <w:sz w:val="24"/>
                          </w:rPr>
                          <w:t>教学设计</w:t>
                        </w:r>
                      </w:p>
                    </w:tc>
                    <w:tc>
                      <w:tcPr>
                        <w:tcW w:w="1877" w:type="dxa"/>
                      </w:tcPr>
                      <w:p>
                        <w:pPr>
                          <w:pStyle w:val="TableParagraph"/>
                          <w:spacing w:before="61"/>
                          <w:ind w:left="456"/>
                          <w:rPr>
                            <w:rFonts w:ascii="微软雅黑" w:eastAsia="微软雅黑"/>
                            <w:b/>
                            <w:sz w:val="24"/>
                          </w:rPr>
                        </w:pPr>
                        <w:r>
                          <w:rPr>
                            <w:rFonts w:ascii="微软雅黑" w:eastAsia="微软雅黑"/>
                            <w:b/>
                            <w:spacing w:val="-3"/>
                            <w:sz w:val="24"/>
                          </w:rPr>
                          <w:t>设计意图</w:t>
                        </w:r>
                      </w:p>
                    </w:tc>
                  </w:tr>
                </w:tbl>
                <w:p>
                  <w:pPr>
                    <w:pStyle w:val="BodyText"/>
                  </w:pPr>
                </w:p>
              </w:txbxContent>
            </v:textbox>
          </v:shape>
        </w:pict>
      </w:r>
      <w:r>
        <w:rPr>
          <w:rFonts w:ascii="微软雅黑" w:eastAsia="微软雅黑"/>
          <w:b/>
          <w:i w:val="0"/>
          <w:iCs w:val="0"/>
          <w:w w:val="90"/>
          <w:sz w:val="24"/>
        </w:rPr>
        <w:t>第</w:t>
      </w:r>
      <w:r>
        <w:rPr>
          <w:rFonts w:ascii="微软雅黑" w:eastAsia="微软雅黑"/>
          <w:b/>
          <w:i w:val="0"/>
          <w:iCs w:val="0"/>
          <w:spacing w:val="10"/>
          <w:sz w:val="24"/>
        </w:rPr>
        <w:t xml:space="preserve"> </w:t>
      </w:r>
      <w:r>
        <w:rPr>
          <w:rFonts w:ascii="微软雅黑" w:eastAsia="微软雅黑"/>
          <w:b/>
          <w:i w:val="0"/>
          <w:iCs w:val="0"/>
          <w:w w:val="90"/>
          <w:sz w:val="24"/>
        </w:rPr>
        <w:t>35、36</w:t>
      </w:r>
      <w:r>
        <w:rPr>
          <w:rFonts w:ascii="微软雅黑" w:eastAsia="微软雅黑"/>
          <w:b/>
          <w:i w:val="0"/>
          <w:iCs w:val="0"/>
          <w:spacing w:val="10"/>
          <w:sz w:val="24"/>
        </w:rPr>
        <w:t xml:space="preserve"> </w:t>
      </w:r>
      <w:r>
        <w:rPr>
          <w:rFonts w:ascii="微软雅黑" w:eastAsia="微软雅黑"/>
          <w:b/>
          <w:i w:val="0"/>
          <w:iCs w:val="0"/>
          <w:w w:val="90"/>
          <w:sz w:val="24"/>
        </w:rPr>
        <w:t>课时</w:t>
      </w:r>
      <w:r>
        <w:rPr>
          <w:rFonts w:ascii="微软雅黑" w:eastAsia="微软雅黑"/>
          <w:b/>
          <w:i w:val="0"/>
          <w:iCs w:val="0"/>
          <w:spacing w:val="-10"/>
          <w:w w:val="90"/>
          <w:sz w:val="24"/>
        </w:rPr>
        <w:t>：</w:t>
      </w:r>
    </w:p>
    <w:p>
      <w:pPr>
        <w:spacing w:after="0" w:line="432" w:lineRule="exact"/>
        <w:jc w:val="left"/>
        <w:rPr>
          <w:rFonts w:ascii="微软雅黑" w:eastAsia="微软雅黑"/>
          <w:i w:val="0"/>
          <w:iCs w:val="0"/>
          <w:sz w:val="24"/>
        </w:rPr>
        <w:sectPr>
          <w:footerReference w:type="default" r:id="rId52"/>
          <w:pgSz w:w="11910" w:h="16840"/>
          <w:pgMar w:top="1200" w:right="1060" w:bottom="1180" w:left="860" w:header="0" w:footer="974" w:gutter="0"/>
          <w:pgNumType w:start="37"/>
          <w:cols w:num="1" w:space="720"/>
        </w:sectPr>
      </w:pPr>
    </w:p>
    <w:p>
      <w:pPr>
        <w:pStyle w:val="BodyText"/>
        <w:rPr>
          <w:rFonts w:ascii="微软雅黑"/>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82"/>
        </w:trPr>
        <w:tc>
          <w:tcPr>
            <w:tcW w:w="3118" w:type="dxa"/>
            <w:tcBorders>
              <w:bottom w:val="nil"/>
            </w:tcBorders>
          </w:tcPr>
          <w:p>
            <w:pPr>
              <w:pStyle w:val="TableParagraph"/>
              <w:spacing w:line="263" w:lineRule="exact"/>
              <w:ind w:left="54" w:right="45"/>
              <w:jc w:val="center"/>
              <w:rPr>
                <w:rFonts w:ascii="微软雅黑" w:eastAsia="微软雅黑"/>
                <w:b/>
                <w:i w:val="0"/>
                <w:iCs w:val="0"/>
                <w:sz w:val="21"/>
              </w:rPr>
            </w:pPr>
            <w:r>
              <w:rPr>
                <w:rFonts w:ascii="微软雅黑" w:eastAsia="微软雅黑"/>
                <w:b/>
                <w:i w:val="0"/>
                <w:iCs w:val="0"/>
                <w:spacing w:val="-3"/>
                <w:sz w:val="21"/>
              </w:rPr>
              <w:t>知识回顾</w:t>
            </w:r>
          </w:p>
        </w:tc>
        <w:tc>
          <w:tcPr>
            <w:tcW w:w="4394" w:type="dxa"/>
            <w:tcBorders>
              <w:bottom w:val="nil"/>
            </w:tcBorders>
          </w:tcPr>
          <w:p>
            <w:pPr>
              <w:pStyle w:val="TableParagraph"/>
              <w:spacing w:before="23" w:line="240" w:lineRule="exact"/>
              <w:ind w:left="527"/>
              <w:rPr>
                <w:i w:val="0"/>
                <w:iCs w:val="0"/>
                <w:sz w:val="21"/>
              </w:rPr>
            </w:pPr>
            <w:r>
              <w:rPr>
                <w:i w:val="0"/>
                <w:iCs w:val="0"/>
                <w:spacing w:val="-2"/>
                <w:sz w:val="21"/>
              </w:rPr>
              <w:t>【上机实战】</w:t>
            </w:r>
          </w:p>
        </w:tc>
        <w:tc>
          <w:tcPr>
            <w:tcW w:w="1877" w:type="dxa"/>
            <w:vMerge w:val="restart"/>
          </w:tcPr>
          <w:p>
            <w:pPr>
              <w:pStyle w:val="TableParagraph"/>
              <w:spacing w:before="18"/>
              <w:rPr>
                <w:rFonts w:ascii="微软雅黑"/>
                <w:b/>
                <w:i w:val="0"/>
                <w:iCs w:val="0"/>
                <w:sz w:val="19"/>
              </w:rPr>
            </w:pPr>
          </w:p>
          <w:p>
            <w:pPr>
              <w:pStyle w:val="TableParagraph"/>
              <w:spacing w:line="232" w:lineRule="auto"/>
              <w:ind w:left="108" w:right="95"/>
              <w:rPr>
                <w:i w:val="0"/>
                <w:iCs w:val="0"/>
                <w:sz w:val="21"/>
              </w:rPr>
            </w:pPr>
            <w:r>
              <w:rPr>
                <w:i w:val="0"/>
                <w:iCs w:val="0"/>
                <w:spacing w:val="-4"/>
                <w:sz w:val="21"/>
              </w:rPr>
              <w:t>教师：清楚了解到</w:t>
            </w:r>
            <w:r>
              <w:rPr>
                <w:i w:val="0"/>
                <w:iCs w:val="0"/>
                <w:spacing w:val="-2"/>
                <w:sz w:val="21"/>
              </w:rPr>
              <w:t>学生具备的知识</w:t>
            </w:r>
          </w:p>
          <w:p>
            <w:pPr>
              <w:pStyle w:val="TableParagraph"/>
              <w:rPr>
                <w:rFonts w:ascii="微软雅黑"/>
                <w:b/>
                <w:i w:val="0"/>
                <w:iCs w:val="0"/>
                <w:sz w:val="14"/>
              </w:rPr>
            </w:pPr>
          </w:p>
          <w:p>
            <w:pPr>
              <w:pStyle w:val="TableParagraph"/>
              <w:spacing w:line="232" w:lineRule="auto"/>
              <w:ind w:left="108" w:right="95"/>
              <w:rPr>
                <w:i w:val="0"/>
                <w:iCs w:val="0"/>
                <w:sz w:val="21"/>
              </w:rPr>
            </w:pPr>
            <w:r>
              <w:rPr>
                <w:i w:val="0"/>
                <w:iCs w:val="0"/>
                <w:spacing w:val="-4"/>
                <w:sz w:val="21"/>
              </w:rPr>
              <w:t>学生：形成对新任</w:t>
            </w:r>
            <w:r>
              <w:rPr>
                <w:i w:val="0"/>
                <w:iCs w:val="0"/>
                <w:spacing w:val="-2"/>
                <w:sz w:val="21"/>
              </w:rPr>
              <w:t>务的感性认识</w:t>
            </w:r>
          </w:p>
          <w:p>
            <w:pPr>
              <w:pStyle w:val="TableParagraph"/>
              <w:spacing w:before="1"/>
              <w:rPr>
                <w:rFonts w:ascii="微软雅黑"/>
                <w:b/>
                <w:i w:val="0"/>
                <w:iCs w:val="0"/>
                <w:sz w:val="28"/>
              </w:rPr>
            </w:pPr>
          </w:p>
          <w:p>
            <w:pPr>
              <w:pStyle w:val="TableParagraph"/>
              <w:spacing w:before="1" w:line="232" w:lineRule="auto"/>
              <w:ind w:left="108" w:right="95"/>
              <w:jc w:val="both"/>
              <w:rPr>
                <w:i w:val="0"/>
                <w:iCs w:val="0"/>
                <w:sz w:val="21"/>
              </w:rPr>
            </w:pPr>
            <w:r>
              <w:rPr>
                <w:i w:val="0"/>
                <w:iCs w:val="0"/>
                <w:spacing w:val="-4"/>
                <w:sz w:val="21"/>
              </w:rPr>
              <w:t>教师：引入跟新知</w:t>
            </w:r>
            <w:r>
              <w:rPr>
                <w:i w:val="0"/>
                <w:iCs w:val="0"/>
                <w:spacing w:val="24"/>
                <w:sz w:val="21"/>
              </w:rPr>
              <w:t>识点对应的贴切</w:t>
            </w:r>
            <w:r>
              <w:rPr>
                <w:i w:val="0"/>
                <w:iCs w:val="0"/>
                <w:spacing w:val="-2"/>
                <w:sz w:val="21"/>
              </w:rPr>
              <w:t>的典型任务</w:t>
            </w:r>
          </w:p>
          <w:p>
            <w:pPr>
              <w:pStyle w:val="TableParagraph"/>
              <w:spacing w:before="14"/>
              <w:rPr>
                <w:rFonts w:ascii="微软雅黑"/>
                <w:b/>
                <w:i w:val="0"/>
                <w:iCs w:val="0"/>
                <w:sz w:val="17"/>
              </w:rPr>
            </w:pPr>
          </w:p>
          <w:p>
            <w:pPr>
              <w:pStyle w:val="TableParagraph"/>
              <w:spacing w:line="278" w:lineRule="auto"/>
              <w:ind w:left="108" w:right="95"/>
              <w:jc w:val="center"/>
              <w:rPr>
                <w:i w:val="0"/>
                <w:iCs w:val="0"/>
                <w:sz w:val="21"/>
              </w:rPr>
            </w:pPr>
            <w:r>
              <w:rPr>
                <w:i w:val="0"/>
                <w:iCs w:val="0"/>
                <w:spacing w:val="-4"/>
                <w:sz w:val="21"/>
              </w:rPr>
              <w:t>学生：接触了解实现方法、步骤与技</w:t>
            </w:r>
            <w:r>
              <w:rPr>
                <w:i w:val="0"/>
                <w:iCs w:val="0"/>
                <w:spacing w:val="-2"/>
                <w:sz w:val="21"/>
              </w:rPr>
              <w:t>巧操作方法</w:t>
            </w:r>
          </w:p>
        </w:tc>
      </w:tr>
      <w:tr>
        <w:tblPrEx>
          <w:tblW w:w="0" w:type="auto"/>
          <w:tblInd w:w="335" w:type="dxa"/>
          <w:tblLayout w:type="fixed"/>
          <w:tblCellMar>
            <w:top w:w="0" w:type="dxa"/>
            <w:left w:w="0" w:type="dxa"/>
            <w:bottom w:w="0" w:type="dxa"/>
            <w:right w:w="0" w:type="dxa"/>
          </w:tblCellMar>
        </w:tblPrEx>
        <w:trPr>
          <w:trHeight w:val="324"/>
        </w:trPr>
        <w:tc>
          <w:tcPr>
            <w:tcW w:w="3118" w:type="dxa"/>
            <w:tcBorders>
              <w:top w:val="nil"/>
              <w:bottom w:val="nil"/>
            </w:tcBorders>
          </w:tcPr>
          <w:p>
            <w:pPr>
              <w:pStyle w:val="TableParagraph"/>
              <w:spacing w:line="260" w:lineRule="exact"/>
              <w:ind w:left="108"/>
              <w:rPr>
                <w:rFonts w:ascii="仿宋" w:eastAsia="仿宋"/>
                <w:i w:val="0"/>
                <w:iCs w:val="0"/>
                <w:sz w:val="21"/>
              </w:rPr>
            </w:pPr>
            <w:r>
              <w:rPr>
                <w:rFonts w:ascii="仿宋" w:eastAsia="仿宋"/>
                <w:i w:val="0"/>
                <w:iCs w:val="0"/>
                <w:sz w:val="21"/>
              </w:rPr>
              <w:t>（了解学生前期知识掌握情况</w:t>
            </w:r>
            <w:r>
              <w:rPr>
                <w:rFonts w:ascii="仿宋" w:eastAsia="仿宋"/>
                <w:i w:val="0"/>
                <w:iCs w:val="0"/>
                <w:spacing w:val="-10"/>
                <w:sz w:val="21"/>
              </w:rPr>
              <w:t>）</w:t>
            </w:r>
          </w:p>
        </w:tc>
        <w:tc>
          <w:tcPr>
            <w:tcW w:w="4394" w:type="dxa"/>
            <w:tcBorders>
              <w:top w:val="nil"/>
              <w:bottom w:val="nil"/>
            </w:tcBorders>
          </w:tcPr>
          <w:p>
            <w:pPr>
              <w:pStyle w:val="TableParagraph"/>
              <w:spacing w:before="42" w:line="262" w:lineRule="exact"/>
              <w:ind w:left="527"/>
              <w:rPr>
                <w:i w:val="0"/>
                <w:iCs w:val="0"/>
                <w:sz w:val="21"/>
              </w:rPr>
            </w:pPr>
            <w:r>
              <w:rPr>
                <w:i w:val="0"/>
                <w:iCs w:val="0"/>
                <w:spacing w:val="-1"/>
                <w:sz w:val="21"/>
              </w:rPr>
              <w:t>实战：透明金属字效果制作</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1245"/>
        </w:trPr>
        <w:tc>
          <w:tcPr>
            <w:tcW w:w="3118" w:type="dxa"/>
            <w:tcBorders>
              <w:top w:val="nil"/>
              <w:bottom w:val="nil"/>
            </w:tcBorders>
          </w:tcPr>
          <w:p>
            <w:pPr>
              <w:pStyle w:val="TableParagraph"/>
              <w:spacing w:before="135" w:line="370" w:lineRule="exact"/>
              <w:ind w:left="54" w:right="45"/>
              <w:jc w:val="center"/>
              <w:rPr>
                <w:rFonts w:ascii="微软雅黑" w:eastAsia="微软雅黑"/>
                <w:b/>
                <w:i w:val="0"/>
                <w:iCs w:val="0"/>
                <w:sz w:val="21"/>
              </w:rPr>
            </w:pPr>
            <w:r>
              <w:rPr>
                <w:rFonts w:ascii="微软雅黑" w:eastAsia="微软雅黑"/>
                <w:b/>
                <w:i w:val="0"/>
                <w:iCs w:val="0"/>
                <w:spacing w:val="-3"/>
                <w:sz w:val="21"/>
              </w:rPr>
              <w:t>任务引入</w:t>
            </w:r>
          </w:p>
          <w:p>
            <w:pPr>
              <w:pStyle w:val="TableParagraph"/>
              <w:spacing w:line="252" w:lineRule="exact"/>
              <w:ind w:left="108"/>
              <w:rPr>
                <w:rFonts w:ascii="仿宋" w:eastAsia="仿宋"/>
                <w:i w:val="0"/>
                <w:iCs w:val="0"/>
                <w:sz w:val="21"/>
              </w:rPr>
            </w:pPr>
            <w:r>
              <w:rPr>
                <w:rFonts w:ascii="仿宋" w:eastAsia="仿宋"/>
                <w:i w:val="0"/>
                <w:iCs w:val="0"/>
                <w:spacing w:val="-4"/>
                <w:sz w:val="21"/>
              </w:rPr>
              <w:t>（</w:t>
            </w:r>
            <w:r>
              <w:rPr>
                <w:rFonts w:ascii="仿宋" w:eastAsia="仿宋"/>
                <w:i w:val="0"/>
                <w:iCs w:val="0"/>
                <w:spacing w:val="-5"/>
                <w:sz w:val="21"/>
              </w:rPr>
              <w:t>根据学生基础情况，引入本次</w:t>
            </w:r>
          </w:p>
          <w:p>
            <w:pPr>
              <w:pStyle w:val="TableParagraph"/>
              <w:spacing w:before="43"/>
              <w:ind w:left="108"/>
              <w:rPr>
                <w:rFonts w:ascii="仿宋" w:eastAsia="仿宋"/>
                <w:i w:val="0"/>
                <w:iCs w:val="0"/>
                <w:sz w:val="21"/>
              </w:rPr>
            </w:pPr>
            <w:r>
              <w:rPr>
                <w:rFonts w:ascii="仿宋" w:eastAsia="仿宋"/>
                <w:i w:val="0"/>
                <w:iCs w:val="0"/>
                <w:sz w:val="21"/>
              </w:rPr>
              <w:t>需完成的新任务</w:t>
            </w:r>
            <w:r>
              <w:rPr>
                <w:rFonts w:ascii="仿宋" w:eastAsia="仿宋"/>
                <w:i w:val="0"/>
                <w:iCs w:val="0"/>
                <w:spacing w:val="-10"/>
                <w:sz w:val="21"/>
              </w:rPr>
              <w:t>）</w:t>
            </w:r>
          </w:p>
        </w:tc>
        <w:tc>
          <w:tcPr>
            <w:tcW w:w="4394" w:type="dxa"/>
            <w:tcBorders>
              <w:top w:val="nil"/>
              <w:bottom w:val="nil"/>
            </w:tcBorders>
          </w:tcPr>
          <w:p>
            <w:pPr>
              <w:pStyle w:val="TableParagraph"/>
              <w:spacing w:before="20" w:line="278" w:lineRule="auto"/>
              <w:ind w:left="107" w:right="-15" w:firstLine="420"/>
              <w:rPr>
                <w:i w:val="0"/>
                <w:iCs w:val="0"/>
                <w:sz w:val="21"/>
              </w:rPr>
            </w:pPr>
            <w:r>
              <w:rPr>
                <w:i w:val="0"/>
                <w:iCs w:val="0"/>
                <w:spacing w:val="-4"/>
                <w:sz w:val="21"/>
              </w:rPr>
              <w:t>新建一个文件：</w:t>
            </w:r>
            <w:r>
              <w:rPr>
                <w:rFonts w:ascii="Times New Roman" w:eastAsia="Times New Roman" w:hAnsi="Times New Roman"/>
                <w:i w:val="0"/>
                <w:iCs w:val="0"/>
                <w:spacing w:val="-4"/>
                <w:sz w:val="21"/>
              </w:rPr>
              <w:t>16</w:t>
            </w:r>
            <w:r>
              <w:rPr>
                <w:i w:val="0"/>
                <w:iCs w:val="0"/>
                <w:spacing w:val="-4"/>
                <w:sz w:val="21"/>
              </w:rPr>
              <w:t>×</w:t>
            </w:r>
            <w:r>
              <w:rPr>
                <w:rFonts w:ascii="Times New Roman" w:eastAsia="Times New Roman" w:hAnsi="Times New Roman"/>
                <w:i w:val="0"/>
                <w:iCs w:val="0"/>
                <w:spacing w:val="-4"/>
                <w:sz w:val="21"/>
              </w:rPr>
              <w:t>12cm</w:t>
            </w:r>
            <w:r>
              <w:rPr>
                <w:i w:val="0"/>
                <w:iCs w:val="0"/>
                <w:spacing w:val="-4"/>
                <w:sz w:val="21"/>
              </w:rPr>
              <w:t>、</w:t>
            </w:r>
            <w:r>
              <w:rPr>
                <w:rFonts w:ascii="Times New Roman" w:eastAsia="Times New Roman" w:hAnsi="Times New Roman"/>
                <w:i w:val="0"/>
                <w:iCs w:val="0"/>
                <w:spacing w:val="-4"/>
                <w:sz w:val="21"/>
              </w:rPr>
              <w:t>72</w:t>
            </w:r>
            <w:r>
              <w:rPr>
                <w:rFonts w:ascii="Times New Roman" w:eastAsia="Times New Roman" w:hAnsi="Times New Roman"/>
                <w:i w:val="0"/>
                <w:iCs w:val="0"/>
                <w:spacing w:val="-10"/>
                <w:sz w:val="21"/>
              </w:rPr>
              <w:t xml:space="preserve"> </w:t>
            </w:r>
            <w:r>
              <w:rPr>
                <w:i w:val="0"/>
                <w:iCs w:val="0"/>
                <w:spacing w:val="-4"/>
                <w:sz w:val="21"/>
              </w:rPr>
              <w:t>像素</w:t>
            </w:r>
            <w:r>
              <w:rPr>
                <w:rFonts w:ascii="Times New Roman" w:eastAsia="Times New Roman" w:hAnsi="Times New Roman"/>
                <w:i w:val="0"/>
                <w:iCs w:val="0"/>
                <w:spacing w:val="-4"/>
                <w:sz w:val="21"/>
              </w:rPr>
              <w:t>/</w:t>
            </w:r>
            <w:r>
              <w:rPr>
                <w:i w:val="0"/>
                <w:iCs w:val="0"/>
                <w:spacing w:val="-4"/>
                <w:sz w:val="21"/>
              </w:rPr>
              <w:t xml:space="preserve">英寸、 </w:t>
            </w:r>
            <w:r>
              <w:rPr>
                <w:rFonts w:ascii="Times New Roman" w:eastAsia="Times New Roman" w:hAnsi="Times New Roman"/>
                <w:i w:val="0"/>
                <w:iCs w:val="0"/>
                <w:sz w:val="21"/>
              </w:rPr>
              <w:t xml:space="preserve">RGB </w:t>
            </w:r>
            <w:r>
              <w:rPr>
                <w:i w:val="0"/>
                <w:iCs w:val="0"/>
                <w:spacing w:val="-8"/>
                <w:sz w:val="21"/>
              </w:rPr>
              <w:t>模式。输入白色文字“金属”，文字字体</w:t>
            </w:r>
            <w:r>
              <w:rPr>
                <w:i w:val="0"/>
                <w:iCs w:val="0"/>
                <w:spacing w:val="-4"/>
                <w:sz w:val="21"/>
              </w:rPr>
              <w:t xml:space="preserve">为黑体，大小为 </w:t>
            </w:r>
            <w:r>
              <w:rPr>
                <w:rFonts w:ascii="Times New Roman" w:eastAsia="Times New Roman" w:hAnsi="Times New Roman"/>
                <w:i w:val="0"/>
                <w:iCs w:val="0"/>
                <w:sz w:val="21"/>
              </w:rPr>
              <w:t xml:space="preserve">140 </w:t>
            </w:r>
            <w:r>
              <w:rPr>
                <w:i w:val="0"/>
                <w:iCs w:val="0"/>
                <w:sz w:val="21"/>
              </w:rPr>
              <w:t>点，将文字制作成金属字</w:t>
            </w:r>
          </w:p>
          <w:p>
            <w:pPr>
              <w:pStyle w:val="TableParagraph"/>
              <w:spacing w:line="269" w:lineRule="exact"/>
              <w:ind w:left="107"/>
              <w:rPr>
                <w:i w:val="0"/>
                <w:iCs w:val="0"/>
                <w:sz w:val="21"/>
              </w:rPr>
            </w:pPr>
            <w:r>
              <w:rPr>
                <w:i w:val="0"/>
                <w:iCs w:val="0"/>
                <w:spacing w:val="-22"/>
                <w:sz w:val="21"/>
              </w:rPr>
              <w:t xml:space="preserve">效 果 ， 如 图 </w:t>
            </w:r>
            <w:r>
              <w:rPr>
                <w:rFonts w:ascii="Times New Roman" w:eastAsia="Times New Roman"/>
                <w:i w:val="0"/>
                <w:iCs w:val="0"/>
                <w:sz w:val="21"/>
              </w:rPr>
              <w:t xml:space="preserve">4-50 </w:t>
            </w:r>
            <w:r>
              <w:rPr>
                <w:i w:val="0"/>
                <w:iCs w:val="0"/>
                <w:spacing w:val="-27"/>
                <w:sz w:val="21"/>
              </w:rPr>
              <w:t>所 示 。 将 最 终 结 果 以</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33"/>
        </w:trPr>
        <w:tc>
          <w:tcPr>
            <w:tcW w:w="3118" w:type="dxa"/>
            <w:tcBorders>
              <w:top w:val="nil"/>
              <w:bottom w:val="nil"/>
            </w:tcBorders>
          </w:tcPr>
          <w:p>
            <w:pPr>
              <w:pStyle w:val="TableParagraph"/>
              <w:spacing w:before="23" w:line="290" w:lineRule="exact"/>
              <w:ind w:left="54" w:right="45"/>
              <w:jc w:val="center"/>
              <w:rPr>
                <w:rFonts w:ascii="微软雅黑" w:eastAsia="微软雅黑"/>
                <w:b/>
                <w:i w:val="0"/>
                <w:iCs w:val="0"/>
                <w:sz w:val="21"/>
              </w:rPr>
            </w:pPr>
            <w:r>
              <w:rPr>
                <w:rFonts w:ascii="微软雅黑" w:eastAsia="微软雅黑"/>
                <w:b/>
                <w:i w:val="0"/>
                <w:iCs w:val="0"/>
                <w:spacing w:val="-3"/>
                <w:sz w:val="21"/>
              </w:rPr>
              <w:t>任务操作</w:t>
            </w:r>
          </w:p>
        </w:tc>
        <w:tc>
          <w:tcPr>
            <w:tcW w:w="4394" w:type="dxa"/>
            <w:tcBorders>
              <w:top w:val="nil"/>
              <w:bottom w:val="nil"/>
            </w:tcBorders>
          </w:tcPr>
          <w:p>
            <w:pPr>
              <w:pStyle w:val="TableParagraph"/>
              <w:spacing w:before="12"/>
              <w:ind w:left="107"/>
              <w:rPr>
                <w:i w:val="0"/>
                <w:iCs w:val="0"/>
                <w:sz w:val="21"/>
              </w:rPr>
            </w:pPr>
            <w:r>
              <w:rPr>
                <w:i w:val="0"/>
                <w:iCs w:val="0"/>
                <w:spacing w:val="-2"/>
                <w:sz w:val="21"/>
              </w:rPr>
              <w:t>“</w:t>
            </w:r>
            <w:r>
              <w:rPr>
                <w:rFonts w:ascii="Times New Roman" w:eastAsia="Times New Roman" w:hAnsi="Times New Roman"/>
                <w:i w:val="0"/>
                <w:iCs w:val="0"/>
                <w:spacing w:val="-2"/>
                <w:sz w:val="21"/>
              </w:rPr>
              <w:t>Sz4-4-6.psd</w:t>
            </w:r>
            <w:r>
              <w:rPr>
                <w:i w:val="0"/>
                <w:iCs w:val="0"/>
                <w:spacing w:val="-4"/>
                <w:sz w:val="21"/>
              </w:rPr>
              <w:t>”文件名保存。</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5"/>
        </w:trPr>
        <w:tc>
          <w:tcPr>
            <w:tcW w:w="3118" w:type="dxa"/>
            <w:tcBorders>
              <w:top w:val="nil"/>
              <w:bottom w:val="nil"/>
            </w:tcBorders>
          </w:tcPr>
          <w:p>
            <w:pPr>
              <w:pStyle w:val="TableParagraph"/>
              <w:spacing w:before="32" w:line="253" w:lineRule="exact"/>
              <w:ind w:left="108"/>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tc>
        <w:tc>
          <w:tcPr>
            <w:tcW w:w="4394" w:type="dxa"/>
            <w:tcBorders>
              <w:top w:val="nil"/>
              <w:bottom w:val="nil"/>
            </w:tcBorders>
          </w:tcPr>
          <w:p>
            <w:pPr>
              <w:pStyle w:val="TableParagraph"/>
              <w:tabs>
                <w:tab w:val="left" w:pos="965"/>
              </w:tabs>
              <w:spacing w:line="249" w:lineRule="exact"/>
              <w:ind w:left="107"/>
              <w:rPr>
                <w:i w:val="0"/>
                <w:iCs w:val="0"/>
                <w:sz w:val="21"/>
              </w:rPr>
            </w:pPr>
            <w:r>
              <w:rPr>
                <w:i w:val="0"/>
                <w:iCs w:val="0"/>
                <w:sz w:val="21"/>
              </w:rPr>
              <w:t>图</w:t>
            </w:r>
            <w:r>
              <w:rPr>
                <w:i w:val="0"/>
                <w:iCs w:val="0"/>
                <w:spacing w:val="-53"/>
                <w:sz w:val="21"/>
              </w:rPr>
              <w:t xml:space="preserve"> </w:t>
            </w:r>
            <w:r>
              <w:rPr>
                <w:rFonts w:ascii="Times New Roman" w:eastAsia="Times New Roman"/>
                <w:i w:val="0"/>
                <w:iCs w:val="0"/>
                <w:sz w:val="21"/>
              </w:rPr>
              <w:t>4-</w:t>
            </w:r>
            <w:r>
              <w:rPr>
                <w:rFonts w:ascii="Times New Roman" w:eastAsia="Times New Roman"/>
                <w:i w:val="0"/>
                <w:iCs w:val="0"/>
                <w:spacing w:val="-5"/>
                <w:sz w:val="21"/>
              </w:rPr>
              <w:t>50</w:t>
            </w:r>
            <w:r>
              <w:rPr>
                <w:rFonts w:ascii="Times New Roman" w:eastAsia="Times New Roman"/>
                <w:i w:val="0"/>
                <w:iCs w:val="0"/>
                <w:sz w:val="21"/>
              </w:rPr>
              <w:tab/>
            </w:r>
            <w:r>
              <w:rPr>
                <w:i w:val="0"/>
                <w:iCs w:val="0"/>
                <w:sz w:val="21"/>
              </w:rPr>
              <w:t>最终效果</w:t>
            </w:r>
            <w:r>
              <w:rPr>
                <w:i w:val="0"/>
                <w:iCs w:val="0"/>
                <w:spacing w:val="-10"/>
                <w:sz w:val="21"/>
              </w:rPr>
              <w:t>图</w:t>
            </w: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75"/>
        </w:trPr>
        <w:tc>
          <w:tcPr>
            <w:tcW w:w="3118" w:type="dxa"/>
            <w:tcBorders>
              <w:top w:val="nil"/>
              <w:bottom w:val="nil"/>
            </w:tcBorders>
          </w:tcPr>
          <w:p>
            <w:pPr>
              <w:pStyle w:val="TableParagraph"/>
              <w:spacing w:line="256" w:lineRule="exact"/>
              <w:ind w:left="1034"/>
              <w:rPr>
                <w:rFonts w:ascii="微软雅黑" w:eastAsia="微软雅黑"/>
                <w:b/>
                <w:i w:val="0"/>
                <w:iCs w:val="0"/>
                <w:sz w:val="21"/>
              </w:rPr>
            </w:pPr>
            <w:r>
              <w:rPr>
                <w:rFonts w:ascii="微软雅黑" w:eastAsia="微软雅黑"/>
                <w:b/>
                <w:i w:val="0"/>
                <w:iCs w:val="0"/>
                <w:spacing w:val="-2"/>
                <w:sz w:val="21"/>
              </w:rPr>
              <w:t>检查与深化</w:t>
            </w:r>
          </w:p>
        </w:tc>
        <w:tc>
          <w:tcPr>
            <w:tcW w:w="4394" w:type="dxa"/>
            <w:tcBorders>
              <w:top w:val="nil"/>
              <w:bottom w:val="nil"/>
            </w:tcBorders>
          </w:tcPr>
          <w:p>
            <w:pPr>
              <w:pStyle w:val="TableParagraph"/>
              <w:rPr>
                <w:rFonts w:ascii="Times New Roman"/>
                <w:i w:val="0"/>
                <w:iCs w:val="0"/>
                <w:sz w:val="20"/>
              </w:rPr>
            </w:pP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88"/>
        </w:trPr>
        <w:tc>
          <w:tcPr>
            <w:tcW w:w="3118" w:type="dxa"/>
            <w:tcBorders>
              <w:top w:val="nil"/>
              <w:bottom w:val="nil"/>
            </w:tcBorders>
          </w:tcPr>
          <w:p>
            <w:pPr>
              <w:pStyle w:val="TableParagraph"/>
              <w:spacing w:before="3" w:line="266" w:lineRule="exact"/>
              <w:ind w:right="96"/>
              <w:jc w:val="right"/>
              <w:rPr>
                <w:rFonts w:ascii="仿宋" w:eastAsia="仿宋"/>
                <w:i w:val="0"/>
                <w:iCs w:val="0"/>
                <w:sz w:val="21"/>
              </w:rPr>
            </w:pPr>
            <w:r>
              <w:rPr>
                <w:rFonts w:ascii="仿宋" w:eastAsia="仿宋"/>
                <w:i w:val="0"/>
                <w:iCs w:val="0"/>
                <w:spacing w:val="17"/>
                <w:sz w:val="21"/>
              </w:rPr>
              <w:t>（</w:t>
            </w:r>
            <w:r>
              <w:rPr>
                <w:rFonts w:ascii="仿宋" w:eastAsia="仿宋"/>
                <w:i w:val="0"/>
                <w:iCs w:val="0"/>
                <w:spacing w:val="14"/>
                <w:sz w:val="21"/>
              </w:rPr>
              <w:t>了解学生对新知识的接</w:t>
            </w:r>
          </w:p>
        </w:tc>
        <w:tc>
          <w:tcPr>
            <w:tcW w:w="4394" w:type="dxa"/>
            <w:tcBorders>
              <w:top w:val="nil"/>
              <w:bottom w:val="nil"/>
            </w:tcBorders>
          </w:tcPr>
          <w:p>
            <w:pPr>
              <w:pStyle w:val="TableParagraph"/>
              <w:rPr>
                <w:rFonts w:ascii="Times New Roman"/>
                <w:i w:val="0"/>
                <w:iCs w:val="0"/>
                <w:sz w:val="20"/>
              </w:rPr>
            </w:pP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89"/>
        </w:trPr>
        <w:tc>
          <w:tcPr>
            <w:tcW w:w="3118" w:type="dxa"/>
            <w:tcBorders>
              <w:top w:val="nil"/>
              <w:bottom w:val="nil"/>
            </w:tcBorders>
          </w:tcPr>
          <w:p>
            <w:pPr>
              <w:pStyle w:val="TableParagraph"/>
              <w:spacing w:before="16" w:line="253" w:lineRule="exact"/>
              <w:ind w:left="107"/>
              <w:rPr>
                <w:rFonts w:ascii="仿宋" w:eastAsia="仿宋"/>
                <w:i w:val="0"/>
                <w:iCs w:val="0"/>
                <w:sz w:val="21"/>
              </w:rPr>
            </w:pPr>
            <w:r>
              <w:rPr>
                <w:rFonts w:ascii="仿宋" w:eastAsia="仿宋"/>
                <w:i w:val="0"/>
                <w:iCs w:val="0"/>
                <w:sz w:val="21"/>
              </w:rPr>
              <w:t>受程度，同时也强化课堂知识</w:t>
            </w:r>
            <w:r>
              <w:rPr>
                <w:rFonts w:ascii="仿宋" w:eastAsia="仿宋"/>
                <w:i w:val="0"/>
                <w:iCs w:val="0"/>
                <w:spacing w:val="-10"/>
                <w:sz w:val="21"/>
              </w:rPr>
              <w:t>）</w:t>
            </w:r>
          </w:p>
        </w:tc>
        <w:tc>
          <w:tcPr>
            <w:tcW w:w="4394" w:type="dxa"/>
            <w:tcBorders>
              <w:top w:val="nil"/>
              <w:bottom w:val="nil"/>
            </w:tcBorders>
          </w:tcPr>
          <w:p>
            <w:pPr>
              <w:pStyle w:val="TableParagraph"/>
              <w:rPr>
                <w:rFonts w:ascii="Times New Roman"/>
                <w:i w:val="0"/>
                <w:iCs w:val="0"/>
                <w:sz w:val="20"/>
              </w:rPr>
            </w:pP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76"/>
        </w:trPr>
        <w:tc>
          <w:tcPr>
            <w:tcW w:w="3118" w:type="dxa"/>
            <w:tcBorders>
              <w:top w:val="nil"/>
              <w:bottom w:val="nil"/>
            </w:tcBorders>
          </w:tcPr>
          <w:p>
            <w:pPr>
              <w:pStyle w:val="TableParagraph"/>
              <w:spacing w:line="256" w:lineRule="exact"/>
              <w:ind w:left="1031"/>
              <w:rPr>
                <w:rFonts w:ascii="微软雅黑" w:eastAsia="微软雅黑"/>
                <w:b/>
                <w:i w:val="0"/>
                <w:iCs w:val="0"/>
                <w:sz w:val="21"/>
              </w:rPr>
            </w:pPr>
            <w:r>
              <w:rPr>
                <w:rFonts w:ascii="微软雅黑" w:eastAsia="微软雅黑"/>
                <w:b/>
                <w:i w:val="0"/>
                <w:iCs w:val="0"/>
                <w:spacing w:val="-2"/>
                <w:sz w:val="21"/>
              </w:rPr>
              <w:t>总结与分享</w:t>
            </w:r>
          </w:p>
        </w:tc>
        <w:tc>
          <w:tcPr>
            <w:tcW w:w="4394" w:type="dxa"/>
            <w:tcBorders>
              <w:top w:val="nil"/>
              <w:bottom w:val="nil"/>
            </w:tcBorders>
          </w:tcPr>
          <w:p>
            <w:pPr>
              <w:pStyle w:val="TableParagraph"/>
              <w:rPr>
                <w:rFonts w:ascii="Times New Roman"/>
                <w:i w:val="0"/>
                <w:iCs w:val="0"/>
                <w:sz w:val="20"/>
              </w:rPr>
            </w:pP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288"/>
        </w:trPr>
        <w:tc>
          <w:tcPr>
            <w:tcW w:w="3118" w:type="dxa"/>
            <w:tcBorders>
              <w:top w:val="nil"/>
              <w:bottom w:val="nil"/>
            </w:tcBorders>
          </w:tcPr>
          <w:p>
            <w:pPr>
              <w:pStyle w:val="TableParagraph"/>
              <w:spacing w:before="3" w:line="266" w:lineRule="exact"/>
              <w:ind w:right="96"/>
              <w:jc w:val="right"/>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tc>
        <w:tc>
          <w:tcPr>
            <w:tcW w:w="4394" w:type="dxa"/>
            <w:tcBorders>
              <w:top w:val="nil"/>
              <w:bottom w:val="nil"/>
            </w:tcBorders>
          </w:tcPr>
          <w:p>
            <w:pPr>
              <w:pStyle w:val="TableParagraph"/>
              <w:rPr>
                <w:rFonts w:ascii="Times New Roman"/>
                <w:i w:val="0"/>
                <w:iCs w:val="0"/>
                <w:sz w:val="20"/>
              </w:rPr>
            </w:pP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305"/>
        </w:trPr>
        <w:tc>
          <w:tcPr>
            <w:tcW w:w="3118" w:type="dxa"/>
            <w:tcBorders>
              <w:top w:val="nil"/>
            </w:tcBorders>
          </w:tcPr>
          <w:p>
            <w:pPr>
              <w:pStyle w:val="TableParagraph"/>
              <w:spacing w:before="16"/>
              <w:ind w:left="108"/>
              <w:rPr>
                <w:rFonts w:ascii="仿宋" w:eastAsia="仿宋"/>
                <w:i w:val="0"/>
                <w:iCs w:val="0"/>
                <w:sz w:val="21"/>
              </w:rPr>
            </w:pPr>
            <w:r>
              <w:rPr>
                <w:rFonts w:ascii="仿宋" w:eastAsia="仿宋"/>
                <w:i w:val="0"/>
                <w:iCs w:val="0"/>
                <w:spacing w:val="-1"/>
                <w:sz w:val="21"/>
              </w:rPr>
              <w:t>总结，实现知识的消化</w:t>
            </w:r>
          </w:p>
        </w:tc>
        <w:tc>
          <w:tcPr>
            <w:tcW w:w="4394" w:type="dxa"/>
            <w:tcBorders>
              <w:top w:val="nil"/>
            </w:tcBorders>
          </w:tcPr>
          <w:p>
            <w:pPr>
              <w:pStyle w:val="TableParagraph"/>
              <w:rPr>
                <w:rFonts w:ascii="Times New Roman"/>
                <w:i w:val="0"/>
                <w:iCs w:val="0"/>
                <w:sz w:val="20"/>
              </w:rPr>
            </w:pPr>
          </w:p>
        </w:tc>
        <w:tc>
          <w:tcPr>
            <w:tcW w:w="1877" w:type="dxa"/>
            <w:vMerge/>
            <w:tcBorders>
              <w:top w:val="nil"/>
            </w:tcBorders>
          </w:tcPr>
          <w:p>
            <w:pPr>
              <w:rPr>
                <w:i w:val="0"/>
                <w:iCs w:val="0"/>
                <w:sz w:val="2"/>
                <w:szCs w:val="2"/>
              </w:rPr>
            </w:pPr>
          </w:p>
        </w:tc>
      </w:tr>
      <w:tr>
        <w:tblPrEx>
          <w:tblW w:w="0" w:type="auto"/>
          <w:tblInd w:w="335" w:type="dxa"/>
          <w:tblLayout w:type="fixed"/>
          <w:tblCellMar>
            <w:top w:w="0" w:type="dxa"/>
            <w:left w:w="0" w:type="dxa"/>
            <w:bottom w:w="0" w:type="dxa"/>
            <w:right w:w="0" w:type="dxa"/>
          </w:tblCellMar>
        </w:tblPrEx>
        <w:trPr>
          <w:trHeight w:val="526"/>
        </w:trPr>
        <w:tc>
          <w:tcPr>
            <w:tcW w:w="9389" w:type="dxa"/>
            <w:gridSpan w:val="3"/>
          </w:tcPr>
          <w:p>
            <w:pPr>
              <w:pStyle w:val="TableParagraph"/>
              <w:tabs>
                <w:tab w:val="left" w:pos="489"/>
                <w:tab w:val="left" w:pos="970"/>
                <w:tab w:val="left" w:pos="1451"/>
              </w:tabs>
              <w:spacing w:before="34"/>
              <w:ind w:left="9"/>
              <w:jc w:val="center"/>
              <w:rPr>
                <w:rFonts w:ascii="微软雅黑" w:eastAsia="微软雅黑"/>
                <w:b/>
                <w:i w:val="0"/>
                <w:iCs w:val="0"/>
                <w:sz w:val="24"/>
              </w:rPr>
            </w:pPr>
            <w:r>
              <w:rPr>
                <w:rFonts w:ascii="微软雅黑" w:eastAsia="微软雅黑"/>
                <w:b/>
                <w:i w:val="0"/>
                <w:iCs w:val="0"/>
                <w:spacing w:val="-10"/>
                <w:sz w:val="24"/>
              </w:rPr>
              <w:t>教</w:t>
            </w:r>
            <w:r>
              <w:rPr>
                <w:rFonts w:ascii="微软雅黑" w:eastAsia="微软雅黑"/>
                <w:b/>
                <w:i w:val="0"/>
                <w:iCs w:val="0"/>
                <w:sz w:val="24"/>
              </w:rPr>
              <w:tab/>
            </w:r>
            <w:r>
              <w:rPr>
                <w:rFonts w:ascii="微软雅黑" w:eastAsia="微软雅黑"/>
                <w:b/>
                <w:i w:val="0"/>
                <w:iCs w:val="0"/>
                <w:spacing w:val="-10"/>
                <w:sz w:val="24"/>
              </w:rPr>
              <w:t>学</w:t>
            </w:r>
            <w:r>
              <w:rPr>
                <w:rFonts w:ascii="微软雅黑" w:eastAsia="微软雅黑"/>
                <w:b/>
                <w:i w:val="0"/>
                <w:iCs w:val="0"/>
                <w:sz w:val="24"/>
              </w:rPr>
              <w:tab/>
            </w:r>
            <w:r>
              <w:rPr>
                <w:rFonts w:ascii="微软雅黑" w:eastAsia="微软雅黑"/>
                <w:b/>
                <w:i w:val="0"/>
                <w:iCs w:val="0"/>
                <w:spacing w:val="-10"/>
                <w:sz w:val="24"/>
              </w:rPr>
              <w:t>后</w:t>
            </w:r>
            <w:r>
              <w:rPr>
                <w:rFonts w:ascii="微软雅黑" w:eastAsia="微软雅黑"/>
                <w:b/>
                <w:i w:val="0"/>
                <w:iCs w:val="0"/>
                <w:sz w:val="24"/>
              </w:rPr>
              <w:tab/>
            </w:r>
            <w:r>
              <w:rPr>
                <w:rFonts w:ascii="微软雅黑" w:eastAsia="微软雅黑"/>
                <w:b/>
                <w:i w:val="0"/>
                <w:iCs w:val="0"/>
                <w:spacing w:val="-10"/>
                <w:sz w:val="24"/>
              </w:rPr>
              <w:t>记</w:t>
            </w:r>
          </w:p>
        </w:tc>
      </w:tr>
      <w:tr>
        <w:tblPrEx>
          <w:tblW w:w="0" w:type="auto"/>
          <w:tblInd w:w="335" w:type="dxa"/>
          <w:tblLayout w:type="fixed"/>
          <w:tblCellMar>
            <w:top w:w="0" w:type="dxa"/>
            <w:left w:w="0" w:type="dxa"/>
            <w:bottom w:w="0" w:type="dxa"/>
            <w:right w:w="0" w:type="dxa"/>
          </w:tblCellMar>
        </w:tblPrEx>
        <w:trPr>
          <w:trHeight w:val="714"/>
        </w:trPr>
        <w:tc>
          <w:tcPr>
            <w:tcW w:w="9389" w:type="dxa"/>
            <w:gridSpan w:val="3"/>
          </w:tcPr>
          <w:p>
            <w:pPr>
              <w:pStyle w:val="TableParagraph"/>
              <w:rPr>
                <w:rFonts w:ascii="Times New Roman"/>
                <w:i w:val="0"/>
                <w:iCs w:val="0"/>
                <w:sz w:val="20"/>
              </w:rPr>
            </w:pPr>
          </w:p>
        </w:tc>
      </w:tr>
    </w:tbl>
    <w:p>
      <w:pPr>
        <w:pStyle w:val="BodyText"/>
        <w:spacing w:before="8"/>
        <w:rPr>
          <w:rFonts w:ascii="微软雅黑"/>
          <w:i w:val="0"/>
          <w:iCs w:val="0"/>
          <w:sz w:val="13"/>
        </w:rPr>
      </w:pPr>
    </w:p>
    <w:p>
      <w:pPr>
        <w:spacing w:before="0" w:line="432" w:lineRule="exact"/>
        <w:ind w:left="330" w:right="0" w:firstLine="0"/>
        <w:jc w:val="left"/>
        <w:rPr>
          <w:rFonts w:ascii="微软雅黑" w:eastAsia="微软雅黑"/>
          <w:b/>
          <w:i w:val="0"/>
          <w:iCs w:val="0"/>
          <w:sz w:val="24"/>
        </w:rPr>
      </w:pPr>
      <w:r>
        <w:rPr>
          <w:i w:val="0"/>
          <w:iCs w:val="0"/>
        </w:rPr>
        <w:pict>
          <v:shape id="docshape27" o:spid="_x0000_s1050" type="#_x0000_t202" style="width:469.95pt;height:257.45pt;margin-top:18.7pt;margin-left:59.25pt;mso-height-relative:page;mso-position-horizontal-relative:page;mso-width-relative:page;position:absolute;z-index:251673600"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592"/>
                    <w:gridCol w:w="4394"/>
                    <w:gridCol w:w="1877"/>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6" w:type="dxa"/>
                      </w:tcPr>
                      <w:p>
                        <w:pPr>
                          <w:pStyle w:val="TableParagraph"/>
                          <w:tabs>
                            <w:tab w:val="left" w:pos="489"/>
                          </w:tabs>
                          <w:spacing w:line="304" w:lineRule="exact"/>
                          <w:ind w:left="9"/>
                          <w:jc w:val="center"/>
                          <w:rPr>
                            <w:rFonts w:ascii="微软雅黑" w:eastAsia="微软雅黑"/>
                            <w:b/>
                            <w:sz w:val="24"/>
                          </w:rPr>
                        </w:pPr>
                        <w:r>
                          <w:rPr>
                            <w:rFonts w:ascii="微软雅黑" w:eastAsia="微软雅黑"/>
                            <w:b/>
                            <w:spacing w:val="-10"/>
                            <w:sz w:val="24"/>
                          </w:rPr>
                          <w:t>课</w:t>
                        </w:r>
                        <w:r>
                          <w:rPr>
                            <w:rFonts w:ascii="微软雅黑" w:eastAsia="微软雅黑"/>
                            <w:b/>
                            <w:sz w:val="24"/>
                          </w:rPr>
                          <w:tab/>
                        </w:r>
                        <w:r>
                          <w:rPr>
                            <w:rFonts w:ascii="微软雅黑" w:eastAsia="微软雅黑"/>
                            <w:b/>
                            <w:spacing w:val="-10"/>
                            <w:sz w:val="24"/>
                          </w:rPr>
                          <w:t>题</w:t>
                        </w:r>
                      </w:p>
                    </w:tc>
                    <w:tc>
                      <w:tcPr>
                        <w:tcW w:w="8113" w:type="dxa"/>
                        <w:gridSpan w:val="4"/>
                      </w:tcPr>
                      <w:p>
                        <w:pPr>
                          <w:pStyle w:val="TableParagraph"/>
                          <w:spacing w:before="29"/>
                          <w:ind w:left="1578"/>
                          <w:rPr>
                            <w:sz w:val="21"/>
                          </w:rPr>
                        </w:pPr>
                        <w:r>
                          <w:rPr>
                            <w:spacing w:val="-2"/>
                            <w:sz w:val="21"/>
                          </w:rPr>
                          <w:t>利用色阶来调整图像</w:t>
                        </w:r>
                      </w:p>
                    </w:tc>
                  </w:tr>
                  <w:tr>
                    <w:tblPrEx>
                      <w:tblW w:w="0" w:type="auto"/>
                      <w:tblInd w:w="5" w:type="dxa"/>
                      <w:tblLayout w:type="fixed"/>
                      <w:tblCellMar>
                        <w:top w:w="0" w:type="dxa"/>
                        <w:left w:w="0" w:type="dxa"/>
                        <w:bottom w:w="0" w:type="dxa"/>
                        <w:right w:w="0" w:type="dxa"/>
                      </w:tblCellMar>
                    </w:tblPrEx>
                    <w:trPr>
                      <w:trHeight w:val="447"/>
                    </w:trPr>
                    <w:tc>
                      <w:tcPr>
                        <w:tcW w:w="1276" w:type="dxa"/>
                        <w:vMerge w:val="restart"/>
                      </w:tcPr>
                      <w:p>
                        <w:pPr>
                          <w:pStyle w:val="TableParagraph"/>
                          <w:spacing w:before="70" w:line="170" w:lineRule="auto"/>
                          <w:ind w:left="517" w:right="506"/>
                          <w:jc w:val="both"/>
                          <w:rPr>
                            <w:rFonts w:ascii="微软雅黑" w:eastAsia="微软雅黑"/>
                            <w:b/>
                            <w:sz w:val="24"/>
                          </w:rPr>
                        </w:pPr>
                        <w:r>
                          <w:rPr>
                            <w:rFonts w:ascii="微软雅黑" w:eastAsia="微软雅黑"/>
                            <w:b/>
                            <w:spacing w:val="-10"/>
                            <w:sz w:val="24"/>
                          </w:rPr>
                          <w:t>教学目标</w:t>
                        </w:r>
                      </w:p>
                    </w:tc>
                    <w:tc>
                      <w:tcPr>
                        <w:tcW w:w="1250" w:type="dxa"/>
                      </w:tcPr>
                      <w:p>
                        <w:pPr>
                          <w:pStyle w:val="TableParagraph"/>
                          <w:spacing w:line="428" w:lineRule="exact"/>
                          <w:ind w:right="132"/>
                          <w:jc w:val="right"/>
                          <w:rPr>
                            <w:rFonts w:ascii="微软雅黑" w:eastAsia="微软雅黑"/>
                            <w:b/>
                            <w:sz w:val="24"/>
                          </w:rPr>
                        </w:pPr>
                        <w:r>
                          <w:rPr>
                            <w:rFonts w:ascii="微软雅黑" w:eastAsia="微软雅黑"/>
                            <w:b/>
                            <w:spacing w:val="-3"/>
                            <w:sz w:val="24"/>
                          </w:rPr>
                          <w:t>认知目标</w:t>
                        </w:r>
                      </w:p>
                    </w:tc>
                    <w:tc>
                      <w:tcPr>
                        <w:tcW w:w="6863" w:type="dxa"/>
                        <w:gridSpan w:val="3"/>
                      </w:tcPr>
                      <w:p>
                        <w:pPr>
                          <w:pStyle w:val="TableParagraph"/>
                          <w:spacing w:before="91"/>
                          <w:ind w:left="108"/>
                          <w:rPr>
                            <w:sz w:val="21"/>
                          </w:rPr>
                        </w:pPr>
                        <w:r>
                          <w:rPr>
                            <w:spacing w:val="-1"/>
                            <w:sz w:val="21"/>
                          </w:rPr>
                          <w:t>利用色阶来调整图像的方法</w:t>
                        </w:r>
                      </w:p>
                    </w:tc>
                  </w:tr>
                  <w:tr>
                    <w:tblPrEx>
                      <w:tblW w:w="0" w:type="auto"/>
                      <w:tblInd w:w="5" w:type="dxa"/>
                      <w:tblLayout w:type="fixed"/>
                      <w:tblCellMar>
                        <w:top w:w="0" w:type="dxa"/>
                        <w:left w:w="0" w:type="dxa"/>
                        <w:bottom w:w="0" w:type="dxa"/>
                        <w:right w:w="0" w:type="dxa"/>
                      </w:tblCellMar>
                    </w:tblPrEx>
                    <w:trPr>
                      <w:trHeight w:val="446"/>
                    </w:trPr>
                    <w:tc>
                      <w:tcPr>
                        <w:tcW w:w="1276" w:type="dxa"/>
                        <w:vMerge/>
                        <w:tcBorders>
                          <w:top w:val="nil"/>
                        </w:tcBorders>
                      </w:tcPr>
                      <w:p>
                        <w:pPr>
                          <w:rPr>
                            <w:sz w:val="2"/>
                            <w:szCs w:val="2"/>
                          </w:rPr>
                        </w:pPr>
                      </w:p>
                    </w:tc>
                    <w:tc>
                      <w:tcPr>
                        <w:tcW w:w="1250" w:type="dxa"/>
                      </w:tcPr>
                      <w:p>
                        <w:pPr>
                          <w:pStyle w:val="TableParagraph"/>
                          <w:spacing w:line="427" w:lineRule="exact"/>
                          <w:ind w:right="132"/>
                          <w:jc w:val="right"/>
                          <w:rPr>
                            <w:rFonts w:ascii="微软雅黑" w:eastAsia="微软雅黑"/>
                            <w:b/>
                            <w:sz w:val="24"/>
                          </w:rPr>
                        </w:pPr>
                        <w:r>
                          <w:rPr>
                            <w:rFonts w:ascii="微软雅黑" w:eastAsia="微软雅黑"/>
                            <w:b/>
                            <w:spacing w:val="-3"/>
                            <w:sz w:val="24"/>
                          </w:rPr>
                          <w:t>能力目标</w:t>
                        </w:r>
                      </w:p>
                    </w:tc>
                    <w:tc>
                      <w:tcPr>
                        <w:tcW w:w="6863" w:type="dxa"/>
                        <w:gridSpan w:val="3"/>
                      </w:tcPr>
                      <w:p>
                        <w:pPr>
                          <w:pStyle w:val="TableParagraph"/>
                          <w:spacing w:before="90"/>
                          <w:ind w:left="108"/>
                          <w:rPr>
                            <w:sz w:val="21"/>
                          </w:rPr>
                        </w:pPr>
                        <w:r>
                          <w:rPr>
                            <w:spacing w:val="-1"/>
                            <w:sz w:val="21"/>
                          </w:rPr>
                          <w:t>掌握利用色阶来调整图像的方法</w:t>
                        </w:r>
                      </w:p>
                    </w:tc>
                  </w:tr>
                  <w:tr>
                    <w:tblPrEx>
                      <w:tblW w:w="0" w:type="auto"/>
                      <w:tblInd w:w="5" w:type="dxa"/>
                      <w:tblLayout w:type="fixed"/>
                      <w:tblCellMar>
                        <w:top w:w="0" w:type="dxa"/>
                        <w:left w:w="0" w:type="dxa"/>
                        <w:bottom w:w="0" w:type="dxa"/>
                        <w:right w:w="0" w:type="dxa"/>
                      </w:tblCellMar>
                    </w:tblPrEx>
                    <w:trPr>
                      <w:trHeight w:val="436"/>
                    </w:trPr>
                    <w:tc>
                      <w:tcPr>
                        <w:tcW w:w="1276" w:type="dxa"/>
                        <w:vMerge/>
                        <w:tcBorders>
                          <w:top w:val="nil"/>
                        </w:tcBorders>
                      </w:tcPr>
                      <w:p>
                        <w:pPr>
                          <w:rPr>
                            <w:sz w:val="2"/>
                            <w:szCs w:val="2"/>
                          </w:rPr>
                        </w:pPr>
                      </w:p>
                    </w:tc>
                    <w:tc>
                      <w:tcPr>
                        <w:tcW w:w="1250" w:type="dxa"/>
                      </w:tcPr>
                      <w:p>
                        <w:pPr>
                          <w:pStyle w:val="TableParagraph"/>
                          <w:spacing w:line="416" w:lineRule="exact"/>
                          <w:ind w:right="132"/>
                          <w:jc w:val="right"/>
                          <w:rPr>
                            <w:rFonts w:ascii="微软雅黑" w:eastAsia="微软雅黑"/>
                            <w:b/>
                            <w:sz w:val="24"/>
                          </w:rPr>
                        </w:pPr>
                        <w:r>
                          <w:rPr>
                            <w:rFonts w:ascii="微软雅黑" w:eastAsia="微软雅黑"/>
                            <w:b/>
                            <w:spacing w:val="-3"/>
                            <w:sz w:val="24"/>
                          </w:rPr>
                          <w:t>情感目标</w:t>
                        </w:r>
                      </w:p>
                    </w:tc>
                    <w:tc>
                      <w:tcPr>
                        <w:tcW w:w="6863" w:type="dxa"/>
                        <w:gridSpan w:val="3"/>
                      </w:tcPr>
                      <w:p>
                        <w:pPr>
                          <w:pStyle w:val="TableParagraph"/>
                          <w:spacing w:before="85"/>
                          <w:ind w:left="108"/>
                          <w:rPr>
                            <w:sz w:val="21"/>
                          </w:rPr>
                        </w:pPr>
                        <w:r>
                          <w:rPr>
                            <w:spacing w:val="-1"/>
                            <w:sz w:val="21"/>
                          </w:rPr>
                          <w:t>注重学习方法的培养，满足学生终身学习的需要</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3"/>
                            <w:sz w:val="24"/>
                          </w:rPr>
                          <w:t>教学重点</w:t>
                        </w:r>
                      </w:p>
                    </w:tc>
                    <w:tc>
                      <w:tcPr>
                        <w:tcW w:w="8113" w:type="dxa"/>
                        <w:gridSpan w:val="4"/>
                      </w:tcPr>
                      <w:p>
                        <w:pPr>
                          <w:pStyle w:val="TableParagraph"/>
                          <w:spacing w:before="23"/>
                          <w:ind w:left="107"/>
                          <w:rPr>
                            <w:sz w:val="21"/>
                          </w:rPr>
                        </w:pPr>
                        <w:r>
                          <w:rPr>
                            <w:spacing w:val="-1"/>
                            <w:sz w:val="21"/>
                          </w:rPr>
                          <w:t>利用色阶来调整图像的方法</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3"/>
                            <w:sz w:val="24"/>
                          </w:rPr>
                          <w:t>教学难点</w:t>
                        </w:r>
                      </w:p>
                    </w:tc>
                    <w:tc>
                      <w:tcPr>
                        <w:tcW w:w="8113" w:type="dxa"/>
                        <w:gridSpan w:val="4"/>
                      </w:tcPr>
                      <w:p>
                        <w:pPr>
                          <w:pStyle w:val="TableParagraph"/>
                          <w:spacing w:before="23"/>
                          <w:ind w:left="107"/>
                          <w:rPr>
                            <w:sz w:val="21"/>
                          </w:rPr>
                        </w:pPr>
                        <w:r>
                          <w:rPr>
                            <w:spacing w:val="-1"/>
                            <w:sz w:val="21"/>
                          </w:rPr>
                          <w:t>利用色阶来调整图像的方法</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5"/>
                            <w:sz w:val="24"/>
                          </w:rPr>
                          <w:t>教法</w:t>
                        </w:r>
                      </w:p>
                    </w:tc>
                    <w:tc>
                      <w:tcPr>
                        <w:tcW w:w="8113" w:type="dxa"/>
                        <w:gridSpan w:val="4"/>
                      </w:tcPr>
                      <w:p>
                        <w:pPr>
                          <w:pStyle w:val="TableParagraph"/>
                          <w:tabs>
                            <w:tab w:val="left" w:pos="2102"/>
                            <w:tab w:val="left" w:pos="3677"/>
                          </w:tabs>
                          <w:spacing w:before="24" w:line="268" w:lineRule="exact"/>
                          <w:ind w:left="107"/>
                          <w:rPr>
                            <w:sz w:val="21"/>
                          </w:rPr>
                        </w:pPr>
                        <w:r>
                          <w:rPr>
                            <w:sz w:val="21"/>
                          </w:rPr>
                          <w:t>举例法、讲练结</w:t>
                        </w:r>
                        <w:r>
                          <w:rPr>
                            <w:spacing w:val="-10"/>
                            <w:sz w:val="21"/>
                          </w:rPr>
                          <w:t>合</w:t>
                        </w:r>
                        <w:r>
                          <w:rPr>
                            <w:sz w:val="21"/>
                          </w:rPr>
                          <w:tab/>
                        </w:r>
                        <w:r>
                          <w:rPr>
                            <w:sz w:val="21"/>
                          </w:rPr>
                          <w:t>头脑风暴</w:t>
                        </w:r>
                        <w:r>
                          <w:rPr>
                            <w:spacing w:val="-10"/>
                            <w:sz w:val="21"/>
                          </w:rPr>
                          <w:t>法</w:t>
                        </w:r>
                        <w:r>
                          <w:rPr>
                            <w:sz w:val="21"/>
                          </w:rPr>
                          <w:tab/>
                        </w:r>
                        <w:r>
                          <w:rPr>
                            <w:sz w:val="21"/>
                          </w:rPr>
                          <w:t>案例展示</w:t>
                        </w:r>
                        <w:r>
                          <w:rPr>
                            <w:spacing w:val="-10"/>
                            <w:sz w:val="21"/>
                          </w:rPr>
                          <w:t>法</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5"/>
                            <w:sz w:val="24"/>
                          </w:rPr>
                          <w:t>学法</w:t>
                        </w:r>
                      </w:p>
                    </w:tc>
                    <w:tc>
                      <w:tcPr>
                        <w:tcW w:w="8113" w:type="dxa"/>
                        <w:gridSpan w:val="4"/>
                      </w:tcPr>
                      <w:p>
                        <w:pPr>
                          <w:pStyle w:val="TableParagraph"/>
                          <w:spacing w:before="23"/>
                          <w:ind w:left="107"/>
                          <w:rPr>
                            <w:sz w:val="21"/>
                          </w:rPr>
                        </w:pPr>
                        <w:r>
                          <w:rPr>
                            <w:spacing w:val="-1"/>
                            <w:sz w:val="21"/>
                          </w:rPr>
                          <w:t>根据操作步骤练习，完成实例</w:t>
                        </w:r>
                      </w:p>
                    </w:tc>
                  </w:tr>
                  <w:tr>
                    <w:tblPrEx>
                      <w:tblW w:w="0" w:type="auto"/>
                      <w:tblInd w:w="5" w:type="dxa"/>
                      <w:tblLayout w:type="fixed"/>
                      <w:tblCellMar>
                        <w:top w:w="0" w:type="dxa"/>
                        <w:left w:w="0" w:type="dxa"/>
                        <w:bottom w:w="0" w:type="dxa"/>
                        <w:right w:w="0" w:type="dxa"/>
                      </w:tblCellMar>
                    </w:tblPrEx>
                    <w:trPr>
                      <w:trHeight w:val="531"/>
                    </w:trPr>
                    <w:tc>
                      <w:tcPr>
                        <w:tcW w:w="1276" w:type="dxa"/>
                      </w:tcPr>
                      <w:p>
                        <w:pPr>
                          <w:pStyle w:val="TableParagraph"/>
                          <w:spacing w:before="65"/>
                          <w:ind w:left="9"/>
                          <w:jc w:val="center"/>
                          <w:rPr>
                            <w:rFonts w:ascii="微软雅黑" w:eastAsia="微软雅黑"/>
                            <w:b/>
                            <w:sz w:val="21"/>
                          </w:rPr>
                        </w:pPr>
                        <w:r>
                          <w:rPr>
                            <w:rFonts w:ascii="微软雅黑" w:eastAsia="微软雅黑"/>
                            <w:b/>
                            <w:spacing w:val="-4"/>
                            <w:sz w:val="21"/>
                          </w:rPr>
                          <w:t>课时数</w:t>
                        </w:r>
                      </w:p>
                    </w:tc>
                    <w:tc>
                      <w:tcPr>
                        <w:tcW w:w="8113" w:type="dxa"/>
                        <w:gridSpan w:val="4"/>
                      </w:tcPr>
                      <w:p>
                        <w:pPr>
                          <w:pStyle w:val="TableParagraph"/>
                          <w:spacing w:before="132"/>
                          <w:ind w:left="107"/>
                          <w:rPr>
                            <w:sz w:val="21"/>
                          </w:rPr>
                        </w:pPr>
                        <w:r>
                          <w:rPr>
                            <w:sz w:val="21"/>
                          </w:rPr>
                          <w:t>2</w:t>
                        </w:r>
                      </w:p>
                    </w:tc>
                  </w:tr>
                  <w:tr>
                    <w:tblPrEx>
                      <w:tblW w:w="0" w:type="auto"/>
                      <w:tblInd w:w="5" w:type="dxa"/>
                      <w:tblLayout w:type="fixed"/>
                      <w:tblCellMar>
                        <w:top w:w="0" w:type="dxa"/>
                        <w:left w:w="0" w:type="dxa"/>
                        <w:bottom w:w="0" w:type="dxa"/>
                        <w:right w:w="0" w:type="dxa"/>
                      </w:tblCellMar>
                    </w:tblPrEx>
                    <w:trPr>
                      <w:trHeight w:val="623"/>
                    </w:trPr>
                    <w:tc>
                      <w:tcPr>
                        <w:tcW w:w="1276" w:type="dxa"/>
                      </w:tcPr>
                      <w:p>
                        <w:pPr>
                          <w:pStyle w:val="TableParagraph"/>
                          <w:spacing w:line="305" w:lineRule="exact"/>
                          <w:ind w:left="9"/>
                          <w:jc w:val="center"/>
                          <w:rPr>
                            <w:rFonts w:ascii="微软雅黑" w:eastAsia="微软雅黑"/>
                            <w:b/>
                            <w:sz w:val="21"/>
                          </w:rPr>
                        </w:pPr>
                        <w:r>
                          <w:rPr>
                            <w:rFonts w:ascii="微软雅黑" w:eastAsia="微软雅黑"/>
                            <w:b/>
                            <w:spacing w:val="-2"/>
                            <w:sz w:val="21"/>
                          </w:rPr>
                          <w:t>教学手段及</w:t>
                        </w:r>
                      </w:p>
                      <w:p>
                        <w:pPr>
                          <w:pStyle w:val="TableParagraph"/>
                          <w:spacing w:line="299" w:lineRule="exact"/>
                          <w:ind w:left="9"/>
                          <w:jc w:val="center"/>
                          <w:rPr>
                            <w:rFonts w:ascii="微软雅黑" w:eastAsia="微软雅黑"/>
                            <w:b/>
                            <w:sz w:val="21"/>
                          </w:rPr>
                        </w:pPr>
                        <w:r>
                          <w:rPr>
                            <w:rFonts w:ascii="微软雅黑" w:eastAsia="微软雅黑"/>
                            <w:b/>
                            <w:spacing w:val="-3"/>
                            <w:sz w:val="21"/>
                          </w:rPr>
                          <w:t>教具准备</w:t>
                        </w:r>
                      </w:p>
                    </w:tc>
                    <w:tc>
                      <w:tcPr>
                        <w:tcW w:w="8113" w:type="dxa"/>
                        <w:gridSpan w:val="4"/>
                      </w:tcPr>
                      <w:p>
                        <w:pPr>
                          <w:pStyle w:val="TableParagraph"/>
                          <w:tabs>
                            <w:tab w:val="left" w:pos="1472"/>
                            <w:tab w:val="left" w:pos="3047"/>
                          </w:tabs>
                          <w:spacing w:before="180"/>
                          <w:ind w:left="107"/>
                          <w:rPr>
                            <w:sz w:val="21"/>
                          </w:rPr>
                        </w:pPr>
                        <w:r>
                          <w:rPr>
                            <w:sz w:val="21"/>
                          </w:rPr>
                          <w:t>计算机机</w:t>
                        </w:r>
                        <w:r>
                          <w:rPr>
                            <w:spacing w:val="-10"/>
                            <w:sz w:val="21"/>
                          </w:rPr>
                          <w:t>房</w:t>
                        </w:r>
                        <w:r>
                          <w:rPr>
                            <w:sz w:val="21"/>
                          </w:rPr>
                          <w:tab/>
                        </w:r>
                        <w:r>
                          <w:rPr>
                            <w:sz w:val="21"/>
                          </w:rPr>
                          <w:t>多媒体课</w:t>
                        </w:r>
                        <w:r>
                          <w:rPr>
                            <w:spacing w:val="-10"/>
                            <w:sz w:val="21"/>
                          </w:rPr>
                          <w:t>件</w:t>
                        </w:r>
                        <w:r>
                          <w:rPr>
                            <w:sz w:val="21"/>
                          </w:rPr>
                          <w:tab/>
                        </w:r>
                        <w:r>
                          <w:rPr>
                            <w:sz w:val="21"/>
                          </w:rPr>
                          <w:t>任务案</w:t>
                        </w:r>
                        <w:r>
                          <w:rPr>
                            <w:spacing w:val="-10"/>
                            <w:sz w:val="21"/>
                          </w:rPr>
                          <w:t>例</w:t>
                        </w:r>
                      </w:p>
                    </w:tc>
                  </w:tr>
                  <w:tr>
                    <w:tblPrEx>
                      <w:tblW w:w="0" w:type="auto"/>
                      <w:tblInd w:w="5" w:type="dxa"/>
                      <w:tblLayout w:type="fixed"/>
                      <w:tblCellMar>
                        <w:top w:w="0" w:type="dxa"/>
                        <w:left w:w="0" w:type="dxa"/>
                        <w:bottom w:w="0" w:type="dxa"/>
                        <w:right w:w="0" w:type="dxa"/>
                      </w:tblCellMar>
                    </w:tblPrEx>
                    <w:trPr>
                      <w:trHeight w:val="312"/>
                    </w:trPr>
                    <w:tc>
                      <w:tcPr>
                        <w:tcW w:w="9389" w:type="dxa"/>
                        <w:gridSpan w:val="5"/>
                      </w:tcPr>
                      <w:p>
                        <w:pPr>
                          <w:pStyle w:val="TableParagraph"/>
                          <w:tabs>
                            <w:tab w:val="left" w:pos="489"/>
                            <w:tab w:val="left" w:pos="970"/>
                            <w:tab w:val="left" w:pos="1451"/>
                          </w:tabs>
                          <w:spacing w:line="292" w:lineRule="exact"/>
                          <w:ind w:left="9"/>
                          <w:jc w:val="center"/>
                          <w:rPr>
                            <w:rFonts w:ascii="微软雅黑" w:eastAsia="微软雅黑"/>
                            <w:b/>
                            <w:sz w:val="24"/>
                          </w:rPr>
                        </w:pPr>
                        <w:r>
                          <w:rPr>
                            <w:rFonts w:ascii="微软雅黑" w:eastAsia="微软雅黑"/>
                            <w:b/>
                            <w:spacing w:val="-10"/>
                            <w:sz w:val="24"/>
                          </w:rPr>
                          <w:t>教</w:t>
                        </w:r>
                        <w:r>
                          <w:rPr>
                            <w:rFonts w:ascii="微软雅黑" w:eastAsia="微软雅黑"/>
                            <w:b/>
                            <w:sz w:val="24"/>
                          </w:rPr>
                          <w:tab/>
                        </w:r>
                        <w:r>
                          <w:rPr>
                            <w:rFonts w:ascii="微软雅黑" w:eastAsia="微软雅黑"/>
                            <w:b/>
                            <w:spacing w:val="-10"/>
                            <w:sz w:val="24"/>
                          </w:rPr>
                          <w:t>学</w:t>
                        </w:r>
                        <w:r>
                          <w:rPr>
                            <w:rFonts w:ascii="微软雅黑" w:eastAsia="微软雅黑"/>
                            <w:b/>
                            <w:sz w:val="24"/>
                          </w:rPr>
                          <w:tab/>
                        </w:r>
                        <w:r>
                          <w:rPr>
                            <w:rFonts w:ascii="微软雅黑" w:eastAsia="微软雅黑"/>
                            <w:b/>
                            <w:spacing w:val="-10"/>
                            <w:sz w:val="24"/>
                          </w:rPr>
                          <w:t>过</w:t>
                        </w:r>
                        <w:r>
                          <w:rPr>
                            <w:rFonts w:ascii="微软雅黑" w:eastAsia="微软雅黑"/>
                            <w:b/>
                            <w:sz w:val="24"/>
                          </w:rPr>
                          <w:tab/>
                        </w:r>
                        <w:r>
                          <w:rPr>
                            <w:rFonts w:ascii="微软雅黑" w:eastAsia="微软雅黑"/>
                            <w:b/>
                            <w:spacing w:val="-10"/>
                            <w:sz w:val="24"/>
                          </w:rPr>
                          <w:t>程</w:t>
                        </w:r>
                      </w:p>
                    </w:tc>
                  </w:tr>
                  <w:tr>
                    <w:tblPrEx>
                      <w:tblW w:w="0" w:type="auto"/>
                      <w:tblInd w:w="5" w:type="dxa"/>
                      <w:tblLayout w:type="fixed"/>
                      <w:tblCellMar>
                        <w:top w:w="0" w:type="dxa"/>
                        <w:left w:w="0" w:type="dxa"/>
                        <w:bottom w:w="0" w:type="dxa"/>
                        <w:right w:w="0" w:type="dxa"/>
                      </w:tblCellMar>
                    </w:tblPrEx>
                    <w:trPr>
                      <w:trHeight w:val="654"/>
                    </w:trPr>
                    <w:tc>
                      <w:tcPr>
                        <w:tcW w:w="3118" w:type="dxa"/>
                        <w:gridSpan w:val="3"/>
                      </w:tcPr>
                      <w:p>
                        <w:pPr>
                          <w:pStyle w:val="TableParagraph"/>
                          <w:spacing w:before="99"/>
                          <w:ind w:left="54" w:right="45"/>
                          <w:jc w:val="center"/>
                          <w:rPr>
                            <w:rFonts w:ascii="微软雅黑" w:eastAsia="微软雅黑"/>
                            <w:b/>
                            <w:sz w:val="24"/>
                          </w:rPr>
                        </w:pPr>
                        <w:r>
                          <w:rPr>
                            <w:rFonts w:ascii="微软雅黑" w:eastAsia="微软雅黑"/>
                            <w:b/>
                            <w:spacing w:val="-3"/>
                            <w:sz w:val="24"/>
                          </w:rPr>
                          <w:t>教学环节</w:t>
                        </w:r>
                      </w:p>
                    </w:tc>
                    <w:tc>
                      <w:tcPr>
                        <w:tcW w:w="4394" w:type="dxa"/>
                      </w:tcPr>
                      <w:p>
                        <w:pPr>
                          <w:pStyle w:val="TableParagraph"/>
                          <w:spacing w:before="99"/>
                          <w:ind w:left="1702" w:right="1693"/>
                          <w:jc w:val="center"/>
                          <w:rPr>
                            <w:rFonts w:ascii="微软雅黑" w:eastAsia="微软雅黑"/>
                            <w:b/>
                            <w:sz w:val="24"/>
                          </w:rPr>
                        </w:pPr>
                        <w:r>
                          <w:rPr>
                            <w:rFonts w:ascii="微软雅黑" w:eastAsia="微软雅黑"/>
                            <w:b/>
                            <w:spacing w:val="-3"/>
                            <w:sz w:val="24"/>
                          </w:rPr>
                          <w:t>教学设计</w:t>
                        </w:r>
                      </w:p>
                    </w:tc>
                    <w:tc>
                      <w:tcPr>
                        <w:tcW w:w="1877" w:type="dxa"/>
                      </w:tcPr>
                      <w:p>
                        <w:pPr>
                          <w:pStyle w:val="TableParagraph"/>
                          <w:spacing w:before="99"/>
                          <w:ind w:left="456"/>
                          <w:rPr>
                            <w:rFonts w:ascii="微软雅黑" w:eastAsia="微软雅黑"/>
                            <w:b/>
                            <w:sz w:val="24"/>
                          </w:rPr>
                        </w:pPr>
                        <w:r>
                          <w:rPr>
                            <w:rFonts w:ascii="微软雅黑" w:eastAsia="微软雅黑"/>
                            <w:b/>
                            <w:spacing w:val="-3"/>
                            <w:sz w:val="24"/>
                          </w:rPr>
                          <w:t>设计意图</w:t>
                        </w:r>
                      </w:p>
                    </w:tc>
                  </w:tr>
                </w:tbl>
                <w:p>
                  <w:pPr>
                    <w:pStyle w:val="BodyText"/>
                  </w:pPr>
                </w:p>
              </w:txbxContent>
            </v:textbox>
          </v:shape>
        </w:pict>
      </w:r>
      <w:r>
        <w:rPr>
          <w:rFonts w:ascii="微软雅黑" w:eastAsia="微软雅黑"/>
          <w:b/>
          <w:i w:val="0"/>
          <w:iCs w:val="0"/>
          <w:w w:val="90"/>
          <w:sz w:val="24"/>
        </w:rPr>
        <w:t>第</w:t>
      </w:r>
      <w:r>
        <w:rPr>
          <w:rFonts w:ascii="微软雅黑" w:eastAsia="微软雅黑"/>
          <w:b/>
          <w:i w:val="0"/>
          <w:iCs w:val="0"/>
          <w:spacing w:val="10"/>
          <w:sz w:val="24"/>
        </w:rPr>
        <w:t xml:space="preserve"> </w:t>
      </w:r>
      <w:r>
        <w:rPr>
          <w:rFonts w:ascii="微软雅黑" w:eastAsia="微软雅黑"/>
          <w:b/>
          <w:i w:val="0"/>
          <w:iCs w:val="0"/>
          <w:w w:val="90"/>
          <w:sz w:val="24"/>
        </w:rPr>
        <w:t>37、38</w:t>
      </w:r>
      <w:r>
        <w:rPr>
          <w:rFonts w:ascii="微软雅黑" w:eastAsia="微软雅黑"/>
          <w:b/>
          <w:i w:val="0"/>
          <w:iCs w:val="0"/>
          <w:spacing w:val="10"/>
          <w:sz w:val="24"/>
        </w:rPr>
        <w:t xml:space="preserve"> </w:t>
      </w:r>
      <w:r>
        <w:rPr>
          <w:rFonts w:ascii="微软雅黑" w:eastAsia="微软雅黑"/>
          <w:b/>
          <w:i w:val="0"/>
          <w:iCs w:val="0"/>
          <w:w w:val="90"/>
          <w:sz w:val="24"/>
        </w:rPr>
        <w:t>课时</w:t>
      </w:r>
      <w:r>
        <w:rPr>
          <w:rFonts w:ascii="微软雅黑" w:eastAsia="微软雅黑"/>
          <w:b/>
          <w:i w:val="0"/>
          <w:iCs w:val="0"/>
          <w:spacing w:val="-10"/>
          <w:w w:val="90"/>
          <w:sz w:val="24"/>
        </w:rPr>
        <w:t>：</w:t>
      </w:r>
    </w:p>
    <w:p>
      <w:pPr>
        <w:spacing w:after="0" w:line="432" w:lineRule="exact"/>
        <w:jc w:val="left"/>
        <w:rPr>
          <w:rFonts w:ascii="微软雅黑" w:eastAsia="微软雅黑"/>
          <w:i w:val="0"/>
          <w:iCs w:val="0"/>
          <w:sz w:val="24"/>
        </w:rPr>
        <w:sectPr>
          <w:footerReference w:type="default" r:id="rId53"/>
          <w:pgSz w:w="11910" w:h="16840"/>
          <w:pgMar w:top="1200" w:right="1060" w:bottom="1180" w:left="860" w:header="0" w:footer="974" w:gutter="0"/>
          <w:pgNumType w:start="38"/>
          <w:cols w:num="1" w:space="720"/>
        </w:sectPr>
      </w:pPr>
    </w:p>
    <w:p>
      <w:pPr>
        <w:pStyle w:val="BodyText"/>
        <w:rPr>
          <w:rFonts w:ascii="微软雅黑"/>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8"/>
        <w:gridCol w:w="4394"/>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9047"/>
        </w:trPr>
        <w:tc>
          <w:tcPr>
            <w:tcW w:w="3118" w:type="dxa"/>
          </w:tcPr>
          <w:p>
            <w:pPr>
              <w:pStyle w:val="TableParagraph"/>
              <w:spacing w:before="3"/>
              <w:rPr>
                <w:rFonts w:ascii="微软雅黑"/>
                <w:b/>
                <w:i w:val="0"/>
                <w:iCs w:val="0"/>
                <w:sz w:val="13"/>
              </w:rPr>
            </w:pPr>
          </w:p>
          <w:p>
            <w:pPr>
              <w:pStyle w:val="TableParagraph"/>
              <w:spacing w:line="370" w:lineRule="exact"/>
              <w:ind w:left="54" w:right="45"/>
              <w:jc w:val="center"/>
              <w:rPr>
                <w:rFonts w:ascii="微软雅黑" w:eastAsia="微软雅黑"/>
                <w:b/>
                <w:i w:val="0"/>
                <w:iCs w:val="0"/>
                <w:sz w:val="21"/>
              </w:rPr>
            </w:pPr>
            <w:r>
              <w:rPr>
                <w:rFonts w:ascii="微软雅黑" w:eastAsia="微软雅黑"/>
                <w:b/>
                <w:i w:val="0"/>
                <w:iCs w:val="0"/>
                <w:spacing w:val="-3"/>
                <w:sz w:val="21"/>
              </w:rPr>
              <w:t>知识回顾</w:t>
            </w:r>
          </w:p>
          <w:p>
            <w:pPr>
              <w:pStyle w:val="TableParagraph"/>
              <w:spacing w:line="227" w:lineRule="exact"/>
              <w:ind w:left="108"/>
              <w:rPr>
                <w:rFonts w:ascii="仿宋" w:eastAsia="仿宋"/>
                <w:i w:val="0"/>
                <w:iCs w:val="0"/>
                <w:sz w:val="21"/>
              </w:rPr>
            </w:pPr>
            <w:r>
              <w:rPr>
                <w:rFonts w:ascii="仿宋" w:eastAsia="仿宋"/>
                <w:i w:val="0"/>
                <w:iCs w:val="0"/>
                <w:sz w:val="21"/>
              </w:rPr>
              <w:t>（了解学生前期知识掌握情况</w:t>
            </w:r>
            <w:r>
              <w:rPr>
                <w:rFonts w:ascii="仿宋" w:eastAsia="仿宋"/>
                <w:i w:val="0"/>
                <w:iCs w:val="0"/>
                <w:spacing w:val="-10"/>
                <w:sz w:val="21"/>
              </w:rPr>
              <w:t>）</w:t>
            </w:r>
          </w:p>
          <w:p>
            <w:pPr>
              <w:pStyle w:val="TableParagraph"/>
              <w:spacing w:line="345" w:lineRule="exact"/>
              <w:ind w:left="54" w:right="45"/>
              <w:jc w:val="center"/>
              <w:rPr>
                <w:rFonts w:ascii="微软雅黑" w:eastAsia="微软雅黑"/>
                <w:b/>
                <w:i w:val="0"/>
                <w:iCs w:val="0"/>
                <w:sz w:val="21"/>
              </w:rPr>
            </w:pPr>
            <w:r>
              <w:rPr>
                <w:rFonts w:ascii="微软雅黑" w:eastAsia="微软雅黑"/>
                <w:b/>
                <w:i w:val="0"/>
                <w:iCs w:val="0"/>
                <w:spacing w:val="-3"/>
                <w:sz w:val="21"/>
              </w:rPr>
              <w:t>任务引入</w:t>
            </w:r>
          </w:p>
          <w:p>
            <w:pPr>
              <w:pStyle w:val="TableParagraph"/>
              <w:spacing w:line="252" w:lineRule="exact"/>
              <w:ind w:left="108"/>
              <w:rPr>
                <w:rFonts w:ascii="仿宋" w:eastAsia="仿宋"/>
                <w:i w:val="0"/>
                <w:iCs w:val="0"/>
                <w:sz w:val="21"/>
              </w:rPr>
            </w:pPr>
            <w:r>
              <w:rPr>
                <w:rFonts w:ascii="仿宋" w:eastAsia="仿宋"/>
                <w:i w:val="0"/>
                <w:iCs w:val="0"/>
                <w:spacing w:val="-4"/>
                <w:sz w:val="21"/>
              </w:rPr>
              <w:t>（</w:t>
            </w:r>
            <w:r>
              <w:rPr>
                <w:rFonts w:ascii="仿宋" w:eastAsia="仿宋"/>
                <w:i w:val="0"/>
                <w:iCs w:val="0"/>
                <w:spacing w:val="-5"/>
                <w:sz w:val="21"/>
              </w:rPr>
              <w:t>根据学生基础情况，引入本次</w:t>
            </w:r>
          </w:p>
          <w:p>
            <w:pPr>
              <w:pStyle w:val="TableParagraph"/>
              <w:spacing w:before="43"/>
              <w:ind w:left="108"/>
              <w:rPr>
                <w:rFonts w:ascii="仿宋" w:eastAsia="仿宋"/>
                <w:i w:val="0"/>
                <w:iCs w:val="0"/>
                <w:sz w:val="21"/>
              </w:rPr>
            </w:pPr>
            <w:r>
              <w:rPr>
                <w:rFonts w:ascii="仿宋" w:eastAsia="仿宋"/>
                <w:i w:val="0"/>
                <w:iCs w:val="0"/>
                <w:sz w:val="21"/>
              </w:rPr>
              <w:t>需完成的新任务</w:t>
            </w:r>
            <w:r>
              <w:rPr>
                <w:rFonts w:ascii="仿宋" w:eastAsia="仿宋"/>
                <w:i w:val="0"/>
                <w:iCs w:val="0"/>
                <w:spacing w:val="-10"/>
                <w:sz w:val="21"/>
              </w:rPr>
              <w:t>）</w:t>
            </w:r>
          </w:p>
          <w:p>
            <w:pPr>
              <w:pStyle w:val="TableParagraph"/>
              <w:spacing w:before="8"/>
              <w:rPr>
                <w:rFonts w:ascii="微软雅黑"/>
                <w:b/>
                <w:i w:val="0"/>
                <w:iCs w:val="0"/>
                <w:sz w:val="11"/>
              </w:rPr>
            </w:pPr>
          </w:p>
          <w:p>
            <w:pPr>
              <w:pStyle w:val="TableParagraph"/>
              <w:spacing w:line="370" w:lineRule="exact"/>
              <w:ind w:left="54" w:right="45"/>
              <w:jc w:val="center"/>
              <w:rPr>
                <w:rFonts w:ascii="微软雅黑" w:eastAsia="微软雅黑"/>
                <w:b/>
                <w:i w:val="0"/>
                <w:iCs w:val="0"/>
                <w:sz w:val="21"/>
              </w:rPr>
            </w:pPr>
            <w:r>
              <w:rPr>
                <w:rFonts w:ascii="微软雅黑" w:eastAsia="微软雅黑"/>
                <w:b/>
                <w:i w:val="0"/>
                <w:iCs w:val="0"/>
                <w:spacing w:val="-3"/>
                <w:sz w:val="21"/>
              </w:rPr>
              <w:t>任务操作</w:t>
            </w:r>
          </w:p>
          <w:p>
            <w:pPr>
              <w:pStyle w:val="TableParagraph"/>
              <w:spacing w:line="252" w:lineRule="exact"/>
              <w:ind w:left="108"/>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p>
            <w:pPr>
              <w:pStyle w:val="TableParagraph"/>
              <w:spacing w:before="4"/>
              <w:rPr>
                <w:rFonts w:ascii="微软雅黑"/>
                <w:b/>
                <w:i w:val="0"/>
                <w:iCs w:val="0"/>
                <w:sz w:val="14"/>
              </w:rPr>
            </w:pPr>
          </w:p>
          <w:p>
            <w:pPr>
              <w:pStyle w:val="TableParagraph"/>
              <w:spacing w:line="370" w:lineRule="exact"/>
              <w:ind w:left="58" w:right="45"/>
              <w:jc w:val="center"/>
              <w:rPr>
                <w:rFonts w:ascii="微软雅黑" w:eastAsia="微软雅黑"/>
                <w:b/>
                <w:i w:val="0"/>
                <w:iCs w:val="0"/>
                <w:sz w:val="21"/>
              </w:rPr>
            </w:pPr>
            <w:r>
              <w:rPr>
                <w:rFonts w:ascii="微软雅黑" w:eastAsia="微软雅黑"/>
                <w:b/>
                <w:i w:val="0"/>
                <w:iCs w:val="0"/>
                <w:spacing w:val="-2"/>
                <w:sz w:val="21"/>
              </w:rPr>
              <w:t>检查与深化</w:t>
            </w:r>
          </w:p>
          <w:p>
            <w:pPr>
              <w:pStyle w:val="TableParagraph"/>
              <w:spacing w:line="252" w:lineRule="exact"/>
              <w:ind w:right="96"/>
              <w:jc w:val="right"/>
              <w:rPr>
                <w:rFonts w:ascii="仿宋" w:eastAsia="仿宋"/>
                <w:i w:val="0"/>
                <w:iCs w:val="0"/>
                <w:sz w:val="21"/>
              </w:rPr>
            </w:pPr>
            <w:r>
              <w:rPr>
                <w:rFonts w:ascii="仿宋" w:eastAsia="仿宋"/>
                <w:i w:val="0"/>
                <w:iCs w:val="0"/>
                <w:spacing w:val="17"/>
                <w:sz w:val="21"/>
              </w:rPr>
              <w:t>（</w:t>
            </w:r>
            <w:r>
              <w:rPr>
                <w:rFonts w:ascii="仿宋" w:eastAsia="仿宋"/>
                <w:i w:val="0"/>
                <w:iCs w:val="0"/>
                <w:spacing w:val="14"/>
                <w:sz w:val="21"/>
              </w:rPr>
              <w:t>了解学生对新知识的接</w:t>
            </w:r>
          </w:p>
          <w:p>
            <w:pPr>
              <w:pStyle w:val="TableParagraph"/>
              <w:spacing w:before="43"/>
              <w:ind w:right="59"/>
              <w:jc w:val="right"/>
              <w:rPr>
                <w:rFonts w:ascii="仿宋" w:eastAsia="仿宋"/>
                <w:i w:val="0"/>
                <w:iCs w:val="0"/>
                <w:sz w:val="21"/>
              </w:rPr>
            </w:pPr>
            <w:r>
              <w:rPr>
                <w:rFonts w:ascii="仿宋" w:eastAsia="仿宋"/>
                <w:i w:val="0"/>
                <w:iCs w:val="0"/>
                <w:sz w:val="21"/>
              </w:rPr>
              <w:t>受程度，同时也强化课堂知识</w:t>
            </w:r>
            <w:r>
              <w:rPr>
                <w:rFonts w:ascii="仿宋" w:eastAsia="仿宋"/>
                <w:i w:val="0"/>
                <w:iCs w:val="0"/>
                <w:spacing w:val="-10"/>
                <w:sz w:val="21"/>
              </w:rPr>
              <w:t>）</w:t>
            </w:r>
          </w:p>
          <w:p>
            <w:pPr>
              <w:pStyle w:val="TableParagraph"/>
              <w:rPr>
                <w:rFonts w:ascii="微软雅黑"/>
                <w:b/>
                <w:i w:val="0"/>
                <w:iCs w:val="0"/>
                <w:sz w:val="20"/>
              </w:rPr>
            </w:pPr>
          </w:p>
          <w:p>
            <w:pPr>
              <w:pStyle w:val="TableParagraph"/>
              <w:spacing w:before="12"/>
              <w:rPr>
                <w:rFonts w:ascii="微软雅黑"/>
                <w:b/>
                <w:i w:val="0"/>
                <w:iCs w:val="0"/>
                <w:sz w:val="19"/>
              </w:rPr>
            </w:pPr>
          </w:p>
          <w:p>
            <w:pPr>
              <w:pStyle w:val="TableParagraph"/>
              <w:spacing w:line="370" w:lineRule="exact"/>
              <w:ind w:left="54" w:right="45"/>
              <w:jc w:val="center"/>
              <w:rPr>
                <w:rFonts w:ascii="微软雅黑" w:eastAsia="微软雅黑"/>
                <w:b/>
                <w:i w:val="0"/>
                <w:iCs w:val="0"/>
                <w:sz w:val="21"/>
              </w:rPr>
            </w:pPr>
            <w:r>
              <w:rPr>
                <w:rFonts w:ascii="微软雅黑" w:eastAsia="微软雅黑"/>
                <w:b/>
                <w:i w:val="0"/>
                <w:iCs w:val="0"/>
                <w:spacing w:val="-2"/>
                <w:sz w:val="21"/>
              </w:rPr>
              <w:t>总结与分享</w:t>
            </w:r>
          </w:p>
          <w:p>
            <w:pPr>
              <w:pStyle w:val="TableParagraph"/>
              <w:spacing w:line="252"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p>
            <w:pPr>
              <w:pStyle w:val="TableParagraph"/>
              <w:spacing w:before="43"/>
              <w:ind w:left="108"/>
              <w:rPr>
                <w:rFonts w:ascii="仿宋" w:eastAsia="仿宋"/>
                <w:i w:val="0"/>
                <w:iCs w:val="0"/>
                <w:sz w:val="21"/>
              </w:rPr>
            </w:pPr>
            <w:r>
              <w:rPr>
                <w:rFonts w:ascii="仿宋" w:eastAsia="仿宋"/>
                <w:i w:val="0"/>
                <w:iCs w:val="0"/>
                <w:spacing w:val="-1"/>
                <w:sz w:val="21"/>
              </w:rPr>
              <w:t>总结，实现知识的消化</w:t>
            </w:r>
          </w:p>
        </w:tc>
        <w:tc>
          <w:tcPr>
            <w:tcW w:w="4394" w:type="dxa"/>
          </w:tcPr>
          <w:p>
            <w:pPr>
              <w:pStyle w:val="TableParagraph"/>
              <w:spacing w:line="339" w:lineRule="exact"/>
              <w:ind w:left="107"/>
              <w:rPr>
                <w:rFonts w:ascii="微软雅黑" w:eastAsia="微软雅黑"/>
                <w:b/>
                <w:i w:val="0"/>
                <w:iCs w:val="0"/>
                <w:sz w:val="21"/>
              </w:rPr>
            </w:pPr>
            <w:r>
              <w:rPr>
                <w:rFonts w:ascii="微软雅黑" w:eastAsia="微软雅黑"/>
                <w:b/>
                <w:i w:val="0"/>
                <w:iCs w:val="0"/>
                <w:spacing w:val="-2"/>
                <w:sz w:val="21"/>
              </w:rPr>
              <w:t>调整色调、偏色</w:t>
            </w:r>
          </w:p>
          <w:p>
            <w:pPr>
              <w:pStyle w:val="TableParagraph"/>
              <w:spacing w:line="278" w:lineRule="auto"/>
              <w:ind w:left="107" w:right="-15" w:firstLine="420"/>
              <w:rPr>
                <w:i w:val="0"/>
                <w:iCs w:val="0"/>
                <w:sz w:val="21"/>
              </w:rPr>
            </w:pPr>
            <w:r>
              <w:rPr>
                <w:rFonts w:ascii="Times New Roman" w:eastAsia="Times New Roman"/>
                <w:i w:val="0"/>
                <w:iCs w:val="0"/>
                <w:spacing w:val="-1"/>
                <w:sz w:val="21"/>
              </w:rPr>
              <w:t>Photosho</w:t>
            </w:r>
            <w:r>
              <w:rPr>
                <w:rFonts w:ascii="Times New Roman" w:eastAsia="Times New Roman"/>
                <w:i w:val="0"/>
                <w:iCs w:val="0"/>
                <w:sz w:val="21"/>
              </w:rPr>
              <w:t>p</w:t>
            </w:r>
            <w:r>
              <w:rPr>
                <w:rFonts w:ascii="Times New Roman" w:eastAsia="Times New Roman"/>
                <w:i w:val="0"/>
                <w:iCs w:val="0"/>
                <w:spacing w:val="-1"/>
                <w:sz w:val="21"/>
              </w:rPr>
              <w:t xml:space="preserve"> </w:t>
            </w:r>
            <w:r>
              <w:rPr>
                <w:i w:val="0"/>
                <w:iCs w:val="0"/>
                <w:spacing w:val="6"/>
                <w:sz w:val="21"/>
              </w:rPr>
              <w:t>一个强大的功能就是对色彩的</w:t>
            </w:r>
            <w:r>
              <w:rPr>
                <w:i w:val="0"/>
                <w:iCs w:val="0"/>
                <w:spacing w:val="-3"/>
                <w:sz w:val="21"/>
              </w:rPr>
              <w:t>处理，利用此功能可以对图像的部分或全部内</w:t>
            </w:r>
            <w:r>
              <w:rPr>
                <w:i w:val="0"/>
                <w:iCs w:val="0"/>
                <w:spacing w:val="-6"/>
                <w:sz w:val="21"/>
              </w:rPr>
              <w:t>容进行色彩、亮度、对比度等的调整，特别适</w:t>
            </w:r>
            <w:r>
              <w:rPr>
                <w:i w:val="0"/>
                <w:iCs w:val="0"/>
                <w:spacing w:val="-8"/>
                <w:sz w:val="21"/>
              </w:rPr>
              <w:t>合于图片的上色处理、照片的后期处理和制作</w:t>
            </w:r>
            <w:r>
              <w:rPr>
                <w:i w:val="0"/>
                <w:iCs w:val="0"/>
                <w:spacing w:val="-13"/>
                <w:sz w:val="21"/>
              </w:rPr>
              <w:t>等。图像的调整包括：色阶、曲线、色彩平衡、</w:t>
            </w:r>
            <w:r>
              <w:rPr>
                <w:i w:val="0"/>
                <w:iCs w:val="0"/>
                <w:spacing w:val="4"/>
                <w:sz w:val="21"/>
              </w:rPr>
              <w:t>亮度</w:t>
            </w:r>
            <w:r>
              <w:rPr>
                <w:rFonts w:ascii="Times New Roman" w:eastAsia="Times New Roman"/>
                <w:i w:val="0"/>
                <w:iCs w:val="0"/>
                <w:sz w:val="21"/>
              </w:rPr>
              <w:t>/</w:t>
            </w:r>
            <w:r>
              <w:rPr>
                <w:i w:val="0"/>
                <w:iCs w:val="0"/>
                <w:spacing w:val="3"/>
                <w:sz w:val="21"/>
              </w:rPr>
              <w:t>对比度、色相</w:t>
            </w:r>
            <w:r>
              <w:rPr>
                <w:rFonts w:ascii="Times New Roman" w:eastAsia="Times New Roman"/>
                <w:i w:val="0"/>
                <w:iCs w:val="0"/>
                <w:spacing w:val="-1"/>
                <w:sz w:val="21"/>
              </w:rPr>
              <w:t>/</w:t>
            </w:r>
            <w:r>
              <w:rPr>
                <w:i w:val="0"/>
                <w:iCs w:val="0"/>
                <w:spacing w:val="2"/>
                <w:sz w:val="21"/>
              </w:rPr>
              <w:t>饱和度、去色、反相、阀</w:t>
            </w:r>
            <w:r>
              <w:rPr>
                <w:i w:val="0"/>
                <w:iCs w:val="0"/>
                <w:spacing w:val="-11"/>
                <w:sz w:val="21"/>
              </w:rPr>
              <w:t>值等调整命令，还包括自动色阶、自动对比度、</w:t>
            </w:r>
            <w:r>
              <w:rPr>
                <w:i w:val="0"/>
                <w:iCs w:val="0"/>
                <w:sz w:val="21"/>
              </w:rPr>
              <w:t>自动颜色等调整命令。</w:t>
            </w:r>
          </w:p>
          <w:p>
            <w:pPr>
              <w:pStyle w:val="TableParagraph"/>
              <w:spacing w:line="278" w:lineRule="auto"/>
              <w:ind w:left="527" w:right="96" w:hanging="420"/>
              <w:rPr>
                <w:i w:val="0"/>
                <w:iCs w:val="0"/>
                <w:sz w:val="21"/>
              </w:rPr>
            </w:pPr>
            <w:r>
              <w:rPr>
                <w:i w:val="0"/>
                <w:iCs w:val="0"/>
                <w:spacing w:val="-11"/>
                <w:sz w:val="21"/>
              </w:rPr>
              <w:t xml:space="preserve">【案例 </w:t>
            </w:r>
            <w:r>
              <w:rPr>
                <w:rFonts w:ascii="Times New Roman" w:eastAsia="Times New Roman"/>
                <w:i w:val="0"/>
                <w:iCs w:val="0"/>
                <w:sz w:val="21"/>
              </w:rPr>
              <w:t>1</w:t>
            </w:r>
            <w:r>
              <w:rPr>
                <w:i w:val="0"/>
                <w:iCs w:val="0"/>
                <w:sz w:val="21"/>
              </w:rPr>
              <w:t xml:space="preserve">】通过调整色阶完成对图像的处理 </w:t>
            </w:r>
            <w:r>
              <w:rPr>
                <w:i w:val="0"/>
                <w:iCs w:val="0"/>
                <w:spacing w:val="-3"/>
                <w:sz w:val="21"/>
              </w:rPr>
              <w:t>在我们利用色阶来调整图像时，默认的颜</w:t>
            </w:r>
          </w:p>
          <w:p>
            <w:pPr>
              <w:pStyle w:val="TableParagraph"/>
              <w:spacing w:line="278" w:lineRule="auto"/>
              <w:ind w:left="107" w:right="96"/>
              <w:jc w:val="both"/>
              <w:rPr>
                <w:i w:val="0"/>
                <w:iCs w:val="0"/>
                <w:sz w:val="21"/>
              </w:rPr>
            </w:pPr>
            <w:r>
              <w:rPr>
                <w:i w:val="0"/>
                <w:iCs w:val="0"/>
                <w:spacing w:val="-9"/>
                <w:sz w:val="21"/>
              </w:rPr>
              <w:t xml:space="preserve">色通道是 </w:t>
            </w:r>
            <w:r>
              <w:rPr>
                <w:rFonts w:ascii="Times New Roman" w:eastAsia="Times New Roman"/>
                <w:i w:val="0"/>
                <w:iCs w:val="0"/>
                <w:spacing w:val="-6"/>
                <w:sz w:val="21"/>
              </w:rPr>
              <w:t>RGB</w:t>
            </w:r>
            <w:r>
              <w:rPr>
                <w:i w:val="0"/>
                <w:iCs w:val="0"/>
                <w:spacing w:val="-6"/>
                <w:sz w:val="21"/>
              </w:rPr>
              <w:t>，可以利用此通道直接调整图像</w:t>
            </w:r>
            <w:r>
              <w:rPr>
                <w:i w:val="0"/>
                <w:iCs w:val="0"/>
                <w:spacing w:val="-2"/>
                <w:sz w:val="21"/>
              </w:rPr>
              <w:t>的颜色，也可以单独调整红、绿、蓝三个通道来完成对图像颜色的调整。</w:t>
            </w:r>
          </w:p>
          <w:p>
            <w:pPr>
              <w:pStyle w:val="TableParagraph"/>
              <w:spacing w:line="278" w:lineRule="auto"/>
              <w:ind w:left="107" w:right="96"/>
              <w:jc w:val="both"/>
              <w:rPr>
                <w:i w:val="0"/>
                <w:iCs w:val="0"/>
                <w:sz w:val="21"/>
              </w:rPr>
            </w:pPr>
            <w:r>
              <w:rPr>
                <w:i w:val="0"/>
                <w:iCs w:val="0"/>
                <w:spacing w:val="7"/>
                <w:sz w:val="21"/>
              </w:rPr>
              <w:t>本例通过使用调整色阶和使用选区来处理图</w:t>
            </w:r>
            <w:r>
              <w:rPr>
                <w:i w:val="0"/>
                <w:iCs w:val="0"/>
                <w:spacing w:val="-2"/>
                <w:sz w:val="21"/>
              </w:rPr>
              <w:t>像，使图像得到一个不同的高光效果。要求如</w:t>
            </w:r>
            <w:r>
              <w:rPr>
                <w:i w:val="0"/>
                <w:iCs w:val="0"/>
                <w:spacing w:val="-6"/>
                <w:sz w:val="21"/>
              </w:rPr>
              <w:t>下：</w:t>
            </w:r>
          </w:p>
          <w:p>
            <w:pPr>
              <w:pStyle w:val="TableParagraph"/>
              <w:numPr>
                <w:ilvl w:val="0"/>
                <w:numId w:val="34"/>
              </w:numPr>
              <w:tabs>
                <w:tab w:val="left" w:pos="528"/>
              </w:tabs>
              <w:spacing w:before="0" w:after="0" w:line="269" w:lineRule="exact"/>
              <w:ind w:left="528" w:right="0" w:hanging="421"/>
              <w:jc w:val="left"/>
              <w:rPr>
                <w:i w:val="0"/>
                <w:iCs w:val="0"/>
                <w:sz w:val="21"/>
              </w:rPr>
            </w:pPr>
            <w:r>
              <w:rPr>
                <w:i w:val="0"/>
                <w:iCs w:val="0"/>
                <w:spacing w:val="-2"/>
                <w:sz w:val="21"/>
              </w:rPr>
              <w:t>绘制选区。</w:t>
            </w:r>
          </w:p>
          <w:p>
            <w:pPr>
              <w:pStyle w:val="TableParagraph"/>
              <w:numPr>
                <w:ilvl w:val="0"/>
                <w:numId w:val="34"/>
              </w:numPr>
              <w:tabs>
                <w:tab w:val="left" w:pos="528"/>
              </w:tabs>
              <w:spacing w:before="37" w:after="0" w:line="240" w:lineRule="auto"/>
              <w:ind w:left="528" w:right="0" w:hanging="421"/>
              <w:jc w:val="left"/>
              <w:rPr>
                <w:i w:val="0"/>
                <w:iCs w:val="0"/>
                <w:sz w:val="21"/>
              </w:rPr>
            </w:pPr>
            <w:r>
              <w:rPr>
                <w:i w:val="0"/>
                <w:iCs w:val="0"/>
                <w:spacing w:val="-2"/>
                <w:sz w:val="21"/>
              </w:rPr>
              <w:t>对选区进行羽化。</w:t>
            </w:r>
          </w:p>
          <w:p>
            <w:pPr>
              <w:pStyle w:val="TableParagraph"/>
              <w:numPr>
                <w:ilvl w:val="0"/>
                <w:numId w:val="34"/>
              </w:numPr>
              <w:tabs>
                <w:tab w:val="left" w:pos="528"/>
              </w:tabs>
              <w:spacing w:before="43" w:after="0" w:line="240" w:lineRule="auto"/>
              <w:ind w:left="528" w:right="0" w:hanging="421"/>
              <w:jc w:val="left"/>
              <w:rPr>
                <w:i w:val="0"/>
                <w:iCs w:val="0"/>
                <w:sz w:val="21"/>
              </w:rPr>
            </w:pPr>
            <w:r>
              <w:rPr>
                <w:i w:val="0"/>
                <w:iCs w:val="0"/>
                <w:spacing w:val="-1"/>
                <w:sz w:val="21"/>
              </w:rPr>
              <w:t>调整色阶完成对图像明暗度的调整。</w:t>
            </w:r>
          </w:p>
          <w:p>
            <w:pPr>
              <w:pStyle w:val="TableParagraph"/>
              <w:spacing w:before="43"/>
              <w:ind w:left="107"/>
              <w:rPr>
                <w:i w:val="0"/>
                <w:iCs w:val="0"/>
                <w:sz w:val="21"/>
              </w:rPr>
            </w:pPr>
            <w:r>
              <w:rPr>
                <w:i w:val="0"/>
                <w:iCs w:val="0"/>
                <w:spacing w:val="-2"/>
                <w:sz w:val="21"/>
              </w:rPr>
              <w:t>【案例小结】</w:t>
            </w:r>
          </w:p>
          <w:p>
            <w:pPr>
              <w:pStyle w:val="TableParagraph"/>
              <w:spacing w:before="2" w:line="310" w:lineRule="atLeast"/>
              <w:ind w:left="107" w:right="-44" w:firstLine="420"/>
              <w:rPr>
                <w:i w:val="0"/>
                <w:iCs w:val="0"/>
                <w:sz w:val="21"/>
              </w:rPr>
            </w:pPr>
            <w:r>
              <w:rPr>
                <w:i w:val="0"/>
                <w:iCs w:val="0"/>
                <w:spacing w:val="-2"/>
                <w:sz w:val="21"/>
              </w:rPr>
              <w:t>本案例主要是对选区内图像进行调整，在</w:t>
            </w:r>
            <w:r>
              <w:rPr>
                <w:i w:val="0"/>
                <w:iCs w:val="0"/>
                <w:spacing w:val="-11"/>
                <w:sz w:val="21"/>
              </w:rPr>
              <w:t>对选区内图像进行调整时，通常必须进行羽化，</w:t>
            </w:r>
            <w:r>
              <w:rPr>
                <w:i w:val="0"/>
                <w:iCs w:val="0"/>
                <w:spacing w:val="7"/>
                <w:sz w:val="21"/>
              </w:rPr>
              <w:t>目的在于使调整后的变化能够出现较自然的</w:t>
            </w:r>
            <w:r>
              <w:rPr>
                <w:i w:val="0"/>
                <w:iCs w:val="0"/>
                <w:spacing w:val="-2"/>
                <w:sz w:val="21"/>
              </w:rPr>
              <w:t>过渡效果，羽化半径的设置非常重要，在今后的学习中会经常遇到。另外在调整色阶的对话框中，通常将“预览”复选框选中，目的是在调整色阶的过程中，能够很直观的看出色阶调整后的效果。</w:t>
            </w:r>
          </w:p>
        </w:tc>
        <w:tc>
          <w:tcPr>
            <w:tcW w:w="1877" w:type="dxa"/>
          </w:tcPr>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13"/>
              <w:rPr>
                <w:rFonts w:ascii="微软雅黑"/>
                <w:b/>
                <w:i w:val="0"/>
                <w:iCs w:val="0"/>
                <w:sz w:val="23"/>
              </w:rPr>
            </w:pPr>
          </w:p>
          <w:p>
            <w:pPr>
              <w:pStyle w:val="TableParagraph"/>
              <w:spacing w:line="232" w:lineRule="auto"/>
              <w:ind w:left="108" w:right="95"/>
              <w:rPr>
                <w:i w:val="0"/>
                <w:iCs w:val="0"/>
                <w:sz w:val="21"/>
              </w:rPr>
            </w:pPr>
            <w:r>
              <w:rPr>
                <w:i w:val="0"/>
                <w:iCs w:val="0"/>
                <w:spacing w:val="-4"/>
                <w:sz w:val="21"/>
              </w:rPr>
              <w:t>教师：清楚了解到</w:t>
            </w:r>
            <w:r>
              <w:rPr>
                <w:i w:val="0"/>
                <w:iCs w:val="0"/>
                <w:spacing w:val="-2"/>
                <w:sz w:val="21"/>
              </w:rPr>
              <w:t>学生具备的知识</w:t>
            </w: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9"/>
              <w:rPr>
                <w:rFonts w:ascii="微软雅黑"/>
                <w:b/>
                <w:i w:val="0"/>
                <w:iCs w:val="0"/>
                <w:sz w:val="24"/>
              </w:rPr>
            </w:pPr>
          </w:p>
          <w:p>
            <w:pPr>
              <w:pStyle w:val="TableParagraph"/>
              <w:spacing w:line="232" w:lineRule="auto"/>
              <w:ind w:left="108" w:right="95"/>
              <w:rPr>
                <w:i w:val="0"/>
                <w:iCs w:val="0"/>
                <w:sz w:val="21"/>
              </w:rPr>
            </w:pPr>
            <w:r>
              <w:rPr>
                <w:i w:val="0"/>
                <w:iCs w:val="0"/>
                <w:spacing w:val="-4"/>
                <w:sz w:val="21"/>
              </w:rPr>
              <w:t>学生：形成对新任</w:t>
            </w:r>
            <w:r>
              <w:rPr>
                <w:i w:val="0"/>
                <w:iCs w:val="0"/>
                <w:spacing w:val="-2"/>
                <w:sz w:val="21"/>
              </w:rPr>
              <w:t>务的感性认识</w:t>
            </w: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18"/>
              <w:rPr>
                <w:rFonts w:ascii="微软雅黑"/>
                <w:b/>
                <w:i w:val="0"/>
                <w:iCs w:val="0"/>
                <w:sz w:val="20"/>
              </w:rPr>
            </w:pPr>
          </w:p>
          <w:p>
            <w:pPr>
              <w:pStyle w:val="TableParagraph"/>
              <w:spacing w:line="232" w:lineRule="auto"/>
              <w:ind w:left="108" w:right="95"/>
              <w:jc w:val="both"/>
              <w:rPr>
                <w:i w:val="0"/>
                <w:iCs w:val="0"/>
                <w:sz w:val="21"/>
              </w:rPr>
            </w:pPr>
            <w:r>
              <w:rPr>
                <w:i w:val="0"/>
                <w:iCs w:val="0"/>
                <w:spacing w:val="-4"/>
                <w:sz w:val="21"/>
              </w:rPr>
              <w:t>教师：引入跟新知</w:t>
            </w:r>
            <w:r>
              <w:rPr>
                <w:i w:val="0"/>
                <w:iCs w:val="0"/>
                <w:spacing w:val="24"/>
                <w:sz w:val="21"/>
              </w:rPr>
              <w:t>识点对应的贴切</w:t>
            </w:r>
            <w:r>
              <w:rPr>
                <w:i w:val="0"/>
                <w:iCs w:val="0"/>
                <w:spacing w:val="-2"/>
                <w:sz w:val="21"/>
              </w:rPr>
              <w:t>的典型任务</w:t>
            </w:r>
          </w:p>
          <w:p>
            <w:pPr>
              <w:pStyle w:val="TableParagraph"/>
              <w:rPr>
                <w:rFonts w:ascii="微软雅黑"/>
                <w:b/>
                <w:i w:val="0"/>
                <w:iCs w:val="0"/>
                <w:sz w:val="20"/>
              </w:rPr>
            </w:pPr>
          </w:p>
          <w:p>
            <w:pPr>
              <w:pStyle w:val="TableParagraph"/>
              <w:rPr>
                <w:rFonts w:ascii="微软雅黑"/>
                <w:b/>
                <w:i w:val="0"/>
                <w:iCs w:val="0"/>
                <w:sz w:val="26"/>
              </w:rPr>
            </w:pPr>
          </w:p>
          <w:p>
            <w:pPr>
              <w:pStyle w:val="TableParagraph"/>
              <w:spacing w:line="278" w:lineRule="auto"/>
              <w:ind w:left="108" w:right="95"/>
              <w:jc w:val="both"/>
              <w:rPr>
                <w:i w:val="0"/>
                <w:iCs w:val="0"/>
                <w:sz w:val="21"/>
              </w:rPr>
            </w:pPr>
            <w:r>
              <w:rPr>
                <w:i w:val="0"/>
                <w:iCs w:val="0"/>
                <w:spacing w:val="-4"/>
                <w:sz w:val="21"/>
              </w:rPr>
              <w:t>学生：接触了解实现方法、步骤与技</w:t>
            </w:r>
            <w:r>
              <w:rPr>
                <w:i w:val="0"/>
                <w:iCs w:val="0"/>
                <w:spacing w:val="-2"/>
                <w:sz w:val="21"/>
              </w:rPr>
              <w:t>巧操作方法</w:t>
            </w:r>
          </w:p>
        </w:tc>
      </w:tr>
      <w:tr>
        <w:tblPrEx>
          <w:tblW w:w="0" w:type="auto"/>
          <w:tblInd w:w="335" w:type="dxa"/>
          <w:tblLayout w:type="fixed"/>
          <w:tblCellMar>
            <w:top w:w="0" w:type="dxa"/>
            <w:left w:w="0" w:type="dxa"/>
            <w:bottom w:w="0" w:type="dxa"/>
            <w:right w:w="0" w:type="dxa"/>
          </w:tblCellMar>
        </w:tblPrEx>
        <w:trPr>
          <w:trHeight w:val="705"/>
        </w:trPr>
        <w:tc>
          <w:tcPr>
            <w:tcW w:w="9389" w:type="dxa"/>
            <w:gridSpan w:val="3"/>
          </w:tcPr>
          <w:p>
            <w:pPr>
              <w:pStyle w:val="TableParagraph"/>
              <w:tabs>
                <w:tab w:val="left" w:pos="489"/>
                <w:tab w:val="left" w:pos="970"/>
                <w:tab w:val="left" w:pos="1451"/>
              </w:tabs>
              <w:spacing w:before="124"/>
              <w:ind w:left="9"/>
              <w:jc w:val="center"/>
              <w:rPr>
                <w:rFonts w:ascii="微软雅黑" w:eastAsia="微软雅黑"/>
                <w:b/>
                <w:i w:val="0"/>
                <w:iCs w:val="0"/>
                <w:sz w:val="24"/>
              </w:rPr>
            </w:pPr>
            <w:r>
              <w:rPr>
                <w:rFonts w:ascii="微软雅黑" w:eastAsia="微软雅黑"/>
                <w:b/>
                <w:i w:val="0"/>
                <w:iCs w:val="0"/>
                <w:spacing w:val="-10"/>
                <w:sz w:val="24"/>
              </w:rPr>
              <w:t>教</w:t>
            </w:r>
            <w:r>
              <w:rPr>
                <w:rFonts w:ascii="微软雅黑" w:eastAsia="微软雅黑"/>
                <w:b/>
                <w:i w:val="0"/>
                <w:iCs w:val="0"/>
                <w:sz w:val="24"/>
              </w:rPr>
              <w:tab/>
            </w:r>
            <w:r>
              <w:rPr>
                <w:rFonts w:ascii="微软雅黑" w:eastAsia="微软雅黑"/>
                <w:b/>
                <w:i w:val="0"/>
                <w:iCs w:val="0"/>
                <w:spacing w:val="-10"/>
                <w:sz w:val="24"/>
              </w:rPr>
              <w:t>学</w:t>
            </w:r>
            <w:r>
              <w:rPr>
                <w:rFonts w:ascii="微软雅黑" w:eastAsia="微软雅黑"/>
                <w:b/>
                <w:i w:val="0"/>
                <w:iCs w:val="0"/>
                <w:sz w:val="24"/>
              </w:rPr>
              <w:tab/>
            </w:r>
            <w:r>
              <w:rPr>
                <w:rFonts w:ascii="微软雅黑" w:eastAsia="微软雅黑"/>
                <w:b/>
                <w:i w:val="0"/>
                <w:iCs w:val="0"/>
                <w:spacing w:val="-10"/>
                <w:sz w:val="24"/>
              </w:rPr>
              <w:t>后</w:t>
            </w:r>
            <w:r>
              <w:rPr>
                <w:rFonts w:ascii="微软雅黑" w:eastAsia="微软雅黑"/>
                <w:b/>
                <w:i w:val="0"/>
                <w:iCs w:val="0"/>
                <w:sz w:val="24"/>
              </w:rPr>
              <w:tab/>
            </w:r>
            <w:r>
              <w:rPr>
                <w:rFonts w:ascii="微软雅黑" w:eastAsia="微软雅黑"/>
                <w:b/>
                <w:i w:val="0"/>
                <w:iCs w:val="0"/>
                <w:spacing w:val="-10"/>
                <w:sz w:val="24"/>
              </w:rPr>
              <w:t>记</w:t>
            </w:r>
          </w:p>
        </w:tc>
      </w:tr>
      <w:tr>
        <w:tblPrEx>
          <w:tblW w:w="0" w:type="auto"/>
          <w:tblInd w:w="335" w:type="dxa"/>
          <w:tblLayout w:type="fixed"/>
          <w:tblCellMar>
            <w:top w:w="0" w:type="dxa"/>
            <w:left w:w="0" w:type="dxa"/>
            <w:bottom w:w="0" w:type="dxa"/>
            <w:right w:w="0" w:type="dxa"/>
          </w:tblCellMar>
        </w:tblPrEx>
        <w:trPr>
          <w:trHeight w:val="1002"/>
        </w:trPr>
        <w:tc>
          <w:tcPr>
            <w:tcW w:w="9389" w:type="dxa"/>
            <w:gridSpan w:val="3"/>
          </w:tcPr>
          <w:p>
            <w:pPr>
              <w:pStyle w:val="TableParagraph"/>
              <w:rPr>
                <w:rFonts w:ascii="Times New Roman"/>
                <w:i w:val="0"/>
                <w:iCs w:val="0"/>
                <w:sz w:val="20"/>
              </w:rPr>
            </w:pPr>
          </w:p>
        </w:tc>
      </w:tr>
    </w:tbl>
    <w:p>
      <w:pPr>
        <w:pStyle w:val="BodyText"/>
        <w:spacing w:before="3"/>
        <w:rPr>
          <w:rFonts w:ascii="微软雅黑"/>
          <w:i w:val="0"/>
          <w:iCs w:val="0"/>
          <w:sz w:val="13"/>
        </w:rPr>
      </w:pPr>
    </w:p>
    <w:p>
      <w:pPr>
        <w:spacing w:before="0" w:line="432" w:lineRule="exact"/>
        <w:ind w:left="330" w:right="0" w:firstLine="0"/>
        <w:jc w:val="left"/>
        <w:rPr>
          <w:rFonts w:ascii="微软雅黑" w:eastAsia="微软雅黑"/>
          <w:b/>
          <w:i w:val="0"/>
          <w:iCs w:val="0"/>
          <w:sz w:val="24"/>
        </w:rPr>
      </w:pPr>
      <w:r>
        <w:rPr>
          <w:i w:val="0"/>
          <w:iCs w:val="0"/>
        </w:rPr>
        <w:pict>
          <v:shape id="docshape28" o:spid="_x0000_s1051" type="#_x0000_t202" style="width:469.95pt;height:142.2pt;margin-top:18.7pt;margin-left:59.25pt;mso-height-relative:page;mso-position-horizontal-relative:page;mso-width-relative:page;position:absolute;z-index:25167462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250"/>
                    <w:gridCol w:w="6863"/>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76" w:type="dxa"/>
                      </w:tcPr>
                      <w:p>
                        <w:pPr>
                          <w:pStyle w:val="TableParagraph"/>
                          <w:tabs>
                            <w:tab w:val="left" w:pos="489"/>
                          </w:tabs>
                          <w:spacing w:line="304" w:lineRule="exact"/>
                          <w:ind w:left="9"/>
                          <w:jc w:val="center"/>
                          <w:rPr>
                            <w:rFonts w:ascii="微软雅黑" w:eastAsia="微软雅黑"/>
                            <w:b/>
                            <w:sz w:val="24"/>
                          </w:rPr>
                        </w:pPr>
                        <w:r>
                          <w:rPr>
                            <w:rFonts w:ascii="微软雅黑" w:eastAsia="微软雅黑"/>
                            <w:b/>
                            <w:spacing w:val="-10"/>
                            <w:sz w:val="24"/>
                          </w:rPr>
                          <w:t>课</w:t>
                        </w:r>
                        <w:r>
                          <w:rPr>
                            <w:rFonts w:ascii="微软雅黑" w:eastAsia="微软雅黑"/>
                            <w:b/>
                            <w:sz w:val="24"/>
                          </w:rPr>
                          <w:tab/>
                        </w:r>
                        <w:r>
                          <w:rPr>
                            <w:rFonts w:ascii="微软雅黑" w:eastAsia="微软雅黑"/>
                            <w:b/>
                            <w:spacing w:val="-10"/>
                            <w:sz w:val="24"/>
                          </w:rPr>
                          <w:t>题</w:t>
                        </w:r>
                      </w:p>
                    </w:tc>
                    <w:tc>
                      <w:tcPr>
                        <w:tcW w:w="8113" w:type="dxa"/>
                        <w:gridSpan w:val="2"/>
                      </w:tcPr>
                      <w:p>
                        <w:pPr>
                          <w:pStyle w:val="TableParagraph"/>
                          <w:spacing w:before="29"/>
                          <w:ind w:left="212"/>
                          <w:rPr>
                            <w:sz w:val="21"/>
                          </w:rPr>
                        </w:pPr>
                        <w:r>
                          <w:rPr>
                            <w:spacing w:val="-1"/>
                            <w:sz w:val="21"/>
                          </w:rPr>
                          <w:t>通过调整曲线完成图像颜色的变化，利用色彩平衡完成对图像的着色</w:t>
                        </w:r>
                      </w:p>
                    </w:tc>
                  </w:tr>
                  <w:tr>
                    <w:tblPrEx>
                      <w:tblW w:w="0" w:type="auto"/>
                      <w:tblInd w:w="5" w:type="dxa"/>
                      <w:tblLayout w:type="fixed"/>
                      <w:tblCellMar>
                        <w:top w:w="0" w:type="dxa"/>
                        <w:left w:w="0" w:type="dxa"/>
                        <w:bottom w:w="0" w:type="dxa"/>
                        <w:right w:w="0" w:type="dxa"/>
                      </w:tblCellMar>
                    </w:tblPrEx>
                    <w:trPr>
                      <w:trHeight w:val="624"/>
                    </w:trPr>
                    <w:tc>
                      <w:tcPr>
                        <w:tcW w:w="1276" w:type="dxa"/>
                        <w:vMerge w:val="restart"/>
                      </w:tcPr>
                      <w:p>
                        <w:pPr>
                          <w:pStyle w:val="TableParagraph"/>
                          <w:spacing w:before="158" w:line="170" w:lineRule="auto"/>
                          <w:ind w:left="517" w:right="506"/>
                          <w:jc w:val="both"/>
                          <w:rPr>
                            <w:rFonts w:ascii="微软雅黑" w:eastAsia="微软雅黑"/>
                            <w:b/>
                            <w:sz w:val="24"/>
                          </w:rPr>
                        </w:pPr>
                        <w:r>
                          <w:rPr>
                            <w:rFonts w:ascii="微软雅黑" w:eastAsia="微软雅黑"/>
                            <w:b/>
                            <w:spacing w:val="-10"/>
                            <w:sz w:val="24"/>
                          </w:rPr>
                          <w:t>教学目标</w:t>
                        </w:r>
                      </w:p>
                    </w:tc>
                    <w:tc>
                      <w:tcPr>
                        <w:tcW w:w="1250" w:type="dxa"/>
                      </w:tcPr>
                      <w:p>
                        <w:pPr>
                          <w:pStyle w:val="TableParagraph"/>
                          <w:spacing w:before="83"/>
                          <w:ind w:right="132"/>
                          <w:jc w:val="right"/>
                          <w:rPr>
                            <w:rFonts w:ascii="微软雅黑" w:eastAsia="微软雅黑"/>
                            <w:b/>
                            <w:sz w:val="24"/>
                          </w:rPr>
                        </w:pPr>
                        <w:r>
                          <w:rPr>
                            <w:rFonts w:ascii="微软雅黑" w:eastAsia="微软雅黑"/>
                            <w:b/>
                            <w:spacing w:val="-3"/>
                            <w:sz w:val="24"/>
                          </w:rPr>
                          <w:t>认知目标</w:t>
                        </w:r>
                      </w:p>
                    </w:tc>
                    <w:tc>
                      <w:tcPr>
                        <w:tcW w:w="6863" w:type="dxa"/>
                      </w:tcPr>
                      <w:p>
                        <w:pPr>
                          <w:pStyle w:val="TableParagraph"/>
                          <w:spacing w:before="23"/>
                          <w:ind w:left="108"/>
                          <w:rPr>
                            <w:sz w:val="21"/>
                          </w:rPr>
                        </w:pPr>
                        <w:r>
                          <w:rPr>
                            <w:spacing w:val="-1"/>
                            <w:sz w:val="21"/>
                          </w:rPr>
                          <w:t>掌握利用调整曲线完成图像颜色的变化的方法及利用色彩平衡完成对图</w:t>
                        </w:r>
                      </w:p>
                      <w:p>
                        <w:pPr>
                          <w:pStyle w:val="TableParagraph"/>
                          <w:spacing w:before="43"/>
                          <w:ind w:left="108"/>
                          <w:rPr>
                            <w:sz w:val="21"/>
                          </w:rPr>
                        </w:pPr>
                        <w:r>
                          <w:rPr>
                            <w:spacing w:val="-2"/>
                            <w:sz w:val="21"/>
                          </w:rPr>
                          <w:t>像的着色的方法</w:t>
                        </w:r>
                      </w:p>
                    </w:tc>
                  </w:tr>
                  <w:tr>
                    <w:tblPrEx>
                      <w:tblW w:w="0" w:type="auto"/>
                      <w:tblInd w:w="5" w:type="dxa"/>
                      <w:tblLayout w:type="fixed"/>
                      <w:tblCellMar>
                        <w:top w:w="0" w:type="dxa"/>
                        <w:left w:w="0" w:type="dxa"/>
                        <w:bottom w:w="0" w:type="dxa"/>
                        <w:right w:w="0" w:type="dxa"/>
                      </w:tblCellMar>
                    </w:tblPrEx>
                    <w:trPr>
                      <w:trHeight w:val="446"/>
                    </w:trPr>
                    <w:tc>
                      <w:tcPr>
                        <w:tcW w:w="1276" w:type="dxa"/>
                        <w:vMerge/>
                        <w:tcBorders>
                          <w:top w:val="nil"/>
                        </w:tcBorders>
                      </w:tcPr>
                      <w:p>
                        <w:pPr>
                          <w:rPr>
                            <w:sz w:val="2"/>
                            <w:szCs w:val="2"/>
                          </w:rPr>
                        </w:pPr>
                      </w:p>
                    </w:tc>
                    <w:tc>
                      <w:tcPr>
                        <w:tcW w:w="1250" w:type="dxa"/>
                      </w:tcPr>
                      <w:p>
                        <w:pPr>
                          <w:pStyle w:val="TableParagraph"/>
                          <w:spacing w:line="427" w:lineRule="exact"/>
                          <w:ind w:right="132"/>
                          <w:jc w:val="right"/>
                          <w:rPr>
                            <w:rFonts w:ascii="微软雅黑" w:eastAsia="微软雅黑"/>
                            <w:b/>
                            <w:sz w:val="24"/>
                          </w:rPr>
                        </w:pPr>
                        <w:r>
                          <w:rPr>
                            <w:rFonts w:ascii="微软雅黑" w:eastAsia="微软雅黑"/>
                            <w:b/>
                            <w:spacing w:val="-3"/>
                            <w:sz w:val="24"/>
                          </w:rPr>
                          <w:t>能力目标</w:t>
                        </w:r>
                      </w:p>
                    </w:tc>
                    <w:tc>
                      <w:tcPr>
                        <w:tcW w:w="6863" w:type="dxa"/>
                      </w:tcPr>
                      <w:p>
                        <w:pPr>
                          <w:pStyle w:val="TableParagraph"/>
                          <w:spacing w:before="90"/>
                          <w:ind w:left="108"/>
                          <w:rPr>
                            <w:sz w:val="21"/>
                          </w:rPr>
                        </w:pPr>
                        <w:r>
                          <w:rPr>
                            <w:spacing w:val="-1"/>
                            <w:sz w:val="21"/>
                          </w:rPr>
                          <w:t>利用色彩平衡完成对图像的着色</w:t>
                        </w:r>
                      </w:p>
                    </w:tc>
                  </w:tr>
                  <w:tr>
                    <w:tblPrEx>
                      <w:tblW w:w="0" w:type="auto"/>
                      <w:tblInd w:w="5" w:type="dxa"/>
                      <w:tblLayout w:type="fixed"/>
                      <w:tblCellMar>
                        <w:top w:w="0" w:type="dxa"/>
                        <w:left w:w="0" w:type="dxa"/>
                        <w:bottom w:w="0" w:type="dxa"/>
                        <w:right w:w="0" w:type="dxa"/>
                      </w:tblCellMar>
                    </w:tblPrEx>
                    <w:trPr>
                      <w:trHeight w:val="436"/>
                    </w:trPr>
                    <w:tc>
                      <w:tcPr>
                        <w:tcW w:w="1276" w:type="dxa"/>
                        <w:vMerge/>
                        <w:tcBorders>
                          <w:top w:val="nil"/>
                        </w:tcBorders>
                      </w:tcPr>
                      <w:p>
                        <w:pPr>
                          <w:rPr>
                            <w:sz w:val="2"/>
                            <w:szCs w:val="2"/>
                          </w:rPr>
                        </w:pPr>
                      </w:p>
                    </w:tc>
                    <w:tc>
                      <w:tcPr>
                        <w:tcW w:w="1250" w:type="dxa"/>
                      </w:tcPr>
                      <w:p>
                        <w:pPr>
                          <w:pStyle w:val="TableParagraph"/>
                          <w:spacing w:line="416" w:lineRule="exact"/>
                          <w:ind w:right="132"/>
                          <w:jc w:val="right"/>
                          <w:rPr>
                            <w:rFonts w:ascii="微软雅黑" w:eastAsia="微软雅黑"/>
                            <w:b/>
                            <w:sz w:val="24"/>
                          </w:rPr>
                        </w:pPr>
                        <w:r>
                          <w:rPr>
                            <w:rFonts w:ascii="微软雅黑" w:eastAsia="微软雅黑"/>
                            <w:b/>
                            <w:spacing w:val="-3"/>
                            <w:sz w:val="24"/>
                          </w:rPr>
                          <w:t>情感目标</w:t>
                        </w:r>
                      </w:p>
                    </w:tc>
                    <w:tc>
                      <w:tcPr>
                        <w:tcW w:w="6863" w:type="dxa"/>
                      </w:tcPr>
                      <w:p>
                        <w:pPr>
                          <w:pStyle w:val="TableParagraph"/>
                          <w:spacing w:before="85"/>
                          <w:ind w:left="108"/>
                          <w:rPr>
                            <w:sz w:val="21"/>
                          </w:rPr>
                        </w:pPr>
                        <w:r>
                          <w:rPr>
                            <w:spacing w:val="-1"/>
                            <w:sz w:val="21"/>
                          </w:rPr>
                          <w:t>注重学习方法的培养，满足学生终身学习的需要</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3"/>
                            <w:sz w:val="24"/>
                          </w:rPr>
                          <w:t>教学重点</w:t>
                        </w:r>
                      </w:p>
                    </w:tc>
                    <w:tc>
                      <w:tcPr>
                        <w:tcW w:w="8113" w:type="dxa"/>
                        <w:gridSpan w:val="2"/>
                      </w:tcPr>
                      <w:p>
                        <w:pPr>
                          <w:pStyle w:val="TableParagraph"/>
                          <w:spacing w:before="23"/>
                          <w:ind w:left="107"/>
                          <w:rPr>
                            <w:sz w:val="21"/>
                          </w:rPr>
                        </w:pPr>
                        <w:r>
                          <w:rPr>
                            <w:spacing w:val="-2"/>
                            <w:sz w:val="21"/>
                          </w:rPr>
                          <w:t>曲线调整选项对话框</w:t>
                        </w:r>
                      </w:p>
                    </w:tc>
                  </w:tr>
                  <w:tr>
                    <w:tblPrEx>
                      <w:tblW w:w="0" w:type="auto"/>
                      <w:tblInd w:w="5" w:type="dxa"/>
                      <w:tblLayout w:type="fixed"/>
                      <w:tblCellMar>
                        <w:top w:w="0" w:type="dxa"/>
                        <w:left w:w="0" w:type="dxa"/>
                        <w:bottom w:w="0" w:type="dxa"/>
                        <w:right w:w="0" w:type="dxa"/>
                      </w:tblCellMar>
                    </w:tblPrEx>
                    <w:trPr>
                      <w:trHeight w:val="311"/>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3"/>
                            <w:sz w:val="24"/>
                          </w:rPr>
                          <w:t>教学难点</w:t>
                        </w:r>
                      </w:p>
                    </w:tc>
                    <w:tc>
                      <w:tcPr>
                        <w:tcW w:w="8113" w:type="dxa"/>
                        <w:gridSpan w:val="2"/>
                      </w:tcPr>
                      <w:p>
                        <w:pPr>
                          <w:pStyle w:val="TableParagraph"/>
                          <w:spacing w:before="23"/>
                          <w:ind w:left="107"/>
                          <w:rPr>
                            <w:sz w:val="21"/>
                          </w:rPr>
                        </w:pPr>
                        <w:r>
                          <w:rPr>
                            <w:spacing w:val="-2"/>
                            <w:sz w:val="21"/>
                          </w:rPr>
                          <w:t>曲线调整选项对话框</w:t>
                        </w:r>
                      </w:p>
                    </w:tc>
                  </w:tr>
                  <w:tr>
                    <w:tblPrEx>
                      <w:tblW w:w="0" w:type="auto"/>
                      <w:tblInd w:w="5" w:type="dxa"/>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微软雅黑" w:eastAsia="微软雅黑"/>
                            <w:b/>
                            <w:sz w:val="24"/>
                          </w:rPr>
                        </w:pPr>
                        <w:r>
                          <w:rPr>
                            <w:rFonts w:ascii="微软雅黑" w:eastAsia="微软雅黑"/>
                            <w:b/>
                            <w:spacing w:val="-5"/>
                            <w:sz w:val="24"/>
                          </w:rPr>
                          <w:t>教法</w:t>
                        </w:r>
                      </w:p>
                    </w:tc>
                    <w:tc>
                      <w:tcPr>
                        <w:tcW w:w="8113" w:type="dxa"/>
                        <w:gridSpan w:val="2"/>
                      </w:tcPr>
                      <w:p>
                        <w:pPr>
                          <w:pStyle w:val="TableParagraph"/>
                          <w:tabs>
                            <w:tab w:val="left" w:pos="2102"/>
                            <w:tab w:val="left" w:pos="3677"/>
                          </w:tabs>
                          <w:spacing w:before="24" w:line="268" w:lineRule="exact"/>
                          <w:ind w:left="107"/>
                          <w:rPr>
                            <w:sz w:val="21"/>
                          </w:rPr>
                        </w:pPr>
                        <w:r>
                          <w:rPr>
                            <w:sz w:val="21"/>
                          </w:rPr>
                          <w:t>举例法、讲练结</w:t>
                        </w:r>
                        <w:r>
                          <w:rPr>
                            <w:spacing w:val="-10"/>
                            <w:sz w:val="21"/>
                          </w:rPr>
                          <w:t>合</w:t>
                        </w:r>
                        <w:r>
                          <w:rPr>
                            <w:sz w:val="21"/>
                          </w:rPr>
                          <w:tab/>
                        </w:r>
                        <w:r>
                          <w:rPr>
                            <w:sz w:val="21"/>
                          </w:rPr>
                          <w:t>头脑风暴</w:t>
                        </w:r>
                        <w:r>
                          <w:rPr>
                            <w:spacing w:val="-10"/>
                            <w:sz w:val="21"/>
                          </w:rPr>
                          <w:t>法</w:t>
                        </w:r>
                        <w:r>
                          <w:rPr>
                            <w:sz w:val="21"/>
                          </w:rPr>
                          <w:tab/>
                        </w:r>
                        <w:r>
                          <w:rPr>
                            <w:sz w:val="21"/>
                          </w:rPr>
                          <w:t>案例展示</w:t>
                        </w:r>
                        <w:r>
                          <w:rPr>
                            <w:spacing w:val="-10"/>
                            <w:sz w:val="21"/>
                          </w:rPr>
                          <w:t>法</w:t>
                        </w:r>
                      </w:p>
                    </w:tc>
                  </w:tr>
                </w:tbl>
                <w:p>
                  <w:pPr>
                    <w:pStyle w:val="BodyText"/>
                  </w:pPr>
                </w:p>
              </w:txbxContent>
            </v:textbox>
          </v:shape>
        </w:pict>
      </w:r>
      <w:r>
        <w:rPr>
          <w:rFonts w:ascii="微软雅黑" w:eastAsia="微软雅黑"/>
          <w:b/>
          <w:i w:val="0"/>
          <w:iCs w:val="0"/>
          <w:w w:val="90"/>
          <w:sz w:val="24"/>
        </w:rPr>
        <w:t>第</w:t>
      </w:r>
      <w:r>
        <w:rPr>
          <w:rFonts w:ascii="微软雅黑" w:eastAsia="微软雅黑"/>
          <w:b/>
          <w:i w:val="0"/>
          <w:iCs w:val="0"/>
          <w:spacing w:val="10"/>
          <w:sz w:val="24"/>
        </w:rPr>
        <w:t xml:space="preserve"> </w:t>
      </w:r>
      <w:r>
        <w:rPr>
          <w:rFonts w:ascii="微软雅黑" w:eastAsia="微软雅黑"/>
          <w:b/>
          <w:i w:val="0"/>
          <w:iCs w:val="0"/>
          <w:w w:val="90"/>
          <w:sz w:val="24"/>
        </w:rPr>
        <w:t>39、40</w:t>
      </w:r>
      <w:r>
        <w:rPr>
          <w:rFonts w:ascii="微软雅黑" w:eastAsia="微软雅黑"/>
          <w:b/>
          <w:i w:val="0"/>
          <w:iCs w:val="0"/>
          <w:spacing w:val="10"/>
          <w:sz w:val="24"/>
        </w:rPr>
        <w:t xml:space="preserve"> </w:t>
      </w:r>
      <w:r>
        <w:rPr>
          <w:rFonts w:ascii="微软雅黑" w:eastAsia="微软雅黑"/>
          <w:b/>
          <w:i w:val="0"/>
          <w:iCs w:val="0"/>
          <w:w w:val="90"/>
          <w:sz w:val="24"/>
        </w:rPr>
        <w:t>课时</w:t>
      </w:r>
      <w:r>
        <w:rPr>
          <w:rFonts w:ascii="微软雅黑" w:eastAsia="微软雅黑"/>
          <w:b/>
          <w:i w:val="0"/>
          <w:iCs w:val="0"/>
          <w:spacing w:val="-10"/>
          <w:w w:val="90"/>
          <w:sz w:val="24"/>
        </w:rPr>
        <w:t>：</w:t>
      </w:r>
    </w:p>
    <w:p>
      <w:pPr>
        <w:spacing w:after="0" w:line="432" w:lineRule="exact"/>
        <w:jc w:val="left"/>
        <w:rPr>
          <w:rFonts w:ascii="微软雅黑" w:eastAsia="微软雅黑"/>
          <w:i w:val="0"/>
          <w:iCs w:val="0"/>
          <w:sz w:val="24"/>
        </w:rPr>
        <w:sectPr>
          <w:footerReference w:type="default" r:id="rId54"/>
          <w:pgSz w:w="11910" w:h="16840"/>
          <w:pgMar w:top="1200" w:right="1060" w:bottom="1180" w:left="860" w:header="0" w:footer="974" w:gutter="0"/>
          <w:pgNumType w:start="39"/>
          <w:cols w:num="1" w:space="720"/>
        </w:sectPr>
      </w:pPr>
    </w:p>
    <w:p>
      <w:pPr>
        <w:pStyle w:val="BodyText"/>
        <w:rPr>
          <w:rFonts w:ascii="微软雅黑"/>
          <w:i w:val="0"/>
          <w:iCs w:val="0"/>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76"/>
        <w:gridCol w:w="1315"/>
        <w:gridCol w:w="526"/>
        <w:gridCol w:w="943"/>
        <w:gridCol w:w="3450"/>
        <w:gridCol w:w="1877"/>
      </w:tblGrid>
      <w:tr>
        <w:tblPrEx>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2"/>
        </w:trPr>
        <w:tc>
          <w:tcPr>
            <w:tcW w:w="1276" w:type="dxa"/>
          </w:tcPr>
          <w:p>
            <w:pPr>
              <w:pStyle w:val="TableParagraph"/>
              <w:spacing w:line="292" w:lineRule="exact"/>
              <w:ind w:left="9"/>
              <w:jc w:val="center"/>
              <w:rPr>
                <w:rFonts w:ascii="微软雅黑" w:eastAsia="微软雅黑"/>
                <w:b/>
                <w:i w:val="0"/>
                <w:iCs w:val="0"/>
                <w:sz w:val="24"/>
              </w:rPr>
            </w:pPr>
            <w:r>
              <w:rPr>
                <w:rFonts w:ascii="微软雅黑" w:eastAsia="微软雅黑"/>
                <w:b/>
                <w:i w:val="0"/>
                <w:iCs w:val="0"/>
                <w:spacing w:val="-5"/>
                <w:sz w:val="24"/>
              </w:rPr>
              <w:t>学法</w:t>
            </w:r>
          </w:p>
        </w:tc>
        <w:tc>
          <w:tcPr>
            <w:tcW w:w="8111" w:type="dxa"/>
            <w:gridSpan w:val="5"/>
          </w:tcPr>
          <w:p>
            <w:pPr>
              <w:pStyle w:val="TableParagraph"/>
              <w:spacing w:before="23"/>
              <w:ind w:left="107"/>
              <w:rPr>
                <w:i w:val="0"/>
                <w:iCs w:val="0"/>
                <w:sz w:val="21"/>
              </w:rPr>
            </w:pPr>
            <w:r>
              <w:rPr>
                <w:i w:val="0"/>
                <w:iCs w:val="0"/>
                <w:spacing w:val="-1"/>
                <w:sz w:val="21"/>
              </w:rPr>
              <w:t>根据操作步骤练习，完成实例</w:t>
            </w:r>
          </w:p>
        </w:tc>
      </w:tr>
      <w:tr>
        <w:tblPrEx>
          <w:tblW w:w="0" w:type="auto"/>
          <w:tblInd w:w="335" w:type="dxa"/>
          <w:tblLayout w:type="fixed"/>
          <w:tblCellMar>
            <w:top w:w="0" w:type="dxa"/>
            <w:left w:w="0" w:type="dxa"/>
            <w:bottom w:w="0" w:type="dxa"/>
            <w:right w:w="0" w:type="dxa"/>
          </w:tblCellMar>
        </w:tblPrEx>
        <w:trPr>
          <w:trHeight w:val="531"/>
        </w:trPr>
        <w:tc>
          <w:tcPr>
            <w:tcW w:w="1276" w:type="dxa"/>
          </w:tcPr>
          <w:p>
            <w:pPr>
              <w:pStyle w:val="TableParagraph"/>
              <w:spacing w:before="65"/>
              <w:ind w:left="9"/>
              <w:jc w:val="center"/>
              <w:rPr>
                <w:rFonts w:ascii="微软雅黑" w:eastAsia="微软雅黑"/>
                <w:b/>
                <w:i w:val="0"/>
                <w:iCs w:val="0"/>
                <w:sz w:val="21"/>
              </w:rPr>
            </w:pPr>
            <w:r>
              <w:rPr>
                <w:rFonts w:ascii="微软雅黑" w:eastAsia="微软雅黑"/>
                <w:b/>
                <w:i w:val="0"/>
                <w:iCs w:val="0"/>
                <w:spacing w:val="-4"/>
                <w:sz w:val="21"/>
              </w:rPr>
              <w:t>课时数</w:t>
            </w:r>
          </w:p>
        </w:tc>
        <w:tc>
          <w:tcPr>
            <w:tcW w:w="8111" w:type="dxa"/>
            <w:gridSpan w:val="5"/>
          </w:tcPr>
          <w:p>
            <w:pPr>
              <w:pStyle w:val="TableParagraph"/>
              <w:spacing w:before="132"/>
              <w:ind w:left="107"/>
              <w:rPr>
                <w:i w:val="0"/>
                <w:iCs w:val="0"/>
                <w:sz w:val="21"/>
              </w:rPr>
            </w:pPr>
            <w:r>
              <w:rPr>
                <w:i w:val="0"/>
                <w:iCs w:val="0"/>
                <w:sz w:val="21"/>
              </w:rPr>
              <w:t>2</w:t>
            </w:r>
          </w:p>
        </w:tc>
      </w:tr>
      <w:tr>
        <w:tblPrEx>
          <w:tblW w:w="0" w:type="auto"/>
          <w:tblInd w:w="335" w:type="dxa"/>
          <w:tblLayout w:type="fixed"/>
          <w:tblCellMar>
            <w:top w:w="0" w:type="dxa"/>
            <w:left w:w="0" w:type="dxa"/>
            <w:bottom w:w="0" w:type="dxa"/>
            <w:right w:w="0" w:type="dxa"/>
          </w:tblCellMar>
        </w:tblPrEx>
        <w:trPr>
          <w:trHeight w:val="624"/>
        </w:trPr>
        <w:tc>
          <w:tcPr>
            <w:tcW w:w="1276" w:type="dxa"/>
          </w:tcPr>
          <w:p>
            <w:pPr>
              <w:pStyle w:val="TableParagraph"/>
              <w:spacing w:line="305" w:lineRule="exact"/>
              <w:ind w:left="9"/>
              <w:jc w:val="center"/>
              <w:rPr>
                <w:rFonts w:ascii="微软雅黑" w:eastAsia="微软雅黑"/>
                <w:b/>
                <w:i w:val="0"/>
                <w:iCs w:val="0"/>
                <w:sz w:val="21"/>
              </w:rPr>
            </w:pPr>
            <w:r>
              <w:rPr>
                <w:rFonts w:ascii="微软雅黑" w:eastAsia="微软雅黑"/>
                <w:b/>
                <w:i w:val="0"/>
                <w:iCs w:val="0"/>
                <w:spacing w:val="-2"/>
                <w:sz w:val="21"/>
              </w:rPr>
              <w:t>教学手段及</w:t>
            </w:r>
          </w:p>
          <w:p>
            <w:pPr>
              <w:pStyle w:val="TableParagraph"/>
              <w:spacing w:line="299" w:lineRule="exact"/>
              <w:ind w:left="9"/>
              <w:jc w:val="center"/>
              <w:rPr>
                <w:rFonts w:ascii="微软雅黑" w:eastAsia="微软雅黑"/>
                <w:b/>
                <w:i w:val="0"/>
                <w:iCs w:val="0"/>
                <w:sz w:val="21"/>
              </w:rPr>
            </w:pPr>
            <w:r>
              <w:rPr>
                <w:rFonts w:ascii="微软雅黑" w:eastAsia="微软雅黑"/>
                <w:b/>
                <w:i w:val="0"/>
                <w:iCs w:val="0"/>
                <w:spacing w:val="-3"/>
                <w:sz w:val="21"/>
              </w:rPr>
              <w:t>教具准备</w:t>
            </w:r>
          </w:p>
        </w:tc>
        <w:tc>
          <w:tcPr>
            <w:tcW w:w="1315" w:type="dxa"/>
            <w:tcBorders>
              <w:right w:val="nil"/>
            </w:tcBorders>
          </w:tcPr>
          <w:p>
            <w:pPr>
              <w:pStyle w:val="TableParagraph"/>
              <w:spacing w:before="180"/>
              <w:ind w:left="107"/>
              <w:rPr>
                <w:i w:val="0"/>
                <w:iCs w:val="0"/>
                <w:sz w:val="21"/>
              </w:rPr>
            </w:pPr>
            <w:r>
              <w:rPr>
                <w:i w:val="0"/>
                <w:iCs w:val="0"/>
                <w:spacing w:val="-2"/>
                <w:sz w:val="21"/>
              </w:rPr>
              <w:t>计算机机房</w:t>
            </w:r>
          </w:p>
        </w:tc>
        <w:tc>
          <w:tcPr>
            <w:tcW w:w="1469" w:type="dxa"/>
            <w:gridSpan w:val="2"/>
            <w:tcBorders>
              <w:left w:val="nil"/>
              <w:right w:val="nil"/>
            </w:tcBorders>
          </w:tcPr>
          <w:p>
            <w:pPr>
              <w:pStyle w:val="TableParagraph"/>
              <w:spacing w:before="180"/>
              <w:ind w:left="163"/>
              <w:rPr>
                <w:i w:val="0"/>
                <w:iCs w:val="0"/>
                <w:sz w:val="21"/>
              </w:rPr>
            </w:pPr>
            <w:r>
              <w:rPr>
                <w:i w:val="0"/>
                <w:iCs w:val="0"/>
                <w:spacing w:val="-2"/>
                <w:sz w:val="21"/>
              </w:rPr>
              <w:t>多媒体课件</w:t>
            </w:r>
          </w:p>
        </w:tc>
        <w:tc>
          <w:tcPr>
            <w:tcW w:w="3450" w:type="dxa"/>
            <w:tcBorders>
              <w:left w:val="nil"/>
              <w:right w:val="nil"/>
            </w:tcBorders>
          </w:tcPr>
          <w:p>
            <w:pPr>
              <w:pStyle w:val="TableParagraph"/>
              <w:spacing w:before="180"/>
              <w:ind w:left="269"/>
              <w:rPr>
                <w:i w:val="0"/>
                <w:iCs w:val="0"/>
                <w:sz w:val="21"/>
              </w:rPr>
            </w:pPr>
            <w:r>
              <w:rPr>
                <w:i w:val="0"/>
                <w:iCs w:val="0"/>
                <w:spacing w:val="-3"/>
                <w:sz w:val="21"/>
              </w:rPr>
              <w:t>任务案例</w:t>
            </w:r>
          </w:p>
        </w:tc>
        <w:tc>
          <w:tcPr>
            <w:tcW w:w="1877" w:type="dxa"/>
            <w:tcBorders>
              <w:left w:val="nil"/>
            </w:tcBorders>
          </w:tcPr>
          <w:p>
            <w:pPr>
              <w:pStyle w:val="TableParagraph"/>
              <w:rPr>
                <w:rFonts w:ascii="Times New Roman"/>
                <w:i w:val="0"/>
                <w:iCs w:val="0"/>
                <w:sz w:val="20"/>
              </w:rPr>
            </w:pPr>
          </w:p>
        </w:tc>
      </w:tr>
      <w:tr>
        <w:tblPrEx>
          <w:tblW w:w="0" w:type="auto"/>
          <w:tblInd w:w="335" w:type="dxa"/>
          <w:tblLayout w:type="fixed"/>
          <w:tblCellMar>
            <w:top w:w="0" w:type="dxa"/>
            <w:left w:w="0" w:type="dxa"/>
            <w:bottom w:w="0" w:type="dxa"/>
            <w:right w:w="0" w:type="dxa"/>
          </w:tblCellMar>
        </w:tblPrEx>
        <w:trPr>
          <w:trHeight w:val="311"/>
        </w:trPr>
        <w:tc>
          <w:tcPr>
            <w:tcW w:w="9387" w:type="dxa"/>
            <w:gridSpan w:val="6"/>
          </w:tcPr>
          <w:p>
            <w:pPr>
              <w:pStyle w:val="TableParagraph"/>
              <w:tabs>
                <w:tab w:val="left" w:pos="491"/>
                <w:tab w:val="left" w:pos="972"/>
                <w:tab w:val="left" w:pos="1453"/>
              </w:tabs>
              <w:spacing w:line="292" w:lineRule="exact"/>
              <w:ind w:left="11"/>
              <w:jc w:val="center"/>
              <w:rPr>
                <w:rFonts w:ascii="微软雅黑" w:eastAsia="微软雅黑"/>
                <w:b/>
                <w:i w:val="0"/>
                <w:iCs w:val="0"/>
                <w:sz w:val="24"/>
              </w:rPr>
            </w:pPr>
            <w:r>
              <w:rPr>
                <w:rFonts w:ascii="微软雅黑" w:eastAsia="微软雅黑"/>
                <w:b/>
                <w:i w:val="0"/>
                <w:iCs w:val="0"/>
                <w:spacing w:val="-10"/>
                <w:sz w:val="24"/>
              </w:rPr>
              <w:t>教</w:t>
            </w:r>
            <w:r>
              <w:rPr>
                <w:rFonts w:ascii="微软雅黑" w:eastAsia="微软雅黑"/>
                <w:b/>
                <w:i w:val="0"/>
                <w:iCs w:val="0"/>
                <w:sz w:val="24"/>
              </w:rPr>
              <w:tab/>
            </w:r>
            <w:r>
              <w:rPr>
                <w:rFonts w:ascii="微软雅黑" w:eastAsia="微软雅黑"/>
                <w:b/>
                <w:i w:val="0"/>
                <w:iCs w:val="0"/>
                <w:spacing w:val="-10"/>
                <w:sz w:val="24"/>
              </w:rPr>
              <w:t>学</w:t>
            </w:r>
            <w:r>
              <w:rPr>
                <w:rFonts w:ascii="微软雅黑" w:eastAsia="微软雅黑"/>
                <w:b/>
                <w:i w:val="0"/>
                <w:iCs w:val="0"/>
                <w:sz w:val="24"/>
              </w:rPr>
              <w:tab/>
            </w:r>
            <w:r>
              <w:rPr>
                <w:rFonts w:ascii="微软雅黑" w:eastAsia="微软雅黑"/>
                <w:b/>
                <w:i w:val="0"/>
                <w:iCs w:val="0"/>
                <w:spacing w:val="-10"/>
                <w:sz w:val="24"/>
              </w:rPr>
              <w:t>过</w:t>
            </w:r>
            <w:r>
              <w:rPr>
                <w:rFonts w:ascii="微软雅黑" w:eastAsia="微软雅黑"/>
                <w:b/>
                <w:i w:val="0"/>
                <w:iCs w:val="0"/>
                <w:sz w:val="24"/>
              </w:rPr>
              <w:tab/>
            </w:r>
            <w:r>
              <w:rPr>
                <w:rFonts w:ascii="微软雅黑" w:eastAsia="微软雅黑"/>
                <w:b/>
                <w:i w:val="0"/>
                <w:iCs w:val="0"/>
                <w:spacing w:val="-10"/>
                <w:sz w:val="24"/>
              </w:rPr>
              <w:t>程</w:t>
            </w:r>
          </w:p>
        </w:tc>
      </w:tr>
      <w:tr>
        <w:tblPrEx>
          <w:tblW w:w="0" w:type="auto"/>
          <w:tblInd w:w="335" w:type="dxa"/>
          <w:tblLayout w:type="fixed"/>
          <w:tblCellMar>
            <w:top w:w="0" w:type="dxa"/>
            <w:left w:w="0" w:type="dxa"/>
            <w:bottom w:w="0" w:type="dxa"/>
            <w:right w:w="0" w:type="dxa"/>
          </w:tblCellMar>
        </w:tblPrEx>
        <w:trPr>
          <w:trHeight w:val="655"/>
        </w:trPr>
        <w:tc>
          <w:tcPr>
            <w:tcW w:w="3117" w:type="dxa"/>
            <w:gridSpan w:val="3"/>
          </w:tcPr>
          <w:p>
            <w:pPr>
              <w:pStyle w:val="TableParagraph"/>
              <w:spacing w:before="99"/>
              <w:ind w:left="1016" w:right="1006"/>
              <w:jc w:val="center"/>
              <w:rPr>
                <w:rFonts w:ascii="微软雅黑" w:eastAsia="微软雅黑"/>
                <w:b/>
                <w:i w:val="0"/>
                <w:iCs w:val="0"/>
                <w:sz w:val="24"/>
              </w:rPr>
            </w:pPr>
            <w:r>
              <w:rPr>
                <w:rFonts w:ascii="微软雅黑" w:eastAsia="微软雅黑"/>
                <w:b/>
                <w:i w:val="0"/>
                <w:iCs w:val="0"/>
                <w:spacing w:val="-3"/>
                <w:sz w:val="24"/>
              </w:rPr>
              <w:t>教学环节</w:t>
            </w:r>
          </w:p>
        </w:tc>
        <w:tc>
          <w:tcPr>
            <w:tcW w:w="4393" w:type="dxa"/>
            <w:gridSpan w:val="2"/>
          </w:tcPr>
          <w:p>
            <w:pPr>
              <w:pStyle w:val="TableParagraph"/>
              <w:spacing w:before="99"/>
              <w:ind w:left="1703" w:right="1691"/>
              <w:jc w:val="center"/>
              <w:rPr>
                <w:rFonts w:ascii="微软雅黑" w:eastAsia="微软雅黑"/>
                <w:b/>
                <w:i w:val="0"/>
                <w:iCs w:val="0"/>
                <w:sz w:val="24"/>
              </w:rPr>
            </w:pPr>
            <w:r>
              <w:rPr>
                <w:rFonts w:ascii="微软雅黑" w:eastAsia="微软雅黑"/>
                <w:b/>
                <w:i w:val="0"/>
                <w:iCs w:val="0"/>
                <w:spacing w:val="-3"/>
                <w:sz w:val="24"/>
              </w:rPr>
              <w:t>教学设计</w:t>
            </w:r>
          </w:p>
        </w:tc>
        <w:tc>
          <w:tcPr>
            <w:tcW w:w="1877" w:type="dxa"/>
          </w:tcPr>
          <w:p>
            <w:pPr>
              <w:pStyle w:val="TableParagraph"/>
              <w:spacing w:before="99"/>
              <w:ind w:left="458"/>
              <w:rPr>
                <w:rFonts w:ascii="微软雅黑" w:eastAsia="微软雅黑"/>
                <w:b/>
                <w:i w:val="0"/>
                <w:iCs w:val="0"/>
                <w:sz w:val="24"/>
              </w:rPr>
            </w:pPr>
            <w:r>
              <w:rPr>
                <w:rFonts w:ascii="微软雅黑" w:eastAsia="微软雅黑"/>
                <w:b/>
                <w:i w:val="0"/>
                <w:iCs w:val="0"/>
                <w:spacing w:val="-3"/>
                <w:sz w:val="24"/>
              </w:rPr>
              <w:t>设计意图</w:t>
            </w:r>
          </w:p>
        </w:tc>
      </w:tr>
      <w:tr>
        <w:tblPrEx>
          <w:tblW w:w="0" w:type="auto"/>
          <w:tblInd w:w="335" w:type="dxa"/>
          <w:tblLayout w:type="fixed"/>
          <w:tblCellMar>
            <w:top w:w="0" w:type="dxa"/>
            <w:left w:w="0" w:type="dxa"/>
            <w:bottom w:w="0" w:type="dxa"/>
            <w:right w:w="0" w:type="dxa"/>
          </w:tblCellMar>
        </w:tblPrEx>
        <w:trPr>
          <w:trHeight w:val="11700"/>
        </w:trPr>
        <w:tc>
          <w:tcPr>
            <w:tcW w:w="3117" w:type="dxa"/>
            <w:gridSpan w:val="3"/>
          </w:tcPr>
          <w:p>
            <w:pPr>
              <w:pStyle w:val="TableParagraph"/>
              <w:spacing w:before="3"/>
              <w:rPr>
                <w:rFonts w:ascii="微软雅黑"/>
                <w:b/>
                <w:i w:val="0"/>
                <w:iCs w:val="0"/>
                <w:sz w:val="13"/>
              </w:rPr>
            </w:pPr>
          </w:p>
          <w:p>
            <w:pPr>
              <w:pStyle w:val="TableParagraph"/>
              <w:spacing w:line="370" w:lineRule="exact"/>
              <w:ind w:left="1016" w:right="1006"/>
              <w:jc w:val="center"/>
              <w:rPr>
                <w:rFonts w:ascii="微软雅黑" w:eastAsia="微软雅黑"/>
                <w:b/>
                <w:i w:val="0"/>
                <w:iCs w:val="0"/>
                <w:sz w:val="21"/>
              </w:rPr>
            </w:pPr>
            <w:r>
              <w:rPr>
                <w:rFonts w:ascii="微软雅黑" w:eastAsia="微软雅黑"/>
                <w:b/>
                <w:i w:val="0"/>
                <w:iCs w:val="0"/>
                <w:spacing w:val="-3"/>
                <w:sz w:val="21"/>
              </w:rPr>
              <w:t>知识回顾</w:t>
            </w:r>
          </w:p>
          <w:p>
            <w:pPr>
              <w:pStyle w:val="TableParagraph"/>
              <w:spacing w:line="252" w:lineRule="exact"/>
              <w:ind w:left="108"/>
              <w:rPr>
                <w:rFonts w:ascii="仿宋" w:eastAsia="仿宋"/>
                <w:i w:val="0"/>
                <w:iCs w:val="0"/>
                <w:sz w:val="21"/>
              </w:rPr>
            </w:pPr>
            <w:r>
              <w:rPr>
                <w:rFonts w:ascii="仿宋" w:eastAsia="仿宋"/>
                <w:i w:val="0"/>
                <w:iCs w:val="0"/>
                <w:sz w:val="21"/>
              </w:rPr>
              <w:t>（了解学生前期知识掌握情况</w:t>
            </w:r>
            <w:r>
              <w:rPr>
                <w:rFonts w:ascii="仿宋" w:eastAsia="仿宋"/>
                <w:i w:val="0"/>
                <w:iCs w:val="0"/>
                <w:spacing w:val="-10"/>
                <w:sz w:val="21"/>
              </w:rPr>
              <w:t>）</w:t>
            </w: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5"/>
              </w:rPr>
            </w:pPr>
          </w:p>
          <w:p>
            <w:pPr>
              <w:pStyle w:val="TableParagraph"/>
              <w:spacing w:line="370" w:lineRule="exact"/>
              <w:ind w:left="1016" w:right="1006"/>
              <w:jc w:val="center"/>
              <w:rPr>
                <w:rFonts w:ascii="微软雅黑" w:eastAsia="微软雅黑"/>
                <w:b/>
                <w:i w:val="0"/>
                <w:iCs w:val="0"/>
                <w:sz w:val="21"/>
              </w:rPr>
            </w:pPr>
            <w:r>
              <w:rPr>
                <w:rFonts w:ascii="微软雅黑" w:eastAsia="微软雅黑"/>
                <w:b/>
                <w:i w:val="0"/>
                <w:iCs w:val="0"/>
                <w:spacing w:val="-3"/>
                <w:sz w:val="21"/>
              </w:rPr>
              <w:t>任务引入</w:t>
            </w:r>
          </w:p>
          <w:p>
            <w:pPr>
              <w:pStyle w:val="TableParagraph"/>
              <w:spacing w:line="252" w:lineRule="exact"/>
              <w:ind w:left="108"/>
              <w:rPr>
                <w:rFonts w:ascii="仿宋" w:eastAsia="仿宋"/>
                <w:i w:val="0"/>
                <w:iCs w:val="0"/>
                <w:sz w:val="21"/>
              </w:rPr>
            </w:pPr>
            <w:r>
              <w:rPr>
                <w:rFonts w:ascii="仿宋" w:eastAsia="仿宋"/>
                <w:i w:val="0"/>
                <w:iCs w:val="0"/>
                <w:spacing w:val="-4"/>
                <w:sz w:val="21"/>
              </w:rPr>
              <w:t>（</w:t>
            </w:r>
            <w:r>
              <w:rPr>
                <w:rFonts w:ascii="仿宋" w:eastAsia="仿宋"/>
                <w:i w:val="0"/>
                <w:iCs w:val="0"/>
                <w:spacing w:val="-5"/>
                <w:sz w:val="21"/>
              </w:rPr>
              <w:t>根据学生基础情况，引入本次</w:t>
            </w:r>
          </w:p>
          <w:p>
            <w:pPr>
              <w:pStyle w:val="TableParagraph"/>
              <w:spacing w:before="43"/>
              <w:ind w:left="108"/>
              <w:rPr>
                <w:rFonts w:ascii="仿宋" w:eastAsia="仿宋"/>
                <w:i w:val="0"/>
                <w:iCs w:val="0"/>
                <w:sz w:val="21"/>
              </w:rPr>
            </w:pPr>
            <w:r>
              <w:rPr>
                <w:rFonts w:ascii="仿宋" w:eastAsia="仿宋"/>
                <w:i w:val="0"/>
                <w:iCs w:val="0"/>
                <w:sz w:val="21"/>
              </w:rPr>
              <w:t>需完成的新任务</w:t>
            </w:r>
            <w:r>
              <w:rPr>
                <w:rFonts w:ascii="仿宋" w:eastAsia="仿宋"/>
                <w:i w:val="0"/>
                <w:iCs w:val="0"/>
                <w:spacing w:val="-10"/>
                <w:sz w:val="21"/>
              </w:rPr>
              <w:t>）</w:t>
            </w: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3"/>
              <w:rPr>
                <w:rFonts w:ascii="微软雅黑"/>
                <w:b/>
                <w:i w:val="0"/>
                <w:iCs w:val="0"/>
                <w:sz w:val="10"/>
              </w:rPr>
            </w:pPr>
          </w:p>
          <w:p>
            <w:pPr>
              <w:pStyle w:val="TableParagraph"/>
              <w:spacing w:line="370" w:lineRule="exact"/>
              <w:ind w:left="1016" w:right="1006"/>
              <w:jc w:val="center"/>
              <w:rPr>
                <w:rFonts w:ascii="微软雅黑" w:eastAsia="微软雅黑"/>
                <w:b/>
                <w:i w:val="0"/>
                <w:iCs w:val="0"/>
                <w:sz w:val="21"/>
              </w:rPr>
            </w:pPr>
            <w:r>
              <w:rPr>
                <w:rFonts w:ascii="微软雅黑" w:eastAsia="微软雅黑"/>
                <w:b/>
                <w:i w:val="0"/>
                <w:iCs w:val="0"/>
                <w:spacing w:val="-3"/>
                <w:sz w:val="21"/>
              </w:rPr>
              <w:t>任务操作</w:t>
            </w:r>
          </w:p>
          <w:p>
            <w:pPr>
              <w:pStyle w:val="TableParagraph"/>
              <w:spacing w:line="227" w:lineRule="exact"/>
              <w:ind w:left="108"/>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p>
            <w:pPr>
              <w:pStyle w:val="TableParagraph"/>
              <w:spacing w:line="345" w:lineRule="exact"/>
              <w:ind w:left="1018" w:right="1004"/>
              <w:jc w:val="center"/>
              <w:rPr>
                <w:rFonts w:ascii="微软雅黑" w:eastAsia="微软雅黑"/>
                <w:b/>
                <w:i w:val="0"/>
                <w:iCs w:val="0"/>
                <w:sz w:val="21"/>
              </w:rPr>
            </w:pPr>
            <w:r>
              <w:rPr>
                <w:rFonts w:ascii="微软雅黑" w:eastAsia="微软雅黑"/>
                <w:b/>
                <w:i w:val="0"/>
                <w:iCs w:val="0"/>
                <w:spacing w:val="-2"/>
                <w:sz w:val="21"/>
              </w:rPr>
              <w:t>检查与深化</w:t>
            </w:r>
          </w:p>
          <w:p>
            <w:pPr>
              <w:pStyle w:val="TableParagraph"/>
              <w:spacing w:line="252" w:lineRule="exact"/>
              <w:ind w:right="95"/>
              <w:jc w:val="right"/>
              <w:rPr>
                <w:rFonts w:ascii="仿宋" w:eastAsia="仿宋"/>
                <w:i w:val="0"/>
                <w:iCs w:val="0"/>
                <w:sz w:val="21"/>
              </w:rPr>
            </w:pPr>
            <w:r>
              <w:rPr>
                <w:rFonts w:ascii="仿宋" w:eastAsia="仿宋"/>
                <w:i w:val="0"/>
                <w:iCs w:val="0"/>
                <w:spacing w:val="17"/>
                <w:sz w:val="21"/>
              </w:rPr>
              <w:t>（</w:t>
            </w:r>
            <w:r>
              <w:rPr>
                <w:rFonts w:ascii="仿宋" w:eastAsia="仿宋"/>
                <w:i w:val="0"/>
                <w:iCs w:val="0"/>
                <w:spacing w:val="14"/>
                <w:sz w:val="21"/>
              </w:rPr>
              <w:t>了解学生对新知识的接</w:t>
            </w:r>
          </w:p>
          <w:p>
            <w:pPr>
              <w:pStyle w:val="TableParagraph"/>
              <w:spacing w:before="43"/>
              <w:ind w:right="58"/>
              <w:jc w:val="right"/>
              <w:rPr>
                <w:rFonts w:ascii="仿宋" w:eastAsia="仿宋"/>
                <w:i w:val="0"/>
                <w:iCs w:val="0"/>
                <w:sz w:val="21"/>
              </w:rPr>
            </w:pPr>
            <w:r>
              <w:rPr>
                <w:rFonts w:ascii="仿宋" w:eastAsia="仿宋"/>
                <w:i w:val="0"/>
                <w:iCs w:val="0"/>
                <w:sz w:val="21"/>
              </w:rPr>
              <w:t>受程度，同时也强化课堂知识</w:t>
            </w:r>
            <w:r>
              <w:rPr>
                <w:rFonts w:ascii="仿宋" w:eastAsia="仿宋"/>
                <w:i w:val="0"/>
                <w:iCs w:val="0"/>
                <w:spacing w:val="-10"/>
                <w:sz w:val="21"/>
              </w:rPr>
              <w:t>）</w:t>
            </w: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18"/>
              <w:rPr>
                <w:rFonts w:ascii="微软雅黑"/>
                <w:b/>
                <w:i w:val="0"/>
                <w:iCs w:val="0"/>
                <w:sz w:val="21"/>
              </w:rPr>
            </w:pPr>
          </w:p>
          <w:p>
            <w:pPr>
              <w:pStyle w:val="TableParagraph"/>
              <w:spacing w:line="370" w:lineRule="exact"/>
              <w:ind w:left="1016" w:right="1006"/>
              <w:jc w:val="center"/>
              <w:rPr>
                <w:rFonts w:ascii="微软雅黑" w:eastAsia="微软雅黑"/>
                <w:b/>
                <w:i w:val="0"/>
                <w:iCs w:val="0"/>
                <w:sz w:val="21"/>
              </w:rPr>
            </w:pPr>
            <w:r>
              <w:rPr>
                <w:rFonts w:ascii="微软雅黑" w:eastAsia="微软雅黑"/>
                <w:b/>
                <w:i w:val="0"/>
                <w:iCs w:val="0"/>
                <w:spacing w:val="-3"/>
                <w:sz w:val="21"/>
              </w:rPr>
              <w:t>任务操作</w:t>
            </w:r>
          </w:p>
          <w:p>
            <w:pPr>
              <w:pStyle w:val="TableParagraph"/>
              <w:spacing w:line="252" w:lineRule="exact"/>
              <w:ind w:right="58"/>
              <w:jc w:val="right"/>
              <w:rPr>
                <w:rFonts w:ascii="仿宋" w:eastAsia="仿宋"/>
                <w:i w:val="0"/>
                <w:iCs w:val="0"/>
                <w:sz w:val="21"/>
              </w:rPr>
            </w:pPr>
            <w:r>
              <w:rPr>
                <w:rFonts w:ascii="仿宋" w:eastAsia="仿宋"/>
                <w:i w:val="0"/>
                <w:iCs w:val="0"/>
                <w:sz w:val="21"/>
              </w:rPr>
              <w:t>（师生间互动操作，完成任务</w:t>
            </w:r>
            <w:r>
              <w:rPr>
                <w:rFonts w:ascii="仿宋" w:eastAsia="仿宋"/>
                <w:i w:val="0"/>
                <w:iCs w:val="0"/>
                <w:spacing w:val="-10"/>
                <w:sz w:val="21"/>
              </w:rPr>
              <w:t>）</w:t>
            </w: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3"/>
              <w:rPr>
                <w:rFonts w:ascii="微软雅黑"/>
                <w:b/>
                <w:i w:val="0"/>
                <w:iCs w:val="0"/>
                <w:sz w:val="10"/>
              </w:rPr>
            </w:pPr>
          </w:p>
          <w:p>
            <w:pPr>
              <w:pStyle w:val="TableParagraph"/>
              <w:spacing w:line="370" w:lineRule="exact"/>
              <w:ind w:left="1016" w:right="1006"/>
              <w:jc w:val="center"/>
              <w:rPr>
                <w:rFonts w:ascii="微软雅黑" w:eastAsia="微软雅黑"/>
                <w:b/>
                <w:i w:val="0"/>
                <w:iCs w:val="0"/>
                <w:sz w:val="21"/>
              </w:rPr>
            </w:pPr>
            <w:r>
              <w:rPr>
                <w:rFonts w:ascii="微软雅黑" w:eastAsia="微软雅黑"/>
                <w:b/>
                <w:i w:val="0"/>
                <w:iCs w:val="0"/>
                <w:spacing w:val="-2"/>
                <w:sz w:val="21"/>
              </w:rPr>
              <w:t>总结与分享</w:t>
            </w:r>
          </w:p>
          <w:p>
            <w:pPr>
              <w:pStyle w:val="TableParagraph"/>
              <w:spacing w:line="252" w:lineRule="exact"/>
              <w:ind w:left="843"/>
              <w:rPr>
                <w:rFonts w:ascii="仿宋" w:eastAsia="仿宋"/>
                <w:i w:val="0"/>
                <w:iCs w:val="0"/>
                <w:sz w:val="21"/>
              </w:rPr>
            </w:pPr>
            <w:r>
              <w:rPr>
                <w:rFonts w:ascii="仿宋" w:eastAsia="仿宋"/>
                <w:i w:val="0"/>
                <w:iCs w:val="0"/>
                <w:sz w:val="21"/>
              </w:rPr>
              <w:t>（</w:t>
            </w:r>
            <w:r>
              <w:rPr>
                <w:rFonts w:ascii="仿宋" w:eastAsia="仿宋"/>
                <w:i w:val="0"/>
                <w:iCs w:val="0"/>
                <w:spacing w:val="-2"/>
                <w:sz w:val="21"/>
              </w:rPr>
              <w:t>通过对知识点的归纳</w:t>
            </w:r>
          </w:p>
          <w:p>
            <w:pPr>
              <w:pStyle w:val="TableParagraph"/>
              <w:spacing w:before="43"/>
              <w:ind w:left="108"/>
              <w:rPr>
                <w:rFonts w:ascii="仿宋" w:eastAsia="仿宋"/>
                <w:i w:val="0"/>
                <w:iCs w:val="0"/>
                <w:sz w:val="21"/>
              </w:rPr>
            </w:pPr>
            <w:r>
              <w:rPr>
                <w:rFonts w:ascii="仿宋" w:eastAsia="仿宋"/>
                <w:i w:val="0"/>
                <w:iCs w:val="0"/>
                <w:spacing w:val="-1"/>
                <w:sz w:val="21"/>
              </w:rPr>
              <w:t>总结，实现知识的消化</w:t>
            </w:r>
          </w:p>
        </w:tc>
        <w:tc>
          <w:tcPr>
            <w:tcW w:w="4393" w:type="dxa"/>
            <w:gridSpan w:val="2"/>
          </w:tcPr>
          <w:p>
            <w:pPr>
              <w:pStyle w:val="TableParagraph"/>
              <w:spacing w:before="23"/>
              <w:ind w:left="108"/>
              <w:jc w:val="both"/>
              <w:rPr>
                <w:i w:val="0"/>
                <w:iCs w:val="0"/>
                <w:sz w:val="21"/>
              </w:rPr>
            </w:pPr>
            <w:r>
              <w:rPr>
                <w:i w:val="0"/>
                <w:iCs w:val="0"/>
                <w:spacing w:val="-14"/>
                <w:sz w:val="21"/>
              </w:rPr>
              <w:t xml:space="preserve">【案例 </w:t>
            </w:r>
            <w:r>
              <w:rPr>
                <w:rFonts w:ascii="Times New Roman" w:eastAsia="Times New Roman"/>
                <w:i w:val="0"/>
                <w:iCs w:val="0"/>
                <w:sz w:val="21"/>
              </w:rPr>
              <w:t>1</w:t>
            </w:r>
            <w:r>
              <w:rPr>
                <w:i w:val="0"/>
                <w:iCs w:val="0"/>
                <w:spacing w:val="-1"/>
                <w:sz w:val="21"/>
              </w:rPr>
              <w:t>】通过调整曲线完成麦田上色</w:t>
            </w:r>
          </w:p>
          <w:p>
            <w:pPr>
              <w:pStyle w:val="TableParagraph"/>
              <w:spacing w:before="43" w:line="278" w:lineRule="auto"/>
              <w:ind w:left="108" w:right="94" w:firstLine="420"/>
              <w:jc w:val="both"/>
              <w:rPr>
                <w:i w:val="0"/>
                <w:iCs w:val="0"/>
                <w:sz w:val="21"/>
              </w:rPr>
            </w:pPr>
            <w:r>
              <w:rPr>
                <w:i w:val="0"/>
                <w:iCs w:val="0"/>
                <w:spacing w:val="-2"/>
                <w:sz w:val="21"/>
              </w:rPr>
              <w:t xml:space="preserve">通过曲线的调整，使图像、文字等达到很多另人意想不到的效果，曲线的调整可以对 </w:t>
            </w:r>
            <w:r>
              <w:rPr>
                <w:rFonts w:ascii="Times New Roman" w:eastAsia="Times New Roman"/>
                <w:i w:val="0"/>
                <w:iCs w:val="0"/>
                <w:sz w:val="21"/>
              </w:rPr>
              <w:t>RGB</w:t>
            </w:r>
            <w:r>
              <w:rPr>
                <w:rFonts w:ascii="Times New Roman" w:eastAsia="Times New Roman"/>
                <w:i w:val="0"/>
                <w:iCs w:val="0"/>
                <w:spacing w:val="-14"/>
                <w:sz w:val="21"/>
              </w:rPr>
              <w:t xml:space="preserve"> </w:t>
            </w:r>
            <w:r>
              <w:rPr>
                <w:i w:val="0"/>
                <w:iCs w:val="0"/>
                <w:spacing w:val="-10"/>
                <w:sz w:val="21"/>
              </w:rPr>
              <w:t>通道，也可以单独对各个颜色通道进行调</w:t>
            </w:r>
            <w:r>
              <w:rPr>
                <w:i w:val="0"/>
                <w:iCs w:val="0"/>
                <w:spacing w:val="-2"/>
                <w:sz w:val="21"/>
              </w:rPr>
              <w:t>整，包括红、蓝、绿通道，曲线的调整也是一个不容易掌握的内容。</w:t>
            </w:r>
          </w:p>
          <w:p>
            <w:pPr>
              <w:pStyle w:val="TableParagraph"/>
              <w:spacing w:line="278" w:lineRule="auto"/>
              <w:ind w:left="108" w:right="94" w:firstLine="840"/>
              <w:rPr>
                <w:i w:val="0"/>
                <w:iCs w:val="0"/>
                <w:sz w:val="21"/>
              </w:rPr>
            </w:pPr>
            <w:r>
              <w:rPr>
                <w:i w:val="0"/>
                <w:iCs w:val="0"/>
                <w:spacing w:val="10"/>
                <w:sz w:val="21"/>
              </w:rPr>
              <w:t>本例通过调整曲线来完成将金黄色</w:t>
            </w:r>
            <w:r>
              <w:rPr>
                <w:i w:val="0"/>
                <w:iCs w:val="0"/>
                <w:spacing w:val="-2"/>
                <w:sz w:val="21"/>
              </w:rPr>
              <w:t>麦田变为青油油的麦田。</w:t>
            </w:r>
          </w:p>
          <w:p>
            <w:pPr>
              <w:pStyle w:val="TableParagraph"/>
              <w:spacing w:line="269" w:lineRule="exact"/>
              <w:ind w:left="528"/>
              <w:rPr>
                <w:i w:val="0"/>
                <w:iCs w:val="0"/>
                <w:sz w:val="21"/>
              </w:rPr>
            </w:pPr>
            <w:r>
              <w:rPr>
                <w:i w:val="0"/>
                <w:iCs w:val="0"/>
                <w:spacing w:val="-2"/>
                <w:sz w:val="21"/>
              </w:rPr>
              <w:t>要求如下：</w:t>
            </w:r>
          </w:p>
          <w:p>
            <w:pPr>
              <w:pStyle w:val="TableParagraph"/>
              <w:numPr>
                <w:ilvl w:val="0"/>
                <w:numId w:val="35"/>
              </w:numPr>
              <w:tabs>
                <w:tab w:val="left" w:pos="845"/>
              </w:tabs>
              <w:spacing w:before="42" w:after="0" w:line="240" w:lineRule="auto"/>
              <w:ind w:left="845" w:right="0" w:hanging="317"/>
              <w:jc w:val="left"/>
              <w:rPr>
                <w:i w:val="0"/>
                <w:iCs w:val="0"/>
                <w:sz w:val="21"/>
              </w:rPr>
            </w:pPr>
            <w:r>
              <w:rPr>
                <w:i w:val="0"/>
                <w:iCs w:val="0"/>
                <w:spacing w:val="-1"/>
                <w:sz w:val="21"/>
              </w:rPr>
              <w:t>调整曲线完成色彩的变化。</w:t>
            </w:r>
          </w:p>
          <w:p>
            <w:pPr>
              <w:pStyle w:val="TableParagraph"/>
              <w:numPr>
                <w:ilvl w:val="0"/>
                <w:numId w:val="35"/>
              </w:numPr>
              <w:tabs>
                <w:tab w:val="left" w:pos="845"/>
              </w:tabs>
              <w:spacing w:before="43" w:after="0" w:line="240" w:lineRule="auto"/>
              <w:ind w:left="845" w:right="0" w:hanging="317"/>
              <w:jc w:val="left"/>
              <w:rPr>
                <w:i w:val="0"/>
                <w:iCs w:val="0"/>
                <w:sz w:val="21"/>
              </w:rPr>
            </w:pPr>
            <w:r>
              <w:rPr>
                <w:i w:val="0"/>
                <w:iCs w:val="0"/>
                <w:spacing w:val="-1"/>
                <w:sz w:val="21"/>
              </w:rPr>
              <w:t>通过调整通道完成上色。</w:t>
            </w:r>
          </w:p>
          <w:p>
            <w:pPr>
              <w:pStyle w:val="TableParagraph"/>
              <w:numPr>
                <w:ilvl w:val="0"/>
                <w:numId w:val="35"/>
              </w:numPr>
              <w:tabs>
                <w:tab w:val="left" w:pos="845"/>
              </w:tabs>
              <w:spacing w:before="43" w:after="0" w:line="278" w:lineRule="auto"/>
              <w:ind w:left="108" w:right="2487" w:firstLine="420"/>
              <w:jc w:val="left"/>
              <w:rPr>
                <w:i w:val="0"/>
                <w:iCs w:val="0"/>
                <w:sz w:val="21"/>
              </w:rPr>
            </w:pPr>
            <w:r>
              <w:rPr>
                <w:i w:val="0"/>
                <w:iCs w:val="0"/>
                <w:spacing w:val="-4"/>
                <w:sz w:val="21"/>
              </w:rPr>
              <w:t>建立选区。</w:t>
            </w:r>
            <w:r>
              <w:rPr>
                <w:i w:val="0"/>
                <w:iCs w:val="0"/>
                <w:spacing w:val="-2"/>
                <w:sz w:val="21"/>
              </w:rPr>
              <w:t>操作步骤如下：</w:t>
            </w:r>
          </w:p>
          <w:p>
            <w:pPr>
              <w:pStyle w:val="TableParagraph"/>
              <w:numPr>
                <w:ilvl w:val="0"/>
                <w:numId w:val="36"/>
              </w:numPr>
              <w:tabs>
                <w:tab w:val="left" w:pos="1055"/>
              </w:tabs>
              <w:spacing w:before="0" w:after="0" w:line="269" w:lineRule="exact"/>
              <w:ind w:left="1055" w:right="0" w:hanging="527"/>
              <w:jc w:val="left"/>
              <w:rPr>
                <w:i w:val="0"/>
                <w:iCs w:val="0"/>
                <w:sz w:val="21"/>
              </w:rPr>
            </w:pPr>
            <w:r>
              <w:rPr>
                <w:i w:val="0"/>
                <w:iCs w:val="0"/>
                <w:spacing w:val="-18"/>
                <w:sz w:val="21"/>
              </w:rPr>
              <w:t xml:space="preserve">打开 </w:t>
            </w:r>
            <w:r>
              <w:rPr>
                <w:rFonts w:ascii="Times New Roman" w:eastAsia="Times New Roman"/>
                <w:i w:val="0"/>
                <w:iCs w:val="0"/>
                <w:sz w:val="21"/>
              </w:rPr>
              <w:t>Photoshop</w:t>
            </w:r>
            <w:r>
              <w:rPr>
                <w:rFonts w:ascii="Times New Roman" w:eastAsia="Times New Roman"/>
                <w:i w:val="0"/>
                <w:iCs w:val="0"/>
                <w:spacing w:val="-9"/>
                <w:sz w:val="21"/>
              </w:rPr>
              <w:t xml:space="preserve"> </w:t>
            </w:r>
            <w:r>
              <w:rPr>
                <w:i w:val="0"/>
                <w:iCs w:val="0"/>
                <w:spacing w:val="-4"/>
                <w:sz w:val="21"/>
              </w:rPr>
              <w:t>软件。</w:t>
            </w:r>
          </w:p>
          <w:p>
            <w:pPr>
              <w:pStyle w:val="TableParagraph"/>
              <w:numPr>
                <w:ilvl w:val="0"/>
                <w:numId w:val="36"/>
              </w:numPr>
              <w:tabs>
                <w:tab w:val="left" w:pos="1055"/>
              </w:tabs>
              <w:spacing w:before="43" w:after="0" w:line="278" w:lineRule="auto"/>
              <w:ind w:left="108" w:right="-15" w:firstLine="420"/>
              <w:jc w:val="left"/>
              <w:rPr>
                <w:i w:val="0"/>
                <w:iCs w:val="0"/>
                <w:sz w:val="21"/>
              </w:rPr>
            </w:pPr>
            <w:r>
              <w:rPr>
                <w:i w:val="0"/>
                <w:iCs w:val="0"/>
                <w:spacing w:val="-2"/>
                <w:sz w:val="21"/>
              </w:rPr>
              <w:t>选择【文件】→【打开】菜单命令，</w:t>
            </w:r>
            <w:r>
              <w:rPr>
                <w:i w:val="0"/>
                <w:iCs w:val="0"/>
                <w:sz w:val="21"/>
              </w:rPr>
              <w:t>打开素材文件“麦田</w:t>
            </w:r>
            <w:r>
              <w:rPr>
                <w:rFonts w:ascii="Times New Roman" w:eastAsia="Times New Roman" w:hAnsi="Times New Roman"/>
                <w:i w:val="0"/>
                <w:iCs w:val="0"/>
                <w:spacing w:val="17"/>
                <w:sz w:val="21"/>
              </w:rPr>
              <w:t>.jpg</w:t>
            </w:r>
            <w:r>
              <w:rPr>
                <w:i w:val="0"/>
                <w:iCs w:val="0"/>
                <w:spacing w:val="-20"/>
                <w:sz w:val="21"/>
              </w:rPr>
              <w:t xml:space="preserve">”，如图 </w:t>
            </w:r>
            <w:r>
              <w:rPr>
                <w:rFonts w:ascii="Times New Roman" w:eastAsia="Times New Roman" w:hAnsi="Times New Roman"/>
                <w:i w:val="0"/>
                <w:iCs w:val="0"/>
                <w:sz w:val="21"/>
              </w:rPr>
              <w:t xml:space="preserve">2-23 </w:t>
            </w:r>
            <w:r>
              <w:rPr>
                <w:i w:val="0"/>
                <w:iCs w:val="0"/>
                <w:sz w:val="21"/>
              </w:rPr>
              <w:t>所示。</w:t>
            </w:r>
          </w:p>
          <w:p>
            <w:pPr>
              <w:pStyle w:val="TableParagraph"/>
              <w:numPr>
                <w:ilvl w:val="0"/>
                <w:numId w:val="36"/>
              </w:numPr>
              <w:tabs>
                <w:tab w:val="left" w:pos="1065"/>
              </w:tabs>
              <w:spacing w:before="0" w:after="0" w:line="278" w:lineRule="auto"/>
              <w:ind w:left="108" w:right="94" w:firstLine="420"/>
              <w:jc w:val="left"/>
              <w:rPr>
                <w:i w:val="0"/>
                <w:iCs w:val="0"/>
                <w:sz w:val="21"/>
              </w:rPr>
            </w:pPr>
            <w:r>
              <w:rPr>
                <w:i w:val="0"/>
                <w:iCs w:val="0"/>
                <w:spacing w:val="-2"/>
                <w:sz w:val="21"/>
              </w:rPr>
              <w:t>使用套索工具，属性设为新选区，</w:t>
            </w:r>
            <w:r>
              <w:rPr>
                <w:i w:val="0"/>
                <w:iCs w:val="0"/>
                <w:spacing w:val="-8"/>
                <w:sz w:val="21"/>
              </w:rPr>
              <w:t xml:space="preserve">按图 </w:t>
            </w:r>
            <w:r>
              <w:rPr>
                <w:rFonts w:ascii="Times New Roman" w:eastAsia="Times New Roman"/>
                <w:i w:val="0"/>
                <w:iCs w:val="0"/>
                <w:sz w:val="21"/>
              </w:rPr>
              <w:t xml:space="preserve">2-25 </w:t>
            </w:r>
            <w:r>
              <w:rPr>
                <w:i w:val="0"/>
                <w:iCs w:val="0"/>
                <w:sz w:val="21"/>
              </w:rPr>
              <w:t>所示绘制选区。</w:t>
            </w:r>
          </w:p>
          <w:p>
            <w:pPr>
              <w:pStyle w:val="TableParagraph"/>
              <w:numPr>
                <w:ilvl w:val="0"/>
                <w:numId w:val="36"/>
              </w:numPr>
              <w:tabs>
                <w:tab w:val="left" w:pos="1055"/>
              </w:tabs>
              <w:spacing w:before="0" w:after="0" w:line="278" w:lineRule="auto"/>
              <w:ind w:left="108" w:right="-15" w:firstLine="420"/>
              <w:jc w:val="left"/>
              <w:rPr>
                <w:i w:val="0"/>
                <w:iCs w:val="0"/>
                <w:sz w:val="21"/>
              </w:rPr>
            </w:pPr>
            <w:r>
              <w:rPr>
                <w:i w:val="0"/>
                <w:iCs w:val="0"/>
                <w:spacing w:val="-2"/>
                <w:sz w:val="21"/>
              </w:rPr>
              <w:t>选择【选择】→【羽化】菜单命令，</w:t>
            </w:r>
            <w:r>
              <w:rPr>
                <w:i w:val="0"/>
                <w:iCs w:val="0"/>
                <w:spacing w:val="-3"/>
                <w:sz w:val="21"/>
              </w:rPr>
              <w:t xml:space="preserve">将羽化半径设为 </w:t>
            </w:r>
            <w:r>
              <w:rPr>
                <w:rFonts w:ascii="Times New Roman" w:eastAsia="Times New Roman" w:hAnsi="Times New Roman"/>
                <w:i w:val="0"/>
                <w:iCs w:val="0"/>
                <w:sz w:val="21"/>
              </w:rPr>
              <w:t xml:space="preserve">10 </w:t>
            </w:r>
            <w:r>
              <w:rPr>
                <w:i w:val="0"/>
                <w:iCs w:val="0"/>
                <w:sz w:val="21"/>
              </w:rPr>
              <w:t>像素。</w:t>
            </w:r>
          </w:p>
          <w:p>
            <w:pPr>
              <w:pStyle w:val="TableParagraph"/>
              <w:numPr>
                <w:ilvl w:val="0"/>
                <w:numId w:val="36"/>
              </w:numPr>
              <w:tabs>
                <w:tab w:val="left" w:pos="1055"/>
              </w:tabs>
              <w:spacing w:before="0" w:after="0" w:line="278" w:lineRule="auto"/>
              <w:ind w:left="108" w:right="-15" w:firstLine="420"/>
              <w:jc w:val="left"/>
              <w:rPr>
                <w:i w:val="0"/>
                <w:iCs w:val="0"/>
                <w:sz w:val="21"/>
              </w:rPr>
            </w:pPr>
            <w:r>
              <w:rPr>
                <w:i w:val="0"/>
                <w:iCs w:val="0"/>
                <w:spacing w:val="-2"/>
                <w:sz w:val="21"/>
              </w:rPr>
              <w:t>选择【图像】→【调整】→【曲线】菜单命令，在对话框中选择通道为红色。</w:t>
            </w:r>
          </w:p>
          <w:p>
            <w:pPr>
              <w:pStyle w:val="TableParagraph"/>
              <w:numPr>
                <w:ilvl w:val="0"/>
                <w:numId w:val="36"/>
              </w:numPr>
              <w:tabs>
                <w:tab w:val="left" w:pos="1065"/>
              </w:tabs>
              <w:spacing w:before="0" w:after="0" w:line="269" w:lineRule="exact"/>
              <w:ind w:left="1064" w:right="0" w:hanging="537"/>
              <w:jc w:val="left"/>
              <w:rPr>
                <w:i w:val="0"/>
                <w:iCs w:val="0"/>
                <w:sz w:val="21"/>
              </w:rPr>
            </w:pPr>
            <w:r>
              <w:rPr>
                <w:i w:val="0"/>
                <w:iCs w:val="0"/>
                <w:spacing w:val="-1"/>
                <w:sz w:val="21"/>
              </w:rPr>
              <w:t>单击“好”按钮，完成对图像的设</w:t>
            </w:r>
          </w:p>
          <w:p>
            <w:pPr>
              <w:pStyle w:val="TableParagraph"/>
              <w:spacing w:before="42"/>
              <w:ind w:left="108"/>
              <w:rPr>
                <w:i w:val="0"/>
                <w:iCs w:val="0"/>
                <w:sz w:val="21"/>
              </w:rPr>
            </w:pPr>
            <w:r>
              <w:rPr>
                <w:i w:val="0"/>
                <w:iCs w:val="0"/>
                <w:spacing w:val="-5"/>
                <w:sz w:val="21"/>
              </w:rPr>
              <w:t>置。</w:t>
            </w:r>
          </w:p>
          <w:p>
            <w:pPr>
              <w:pStyle w:val="TableParagraph"/>
              <w:numPr>
                <w:ilvl w:val="0"/>
                <w:numId w:val="36"/>
              </w:numPr>
              <w:tabs>
                <w:tab w:val="left" w:pos="1065"/>
              </w:tabs>
              <w:spacing w:before="43" w:after="0" w:line="278" w:lineRule="auto"/>
              <w:ind w:left="108" w:right="94" w:firstLine="420"/>
              <w:jc w:val="left"/>
              <w:rPr>
                <w:i w:val="0"/>
                <w:iCs w:val="0"/>
                <w:sz w:val="21"/>
              </w:rPr>
            </w:pPr>
            <w:r>
              <w:rPr>
                <w:i w:val="0"/>
                <w:iCs w:val="0"/>
                <w:spacing w:val="-2"/>
                <w:sz w:val="21"/>
              </w:rPr>
              <w:t>将设置好的图像另存，保存的文件名为“青麦</w:t>
            </w:r>
            <w:r>
              <w:rPr>
                <w:rFonts w:ascii="Times New Roman" w:eastAsia="Times New Roman" w:hAnsi="Times New Roman"/>
                <w:i w:val="0"/>
                <w:iCs w:val="0"/>
                <w:spacing w:val="19"/>
                <w:sz w:val="21"/>
              </w:rPr>
              <w:t>.jpg</w:t>
            </w:r>
            <w:r>
              <w:rPr>
                <w:i w:val="0"/>
                <w:iCs w:val="0"/>
                <w:spacing w:val="-44"/>
                <w:sz w:val="21"/>
              </w:rPr>
              <w:t>”。</w:t>
            </w:r>
          </w:p>
          <w:p>
            <w:pPr>
              <w:pStyle w:val="TableParagraph"/>
              <w:spacing w:line="269" w:lineRule="exact"/>
              <w:ind w:left="108"/>
              <w:rPr>
                <w:i w:val="0"/>
                <w:iCs w:val="0"/>
                <w:sz w:val="21"/>
              </w:rPr>
            </w:pPr>
            <w:r>
              <w:rPr>
                <w:i w:val="0"/>
                <w:iCs w:val="0"/>
                <w:spacing w:val="-2"/>
                <w:sz w:val="21"/>
              </w:rPr>
              <w:t>【案例小结】</w:t>
            </w:r>
          </w:p>
          <w:p>
            <w:pPr>
              <w:pStyle w:val="TableParagraph"/>
              <w:spacing w:before="43" w:line="278" w:lineRule="auto"/>
              <w:ind w:left="108" w:right="94" w:firstLine="420"/>
              <w:jc w:val="both"/>
              <w:rPr>
                <w:i w:val="0"/>
                <w:iCs w:val="0"/>
                <w:sz w:val="21"/>
              </w:rPr>
            </w:pPr>
            <w:r>
              <w:rPr>
                <w:i w:val="0"/>
                <w:iCs w:val="0"/>
                <w:spacing w:val="-2"/>
                <w:sz w:val="21"/>
              </w:rPr>
              <w:t>本案例首先利用套索工具建立选区，并对选区进行羽化，使过渡自然，然后利用曲线调整，对红色通道进行调整，目的是使红色通道颜色变淡，最后通过调整使成熟的麦田变为青油油的麦田。</w:t>
            </w:r>
          </w:p>
          <w:p>
            <w:pPr>
              <w:pStyle w:val="TableParagraph"/>
              <w:spacing w:line="278" w:lineRule="auto"/>
              <w:ind w:left="108" w:right="94" w:firstLine="420"/>
              <w:jc w:val="both"/>
              <w:rPr>
                <w:i w:val="0"/>
                <w:iCs w:val="0"/>
                <w:sz w:val="21"/>
              </w:rPr>
            </w:pPr>
            <w:r>
              <w:rPr>
                <w:i w:val="0"/>
                <w:iCs w:val="0"/>
                <w:spacing w:val="-2"/>
                <w:sz w:val="21"/>
              </w:rPr>
              <w:t>在对曲线的属性设置时，可以将光标移动到曲线的任意位置，当出现“＋”时单击鼠标左键，在曲线就建立一个颜色调整点，通过这种方法可以在曲线上建立多个颜色点，最后通</w:t>
            </w:r>
            <w:r>
              <w:rPr>
                <w:i w:val="0"/>
                <w:iCs w:val="0"/>
                <w:spacing w:val="-3"/>
                <w:sz w:val="21"/>
              </w:rPr>
              <w:t>过调整这些颜色点可以完成图像的调整，通过</w:t>
            </w:r>
          </w:p>
        </w:tc>
        <w:tc>
          <w:tcPr>
            <w:tcW w:w="1877" w:type="dxa"/>
          </w:tcPr>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11"/>
              <w:rPr>
                <w:rFonts w:ascii="微软雅黑"/>
                <w:b/>
                <w:i w:val="0"/>
                <w:iCs w:val="0"/>
                <w:sz w:val="23"/>
              </w:rPr>
            </w:pPr>
          </w:p>
          <w:p>
            <w:pPr>
              <w:pStyle w:val="TableParagraph"/>
              <w:spacing w:line="232" w:lineRule="auto"/>
              <w:ind w:left="110" w:right="93"/>
              <w:rPr>
                <w:i w:val="0"/>
                <w:iCs w:val="0"/>
                <w:sz w:val="21"/>
              </w:rPr>
            </w:pPr>
            <w:r>
              <w:rPr>
                <w:i w:val="0"/>
                <w:iCs w:val="0"/>
                <w:spacing w:val="-4"/>
                <w:sz w:val="21"/>
              </w:rPr>
              <w:t>教师：清楚了解到</w:t>
            </w:r>
            <w:r>
              <w:rPr>
                <w:i w:val="0"/>
                <w:iCs w:val="0"/>
                <w:spacing w:val="-2"/>
                <w:sz w:val="21"/>
              </w:rPr>
              <w:t>学生具备的知识</w:t>
            </w: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rPr>
                <w:rFonts w:ascii="微软雅黑"/>
                <w:b/>
                <w:i w:val="0"/>
                <w:iCs w:val="0"/>
                <w:sz w:val="20"/>
              </w:rPr>
            </w:pPr>
          </w:p>
          <w:p>
            <w:pPr>
              <w:pStyle w:val="TableParagraph"/>
              <w:spacing w:before="17"/>
              <w:rPr>
                <w:rFonts w:ascii="微软雅黑"/>
                <w:b/>
                <w:i w:val="0"/>
                <w:iCs w:val="0"/>
                <w:sz w:val="20"/>
              </w:rPr>
            </w:pPr>
          </w:p>
          <w:p>
            <w:pPr>
              <w:pStyle w:val="TableParagraph"/>
              <w:spacing w:line="232" w:lineRule="auto"/>
              <w:ind w:left="110" w:right="93"/>
              <w:rPr>
                <w:i w:val="0"/>
                <w:iCs w:val="0"/>
                <w:sz w:val="21"/>
              </w:rPr>
            </w:pPr>
            <w:r>
              <w:rPr>
                <w:i w:val="0"/>
                <w:iCs w:val="0"/>
                <w:spacing w:val="-4"/>
                <w:sz w:val="21"/>
              </w:rPr>
              <w:t>学生：形成对新任</w:t>
            </w:r>
            <w:r>
              <w:rPr>
                <w:i w:val="0"/>
                <w:iCs w:val="0"/>
                <w:spacing w:val="-2"/>
                <w:sz w:val="21"/>
              </w:rPr>
              <w:t>务的感性认识</w:t>
            </w:r>
          </w:p>
        </w:tc>
      </w:tr>
    </w:tbl>
    <w:p>
      <w:pPr>
        <w:spacing w:after="0" w:line="232" w:lineRule="auto"/>
        <w:rPr>
          <w:i w:val="0"/>
          <w:iCs w:val="0"/>
          <w:sz w:val="21"/>
        </w:rPr>
      </w:pPr>
      <w:r>
        <w:rPr>
          <w:i w:val="0"/>
          <w:iCs w:val="0"/>
          <w:sz w:val="21"/>
        </w:rPr>
        <w:br/>
      </w:r>
      <w:r>
        <w:rPr>
          <w:i w:val="0"/>
          <w:iCs w:val="0"/>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5" w:history="1">
        <w:r>
          <w:rPr>
            <w:rFonts w:ascii="SimSun" w:eastAsia="SimSun" w:hAnsi="SimSun" w:cs="SimSun"/>
            <w:b/>
            <w:bCs/>
            <w:color w:val="0000EE"/>
            <w:sz w:val="30"/>
            <w:szCs w:val="30"/>
            <w:u w:val="single" w:color="0000EE"/>
          </w:rPr>
          <w:t>https://d.book118.com/686232023103010032</w:t>
        </w:r>
      </w:hyperlink>
    </w:p>
    <w:p>
      <w:pPr>
        <w:spacing w:after="0" w:line="232" w:lineRule="auto"/>
        <w:rPr>
          <w:i w:val="0"/>
          <w:iCs w:val="0"/>
          <w:sz w:val="21"/>
        </w:rPr>
      </w:pPr>
    </w:p>
    <w:sectPr>
      <w:footerReference w:type="default" r:id="rId56"/>
      <w:pgSz w:w="11910" w:h="16840"/>
      <w:pgMar w:top="1200" w:right="1060" w:bottom="1180" w:left="860" w:header="0" w:footer="974" w:gutter="0"/>
      <w:pgNumType w:start="40"/>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401FF" w:csb1="00000000"/>
  </w:font>
  <w:font w:name="微软雅黑">
    <w:panose1 w:val="020B0503020204020204"/>
    <w:charset w:val="86"/>
    <w:family w:val="swiss"/>
    <w:pitch w:val="default"/>
    <w:sig w:usb0="80000287" w:usb1="2ACF3C50" w:usb2="00000016" w:usb3="00000000" w:csb0="0004001F" w:csb1="0000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modern"/>
    <w:pitch w:val="default"/>
    <w:sig w:usb0="800002BF" w:usb1="38CF7CFA" w:usb2="00000016" w:usb3="00000000" w:csb0="00040001" w:csb1="00000000"/>
  </w:font>
  <w:font w:name="Malgun Gothic">
    <w:panose1 w:val="020B0503020000020004"/>
    <w:charset w:val="81"/>
    <w:family w:val="swiss"/>
    <w:pitch w:val="default"/>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49" type="#_x0000_t202" style="width:16pt;height:12pt;margin-top:781.35pt;margin-left:290.1pt;mso-height-relative:page;mso-position-horizontal-relative:page;mso-position-vertical-relative:page;mso-width-relative:page;position:absolute;z-index:-251658240"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50" type="#_x0000_t202" style="width:16pt;height:12pt;margin-top:781.35pt;margin-left:290.1pt;mso-height-relative:page;mso-position-horizontal-relative:page;mso-position-vertical-relative:page;mso-width-relative:page;position:absolute;z-index:-251657216"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w:t>
                </w:r>
                <w:r>
                  <w:rPr>
                    <w:rFonts w:ascii="Times New Roman"/>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51" type="#_x0000_t202" style="width:16pt;height:12pt;margin-top:781.35pt;margin-left:290.1pt;mso-height-relative:page;mso-position-horizontal-relative:page;mso-position-vertical-relative:page;mso-width-relative:page;position:absolute;z-index:-251656192"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w:t>
                </w:r>
                <w:r>
                  <w:rPr>
                    <w:rFonts w:ascii="Times New Roman"/>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52" type="#_x0000_t202" style="width:16pt;height:12pt;margin-top:781.35pt;margin-left:290.1pt;mso-height-relative:page;mso-position-horizontal-relative:page;mso-position-vertical-relative:page;mso-width-relative:page;position:absolute;z-index:-251655168"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w:t>
                </w:r>
                <w:r>
                  <w:rPr>
                    <w:rFonts w:ascii="Times New Roman"/>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53" type="#_x0000_t202" style="width:16pt;height:12pt;margin-top:781.35pt;margin-left:290.1pt;mso-height-relative:page;mso-position-horizontal-relative:page;mso-position-vertical-relative:page;mso-width-relative:page;position:absolute;z-index:-251654144"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5</w:t>
                </w:r>
                <w:r>
                  <w:rPr>
                    <w:rFonts w:ascii="Times New Roman"/>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54" type="#_x0000_t202" style="width:16pt;height:12pt;margin-top:781.35pt;margin-left:290.1pt;mso-height-relative:page;mso-position-horizontal-relative:page;mso-position-vertical-relative:page;mso-width-relative:page;position:absolute;z-index:-251653120"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w:t>
                </w:r>
                <w:r>
                  <w:rPr>
                    <w:rFonts w:ascii="Times New Roman"/>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55" type="#_x0000_t202" style="width:16pt;height:12pt;margin-top:781.35pt;margin-left:290.1pt;mso-height-relative:page;mso-position-horizontal-relative:page;mso-position-vertical-relative:page;mso-width-relative:page;position:absolute;z-index:-251652096"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7</w:t>
                </w:r>
                <w:r>
                  <w:rPr>
                    <w:rFonts w:ascii="Times New Roman"/>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56" type="#_x0000_t202" style="width:16pt;height:12pt;margin-top:781.35pt;margin-left:290.1pt;mso-height-relative:page;mso-position-horizontal-relative:page;mso-position-vertical-relative:page;mso-width-relative:page;position:absolute;z-index:-251651072"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8</w:t>
                </w:r>
                <w:r>
                  <w:rPr>
                    <w:rFonts w:ascii="Times New Roman"/>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57" type="#_x0000_t202" style="width:16pt;height:12pt;margin-top:781.35pt;margin-left:290.1pt;mso-height-relative:page;mso-position-horizontal-relative:page;mso-position-vertical-relative:page;mso-width-relative:page;position:absolute;z-index:-251650048"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9</w:t>
                </w:r>
                <w:r>
                  <w:rPr>
                    <w:rFonts w:ascii="Times New Roman"/>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58" type="#_x0000_t202" style="width:16pt;height:12pt;margin-top:781.35pt;margin-left:290.1pt;mso-height-relative:page;mso-position-horizontal-relative:page;mso-position-vertical-relative:page;mso-width-relative:page;position:absolute;z-index:-251649024"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59" type="#_x0000_t202" style="width:16pt;height:12pt;margin-top:781.35pt;margin-left:290.1pt;mso-height-relative:page;mso-position-horizontal-relative:page;mso-position-vertical-relative:page;mso-width-relative:page;position:absolute;z-index:-251648000"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11</w:t>
                </w:r>
                <w:r>
                  <w:rPr>
                    <w:rFonts w:ascii="Times New Roman"/>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60" type="#_x0000_t202" style="width:16pt;height:12pt;margin-top:781.35pt;margin-left:290.1pt;mso-height-relative:page;mso-position-horizontal-relative:page;mso-position-vertical-relative:page;mso-width-relative:page;position:absolute;z-index:-251646976"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12</w:t>
                </w:r>
                <w:r>
                  <w:rPr>
                    <w:rFonts w:ascii="Times New Roman"/>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61" type="#_x0000_t202" style="width:16pt;height:12pt;margin-top:781.35pt;margin-left:290.1pt;mso-height-relative:page;mso-position-horizontal-relative:page;mso-position-vertical-relative:page;mso-width-relative:page;position:absolute;z-index:-251645952"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13</w:t>
                </w:r>
                <w:r>
                  <w:rPr>
                    <w:rFonts w:ascii="Times New Roman"/>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62" type="#_x0000_t202" style="width:16pt;height:12pt;margin-top:781.35pt;margin-left:290.1pt;mso-height-relative:page;mso-position-horizontal-relative:page;mso-position-vertical-relative:page;mso-width-relative:page;position:absolute;z-index:-251644928"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14</w:t>
                </w:r>
                <w:r>
                  <w:rPr>
                    <w:rFonts w:ascii="Times New Roman"/>
                    <w:spacing w:val="-5"/>
                    <w:sz w:val="18"/>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63" type="#_x0000_t202" style="width:16pt;height:12pt;margin-top:781.35pt;margin-left:290.1pt;mso-height-relative:page;mso-position-horizontal-relative:page;mso-position-vertical-relative:page;mso-width-relative:page;position:absolute;z-index:-251643904"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15</w:t>
                </w:r>
                <w:r>
                  <w:rPr>
                    <w:rFonts w:ascii="Times New Roman"/>
                    <w:spacing w:val="-5"/>
                    <w:sz w:val="18"/>
                  </w:rP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64" type="#_x0000_t202" style="width:16pt;height:12pt;margin-top:781.35pt;margin-left:290.1pt;mso-height-relative:page;mso-position-horizontal-relative:page;mso-position-vertical-relative:page;mso-width-relative:page;position:absolute;z-index:-251642880"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16</w:t>
                </w:r>
                <w:r>
                  <w:rPr>
                    <w:rFonts w:ascii="Times New Roman"/>
                    <w:spacing w:val="-5"/>
                    <w:sz w:val="18"/>
                  </w:rP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65" type="#_x0000_t202" style="width:16pt;height:12pt;margin-top:781.35pt;margin-left:290.1pt;mso-height-relative:page;mso-position-horizontal-relative:page;mso-position-vertical-relative:page;mso-width-relative:page;position:absolute;z-index:-251641856"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17</w:t>
                </w:r>
                <w:r>
                  <w:rPr>
                    <w:rFonts w:ascii="Times New Roman"/>
                    <w:spacing w:val="-5"/>
                    <w:sz w:val="18"/>
                  </w:rP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66" type="#_x0000_t202" style="width:16pt;height:12pt;margin-top:781.35pt;margin-left:290.1pt;mso-height-relative:page;mso-position-horizontal-relative:page;mso-position-vertical-relative:page;mso-width-relative:page;position:absolute;z-index:-251640832"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18</w:t>
                </w:r>
                <w:r>
                  <w:rPr>
                    <w:rFonts w:ascii="Times New Roman"/>
                    <w:spacing w:val="-5"/>
                    <w:sz w:val="18"/>
                  </w:rP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67" type="#_x0000_t202" style="width:16pt;height:12pt;margin-top:781.35pt;margin-left:290.1pt;mso-height-relative:page;mso-position-horizontal-relative:page;mso-position-vertical-relative:page;mso-width-relative:page;position:absolute;z-index:-251639808"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19</w:t>
                </w:r>
                <w:r>
                  <w:rPr>
                    <w:rFonts w:ascii="Times New Roman"/>
                    <w:spacing w:val="-5"/>
                    <w:sz w:val="18"/>
                  </w:rPr>
                  <w:fldChar w:fldCharType="end"/>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68" type="#_x0000_t202" style="width:16pt;height:12pt;margin-top:781.35pt;margin-left:290.1pt;mso-height-relative:page;mso-position-horizontal-relative:page;mso-position-vertical-relative:page;mso-width-relative:page;position:absolute;z-index:-251638784"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20</w:t>
                </w:r>
                <w:r>
                  <w:rPr>
                    <w:rFonts w:ascii="Times New Roman"/>
                    <w:spacing w:val="-5"/>
                    <w:sz w:val="18"/>
                  </w:rPr>
                  <w:fldChar w:fldCharType="end"/>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69" type="#_x0000_t202" style="width:16pt;height:12pt;margin-top:781.35pt;margin-left:290.1pt;mso-height-relative:page;mso-position-horizontal-relative:page;mso-position-vertical-relative:page;mso-width-relative:page;position:absolute;z-index:-251637760"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21</w:t>
                </w:r>
                <w:r>
                  <w:rPr>
                    <w:rFonts w:ascii="Times New Roman"/>
                    <w:spacing w:val="-5"/>
                    <w:sz w:val="18"/>
                  </w:rPr>
                  <w:fldChar w:fldCharType="end"/>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70" type="#_x0000_t202" style="width:16pt;height:12pt;margin-top:781.35pt;margin-left:290.1pt;mso-height-relative:page;mso-position-horizontal-relative:page;mso-position-vertical-relative:page;mso-width-relative:page;position:absolute;z-index:-251636736"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22</w:t>
                </w:r>
                <w:r>
                  <w:rPr>
                    <w:rFonts w:ascii="Times New Roman"/>
                    <w:spacing w:val="-5"/>
                    <w:sz w:val="18"/>
                  </w:rPr>
                  <w:fldChar w:fldCharType="end"/>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71" type="#_x0000_t202" style="width:16pt;height:12pt;margin-top:781.35pt;margin-left:290.1pt;mso-height-relative:page;mso-position-horizontal-relative:page;mso-position-vertical-relative:page;mso-width-relative:page;position:absolute;z-index:-251635712"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23</w:t>
                </w:r>
                <w:r>
                  <w:rPr>
                    <w:rFonts w:ascii="Times New Roman"/>
                    <w:spacing w:val="-5"/>
                    <w:sz w:val="18"/>
                  </w:rPr>
                  <w:fldChar w:fldCharType="end"/>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72" type="#_x0000_t202" style="width:16pt;height:12pt;margin-top:781.35pt;margin-left:290.1pt;mso-height-relative:page;mso-position-horizontal-relative:page;mso-position-vertical-relative:page;mso-width-relative:page;position:absolute;z-index:-251634688"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24</w:t>
                </w:r>
                <w:r>
                  <w:rPr>
                    <w:rFonts w:ascii="Times New Roman"/>
                    <w:spacing w:val="-5"/>
                    <w:sz w:val="18"/>
                  </w:rPr>
                  <w:fldChar w:fldCharType="end"/>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73" type="#_x0000_t202" style="width:16pt;height:12pt;margin-top:781.35pt;margin-left:290.1pt;mso-height-relative:page;mso-position-horizontal-relative:page;mso-position-vertical-relative:page;mso-width-relative:page;position:absolute;z-index:-251633664"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25</w:t>
                </w:r>
                <w:r>
                  <w:rPr>
                    <w:rFonts w:ascii="Times New Roman"/>
                    <w:spacing w:val="-5"/>
                    <w:sz w:val="18"/>
                  </w:rPr>
                  <w:fldChar w:fldCharType="end"/>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74" type="#_x0000_t202" style="width:16pt;height:12pt;margin-top:781.35pt;margin-left:290.1pt;mso-height-relative:page;mso-position-horizontal-relative:page;mso-position-vertical-relative:page;mso-width-relative:page;position:absolute;z-index:-251632640"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26</w:t>
                </w:r>
                <w:r>
                  <w:rPr>
                    <w:rFonts w:ascii="Times New Roman"/>
                    <w:spacing w:val="-5"/>
                    <w:sz w:val="18"/>
                  </w:rPr>
                  <w:fldChar w:fldCharType="end"/>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75" type="#_x0000_t202" style="width:16pt;height:12pt;margin-top:781.35pt;margin-left:290.1pt;mso-height-relative:page;mso-position-horizontal-relative:page;mso-position-vertical-relative:page;mso-width-relative:page;position:absolute;z-index:-251631616"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76" type="#_x0000_t202" style="width:16pt;height:12pt;margin-top:781.35pt;margin-left:290.1pt;mso-height-relative:page;mso-position-horizontal-relative:page;mso-position-vertical-relative:page;mso-width-relative:page;position:absolute;z-index:-251630592"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28</w:t>
                </w:r>
                <w:r>
                  <w:rPr>
                    <w:rFonts w:ascii="Times New Roman"/>
                    <w:spacing w:val="-5"/>
                    <w:sz w:val="18"/>
                  </w:rPr>
                  <w:fldChar w:fldCharType="end"/>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77" type="#_x0000_t202" style="width:16pt;height:12pt;margin-top:781.35pt;margin-left:290.1pt;mso-height-relative:page;mso-position-horizontal-relative:page;mso-position-vertical-relative:page;mso-width-relative:page;position:absolute;z-index:-251629568"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29</w:t>
                </w:r>
                <w:r>
                  <w:rPr>
                    <w:rFonts w:ascii="Times New Roman"/>
                    <w:spacing w:val="-5"/>
                    <w:sz w:val="18"/>
                  </w:rPr>
                  <w:fldChar w:fldCharType="end"/>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78" type="#_x0000_t202" style="width:16pt;height:12pt;margin-top:781.35pt;margin-left:290.1pt;mso-height-relative:page;mso-position-horizontal-relative:page;mso-position-vertical-relative:page;mso-width-relative:page;position:absolute;z-index:-251628544"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30</w:t>
                </w:r>
                <w:r>
                  <w:rPr>
                    <w:rFonts w:ascii="Times New Roman"/>
                    <w:spacing w:val="-5"/>
                    <w:sz w:val="18"/>
                  </w:rPr>
                  <w:fldChar w:fldCharType="end"/>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79" type="#_x0000_t202" style="width:16pt;height:12pt;margin-top:781.35pt;margin-left:290.1pt;mso-height-relative:page;mso-position-horizontal-relative:page;mso-position-vertical-relative:page;mso-width-relative:page;position:absolute;z-index:-251627520"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31</w:t>
                </w:r>
                <w:r>
                  <w:rPr>
                    <w:rFonts w:ascii="Times New Roman"/>
                    <w:spacing w:val="-5"/>
                    <w:sz w:val="18"/>
                  </w:rPr>
                  <w:fldChar w:fldCharType="end"/>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80" type="#_x0000_t202" style="width:16pt;height:12pt;margin-top:781.35pt;margin-left:290.1pt;mso-height-relative:page;mso-position-horizontal-relative:page;mso-position-vertical-relative:page;mso-width-relative:page;position:absolute;z-index:-251626496"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32</w:t>
                </w:r>
                <w:r>
                  <w:rPr>
                    <w:rFonts w:ascii="Times New Roman"/>
                    <w:spacing w:val="-5"/>
                    <w:sz w:val="18"/>
                  </w:rPr>
                  <w:fldChar w:fldCharType="end"/>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81" type="#_x0000_t202" style="width:16pt;height:12pt;margin-top:781.35pt;margin-left:290.1pt;mso-height-relative:page;mso-position-horizontal-relative:page;mso-position-vertical-relative:page;mso-width-relative:page;position:absolute;z-index:-251625472"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33</w:t>
                </w:r>
                <w:r>
                  <w:rPr>
                    <w:rFonts w:ascii="Times New Roman"/>
                    <w:spacing w:val="-5"/>
                    <w:sz w:val="18"/>
                  </w:rPr>
                  <w:fldChar w:fldCharType="end"/>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82" type="#_x0000_t202" style="width:16pt;height:12pt;margin-top:781.35pt;margin-left:290.1pt;mso-height-relative:page;mso-position-horizontal-relative:page;mso-position-vertical-relative:page;mso-width-relative:page;position:absolute;z-index:-251624448"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34</w:t>
                </w:r>
                <w:r>
                  <w:rPr>
                    <w:rFonts w:ascii="Times New Roman"/>
                    <w:spacing w:val="-5"/>
                    <w:sz w:val="18"/>
                  </w:rPr>
                  <w:fldChar w:fldCharType="end"/>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83" type="#_x0000_t202" style="width:16pt;height:12pt;margin-top:781.35pt;margin-left:290.1pt;mso-height-relative:page;mso-position-horizontal-relative:page;mso-position-vertical-relative:page;mso-width-relative:page;position:absolute;z-index:-251623424"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35</w:t>
                </w:r>
                <w:r>
                  <w:rPr>
                    <w:rFonts w:ascii="Times New Roman"/>
                    <w:spacing w:val="-5"/>
                    <w:sz w:val="18"/>
                  </w:rPr>
                  <w:fldChar w:fldCharType="end"/>
                </w:r>
              </w:p>
            </w:txbxContent>
          </v:textbox>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84" type="#_x0000_t202" style="width:16pt;height:12pt;margin-top:781.35pt;margin-left:290.1pt;mso-height-relative:page;mso-position-horizontal-relative:page;mso-position-vertical-relative:page;mso-width-relative:page;position:absolute;z-index:-251622400"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36</w:t>
                </w:r>
                <w:r>
                  <w:rPr>
                    <w:rFonts w:ascii="Times New Roman"/>
                    <w:spacing w:val="-5"/>
                    <w:sz w:val="18"/>
                  </w:rPr>
                  <w:fldChar w:fldCharType="end"/>
                </w:r>
              </w:p>
            </w:txbxContent>
          </v:textbox>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85" type="#_x0000_t202" style="width:16pt;height:12pt;margin-top:781.35pt;margin-left:290.1pt;mso-height-relative:page;mso-position-horizontal-relative:page;mso-position-vertical-relative:page;mso-width-relative:page;position:absolute;z-index:-251621376"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37</w:t>
                </w:r>
                <w:r>
                  <w:rPr>
                    <w:rFonts w:ascii="Times New Roman"/>
                    <w:spacing w:val="-5"/>
                    <w:sz w:val="18"/>
                  </w:rPr>
                  <w:fldChar w:fldCharType="end"/>
                </w:r>
              </w:p>
            </w:txbxContent>
          </v:textbox>
        </v:shape>
      </w:pic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86" type="#_x0000_t202" style="width:16pt;height:12pt;margin-top:781.35pt;margin-left:290.1pt;mso-height-relative:page;mso-position-horizontal-relative:page;mso-position-vertical-relative:page;mso-width-relative:page;position:absolute;z-index:-251620352"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38</w:t>
                </w:r>
                <w:r>
                  <w:rPr>
                    <w:rFonts w:ascii="Times New Roman"/>
                    <w:spacing w:val="-5"/>
                    <w:sz w:val="18"/>
                  </w:rPr>
                  <w:fldChar w:fldCharType="end"/>
                </w:r>
              </w:p>
            </w:txbxContent>
          </v:textbox>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87" type="#_x0000_t202" style="width:16pt;height:12pt;margin-top:781.35pt;margin-left:290.1pt;mso-height-relative:page;mso-position-horizontal-relative:page;mso-position-vertical-relative:page;mso-width-relative:page;position:absolute;z-index:-251619328"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39</w:t>
                </w:r>
                <w:r>
                  <w:rPr>
                    <w:rFonts w:ascii="Times New Roman"/>
                    <w:spacing w:val="-5"/>
                    <w:sz w:val="18"/>
                  </w:rPr>
                  <w:fldChar w:fldCharType="end"/>
                </w:r>
              </w:p>
            </w:txbxContent>
          </v:textbox>
        </v:shape>
      </w:pic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18"/>
      </w:rPr>
    </w:pPr>
    <w:r>
      <w:pict>
        <v:shapetype id="_x0000_t202" coordsize="21600,21600" o:spt="202" path="m,l,21600r21600,l21600,xe">
          <v:stroke joinstyle="miter"/>
          <v:path gradientshapeok="t" o:connecttype="rect"/>
        </v:shapetype>
        <v:shape id="docshape1" o:spid="_x0000_s2088" type="#_x0000_t202" style="width:16pt;height:12pt;margin-top:781.35pt;margin-left:290.1pt;mso-height-relative:page;mso-position-horizontal-relative:page;mso-position-vertical-relative:page;mso-width-relative:page;position:absolute;z-index:-251618304" coordsize="21600,21600" filled="f" stroked="f">
          <v:stroke joinstyle="miter"/>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41</w:t>
                </w:r>
                <w:r>
                  <w:rPr>
                    <w:rFonts w:ascii="Times New Roman"/>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04E4E29"/>
    <w:multiLevelType w:val="multilevel"/>
    <w:tmpl w:val="804E4E29"/>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1">
    <w:nsid w:val="813A4B87"/>
    <w:multiLevelType w:val="multilevel"/>
    <w:tmpl w:val="813A4B87"/>
    <w:lvl w:ilvl="0">
      <w:start w:val="1"/>
      <w:numFmt w:val="decimal"/>
      <w:lvlText w:val="%1."/>
      <w:lvlJc w:val="left"/>
      <w:pPr>
        <w:ind w:left="528" w:hanging="420"/>
        <w:jc w:val="left"/>
      </w:pPr>
      <w:rPr>
        <w:rFonts w:ascii="Times New Roman" w:eastAsia="Times New Roman" w:hAnsi="Times New Roman" w:cs="Times New Roman" w:hint="default"/>
        <w:b w:val="0"/>
        <w:bCs w:val="0"/>
        <w:i w:val="0"/>
        <w:iCs w:val="0"/>
        <w:w w:val="100"/>
        <w:sz w:val="21"/>
        <w:szCs w:val="21"/>
        <w:lang w:val="zh-CN" w:eastAsia="en-US" w:bidi="ar-SA"/>
      </w:rPr>
    </w:lvl>
    <w:lvl w:ilvl="1">
      <w:start w:val="0"/>
      <w:numFmt w:val="bullet"/>
      <w:lvlText w:val="•"/>
      <w:lvlJc w:val="left"/>
      <w:pPr>
        <w:ind w:left="906" w:hanging="420"/>
      </w:pPr>
      <w:rPr>
        <w:rFonts w:hint="default"/>
        <w:lang w:val="zh-CN" w:eastAsia="en-US" w:bidi="ar-SA"/>
      </w:rPr>
    </w:lvl>
    <w:lvl w:ilvl="2">
      <w:start w:val="0"/>
      <w:numFmt w:val="bullet"/>
      <w:lvlText w:val="•"/>
      <w:lvlJc w:val="left"/>
      <w:pPr>
        <w:ind w:left="1292" w:hanging="420"/>
      </w:pPr>
      <w:rPr>
        <w:rFonts w:hint="default"/>
        <w:lang w:val="zh-CN" w:eastAsia="en-US" w:bidi="ar-SA"/>
      </w:rPr>
    </w:lvl>
    <w:lvl w:ilvl="3">
      <w:start w:val="0"/>
      <w:numFmt w:val="bullet"/>
      <w:lvlText w:val="•"/>
      <w:lvlJc w:val="left"/>
      <w:pPr>
        <w:ind w:left="1679" w:hanging="420"/>
      </w:pPr>
      <w:rPr>
        <w:rFonts w:hint="default"/>
        <w:lang w:val="zh-CN" w:eastAsia="en-US" w:bidi="ar-SA"/>
      </w:rPr>
    </w:lvl>
    <w:lvl w:ilvl="4">
      <w:start w:val="0"/>
      <w:numFmt w:val="bullet"/>
      <w:lvlText w:val="•"/>
      <w:lvlJc w:val="left"/>
      <w:pPr>
        <w:ind w:left="2065" w:hanging="420"/>
      </w:pPr>
      <w:rPr>
        <w:rFonts w:hint="default"/>
        <w:lang w:val="zh-CN" w:eastAsia="en-US" w:bidi="ar-SA"/>
      </w:rPr>
    </w:lvl>
    <w:lvl w:ilvl="5">
      <w:start w:val="0"/>
      <w:numFmt w:val="bullet"/>
      <w:lvlText w:val="•"/>
      <w:lvlJc w:val="left"/>
      <w:pPr>
        <w:ind w:left="2452" w:hanging="420"/>
      </w:pPr>
      <w:rPr>
        <w:rFonts w:hint="default"/>
        <w:lang w:val="zh-CN" w:eastAsia="en-US" w:bidi="ar-SA"/>
      </w:rPr>
    </w:lvl>
    <w:lvl w:ilvl="6">
      <w:start w:val="0"/>
      <w:numFmt w:val="bullet"/>
      <w:lvlText w:val="•"/>
      <w:lvlJc w:val="left"/>
      <w:pPr>
        <w:ind w:left="2838" w:hanging="420"/>
      </w:pPr>
      <w:rPr>
        <w:rFonts w:hint="default"/>
        <w:lang w:val="zh-CN" w:eastAsia="en-US" w:bidi="ar-SA"/>
      </w:rPr>
    </w:lvl>
    <w:lvl w:ilvl="7">
      <w:start w:val="0"/>
      <w:numFmt w:val="bullet"/>
      <w:lvlText w:val="•"/>
      <w:lvlJc w:val="left"/>
      <w:pPr>
        <w:ind w:left="3224" w:hanging="420"/>
      </w:pPr>
      <w:rPr>
        <w:rFonts w:hint="default"/>
        <w:lang w:val="zh-CN" w:eastAsia="en-US" w:bidi="ar-SA"/>
      </w:rPr>
    </w:lvl>
    <w:lvl w:ilvl="8">
      <w:start w:val="0"/>
      <w:numFmt w:val="bullet"/>
      <w:lvlText w:val="•"/>
      <w:lvlJc w:val="left"/>
      <w:pPr>
        <w:ind w:left="3611" w:hanging="420"/>
      </w:pPr>
      <w:rPr>
        <w:rFonts w:hint="default"/>
        <w:lang w:val="zh-CN" w:eastAsia="en-US" w:bidi="ar-SA"/>
      </w:rPr>
    </w:lvl>
  </w:abstractNum>
  <w:abstractNum w:abstractNumId="2">
    <w:nsid w:val="845B5372"/>
    <w:multiLevelType w:val="multilevel"/>
    <w:tmpl w:val="845B5372"/>
    <w:lvl w:ilvl="0">
      <w:start w:val="1"/>
      <w:numFmt w:val="decimal"/>
      <w:lvlText w:val="%1."/>
      <w:lvlJc w:val="left"/>
      <w:pPr>
        <w:ind w:left="844"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1297" w:hanging="316"/>
      </w:pPr>
      <w:rPr>
        <w:rFonts w:hint="default"/>
        <w:lang w:val="zh-CN" w:eastAsia="en-US" w:bidi="ar-SA"/>
      </w:rPr>
    </w:lvl>
    <w:lvl w:ilvl="2">
      <w:start w:val="0"/>
      <w:numFmt w:val="bullet"/>
      <w:lvlText w:val="•"/>
      <w:lvlJc w:val="left"/>
      <w:pPr>
        <w:ind w:left="1755" w:hanging="316"/>
      </w:pPr>
      <w:rPr>
        <w:rFonts w:hint="default"/>
        <w:lang w:val="zh-CN" w:eastAsia="en-US" w:bidi="ar-SA"/>
      </w:rPr>
    </w:lvl>
    <w:lvl w:ilvl="3">
      <w:start w:val="0"/>
      <w:numFmt w:val="bullet"/>
      <w:lvlText w:val="•"/>
      <w:lvlJc w:val="left"/>
      <w:pPr>
        <w:ind w:left="2213" w:hanging="316"/>
      </w:pPr>
      <w:rPr>
        <w:rFonts w:hint="default"/>
        <w:lang w:val="zh-CN" w:eastAsia="en-US" w:bidi="ar-SA"/>
      </w:rPr>
    </w:lvl>
    <w:lvl w:ilvl="4">
      <w:start w:val="0"/>
      <w:numFmt w:val="bullet"/>
      <w:lvlText w:val="•"/>
      <w:lvlJc w:val="left"/>
      <w:pPr>
        <w:ind w:left="2671" w:hanging="316"/>
      </w:pPr>
      <w:rPr>
        <w:rFonts w:hint="default"/>
        <w:lang w:val="zh-CN" w:eastAsia="en-US" w:bidi="ar-SA"/>
      </w:rPr>
    </w:lvl>
    <w:lvl w:ilvl="5">
      <w:start w:val="0"/>
      <w:numFmt w:val="bullet"/>
      <w:lvlText w:val="•"/>
      <w:lvlJc w:val="left"/>
      <w:pPr>
        <w:ind w:left="3129" w:hanging="316"/>
      </w:pPr>
      <w:rPr>
        <w:rFonts w:hint="default"/>
        <w:lang w:val="zh-CN" w:eastAsia="en-US" w:bidi="ar-SA"/>
      </w:rPr>
    </w:lvl>
    <w:lvl w:ilvl="6">
      <w:start w:val="0"/>
      <w:numFmt w:val="bullet"/>
      <w:lvlText w:val="•"/>
      <w:lvlJc w:val="left"/>
      <w:pPr>
        <w:ind w:left="3586" w:hanging="316"/>
      </w:pPr>
      <w:rPr>
        <w:rFonts w:hint="default"/>
        <w:lang w:val="zh-CN" w:eastAsia="en-US" w:bidi="ar-SA"/>
      </w:rPr>
    </w:lvl>
    <w:lvl w:ilvl="7">
      <w:start w:val="0"/>
      <w:numFmt w:val="bullet"/>
      <w:lvlText w:val="•"/>
      <w:lvlJc w:val="left"/>
      <w:pPr>
        <w:ind w:left="4044" w:hanging="316"/>
      </w:pPr>
      <w:rPr>
        <w:rFonts w:hint="default"/>
        <w:lang w:val="zh-CN" w:eastAsia="en-US" w:bidi="ar-SA"/>
      </w:rPr>
    </w:lvl>
    <w:lvl w:ilvl="8">
      <w:start w:val="0"/>
      <w:numFmt w:val="bullet"/>
      <w:lvlText w:val="•"/>
      <w:lvlJc w:val="left"/>
      <w:pPr>
        <w:ind w:left="4502" w:hanging="316"/>
      </w:pPr>
      <w:rPr>
        <w:rFonts w:hint="default"/>
        <w:lang w:val="zh-CN" w:eastAsia="en-US" w:bidi="ar-SA"/>
      </w:rPr>
    </w:lvl>
  </w:abstractNum>
  <w:abstractNum w:abstractNumId="3">
    <w:nsid w:val="8461FADE"/>
    <w:multiLevelType w:val="multilevel"/>
    <w:tmpl w:val="8461FADE"/>
    <w:lvl w:ilvl="0">
      <w:start w:val="1"/>
      <w:numFmt w:val="decimal"/>
      <w:lvlText w:val="（%1）"/>
      <w:lvlJc w:val="left"/>
      <w:pPr>
        <w:ind w:left="1054" w:hanging="526"/>
        <w:jc w:val="left"/>
      </w:pPr>
      <w:rPr>
        <w:rFonts w:ascii="宋体" w:eastAsia="宋体" w:hAnsi="宋体" w:cs="宋体" w:hint="default"/>
        <w:b w:val="0"/>
        <w:bCs w:val="0"/>
        <w:i w:val="0"/>
        <w:iCs w:val="0"/>
        <w:w w:val="100"/>
        <w:sz w:val="19"/>
        <w:szCs w:val="19"/>
        <w:lang w:val="zh-CN" w:eastAsia="en-US" w:bidi="ar-SA"/>
      </w:rPr>
    </w:lvl>
    <w:lvl w:ilvl="1">
      <w:start w:val="0"/>
      <w:numFmt w:val="bullet"/>
      <w:lvlText w:val="•"/>
      <w:lvlJc w:val="left"/>
      <w:pPr>
        <w:ind w:left="1392" w:hanging="526"/>
      </w:pPr>
      <w:rPr>
        <w:rFonts w:hint="default"/>
        <w:lang w:val="zh-CN" w:eastAsia="en-US" w:bidi="ar-SA"/>
      </w:rPr>
    </w:lvl>
    <w:lvl w:ilvl="2">
      <w:start w:val="0"/>
      <w:numFmt w:val="bullet"/>
      <w:lvlText w:val="•"/>
      <w:lvlJc w:val="left"/>
      <w:pPr>
        <w:ind w:left="1724" w:hanging="526"/>
      </w:pPr>
      <w:rPr>
        <w:rFonts w:hint="default"/>
        <w:lang w:val="zh-CN" w:eastAsia="en-US" w:bidi="ar-SA"/>
      </w:rPr>
    </w:lvl>
    <w:lvl w:ilvl="3">
      <w:start w:val="0"/>
      <w:numFmt w:val="bullet"/>
      <w:lvlText w:val="•"/>
      <w:lvlJc w:val="left"/>
      <w:pPr>
        <w:ind w:left="2057" w:hanging="526"/>
      </w:pPr>
      <w:rPr>
        <w:rFonts w:hint="default"/>
        <w:lang w:val="zh-CN" w:eastAsia="en-US" w:bidi="ar-SA"/>
      </w:rPr>
    </w:lvl>
    <w:lvl w:ilvl="4">
      <w:start w:val="0"/>
      <w:numFmt w:val="bullet"/>
      <w:lvlText w:val="•"/>
      <w:lvlJc w:val="left"/>
      <w:pPr>
        <w:ind w:left="2389" w:hanging="526"/>
      </w:pPr>
      <w:rPr>
        <w:rFonts w:hint="default"/>
        <w:lang w:val="zh-CN" w:eastAsia="en-US" w:bidi="ar-SA"/>
      </w:rPr>
    </w:lvl>
    <w:lvl w:ilvl="5">
      <w:start w:val="0"/>
      <w:numFmt w:val="bullet"/>
      <w:lvlText w:val="•"/>
      <w:lvlJc w:val="left"/>
      <w:pPr>
        <w:ind w:left="2722" w:hanging="526"/>
      </w:pPr>
      <w:rPr>
        <w:rFonts w:hint="default"/>
        <w:lang w:val="zh-CN" w:eastAsia="en-US" w:bidi="ar-SA"/>
      </w:rPr>
    </w:lvl>
    <w:lvl w:ilvl="6">
      <w:start w:val="0"/>
      <w:numFmt w:val="bullet"/>
      <w:lvlText w:val="•"/>
      <w:lvlJc w:val="left"/>
      <w:pPr>
        <w:ind w:left="3054" w:hanging="526"/>
      </w:pPr>
      <w:rPr>
        <w:rFonts w:hint="default"/>
        <w:lang w:val="zh-CN" w:eastAsia="en-US" w:bidi="ar-SA"/>
      </w:rPr>
    </w:lvl>
    <w:lvl w:ilvl="7">
      <w:start w:val="0"/>
      <w:numFmt w:val="bullet"/>
      <w:lvlText w:val="•"/>
      <w:lvlJc w:val="left"/>
      <w:pPr>
        <w:ind w:left="3386" w:hanging="526"/>
      </w:pPr>
      <w:rPr>
        <w:rFonts w:hint="default"/>
        <w:lang w:val="zh-CN" w:eastAsia="en-US" w:bidi="ar-SA"/>
      </w:rPr>
    </w:lvl>
    <w:lvl w:ilvl="8">
      <w:start w:val="0"/>
      <w:numFmt w:val="bullet"/>
      <w:lvlText w:val="•"/>
      <w:lvlJc w:val="left"/>
      <w:pPr>
        <w:ind w:left="3719" w:hanging="526"/>
      </w:pPr>
      <w:rPr>
        <w:rFonts w:hint="default"/>
        <w:lang w:val="zh-CN" w:eastAsia="en-US" w:bidi="ar-SA"/>
      </w:rPr>
    </w:lvl>
  </w:abstractNum>
  <w:abstractNum w:abstractNumId="4">
    <w:nsid w:val="8CAEB125"/>
    <w:multiLevelType w:val="multilevel"/>
    <w:tmpl w:val="8CAEB125"/>
    <w:lvl w:ilvl="0">
      <w:start w:val="7"/>
      <w:numFmt w:val="decimal"/>
      <w:lvlText w:val="（%1）"/>
      <w:lvlJc w:val="left"/>
      <w:pPr>
        <w:ind w:left="108" w:hanging="532"/>
        <w:jc w:val="right"/>
      </w:pPr>
      <w:rPr>
        <w:rFonts w:ascii="宋体" w:eastAsia="宋体" w:hAnsi="宋体" w:cs="宋体" w:hint="default"/>
        <w:b w:val="0"/>
        <w:bCs w:val="0"/>
        <w:i w:val="0"/>
        <w:iCs w:val="0"/>
        <w:spacing w:val="0"/>
        <w:w w:val="100"/>
        <w:sz w:val="19"/>
        <w:szCs w:val="19"/>
        <w:lang w:val="zh-CN" w:eastAsia="en-US" w:bidi="ar-SA"/>
      </w:rPr>
    </w:lvl>
    <w:lvl w:ilvl="1">
      <w:start w:val="0"/>
      <w:numFmt w:val="bullet"/>
      <w:lvlText w:val="•"/>
      <w:lvlJc w:val="left"/>
      <w:pPr>
        <w:ind w:left="631" w:hanging="532"/>
      </w:pPr>
      <w:rPr>
        <w:rFonts w:hint="default"/>
        <w:lang w:val="zh-CN" w:eastAsia="en-US" w:bidi="ar-SA"/>
      </w:rPr>
    </w:lvl>
    <w:lvl w:ilvl="2">
      <w:start w:val="0"/>
      <w:numFmt w:val="bullet"/>
      <w:lvlText w:val="•"/>
      <w:lvlJc w:val="left"/>
      <w:pPr>
        <w:ind w:left="1163" w:hanging="532"/>
      </w:pPr>
      <w:rPr>
        <w:rFonts w:hint="default"/>
        <w:lang w:val="zh-CN" w:eastAsia="en-US" w:bidi="ar-SA"/>
      </w:rPr>
    </w:lvl>
    <w:lvl w:ilvl="3">
      <w:start w:val="0"/>
      <w:numFmt w:val="bullet"/>
      <w:lvlText w:val="•"/>
      <w:lvlJc w:val="left"/>
      <w:pPr>
        <w:ind w:left="1695" w:hanging="532"/>
      </w:pPr>
      <w:rPr>
        <w:rFonts w:hint="default"/>
        <w:lang w:val="zh-CN" w:eastAsia="en-US" w:bidi="ar-SA"/>
      </w:rPr>
    </w:lvl>
    <w:lvl w:ilvl="4">
      <w:start w:val="0"/>
      <w:numFmt w:val="bullet"/>
      <w:lvlText w:val="•"/>
      <w:lvlJc w:val="left"/>
      <w:pPr>
        <w:ind w:left="2227" w:hanging="532"/>
      </w:pPr>
      <w:rPr>
        <w:rFonts w:hint="default"/>
        <w:lang w:val="zh-CN" w:eastAsia="en-US" w:bidi="ar-SA"/>
      </w:rPr>
    </w:lvl>
    <w:lvl w:ilvl="5">
      <w:start w:val="0"/>
      <w:numFmt w:val="bullet"/>
      <w:lvlText w:val="•"/>
      <w:lvlJc w:val="left"/>
      <w:pPr>
        <w:ind w:left="2759" w:hanging="532"/>
      </w:pPr>
      <w:rPr>
        <w:rFonts w:hint="default"/>
        <w:lang w:val="zh-CN" w:eastAsia="en-US" w:bidi="ar-SA"/>
      </w:rPr>
    </w:lvl>
    <w:lvl w:ilvl="6">
      <w:start w:val="0"/>
      <w:numFmt w:val="bullet"/>
      <w:lvlText w:val="•"/>
      <w:lvlJc w:val="left"/>
      <w:pPr>
        <w:ind w:left="3290" w:hanging="532"/>
      </w:pPr>
      <w:rPr>
        <w:rFonts w:hint="default"/>
        <w:lang w:val="zh-CN" w:eastAsia="en-US" w:bidi="ar-SA"/>
      </w:rPr>
    </w:lvl>
    <w:lvl w:ilvl="7">
      <w:start w:val="0"/>
      <w:numFmt w:val="bullet"/>
      <w:lvlText w:val="•"/>
      <w:lvlJc w:val="left"/>
      <w:pPr>
        <w:ind w:left="3822" w:hanging="532"/>
      </w:pPr>
      <w:rPr>
        <w:rFonts w:hint="default"/>
        <w:lang w:val="zh-CN" w:eastAsia="en-US" w:bidi="ar-SA"/>
      </w:rPr>
    </w:lvl>
    <w:lvl w:ilvl="8">
      <w:start w:val="0"/>
      <w:numFmt w:val="bullet"/>
      <w:lvlText w:val="•"/>
      <w:lvlJc w:val="left"/>
      <w:pPr>
        <w:ind w:left="4354" w:hanging="532"/>
      </w:pPr>
      <w:rPr>
        <w:rFonts w:hint="default"/>
        <w:lang w:val="zh-CN" w:eastAsia="en-US" w:bidi="ar-SA"/>
      </w:rPr>
    </w:lvl>
  </w:abstractNum>
  <w:abstractNum w:abstractNumId="5">
    <w:nsid w:val="91995D4F"/>
    <w:multiLevelType w:val="multilevel"/>
    <w:tmpl w:val="91995D4F"/>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6">
    <w:nsid w:val="91B69C97"/>
    <w:multiLevelType w:val="multilevel"/>
    <w:tmpl w:val="91B69C97"/>
    <w:lvl w:ilvl="0">
      <w:start w:val="1"/>
      <w:numFmt w:val="decimal"/>
      <w:lvlText w:val="%1."/>
      <w:lvlJc w:val="left"/>
      <w:pPr>
        <w:ind w:left="108" w:hanging="316"/>
        <w:jc w:val="righ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7">
    <w:nsid w:val="9239341B"/>
    <w:multiLevelType w:val="multilevel"/>
    <w:tmpl w:val="9239341B"/>
    <w:lvl w:ilvl="0">
      <w:start w:val="1"/>
      <w:numFmt w:val="decimal"/>
      <w:lvlText w:val="%1."/>
      <w:lvlJc w:val="left"/>
      <w:pPr>
        <w:ind w:left="874"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1230" w:hanging="316"/>
      </w:pPr>
      <w:rPr>
        <w:rFonts w:hint="default"/>
        <w:lang w:val="zh-CN" w:eastAsia="en-US" w:bidi="ar-SA"/>
      </w:rPr>
    </w:lvl>
    <w:lvl w:ilvl="2">
      <w:start w:val="0"/>
      <w:numFmt w:val="bullet"/>
      <w:lvlText w:val="•"/>
      <w:lvlJc w:val="left"/>
      <w:pPr>
        <w:ind w:left="1580" w:hanging="316"/>
      </w:pPr>
      <w:rPr>
        <w:rFonts w:hint="default"/>
        <w:lang w:val="zh-CN" w:eastAsia="en-US" w:bidi="ar-SA"/>
      </w:rPr>
    </w:lvl>
    <w:lvl w:ilvl="3">
      <w:start w:val="0"/>
      <w:numFmt w:val="bullet"/>
      <w:lvlText w:val="•"/>
      <w:lvlJc w:val="left"/>
      <w:pPr>
        <w:ind w:left="1931" w:hanging="316"/>
      </w:pPr>
      <w:rPr>
        <w:rFonts w:hint="default"/>
        <w:lang w:val="zh-CN" w:eastAsia="en-US" w:bidi="ar-SA"/>
      </w:rPr>
    </w:lvl>
    <w:lvl w:ilvl="4">
      <w:start w:val="0"/>
      <w:numFmt w:val="bullet"/>
      <w:lvlText w:val="•"/>
      <w:lvlJc w:val="left"/>
      <w:pPr>
        <w:ind w:left="2281" w:hanging="316"/>
      </w:pPr>
      <w:rPr>
        <w:rFonts w:hint="default"/>
        <w:lang w:val="zh-CN" w:eastAsia="en-US" w:bidi="ar-SA"/>
      </w:rPr>
    </w:lvl>
    <w:lvl w:ilvl="5">
      <w:start w:val="0"/>
      <w:numFmt w:val="bullet"/>
      <w:lvlText w:val="•"/>
      <w:lvlJc w:val="left"/>
      <w:pPr>
        <w:ind w:left="2632" w:hanging="316"/>
      </w:pPr>
      <w:rPr>
        <w:rFonts w:hint="default"/>
        <w:lang w:val="zh-CN" w:eastAsia="en-US" w:bidi="ar-SA"/>
      </w:rPr>
    </w:lvl>
    <w:lvl w:ilvl="6">
      <w:start w:val="0"/>
      <w:numFmt w:val="bullet"/>
      <w:lvlText w:val="•"/>
      <w:lvlJc w:val="left"/>
      <w:pPr>
        <w:ind w:left="2982" w:hanging="316"/>
      </w:pPr>
      <w:rPr>
        <w:rFonts w:hint="default"/>
        <w:lang w:val="zh-CN" w:eastAsia="en-US" w:bidi="ar-SA"/>
      </w:rPr>
    </w:lvl>
    <w:lvl w:ilvl="7">
      <w:start w:val="0"/>
      <w:numFmt w:val="bullet"/>
      <w:lvlText w:val="•"/>
      <w:lvlJc w:val="left"/>
      <w:pPr>
        <w:ind w:left="3332" w:hanging="316"/>
      </w:pPr>
      <w:rPr>
        <w:rFonts w:hint="default"/>
        <w:lang w:val="zh-CN" w:eastAsia="en-US" w:bidi="ar-SA"/>
      </w:rPr>
    </w:lvl>
    <w:lvl w:ilvl="8">
      <w:start w:val="0"/>
      <w:numFmt w:val="bullet"/>
      <w:lvlText w:val="•"/>
      <w:lvlJc w:val="left"/>
      <w:pPr>
        <w:ind w:left="3683" w:hanging="316"/>
      </w:pPr>
      <w:rPr>
        <w:rFonts w:hint="default"/>
        <w:lang w:val="zh-CN" w:eastAsia="en-US" w:bidi="ar-SA"/>
      </w:rPr>
    </w:lvl>
  </w:abstractNum>
  <w:abstractNum w:abstractNumId="8">
    <w:nsid w:val="9288B902"/>
    <w:multiLevelType w:val="multilevel"/>
    <w:tmpl w:val="9288B902"/>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9">
    <w:nsid w:val="9377BC45"/>
    <w:multiLevelType w:val="multilevel"/>
    <w:tmpl w:val="9377BC45"/>
    <w:lvl w:ilvl="0">
      <w:start w:val="1"/>
      <w:numFmt w:val="decimal"/>
      <w:lvlText w:val="%1."/>
      <w:lvlJc w:val="left"/>
      <w:pPr>
        <w:ind w:left="108" w:hanging="316"/>
        <w:jc w:val="righ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10">
    <w:nsid w:val="9ACF65A0"/>
    <w:multiLevelType w:val="multilevel"/>
    <w:tmpl w:val="9ACF65A0"/>
    <w:lvl w:ilvl="0">
      <w:start w:val="2"/>
      <w:numFmt w:val="decimal"/>
      <w:lvlText w:val="%1."/>
      <w:lvlJc w:val="left"/>
      <w:pPr>
        <w:ind w:left="424"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919" w:hanging="316"/>
      </w:pPr>
      <w:rPr>
        <w:rFonts w:hint="default"/>
        <w:lang w:val="zh-CN" w:eastAsia="en-US" w:bidi="ar-SA"/>
      </w:rPr>
    </w:lvl>
    <w:lvl w:ilvl="2">
      <w:start w:val="0"/>
      <w:numFmt w:val="bullet"/>
      <w:lvlText w:val="•"/>
      <w:lvlJc w:val="left"/>
      <w:pPr>
        <w:ind w:left="1419" w:hanging="316"/>
      </w:pPr>
      <w:rPr>
        <w:rFonts w:hint="default"/>
        <w:lang w:val="zh-CN" w:eastAsia="en-US" w:bidi="ar-SA"/>
      </w:rPr>
    </w:lvl>
    <w:lvl w:ilvl="3">
      <w:start w:val="0"/>
      <w:numFmt w:val="bullet"/>
      <w:lvlText w:val="•"/>
      <w:lvlJc w:val="left"/>
      <w:pPr>
        <w:ind w:left="1919" w:hanging="316"/>
      </w:pPr>
      <w:rPr>
        <w:rFonts w:hint="default"/>
        <w:lang w:val="zh-CN" w:eastAsia="en-US" w:bidi="ar-SA"/>
      </w:rPr>
    </w:lvl>
    <w:lvl w:ilvl="4">
      <w:start w:val="0"/>
      <w:numFmt w:val="bullet"/>
      <w:lvlText w:val="•"/>
      <w:lvlJc w:val="left"/>
      <w:pPr>
        <w:ind w:left="2419" w:hanging="316"/>
      </w:pPr>
      <w:rPr>
        <w:rFonts w:hint="default"/>
        <w:lang w:val="zh-CN" w:eastAsia="en-US" w:bidi="ar-SA"/>
      </w:rPr>
    </w:lvl>
    <w:lvl w:ilvl="5">
      <w:start w:val="0"/>
      <w:numFmt w:val="bullet"/>
      <w:lvlText w:val="•"/>
      <w:lvlJc w:val="left"/>
      <w:pPr>
        <w:ind w:left="2919" w:hanging="316"/>
      </w:pPr>
      <w:rPr>
        <w:rFonts w:hint="default"/>
        <w:lang w:val="zh-CN" w:eastAsia="en-US" w:bidi="ar-SA"/>
      </w:rPr>
    </w:lvl>
    <w:lvl w:ilvl="6">
      <w:start w:val="0"/>
      <w:numFmt w:val="bullet"/>
      <w:lvlText w:val="•"/>
      <w:lvlJc w:val="left"/>
      <w:pPr>
        <w:ind w:left="3418" w:hanging="316"/>
      </w:pPr>
      <w:rPr>
        <w:rFonts w:hint="default"/>
        <w:lang w:val="zh-CN" w:eastAsia="en-US" w:bidi="ar-SA"/>
      </w:rPr>
    </w:lvl>
    <w:lvl w:ilvl="7">
      <w:start w:val="0"/>
      <w:numFmt w:val="bullet"/>
      <w:lvlText w:val="•"/>
      <w:lvlJc w:val="left"/>
      <w:pPr>
        <w:ind w:left="3918" w:hanging="316"/>
      </w:pPr>
      <w:rPr>
        <w:rFonts w:hint="default"/>
        <w:lang w:val="zh-CN" w:eastAsia="en-US" w:bidi="ar-SA"/>
      </w:rPr>
    </w:lvl>
    <w:lvl w:ilvl="8">
      <w:start w:val="0"/>
      <w:numFmt w:val="bullet"/>
      <w:lvlText w:val="•"/>
      <w:lvlJc w:val="left"/>
      <w:pPr>
        <w:ind w:left="4418" w:hanging="316"/>
      </w:pPr>
      <w:rPr>
        <w:rFonts w:hint="default"/>
        <w:lang w:val="zh-CN" w:eastAsia="en-US" w:bidi="ar-SA"/>
      </w:rPr>
    </w:lvl>
  </w:abstractNum>
  <w:abstractNum w:abstractNumId="11">
    <w:nsid w:val="9C8AC8EF"/>
    <w:multiLevelType w:val="multilevel"/>
    <w:tmpl w:val="9C8AC8EF"/>
    <w:lvl w:ilvl="0">
      <w:start w:val="1"/>
      <w:numFmt w:val="decimal"/>
      <w:lvlText w:val="（%1）"/>
      <w:lvlJc w:val="left"/>
      <w:pPr>
        <w:ind w:left="1054" w:hanging="526"/>
        <w:jc w:val="left"/>
      </w:pPr>
      <w:rPr>
        <w:rFonts w:ascii="宋体" w:eastAsia="宋体" w:hAnsi="宋体" w:cs="宋体" w:hint="default"/>
        <w:b w:val="0"/>
        <w:bCs w:val="0"/>
        <w:i w:val="0"/>
        <w:iCs w:val="0"/>
        <w:w w:val="100"/>
        <w:sz w:val="19"/>
        <w:szCs w:val="19"/>
        <w:lang w:val="zh-CN" w:eastAsia="en-US" w:bidi="ar-SA"/>
      </w:rPr>
    </w:lvl>
    <w:lvl w:ilvl="1">
      <w:start w:val="0"/>
      <w:numFmt w:val="bullet"/>
      <w:lvlText w:val="•"/>
      <w:lvlJc w:val="left"/>
      <w:pPr>
        <w:ind w:left="1392" w:hanging="526"/>
      </w:pPr>
      <w:rPr>
        <w:rFonts w:hint="default"/>
        <w:lang w:val="zh-CN" w:eastAsia="en-US" w:bidi="ar-SA"/>
      </w:rPr>
    </w:lvl>
    <w:lvl w:ilvl="2">
      <w:start w:val="0"/>
      <w:numFmt w:val="bullet"/>
      <w:lvlText w:val="•"/>
      <w:lvlJc w:val="left"/>
      <w:pPr>
        <w:ind w:left="1724" w:hanging="526"/>
      </w:pPr>
      <w:rPr>
        <w:rFonts w:hint="default"/>
        <w:lang w:val="zh-CN" w:eastAsia="en-US" w:bidi="ar-SA"/>
      </w:rPr>
    </w:lvl>
    <w:lvl w:ilvl="3">
      <w:start w:val="0"/>
      <w:numFmt w:val="bullet"/>
      <w:lvlText w:val="•"/>
      <w:lvlJc w:val="left"/>
      <w:pPr>
        <w:ind w:left="2057" w:hanging="526"/>
      </w:pPr>
      <w:rPr>
        <w:rFonts w:hint="default"/>
        <w:lang w:val="zh-CN" w:eastAsia="en-US" w:bidi="ar-SA"/>
      </w:rPr>
    </w:lvl>
    <w:lvl w:ilvl="4">
      <w:start w:val="0"/>
      <w:numFmt w:val="bullet"/>
      <w:lvlText w:val="•"/>
      <w:lvlJc w:val="left"/>
      <w:pPr>
        <w:ind w:left="2389" w:hanging="526"/>
      </w:pPr>
      <w:rPr>
        <w:rFonts w:hint="default"/>
        <w:lang w:val="zh-CN" w:eastAsia="en-US" w:bidi="ar-SA"/>
      </w:rPr>
    </w:lvl>
    <w:lvl w:ilvl="5">
      <w:start w:val="0"/>
      <w:numFmt w:val="bullet"/>
      <w:lvlText w:val="•"/>
      <w:lvlJc w:val="left"/>
      <w:pPr>
        <w:ind w:left="2722" w:hanging="526"/>
      </w:pPr>
      <w:rPr>
        <w:rFonts w:hint="default"/>
        <w:lang w:val="zh-CN" w:eastAsia="en-US" w:bidi="ar-SA"/>
      </w:rPr>
    </w:lvl>
    <w:lvl w:ilvl="6">
      <w:start w:val="0"/>
      <w:numFmt w:val="bullet"/>
      <w:lvlText w:val="•"/>
      <w:lvlJc w:val="left"/>
      <w:pPr>
        <w:ind w:left="3054" w:hanging="526"/>
      </w:pPr>
      <w:rPr>
        <w:rFonts w:hint="default"/>
        <w:lang w:val="zh-CN" w:eastAsia="en-US" w:bidi="ar-SA"/>
      </w:rPr>
    </w:lvl>
    <w:lvl w:ilvl="7">
      <w:start w:val="0"/>
      <w:numFmt w:val="bullet"/>
      <w:lvlText w:val="•"/>
      <w:lvlJc w:val="left"/>
      <w:pPr>
        <w:ind w:left="3386" w:hanging="526"/>
      </w:pPr>
      <w:rPr>
        <w:rFonts w:hint="default"/>
        <w:lang w:val="zh-CN" w:eastAsia="en-US" w:bidi="ar-SA"/>
      </w:rPr>
    </w:lvl>
    <w:lvl w:ilvl="8">
      <w:start w:val="0"/>
      <w:numFmt w:val="bullet"/>
      <w:lvlText w:val="•"/>
      <w:lvlJc w:val="left"/>
      <w:pPr>
        <w:ind w:left="3719" w:hanging="526"/>
      </w:pPr>
      <w:rPr>
        <w:rFonts w:hint="default"/>
        <w:lang w:val="zh-CN" w:eastAsia="en-US" w:bidi="ar-SA"/>
      </w:rPr>
    </w:lvl>
  </w:abstractNum>
  <w:abstractNum w:abstractNumId="12">
    <w:nsid w:val="9D5D7490"/>
    <w:multiLevelType w:val="multilevel"/>
    <w:tmpl w:val="9D5D7490"/>
    <w:lvl w:ilvl="0">
      <w:start w:val="2"/>
      <w:numFmt w:val="decimal"/>
      <w:lvlText w:val="%1."/>
      <w:lvlJc w:val="left"/>
      <w:pPr>
        <w:ind w:left="424"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919" w:hanging="316"/>
      </w:pPr>
      <w:rPr>
        <w:rFonts w:hint="default"/>
        <w:lang w:val="zh-CN" w:eastAsia="en-US" w:bidi="ar-SA"/>
      </w:rPr>
    </w:lvl>
    <w:lvl w:ilvl="2">
      <w:start w:val="0"/>
      <w:numFmt w:val="bullet"/>
      <w:lvlText w:val="•"/>
      <w:lvlJc w:val="left"/>
      <w:pPr>
        <w:ind w:left="1419" w:hanging="316"/>
      </w:pPr>
      <w:rPr>
        <w:rFonts w:hint="default"/>
        <w:lang w:val="zh-CN" w:eastAsia="en-US" w:bidi="ar-SA"/>
      </w:rPr>
    </w:lvl>
    <w:lvl w:ilvl="3">
      <w:start w:val="0"/>
      <w:numFmt w:val="bullet"/>
      <w:lvlText w:val="•"/>
      <w:lvlJc w:val="left"/>
      <w:pPr>
        <w:ind w:left="1919" w:hanging="316"/>
      </w:pPr>
      <w:rPr>
        <w:rFonts w:hint="default"/>
        <w:lang w:val="zh-CN" w:eastAsia="en-US" w:bidi="ar-SA"/>
      </w:rPr>
    </w:lvl>
    <w:lvl w:ilvl="4">
      <w:start w:val="0"/>
      <w:numFmt w:val="bullet"/>
      <w:lvlText w:val="•"/>
      <w:lvlJc w:val="left"/>
      <w:pPr>
        <w:ind w:left="2419" w:hanging="316"/>
      </w:pPr>
      <w:rPr>
        <w:rFonts w:hint="default"/>
        <w:lang w:val="zh-CN" w:eastAsia="en-US" w:bidi="ar-SA"/>
      </w:rPr>
    </w:lvl>
    <w:lvl w:ilvl="5">
      <w:start w:val="0"/>
      <w:numFmt w:val="bullet"/>
      <w:lvlText w:val="•"/>
      <w:lvlJc w:val="left"/>
      <w:pPr>
        <w:ind w:left="2919" w:hanging="316"/>
      </w:pPr>
      <w:rPr>
        <w:rFonts w:hint="default"/>
        <w:lang w:val="zh-CN" w:eastAsia="en-US" w:bidi="ar-SA"/>
      </w:rPr>
    </w:lvl>
    <w:lvl w:ilvl="6">
      <w:start w:val="0"/>
      <w:numFmt w:val="bullet"/>
      <w:lvlText w:val="•"/>
      <w:lvlJc w:val="left"/>
      <w:pPr>
        <w:ind w:left="3418" w:hanging="316"/>
      </w:pPr>
      <w:rPr>
        <w:rFonts w:hint="default"/>
        <w:lang w:val="zh-CN" w:eastAsia="en-US" w:bidi="ar-SA"/>
      </w:rPr>
    </w:lvl>
    <w:lvl w:ilvl="7">
      <w:start w:val="0"/>
      <w:numFmt w:val="bullet"/>
      <w:lvlText w:val="•"/>
      <w:lvlJc w:val="left"/>
      <w:pPr>
        <w:ind w:left="3918" w:hanging="316"/>
      </w:pPr>
      <w:rPr>
        <w:rFonts w:hint="default"/>
        <w:lang w:val="zh-CN" w:eastAsia="en-US" w:bidi="ar-SA"/>
      </w:rPr>
    </w:lvl>
    <w:lvl w:ilvl="8">
      <w:start w:val="0"/>
      <w:numFmt w:val="bullet"/>
      <w:lvlText w:val="•"/>
      <w:lvlJc w:val="left"/>
      <w:pPr>
        <w:ind w:left="4418" w:hanging="316"/>
      </w:pPr>
      <w:rPr>
        <w:rFonts w:hint="default"/>
        <w:lang w:val="zh-CN" w:eastAsia="en-US" w:bidi="ar-SA"/>
      </w:rPr>
    </w:lvl>
  </w:abstractNum>
  <w:abstractNum w:abstractNumId="13">
    <w:nsid w:val="A0C93552"/>
    <w:multiLevelType w:val="multilevel"/>
    <w:tmpl w:val="A0C93552"/>
    <w:lvl w:ilvl="0">
      <w:start w:val="5"/>
      <w:numFmt w:val="decimal"/>
      <w:lvlText w:val="（%1）"/>
      <w:lvlJc w:val="left"/>
      <w:pPr>
        <w:ind w:left="108" w:hanging="532"/>
        <w:jc w:val="left"/>
      </w:pPr>
      <w:rPr>
        <w:rFonts w:ascii="宋体" w:eastAsia="宋体" w:hAnsi="宋体" w:cs="宋体" w:hint="default"/>
        <w:b w:val="0"/>
        <w:bCs w:val="0"/>
        <w:i w:val="0"/>
        <w:iCs w:val="0"/>
        <w:spacing w:val="0"/>
        <w:w w:val="100"/>
        <w:sz w:val="19"/>
        <w:szCs w:val="19"/>
        <w:lang w:val="zh-CN" w:eastAsia="en-US" w:bidi="ar-SA"/>
      </w:rPr>
    </w:lvl>
    <w:lvl w:ilvl="1">
      <w:start w:val="0"/>
      <w:numFmt w:val="bullet"/>
      <w:lvlText w:val="•"/>
      <w:lvlJc w:val="left"/>
      <w:pPr>
        <w:ind w:left="631" w:hanging="532"/>
      </w:pPr>
      <w:rPr>
        <w:rFonts w:hint="default"/>
        <w:lang w:val="zh-CN" w:eastAsia="en-US" w:bidi="ar-SA"/>
      </w:rPr>
    </w:lvl>
    <w:lvl w:ilvl="2">
      <w:start w:val="0"/>
      <w:numFmt w:val="bullet"/>
      <w:lvlText w:val="•"/>
      <w:lvlJc w:val="left"/>
      <w:pPr>
        <w:ind w:left="1163" w:hanging="532"/>
      </w:pPr>
      <w:rPr>
        <w:rFonts w:hint="default"/>
        <w:lang w:val="zh-CN" w:eastAsia="en-US" w:bidi="ar-SA"/>
      </w:rPr>
    </w:lvl>
    <w:lvl w:ilvl="3">
      <w:start w:val="0"/>
      <w:numFmt w:val="bullet"/>
      <w:lvlText w:val="•"/>
      <w:lvlJc w:val="left"/>
      <w:pPr>
        <w:ind w:left="1695" w:hanging="532"/>
      </w:pPr>
      <w:rPr>
        <w:rFonts w:hint="default"/>
        <w:lang w:val="zh-CN" w:eastAsia="en-US" w:bidi="ar-SA"/>
      </w:rPr>
    </w:lvl>
    <w:lvl w:ilvl="4">
      <w:start w:val="0"/>
      <w:numFmt w:val="bullet"/>
      <w:lvlText w:val="•"/>
      <w:lvlJc w:val="left"/>
      <w:pPr>
        <w:ind w:left="2227" w:hanging="532"/>
      </w:pPr>
      <w:rPr>
        <w:rFonts w:hint="default"/>
        <w:lang w:val="zh-CN" w:eastAsia="en-US" w:bidi="ar-SA"/>
      </w:rPr>
    </w:lvl>
    <w:lvl w:ilvl="5">
      <w:start w:val="0"/>
      <w:numFmt w:val="bullet"/>
      <w:lvlText w:val="•"/>
      <w:lvlJc w:val="left"/>
      <w:pPr>
        <w:ind w:left="2759" w:hanging="532"/>
      </w:pPr>
      <w:rPr>
        <w:rFonts w:hint="default"/>
        <w:lang w:val="zh-CN" w:eastAsia="en-US" w:bidi="ar-SA"/>
      </w:rPr>
    </w:lvl>
    <w:lvl w:ilvl="6">
      <w:start w:val="0"/>
      <w:numFmt w:val="bullet"/>
      <w:lvlText w:val="•"/>
      <w:lvlJc w:val="left"/>
      <w:pPr>
        <w:ind w:left="3290" w:hanging="532"/>
      </w:pPr>
      <w:rPr>
        <w:rFonts w:hint="default"/>
        <w:lang w:val="zh-CN" w:eastAsia="en-US" w:bidi="ar-SA"/>
      </w:rPr>
    </w:lvl>
    <w:lvl w:ilvl="7">
      <w:start w:val="0"/>
      <w:numFmt w:val="bullet"/>
      <w:lvlText w:val="•"/>
      <w:lvlJc w:val="left"/>
      <w:pPr>
        <w:ind w:left="3822" w:hanging="532"/>
      </w:pPr>
      <w:rPr>
        <w:rFonts w:hint="default"/>
        <w:lang w:val="zh-CN" w:eastAsia="en-US" w:bidi="ar-SA"/>
      </w:rPr>
    </w:lvl>
    <w:lvl w:ilvl="8">
      <w:start w:val="0"/>
      <w:numFmt w:val="bullet"/>
      <w:lvlText w:val="•"/>
      <w:lvlJc w:val="left"/>
      <w:pPr>
        <w:ind w:left="4354" w:hanging="532"/>
      </w:pPr>
      <w:rPr>
        <w:rFonts w:hint="default"/>
        <w:lang w:val="zh-CN" w:eastAsia="en-US" w:bidi="ar-SA"/>
      </w:rPr>
    </w:lvl>
  </w:abstractNum>
  <w:abstractNum w:abstractNumId="14">
    <w:nsid w:val="A0F05207"/>
    <w:multiLevelType w:val="multilevel"/>
    <w:tmpl w:val="A0F05207"/>
    <w:lvl w:ilvl="0">
      <w:start w:val="3"/>
      <w:numFmt w:val="decimal"/>
      <w:lvlText w:val="（%1）"/>
      <w:lvlJc w:val="left"/>
      <w:pPr>
        <w:ind w:left="634" w:hanging="526"/>
        <w:jc w:val="left"/>
      </w:pPr>
      <w:rPr>
        <w:rFonts w:ascii="宋体" w:eastAsia="宋体" w:hAnsi="宋体" w:cs="宋体" w:hint="default"/>
        <w:b w:val="0"/>
        <w:bCs w:val="0"/>
        <w:i w:val="0"/>
        <w:iCs w:val="0"/>
        <w:spacing w:val="-19"/>
        <w:w w:val="100"/>
        <w:sz w:val="19"/>
        <w:szCs w:val="19"/>
        <w:lang w:val="zh-CN" w:eastAsia="en-US" w:bidi="ar-SA"/>
      </w:rPr>
    </w:lvl>
    <w:lvl w:ilvl="1">
      <w:start w:val="0"/>
      <w:numFmt w:val="bullet"/>
      <w:lvlText w:val="•"/>
      <w:lvlJc w:val="left"/>
      <w:pPr>
        <w:ind w:left="1117" w:hanging="526"/>
      </w:pPr>
      <w:rPr>
        <w:rFonts w:hint="default"/>
        <w:lang w:val="zh-CN" w:eastAsia="en-US" w:bidi="ar-SA"/>
      </w:rPr>
    </w:lvl>
    <w:lvl w:ilvl="2">
      <w:start w:val="0"/>
      <w:numFmt w:val="bullet"/>
      <w:lvlText w:val="•"/>
      <w:lvlJc w:val="left"/>
      <w:pPr>
        <w:ind w:left="1595" w:hanging="526"/>
      </w:pPr>
      <w:rPr>
        <w:rFonts w:hint="default"/>
        <w:lang w:val="zh-CN" w:eastAsia="en-US" w:bidi="ar-SA"/>
      </w:rPr>
    </w:lvl>
    <w:lvl w:ilvl="3">
      <w:start w:val="0"/>
      <w:numFmt w:val="bullet"/>
      <w:lvlText w:val="•"/>
      <w:lvlJc w:val="left"/>
      <w:pPr>
        <w:ind w:left="2073" w:hanging="526"/>
      </w:pPr>
      <w:rPr>
        <w:rFonts w:hint="default"/>
        <w:lang w:val="zh-CN" w:eastAsia="en-US" w:bidi="ar-SA"/>
      </w:rPr>
    </w:lvl>
    <w:lvl w:ilvl="4">
      <w:start w:val="0"/>
      <w:numFmt w:val="bullet"/>
      <w:lvlText w:val="•"/>
      <w:lvlJc w:val="left"/>
      <w:pPr>
        <w:ind w:left="2551" w:hanging="526"/>
      </w:pPr>
      <w:rPr>
        <w:rFonts w:hint="default"/>
        <w:lang w:val="zh-CN" w:eastAsia="en-US" w:bidi="ar-SA"/>
      </w:rPr>
    </w:lvl>
    <w:lvl w:ilvl="5">
      <w:start w:val="0"/>
      <w:numFmt w:val="bullet"/>
      <w:lvlText w:val="•"/>
      <w:lvlJc w:val="left"/>
      <w:pPr>
        <w:ind w:left="3029" w:hanging="526"/>
      </w:pPr>
      <w:rPr>
        <w:rFonts w:hint="default"/>
        <w:lang w:val="zh-CN" w:eastAsia="en-US" w:bidi="ar-SA"/>
      </w:rPr>
    </w:lvl>
    <w:lvl w:ilvl="6">
      <w:start w:val="0"/>
      <w:numFmt w:val="bullet"/>
      <w:lvlText w:val="•"/>
      <w:lvlJc w:val="left"/>
      <w:pPr>
        <w:ind w:left="3506" w:hanging="526"/>
      </w:pPr>
      <w:rPr>
        <w:rFonts w:hint="default"/>
        <w:lang w:val="zh-CN" w:eastAsia="en-US" w:bidi="ar-SA"/>
      </w:rPr>
    </w:lvl>
    <w:lvl w:ilvl="7">
      <w:start w:val="0"/>
      <w:numFmt w:val="bullet"/>
      <w:lvlText w:val="•"/>
      <w:lvlJc w:val="left"/>
      <w:pPr>
        <w:ind w:left="3984" w:hanging="526"/>
      </w:pPr>
      <w:rPr>
        <w:rFonts w:hint="default"/>
        <w:lang w:val="zh-CN" w:eastAsia="en-US" w:bidi="ar-SA"/>
      </w:rPr>
    </w:lvl>
    <w:lvl w:ilvl="8">
      <w:start w:val="0"/>
      <w:numFmt w:val="bullet"/>
      <w:lvlText w:val="•"/>
      <w:lvlJc w:val="left"/>
      <w:pPr>
        <w:ind w:left="4462" w:hanging="526"/>
      </w:pPr>
      <w:rPr>
        <w:rFonts w:hint="default"/>
        <w:lang w:val="zh-CN" w:eastAsia="en-US" w:bidi="ar-SA"/>
      </w:rPr>
    </w:lvl>
  </w:abstractNum>
  <w:abstractNum w:abstractNumId="15">
    <w:nsid w:val="AAF3F3FA"/>
    <w:multiLevelType w:val="multilevel"/>
    <w:tmpl w:val="AAF3F3FA"/>
    <w:lvl w:ilvl="0">
      <w:start w:val="1"/>
      <w:numFmt w:val="decimal"/>
      <w:lvlText w:val="%1."/>
      <w:lvlJc w:val="left"/>
      <w:pPr>
        <w:ind w:left="108" w:hanging="316"/>
        <w:jc w:val="righ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16">
    <w:nsid w:val="B0ED9BEA"/>
    <w:multiLevelType w:val="multilevel"/>
    <w:tmpl w:val="B0ED9BEA"/>
    <w:lvl w:ilvl="0">
      <w:start w:val="1"/>
      <w:numFmt w:val="decimal"/>
      <w:lvlText w:val="（%1）"/>
      <w:lvlJc w:val="left"/>
      <w:pPr>
        <w:ind w:left="108" w:hanging="532"/>
        <w:jc w:val="left"/>
      </w:pPr>
      <w:rPr>
        <w:rFonts w:ascii="宋体" w:eastAsia="宋体" w:hAnsi="宋体" w:cs="宋体" w:hint="default"/>
        <w:b w:val="0"/>
        <w:bCs w:val="0"/>
        <w:i w:val="0"/>
        <w:iCs w:val="0"/>
        <w:spacing w:val="0"/>
        <w:w w:val="100"/>
        <w:sz w:val="19"/>
        <w:szCs w:val="19"/>
        <w:lang w:val="zh-CN" w:eastAsia="en-US" w:bidi="ar-SA"/>
      </w:rPr>
    </w:lvl>
    <w:lvl w:ilvl="1">
      <w:start w:val="0"/>
      <w:numFmt w:val="bullet"/>
      <w:lvlText w:val="•"/>
      <w:lvlJc w:val="left"/>
      <w:pPr>
        <w:ind w:left="631" w:hanging="532"/>
      </w:pPr>
      <w:rPr>
        <w:rFonts w:hint="default"/>
        <w:lang w:val="zh-CN" w:eastAsia="en-US" w:bidi="ar-SA"/>
      </w:rPr>
    </w:lvl>
    <w:lvl w:ilvl="2">
      <w:start w:val="0"/>
      <w:numFmt w:val="bullet"/>
      <w:lvlText w:val="•"/>
      <w:lvlJc w:val="left"/>
      <w:pPr>
        <w:ind w:left="1163" w:hanging="532"/>
      </w:pPr>
      <w:rPr>
        <w:rFonts w:hint="default"/>
        <w:lang w:val="zh-CN" w:eastAsia="en-US" w:bidi="ar-SA"/>
      </w:rPr>
    </w:lvl>
    <w:lvl w:ilvl="3">
      <w:start w:val="0"/>
      <w:numFmt w:val="bullet"/>
      <w:lvlText w:val="•"/>
      <w:lvlJc w:val="left"/>
      <w:pPr>
        <w:ind w:left="1695" w:hanging="532"/>
      </w:pPr>
      <w:rPr>
        <w:rFonts w:hint="default"/>
        <w:lang w:val="zh-CN" w:eastAsia="en-US" w:bidi="ar-SA"/>
      </w:rPr>
    </w:lvl>
    <w:lvl w:ilvl="4">
      <w:start w:val="0"/>
      <w:numFmt w:val="bullet"/>
      <w:lvlText w:val="•"/>
      <w:lvlJc w:val="left"/>
      <w:pPr>
        <w:ind w:left="2227" w:hanging="532"/>
      </w:pPr>
      <w:rPr>
        <w:rFonts w:hint="default"/>
        <w:lang w:val="zh-CN" w:eastAsia="en-US" w:bidi="ar-SA"/>
      </w:rPr>
    </w:lvl>
    <w:lvl w:ilvl="5">
      <w:start w:val="0"/>
      <w:numFmt w:val="bullet"/>
      <w:lvlText w:val="•"/>
      <w:lvlJc w:val="left"/>
      <w:pPr>
        <w:ind w:left="2759" w:hanging="532"/>
      </w:pPr>
      <w:rPr>
        <w:rFonts w:hint="default"/>
        <w:lang w:val="zh-CN" w:eastAsia="en-US" w:bidi="ar-SA"/>
      </w:rPr>
    </w:lvl>
    <w:lvl w:ilvl="6">
      <w:start w:val="0"/>
      <w:numFmt w:val="bullet"/>
      <w:lvlText w:val="•"/>
      <w:lvlJc w:val="left"/>
      <w:pPr>
        <w:ind w:left="3290" w:hanging="532"/>
      </w:pPr>
      <w:rPr>
        <w:rFonts w:hint="default"/>
        <w:lang w:val="zh-CN" w:eastAsia="en-US" w:bidi="ar-SA"/>
      </w:rPr>
    </w:lvl>
    <w:lvl w:ilvl="7">
      <w:start w:val="0"/>
      <w:numFmt w:val="bullet"/>
      <w:lvlText w:val="•"/>
      <w:lvlJc w:val="left"/>
      <w:pPr>
        <w:ind w:left="3822" w:hanging="532"/>
      </w:pPr>
      <w:rPr>
        <w:rFonts w:hint="default"/>
        <w:lang w:val="zh-CN" w:eastAsia="en-US" w:bidi="ar-SA"/>
      </w:rPr>
    </w:lvl>
    <w:lvl w:ilvl="8">
      <w:start w:val="0"/>
      <w:numFmt w:val="bullet"/>
      <w:lvlText w:val="•"/>
      <w:lvlJc w:val="left"/>
      <w:pPr>
        <w:ind w:left="4354" w:hanging="532"/>
      </w:pPr>
      <w:rPr>
        <w:rFonts w:hint="default"/>
        <w:lang w:val="zh-CN" w:eastAsia="en-US" w:bidi="ar-SA"/>
      </w:rPr>
    </w:lvl>
  </w:abstractNum>
  <w:abstractNum w:abstractNumId="17">
    <w:nsid w:val="B0F1ACD9"/>
    <w:multiLevelType w:val="multilevel"/>
    <w:tmpl w:val="B0F1ACD9"/>
    <w:lvl w:ilvl="0">
      <w:start w:val="1"/>
      <w:numFmt w:val="decimal"/>
      <w:lvlText w:val="%1）"/>
      <w:lvlJc w:val="left"/>
      <w:pPr>
        <w:ind w:left="424" w:hanging="316"/>
        <w:jc w:val="left"/>
      </w:pPr>
      <w:rPr>
        <w:rFonts w:hint="default"/>
        <w:spacing w:val="-105"/>
        <w:w w:val="100"/>
        <w:lang w:val="zh-CN" w:eastAsia="en-US" w:bidi="ar-SA"/>
      </w:rPr>
    </w:lvl>
    <w:lvl w:ilvl="1">
      <w:start w:val="0"/>
      <w:numFmt w:val="bullet"/>
      <w:lvlText w:val="•"/>
      <w:lvlJc w:val="left"/>
      <w:pPr>
        <w:ind w:left="816" w:hanging="316"/>
      </w:pPr>
      <w:rPr>
        <w:rFonts w:hint="default"/>
        <w:lang w:val="zh-CN" w:eastAsia="en-US" w:bidi="ar-SA"/>
      </w:rPr>
    </w:lvl>
    <w:lvl w:ilvl="2">
      <w:start w:val="0"/>
      <w:numFmt w:val="bullet"/>
      <w:lvlText w:val="•"/>
      <w:lvlJc w:val="left"/>
      <w:pPr>
        <w:ind w:left="1212" w:hanging="316"/>
      </w:pPr>
      <w:rPr>
        <w:rFonts w:hint="default"/>
        <w:lang w:val="zh-CN" w:eastAsia="en-US" w:bidi="ar-SA"/>
      </w:rPr>
    </w:lvl>
    <w:lvl w:ilvl="3">
      <w:start w:val="0"/>
      <w:numFmt w:val="bullet"/>
      <w:lvlText w:val="•"/>
      <w:lvlJc w:val="left"/>
      <w:pPr>
        <w:ind w:left="1609" w:hanging="316"/>
      </w:pPr>
      <w:rPr>
        <w:rFonts w:hint="default"/>
        <w:lang w:val="zh-CN" w:eastAsia="en-US" w:bidi="ar-SA"/>
      </w:rPr>
    </w:lvl>
    <w:lvl w:ilvl="4">
      <w:start w:val="0"/>
      <w:numFmt w:val="bullet"/>
      <w:lvlText w:val="•"/>
      <w:lvlJc w:val="left"/>
      <w:pPr>
        <w:ind w:left="2005" w:hanging="316"/>
      </w:pPr>
      <w:rPr>
        <w:rFonts w:hint="default"/>
        <w:lang w:val="zh-CN" w:eastAsia="en-US" w:bidi="ar-SA"/>
      </w:rPr>
    </w:lvl>
    <w:lvl w:ilvl="5">
      <w:start w:val="0"/>
      <w:numFmt w:val="bullet"/>
      <w:lvlText w:val="•"/>
      <w:lvlJc w:val="left"/>
      <w:pPr>
        <w:ind w:left="2402" w:hanging="316"/>
      </w:pPr>
      <w:rPr>
        <w:rFonts w:hint="default"/>
        <w:lang w:val="zh-CN" w:eastAsia="en-US" w:bidi="ar-SA"/>
      </w:rPr>
    </w:lvl>
    <w:lvl w:ilvl="6">
      <w:start w:val="0"/>
      <w:numFmt w:val="bullet"/>
      <w:lvlText w:val="•"/>
      <w:lvlJc w:val="left"/>
      <w:pPr>
        <w:ind w:left="2798" w:hanging="316"/>
      </w:pPr>
      <w:rPr>
        <w:rFonts w:hint="default"/>
        <w:lang w:val="zh-CN" w:eastAsia="en-US" w:bidi="ar-SA"/>
      </w:rPr>
    </w:lvl>
    <w:lvl w:ilvl="7">
      <w:start w:val="0"/>
      <w:numFmt w:val="bullet"/>
      <w:lvlText w:val="•"/>
      <w:lvlJc w:val="left"/>
      <w:pPr>
        <w:ind w:left="3194" w:hanging="316"/>
      </w:pPr>
      <w:rPr>
        <w:rFonts w:hint="default"/>
        <w:lang w:val="zh-CN" w:eastAsia="en-US" w:bidi="ar-SA"/>
      </w:rPr>
    </w:lvl>
    <w:lvl w:ilvl="8">
      <w:start w:val="0"/>
      <w:numFmt w:val="bullet"/>
      <w:lvlText w:val="•"/>
      <w:lvlJc w:val="left"/>
      <w:pPr>
        <w:ind w:left="3591" w:hanging="316"/>
      </w:pPr>
      <w:rPr>
        <w:rFonts w:hint="default"/>
        <w:lang w:val="zh-CN" w:eastAsia="en-US" w:bidi="ar-SA"/>
      </w:rPr>
    </w:lvl>
  </w:abstractNum>
  <w:abstractNum w:abstractNumId="18">
    <w:nsid w:val="B23A94A9"/>
    <w:multiLevelType w:val="multilevel"/>
    <w:tmpl w:val="B23A94A9"/>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19">
    <w:nsid w:val="B53F3350"/>
    <w:multiLevelType w:val="multilevel"/>
    <w:tmpl w:val="B53F3350"/>
    <w:lvl w:ilvl="0">
      <w:start w:val="8"/>
      <w:numFmt w:val="decimal"/>
      <w:lvlText w:val="（%1）"/>
      <w:lvlJc w:val="left"/>
      <w:pPr>
        <w:ind w:left="108" w:hanging="526"/>
        <w:jc w:val="left"/>
      </w:pPr>
      <w:rPr>
        <w:rFonts w:ascii="宋体" w:eastAsia="宋体" w:hAnsi="宋体" w:cs="宋体" w:hint="default"/>
        <w:b w:val="0"/>
        <w:bCs w:val="0"/>
        <w:i w:val="0"/>
        <w:iCs w:val="0"/>
        <w:spacing w:val="-7"/>
        <w:w w:val="100"/>
        <w:sz w:val="19"/>
        <w:szCs w:val="19"/>
        <w:lang w:val="zh-CN" w:eastAsia="en-US" w:bidi="ar-SA"/>
      </w:rPr>
    </w:lvl>
    <w:lvl w:ilvl="1">
      <w:start w:val="0"/>
      <w:numFmt w:val="bullet"/>
      <w:lvlText w:val="•"/>
      <w:lvlJc w:val="left"/>
      <w:pPr>
        <w:ind w:left="631" w:hanging="526"/>
      </w:pPr>
      <w:rPr>
        <w:rFonts w:hint="default"/>
        <w:lang w:val="zh-CN" w:eastAsia="en-US" w:bidi="ar-SA"/>
      </w:rPr>
    </w:lvl>
    <w:lvl w:ilvl="2">
      <w:start w:val="0"/>
      <w:numFmt w:val="bullet"/>
      <w:lvlText w:val="•"/>
      <w:lvlJc w:val="left"/>
      <w:pPr>
        <w:ind w:left="1163" w:hanging="526"/>
      </w:pPr>
      <w:rPr>
        <w:rFonts w:hint="default"/>
        <w:lang w:val="zh-CN" w:eastAsia="en-US" w:bidi="ar-SA"/>
      </w:rPr>
    </w:lvl>
    <w:lvl w:ilvl="3">
      <w:start w:val="0"/>
      <w:numFmt w:val="bullet"/>
      <w:lvlText w:val="•"/>
      <w:lvlJc w:val="left"/>
      <w:pPr>
        <w:ind w:left="1695" w:hanging="526"/>
      </w:pPr>
      <w:rPr>
        <w:rFonts w:hint="default"/>
        <w:lang w:val="zh-CN" w:eastAsia="en-US" w:bidi="ar-SA"/>
      </w:rPr>
    </w:lvl>
    <w:lvl w:ilvl="4">
      <w:start w:val="0"/>
      <w:numFmt w:val="bullet"/>
      <w:lvlText w:val="•"/>
      <w:lvlJc w:val="left"/>
      <w:pPr>
        <w:ind w:left="2227" w:hanging="526"/>
      </w:pPr>
      <w:rPr>
        <w:rFonts w:hint="default"/>
        <w:lang w:val="zh-CN" w:eastAsia="en-US" w:bidi="ar-SA"/>
      </w:rPr>
    </w:lvl>
    <w:lvl w:ilvl="5">
      <w:start w:val="0"/>
      <w:numFmt w:val="bullet"/>
      <w:lvlText w:val="•"/>
      <w:lvlJc w:val="left"/>
      <w:pPr>
        <w:ind w:left="2759" w:hanging="526"/>
      </w:pPr>
      <w:rPr>
        <w:rFonts w:hint="default"/>
        <w:lang w:val="zh-CN" w:eastAsia="en-US" w:bidi="ar-SA"/>
      </w:rPr>
    </w:lvl>
    <w:lvl w:ilvl="6">
      <w:start w:val="0"/>
      <w:numFmt w:val="bullet"/>
      <w:lvlText w:val="•"/>
      <w:lvlJc w:val="left"/>
      <w:pPr>
        <w:ind w:left="3290" w:hanging="526"/>
      </w:pPr>
      <w:rPr>
        <w:rFonts w:hint="default"/>
        <w:lang w:val="zh-CN" w:eastAsia="en-US" w:bidi="ar-SA"/>
      </w:rPr>
    </w:lvl>
    <w:lvl w:ilvl="7">
      <w:start w:val="0"/>
      <w:numFmt w:val="bullet"/>
      <w:lvlText w:val="•"/>
      <w:lvlJc w:val="left"/>
      <w:pPr>
        <w:ind w:left="3822" w:hanging="526"/>
      </w:pPr>
      <w:rPr>
        <w:rFonts w:hint="default"/>
        <w:lang w:val="zh-CN" w:eastAsia="en-US" w:bidi="ar-SA"/>
      </w:rPr>
    </w:lvl>
    <w:lvl w:ilvl="8">
      <w:start w:val="0"/>
      <w:numFmt w:val="bullet"/>
      <w:lvlText w:val="•"/>
      <w:lvlJc w:val="left"/>
      <w:pPr>
        <w:ind w:left="4354" w:hanging="526"/>
      </w:pPr>
      <w:rPr>
        <w:rFonts w:hint="default"/>
        <w:lang w:val="zh-CN" w:eastAsia="en-US" w:bidi="ar-SA"/>
      </w:rPr>
    </w:lvl>
  </w:abstractNum>
  <w:abstractNum w:abstractNumId="20">
    <w:nsid w:val="B5E306ED"/>
    <w:multiLevelType w:val="multilevel"/>
    <w:tmpl w:val="B5E306ED"/>
    <w:lvl w:ilvl="0">
      <w:start w:val="1"/>
      <w:numFmt w:val="decimal"/>
      <w:lvlText w:val="%1."/>
      <w:lvlJc w:val="left"/>
      <w:pPr>
        <w:ind w:left="844"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1180" w:hanging="316"/>
      </w:pPr>
      <w:rPr>
        <w:rFonts w:hint="default"/>
        <w:lang w:val="zh-CN" w:eastAsia="en-US" w:bidi="ar-SA"/>
      </w:rPr>
    </w:lvl>
    <w:lvl w:ilvl="2">
      <w:start w:val="0"/>
      <w:numFmt w:val="bullet"/>
      <w:lvlText w:val="•"/>
      <w:lvlJc w:val="left"/>
      <w:pPr>
        <w:ind w:left="1520" w:hanging="316"/>
      </w:pPr>
      <w:rPr>
        <w:rFonts w:hint="default"/>
        <w:lang w:val="zh-CN" w:eastAsia="en-US" w:bidi="ar-SA"/>
      </w:rPr>
    </w:lvl>
    <w:lvl w:ilvl="3">
      <w:start w:val="0"/>
      <w:numFmt w:val="bullet"/>
      <w:lvlText w:val="•"/>
      <w:lvlJc w:val="left"/>
      <w:pPr>
        <w:ind w:left="1860" w:hanging="316"/>
      </w:pPr>
      <w:rPr>
        <w:rFonts w:hint="default"/>
        <w:lang w:val="zh-CN" w:eastAsia="en-US" w:bidi="ar-SA"/>
      </w:rPr>
    </w:lvl>
    <w:lvl w:ilvl="4">
      <w:start w:val="0"/>
      <w:numFmt w:val="bullet"/>
      <w:lvlText w:val="•"/>
      <w:lvlJc w:val="left"/>
      <w:pPr>
        <w:ind w:left="2201" w:hanging="316"/>
      </w:pPr>
      <w:rPr>
        <w:rFonts w:hint="default"/>
        <w:lang w:val="zh-CN" w:eastAsia="en-US" w:bidi="ar-SA"/>
      </w:rPr>
    </w:lvl>
    <w:lvl w:ilvl="5">
      <w:start w:val="0"/>
      <w:numFmt w:val="bullet"/>
      <w:lvlText w:val="•"/>
      <w:lvlJc w:val="left"/>
      <w:pPr>
        <w:ind w:left="2541" w:hanging="316"/>
      </w:pPr>
      <w:rPr>
        <w:rFonts w:hint="default"/>
        <w:lang w:val="zh-CN" w:eastAsia="en-US" w:bidi="ar-SA"/>
      </w:rPr>
    </w:lvl>
    <w:lvl w:ilvl="6">
      <w:start w:val="0"/>
      <w:numFmt w:val="bullet"/>
      <w:lvlText w:val="•"/>
      <w:lvlJc w:val="left"/>
      <w:pPr>
        <w:ind w:left="2881" w:hanging="316"/>
      </w:pPr>
      <w:rPr>
        <w:rFonts w:hint="default"/>
        <w:lang w:val="zh-CN" w:eastAsia="en-US" w:bidi="ar-SA"/>
      </w:rPr>
    </w:lvl>
    <w:lvl w:ilvl="7">
      <w:start w:val="0"/>
      <w:numFmt w:val="bullet"/>
      <w:lvlText w:val="•"/>
      <w:lvlJc w:val="left"/>
      <w:pPr>
        <w:ind w:left="3222" w:hanging="316"/>
      </w:pPr>
      <w:rPr>
        <w:rFonts w:hint="default"/>
        <w:lang w:val="zh-CN" w:eastAsia="en-US" w:bidi="ar-SA"/>
      </w:rPr>
    </w:lvl>
    <w:lvl w:ilvl="8">
      <w:start w:val="0"/>
      <w:numFmt w:val="bullet"/>
      <w:lvlText w:val="•"/>
      <w:lvlJc w:val="left"/>
      <w:pPr>
        <w:ind w:left="3562" w:hanging="316"/>
      </w:pPr>
      <w:rPr>
        <w:rFonts w:hint="default"/>
        <w:lang w:val="zh-CN" w:eastAsia="en-US" w:bidi="ar-SA"/>
      </w:rPr>
    </w:lvl>
  </w:abstractNum>
  <w:abstractNum w:abstractNumId="21">
    <w:nsid w:val="B88D21A8"/>
    <w:multiLevelType w:val="multilevel"/>
    <w:tmpl w:val="B88D21A8"/>
    <w:lvl w:ilvl="0">
      <w:start w:val="5"/>
      <w:numFmt w:val="decimal"/>
      <w:lvlText w:val="（%1）"/>
      <w:lvlJc w:val="left"/>
      <w:pPr>
        <w:ind w:left="108" w:hanging="529"/>
        <w:jc w:val="right"/>
      </w:pPr>
      <w:rPr>
        <w:rFonts w:ascii="宋体" w:eastAsia="宋体" w:hAnsi="宋体" w:cs="宋体" w:hint="default"/>
        <w:b w:val="0"/>
        <w:bCs w:val="0"/>
        <w:i w:val="0"/>
        <w:iCs w:val="0"/>
        <w:spacing w:val="0"/>
        <w:w w:val="100"/>
        <w:sz w:val="19"/>
        <w:szCs w:val="19"/>
        <w:lang w:val="zh-CN" w:eastAsia="en-US" w:bidi="ar-SA"/>
      </w:rPr>
    </w:lvl>
    <w:lvl w:ilvl="1">
      <w:start w:val="0"/>
      <w:numFmt w:val="bullet"/>
      <w:lvlText w:val="•"/>
      <w:lvlJc w:val="left"/>
      <w:pPr>
        <w:ind w:left="631" w:hanging="529"/>
      </w:pPr>
      <w:rPr>
        <w:rFonts w:hint="default"/>
        <w:lang w:val="zh-CN" w:eastAsia="en-US" w:bidi="ar-SA"/>
      </w:rPr>
    </w:lvl>
    <w:lvl w:ilvl="2">
      <w:start w:val="0"/>
      <w:numFmt w:val="bullet"/>
      <w:lvlText w:val="•"/>
      <w:lvlJc w:val="left"/>
      <w:pPr>
        <w:ind w:left="1163" w:hanging="529"/>
      </w:pPr>
      <w:rPr>
        <w:rFonts w:hint="default"/>
        <w:lang w:val="zh-CN" w:eastAsia="en-US" w:bidi="ar-SA"/>
      </w:rPr>
    </w:lvl>
    <w:lvl w:ilvl="3">
      <w:start w:val="0"/>
      <w:numFmt w:val="bullet"/>
      <w:lvlText w:val="•"/>
      <w:lvlJc w:val="left"/>
      <w:pPr>
        <w:ind w:left="1695" w:hanging="529"/>
      </w:pPr>
      <w:rPr>
        <w:rFonts w:hint="default"/>
        <w:lang w:val="zh-CN" w:eastAsia="en-US" w:bidi="ar-SA"/>
      </w:rPr>
    </w:lvl>
    <w:lvl w:ilvl="4">
      <w:start w:val="0"/>
      <w:numFmt w:val="bullet"/>
      <w:lvlText w:val="•"/>
      <w:lvlJc w:val="left"/>
      <w:pPr>
        <w:ind w:left="2227" w:hanging="529"/>
      </w:pPr>
      <w:rPr>
        <w:rFonts w:hint="default"/>
        <w:lang w:val="zh-CN" w:eastAsia="en-US" w:bidi="ar-SA"/>
      </w:rPr>
    </w:lvl>
    <w:lvl w:ilvl="5">
      <w:start w:val="0"/>
      <w:numFmt w:val="bullet"/>
      <w:lvlText w:val="•"/>
      <w:lvlJc w:val="left"/>
      <w:pPr>
        <w:ind w:left="2759" w:hanging="529"/>
      </w:pPr>
      <w:rPr>
        <w:rFonts w:hint="default"/>
        <w:lang w:val="zh-CN" w:eastAsia="en-US" w:bidi="ar-SA"/>
      </w:rPr>
    </w:lvl>
    <w:lvl w:ilvl="6">
      <w:start w:val="0"/>
      <w:numFmt w:val="bullet"/>
      <w:lvlText w:val="•"/>
      <w:lvlJc w:val="left"/>
      <w:pPr>
        <w:ind w:left="3290" w:hanging="529"/>
      </w:pPr>
      <w:rPr>
        <w:rFonts w:hint="default"/>
        <w:lang w:val="zh-CN" w:eastAsia="en-US" w:bidi="ar-SA"/>
      </w:rPr>
    </w:lvl>
    <w:lvl w:ilvl="7">
      <w:start w:val="0"/>
      <w:numFmt w:val="bullet"/>
      <w:lvlText w:val="•"/>
      <w:lvlJc w:val="left"/>
      <w:pPr>
        <w:ind w:left="3822" w:hanging="529"/>
      </w:pPr>
      <w:rPr>
        <w:rFonts w:hint="default"/>
        <w:lang w:val="zh-CN" w:eastAsia="en-US" w:bidi="ar-SA"/>
      </w:rPr>
    </w:lvl>
    <w:lvl w:ilvl="8">
      <w:start w:val="0"/>
      <w:numFmt w:val="bullet"/>
      <w:lvlText w:val="•"/>
      <w:lvlJc w:val="left"/>
      <w:pPr>
        <w:ind w:left="4354" w:hanging="529"/>
      </w:pPr>
      <w:rPr>
        <w:rFonts w:hint="default"/>
        <w:lang w:val="zh-CN" w:eastAsia="en-US" w:bidi="ar-SA"/>
      </w:rPr>
    </w:lvl>
  </w:abstractNum>
  <w:abstractNum w:abstractNumId="22">
    <w:nsid w:val="B8CEF35B"/>
    <w:multiLevelType w:val="multilevel"/>
    <w:tmpl w:val="B8CEF35B"/>
    <w:lvl w:ilvl="0">
      <w:start w:val="1"/>
      <w:numFmt w:val="decimal"/>
      <w:lvlText w:val="%1."/>
      <w:lvlJc w:val="left"/>
      <w:pPr>
        <w:ind w:left="844"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1297" w:hanging="316"/>
      </w:pPr>
      <w:rPr>
        <w:rFonts w:hint="default"/>
        <w:lang w:val="zh-CN" w:eastAsia="en-US" w:bidi="ar-SA"/>
      </w:rPr>
    </w:lvl>
    <w:lvl w:ilvl="2">
      <w:start w:val="0"/>
      <w:numFmt w:val="bullet"/>
      <w:lvlText w:val="•"/>
      <w:lvlJc w:val="left"/>
      <w:pPr>
        <w:ind w:left="1755" w:hanging="316"/>
      </w:pPr>
      <w:rPr>
        <w:rFonts w:hint="default"/>
        <w:lang w:val="zh-CN" w:eastAsia="en-US" w:bidi="ar-SA"/>
      </w:rPr>
    </w:lvl>
    <w:lvl w:ilvl="3">
      <w:start w:val="0"/>
      <w:numFmt w:val="bullet"/>
      <w:lvlText w:val="•"/>
      <w:lvlJc w:val="left"/>
      <w:pPr>
        <w:ind w:left="2213" w:hanging="316"/>
      </w:pPr>
      <w:rPr>
        <w:rFonts w:hint="default"/>
        <w:lang w:val="zh-CN" w:eastAsia="en-US" w:bidi="ar-SA"/>
      </w:rPr>
    </w:lvl>
    <w:lvl w:ilvl="4">
      <w:start w:val="0"/>
      <w:numFmt w:val="bullet"/>
      <w:lvlText w:val="•"/>
      <w:lvlJc w:val="left"/>
      <w:pPr>
        <w:ind w:left="2671" w:hanging="316"/>
      </w:pPr>
      <w:rPr>
        <w:rFonts w:hint="default"/>
        <w:lang w:val="zh-CN" w:eastAsia="en-US" w:bidi="ar-SA"/>
      </w:rPr>
    </w:lvl>
    <w:lvl w:ilvl="5">
      <w:start w:val="0"/>
      <w:numFmt w:val="bullet"/>
      <w:lvlText w:val="•"/>
      <w:lvlJc w:val="left"/>
      <w:pPr>
        <w:ind w:left="3129" w:hanging="316"/>
      </w:pPr>
      <w:rPr>
        <w:rFonts w:hint="default"/>
        <w:lang w:val="zh-CN" w:eastAsia="en-US" w:bidi="ar-SA"/>
      </w:rPr>
    </w:lvl>
    <w:lvl w:ilvl="6">
      <w:start w:val="0"/>
      <w:numFmt w:val="bullet"/>
      <w:lvlText w:val="•"/>
      <w:lvlJc w:val="left"/>
      <w:pPr>
        <w:ind w:left="3586" w:hanging="316"/>
      </w:pPr>
      <w:rPr>
        <w:rFonts w:hint="default"/>
        <w:lang w:val="zh-CN" w:eastAsia="en-US" w:bidi="ar-SA"/>
      </w:rPr>
    </w:lvl>
    <w:lvl w:ilvl="7">
      <w:start w:val="0"/>
      <w:numFmt w:val="bullet"/>
      <w:lvlText w:val="•"/>
      <w:lvlJc w:val="left"/>
      <w:pPr>
        <w:ind w:left="4044" w:hanging="316"/>
      </w:pPr>
      <w:rPr>
        <w:rFonts w:hint="default"/>
        <w:lang w:val="zh-CN" w:eastAsia="en-US" w:bidi="ar-SA"/>
      </w:rPr>
    </w:lvl>
    <w:lvl w:ilvl="8">
      <w:start w:val="0"/>
      <w:numFmt w:val="bullet"/>
      <w:lvlText w:val="•"/>
      <w:lvlJc w:val="left"/>
      <w:pPr>
        <w:ind w:left="4502" w:hanging="316"/>
      </w:pPr>
      <w:rPr>
        <w:rFonts w:hint="default"/>
        <w:lang w:val="zh-CN" w:eastAsia="en-US" w:bidi="ar-SA"/>
      </w:rPr>
    </w:lvl>
  </w:abstractNum>
  <w:abstractNum w:abstractNumId="23">
    <w:nsid w:val="BB64CFA9"/>
    <w:multiLevelType w:val="multilevel"/>
    <w:tmpl w:val="BB64CFA9"/>
    <w:lvl w:ilvl="0">
      <w:start w:val="1"/>
      <w:numFmt w:val="decimal"/>
      <w:lvlText w:val="%1）"/>
      <w:lvlJc w:val="left"/>
      <w:pPr>
        <w:ind w:left="424" w:hanging="316"/>
        <w:jc w:val="right"/>
      </w:pPr>
      <w:rPr>
        <w:rFonts w:hint="default"/>
        <w:spacing w:val="-105"/>
        <w:w w:val="100"/>
        <w:lang w:val="zh-CN" w:eastAsia="en-US" w:bidi="ar-SA"/>
      </w:rPr>
    </w:lvl>
    <w:lvl w:ilvl="1">
      <w:start w:val="0"/>
      <w:numFmt w:val="bullet"/>
      <w:lvlText w:val="•"/>
      <w:lvlJc w:val="left"/>
      <w:pPr>
        <w:ind w:left="919" w:hanging="316"/>
      </w:pPr>
      <w:rPr>
        <w:rFonts w:hint="default"/>
        <w:lang w:val="zh-CN" w:eastAsia="en-US" w:bidi="ar-SA"/>
      </w:rPr>
    </w:lvl>
    <w:lvl w:ilvl="2">
      <w:start w:val="0"/>
      <w:numFmt w:val="bullet"/>
      <w:lvlText w:val="•"/>
      <w:lvlJc w:val="left"/>
      <w:pPr>
        <w:ind w:left="1419" w:hanging="316"/>
      </w:pPr>
      <w:rPr>
        <w:rFonts w:hint="default"/>
        <w:lang w:val="zh-CN" w:eastAsia="en-US" w:bidi="ar-SA"/>
      </w:rPr>
    </w:lvl>
    <w:lvl w:ilvl="3">
      <w:start w:val="0"/>
      <w:numFmt w:val="bullet"/>
      <w:lvlText w:val="•"/>
      <w:lvlJc w:val="left"/>
      <w:pPr>
        <w:ind w:left="1919" w:hanging="316"/>
      </w:pPr>
      <w:rPr>
        <w:rFonts w:hint="default"/>
        <w:lang w:val="zh-CN" w:eastAsia="en-US" w:bidi="ar-SA"/>
      </w:rPr>
    </w:lvl>
    <w:lvl w:ilvl="4">
      <w:start w:val="0"/>
      <w:numFmt w:val="bullet"/>
      <w:lvlText w:val="•"/>
      <w:lvlJc w:val="left"/>
      <w:pPr>
        <w:ind w:left="2419" w:hanging="316"/>
      </w:pPr>
      <w:rPr>
        <w:rFonts w:hint="default"/>
        <w:lang w:val="zh-CN" w:eastAsia="en-US" w:bidi="ar-SA"/>
      </w:rPr>
    </w:lvl>
    <w:lvl w:ilvl="5">
      <w:start w:val="0"/>
      <w:numFmt w:val="bullet"/>
      <w:lvlText w:val="•"/>
      <w:lvlJc w:val="left"/>
      <w:pPr>
        <w:ind w:left="2919" w:hanging="316"/>
      </w:pPr>
      <w:rPr>
        <w:rFonts w:hint="default"/>
        <w:lang w:val="zh-CN" w:eastAsia="en-US" w:bidi="ar-SA"/>
      </w:rPr>
    </w:lvl>
    <w:lvl w:ilvl="6">
      <w:start w:val="0"/>
      <w:numFmt w:val="bullet"/>
      <w:lvlText w:val="•"/>
      <w:lvlJc w:val="left"/>
      <w:pPr>
        <w:ind w:left="3418" w:hanging="316"/>
      </w:pPr>
      <w:rPr>
        <w:rFonts w:hint="default"/>
        <w:lang w:val="zh-CN" w:eastAsia="en-US" w:bidi="ar-SA"/>
      </w:rPr>
    </w:lvl>
    <w:lvl w:ilvl="7">
      <w:start w:val="0"/>
      <w:numFmt w:val="bullet"/>
      <w:lvlText w:val="•"/>
      <w:lvlJc w:val="left"/>
      <w:pPr>
        <w:ind w:left="3918" w:hanging="316"/>
      </w:pPr>
      <w:rPr>
        <w:rFonts w:hint="default"/>
        <w:lang w:val="zh-CN" w:eastAsia="en-US" w:bidi="ar-SA"/>
      </w:rPr>
    </w:lvl>
    <w:lvl w:ilvl="8">
      <w:start w:val="0"/>
      <w:numFmt w:val="bullet"/>
      <w:lvlText w:val="•"/>
      <w:lvlJc w:val="left"/>
      <w:pPr>
        <w:ind w:left="4418" w:hanging="316"/>
      </w:pPr>
      <w:rPr>
        <w:rFonts w:hint="default"/>
        <w:lang w:val="zh-CN" w:eastAsia="en-US" w:bidi="ar-SA"/>
      </w:rPr>
    </w:lvl>
  </w:abstractNum>
  <w:abstractNum w:abstractNumId="24">
    <w:nsid w:val="BDA1395C"/>
    <w:multiLevelType w:val="multilevel"/>
    <w:tmpl w:val="BDA1395C"/>
    <w:lvl w:ilvl="0">
      <w:start w:val="2"/>
      <w:numFmt w:val="decimal"/>
      <w:lvlText w:val="%1."/>
      <w:lvlJc w:val="left"/>
      <w:pPr>
        <w:ind w:left="424"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919" w:hanging="316"/>
      </w:pPr>
      <w:rPr>
        <w:rFonts w:hint="default"/>
        <w:lang w:val="zh-CN" w:eastAsia="en-US" w:bidi="ar-SA"/>
      </w:rPr>
    </w:lvl>
    <w:lvl w:ilvl="2">
      <w:start w:val="0"/>
      <w:numFmt w:val="bullet"/>
      <w:lvlText w:val="•"/>
      <w:lvlJc w:val="left"/>
      <w:pPr>
        <w:ind w:left="1419" w:hanging="316"/>
      </w:pPr>
      <w:rPr>
        <w:rFonts w:hint="default"/>
        <w:lang w:val="zh-CN" w:eastAsia="en-US" w:bidi="ar-SA"/>
      </w:rPr>
    </w:lvl>
    <w:lvl w:ilvl="3">
      <w:start w:val="0"/>
      <w:numFmt w:val="bullet"/>
      <w:lvlText w:val="•"/>
      <w:lvlJc w:val="left"/>
      <w:pPr>
        <w:ind w:left="1919" w:hanging="316"/>
      </w:pPr>
      <w:rPr>
        <w:rFonts w:hint="default"/>
        <w:lang w:val="zh-CN" w:eastAsia="en-US" w:bidi="ar-SA"/>
      </w:rPr>
    </w:lvl>
    <w:lvl w:ilvl="4">
      <w:start w:val="0"/>
      <w:numFmt w:val="bullet"/>
      <w:lvlText w:val="•"/>
      <w:lvlJc w:val="left"/>
      <w:pPr>
        <w:ind w:left="2419" w:hanging="316"/>
      </w:pPr>
      <w:rPr>
        <w:rFonts w:hint="default"/>
        <w:lang w:val="zh-CN" w:eastAsia="en-US" w:bidi="ar-SA"/>
      </w:rPr>
    </w:lvl>
    <w:lvl w:ilvl="5">
      <w:start w:val="0"/>
      <w:numFmt w:val="bullet"/>
      <w:lvlText w:val="•"/>
      <w:lvlJc w:val="left"/>
      <w:pPr>
        <w:ind w:left="2919" w:hanging="316"/>
      </w:pPr>
      <w:rPr>
        <w:rFonts w:hint="default"/>
        <w:lang w:val="zh-CN" w:eastAsia="en-US" w:bidi="ar-SA"/>
      </w:rPr>
    </w:lvl>
    <w:lvl w:ilvl="6">
      <w:start w:val="0"/>
      <w:numFmt w:val="bullet"/>
      <w:lvlText w:val="•"/>
      <w:lvlJc w:val="left"/>
      <w:pPr>
        <w:ind w:left="3418" w:hanging="316"/>
      </w:pPr>
      <w:rPr>
        <w:rFonts w:hint="default"/>
        <w:lang w:val="zh-CN" w:eastAsia="en-US" w:bidi="ar-SA"/>
      </w:rPr>
    </w:lvl>
    <w:lvl w:ilvl="7">
      <w:start w:val="0"/>
      <w:numFmt w:val="bullet"/>
      <w:lvlText w:val="•"/>
      <w:lvlJc w:val="left"/>
      <w:pPr>
        <w:ind w:left="3918" w:hanging="316"/>
      </w:pPr>
      <w:rPr>
        <w:rFonts w:hint="default"/>
        <w:lang w:val="zh-CN" w:eastAsia="en-US" w:bidi="ar-SA"/>
      </w:rPr>
    </w:lvl>
    <w:lvl w:ilvl="8">
      <w:start w:val="0"/>
      <w:numFmt w:val="bullet"/>
      <w:lvlText w:val="•"/>
      <w:lvlJc w:val="left"/>
      <w:pPr>
        <w:ind w:left="4418" w:hanging="316"/>
      </w:pPr>
      <w:rPr>
        <w:rFonts w:hint="default"/>
        <w:lang w:val="zh-CN" w:eastAsia="en-US" w:bidi="ar-SA"/>
      </w:rPr>
    </w:lvl>
  </w:abstractNum>
  <w:abstractNum w:abstractNumId="25">
    <w:nsid w:val="BE8A4F4C"/>
    <w:multiLevelType w:val="multilevel"/>
    <w:tmpl w:val="BE8A4F4C"/>
    <w:lvl w:ilvl="0">
      <w:start w:val="1"/>
      <w:numFmt w:val="decimal"/>
      <w:lvlText w:val="%1."/>
      <w:lvlJc w:val="left"/>
      <w:pPr>
        <w:ind w:left="108" w:hanging="316"/>
        <w:jc w:val="righ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26">
    <w:nsid w:val="BE923771"/>
    <w:multiLevelType w:val="multilevel"/>
    <w:tmpl w:val="BE923771"/>
    <w:lvl w:ilvl="0">
      <w:start w:val="1"/>
      <w:numFmt w:val="decimal"/>
      <w:lvlText w:val="（%1）"/>
      <w:lvlJc w:val="left"/>
      <w:pPr>
        <w:ind w:left="108" w:hanging="526"/>
        <w:jc w:val="right"/>
      </w:pPr>
      <w:rPr>
        <w:rFonts w:ascii="宋体" w:eastAsia="宋体" w:hAnsi="宋体" w:cs="宋体" w:hint="default"/>
        <w:b w:val="0"/>
        <w:bCs w:val="0"/>
        <w:i w:val="0"/>
        <w:iCs w:val="0"/>
        <w:spacing w:val="-18"/>
        <w:w w:val="100"/>
        <w:sz w:val="19"/>
        <w:szCs w:val="19"/>
        <w:lang w:val="zh-CN" w:eastAsia="en-US" w:bidi="ar-SA"/>
      </w:rPr>
    </w:lvl>
    <w:lvl w:ilvl="1">
      <w:start w:val="0"/>
      <w:numFmt w:val="bullet"/>
      <w:lvlText w:val="•"/>
      <w:lvlJc w:val="left"/>
      <w:pPr>
        <w:ind w:left="528" w:hanging="526"/>
      </w:pPr>
      <w:rPr>
        <w:rFonts w:hint="default"/>
        <w:lang w:val="zh-CN" w:eastAsia="en-US" w:bidi="ar-SA"/>
      </w:rPr>
    </w:lvl>
    <w:lvl w:ilvl="2">
      <w:start w:val="0"/>
      <w:numFmt w:val="bullet"/>
      <w:lvlText w:val="•"/>
      <w:lvlJc w:val="left"/>
      <w:pPr>
        <w:ind w:left="956" w:hanging="526"/>
      </w:pPr>
      <w:rPr>
        <w:rFonts w:hint="default"/>
        <w:lang w:val="zh-CN" w:eastAsia="en-US" w:bidi="ar-SA"/>
      </w:rPr>
    </w:lvl>
    <w:lvl w:ilvl="3">
      <w:start w:val="0"/>
      <w:numFmt w:val="bullet"/>
      <w:lvlText w:val="•"/>
      <w:lvlJc w:val="left"/>
      <w:pPr>
        <w:ind w:left="1385" w:hanging="526"/>
      </w:pPr>
      <w:rPr>
        <w:rFonts w:hint="default"/>
        <w:lang w:val="zh-CN" w:eastAsia="en-US" w:bidi="ar-SA"/>
      </w:rPr>
    </w:lvl>
    <w:lvl w:ilvl="4">
      <w:start w:val="0"/>
      <w:numFmt w:val="bullet"/>
      <w:lvlText w:val="•"/>
      <w:lvlJc w:val="left"/>
      <w:pPr>
        <w:ind w:left="1813" w:hanging="526"/>
      </w:pPr>
      <w:rPr>
        <w:rFonts w:hint="default"/>
        <w:lang w:val="zh-CN" w:eastAsia="en-US" w:bidi="ar-SA"/>
      </w:rPr>
    </w:lvl>
    <w:lvl w:ilvl="5">
      <w:start w:val="0"/>
      <w:numFmt w:val="bullet"/>
      <w:lvlText w:val="•"/>
      <w:lvlJc w:val="left"/>
      <w:pPr>
        <w:ind w:left="2242" w:hanging="526"/>
      </w:pPr>
      <w:rPr>
        <w:rFonts w:hint="default"/>
        <w:lang w:val="zh-CN" w:eastAsia="en-US" w:bidi="ar-SA"/>
      </w:rPr>
    </w:lvl>
    <w:lvl w:ilvl="6">
      <w:start w:val="0"/>
      <w:numFmt w:val="bullet"/>
      <w:lvlText w:val="•"/>
      <w:lvlJc w:val="left"/>
      <w:pPr>
        <w:ind w:left="2670" w:hanging="526"/>
      </w:pPr>
      <w:rPr>
        <w:rFonts w:hint="default"/>
        <w:lang w:val="zh-CN" w:eastAsia="en-US" w:bidi="ar-SA"/>
      </w:rPr>
    </w:lvl>
    <w:lvl w:ilvl="7">
      <w:start w:val="0"/>
      <w:numFmt w:val="bullet"/>
      <w:lvlText w:val="•"/>
      <w:lvlJc w:val="left"/>
      <w:pPr>
        <w:ind w:left="3098" w:hanging="526"/>
      </w:pPr>
      <w:rPr>
        <w:rFonts w:hint="default"/>
        <w:lang w:val="zh-CN" w:eastAsia="en-US" w:bidi="ar-SA"/>
      </w:rPr>
    </w:lvl>
    <w:lvl w:ilvl="8">
      <w:start w:val="0"/>
      <w:numFmt w:val="bullet"/>
      <w:lvlText w:val="•"/>
      <w:lvlJc w:val="left"/>
      <w:pPr>
        <w:ind w:left="3527" w:hanging="526"/>
      </w:pPr>
      <w:rPr>
        <w:rFonts w:hint="default"/>
        <w:lang w:val="zh-CN" w:eastAsia="en-US" w:bidi="ar-SA"/>
      </w:rPr>
    </w:lvl>
  </w:abstractNum>
  <w:abstractNum w:abstractNumId="27">
    <w:nsid w:val="BF205925"/>
    <w:multiLevelType w:val="multilevel"/>
    <w:tmpl w:val="BF205925"/>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spacing w:val="-58"/>
        <w:w w:val="100"/>
        <w:sz w:val="19"/>
        <w:szCs w:val="19"/>
        <w:lang w:val="zh-CN" w:eastAsia="en-US" w:bidi="ar-SA"/>
      </w:rPr>
    </w:lvl>
    <w:lvl w:ilvl="1">
      <w:start w:val="0"/>
      <w:numFmt w:val="bullet"/>
      <w:lvlText w:val="•"/>
      <w:lvlJc w:val="left"/>
      <w:pPr>
        <w:ind w:left="514" w:hanging="316"/>
      </w:pPr>
      <w:rPr>
        <w:rFonts w:hint="default"/>
        <w:lang w:val="zh-CN" w:eastAsia="en-US" w:bidi="ar-SA"/>
      </w:rPr>
    </w:lvl>
    <w:lvl w:ilvl="2">
      <w:start w:val="0"/>
      <w:numFmt w:val="bullet"/>
      <w:lvlText w:val="•"/>
      <w:lvlJc w:val="left"/>
      <w:pPr>
        <w:ind w:left="928" w:hanging="316"/>
      </w:pPr>
      <w:rPr>
        <w:rFonts w:hint="default"/>
        <w:lang w:val="zh-CN" w:eastAsia="en-US" w:bidi="ar-SA"/>
      </w:rPr>
    </w:lvl>
    <w:lvl w:ilvl="3">
      <w:start w:val="0"/>
      <w:numFmt w:val="bullet"/>
      <w:lvlText w:val="•"/>
      <w:lvlJc w:val="left"/>
      <w:pPr>
        <w:ind w:left="1342" w:hanging="316"/>
      </w:pPr>
      <w:rPr>
        <w:rFonts w:hint="default"/>
        <w:lang w:val="zh-CN" w:eastAsia="en-US" w:bidi="ar-SA"/>
      </w:rPr>
    </w:lvl>
    <w:lvl w:ilvl="4">
      <w:start w:val="0"/>
      <w:numFmt w:val="bullet"/>
      <w:lvlText w:val="•"/>
      <w:lvlJc w:val="left"/>
      <w:pPr>
        <w:ind w:left="1757" w:hanging="316"/>
      </w:pPr>
      <w:rPr>
        <w:rFonts w:hint="default"/>
        <w:lang w:val="zh-CN" w:eastAsia="en-US" w:bidi="ar-SA"/>
      </w:rPr>
    </w:lvl>
    <w:lvl w:ilvl="5">
      <w:start w:val="0"/>
      <w:numFmt w:val="bullet"/>
      <w:lvlText w:val="•"/>
      <w:lvlJc w:val="left"/>
      <w:pPr>
        <w:ind w:left="2171" w:hanging="316"/>
      </w:pPr>
      <w:rPr>
        <w:rFonts w:hint="default"/>
        <w:lang w:val="zh-CN" w:eastAsia="en-US" w:bidi="ar-SA"/>
      </w:rPr>
    </w:lvl>
    <w:lvl w:ilvl="6">
      <w:start w:val="0"/>
      <w:numFmt w:val="bullet"/>
      <w:lvlText w:val="•"/>
      <w:lvlJc w:val="left"/>
      <w:pPr>
        <w:ind w:left="2585" w:hanging="316"/>
      </w:pPr>
      <w:rPr>
        <w:rFonts w:hint="default"/>
        <w:lang w:val="zh-CN" w:eastAsia="en-US" w:bidi="ar-SA"/>
      </w:rPr>
    </w:lvl>
    <w:lvl w:ilvl="7">
      <w:start w:val="0"/>
      <w:numFmt w:val="bullet"/>
      <w:lvlText w:val="•"/>
      <w:lvlJc w:val="left"/>
      <w:pPr>
        <w:ind w:left="3000" w:hanging="316"/>
      </w:pPr>
      <w:rPr>
        <w:rFonts w:hint="default"/>
        <w:lang w:val="zh-CN" w:eastAsia="en-US" w:bidi="ar-SA"/>
      </w:rPr>
    </w:lvl>
    <w:lvl w:ilvl="8">
      <w:start w:val="0"/>
      <w:numFmt w:val="bullet"/>
      <w:lvlText w:val="•"/>
      <w:lvlJc w:val="left"/>
      <w:pPr>
        <w:ind w:left="3414" w:hanging="316"/>
      </w:pPr>
      <w:rPr>
        <w:rFonts w:hint="default"/>
        <w:lang w:val="zh-CN" w:eastAsia="en-US" w:bidi="ar-SA"/>
      </w:rPr>
    </w:lvl>
  </w:abstractNum>
  <w:abstractNum w:abstractNumId="28">
    <w:nsid w:val="C0915F4F"/>
    <w:multiLevelType w:val="multilevel"/>
    <w:tmpl w:val="C0915F4F"/>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29">
    <w:nsid w:val="C4E0D24A"/>
    <w:multiLevelType w:val="multilevel"/>
    <w:tmpl w:val="C4E0D24A"/>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30">
    <w:nsid w:val="C8879AEF"/>
    <w:multiLevelType w:val="multilevel"/>
    <w:tmpl w:val="C8879AEF"/>
    <w:lvl w:ilvl="0">
      <w:start w:val="0"/>
      <w:numFmt w:val="bullet"/>
      <w:lvlText w:val="•"/>
      <w:lvlJc w:val="left"/>
      <w:pPr>
        <w:ind w:left="108" w:hanging="106"/>
      </w:pPr>
      <w:rPr>
        <w:rFonts w:ascii="宋体" w:eastAsia="宋体" w:hAnsi="宋体" w:cs="宋体" w:hint="default"/>
        <w:b w:val="0"/>
        <w:bCs w:val="0"/>
        <w:i w:val="0"/>
        <w:iCs w:val="0"/>
        <w:w w:val="100"/>
        <w:sz w:val="19"/>
        <w:szCs w:val="19"/>
        <w:lang w:val="zh-CN" w:eastAsia="en-US" w:bidi="ar-SA"/>
      </w:rPr>
    </w:lvl>
    <w:lvl w:ilvl="1">
      <w:start w:val="0"/>
      <w:numFmt w:val="bullet"/>
      <w:lvlText w:val="•"/>
      <w:lvlJc w:val="left"/>
      <w:pPr>
        <w:ind w:left="528" w:hanging="106"/>
      </w:pPr>
      <w:rPr>
        <w:rFonts w:hint="default"/>
        <w:lang w:val="zh-CN" w:eastAsia="en-US" w:bidi="ar-SA"/>
      </w:rPr>
    </w:lvl>
    <w:lvl w:ilvl="2">
      <w:start w:val="0"/>
      <w:numFmt w:val="bullet"/>
      <w:lvlText w:val="•"/>
      <w:lvlJc w:val="left"/>
      <w:pPr>
        <w:ind w:left="956" w:hanging="106"/>
      </w:pPr>
      <w:rPr>
        <w:rFonts w:hint="default"/>
        <w:lang w:val="zh-CN" w:eastAsia="en-US" w:bidi="ar-SA"/>
      </w:rPr>
    </w:lvl>
    <w:lvl w:ilvl="3">
      <w:start w:val="0"/>
      <w:numFmt w:val="bullet"/>
      <w:lvlText w:val="•"/>
      <w:lvlJc w:val="left"/>
      <w:pPr>
        <w:ind w:left="1385" w:hanging="106"/>
      </w:pPr>
      <w:rPr>
        <w:rFonts w:hint="default"/>
        <w:lang w:val="zh-CN" w:eastAsia="en-US" w:bidi="ar-SA"/>
      </w:rPr>
    </w:lvl>
    <w:lvl w:ilvl="4">
      <w:start w:val="0"/>
      <w:numFmt w:val="bullet"/>
      <w:lvlText w:val="•"/>
      <w:lvlJc w:val="left"/>
      <w:pPr>
        <w:ind w:left="1813" w:hanging="106"/>
      </w:pPr>
      <w:rPr>
        <w:rFonts w:hint="default"/>
        <w:lang w:val="zh-CN" w:eastAsia="en-US" w:bidi="ar-SA"/>
      </w:rPr>
    </w:lvl>
    <w:lvl w:ilvl="5">
      <w:start w:val="0"/>
      <w:numFmt w:val="bullet"/>
      <w:lvlText w:val="•"/>
      <w:lvlJc w:val="left"/>
      <w:pPr>
        <w:ind w:left="2242" w:hanging="106"/>
      </w:pPr>
      <w:rPr>
        <w:rFonts w:hint="default"/>
        <w:lang w:val="zh-CN" w:eastAsia="en-US" w:bidi="ar-SA"/>
      </w:rPr>
    </w:lvl>
    <w:lvl w:ilvl="6">
      <w:start w:val="0"/>
      <w:numFmt w:val="bullet"/>
      <w:lvlText w:val="•"/>
      <w:lvlJc w:val="left"/>
      <w:pPr>
        <w:ind w:left="2670" w:hanging="106"/>
      </w:pPr>
      <w:rPr>
        <w:rFonts w:hint="default"/>
        <w:lang w:val="zh-CN" w:eastAsia="en-US" w:bidi="ar-SA"/>
      </w:rPr>
    </w:lvl>
    <w:lvl w:ilvl="7">
      <w:start w:val="0"/>
      <w:numFmt w:val="bullet"/>
      <w:lvlText w:val="•"/>
      <w:lvlJc w:val="left"/>
      <w:pPr>
        <w:ind w:left="3098" w:hanging="106"/>
      </w:pPr>
      <w:rPr>
        <w:rFonts w:hint="default"/>
        <w:lang w:val="zh-CN" w:eastAsia="en-US" w:bidi="ar-SA"/>
      </w:rPr>
    </w:lvl>
    <w:lvl w:ilvl="8">
      <w:start w:val="0"/>
      <w:numFmt w:val="bullet"/>
      <w:lvlText w:val="•"/>
      <w:lvlJc w:val="left"/>
      <w:pPr>
        <w:ind w:left="3527" w:hanging="106"/>
      </w:pPr>
      <w:rPr>
        <w:rFonts w:hint="default"/>
        <w:lang w:val="zh-CN" w:eastAsia="en-US" w:bidi="ar-SA"/>
      </w:rPr>
    </w:lvl>
  </w:abstractNum>
  <w:abstractNum w:abstractNumId="31">
    <w:nsid w:val="CF092B84"/>
    <w:multiLevelType w:val="multilevel"/>
    <w:tmpl w:val="CF092B84"/>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spacing w:val="-34"/>
        <w:w w:val="100"/>
        <w:sz w:val="19"/>
        <w:szCs w:val="19"/>
        <w:lang w:val="zh-CN" w:eastAsia="en-US" w:bidi="ar-SA"/>
      </w:rPr>
    </w:lvl>
    <w:lvl w:ilvl="1">
      <w:start w:val="0"/>
      <w:numFmt w:val="bullet"/>
      <w:lvlText w:val="•"/>
      <w:lvlJc w:val="left"/>
      <w:pPr>
        <w:ind w:left="528" w:hanging="316"/>
      </w:pPr>
      <w:rPr>
        <w:rFonts w:hint="default"/>
        <w:lang w:val="zh-CN" w:eastAsia="en-US" w:bidi="ar-SA"/>
      </w:rPr>
    </w:lvl>
    <w:lvl w:ilvl="2">
      <w:start w:val="0"/>
      <w:numFmt w:val="bullet"/>
      <w:lvlText w:val="•"/>
      <w:lvlJc w:val="left"/>
      <w:pPr>
        <w:ind w:left="956" w:hanging="316"/>
      </w:pPr>
      <w:rPr>
        <w:rFonts w:hint="default"/>
        <w:lang w:val="zh-CN" w:eastAsia="en-US" w:bidi="ar-SA"/>
      </w:rPr>
    </w:lvl>
    <w:lvl w:ilvl="3">
      <w:start w:val="0"/>
      <w:numFmt w:val="bullet"/>
      <w:lvlText w:val="•"/>
      <w:lvlJc w:val="left"/>
      <w:pPr>
        <w:ind w:left="1385" w:hanging="316"/>
      </w:pPr>
      <w:rPr>
        <w:rFonts w:hint="default"/>
        <w:lang w:val="zh-CN" w:eastAsia="en-US" w:bidi="ar-SA"/>
      </w:rPr>
    </w:lvl>
    <w:lvl w:ilvl="4">
      <w:start w:val="0"/>
      <w:numFmt w:val="bullet"/>
      <w:lvlText w:val="•"/>
      <w:lvlJc w:val="left"/>
      <w:pPr>
        <w:ind w:left="1813" w:hanging="316"/>
      </w:pPr>
      <w:rPr>
        <w:rFonts w:hint="default"/>
        <w:lang w:val="zh-CN" w:eastAsia="en-US" w:bidi="ar-SA"/>
      </w:rPr>
    </w:lvl>
    <w:lvl w:ilvl="5">
      <w:start w:val="0"/>
      <w:numFmt w:val="bullet"/>
      <w:lvlText w:val="•"/>
      <w:lvlJc w:val="left"/>
      <w:pPr>
        <w:ind w:left="2242" w:hanging="316"/>
      </w:pPr>
      <w:rPr>
        <w:rFonts w:hint="default"/>
        <w:lang w:val="zh-CN" w:eastAsia="en-US" w:bidi="ar-SA"/>
      </w:rPr>
    </w:lvl>
    <w:lvl w:ilvl="6">
      <w:start w:val="0"/>
      <w:numFmt w:val="bullet"/>
      <w:lvlText w:val="•"/>
      <w:lvlJc w:val="left"/>
      <w:pPr>
        <w:ind w:left="2670" w:hanging="316"/>
      </w:pPr>
      <w:rPr>
        <w:rFonts w:hint="default"/>
        <w:lang w:val="zh-CN" w:eastAsia="en-US" w:bidi="ar-SA"/>
      </w:rPr>
    </w:lvl>
    <w:lvl w:ilvl="7">
      <w:start w:val="0"/>
      <w:numFmt w:val="bullet"/>
      <w:lvlText w:val="•"/>
      <w:lvlJc w:val="left"/>
      <w:pPr>
        <w:ind w:left="3098" w:hanging="316"/>
      </w:pPr>
      <w:rPr>
        <w:rFonts w:hint="default"/>
        <w:lang w:val="zh-CN" w:eastAsia="en-US" w:bidi="ar-SA"/>
      </w:rPr>
    </w:lvl>
    <w:lvl w:ilvl="8">
      <w:start w:val="0"/>
      <w:numFmt w:val="bullet"/>
      <w:lvlText w:val="•"/>
      <w:lvlJc w:val="left"/>
      <w:pPr>
        <w:ind w:left="3527" w:hanging="316"/>
      </w:pPr>
      <w:rPr>
        <w:rFonts w:hint="default"/>
        <w:lang w:val="zh-CN" w:eastAsia="en-US" w:bidi="ar-SA"/>
      </w:rPr>
    </w:lvl>
  </w:abstractNum>
  <w:abstractNum w:abstractNumId="32">
    <w:nsid w:val="D1EB1714"/>
    <w:multiLevelType w:val="multilevel"/>
    <w:tmpl w:val="D1EB1714"/>
    <w:lvl w:ilvl="0">
      <w:start w:val="1"/>
      <w:numFmt w:val="decimal"/>
      <w:lvlText w:val="（%1）"/>
      <w:lvlJc w:val="left"/>
      <w:pPr>
        <w:ind w:left="1159" w:hanging="526"/>
        <w:jc w:val="left"/>
      </w:pPr>
      <w:rPr>
        <w:rFonts w:ascii="宋体" w:eastAsia="宋体" w:hAnsi="宋体" w:cs="宋体" w:hint="default"/>
        <w:b w:val="0"/>
        <w:bCs w:val="0"/>
        <w:i w:val="0"/>
        <w:iCs w:val="0"/>
        <w:w w:val="100"/>
        <w:sz w:val="19"/>
        <w:szCs w:val="19"/>
        <w:lang w:val="zh-CN" w:eastAsia="en-US" w:bidi="ar-SA"/>
      </w:rPr>
    </w:lvl>
    <w:lvl w:ilvl="1">
      <w:start w:val="0"/>
      <w:numFmt w:val="bullet"/>
      <w:lvlText w:val="•"/>
      <w:lvlJc w:val="left"/>
      <w:pPr>
        <w:ind w:left="1585" w:hanging="526"/>
      </w:pPr>
      <w:rPr>
        <w:rFonts w:hint="default"/>
        <w:lang w:val="zh-CN" w:eastAsia="en-US" w:bidi="ar-SA"/>
      </w:rPr>
    </w:lvl>
    <w:lvl w:ilvl="2">
      <w:start w:val="0"/>
      <w:numFmt w:val="bullet"/>
      <w:lvlText w:val="•"/>
      <w:lvlJc w:val="left"/>
      <w:pPr>
        <w:ind w:left="2011" w:hanging="526"/>
      </w:pPr>
      <w:rPr>
        <w:rFonts w:hint="default"/>
        <w:lang w:val="zh-CN" w:eastAsia="en-US" w:bidi="ar-SA"/>
      </w:rPr>
    </w:lvl>
    <w:lvl w:ilvl="3">
      <w:start w:val="0"/>
      <w:numFmt w:val="bullet"/>
      <w:lvlText w:val="•"/>
      <w:lvlJc w:val="left"/>
      <w:pPr>
        <w:ind w:left="2437" w:hanging="526"/>
      </w:pPr>
      <w:rPr>
        <w:rFonts w:hint="default"/>
        <w:lang w:val="zh-CN" w:eastAsia="en-US" w:bidi="ar-SA"/>
      </w:rPr>
    </w:lvl>
    <w:lvl w:ilvl="4">
      <w:start w:val="0"/>
      <w:numFmt w:val="bullet"/>
      <w:lvlText w:val="•"/>
      <w:lvlJc w:val="left"/>
      <w:pPr>
        <w:ind w:left="2863" w:hanging="526"/>
      </w:pPr>
      <w:rPr>
        <w:rFonts w:hint="default"/>
        <w:lang w:val="zh-CN" w:eastAsia="en-US" w:bidi="ar-SA"/>
      </w:rPr>
    </w:lvl>
    <w:lvl w:ilvl="5">
      <w:start w:val="0"/>
      <w:numFmt w:val="bullet"/>
      <w:lvlText w:val="•"/>
      <w:lvlJc w:val="left"/>
      <w:pPr>
        <w:ind w:left="3289" w:hanging="526"/>
      </w:pPr>
      <w:rPr>
        <w:rFonts w:hint="default"/>
        <w:lang w:val="zh-CN" w:eastAsia="en-US" w:bidi="ar-SA"/>
      </w:rPr>
    </w:lvl>
    <w:lvl w:ilvl="6">
      <w:start w:val="0"/>
      <w:numFmt w:val="bullet"/>
      <w:lvlText w:val="•"/>
      <w:lvlJc w:val="left"/>
      <w:pPr>
        <w:ind w:left="3714" w:hanging="526"/>
      </w:pPr>
      <w:rPr>
        <w:rFonts w:hint="default"/>
        <w:lang w:val="zh-CN" w:eastAsia="en-US" w:bidi="ar-SA"/>
      </w:rPr>
    </w:lvl>
    <w:lvl w:ilvl="7">
      <w:start w:val="0"/>
      <w:numFmt w:val="bullet"/>
      <w:lvlText w:val="•"/>
      <w:lvlJc w:val="left"/>
      <w:pPr>
        <w:ind w:left="4140" w:hanging="526"/>
      </w:pPr>
      <w:rPr>
        <w:rFonts w:hint="default"/>
        <w:lang w:val="zh-CN" w:eastAsia="en-US" w:bidi="ar-SA"/>
      </w:rPr>
    </w:lvl>
    <w:lvl w:ilvl="8">
      <w:start w:val="0"/>
      <w:numFmt w:val="bullet"/>
      <w:lvlText w:val="•"/>
      <w:lvlJc w:val="left"/>
      <w:pPr>
        <w:ind w:left="4566" w:hanging="526"/>
      </w:pPr>
      <w:rPr>
        <w:rFonts w:hint="default"/>
        <w:lang w:val="zh-CN" w:eastAsia="en-US" w:bidi="ar-SA"/>
      </w:rPr>
    </w:lvl>
  </w:abstractNum>
  <w:abstractNum w:abstractNumId="33">
    <w:nsid w:val="D7D140E4"/>
    <w:multiLevelType w:val="multilevel"/>
    <w:tmpl w:val="D7D140E4"/>
    <w:lvl w:ilvl="0">
      <w:start w:val="4"/>
      <w:numFmt w:val="decimal"/>
      <w:lvlText w:val="%1）"/>
      <w:lvlJc w:val="left"/>
      <w:pPr>
        <w:ind w:left="424" w:hanging="316"/>
        <w:jc w:val="left"/>
      </w:pPr>
      <w:rPr>
        <w:rFonts w:ascii="Times New Roman" w:eastAsia="Times New Roman" w:hAnsi="Times New Roman" w:cs="Times New Roman" w:hint="default"/>
        <w:b w:val="0"/>
        <w:bCs w:val="0"/>
        <w:i w:val="0"/>
        <w:iCs w:val="0"/>
        <w:spacing w:val="-105"/>
        <w:w w:val="100"/>
        <w:sz w:val="19"/>
        <w:szCs w:val="19"/>
        <w:lang w:val="zh-CN" w:eastAsia="en-US" w:bidi="ar-SA"/>
      </w:rPr>
    </w:lvl>
    <w:lvl w:ilvl="1">
      <w:start w:val="0"/>
      <w:numFmt w:val="bullet"/>
      <w:lvlText w:val="•"/>
      <w:lvlJc w:val="left"/>
      <w:pPr>
        <w:ind w:left="919" w:hanging="316"/>
      </w:pPr>
      <w:rPr>
        <w:rFonts w:hint="default"/>
        <w:lang w:val="zh-CN" w:eastAsia="en-US" w:bidi="ar-SA"/>
      </w:rPr>
    </w:lvl>
    <w:lvl w:ilvl="2">
      <w:start w:val="0"/>
      <w:numFmt w:val="bullet"/>
      <w:lvlText w:val="•"/>
      <w:lvlJc w:val="left"/>
      <w:pPr>
        <w:ind w:left="1419" w:hanging="316"/>
      </w:pPr>
      <w:rPr>
        <w:rFonts w:hint="default"/>
        <w:lang w:val="zh-CN" w:eastAsia="en-US" w:bidi="ar-SA"/>
      </w:rPr>
    </w:lvl>
    <w:lvl w:ilvl="3">
      <w:start w:val="0"/>
      <w:numFmt w:val="bullet"/>
      <w:lvlText w:val="•"/>
      <w:lvlJc w:val="left"/>
      <w:pPr>
        <w:ind w:left="1919" w:hanging="316"/>
      </w:pPr>
      <w:rPr>
        <w:rFonts w:hint="default"/>
        <w:lang w:val="zh-CN" w:eastAsia="en-US" w:bidi="ar-SA"/>
      </w:rPr>
    </w:lvl>
    <w:lvl w:ilvl="4">
      <w:start w:val="0"/>
      <w:numFmt w:val="bullet"/>
      <w:lvlText w:val="•"/>
      <w:lvlJc w:val="left"/>
      <w:pPr>
        <w:ind w:left="2419" w:hanging="316"/>
      </w:pPr>
      <w:rPr>
        <w:rFonts w:hint="default"/>
        <w:lang w:val="zh-CN" w:eastAsia="en-US" w:bidi="ar-SA"/>
      </w:rPr>
    </w:lvl>
    <w:lvl w:ilvl="5">
      <w:start w:val="0"/>
      <w:numFmt w:val="bullet"/>
      <w:lvlText w:val="•"/>
      <w:lvlJc w:val="left"/>
      <w:pPr>
        <w:ind w:left="2919" w:hanging="316"/>
      </w:pPr>
      <w:rPr>
        <w:rFonts w:hint="default"/>
        <w:lang w:val="zh-CN" w:eastAsia="en-US" w:bidi="ar-SA"/>
      </w:rPr>
    </w:lvl>
    <w:lvl w:ilvl="6">
      <w:start w:val="0"/>
      <w:numFmt w:val="bullet"/>
      <w:lvlText w:val="•"/>
      <w:lvlJc w:val="left"/>
      <w:pPr>
        <w:ind w:left="3418" w:hanging="316"/>
      </w:pPr>
      <w:rPr>
        <w:rFonts w:hint="default"/>
        <w:lang w:val="zh-CN" w:eastAsia="en-US" w:bidi="ar-SA"/>
      </w:rPr>
    </w:lvl>
    <w:lvl w:ilvl="7">
      <w:start w:val="0"/>
      <w:numFmt w:val="bullet"/>
      <w:lvlText w:val="•"/>
      <w:lvlJc w:val="left"/>
      <w:pPr>
        <w:ind w:left="3918" w:hanging="316"/>
      </w:pPr>
      <w:rPr>
        <w:rFonts w:hint="default"/>
        <w:lang w:val="zh-CN" w:eastAsia="en-US" w:bidi="ar-SA"/>
      </w:rPr>
    </w:lvl>
    <w:lvl w:ilvl="8">
      <w:start w:val="0"/>
      <w:numFmt w:val="bullet"/>
      <w:lvlText w:val="•"/>
      <w:lvlJc w:val="left"/>
      <w:pPr>
        <w:ind w:left="4418" w:hanging="316"/>
      </w:pPr>
      <w:rPr>
        <w:rFonts w:hint="default"/>
        <w:lang w:val="zh-CN" w:eastAsia="en-US" w:bidi="ar-SA"/>
      </w:rPr>
    </w:lvl>
  </w:abstractNum>
  <w:abstractNum w:abstractNumId="34">
    <w:nsid w:val="D7F9FE59"/>
    <w:multiLevelType w:val="multilevel"/>
    <w:tmpl w:val="D7F9FE59"/>
    <w:lvl w:ilvl="0">
      <w:start w:val="6"/>
      <w:numFmt w:val="decimal"/>
      <w:lvlText w:val="%1）"/>
      <w:lvlJc w:val="left"/>
      <w:pPr>
        <w:ind w:left="108" w:hanging="316"/>
        <w:jc w:val="left"/>
      </w:pPr>
      <w:rPr>
        <w:rFonts w:ascii="Times New Roman" w:eastAsia="Times New Roman" w:hAnsi="Times New Roman" w:cs="Times New Roman" w:hint="default"/>
        <w:b w:val="0"/>
        <w:bCs w:val="0"/>
        <w:i w:val="0"/>
        <w:iCs w:val="0"/>
        <w:spacing w:val="-105"/>
        <w:w w:val="100"/>
        <w:sz w:val="19"/>
        <w:szCs w:val="19"/>
        <w:lang w:val="zh-CN" w:eastAsia="en-US" w:bidi="ar-SA"/>
      </w:rPr>
    </w:lvl>
    <w:lvl w:ilvl="1">
      <w:start w:val="0"/>
      <w:numFmt w:val="bullet"/>
      <w:lvlText w:val="•"/>
      <w:lvlJc w:val="left"/>
      <w:pPr>
        <w:ind w:left="528" w:hanging="316"/>
      </w:pPr>
      <w:rPr>
        <w:rFonts w:hint="default"/>
        <w:lang w:val="zh-CN" w:eastAsia="en-US" w:bidi="ar-SA"/>
      </w:rPr>
    </w:lvl>
    <w:lvl w:ilvl="2">
      <w:start w:val="0"/>
      <w:numFmt w:val="bullet"/>
      <w:lvlText w:val="•"/>
      <w:lvlJc w:val="left"/>
      <w:pPr>
        <w:ind w:left="956" w:hanging="316"/>
      </w:pPr>
      <w:rPr>
        <w:rFonts w:hint="default"/>
        <w:lang w:val="zh-CN" w:eastAsia="en-US" w:bidi="ar-SA"/>
      </w:rPr>
    </w:lvl>
    <w:lvl w:ilvl="3">
      <w:start w:val="0"/>
      <w:numFmt w:val="bullet"/>
      <w:lvlText w:val="•"/>
      <w:lvlJc w:val="left"/>
      <w:pPr>
        <w:ind w:left="1385" w:hanging="316"/>
      </w:pPr>
      <w:rPr>
        <w:rFonts w:hint="default"/>
        <w:lang w:val="zh-CN" w:eastAsia="en-US" w:bidi="ar-SA"/>
      </w:rPr>
    </w:lvl>
    <w:lvl w:ilvl="4">
      <w:start w:val="0"/>
      <w:numFmt w:val="bullet"/>
      <w:lvlText w:val="•"/>
      <w:lvlJc w:val="left"/>
      <w:pPr>
        <w:ind w:left="1813" w:hanging="316"/>
      </w:pPr>
      <w:rPr>
        <w:rFonts w:hint="default"/>
        <w:lang w:val="zh-CN" w:eastAsia="en-US" w:bidi="ar-SA"/>
      </w:rPr>
    </w:lvl>
    <w:lvl w:ilvl="5">
      <w:start w:val="0"/>
      <w:numFmt w:val="bullet"/>
      <w:lvlText w:val="•"/>
      <w:lvlJc w:val="left"/>
      <w:pPr>
        <w:ind w:left="2242" w:hanging="316"/>
      </w:pPr>
      <w:rPr>
        <w:rFonts w:hint="default"/>
        <w:lang w:val="zh-CN" w:eastAsia="en-US" w:bidi="ar-SA"/>
      </w:rPr>
    </w:lvl>
    <w:lvl w:ilvl="6">
      <w:start w:val="0"/>
      <w:numFmt w:val="bullet"/>
      <w:lvlText w:val="•"/>
      <w:lvlJc w:val="left"/>
      <w:pPr>
        <w:ind w:left="2670" w:hanging="316"/>
      </w:pPr>
      <w:rPr>
        <w:rFonts w:hint="default"/>
        <w:lang w:val="zh-CN" w:eastAsia="en-US" w:bidi="ar-SA"/>
      </w:rPr>
    </w:lvl>
    <w:lvl w:ilvl="7">
      <w:start w:val="0"/>
      <w:numFmt w:val="bullet"/>
      <w:lvlText w:val="•"/>
      <w:lvlJc w:val="left"/>
      <w:pPr>
        <w:ind w:left="3098" w:hanging="316"/>
      </w:pPr>
      <w:rPr>
        <w:rFonts w:hint="default"/>
        <w:lang w:val="zh-CN" w:eastAsia="en-US" w:bidi="ar-SA"/>
      </w:rPr>
    </w:lvl>
    <w:lvl w:ilvl="8">
      <w:start w:val="0"/>
      <w:numFmt w:val="bullet"/>
      <w:lvlText w:val="•"/>
      <w:lvlJc w:val="left"/>
      <w:pPr>
        <w:ind w:left="3527" w:hanging="316"/>
      </w:pPr>
      <w:rPr>
        <w:rFonts w:hint="default"/>
        <w:lang w:val="zh-CN" w:eastAsia="en-US" w:bidi="ar-SA"/>
      </w:rPr>
    </w:lvl>
  </w:abstractNum>
  <w:abstractNum w:abstractNumId="35">
    <w:nsid w:val="DAD3A854"/>
    <w:multiLevelType w:val="multilevel"/>
    <w:tmpl w:val="DAD3A854"/>
    <w:lvl w:ilvl="0">
      <w:start w:val="1"/>
      <w:numFmt w:val="decimal"/>
      <w:lvlText w:val="（%1）"/>
      <w:lvlJc w:val="left"/>
      <w:pPr>
        <w:ind w:left="108" w:hanging="532"/>
        <w:jc w:val="left"/>
      </w:pPr>
      <w:rPr>
        <w:rFonts w:ascii="宋体" w:eastAsia="宋体" w:hAnsi="宋体" w:cs="宋体" w:hint="default"/>
        <w:b w:val="0"/>
        <w:bCs w:val="0"/>
        <w:i w:val="0"/>
        <w:iCs w:val="0"/>
        <w:spacing w:val="0"/>
        <w:w w:val="100"/>
        <w:sz w:val="19"/>
        <w:szCs w:val="19"/>
        <w:lang w:val="zh-CN" w:eastAsia="en-US" w:bidi="ar-SA"/>
      </w:rPr>
    </w:lvl>
    <w:lvl w:ilvl="1">
      <w:start w:val="0"/>
      <w:numFmt w:val="bullet"/>
      <w:lvlText w:val="•"/>
      <w:lvlJc w:val="left"/>
      <w:pPr>
        <w:ind w:left="631" w:hanging="532"/>
      </w:pPr>
      <w:rPr>
        <w:rFonts w:hint="default"/>
        <w:lang w:val="zh-CN" w:eastAsia="en-US" w:bidi="ar-SA"/>
      </w:rPr>
    </w:lvl>
    <w:lvl w:ilvl="2">
      <w:start w:val="0"/>
      <w:numFmt w:val="bullet"/>
      <w:lvlText w:val="•"/>
      <w:lvlJc w:val="left"/>
      <w:pPr>
        <w:ind w:left="1163" w:hanging="532"/>
      </w:pPr>
      <w:rPr>
        <w:rFonts w:hint="default"/>
        <w:lang w:val="zh-CN" w:eastAsia="en-US" w:bidi="ar-SA"/>
      </w:rPr>
    </w:lvl>
    <w:lvl w:ilvl="3">
      <w:start w:val="0"/>
      <w:numFmt w:val="bullet"/>
      <w:lvlText w:val="•"/>
      <w:lvlJc w:val="left"/>
      <w:pPr>
        <w:ind w:left="1695" w:hanging="532"/>
      </w:pPr>
      <w:rPr>
        <w:rFonts w:hint="default"/>
        <w:lang w:val="zh-CN" w:eastAsia="en-US" w:bidi="ar-SA"/>
      </w:rPr>
    </w:lvl>
    <w:lvl w:ilvl="4">
      <w:start w:val="0"/>
      <w:numFmt w:val="bullet"/>
      <w:lvlText w:val="•"/>
      <w:lvlJc w:val="left"/>
      <w:pPr>
        <w:ind w:left="2227" w:hanging="532"/>
      </w:pPr>
      <w:rPr>
        <w:rFonts w:hint="default"/>
        <w:lang w:val="zh-CN" w:eastAsia="en-US" w:bidi="ar-SA"/>
      </w:rPr>
    </w:lvl>
    <w:lvl w:ilvl="5">
      <w:start w:val="0"/>
      <w:numFmt w:val="bullet"/>
      <w:lvlText w:val="•"/>
      <w:lvlJc w:val="left"/>
      <w:pPr>
        <w:ind w:left="2759" w:hanging="532"/>
      </w:pPr>
      <w:rPr>
        <w:rFonts w:hint="default"/>
        <w:lang w:val="zh-CN" w:eastAsia="en-US" w:bidi="ar-SA"/>
      </w:rPr>
    </w:lvl>
    <w:lvl w:ilvl="6">
      <w:start w:val="0"/>
      <w:numFmt w:val="bullet"/>
      <w:lvlText w:val="•"/>
      <w:lvlJc w:val="left"/>
      <w:pPr>
        <w:ind w:left="3290" w:hanging="532"/>
      </w:pPr>
      <w:rPr>
        <w:rFonts w:hint="default"/>
        <w:lang w:val="zh-CN" w:eastAsia="en-US" w:bidi="ar-SA"/>
      </w:rPr>
    </w:lvl>
    <w:lvl w:ilvl="7">
      <w:start w:val="0"/>
      <w:numFmt w:val="bullet"/>
      <w:lvlText w:val="•"/>
      <w:lvlJc w:val="left"/>
      <w:pPr>
        <w:ind w:left="3822" w:hanging="532"/>
      </w:pPr>
      <w:rPr>
        <w:rFonts w:hint="default"/>
        <w:lang w:val="zh-CN" w:eastAsia="en-US" w:bidi="ar-SA"/>
      </w:rPr>
    </w:lvl>
    <w:lvl w:ilvl="8">
      <w:start w:val="0"/>
      <w:numFmt w:val="bullet"/>
      <w:lvlText w:val="•"/>
      <w:lvlJc w:val="left"/>
      <w:pPr>
        <w:ind w:left="4354" w:hanging="532"/>
      </w:pPr>
      <w:rPr>
        <w:rFonts w:hint="default"/>
        <w:lang w:val="zh-CN" w:eastAsia="en-US" w:bidi="ar-SA"/>
      </w:rPr>
    </w:lvl>
  </w:abstractNum>
  <w:abstractNum w:abstractNumId="36">
    <w:nsid w:val="DCBA6B53"/>
    <w:multiLevelType w:val="multilevel"/>
    <w:tmpl w:val="DCBA6B53"/>
    <w:lvl w:ilvl="0">
      <w:start w:val="1"/>
      <w:numFmt w:val="decimal"/>
      <w:lvlText w:val="%1）"/>
      <w:lvlJc w:val="left"/>
      <w:pPr>
        <w:ind w:left="424" w:hanging="316"/>
        <w:jc w:val="left"/>
      </w:pPr>
      <w:rPr>
        <w:rFonts w:ascii="Times New Roman" w:eastAsia="Times New Roman" w:hAnsi="Times New Roman" w:cs="Times New Roman" w:hint="default"/>
        <w:b w:val="0"/>
        <w:bCs w:val="0"/>
        <w:i w:val="0"/>
        <w:iCs w:val="0"/>
        <w:spacing w:val="-105"/>
        <w:w w:val="100"/>
        <w:sz w:val="19"/>
        <w:szCs w:val="19"/>
        <w:lang w:val="zh-CN" w:eastAsia="en-US" w:bidi="ar-SA"/>
      </w:rPr>
    </w:lvl>
    <w:lvl w:ilvl="1">
      <w:start w:val="0"/>
      <w:numFmt w:val="bullet"/>
      <w:lvlText w:val="•"/>
      <w:lvlJc w:val="left"/>
      <w:pPr>
        <w:ind w:left="816" w:hanging="316"/>
      </w:pPr>
      <w:rPr>
        <w:rFonts w:hint="default"/>
        <w:lang w:val="zh-CN" w:eastAsia="en-US" w:bidi="ar-SA"/>
      </w:rPr>
    </w:lvl>
    <w:lvl w:ilvl="2">
      <w:start w:val="0"/>
      <w:numFmt w:val="bullet"/>
      <w:lvlText w:val="•"/>
      <w:lvlJc w:val="left"/>
      <w:pPr>
        <w:ind w:left="1212" w:hanging="316"/>
      </w:pPr>
      <w:rPr>
        <w:rFonts w:hint="default"/>
        <w:lang w:val="zh-CN" w:eastAsia="en-US" w:bidi="ar-SA"/>
      </w:rPr>
    </w:lvl>
    <w:lvl w:ilvl="3">
      <w:start w:val="0"/>
      <w:numFmt w:val="bullet"/>
      <w:lvlText w:val="•"/>
      <w:lvlJc w:val="left"/>
      <w:pPr>
        <w:ind w:left="1609" w:hanging="316"/>
      </w:pPr>
      <w:rPr>
        <w:rFonts w:hint="default"/>
        <w:lang w:val="zh-CN" w:eastAsia="en-US" w:bidi="ar-SA"/>
      </w:rPr>
    </w:lvl>
    <w:lvl w:ilvl="4">
      <w:start w:val="0"/>
      <w:numFmt w:val="bullet"/>
      <w:lvlText w:val="•"/>
      <w:lvlJc w:val="left"/>
      <w:pPr>
        <w:ind w:left="2005" w:hanging="316"/>
      </w:pPr>
      <w:rPr>
        <w:rFonts w:hint="default"/>
        <w:lang w:val="zh-CN" w:eastAsia="en-US" w:bidi="ar-SA"/>
      </w:rPr>
    </w:lvl>
    <w:lvl w:ilvl="5">
      <w:start w:val="0"/>
      <w:numFmt w:val="bullet"/>
      <w:lvlText w:val="•"/>
      <w:lvlJc w:val="left"/>
      <w:pPr>
        <w:ind w:left="2402" w:hanging="316"/>
      </w:pPr>
      <w:rPr>
        <w:rFonts w:hint="default"/>
        <w:lang w:val="zh-CN" w:eastAsia="en-US" w:bidi="ar-SA"/>
      </w:rPr>
    </w:lvl>
    <w:lvl w:ilvl="6">
      <w:start w:val="0"/>
      <w:numFmt w:val="bullet"/>
      <w:lvlText w:val="•"/>
      <w:lvlJc w:val="left"/>
      <w:pPr>
        <w:ind w:left="2798" w:hanging="316"/>
      </w:pPr>
      <w:rPr>
        <w:rFonts w:hint="default"/>
        <w:lang w:val="zh-CN" w:eastAsia="en-US" w:bidi="ar-SA"/>
      </w:rPr>
    </w:lvl>
    <w:lvl w:ilvl="7">
      <w:start w:val="0"/>
      <w:numFmt w:val="bullet"/>
      <w:lvlText w:val="•"/>
      <w:lvlJc w:val="left"/>
      <w:pPr>
        <w:ind w:left="3194" w:hanging="316"/>
      </w:pPr>
      <w:rPr>
        <w:rFonts w:hint="default"/>
        <w:lang w:val="zh-CN" w:eastAsia="en-US" w:bidi="ar-SA"/>
      </w:rPr>
    </w:lvl>
    <w:lvl w:ilvl="8">
      <w:start w:val="0"/>
      <w:numFmt w:val="bullet"/>
      <w:lvlText w:val="•"/>
      <w:lvlJc w:val="left"/>
      <w:pPr>
        <w:ind w:left="3591" w:hanging="316"/>
      </w:pPr>
      <w:rPr>
        <w:rFonts w:hint="default"/>
        <w:lang w:val="zh-CN" w:eastAsia="en-US" w:bidi="ar-SA"/>
      </w:rPr>
    </w:lvl>
  </w:abstractNum>
  <w:abstractNum w:abstractNumId="37">
    <w:nsid w:val="E093A4B0"/>
    <w:multiLevelType w:val="multilevel"/>
    <w:tmpl w:val="E093A4B0"/>
    <w:lvl w:ilvl="0">
      <w:start w:val="1"/>
      <w:numFmt w:val="decimal"/>
      <w:lvlText w:val="%1）"/>
      <w:lvlJc w:val="left"/>
      <w:pPr>
        <w:ind w:left="108" w:hanging="316"/>
        <w:jc w:val="left"/>
      </w:pPr>
      <w:rPr>
        <w:rFonts w:hint="default"/>
        <w:spacing w:val="-105"/>
        <w:w w:val="100"/>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38">
    <w:nsid w:val="E504947C"/>
    <w:multiLevelType w:val="multilevel"/>
    <w:tmpl w:val="E504947C"/>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spacing w:val="-11"/>
        <w:w w:val="100"/>
        <w:sz w:val="19"/>
        <w:szCs w:val="19"/>
        <w:lang w:val="zh-CN" w:eastAsia="en-US" w:bidi="ar-SA"/>
      </w:rPr>
    </w:lvl>
    <w:lvl w:ilvl="1">
      <w:start w:val="2"/>
      <w:numFmt w:val="decimal"/>
      <w:lvlText w:val="（%2）"/>
      <w:lvlJc w:val="left"/>
      <w:pPr>
        <w:ind w:left="108" w:hanging="526"/>
        <w:jc w:val="left"/>
      </w:pPr>
      <w:rPr>
        <w:rFonts w:ascii="宋体" w:eastAsia="宋体" w:hAnsi="宋体" w:cs="宋体" w:hint="default"/>
        <w:b w:val="0"/>
        <w:bCs w:val="0"/>
        <w:i w:val="0"/>
        <w:iCs w:val="0"/>
        <w:spacing w:val="-1"/>
        <w:w w:val="100"/>
        <w:sz w:val="19"/>
        <w:szCs w:val="19"/>
        <w:lang w:val="zh-CN" w:eastAsia="en-US" w:bidi="ar-SA"/>
      </w:rPr>
    </w:lvl>
    <w:lvl w:ilvl="2">
      <w:start w:val="0"/>
      <w:numFmt w:val="bullet"/>
      <w:lvlText w:val="•"/>
      <w:lvlJc w:val="left"/>
      <w:pPr>
        <w:ind w:left="1163" w:hanging="526"/>
      </w:pPr>
      <w:rPr>
        <w:rFonts w:hint="default"/>
        <w:lang w:val="zh-CN" w:eastAsia="en-US" w:bidi="ar-SA"/>
      </w:rPr>
    </w:lvl>
    <w:lvl w:ilvl="3">
      <w:start w:val="0"/>
      <w:numFmt w:val="bullet"/>
      <w:lvlText w:val="•"/>
      <w:lvlJc w:val="left"/>
      <w:pPr>
        <w:ind w:left="1695" w:hanging="526"/>
      </w:pPr>
      <w:rPr>
        <w:rFonts w:hint="default"/>
        <w:lang w:val="zh-CN" w:eastAsia="en-US" w:bidi="ar-SA"/>
      </w:rPr>
    </w:lvl>
    <w:lvl w:ilvl="4">
      <w:start w:val="0"/>
      <w:numFmt w:val="bullet"/>
      <w:lvlText w:val="•"/>
      <w:lvlJc w:val="left"/>
      <w:pPr>
        <w:ind w:left="2227" w:hanging="526"/>
      </w:pPr>
      <w:rPr>
        <w:rFonts w:hint="default"/>
        <w:lang w:val="zh-CN" w:eastAsia="en-US" w:bidi="ar-SA"/>
      </w:rPr>
    </w:lvl>
    <w:lvl w:ilvl="5">
      <w:start w:val="0"/>
      <w:numFmt w:val="bullet"/>
      <w:lvlText w:val="•"/>
      <w:lvlJc w:val="left"/>
      <w:pPr>
        <w:ind w:left="2759" w:hanging="526"/>
      </w:pPr>
      <w:rPr>
        <w:rFonts w:hint="default"/>
        <w:lang w:val="zh-CN" w:eastAsia="en-US" w:bidi="ar-SA"/>
      </w:rPr>
    </w:lvl>
    <w:lvl w:ilvl="6">
      <w:start w:val="0"/>
      <w:numFmt w:val="bullet"/>
      <w:lvlText w:val="•"/>
      <w:lvlJc w:val="left"/>
      <w:pPr>
        <w:ind w:left="3290" w:hanging="526"/>
      </w:pPr>
      <w:rPr>
        <w:rFonts w:hint="default"/>
        <w:lang w:val="zh-CN" w:eastAsia="en-US" w:bidi="ar-SA"/>
      </w:rPr>
    </w:lvl>
    <w:lvl w:ilvl="7">
      <w:start w:val="0"/>
      <w:numFmt w:val="bullet"/>
      <w:lvlText w:val="•"/>
      <w:lvlJc w:val="left"/>
      <w:pPr>
        <w:ind w:left="3822" w:hanging="526"/>
      </w:pPr>
      <w:rPr>
        <w:rFonts w:hint="default"/>
        <w:lang w:val="zh-CN" w:eastAsia="en-US" w:bidi="ar-SA"/>
      </w:rPr>
    </w:lvl>
    <w:lvl w:ilvl="8">
      <w:start w:val="0"/>
      <w:numFmt w:val="bullet"/>
      <w:lvlText w:val="•"/>
      <w:lvlJc w:val="left"/>
      <w:pPr>
        <w:ind w:left="4354" w:hanging="526"/>
      </w:pPr>
      <w:rPr>
        <w:rFonts w:hint="default"/>
        <w:lang w:val="zh-CN" w:eastAsia="en-US" w:bidi="ar-SA"/>
      </w:rPr>
    </w:lvl>
  </w:abstractNum>
  <w:abstractNum w:abstractNumId="39">
    <w:nsid w:val="E7B27C5B"/>
    <w:multiLevelType w:val="multilevel"/>
    <w:tmpl w:val="E7B27C5B"/>
    <w:lvl w:ilvl="0">
      <w:start w:val="1"/>
      <w:numFmt w:val="decimal"/>
      <w:lvlText w:val="%1."/>
      <w:lvlJc w:val="left"/>
      <w:pPr>
        <w:ind w:left="108" w:hanging="316"/>
        <w:jc w:val="righ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40">
    <w:nsid w:val="F0E89278"/>
    <w:multiLevelType w:val="multilevel"/>
    <w:tmpl w:val="F0E89278"/>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41">
    <w:nsid w:val="F4B5D9F5"/>
    <w:multiLevelType w:val="multilevel"/>
    <w:tmpl w:val="F4B5D9F5"/>
    <w:lvl w:ilvl="0">
      <w:start w:val="1"/>
      <w:numFmt w:val="decimal"/>
      <w:lvlText w:val="%1）"/>
      <w:lvlJc w:val="left"/>
      <w:pPr>
        <w:ind w:left="424" w:hanging="316"/>
        <w:jc w:val="left"/>
      </w:pPr>
      <w:rPr>
        <w:rFonts w:ascii="Times New Roman" w:eastAsia="Times New Roman" w:hAnsi="Times New Roman" w:cs="Times New Roman" w:hint="default"/>
        <w:b w:val="0"/>
        <w:bCs w:val="0"/>
        <w:i w:val="0"/>
        <w:iCs w:val="0"/>
        <w:spacing w:val="-105"/>
        <w:w w:val="100"/>
        <w:sz w:val="19"/>
        <w:szCs w:val="19"/>
        <w:lang w:val="zh-CN" w:eastAsia="en-US" w:bidi="ar-SA"/>
      </w:rPr>
    </w:lvl>
    <w:lvl w:ilvl="1">
      <w:start w:val="0"/>
      <w:numFmt w:val="bullet"/>
      <w:lvlText w:val="•"/>
      <w:lvlJc w:val="left"/>
      <w:pPr>
        <w:ind w:left="816" w:hanging="316"/>
      </w:pPr>
      <w:rPr>
        <w:rFonts w:hint="default"/>
        <w:lang w:val="zh-CN" w:eastAsia="en-US" w:bidi="ar-SA"/>
      </w:rPr>
    </w:lvl>
    <w:lvl w:ilvl="2">
      <w:start w:val="0"/>
      <w:numFmt w:val="bullet"/>
      <w:lvlText w:val="•"/>
      <w:lvlJc w:val="left"/>
      <w:pPr>
        <w:ind w:left="1212" w:hanging="316"/>
      </w:pPr>
      <w:rPr>
        <w:rFonts w:hint="default"/>
        <w:lang w:val="zh-CN" w:eastAsia="en-US" w:bidi="ar-SA"/>
      </w:rPr>
    </w:lvl>
    <w:lvl w:ilvl="3">
      <w:start w:val="0"/>
      <w:numFmt w:val="bullet"/>
      <w:lvlText w:val="•"/>
      <w:lvlJc w:val="left"/>
      <w:pPr>
        <w:ind w:left="1609" w:hanging="316"/>
      </w:pPr>
      <w:rPr>
        <w:rFonts w:hint="default"/>
        <w:lang w:val="zh-CN" w:eastAsia="en-US" w:bidi="ar-SA"/>
      </w:rPr>
    </w:lvl>
    <w:lvl w:ilvl="4">
      <w:start w:val="0"/>
      <w:numFmt w:val="bullet"/>
      <w:lvlText w:val="•"/>
      <w:lvlJc w:val="left"/>
      <w:pPr>
        <w:ind w:left="2005" w:hanging="316"/>
      </w:pPr>
      <w:rPr>
        <w:rFonts w:hint="default"/>
        <w:lang w:val="zh-CN" w:eastAsia="en-US" w:bidi="ar-SA"/>
      </w:rPr>
    </w:lvl>
    <w:lvl w:ilvl="5">
      <w:start w:val="0"/>
      <w:numFmt w:val="bullet"/>
      <w:lvlText w:val="•"/>
      <w:lvlJc w:val="left"/>
      <w:pPr>
        <w:ind w:left="2402" w:hanging="316"/>
      </w:pPr>
      <w:rPr>
        <w:rFonts w:hint="default"/>
        <w:lang w:val="zh-CN" w:eastAsia="en-US" w:bidi="ar-SA"/>
      </w:rPr>
    </w:lvl>
    <w:lvl w:ilvl="6">
      <w:start w:val="0"/>
      <w:numFmt w:val="bullet"/>
      <w:lvlText w:val="•"/>
      <w:lvlJc w:val="left"/>
      <w:pPr>
        <w:ind w:left="2798" w:hanging="316"/>
      </w:pPr>
      <w:rPr>
        <w:rFonts w:hint="default"/>
        <w:lang w:val="zh-CN" w:eastAsia="en-US" w:bidi="ar-SA"/>
      </w:rPr>
    </w:lvl>
    <w:lvl w:ilvl="7">
      <w:start w:val="0"/>
      <w:numFmt w:val="bullet"/>
      <w:lvlText w:val="•"/>
      <w:lvlJc w:val="left"/>
      <w:pPr>
        <w:ind w:left="3194" w:hanging="316"/>
      </w:pPr>
      <w:rPr>
        <w:rFonts w:hint="default"/>
        <w:lang w:val="zh-CN" w:eastAsia="en-US" w:bidi="ar-SA"/>
      </w:rPr>
    </w:lvl>
    <w:lvl w:ilvl="8">
      <w:start w:val="0"/>
      <w:numFmt w:val="bullet"/>
      <w:lvlText w:val="•"/>
      <w:lvlJc w:val="left"/>
      <w:pPr>
        <w:ind w:left="3591" w:hanging="316"/>
      </w:pPr>
      <w:rPr>
        <w:rFonts w:hint="default"/>
        <w:lang w:val="zh-CN" w:eastAsia="en-US" w:bidi="ar-SA"/>
      </w:rPr>
    </w:lvl>
  </w:abstractNum>
  <w:abstractNum w:abstractNumId="42">
    <w:nsid w:val="F689643B"/>
    <w:multiLevelType w:val="multilevel"/>
    <w:tmpl w:val="F689643B"/>
    <w:lvl w:ilvl="0">
      <w:start w:val="2"/>
      <w:numFmt w:val="decimal"/>
      <w:lvlText w:val="%1."/>
      <w:lvlJc w:val="left"/>
      <w:pPr>
        <w:ind w:left="424"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919" w:hanging="316"/>
      </w:pPr>
      <w:rPr>
        <w:rFonts w:hint="default"/>
        <w:lang w:val="zh-CN" w:eastAsia="en-US" w:bidi="ar-SA"/>
      </w:rPr>
    </w:lvl>
    <w:lvl w:ilvl="2">
      <w:start w:val="0"/>
      <w:numFmt w:val="bullet"/>
      <w:lvlText w:val="•"/>
      <w:lvlJc w:val="left"/>
      <w:pPr>
        <w:ind w:left="1419" w:hanging="316"/>
      </w:pPr>
      <w:rPr>
        <w:rFonts w:hint="default"/>
        <w:lang w:val="zh-CN" w:eastAsia="en-US" w:bidi="ar-SA"/>
      </w:rPr>
    </w:lvl>
    <w:lvl w:ilvl="3">
      <w:start w:val="0"/>
      <w:numFmt w:val="bullet"/>
      <w:lvlText w:val="•"/>
      <w:lvlJc w:val="left"/>
      <w:pPr>
        <w:ind w:left="1919" w:hanging="316"/>
      </w:pPr>
      <w:rPr>
        <w:rFonts w:hint="default"/>
        <w:lang w:val="zh-CN" w:eastAsia="en-US" w:bidi="ar-SA"/>
      </w:rPr>
    </w:lvl>
    <w:lvl w:ilvl="4">
      <w:start w:val="0"/>
      <w:numFmt w:val="bullet"/>
      <w:lvlText w:val="•"/>
      <w:lvlJc w:val="left"/>
      <w:pPr>
        <w:ind w:left="2419" w:hanging="316"/>
      </w:pPr>
      <w:rPr>
        <w:rFonts w:hint="default"/>
        <w:lang w:val="zh-CN" w:eastAsia="en-US" w:bidi="ar-SA"/>
      </w:rPr>
    </w:lvl>
    <w:lvl w:ilvl="5">
      <w:start w:val="0"/>
      <w:numFmt w:val="bullet"/>
      <w:lvlText w:val="•"/>
      <w:lvlJc w:val="left"/>
      <w:pPr>
        <w:ind w:left="2919" w:hanging="316"/>
      </w:pPr>
      <w:rPr>
        <w:rFonts w:hint="default"/>
        <w:lang w:val="zh-CN" w:eastAsia="en-US" w:bidi="ar-SA"/>
      </w:rPr>
    </w:lvl>
    <w:lvl w:ilvl="6">
      <w:start w:val="0"/>
      <w:numFmt w:val="bullet"/>
      <w:lvlText w:val="•"/>
      <w:lvlJc w:val="left"/>
      <w:pPr>
        <w:ind w:left="3418" w:hanging="316"/>
      </w:pPr>
      <w:rPr>
        <w:rFonts w:hint="default"/>
        <w:lang w:val="zh-CN" w:eastAsia="en-US" w:bidi="ar-SA"/>
      </w:rPr>
    </w:lvl>
    <w:lvl w:ilvl="7">
      <w:start w:val="0"/>
      <w:numFmt w:val="bullet"/>
      <w:lvlText w:val="•"/>
      <w:lvlJc w:val="left"/>
      <w:pPr>
        <w:ind w:left="3918" w:hanging="316"/>
      </w:pPr>
      <w:rPr>
        <w:rFonts w:hint="default"/>
        <w:lang w:val="zh-CN" w:eastAsia="en-US" w:bidi="ar-SA"/>
      </w:rPr>
    </w:lvl>
    <w:lvl w:ilvl="8">
      <w:start w:val="0"/>
      <w:numFmt w:val="bullet"/>
      <w:lvlText w:val="•"/>
      <w:lvlJc w:val="left"/>
      <w:pPr>
        <w:ind w:left="4418" w:hanging="316"/>
      </w:pPr>
      <w:rPr>
        <w:rFonts w:hint="default"/>
        <w:lang w:val="zh-CN" w:eastAsia="en-US" w:bidi="ar-SA"/>
      </w:rPr>
    </w:lvl>
  </w:abstractNum>
  <w:abstractNum w:abstractNumId="43">
    <w:nsid w:val="F7735DC9"/>
    <w:multiLevelType w:val="multilevel"/>
    <w:tmpl w:val="F7735DC9"/>
    <w:lvl w:ilvl="0">
      <w:start w:val="1"/>
      <w:numFmt w:val="decimal"/>
      <w:lvlText w:val="%1."/>
      <w:lvlJc w:val="left"/>
      <w:pPr>
        <w:ind w:left="424"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816" w:hanging="316"/>
      </w:pPr>
      <w:rPr>
        <w:rFonts w:hint="default"/>
        <w:lang w:val="zh-CN" w:eastAsia="en-US" w:bidi="ar-SA"/>
      </w:rPr>
    </w:lvl>
    <w:lvl w:ilvl="2">
      <w:start w:val="0"/>
      <w:numFmt w:val="bullet"/>
      <w:lvlText w:val="•"/>
      <w:lvlJc w:val="left"/>
      <w:pPr>
        <w:ind w:left="1212" w:hanging="316"/>
      </w:pPr>
      <w:rPr>
        <w:rFonts w:hint="default"/>
        <w:lang w:val="zh-CN" w:eastAsia="en-US" w:bidi="ar-SA"/>
      </w:rPr>
    </w:lvl>
    <w:lvl w:ilvl="3">
      <w:start w:val="0"/>
      <w:numFmt w:val="bullet"/>
      <w:lvlText w:val="•"/>
      <w:lvlJc w:val="left"/>
      <w:pPr>
        <w:ind w:left="1609" w:hanging="316"/>
      </w:pPr>
      <w:rPr>
        <w:rFonts w:hint="default"/>
        <w:lang w:val="zh-CN" w:eastAsia="en-US" w:bidi="ar-SA"/>
      </w:rPr>
    </w:lvl>
    <w:lvl w:ilvl="4">
      <w:start w:val="0"/>
      <w:numFmt w:val="bullet"/>
      <w:lvlText w:val="•"/>
      <w:lvlJc w:val="left"/>
      <w:pPr>
        <w:ind w:left="2005" w:hanging="316"/>
      </w:pPr>
      <w:rPr>
        <w:rFonts w:hint="default"/>
        <w:lang w:val="zh-CN" w:eastAsia="en-US" w:bidi="ar-SA"/>
      </w:rPr>
    </w:lvl>
    <w:lvl w:ilvl="5">
      <w:start w:val="0"/>
      <w:numFmt w:val="bullet"/>
      <w:lvlText w:val="•"/>
      <w:lvlJc w:val="left"/>
      <w:pPr>
        <w:ind w:left="2402" w:hanging="316"/>
      </w:pPr>
      <w:rPr>
        <w:rFonts w:hint="default"/>
        <w:lang w:val="zh-CN" w:eastAsia="en-US" w:bidi="ar-SA"/>
      </w:rPr>
    </w:lvl>
    <w:lvl w:ilvl="6">
      <w:start w:val="0"/>
      <w:numFmt w:val="bullet"/>
      <w:lvlText w:val="•"/>
      <w:lvlJc w:val="left"/>
      <w:pPr>
        <w:ind w:left="2798" w:hanging="316"/>
      </w:pPr>
      <w:rPr>
        <w:rFonts w:hint="default"/>
        <w:lang w:val="zh-CN" w:eastAsia="en-US" w:bidi="ar-SA"/>
      </w:rPr>
    </w:lvl>
    <w:lvl w:ilvl="7">
      <w:start w:val="0"/>
      <w:numFmt w:val="bullet"/>
      <w:lvlText w:val="•"/>
      <w:lvlJc w:val="left"/>
      <w:pPr>
        <w:ind w:left="3194" w:hanging="316"/>
      </w:pPr>
      <w:rPr>
        <w:rFonts w:hint="default"/>
        <w:lang w:val="zh-CN" w:eastAsia="en-US" w:bidi="ar-SA"/>
      </w:rPr>
    </w:lvl>
    <w:lvl w:ilvl="8">
      <w:start w:val="0"/>
      <w:numFmt w:val="bullet"/>
      <w:lvlText w:val="•"/>
      <w:lvlJc w:val="left"/>
      <w:pPr>
        <w:ind w:left="3591" w:hanging="316"/>
      </w:pPr>
      <w:rPr>
        <w:rFonts w:hint="default"/>
        <w:lang w:val="zh-CN" w:eastAsia="en-US" w:bidi="ar-SA"/>
      </w:rPr>
    </w:lvl>
  </w:abstractNum>
  <w:abstractNum w:abstractNumId="44">
    <w:nsid w:val="FEC2EA36"/>
    <w:multiLevelType w:val="multilevel"/>
    <w:tmpl w:val="FEC2EA36"/>
    <w:lvl w:ilvl="0">
      <w:start w:val="1"/>
      <w:numFmt w:val="decimal"/>
      <w:lvlText w:val="（%1）"/>
      <w:lvlJc w:val="left"/>
      <w:pPr>
        <w:ind w:left="1159" w:hanging="526"/>
        <w:jc w:val="left"/>
      </w:pPr>
      <w:rPr>
        <w:rFonts w:ascii="宋体" w:eastAsia="宋体" w:hAnsi="宋体" w:cs="宋体" w:hint="default"/>
        <w:b w:val="0"/>
        <w:bCs w:val="0"/>
        <w:i w:val="0"/>
        <w:iCs w:val="0"/>
        <w:w w:val="100"/>
        <w:sz w:val="19"/>
        <w:szCs w:val="19"/>
        <w:lang w:val="zh-CN" w:eastAsia="en-US" w:bidi="ar-SA"/>
      </w:rPr>
    </w:lvl>
    <w:lvl w:ilvl="1">
      <w:start w:val="0"/>
      <w:numFmt w:val="bullet"/>
      <w:lvlText w:val="•"/>
      <w:lvlJc w:val="left"/>
      <w:pPr>
        <w:ind w:left="1585" w:hanging="526"/>
      </w:pPr>
      <w:rPr>
        <w:rFonts w:hint="default"/>
        <w:lang w:val="zh-CN" w:eastAsia="en-US" w:bidi="ar-SA"/>
      </w:rPr>
    </w:lvl>
    <w:lvl w:ilvl="2">
      <w:start w:val="0"/>
      <w:numFmt w:val="bullet"/>
      <w:lvlText w:val="•"/>
      <w:lvlJc w:val="left"/>
      <w:pPr>
        <w:ind w:left="2011" w:hanging="526"/>
      </w:pPr>
      <w:rPr>
        <w:rFonts w:hint="default"/>
        <w:lang w:val="zh-CN" w:eastAsia="en-US" w:bidi="ar-SA"/>
      </w:rPr>
    </w:lvl>
    <w:lvl w:ilvl="3">
      <w:start w:val="0"/>
      <w:numFmt w:val="bullet"/>
      <w:lvlText w:val="•"/>
      <w:lvlJc w:val="left"/>
      <w:pPr>
        <w:ind w:left="2437" w:hanging="526"/>
      </w:pPr>
      <w:rPr>
        <w:rFonts w:hint="default"/>
        <w:lang w:val="zh-CN" w:eastAsia="en-US" w:bidi="ar-SA"/>
      </w:rPr>
    </w:lvl>
    <w:lvl w:ilvl="4">
      <w:start w:val="0"/>
      <w:numFmt w:val="bullet"/>
      <w:lvlText w:val="•"/>
      <w:lvlJc w:val="left"/>
      <w:pPr>
        <w:ind w:left="2863" w:hanging="526"/>
      </w:pPr>
      <w:rPr>
        <w:rFonts w:hint="default"/>
        <w:lang w:val="zh-CN" w:eastAsia="en-US" w:bidi="ar-SA"/>
      </w:rPr>
    </w:lvl>
    <w:lvl w:ilvl="5">
      <w:start w:val="0"/>
      <w:numFmt w:val="bullet"/>
      <w:lvlText w:val="•"/>
      <w:lvlJc w:val="left"/>
      <w:pPr>
        <w:ind w:left="3289" w:hanging="526"/>
      </w:pPr>
      <w:rPr>
        <w:rFonts w:hint="default"/>
        <w:lang w:val="zh-CN" w:eastAsia="en-US" w:bidi="ar-SA"/>
      </w:rPr>
    </w:lvl>
    <w:lvl w:ilvl="6">
      <w:start w:val="0"/>
      <w:numFmt w:val="bullet"/>
      <w:lvlText w:val="•"/>
      <w:lvlJc w:val="left"/>
      <w:pPr>
        <w:ind w:left="3714" w:hanging="526"/>
      </w:pPr>
      <w:rPr>
        <w:rFonts w:hint="default"/>
        <w:lang w:val="zh-CN" w:eastAsia="en-US" w:bidi="ar-SA"/>
      </w:rPr>
    </w:lvl>
    <w:lvl w:ilvl="7">
      <w:start w:val="0"/>
      <w:numFmt w:val="bullet"/>
      <w:lvlText w:val="•"/>
      <w:lvlJc w:val="left"/>
      <w:pPr>
        <w:ind w:left="4140" w:hanging="526"/>
      </w:pPr>
      <w:rPr>
        <w:rFonts w:hint="default"/>
        <w:lang w:val="zh-CN" w:eastAsia="en-US" w:bidi="ar-SA"/>
      </w:rPr>
    </w:lvl>
    <w:lvl w:ilvl="8">
      <w:start w:val="0"/>
      <w:numFmt w:val="bullet"/>
      <w:lvlText w:val="•"/>
      <w:lvlJc w:val="left"/>
      <w:pPr>
        <w:ind w:left="4566" w:hanging="526"/>
      </w:pPr>
      <w:rPr>
        <w:rFonts w:hint="default"/>
        <w:lang w:val="zh-CN" w:eastAsia="en-US" w:bidi="ar-SA"/>
      </w:rPr>
    </w:lvl>
  </w:abstractNum>
  <w:abstractNum w:abstractNumId="45">
    <w:nsid w:val="0053208E"/>
    <w:multiLevelType w:val="multilevel"/>
    <w:tmpl w:val="0053208E"/>
    <w:lvl w:ilvl="0">
      <w:start w:val="1"/>
      <w:numFmt w:val="decimal"/>
      <w:lvlText w:val="（%1）"/>
      <w:lvlJc w:val="left"/>
      <w:pPr>
        <w:ind w:left="108" w:hanging="526"/>
        <w:jc w:val="left"/>
      </w:pPr>
      <w:rPr>
        <w:rFonts w:ascii="宋体" w:eastAsia="宋体" w:hAnsi="宋体" w:cs="宋体" w:hint="default"/>
        <w:b w:val="0"/>
        <w:bCs w:val="0"/>
        <w:i w:val="0"/>
        <w:iCs w:val="0"/>
        <w:spacing w:val="-9"/>
        <w:w w:val="100"/>
        <w:sz w:val="19"/>
        <w:szCs w:val="19"/>
        <w:lang w:val="zh-CN" w:eastAsia="en-US" w:bidi="ar-SA"/>
      </w:rPr>
    </w:lvl>
    <w:lvl w:ilvl="1">
      <w:start w:val="1"/>
      <w:numFmt w:val="decimal"/>
      <w:lvlText w:val="%2."/>
      <w:lvlJc w:val="left"/>
      <w:pPr>
        <w:ind w:left="844" w:hanging="316"/>
        <w:jc w:val="left"/>
      </w:pPr>
      <w:rPr>
        <w:rFonts w:ascii="Times New Roman" w:eastAsia="Times New Roman" w:hAnsi="Times New Roman" w:cs="Times New Roman" w:hint="default"/>
        <w:b w:val="0"/>
        <w:bCs w:val="0"/>
        <w:i w:val="0"/>
        <w:iCs w:val="0"/>
        <w:w w:val="100"/>
        <w:sz w:val="19"/>
        <w:szCs w:val="19"/>
        <w:lang w:val="zh-CN" w:eastAsia="en-US" w:bidi="ar-SA"/>
      </w:rPr>
    </w:lvl>
    <w:lvl w:ilvl="2">
      <w:start w:val="0"/>
      <w:numFmt w:val="bullet"/>
      <w:lvlText w:val="•"/>
      <w:lvlJc w:val="left"/>
      <w:pPr>
        <w:ind w:left="1356" w:hanging="316"/>
      </w:pPr>
      <w:rPr>
        <w:rFonts w:hint="default"/>
        <w:lang w:val="zh-CN" w:eastAsia="en-US" w:bidi="ar-SA"/>
      </w:rPr>
    </w:lvl>
    <w:lvl w:ilvl="3">
      <w:start w:val="0"/>
      <w:numFmt w:val="bullet"/>
      <w:lvlText w:val="•"/>
      <w:lvlJc w:val="left"/>
      <w:pPr>
        <w:ind w:left="1872" w:hanging="316"/>
      </w:pPr>
      <w:rPr>
        <w:rFonts w:hint="default"/>
        <w:lang w:val="zh-CN" w:eastAsia="en-US" w:bidi="ar-SA"/>
      </w:rPr>
    </w:lvl>
    <w:lvl w:ilvl="4">
      <w:start w:val="0"/>
      <w:numFmt w:val="bullet"/>
      <w:lvlText w:val="•"/>
      <w:lvlJc w:val="left"/>
      <w:pPr>
        <w:ind w:left="2388" w:hanging="316"/>
      </w:pPr>
      <w:rPr>
        <w:rFonts w:hint="default"/>
        <w:lang w:val="zh-CN" w:eastAsia="en-US" w:bidi="ar-SA"/>
      </w:rPr>
    </w:lvl>
    <w:lvl w:ilvl="5">
      <w:start w:val="0"/>
      <w:numFmt w:val="bullet"/>
      <w:lvlText w:val="•"/>
      <w:lvlJc w:val="left"/>
      <w:pPr>
        <w:ind w:left="2904" w:hanging="316"/>
      </w:pPr>
      <w:rPr>
        <w:rFonts w:hint="default"/>
        <w:lang w:val="zh-CN" w:eastAsia="en-US" w:bidi="ar-SA"/>
      </w:rPr>
    </w:lvl>
    <w:lvl w:ilvl="6">
      <w:start w:val="0"/>
      <w:numFmt w:val="bullet"/>
      <w:lvlText w:val="•"/>
      <w:lvlJc w:val="left"/>
      <w:pPr>
        <w:ind w:left="3421" w:hanging="316"/>
      </w:pPr>
      <w:rPr>
        <w:rFonts w:hint="default"/>
        <w:lang w:val="zh-CN" w:eastAsia="en-US" w:bidi="ar-SA"/>
      </w:rPr>
    </w:lvl>
    <w:lvl w:ilvl="7">
      <w:start w:val="0"/>
      <w:numFmt w:val="bullet"/>
      <w:lvlText w:val="•"/>
      <w:lvlJc w:val="left"/>
      <w:pPr>
        <w:ind w:left="3937" w:hanging="316"/>
      </w:pPr>
      <w:rPr>
        <w:rFonts w:hint="default"/>
        <w:lang w:val="zh-CN" w:eastAsia="en-US" w:bidi="ar-SA"/>
      </w:rPr>
    </w:lvl>
    <w:lvl w:ilvl="8">
      <w:start w:val="0"/>
      <w:numFmt w:val="bullet"/>
      <w:lvlText w:val="•"/>
      <w:lvlJc w:val="left"/>
      <w:pPr>
        <w:ind w:left="4453" w:hanging="316"/>
      </w:pPr>
      <w:rPr>
        <w:rFonts w:hint="default"/>
        <w:lang w:val="zh-CN" w:eastAsia="en-US" w:bidi="ar-SA"/>
      </w:rPr>
    </w:lvl>
  </w:abstractNum>
  <w:abstractNum w:abstractNumId="46">
    <w:nsid w:val="0248C179"/>
    <w:multiLevelType w:val="multilevel"/>
    <w:tmpl w:val="0248C179"/>
    <w:lvl w:ilvl="0">
      <w:start w:val="1"/>
      <w:numFmt w:val="decimal"/>
      <w:lvlText w:val="%1."/>
      <w:lvlJc w:val="left"/>
      <w:pPr>
        <w:ind w:left="844"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1194" w:hanging="316"/>
      </w:pPr>
      <w:rPr>
        <w:rFonts w:hint="default"/>
        <w:lang w:val="zh-CN" w:eastAsia="en-US" w:bidi="ar-SA"/>
      </w:rPr>
    </w:lvl>
    <w:lvl w:ilvl="2">
      <w:start w:val="0"/>
      <w:numFmt w:val="bullet"/>
      <w:lvlText w:val="•"/>
      <w:lvlJc w:val="left"/>
      <w:pPr>
        <w:ind w:left="1548" w:hanging="316"/>
      </w:pPr>
      <w:rPr>
        <w:rFonts w:hint="default"/>
        <w:lang w:val="zh-CN" w:eastAsia="en-US" w:bidi="ar-SA"/>
      </w:rPr>
    </w:lvl>
    <w:lvl w:ilvl="3">
      <w:start w:val="0"/>
      <w:numFmt w:val="bullet"/>
      <w:lvlText w:val="•"/>
      <w:lvlJc w:val="left"/>
      <w:pPr>
        <w:ind w:left="1903" w:hanging="316"/>
      </w:pPr>
      <w:rPr>
        <w:rFonts w:hint="default"/>
        <w:lang w:val="zh-CN" w:eastAsia="en-US" w:bidi="ar-SA"/>
      </w:rPr>
    </w:lvl>
    <w:lvl w:ilvl="4">
      <w:start w:val="0"/>
      <w:numFmt w:val="bullet"/>
      <w:lvlText w:val="•"/>
      <w:lvlJc w:val="left"/>
      <w:pPr>
        <w:ind w:left="2257" w:hanging="316"/>
      </w:pPr>
      <w:rPr>
        <w:rFonts w:hint="default"/>
        <w:lang w:val="zh-CN" w:eastAsia="en-US" w:bidi="ar-SA"/>
      </w:rPr>
    </w:lvl>
    <w:lvl w:ilvl="5">
      <w:start w:val="0"/>
      <w:numFmt w:val="bullet"/>
      <w:lvlText w:val="•"/>
      <w:lvlJc w:val="left"/>
      <w:pPr>
        <w:ind w:left="2612" w:hanging="316"/>
      </w:pPr>
      <w:rPr>
        <w:rFonts w:hint="default"/>
        <w:lang w:val="zh-CN" w:eastAsia="en-US" w:bidi="ar-SA"/>
      </w:rPr>
    </w:lvl>
    <w:lvl w:ilvl="6">
      <w:start w:val="0"/>
      <w:numFmt w:val="bullet"/>
      <w:lvlText w:val="•"/>
      <w:lvlJc w:val="left"/>
      <w:pPr>
        <w:ind w:left="2966" w:hanging="316"/>
      </w:pPr>
      <w:rPr>
        <w:rFonts w:hint="default"/>
        <w:lang w:val="zh-CN" w:eastAsia="en-US" w:bidi="ar-SA"/>
      </w:rPr>
    </w:lvl>
    <w:lvl w:ilvl="7">
      <w:start w:val="0"/>
      <w:numFmt w:val="bullet"/>
      <w:lvlText w:val="•"/>
      <w:lvlJc w:val="left"/>
      <w:pPr>
        <w:ind w:left="3320" w:hanging="316"/>
      </w:pPr>
      <w:rPr>
        <w:rFonts w:hint="default"/>
        <w:lang w:val="zh-CN" w:eastAsia="en-US" w:bidi="ar-SA"/>
      </w:rPr>
    </w:lvl>
    <w:lvl w:ilvl="8">
      <w:start w:val="0"/>
      <w:numFmt w:val="bullet"/>
      <w:lvlText w:val="•"/>
      <w:lvlJc w:val="left"/>
      <w:pPr>
        <w:ind w:left="3675" w:hanging="316"/>
      </w:pPr>
      <w:rPr>
        <w:rFonts w:hint="default"/>
        <w:lang w:val="zh-CN" w:eastAsia="en-US" w:bidi="ar-SA"/>
      </w:rPr>
    </w:lvl>
  </w:abstractNum>
  <w:abstractNum w:abstractNumId="47">
    <w:nsid w:val="03A63A41"/>
    <w:multiLevelType w:val="multilevel"/>
    <w:tmpl w:val="03A63A41"/>
    <w:lvl w:ilvl="0">
      <w:start w:val="3"/>
      <w:numFmt w:val="decimal"/>
      <w:lvlText w:val="（%1）"/>
      <w:lvlJc w:val="left"/>
      <w:pPr>
        <w:ind w:left="634" w:hanging="526"/>
        <w:jc w:val="left"/>
      </w:pPr>
      <w:rPr>
        <w:rFonts w:ascii="宋体" w:eastAsia="宋体" w:hAnsi="宋体" w:cs="宋体" w:hint="default"/>
        <w:b w:val="0"/>
        <w:bCs w:val="0"/>
        <w:i w:val="0"/>
        <w:iCs w:val="0"/>
        <w:w w:val="100"/>
        <w:sz w:val="19"/>
        <w:szCs w:val="19"/>
        <w:lang w:val="zh-CN" w:eastAsia="en-US" w:bidi="ar-SA"/>
      </w:rPr>
    </w:lvl>
    <w:lvl w:ilvl="1">
      <w:start w:val="0"/>
      <w:numFmt w:val="bullet"/>
      <w:lvlText w:val="•"/>
      <w:lvlJc w:val="left"/>
      <w:pPr>
        <w:ind w:left="1117" w:hanging="526"/>
      </w:pPr>
      <w:rPr>
        <w:rFonts w:hint="default"/>
        <w:lang w:val="zh-CN" w:eastAsia="en-US" w:bidi="ar-SA"/>
      </w:rPr>
    </w:lvl>
    <w:lvl w:ilvl="2">
      <w:start w:val="0"/>
      <w:numFmt w:val="bullet"/>
      <w:lvlText w:val="•"/>
      <w:lvlJc w:val="left"/>
      <w:pPr>
        <w:ind w:left="1595" w:hanging="526"/>
      </w:pPr>
      <w:rPr>
        <w:rFonts w:hint="default"/>
        <w:lang w:val="zh-CN" w:eastAsia="en-US" w:bidi="ar-SA"/>
      </w:rPr>
    </w:lvl>
    <w:lvl w:ilvl="3">
      <w:start w:val="0"/>
      <w:numFmt w:val="bullet"/>
      <w:lvlText w:val="•"/>
      <w:lvlJc w:val="left"/>
      <w:pPr>
        <w:ind w:left="2073" w:hanging="526"/>
      </w:pPr>
      <w:rPr>
        <w:rFonts w:hint="default"/>
        <w:lang w:val="zh-CN" w:eastAsia="en-US" w:bidi="ar-SA"/>
      </w:rPr>
    </w:lvl>
    <w:lvl w:ilvl="4">
      <w:start w:val="0"/>
      <w:numFmt w:val="bullet"/>
      <w:lvlText w:val="•"/>
      <w:lvlJc w:val="left"/>
      <w:pPr>
        <w:ind w:left="2551" w:hanging="526"/>
      </w:pPr>
      <w:rPr>
        <w:rFonts w:hint="default"/>
        <w:lang w:val="zh-CN" w:eastAsia="en-US" w:bidi="ar-SA"/>
      </w:rPr>
    </w:lvl>
    <w:lvl w:ilvl="5">
      <w:start w:val="0"/>
      <w:numFmt w:val="bullet"/>
      <w:lvlText w:val="•"/>
      <w:lvlJc w:val="left"/>
      <w:pPr>
        <w:ind w:left="3029" w:hanging="526"/>
      </w:pPr>
      <w:rPr>
        <w:rFonts w:hint="default"/>
        <w:lang w:val="zh-CN" w:eastAsia="en-US" w:bidi="ar-SA"/>
      </w:rPr>
    </w:lvl>
    <w:lvl w:ilvl="6">
      <w:start w:val="0"/>
      <w:numFmt w:val="bullet"/>
      <w:lvlText w:val="•"/>
      <w:lvlJc w:val="left"/>
      <w:pPr>
        <w:ind w:left="3506" w:hanging="526"/>
      </w:pPr>
      <w:rPr>
        <w:rFonts w:hint="default"/>
        <w:lang w:val="zh-CN" w:eastAsia="en-US" w:bidi="ar-SA"/>
      </w:rPr>
    </w:lvl>
    <w:lvl w:ilvl="7">
      <w:start w:val="0"/>
      <w:numFmt w:val="bullet"/>
      <w:lvlText w:val="•"/>
      <w:lvlJc w:val="left"/>
      <w:pPr>
        <w:ind w:left="3984" w:hanging="526"/>
      </w:pPr>
      <w:rPr>
        <w:rFonts w:hint="default"/>
        <w:lang w:val="zh-CN" w:eastAsia="en-US" w:bidi="ar-SA"/>
      </w:rPr>
    </w:lvl>
    <w:lvl w:ilvl="8">
      <w:start w:val="0"/>
      <w:numFmt w:val="bullet"/>
      <w:lvlText w:val="•"/>
      <w:lvlJc w:val="left"/>
      <w:pPr>
        <w:ind w:left="4462" w:hanging="526"/>
      </w:pPr>
      <w:rPr>
        <w:rFonts w:hint="default"/>
        <w:lang w:val="zh-CN" w:eastAsia="en-US" w:bidi="ar-SA"/>
      </w:rPr>
    </w:lvl>
  </w:abstractNum>
  <w:abstractNum w:abstractNumId="48">
    <w:nsid w:val="03D62ECE"/>
    <w:multiLevelType w:val="multilevel"/>
    <w:tmpl w:val="03D62ECE"/>
    <w:lvl w:ilvl="0">
      <w:start w:val="1"/>
      <w:numFmt w:val="decimal"/>
      <w:lvlText w:val="%1."/>
      <w:lvlJc w:val="left"/>
      <w:pPr>
        <w:ind w:left="108" w:hanging="321"/>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528" w:hanging="321"/>
      </w:pPr>
      <w:rPr>
        <w:rFonts w:hint="default"/>
        <w:lang w:val="zh-CN" w:eastAsia="en-US" w:bidi="ar-SA"/>
      </w:rPr>
    </w:lvl>
    <w:lvl w:ilvl="2">
      <w:start w:val="0"/>
      <w:numFmt w:val="bullet"/>
      <w:lvlText w:val="•"/>
      <w:lvlJc w:val="left"/>
      <w:pPr>
        <w:ind w:left="956" w:hanging="321"/>
      </w:pPr>
      <w:rPr>
        <w:rFonts w:hint="default"/>
        <w:lang w:val="zh-CN" w:eastAsia="en-US" w:bidi="ar-SA"/>
      </w:rPr>
    </w:lvl>
    <w:lvl w:ilvl="3">
      <w:start w:val="0"/>
      <w:numFmt w:val="bullet"/>
      <w:lvlText w:val="•"/>
      <w:lvlJc w:val="left"/>
      <w:pPr>
        <w:ind w:left="1385" w:hanging="321"/>
      </w:pPr>
      <w:rPr>
        <w:rFonts w:hint="default"/>
        <w:lang w:val="zh-CN" w:eastAsia="en-US" w:bidi="ar-SA"/>
      </w:rPr>
    </w:lvl>
    <w:lvl w:ilvl="4">
      <w:start w:val="0"/>
      <w:numFmt w:val="bullet"/>
      <w:lvlText w:val="•"/>
      <w:lvlJc w:val="left"/>
      <w:pPr>
        <w:ind w:left="1813" w:hanging="321"/>
      </w:pPr>
      <w:rPr>
        <w:rFonts w:hint="default"/>
        <w:lang w:val="zh-CN" w:eastAsia="en-US" w:bidi="ar-SA"/>
      </w:rPr>
    </w:lvl>
    <w:lvl w:ilvl="5">
      <w:start w:val="0"/>
      <w:numFmt w:val="bullet"/>
      <w:lvlText w:val="•"/>
      <w:lvlJc w:val="left"/>
      <w:pPr>
        <w:ind w:left="2242" w:hanging="321"/>
      </w:pPr>
      <w:rPr>
        <w:rFonts w:hint="default"/>
        <w:lang w:val="zh-CN" w:eastAsia="en-US" w:bidi="ar-SA"/>
      </w:rPr>
    </w:lvl>
    <w:lvl w:ilvl="6">
      <w:start w:val="0"/>
      <w:numFmt w:val="bullet"/>
      <w:lvlText w:val="•"/>
      <w:lvlJc w:val="left"/>
      <w:pPr>
        <w:ind w:left="2670" w:hanging="321"/>
      </w:pPr>
      <w:rPr>
        <w:rFonts w:hint="default"/>
        <w:lang w:val="zh-CN" w:eastAsia="en-US" w:bidi="ar-SA"/>
      </w:rPr>
    </w:lvl>
    <w:lvl w:ilvl="7">
      <w:start w:val="0"/>
      <w:numFmt w:val="bullet"/>
      <w:lvlText w:val="•"/>
      <w:lvlJc w:val="left"/>
      <w:pPr>
        <w:ind w:left="3098" w:hanging="321"/>
      </w:pPr>
      <w:rPr>
        <w:rFonts w:hint="default"/>
        <w:lang w:val="zh-CN" w:eastAsia="en-US" w:bidi="ar-SA"/>
      </w:rPr>
    </w:lvl>
    <w:lvl w:ilvl="8">
      <w:start w:val="0"/>
      <w:numFmt w:val="bullet"/>
      <w:lvlText w:val="•"/>
      <w:lvlJc w:val="left"/>
      <w:pPr>
        <w:ind w:left="3527" w:hanging="321"/>
      </w:pPr>
      <w:rPr>
        <w:rFonts w:hint="default"/>
        <w:lang w:val="zh-CN" w:eastAsia="en-US" w:bidi="ar-SA"/>
      </w:rPr>
    </w:lvl>
  </w:abstractNum>
  <w:abstractNum w:abstractNumId="49">
    <w:nsid w:val="0709FD3E"/>
    <w:multiLevelType w:val="multilevel"/>
    <w:tmpl w:val="0709FD3E"/>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50">
    <w:nsid w:val="0CEF100B"/>
    <w:multiLevelType w:val="multilevel"/>
    <w:tmpl w:val="0CEF100B"/>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51">
    <w:nsid w:val="0E640482"/>
    <w:multiLevelType w:val="multilevel"/>
    <w:tmpl w:val="0E640482"/>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spacing w:val="-105"/>
        <w:w w:val="100"/>
        <w:sz w:val="19"/>
        <w:szCs w:val="19"/>
        <w:lang w:val="zh-CN" w:eastAsia="en-US" w:bidi="ar-SA"/>
      </w:rPr>
    </w:lvl>
    <w:lvl w:ilvl="1">
      <w:start w:val="0"/>
      <w:numFmt w:val="bullet"/>
      <w:lvlText w:val="•"/>
      <w:lvlJc w:val="left"/>
      <w:pPr>
        <w:ind w:left="528" w:hanging="316"/>
      </w:pPr>
      <w:rPr>
        <w:rFonts w:hint="default"/>
        <w:lang w:val="zh-CN" w:eastAsia="en-US" w:bidi="ar-SA"/>
      </w:rPr>
    </w:lvl>
    <w:lvl w:ilvl="2">
      <w:start w:val="0"/>
      <w:numFmt w:val="bullet"/>
      <w:lvlText w:val="•"/>
      <w:lvlJc w:val="left"/>
      <w:pPr>
        <w:ind w:left="956" w:hanging="316"/>
      </w:pPr>
      <w:rPr>
        <w:rFonts w:hint="default"/>
        <w:lang w:val="zh-CN" w:eastAsia="en-US" w:bidi="ar-SA"/>
      </w:rPr>
    </w:lvl>
    <w:lvl w:ilvl="3">
      <w:start w:val="0"/>
      <w:numFmt w:val="bullet"/>
      <w:lvlText w:val="•"/>
      <w:lvlJc w:val="left"/>
      <w:pPr>
        <w:ind w:left="1385" w:hanging="316"/>
      </w:pPr>
      <w:rPr>
        <w:rFonts w:hint="default"/>
        <w:lang w:val="zh-CN" w:eastAsia="en-US" w:bidi="ar-SA"/>
      </w:rPr>
    </w:lvl>
    <w:lvl w:ilvl="4">
      <w:start w:val="0"/>
      <w:numFmt w:val="bullet"/>
      <w:lvlText w:val="•"/>
      <w:lvlJc w:val="left"/>
      <w:pPr>
        <w:ind w:left="1813" w:hanging="316"/>
      </w:pPr>
      <w:rPr>
        <w:rFonts w:hint="default"/>
        <w:lang w:val="zh-CN" w:eastAsia="en-US" w:bidi="ar-SA"/>
      </w:rPr>
    </w:lvl>
    <w:lvl w:ilvl="5">
      <w:start w:val="0"/>
      <w:numFmt w:val="bullet"/>
      <w:lvlText w:val="•"/>
      <w:lvlJc w:val="left"/>
      <w:pPr>
        <w:ind w:left="2242" w:hanging="316"/>
      </w:pPr>
      <w:rPr>
        <w:rFonts w:hint="default"/>
        <w:lang w:val="zh-CN" w:eastAsia="en-US" w:bidi="ar-SA"/>
      </w:rPr>
    </w:lvl>
    <w:lvl w:ilvl="6">
      <w:start w:val="0"/>
      <w:numFmt w:val="bullet"/>
      <w:lvlText w:val="•"/>
      <w:lvlJc w:val="left"/>
      <w:pPr>
        <w:ind w:left="2670" w:hanging="316"/>
      </w:pPr>
      <w:rPr>
        <w:rFonts w:hint="default"/>
        <w:lang w:val="zh-CN" w:eastAsia="en-US" w:bidi="ar-SA"/>
      </w:rPr>
    </w:lvl>
    <w:lvl w:ilvl="7">
      <w:start w:val="0"/>
      <w:numFmt w:val="bullet"/>
      <w:lvlText w:val="•"/>
      <w:lvlJc w:val="left"/>
      <w:pPr>
        <w:ind w:left="3098" w:hanging="316"/>
      </w:pPr>
      <w:rPr>
        <w:rFonts w:hint="default"/>
        <w:lang w:val="zh-CN" w:eastAsia="en-US" w:bidi="ar-SA"/>
      </w:rPr>
    </w:lvl>
    <w:lvl w:ilvl="8">
      <w:start w:val="0"/>
      <w:numFmt w:val="bullet"/>
      <w:lvlText w:val="•"/>
      <w:lvlJc w:val="left"/>
      <w:pPr>
        <w:ind w:left="3527" w:hanging="316"/>
      </w:pPr>
      <w:rPr>
        <w:rFonts w:hint="default"/>
        <w:lang w:val="zh-CN" w:eastAsia="en-US" w:bidi="ar-SA"/>
      </w:rPr>
    </w:lvl>
  </w:abstractNum>
  <w:abstractNum w:abstractNumId="52">
    <w:nsid w:val="0E823BA4"/>
    <w:multiLevelType w:val="multilevel"/>
    <w:tmpl w:val="8461FADE"/>
    <w:lvl w:ilvl="0">
      <w:start w:val="1"/>
      <w:numFmt w:val="decimal"/>
      <w:lvlText w:val="（%1）"/>
      <w:lvlJc w:val="left"/>
      <w:pPr>
        <w:ind w:left="1054" w:hanging="526"/>
        <w:jc w:val="left"/>
      </w:pPr>
      <w:rPr>
        <w:rFonts w:ascii="宋体" w:eastAsia="宋体" w:hAnsi="宋体" w:cs="宋体" w:hint="default"/>
        <w:b w:val="0"/>
        <w:bCs w:val="0"/>
        <w:i w:val="0"/>
        <w:iCs w:val="0"/>
        <w:w w:val="100"/>
        <w:sz w:val="19"/>
        <w:szCs w:val="19"/>
        <w:lang w:val="zh-CN" w:eastAsia="en-US" w:bidi="ar-SA"/>
      </w:rPr>
    </w:lvl>
    <w:lvl w:ilvl="1">
      <w:start w:val="0"/>
      <w:numFmt w:val="bullet"/>
      <w:lvlText w:val="•"/>
      <w:lvlJc w:val="left"/>
      <w:pPr>
        <w:ind w:left="1392" w:hanging="526"/>
      </w:pPr>
      <w:rPr>
        <w:rFonts w:hint="default"/>
        <w:lang w:val="zh-CN" w:eastAsia="en-US" w:bidi="ar-SA"/>
      </w:rPr>
    </w:lvl>
    <w:lvl w:ilvl="2">
      <w:start w:val="0"/>
      <w:numFmt w:val="bullet"/>
      <w:lvlText w:val="•"/>
      <w:lvlJc w:val="left"/>
      <w:pPr>
        <w:ind w:left="1724" w:hanging="526"/>
      </w:pPr>
      <w:rPr>
        <w:rFonts w:hint="default"/>
        <w:lang w:val="zh-CN" w:eastAsia="en-US" w:bidi="ar-SA"/>
      </w:rPr>
    </w:lvl>
    <w:lvl w:ilvl="3">
      <w:start w:val="0"/>
      <w:numFmt w:val="bullet"/>
      <w:lvlText w:val="•"/>
      <w:lvlJc w:val="left"/>
      <w:pPr>
        <w:ind w:left="2057" w:hanging="526"/>
      </w:pPr>
      <w:rPr>
        <w:rFonts w:hint="default"/>
        <w:lang w:val="zh-CN" w:eastAsia="en-US" w:bidi="ar-SA"/>
      </w:rPr>
    </w:lvl>
    <w:lvl w:ilvl="4">
      <w:start w:val="0"/>
      <w:numFmt w:val="bullet"/>
      <w:lvlText w:val="•"/>
      <w:lvlJc w:val="left"/>
      <w:pPr>
        <w:ind w:left="2389" w:hanging="526"/>
      </w:pPr>
      <w:rPr>
        <w:rFonts w:hint="default"/>
        <w:lang w:val="zh-CN" w:eastAsia="en-US" w:bidi="ar-SA"/>
      </w:rPr>
    </w:lvl>
    <w:lvl w:ilvl="5">
      <w:start w:val="0"/>
      <w:numFmt w:val="bullet"/>
      <w:lvlText w:val="•"/>
      <w:lvlJc w:val="left"/>
      <w:pPr>
        <w:ind w:left="2722" w:hanging="526"/>
      </w:pPr>
      <w:rPr>
        <w:rFonts w:hint="default"/>
        <w:lang w:val="zh-CN" w:eastAsia="en-US" w:bidi="ar-SA"/>
      </w:rPr>
    </w:lvl>
    <w:lvl w:ilvl="6">
      <w:start w:val="0"/>
      <w:numFmt w:val="bullet"/>
      <w:lvlText w:val="•"/>
      <w:lvlJc w:val="left"/>
      <w:pPr>
        <w:ind w:left="3054" w:hanging="526"/>
      </w:pPr>
      <w:rPr>
        <w:rFonts w:hint="default"/>
        <w:lang w:val="zh-CN" w:eastAsia="en-US" w:bidi="ar-SA"/>
      </w:rPr>
    </w:lvl>
    <w:lvl w:ilvl="7">
      <w:start w:val="0"/>
      <w:numFmt w:val="bullet"/>
      <w:lvlText w:val="•"/>
      <w:lvlJc w:val="left"/>
      <w:pPr>
        <w:ind w:left="3386" w:hanging="526"/>
      </w:pPr>
      <w:rPr>
        <w:rFonts w:hint="default"/>
        <w:lang w:val="zh-CN" w:eastAsia="en-US" w:bidi="ar-SA"/>
      </w:rPr>
    </w:lvl>
    <w:lvl w:ilvl="8">
      <w:start w:val="0"/>
      <w:numFmt w:val="bullet"/>
      <w:lvlText w:val="•"/>
      <w:lvlJc w:val="left"/>
      <w:pPr>
        <w:ind w:left="3719" w:hanging="526"/>
      </w:pPr>
      <w:rPr>
        <w:rFonts w:hint="default"/>
        <w:lang w:val="zh-CN" w:eastAsia="en-US" w:bidi="ar-SA"/>
      </w:rPr>
    </w:lvl>
  </w:abstractNum>
  <w:abstractNum w:abstractNumId="53">
    <w:nsid w:val="0F9F9CCA"/>
    <w:multiLevelType w:val="multilevel"/>
    <w:tmpl w:val="0F9F9CCA"/>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54">
    <w:nsid w:val="12EADF99"/>
    <w:multiLevelType w:val="multilevel"/>
    <w:tmpl w:val="12EADF99"/>
    <w:lvl w:ilvl="0">
      <w:start w:val="2"/>
      <w:numFmt w:val="decimal"/>
      <w:lvlText w:val="（%1）"/>
      <w:lvlJc w:val="left"/>
      <w:pPr>
        <w:ind w:left="108" w:hanging="526"/>
        <w:jc w:val="left"/>
      </w:pPr>
      <w:rPr>
        <w:rFonts w:ascii="宋体" w:eastAsia="宋体" w:hAnsi="宋体" w:cs="宋体" w:hint="default"/>
        <w:b w:val="0"/>
        <w:bCs w:val="0"/>
        <w:i w:val="0"/>
        <w:iCs w:val="0"/>
        <w:spacing w:val="-50"/>
        <w:w w:val="100"/>
        <w:sz w:val="19"/>
        <w:szCs w:val="19"/>
        <w:lang w:val="zh-CN" w:eastAsia="en-US" w:bidi="ar-SA"/>
      </w:rPr>
    </w:lvl>
    <w:lvl w:ilvl="1">
      <w:start w:val="0"/>
      <w:numFmt w:val="bullet"/>
      <w:lvlText w:val="•"/>
      <w:lvlJc w:val="left"/>
      <w:pPr>
        <w:ind w:left="631" w:hanging="526"/>
      </w:pPr>
      <w:rPr>
        <w:rFonts w:hint="default"/>
        <w:lang w:val="zh-CN" w:eastAsia="en-US" w:bidi="ar-SA"/>
      </w:rPr>
    </w:lvl>
    <w:lvl w:ilvl="2">
      <w:start w:val="0"/>
      <w:numFmt w:val="bullet"/>
      <w:lvlText w:val="•"/>
      <w:lvlJc w:val="left"/>
      <w:pPr>
        <w:ind w:left="1163" w:hanging="526"/>
      </w:pPr>
      <w:rPr>
        <w:rFonts w:hint="default"/>
        <w:lang w:val="zh-CN" w:eastAsia="en-US" w:bidi="ar-SA"/>
      </w:rPr>
    </w:lvl>
    <w:lvl w:ilvl="3">
      <w:start w:val="0"/>
      <w:numFmt w:val="bullet"/>
      <w:lvlText w:val="•"/>
      <w:lvlJc w:val="left"/>
      <w:pPr>
        <w:ind w:left="1695" w:hanging="526"/>
      </w:pPr>
      <w:rPr>
        <w:rFonts w:hint="default"/>
        <w:lang w:val="zh-CN" w:eastAsia="en-US" w:bidi="ar-SA"/>
      </w:rPr>
    </w:lvl>
    <w:lvl w:ilvl="4">
      <w:start w:val="0"/>
      <w:numFmt w:val="bullet"/>
      <w:lvlText w:val="•"/>
      <w:lvlJc w:val="left"/>
      <w:pPr>
        <w:ind w:left="2227" w:hanging="526"/>
      </w:pPr>
      <w:rPr>
        <w:rFonts w:hint="default"/>
        <w:lang w:val="zh-CN" w:eastAsia="en-US" w:bidi="ar-SA"/>
      </w:rPr>
    </w:lvl>
    <w:lvl w:ilvl="5">
      <w:start w:val="0"/>
      <w:numFmt w:val="bullet"/>
      <w:lvlText w:val="•"/>
      <w:lvlJc w:val="left"/>
      <w:pPr>
        <w:ind w:left="2759" w:hanging="526"/>
      </w:pPr>
      <w:rPr>
        <w:rFonts w:hint="default"/>
        <w:lang w:val="zh-CN" w:eastAsia="en-US" w:bidi="ar-SA"/>
      </w:rPr>
    </w:lvl>
    <w:lvl w:ilvl="6">
      <w:start w:val="0"/>
      <w:numFmt w:val="bullet"/>
      <w:lvlText w:val="•"/>
      <w:lvlJc w:val="left"/>
      <w:pPr>
        <w:ind w:left="3290" w:hanging="526"/>
      </w:pPr>
      <w:rPr>
        <w:rFonts w:hint="default"/>
        <w:lang w:val="zh-CN" w:eastAsia="en-US" w:bidi="ar-SA"/>
      </w:rPr>
    </w:lvl>
    <w:lvl w:ilvl="7">
      <w:start w:val="0"/>
      <w:numFmt w:val="bullet"/>
      <w:lvlText w:val="•"/>
      <w:lvlJc w:val="left"/>
      <w:pPr>
        <w:ind w:left="3822" w:hanging="526"/>
      </w:pPr>
      <w:rPr>
        <w:rFonts w:hint="default"/>
        <w:lang w:val="zh-CN" w:eastAsia="en-US" w:bidi="ar-SA"/>
      </w:rPr>
    </w:lvl>
    <w:lvl w:ilvl="8">
      <w:start w:val="0"/>
      <w:numFmt w:val="bullet"/>
      <w:lvlText w:val="•"/>
      <w:lvlJc w:val="left"/>
      <w:pPr>
        <w:ind w:left="4354" w:hanging="526"/>
      </w:pPr>
      <w:rPr>
        <w:rFonts w:hint="default"/>
        <w:lang w:val="zh-CN" w:eastAsia="en-US" w:bidi="ar-SA"/>
      </w:rPr>
    </w:lvl>
  </w:abstractNum>
  <w:abstractNum w:abstractNumId="55">
    <w:nsid w:val="1450273B"/>
    <w:multiLevelType w:val="multilevel"/>
    <w:tmpl w:val="1450273B"/>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56">
    <w:nsid w:val="18F74015"/>
    <w:multiLevelType w:val="multilevel"/>
    <w:tmpl w:val="18F74015"/>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57">
    <w:nsid w:val="1ACDE60F"/>
    <w:multiLevelType w:val="multilevel"/>
    <w:tmpl w:val="1ACDE60F"/>
    <w:lvl w:ilvl="0">
      <w:start w:val="1"/>
      <w:numFmt w:val="decimal"/>
      <w:lvlText w:val="（%1）"/>
      <w:lvlJc w:val="left"/>
      <w:pPr>
        <w:ind w:left="1054" w:hanging="526"/>
        <w:jc w:val="left"/>
      </w:pPr>
      <w:rPr>
        <w:rFonts w:ascii="宋体" w:eastAsia="宋体" w:hAnsi="宋体" w:cs="宋体" w:hint="default"/>
        <w:b w:val="0"/>
        <w:bCs w:val="0"/>
        <w:i w:val="0"/>
        <w:iCs w:val="0"/>
        <w:w w:val="100"/>
        <w:sz w:val="19"/>
        <w:szCs w:val="19"/>
        <w:lang w:val="zh-CN" w:eastAsia="en-US" w:bidi="ar-SA"/>
      </w:rPr>
    </w:lvl>
    <w:lvl w:ilvl="1">
      <w:start w:val="0"/>
      <w:numFmt w:val="bullet"/>
      <w:lvlText w:val="•"/>
      <w:lvlJc w:val="left"/>
      <w:pPr>
        <w:ind w:left="1495" w:hanging="526"/>
      </w:pPr>
      <w:rPr>
        <w:rFonts w:hint="default"/>
        <w:lang w:val="zh-CN" w:eastAsia="en-US" w:bidi="ar-SA"/>
      </w:rPr>
    </w:lvl>
    <w:lvl w:ilvl="2">
      <w:start w:val="0"/>
      <w:numFmt w:val="bullet"/>
      <w:lvlText w:val="•"/>
      <w:lvlJc w:val="left"/>
      <w:pPr>
        <w:ind w:left="1931" w:hanging="526"/>
      </w:pPr>
      <w:rPr>
        <w:rFonts w:hint="default"/>
        <w:lang w:val="zh-CN" w:eastAsia="en-US" w:bidi="ar-SA"/>
      </w:rPr>
    </w:lvl>
    <w:lvl w:ilvl="3">
      <w:start w:val="0"/>
      <w:numFmt w:val="bullet"/>
      <w:lvlText w:val="•"/>
      <w:lvlJc w:val="left"/>
      <w:pPr>
        <w:ind w:left="2367" w:hanging="526"/>
      </w:pPr>
      <w:rPr>
        <w:rFonts w:hint="default"/>
        <w:lang w:val="zh-CN" w:eastAsia="en-US" w:bidi="ar-SA"/>
      </w:rPr>
    </w:lvl>
    <w:lvl w:ilvl="4">
      <w:start w:val="0"/>
      <w:numFmt w:val="bullet"/>
      <w:lvlText w:val="•"/>
      <w:lvlJc w:val="left"/>
      <w:pPr>
        <w:ind w:left="2803" w:hanging="526"/>
      </w:pPr>
      <w:rPr>
        <w:rFonts w:hint="default"/>
        <w:lang w:val="zh-CN" w:eastAsia="en-US" w:bidi="ar-SA"/>
      </w:rPr>
    </w:lvl>
    <w:lvl w:ilvl="5">
      <w:start w:val="0"/>
      <w:numFmt w:val="bullet"/>
      <w:lvlText w:val="•"/>
      <w:lvlJc w:val="left"/>
      <w:pPr>
        <w:ind w:left="3239" w:hanging="526"/>
      </w:pPr>
      <w:rPr>
        <w:rFonts w:hint="default"/>
        <w:lang w:val="zh-CN" w:eastAsia="en-US" w:bidi="ar-SA"/>
      </w:rPr>
    </w:lvl>
    <w:lvl w:ilvl="6">
      <w:start w:val="0"/>
      <w:numFmt w:val="bullet"/>
      <w:lvlText w:val="•"/>
      <w:lvlJc w:val="left"/>
      <w:pPr>
        <w:ind w:left="3674" w:hanging="526"/>
      </w:pPr>
      <w:rPr>
        <w:rFonts w:hint="default"/>
        <w:lang w:val="zh-CN" w:eastAsia="en-US" w:bidi="ar-SA"/>
      </w:rPr>
    </w:lvl>
    <w:lvl w:ilvl="7">
      <w:start w:val="0"/>
      <w:numFmt w:val="bullet"/>
      <w:lvlText w:val="•"/>
      <w:lvlJc w:val="left"/>
      <w:pPr>
        <w:ind w:left="4110" w:hanging="526"/>
      </w:pPr>
      <w:rPr>
        <w:rFonts w:hint="default"/>
        <w:lang w:val="zh-CN" w:eastAsia="en-US" w:bidi="ar-SA"/>
      </w:rPr>
    </w:lvl>
    <w:lvl w:ilvl="8">
      <w:start w:val="0"/>
      <w:numFmt w:val="bullet"/>
      <w:lvlText w:val="•"/>
      <w:lvlJc w:val="left"/>
      <w:pPr>
        <w:ind w:left="4546" w:hanging="526"/>
      </w:pPr>
      <w:rPr>
        <w:rFonts w:hint="default"/>
        <w:lang w:val="zh-CN" w:eastAsia="en-US" w:bidi="ar-SA"/>
      </w:rPr>
    </w:lvl>
  </w:abstractNum>
  <w:abstractNum w:abstractNumId="58">
    <w:nsid w:val="1BCBBCF0"/>
    <w:multiLevelType w:val="multilevel"/>
    <w:tmpl w:val="1BCBBCF0"/>
    <w:lvl w:ilvl="0">
      <w:start w:val="1"/>
      <w:numFmt w:val="decimal"/>
      <w:lvlText w:val="%1."/>
      <w:lvlJc w:val="left"/>
      <w:pPr>
        <w:ind w:left="108" w:hanging="316"/>
        <w:jc w:val="righ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59">
    <w:nsid w:val="1C257C7B"/>
    <w:multiLevelType w:val="multilevel"/>
    <w:tmpl w:val="1C257C7B"/>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60">
    <w:nsid w:val="23E97754"/>
    <w:multiLevelType w:val="multilevel"/>
    <w:tmpl w:val="23E97754"/>
    <w:lvl w:ilvl="0">
      <w:start w:val="1"/>
      <w:numFmt w:val="decimal"/>
      <w:lvlText w:val="（%1）"/>
      <w:lvlJc w:val="left"/>
      <w:pPr>
        <w:ind w:left="108" w:hanging="526"/>
        <w:jc w:val="left"/>
      </w:pPr>
      <w:rPr>
        <w:rFonts w:ascii="宋体" w:eastAsia="宋体" w:hAnsi="宋体" w:cs="宋体" w:hint="default"/>
        <w:b w:val="0"/>
        <w:bCs w:val="0"/>
        <w:i w:val="0"/>
        <w:iCs w:val="0"/>
        <w:spacing w:val="-22"/>
        <w:w w:val="100"/>
        <w:sz w:val="19"/>
        <w:szCs w:val="19"/>
        <w:lang w:val="zh-CN" w:eastAsia="en-US" w:bidi="ar-SA"/>
      </w:rPr>
    </w:lvl>
    <w:lvl w:ilvl="1">
      <w:start w:val="0"/>
      <w:numFmt w:val="bullet"/>
      <w:lvlText w:val="•"/>
      <w:lvlJc w:val="left"/>
      <w:pPr>
        <w:ind w:left="631" w:hanging="526"/>
      </w:pPr>
      <w:rPr>
        <w:rFonts w:hint="default"/>
        <w:lang w:val="zh-CN" w:eastAsia="en-US" w:bidi="ar-SA"/>
      </w:rPr>
    </w:lvl>
    <w:lvl w:ilvl="2">
      <w:start w:val="0"/>
      <w:numFmt w:val="bullet"/>
      <w:lvlText w:val="•"/>
      <w:lvlJc w:val="left"/>
      <w:pPr>
        <w:ind w:left="1163" w:hanging="526"/>
      </w:pPr>
      <w:rPr>
        <w:rFonts w:hint="default"/>
        <w:lang w:val="zh-CN" w:eastAsia="en-US" w:bidi="ar-SA"/>
      </w:rPr>
    </w:lvl>
    <w:lvl w:ilvl="3">
      <w:start w:val="0"/>
      <w:numFmt w:val="bullet"/>
      <w:lvlText w:val="•"/>
      <w:lvlJc w:val="left"/>
      <w:pPr>
        <w:ind w:left="1695" w:hanging="526"/>
      </w:pPr>
      <w:rPr>
        <w:rFonts w:hint="default"/>
        <w:lang w:val="zh-CN" w:eastAsia="en-US" w:bidi="ar-SA"/>
      </w:rPr>
    </w:lvl>
    <w:lvl w:ilvl="4">
      <w:start w:val="0"/>
      <w:numFmt w:val="bullet"/>
      <w:lvlText w:val="•"/>
      <w:lvlJc w:val="left"/>
      <w:pPr>
        <w:ind w:left="2227" w:hanging="526"/>
      </w:pPr>
      <w:rPr>
        <w:rFonts w:hint="default"/>
        <w:lang w:val="zh-CN" w:eastAsia="en-US" w:bidi="ar-SA"/>
      </w:rPr>
    </w:lvl>
    <w:lvl w:ilvl="5">
      <w:start w:val="0"/>
      <w:numFmt w:val="bullet"/>
      <w:lvlText w:val="•"/>
      <w:lvlJc w:val="left"/>
      <w:pPr>
        <w:ind w:left="2759" w:hanging="526"/>
      </w:pPr>
      <w:rPr>
        <w:rFonts w:hint="default"/>
        <w:lang w:val="zh-CN" w:eastAsia="en-US" w:bidi="ar-SA"/>
      </w:rPr>
    </w:lvl>
    <w:lvl w:ilvl="6">
      <w:start w:val="0"/>
      <w:numFmt w:val="bullet"/>
      <w:lvlText w:val="•"/>
      <w:lvlJc w:val="left"/>
      <w:pPr>
        <w:ind w:left="3290" w:hanging="526"/>
      </w:pPr>
      <w:rPr>
        <w:rFonts w:hint="default"/>
        <w:lang w:val="zh-CN" w:eastAsia="en-US" w:bidi="ar-SA"/>
      </w:rPr>
    </w:lvl>
    <w:lvl w:ilvl="7">
      <w:start w:val="0"/>
      <w:numFmt w:val="bullet"/>
      <w:lvlText w:val="•"/>
      <w:lvlJc w:val="left"/>
      <w:pPr>
        <w:ind w:left="3822" w:hanging="526"/>
      </w:pPr>
      <w:rPr>
        <w:rFonts w:hint="default"/>
        <w:lang w:val="zh-CN" w:eastAsia="en-US" w:bidi="ar-SA"/>
      </w:rPr>
    </w:lvl>
    <w:lvl w:ilvl="8">
      <w:start w:val="0"/>
      <w:numFmt w:val="bullet"/>
      <w:lvlText w:val="•"/>
      <w:lvlJc w:val="left"/>
      <w:pPr>
        <w:ind w:left="4354" w:hanging="526"/>
      </w:pPr>
      <w:rPr>
        <w:rFonts w:hint="default"/>
        <w:lang w:val="zh-CN" w:eastAsia="en-US" w:bidi="ar-SA"/>
      </w:rPr>
    </w:lvl>
  </w:abstractNum>
  <w:abstractNum w:abstractNumId="61">
    <w:nsid w:val="243FCF68"/>
    <w:multiLevelType w:val="multilevel"/>
    <w:tmpl w:val="243FCF68"/>
    <w:lvl w:ilvl="0">
      <w:start w:val="1"/>
      <w:numFmt w:val="decimal"/>
      <w:lvlText w:val="%1."/>
      <w:lvlJc w:val="left"/>
      <w:pPr>
        <w:ind w:left="845"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1194" w:hanging="316"/>
      </w:pPr>
      <w:rPr>
        <w:rFonts w:hint="default"/>
        <w:lang w:val="zh-CN" w:eastAsia="en-US" w:bidi="ar-SA"/>
      </w:rPr>
    </w:lvl>
    <w:lvl w:ilvl="2">
      <w:start w:val="0"/>
      <w:numFmt w:val="bullet"/>
      <w:lvlText w:val="•"/>
      <w:lvlJc w:val="left"/>
      <w:pPr>
        <w:ind w:left="1548" w:hanging="316"/>
      </w:pPr>
      <w:rPr>
        <w:rFonts w:hint="default"/>
        <w:lang w:val="zh-CN" w:eastAsia="en-US" w:bidi="ar-SA"/>
      </w:rPr>
    </w:lvl>
    <w:lvl w:ilvl="3">
      <w:start w:val="0"/>
      <w:numFmt w:val="bullet"/>
      <w:lvlText w:val="•"/>
      <w:lvlJc w:val="left"/>
      <w:pPr>
        <w:ind w:left="1902" w:hanging="316"/>
      </w:pPr>
      <w:rPr>
        <w:rFonts w:hint="default"/>
        <w:lang w:val="zh-CN" w:eastAsia="en-US" w:bidi="ar-SA"/>
      </w:rPr>
    </w:lvl>
    <w:lvl w:ilvl="4">
      <w:start w:val="0"/>
      <w:numFmt w:val="bullet"/>
      <w:lvlText w:val="•"/>
      <w:lvlJc w:val="left"/>
      <w:pPr>
        <w:ind w:left="2257" w:hanging="316"/>
      </w:pPr>
      <w:rPr>
        <w:rFonts w:hint="default"/>
        <w:lang w:val="zh-CN" w:eastAsia="en-US" w:bidi="ar-SA"/>
      </w:rPr>
    </w:lvl>
    <w:lvl w:ilvl="5">
      <w:start w:val="0"/>
      <w:numFmt w:val="bullet"/>
      <w:lvlText w:val="•"/>
      <w:lvlJc w:val="left"/>
      <w:pPr>
        <w:ind w:left="2611" w:hanging="316"/>
      </w:pPr>
      <w:rPr>
        <w:rFonts w:hint="default"/>
        <w:lang w:val="zh-CN" w:eastAsia="en-US" w:bidi="ar-SA"/>
      </w:rPr>
    </w:lvl>
    <w:lvl w:ilvl="6">
      <w:start w:val="0"/>
      <w:numFmt w:val="bullet"/>
      <w:lvlText w:val="•"/>
      <w:lvlJc w:val="left"/>
      <w:pPr>
        <w:ind w:left="2965" w:hanging="316"/>
      </w:pPr>
      <w:rPr>
        <w:rFonts w:hint="default"/>
        <w:lang w:val="zh-CN" w:eastAsia="en-US" w:bidi="ar-SA"/>
      </w:rPr>
    </w:lvl>
    <w:lvl w:ilvl="7">
      <w:start w:val="0"/>
      <w:numFmt w:val="bullet"/>
      <w:lvlText w:val="•"/>
      <w:lvlJc w:val="left"/>
      <w:pPr>
        <w:ind w:left="3320" w:hanging="316"/>
      </w:pPr>
      <w:rPr>
        <w:rFonts w:hint="default"/>
        <w:lang w:val="zh-CN" w:eastAsia="en-US" w:bidi="ar-SA"/>
      </w:rPr>
    </w:lvl>
    <w:lvl w:ilvl="8">
      <w:start w:val="0"/>
      <w:numFmt w:val="bullet"/>
      <w:lvlText w:val="•"/>
      <w:lvlJc w:val="left"/>
      <w:pPr>
        <w:ind w:left="3674" w:hanging="316"/>
      </w:pPr>
      <w:rPr>
        <w:rFonts w:hint="default"/>
        <w:lang w:val="zh-CN" w:eastAsia="en-US" w:bidi="ar-SA"/>
      </w:rPr>
    </w:lvl>
  </w:abstractNum>
  <w:abstractNum w:abstractNumId="62">
    <w:nsid w:val="2470EC97"/>
    <w:multiLevelType w:val="multilevel"/>
    <w:tmpl w:val="2470EC97"/>
    <w:lvl w:ilvl="0">
      <w:start w:val="5"/>
      <w:numFmt w:val="decimal"/>
      <w:lvlText w:val="%1）"/>
      <w:lvlJc w:val="left"/>
      <w:pPr>
        <w:ind w:left="108" w:hanging="316"/>
        <w:jc w:val="left"/>
      </w:pPr>
      <w:rPr>
        <w:rFonts w:ascii="Times New Roman" w:eastAsia="Times New Roman" w:hAnsi="Times New Roman" w:cs="Times New Roman" w:hint="default"/>
        <w:b w:val="0"/>
        <w:bCs w:val="0"/>
        <w:i w:val="0"/>
        <w:iCs w:val="0"/>
        <w:spacing w:val="-105"/>
        <w:w w:val="100"/>
        <w:sz w:val="19"/>
        <w:szCs w:val="19"/>
        <w:lang w:val="zh-CN" w:eastAsia="en-US" w:bidi="ar-SA"/>
      </w:rPr>
    </w:lvl>
    <w:lvl w:ilvl="1">
      <w:start w:val="0"/>
      <w:numFmt w:val="bullet"/>
      <w:lvlText w:val="•"/>
      <w:lvlJc w:val="left"/>
      <w:pPr>
        <w:ind w:left="528" w:hanging="316"/>
      </w:pPr>
      <w:rPr>
        <w:rFonts w:hint="default"/>
        <w:lang w:val="zh-CN" w:eastAsia="en-US" w:bidi="ar-SA"/>
      </w:rPr>
    </w:lvl>
    <w:lvl w:ilvl="2">
      <w:start w:val="0"/>
      <w:numFmt w:val="bullet"/>
      <w:lvlText w:val="•"/>
      <w:lvlJc w:val="left"/>
      <w:pPr>
        <w:ind w:left="956" w:hanging="316"/>
      </w:pPr>
      <w:rPr>
        <w:rFonts w:hint="default"/>
        <w:lang w:val="zh-CN" w:eastAsia="en-US" w:bidi="ar-SA"/>
      </w:rPr>
    </w:lvl>
    <w:lvl w:ilvl="3">
      <w:start w:val="0"/>
      <w:numFmt w:val="bullet"/>
      <w:lvlText w:val="•"/>
      <w:lvlJc w:val="left"/>
      <w:pPr>
        <w:ind w:left="1385" w:hanging="316"/>
      </w:pPr>
      <w:rPr>
        <w:rFonts w:hint="default"/>
        <w:lang w:val="zh-CN" w:eastAsia="en-US" w:bidi="ar-SA"/>
      </w:rPr>
    </w:lvl>
    <w:lvl w:ilvl="4">
      <w:start w:val="0"/>
      <w:numFmt w:val="bullet"/>
      <w:lvlText w:val="•"/>
      <w:lvlJc w:val="left"/>
      <w:pPr>
        <w:ind w:left="1813" w:hanging="316"/>
      </w:pPr>
      <w:rPr>
        <w:rFonts w:hint="default"/>
        <w:lang w:val="zh-CN" w:eastAsia="en-US" w:bidi="ar-SA"/>
      </w:rPr>
    </w:lvl>
    <w:lvl w:ilvl="5">
      <w:start w:val="0"/>
      <w:numFmt w:val="bullet"/>
      <w:lvlText w:val="•"/>
      <w:lvlJc w:val="left"/>
      <w:pPr>
        <w:ind w:left="2242" w:hanging="316"/>
      </w:pPr>
      <w:rPr>
        <w:rFonts w:hint="default"/>
        <w:lang w:val="zh-CN" w:eastAsia="en-US" w:bidi="ar-SA"/>
      </w:rPr>
    </w:lvl>
    <w:lvl w:ilvl="6">
      <w:start w:val="0"/>
      <w:numFmt w:val="bullet"/>
      <w:lvlText w:val="•"/>
      <w:lvlJc w:val="left"/>
      <w:pPr>
        <w:ind w:left="2670" w:hanging="316"/>
      </w:pPr>
      <w:rPr>
        <w:rFonts w:hint="default"/>
        <w:lang w:val="zh-CN" w:eastAsia="en-US" w:bidi="ar-SA"/>
      </w:rPr>
    </w:lvl>
    <w:lvl w:ilvl="7">
      <w:start w:val="0"/>
      <w:numFmt w:val="bullet"/>
      <w:lvlText w:val="•"/>
      <w:lvlJc w:val="left"/>
      <w:pPr>
        <w:ind w:left="3098" w:hanging="316"/>
      </w:pPr>
      <w:rPr>
        <w:rFonts w:hint="default"/>
        <w:lang w:val="zh-CN" w:eastAsia="en-US" w:bidi="ar-SA"/>
      </w:rPr>
    </w:lvl>
    <w:lvl w:ilvl="8">
      <w:start w:val="0"/>
      <w:numFmt w:val="bullet"/>
      <w:lvlText w:val="•"/>
      <w:lvlJc w:val="left"/>
      <w:pPr>
        <w:ind w:left="3527" w:hanging="316"/>
      </w:pPr>
      <w:rPr>
        <w:rFonts w:hint="default"/>
        <w:lang w:val="zh-CN" w:eastAsia="en-US" w:bidi="ar-SA"/>
      </w:rPr>
    </w:lvl>
  </w:abstractNum>
  <w:abstractNum w:abstractNumId="63">
    <w:nsid w:val="25B654F3"/>
    <w:multiLevelType w:val="multilevel"/>
    <w:tmpl w:val="25B654F3"/>
    <w:lvl w:ilvl="0">
      <w:start w:val="1"/>
      <w:numFmt w:val="decimal"/>
      <w:lvlText w:val="%1."/>
      <w:lvlJc w:val="left"/>
      <w:pPr>
        <w:ind w:left="848" w:hanging="321"/>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1194" w:hanging="321"/>
      </w:pPr>
      <w:rPr>
        <w:rFonts w:hint="default"/>
        <w:lang w:val="zh-CN" w:eastAsia="en-US" w:bidi="ar-SA"/>
      </w:rPr>
    </w:lvl>
    <w:lvl w:ilvl="2">
      <w:start w:val="0"/>
      <w:numFmt w:val="bullet"/>
      <w:lvlText w:val="•"/>
      <w:lvlJc w:val="left"/>
      <w:pPr>
        <w:ind w:left="1548" w:hanging="321"/>
      </w:pPr>
      <w:rPr>
        <w:rFonts w:hint="default"/>
        <w:lang w:val="zh-CN" w:eastAsia="en-US" w:bidi="ar-SA"/>
      </w:rPr>
    </w:lvl>
    <w:lvl w:ilvl="3">
      <w:start w:val="0"/>
      <w:numFmt w:val="bullet"/>
      <w:lvlText w:val="•"/>
      <w:lvlJc w:val="left"/>
      <w:pPr>
        <w:ind w:left="1903" w:hanging="321"/>
      </w:pPr>
      <w:rPr>
        <w:rFonts w:hint="default"/>
        <w:lang w:val="zh-CN" w:eastAsia="en-US" w:bidi="ar-SA"/>
      </w:rPr>
    </w:lvl>
    <w:lvl w:ilvl="4">
      <w:start w:val="0"/>
      <w:numFmt w:val="bullet"/>
      <w:lvlText w:val="•"/>
      <w:lvlJc w:val="left"/>
      <w:pPr>
        <w:ind w:left="2257" w:hanging="321"/>
      </w:pPr>
      <w:rPr>
        <w:rFonts w:hint="default"/>
        <w:lang w:val="zh-CN" w:eastAsia="en-US" w:bidi="ar-SA"/>
      </w:rPr>
    </w:lvl>
    <w:lvl w:ilvl="5">
      <w:start w:val="0"/>
      <w:numFmt w:val="bullet"/>
      <w:lvlText w:val="•"/>
      <w:lvlJc w:val="left"/>
      <w:pPr>
        <w:ind w:left="2612" w:hanging="321"/>
      </w:pPr>
      <w:rPr>
        <w:rFonts w:hint="default"/>
        <w:lang w:val="zh-CN" w:eastAsia="en-US" w:bidi="ar-SA"/>
      </w:rPr>
    </w:lvl>
    <w:lvl w:ilvl="6">
      <w:start w:val="0"/>
      <w:numFmt w:val="bullet"/>
      <w:lvlText w:val="•"/>
      <w:lvlJc w:val="left"/>
      <w:pPr>
        <w:ind w:left="2966" w:hanging="321"/>
      </w:pPr>
      <w:rPr>
        <w:rFonts w:hint="default"/>
        <w:lang w:val="zh-CN" w:eastAsia="en-US" w:bidi="ar-SA"/>
      </w:rPr>
    </w:lvl>
    <w:lvl w:ilvl="7">
      <w:start w:val="0"/>
      <w:numFmt w:val="bullet"/>
      <w:lvlText w:val="•"/>
      <w:lvlJc w:val="left"/>
      <w:pPr>
        <w:ind w:left="3320" w:hanging="321"/>
      </w:pPr>
      <w:rPr>
        <w:rFonts w:hint="default"/>
        <w:lang w:val="zh-CN" w:eastAsia="en-US" w:bidi="ar-SA"/>
      </w:rPr>
    </w:lvl>
    <w:lvl w:ilvl="8">
      <w:start w:val="0"/>
      <w:numFmt w:val="bullet"/>
      <w:lvlText w:val="•"/>
      <w:lvlJc w:val="left"/>
      <w:pPr>
        <w:ind w:left="3675" w:hanging="321"/>
      </w:pPr>
      <w:rPr>
        <w:rFonts w:hint="default"/>
        <w:lang w:val="zh-CN" w:eastAsia="en-US" w:bidi="ar-SA"/>
      </w:rPr>
    </w:lvl>
  </w:abstractNum>
  <w:abstractNum w:abstractNumId="64">
    <w:nsid w:val="2A8F537B"/>
    <w:multiLevelType w:val="multilevel"/>
    <w:tmpl w:val="2A8F537B"/>
    <w:lvl w:ilvl="0">
      <w:start w:val="1"/>
      <w:numFmt w:val="decimal"/>
      <w:lvlText w:val="%1)"/>
      <w:lvlJc w:val="left"/>
      <w:pPr>
        <w:ind w:left="534" w:hanging="426"/>
        <w:jc w:val="left"/>
      </w:pPr>
      <w:rPr>
        <w:rFonts w:ascii="Times New Roman" w:eastAsia="Times New Roman" w:hAnsi="Times New Roman" w:cs="Times New Roman" w:hint="default"/>
        <w:b/>
        <w:bCs/>
        <w:i w:val="0"/>
        <w:iCs w:val="0"/>
        <w:w w:val="100"/>
        <w:sz w:val="21"/>
        <w:szCs w:val="21"/>
        <w:lang w:val="zh-CN" w:eastAsia="en-US" w:bidi="ar-SA"/>
      </w:rPr>
    </w:lvl>
    <w:lvl w:ilvl="1">
      <w:start w:val="1"/>
      <w:numFmt w:val="decimal"/>
      <w:lvlText w:val="%2."/>
      <w:lvlJc w:val="left"/>
      <w:pPr>
        <w:ind w:left="813" w:hanging="360"/>
        <w:jc w:val="left"/>
      </w:pPr>
      <w:rPr>
        <w:rFonts w:ascii="Times New Roman" w:eastAsia="Times New Roman" w:hAnsi="Times New Roman" w:cs="Times New Roman" w:hint="default"/>
        <w:b w:val="0"/>
        <w:bCs w:val="0"/>
        <w:i w:val="0"/>
        <w:iCs w:val="0"/>
        <w:w w:val="100"/>
        <w:sz w:val="21"/>
        <w:szCs w:val="21"/>
        <w:lang w:val="zh-CN" w:eastAsia="en-US" w:bidi="ar-SA"/>
      </w:rPr>
    </w:lvl>
    <w:lvl w:ilvl="2">
      <w:start w:val="0"/>
      <w:numFmt w:val="bullet"/>
      <w:lvlText w:val="•"/>
      <w:lvlJc w:val="left"/>
      <w:pPr>
        <w:ind w:left="1215" w:hanging="360"/>
      </w:pPr>
      <w:rPr>
        <w:rFonts w:hint="default"/>
        <w:lang w:val="zh-CN" w:eastAsia="en-US" w:bidi="ar-SA"/>
      </w:rPr>
    </w:lvl>
    <w:lvl w:ilvl="3">
      <w:start w:val="0"/>
      <w:numFmt w:val="bullet"/>
      <w:lvlText w:val="•"/>
      <w:lvlJc w:val="left"/>
      <w:pPr>
        <w:ind w:left="1611" w:hanging="360"/>
      </w:pPr>
      <w:rPr>
        <w:rFonts w:hint="default"/>
        <w:lang w:val="zh-CN" w:eastAsia="en-US" w:bidi="ar-SA"/>
      </w:rPr>
    </w:lvl>
    <w:lvl w:ilvl="4">
      <w:start w:val="0"/>
      <w:numFmt w:val="bullet"/>
      <w:lvlText w:val="•"/>
      <w:lvlJc w:val="left"/>
      <w:pPr>
        <w:ind w:left="2007" w:hanging="360"/>
      </w:pPr>
      <w:rPr>
        <w:rFonts w:hint="default"/>
        <w:lang w:val="zh-CN" w:eastAsia="en-US" w:bidi="ar-SA"/>
      </w:rPr>
    </w:lvl>
    <w:lvl w:ilvl="5">
      <w:start w:val="0"/>
      <w:numFmt w:val="bullet"/>
      <w:lvlText w:val="•"/>
      <w:lvlJc w:val="left"/>
      <w:pPr>
        <w:ind w:left="2403" w:hanging="360"/>
      </w:pPr>
      <w:rPr>
        <w:rFonts w:hint="default"/>
        <w:lang w:val="zh-CN" w:eastAsia="en-US" w:bidi="ar-SA"/>
      </w:rPr>
    </w:lvl>
    <w:lvl w:ilvl="6">
      <w:start w:val="0"/>
      <w:numFmt w:val="bullet"/>
      <w:lvlText w:val="•"/>
      <w:lvlJc w:val="left"/>
      <w:pPr>
        <w:ind w:left="2799" w:hanging="360"/>
      </w:pPr>
      <w:rPr>
        <w:rFonts w:hint="default"/>
        <w:lang w:val="zh-CN" w:eastAsia="en-US" w:bidi="ar-SA"/>
      </w:rPr>
    </w:lvl>
    <w:lvl w:ilvl="7">
      <w:start w:val="0"/>
      <w:numFmt w:val="bullet"/>
      <w:lvlText w:val="•"/>
      <w:lvlJc w:val="left"/>
      <w:pPr>
        <w:ind w:left="3195" w:hanging="360"/>
      </w:pPr>
      <w:rPr>
        <w:rFonts w:hint="default"/>
        <w:lang w:val="zh-CN" w:eastAsia="en-US" w:bidi="ar-SA"/>
      </w:rPr>
    </w:lvl>
    <w:lvl w:ilvl="8">
      <w:start w:val="0"/>
      <w:numFmt w:val="bullet"/>
      <w:lvlText w:val="•"/>
      <w:lvlJc w:val="left"/>
      <w:pPr>
        <w:ind w:left="3591" w:hanging="360"/>
      </w:pPr>
      <w:rPr>
        <w:rFonts w:hint="default"/>
        <w:lang w:val="zh-CN" w:eastAsia="en-US" w:bidi="ar-SA"/>
      </w:rPr>
    </w:lvl>
  </w:abstractNum>
  <w:abstractNum w:abstractNumId="65">
    <w:nsid w:val="2F2D79CE"/>
    <w:multiLevelType w:val="multilevel"/>
    <w:tmpl w:val="2F2D79CE"/>
    <w:lvl w:ilvl="0">
      <w:start w:val="9"/>
      <w:numFmt w:val="decimal"/>
      <w:lvlText w:val="（%1）"/>
      <w:lvlJc w:val="left"/>
      <w:pPr>
        <w:ind w:left="108" w:hanging="532"/>
        <w:jc w:val="right"/>
      </w:pPr>
      <w:rPr>
        <w:rFonts w:ascii="宋体" w:eastAsia="宋体" w:hAnsi="宋体" w:cs="宋体" w:hint="default"/>
        <w:b w:val="0"/>
        <w:bCs w:val="0"/>
        <w:i w:val="0"/>
        <w:iCs w:val="0"/>
        <w:spacing w:val="0"/>
        <w:w w:val="100"/>
        <w:sz w:val="19"/>
        <w:szCs w:val="19"/>
        <w:lang w:val="zh-CN" w:eastAsia="en-US" w:bidi="ar-SA"/>
      </w:rPr>
    </w:lvl>
    <w:lvl w:ilvl="1">
      <w:start w:val="0"/>
      <w:numFmt w:val="bullet"/>
      <w:lvlText w:val="•"/>
      <w:lvlJc w:val="left"/>
      <w:pPr>
        <w:ind w:left="631" w:hanging="532"/>
      </w:pPr>
      <w:rPr>
        <w:rFonts w:hint="default"/>
        <w:lang w:val="zh-CN" w:eastAsia="en-US" w:bidi="ar-SA"/>
      </w:rPr>
    </w:lvl>
    <w:lvl w:ilvl="2">
      <w:start w:val="0"/>
      <w:numFmt w:val="bullet"/>
      <w:lvlText w:val="•"/>
      <w:lvlJc w:val="left"/>
      <w:pPr>
        <w:ind w:left="1163" w:hanging="532"/>
      </w:pPr>
      <w:rPr>
        <w:rFonts w:hint="default"/>
        <w:lang w:val="zh-CN" w:eastAsia="en-US" w:bidi="ar-SA"/>
      </w:rPr>
    </w:lvl>
    <w:lvl w:ilvl="3">
      <w:start w:val="0"/>
      <w:numFmt w:val="bullet"/>
      <w:lvlText w:val="•"/>
      <w:lvlJc w:val="left"/>
      <w:pPr>
        <w:ind w:left="1695" w:hanging="532"/>
      </w:pPr>
      <w:rPr>
        <w:rFonts w:hint="default"/>
        <w:lang w:val="zh-CN" w:eastAsia="en-US" w:bidi="ar-SA"/>
      </w:rPr>
    </w:lvl>
    <w:lvl w:ilvl="4">
      <w:start w:val="0"/>
      <w:numFmt w:val="bullet"/>
      <w:lvlText w:val="•"/>
      <w:lvlJc w:val="left"/>
      <w:pPr>
        <w:ind w:left="2227" w:hanging="532"/>
      </w:pPr>
      <w:rPr>
        <w:rFonts w:hint="default"/>
        <w:lang w:val="zh-CN" w:eastAsia="en-US" w:bidi="ar-SA"/>
      </w:rPr>
    </w:lvl>
    <w:lvl w:ilvl="5">
      <w:start w:val="0"/>
      <w:numFmt w:val="bullet"/>
      <w:lvlText w:val="•"/>
      <w:lvlJc w:val="left"/>
      <w:pPr>
        <w:ind w:left="2759" w:hanging="532"/>
      </w:pPr>
      <w:rPr>
        <w:rFonts w:hint="default"/>
        <w:lang w:val="zh-CN" w:eastAsia="en-US" w:bidi="ar-SA"/>
      </w:rPr>
    </w:lvl>
    <w:lvl w:ilvl="6">
      <w:start w:val="0"/>
      <w:numFmt w:val="bullet"/>
      <w:lvlText w:val="•"/>
      <w:lvlJc w:val="left"/>
      <w:pPr>
        <w:ind w:left="3290" w:hanging="532"/>
      </w:pPr>
      <w:rPr>
        <w:rFonts w:hint="default"/>
        <w:lang w:val="zh-CN" w:eastAsia="en-US" w:bidi="ar-SA"/>
      </w:rPr>
    </w:lvl>
    <w:lvl w:ilvl="7">
      <w:start w:val="0"/>
      <w:numFmt w:val="bullet"/>
      <w:lvlText w:val="•"/>
      <w:lvlJc w:val="left"/>
      <w:pPr>
        <w:ind w:left="3822" w:hanging="532"/>
      </w:pPr>
      <w:rPr>
        <w:rFonts w:hint="default"/>
        <w:lang w:val="zh-CN" w:eastAsia="en-US" w:bidi="ar-SA"/>
      </w:rPr>
    </w:lvl>
    <w:lvl w:ilvl="8">
      <w:start w:val="0"/>
      <w:numFmt w:val="bullet"/>
      <w:lvlText w:val="•"/>
      <w:lvlJc w:val="left"/>
      <w:pPr>
        <w:ind w:left="4354" w:hanging="532"/>
      </w:pPr>
      <w:rPr>
        <w:rFonts w:hint="default"/>
        <w:lang w:val="zh-CN" w:eastAsia="en-US" w:bidi="ar-SA"/>
      </w:rPr>
    </w:lvl>
  </w:abstractNum>
  <w:abstractNum w:abstractNumId="66">
    <w:nsid w:val="30A0AC00"/>
    <w:multiLevelType w:val="multilevel"/>
    <w:tmpl w:val="30A0AC00"/>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67">
    <w:nsid w:val="30FC5B15"/>
    <w:multiLevelType w:val="multilevel"/>
    <w:tmpl w:val="30FC5B15"/>
    <w:lvl w:ilvl="0">
      <w:start w:val="1"/>
      <w:numFmt w:val="decimal"/>
      <w:lvlText w:val="%1）"/>
      <w:lvlJc w:val="left"/>
      <w:pPr>
        <w:ind w:left="108" w:hanging="316"/>
        <w:jc w:val="right"/>
      </w:pPr>
      <w:rPr>
        <w:rFonts w:hint="default"/>
        <w:spacing w:val="-105"/>
        <w:w w:val="100"/>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68">
    <w:nsid w:val="30FF99F3"/>
    <w:multiLevelType w:val="multilevel"/>
    <w:tmpl w:val="58765686"/>
    <w:lvl w:ilvl="0">
      <w:start w:val="1"/>
      <w:numFmt w:val="decimal"/>
      <w:lvlText w:val="（%1）"/>
      <w:lvlJc w:val="left"/>
      <w:pPr>
        <w:ind w:left="108" w:hanging="526"/>
        <w:jc w:val="left"/>
      </w:pPr>
      <w:rPr>
        <w:rFonts w:ascii="宋体" w:eastAsia="宋体" w:hAnsi="宋体" w:cs="宋体" w:hint="default"/>
        <w:b w:val="0"/>
        <w:bCs w:val="0"/>
        <w:i w:val="0"/>
        <w:iCs w:val="0"/>
        <w:spacing w:val="-8"/>
        <w:w w:val="100"/>
        <w:sz w:val="19"/>
        <w:szCs w:val="19"/>
        <w:lang w:val="zh-CN" w:eastAsia="en-US" w:bidi="ar-SA"/>
      </w:rPr>
    </w:lvl>
    <w:lvl w:ilvl="1">
      <w:start w:val="0"/>
      <w:numFmt w:val="bullet"/>
      <w:lvlText w:val="•"/>
      <w:lvlJc w:val="left"/>
      <w:pPr>
        <w:ind w:left="528" w:hanging="526"/>
      </w:pPr>
      <w:rPr>
        <w:rFonts w:hint="default"/>
        <w:lang w:val="zh-CN" w:eastAsia="en-US" w:bidi="ar-SA"/>
      </w:rPr>
    </w:lvl>
    <w:lvl w:ilvl="2">
      <w:start w:val="0"/>
      <w:numFmt w:val="bullet"/>
      <w:lvlText w:val="•"/>
      <w:lvlJc w:val="left"/>
      <w:pPr>
        <w:ind w:left="956" w:hanging="526"/>
      </w:pPr>
      <w:rPr>
        <w:rFonts w:hint="default"/>
        <w:lang w:val="zh-CN" w:eastAsia="en-US" w:bidi="ar-SA"/>
      </w:rPr>
    </w:lvl>
    <w:lvl w:ilvl="3">
      <w:start w:val="0"/>
      <w:numFmt w:val="bullet"/>
      <w:lvlText w:val="•"/>
      <w:lvlJc w:val="left"/>
      <w:pPr>
        <w:ind w:left="1385" w:hanging="526"/>
      </w:pPr>
      <w:rPr>
        <w:rFonts w:hint="default"/>
        <w:lang w:val="zh-CN" w:eastAsia="en-US" w:bidi="ar-SA"/>
      </w:rPr>
    </w:lvl>
    <w:lvl w:ilvl="4">
      <w:start w:val="0"/>
      <w:numFmt w:val="bullet"/>
      <w:lvlText w:val="•"/>
      <w:lvlJc w:val="left"/>
      <w:pPr>
        <w:ind w:left="1813" w:hanging="526"/>
      </w:pPr>
      <w:rPr>
        <w:rFonts w:hint="default"/>
        <w:lang w:val="zh-CN" w:eastAsia="en-US" w:bidi="ar-SA"/>
      </w:rPr>
    </w:lvl>
    <w:lvl w:ilvl="5">
      <w:start w:val="0"/>
      <w:numFmt w:val="bullet"/>
      <w:lvlText w:val="•"/>
      <w:lvlJc w:val="left"/>
      <w:pPr>
        <w:ind w:left="2242" w:hanging="526"/>
      </w:pPr>
      <w:rPr>
        <w:rFonts w:hint="default"/>
        <w:lang w:val="zh-CN" w:eastAsia="en-US" w:bidi="ar-SA"/>
      </w:rPr>
    </w:lvl>
    <w:lvl w:ilvl="6">
      <w:start w:val="0"/>
      <w:numFmt w:val="bullet"/>
      <w:lvlText w:val="•"/>
      <w:lvlJc w:val="left"/>
      <w:pPr>
        <w:ind w:left="2670" w:hanging="526"/>
      </w:pPr>
      <w:rPr>
        <w:rFonts w:hint="default"/>
        <w:lang w:val="zh-CN" w:eastAsia="en-US" w:bidi="ar-SA"/>
      </w:rPr>
    </w:lvl>
    <w:lvl w:ilvl="7">
      <w:start w:val="0"/>
      <w:numFmt w:val="bullet"/>
      <w:lvlText w:val="•"/>
      <w:lvlJc w:val="left"/>
      <w:pPr>
        <w:ind w:left="3098" w:hanging="526"/>
      </w:pPr>
      <w:rPr>
        <w:rFonts w:hint="default"/>
        <w:lang w:val="zh-CN" w:eastAsia="en-US" w:bidi="ar-SA"/>
      </w:rPr>
    </w:lvl>
    <w:lvl w:ilvl="8">
      <w:start w:val="0"/>
      <w:numFmt w:val="bullet"/>
      <w:lvlText w:val="•"/>
      <w:lvlJc w:val="left"/>
      <w:pPr>
        <w:ind w:left="3527" w:hanging="526"/>
      </w:pPr>
      <w:rPr>
        <w:rFonts w:hint="default"/>
        <w:lang w:val="zh-CN" w:eastAsia="en-US" w:bidi="ar-SA"/>
      </w:rPr>
    </w:lvl>
  </w:abstractNum>
  <w:abstractNum w:abstractNumId="69">
    <w:nsid w:val="322D85CA"/>
    <w:multiLevelType w:val="multilevel"/>
    <w:tmpl w:val="322D85CA"/>
    <w:lvl w:ilvl="0">
      <w:start w:val="7"/>
      <w:numFmt w:val="decimal"/>
      <w:lvlText w:val="（%1）"/>
      <w:lvlJc w:val="left"/>
      <w:pPr>
        <w:ind w:left="108" w:hanging="531"/>
        <w:jc w:val="left"/>
      </w:pPr>
      <w:rPr>
        <w:rFonts w:ascii="宋体" w:eastAsia="宋体" w:hAnsi="宋体" w:cs="宋体" w:hint="default"/>
        <w:b w:val="0"/>
        <w:bCs w:val="0"/>
        <w:i w:val="0"/>
        <w:iCs w:val="0"/>
        <w:spacing w:val="0"/>
        <w:w w:val="100"/>
        <w:sz w:val="19"/>
        <w:szCs w:val="19"/>
        <w:lang w:val="zh-CN" w:eastAsia="en-US" w:bidi="ar-SA"/>
      </w:rPr>
    </w:lvl>
    <w:lvl w:ilvl="1">
      <w:start w:val="0"/>
      <w:numFmt w:val="bullet"/>
      <w:lvlText w:val="•"/>
      <w:lvlJc w:val="left"/>
      <w:pPr>
        <w:ind w:left="631" w:hanging="531"/>
      </w:pPr>
      <w:rPr>
        <w:rFonts w:hint="default"/>
        <w:lang w:val="zh-CN" w:eastAsia="en-US" w:bidi="ar-SA"/>
      </w:rPr>
    </w:lvl>
    <w:lvl w:ilvl="2">
      <w:start w:val="0"/>
      <w:numFmt w:val="bullet"/>
      <w:lvlText w:val="•"/>
      <w:lvlJc w:val="left"/>
      <w:pPr>
        <w:ind w:left="1163" w:hanging="531"/>
      </w:pPr>
      <w:rPr>
        <w:rFonts w:hint="default"/>
        <w:lang w:val="zh-CN" w:eastAsia="en-US" w:bidi="ar-SA"/>
      </w:rPr>
    </w:lvl>
    <w:lvl w:ilvl="3">
      <w:start w:val="0"/>
      <w:numFmt w:val="bullet"/>
      <w:lvlText w:val="•"/>
      <w:lvlJc w:val="left"/>
      <w:pPr>
        <w:ind w:left="1695" w:hanging="531"/>
      </w:pPr>
      <w:rPr>
        <w:rFonts w:hint="default"/>
        <w:lang w:val="zh-CN" w:eastAsia="en-US" w:bidi="ar-SA"/>
      </w:rPr>
    </w:lvl>
    <w:lvl w:ilvl="4">
      <w:start w:val="0"/>
      <w:numFmt w:val="bullet"/>
      <w:lvlText w:val="•"/>
      <w:lvlJc w:val="left"/>
      <w:pPr>
        <w:ind w:left="2227" w:hanging="531"/>
      </w:pPr>
      <w:rPr>
        <w:rFonts w:hint="default"/>
        <w:lang w:val="zh-CN" w:eastAsia="en-US" w:bidi="ar-SA"/>
      </w:rPr>
    </w:lvl>
    <w:lvl w:ilvl="5">
      <w:start w:val="0"/>
      <w:numFmt w:val="bullet"/>
      <w:lvlText w:val="•"/>
      <w:lvlJc w:val="left"/>
      <w:pPr>
        <w:ind w:left="2759" w:hanging="531"/>
      </w:pPr>
      <w:rPr>
        <w:rFonts w:hint="default"/>
        <w:lang w:val="zh-CN" w:eastAsia="en-US" w:bidi="ar-SA"/>
      </w:rPr>
    </w:lvl>
    <w:lvl w:ilvl="6">
      <w:start w:val="0"/>
      <w:numFmt w:val="bullet"/>
      <w:lvlText w:val="•"/>
      <w:lvlJc w:val="left"/>
      <w:pPr>
        <w:ind w:left="3290" w:hanging="531"/>
      </w:pPr>
      <w:rPr>
        <w:rFonts w:hint="default"/>
        <w:lang w:val="zh-CN" w:eastAsia="en-US" w:bidi="ar-SA"/>
      </w:rPr>
    </w:lvl>
    <w:lvl w:ilvl="7">
      <w:start w:val="0"/>
      <w:numFmt w:val="bullet"/>
      <w:lvlText w:val="•"/>
      <w:lvlJc w:val="left"/>
      <w:pPr>
        <w:ind w:left="3822" w:hanging="531"/>
      </w:pPr>
      <w:rPr>
        <w:rFonts w:hint="default"/>
        <w:lang w:val="zh-CN" w:eastAsia="en-US" w:bidi="ar-SA"/>
      </w:rPr>
    </w:lvl>
    <w:lvl w:ilvl="8">
      <w:start w:val="0"/>
      <w:numFmt w:val="bullet"/>
      <w:lvlText w:val="•"/>
      <w:lvlJc w:val="left"/>
      <w:pPr>
        <w:ind w:left="4354" w:hanging="531"/>
      </w:pPr>
      <w:rPr>
        <w:rFonts w:hint="default"/>
        <w:lang w:val="zh-CN" w:eastAsia="en-US" w:bidi="ar-SA"/>
      </w:rPr>
    </w:lvl>
  </w:abstractNum>
  <w:abstractNum w:abstractNumId="70">
    <w:nsid w:val="32A7AF2D"/>
    <w:multiLevelType w:val="multilevel"/>
    <w:tmpl w:val="32A7AF2D"/>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71">
    <w:nsid w:val="35E83B33"/>
    <w:multiLevelType w:val="multilevel"/>
    <w:tmpl w:val="35E83B33"/>
    <w:lvl w:ilvl="0">
      <w:start w:val="1"/>
      <w:numFmt w:val="decimal"/>
      <w:lvlText w:val="（%1）"/>
      <w:lvlJc w:val="left"/>
      <w:pPr>
        <w:ind w:left="108" w:hanging="531"/>
        <w:jc w:val="left"/>
      </w:pPr>
      <w:rPr>
        <w:rFonts w:ascii="宋体" w:eastAsia="宋体" w:hAnsi="宋体" w:cs="宋体" w:hint="default"/>
        <w:b w:val="0"/>
        <w:bCs w:val="0"/>
        <w:i w:val="0"/>
        <w:iCs w:val="0"/>
        <w:spacing w:val="0"/>
        <w:w w:val="100"/>
        <w:sz w:val="19"/>
        <w:szCs w:val="19"/>
        <w:lang w:val="zh-CN" w:eastAsia="en-US" w:bidi="ar-SA"/>
      </w:rPr>
    </w:lvl>
    <w:lvl w:ilvl="1">
      <w:start w:val="0"/>
      <w:numFmt w:val="bullet"/>
      <w:lvlText w:val="•"/>
      <w:lvlJc w:val="left"/>
      <w:pPr>
        <w:ind w:left="631" w:hanging="531"/>
      </w:pPr>
      <w:rPr>
        <w:rFonts w:hint="default"/>
        <w:lang w:val="zh-CN" w:eastAsia="en-US" w:bidi="ar-SA"/>
      </w:rPr>
    </w:lvl>
    <w:lvl w:ilvl="2">
      <w:start w:val="0"/>
      <w:numFmt w:val="bullet"/>
      <w:lvlText w:val="•"/>
      <w:lvlJc w:val="left"/>
      <w:pPr>
        <w:ind w:left="1163" w:hanging="531"/>
      </w:pPr>
      <w:rPr>
        <w:rFonts w:hint="default"/>
        <w:lang w:val="zh-CN" w:eastAsia="en-US" w:bidi="ar-SA"/>
      </w:rPr>
    </w:lvl>
    <w:lvl w:ilvl="3">
      <w:start w:val="0"/>
      <w:numFmt w:val="bullet"/>
      <w:lvlText w:val="•"/>
      <w:lvlJc w:val="left"/>
      <w:pPr>
        <w:ind w:left="1695" w:hanging="531"/>
      </w:pPr>
      <w:rPr>
        <w:rFonts w:hint="default"/>
        <w:lang w:val="zh-CN" w:eastAsia="en-US" w:bidi="ar-SA"/>
      </w:rPr>
    </w:lvl>
    <w:lvl w:ilvl="4">
      <w:start w:val="0"/>
      <w:numFmt w:val="bullet"/>
      <w:lvlText w:val="•"/>
      <w:lvlJc w:val="left"/>
      <w:pPr>
        <w:ind w:left="2227" w:hanging="531"/>
      </w:pPr>
      <w:rPr>
        <w:rFonts w:hint="default"/>
        <w:lang w:val="zh-CN" w:eastAsia="en-US" w:bidi="ar-SA"/>
      </w:rPr>
    </w:lvl>
    <w:lvl w:ilvl="5">
      <w:start w:val="0"/>
      <w:numFmt w:val="bullet"/>
      <w:lvlText w:val="•"/>
      <w:lvlJc w:val="left"/>
      <w:pPr>
        <w:ind w:left="2759" w:hanging="531"/>
      </w:pPr>
      <w:rPr>
        <w:rFonts w:hint="default"/>
        <w:lang w:val="zh-CN" w:eastAsia="en-US" w:bidi="ar-SA"/>
      </w:rPr>
    </w:lvl>
    <w:lvl w:ilvl="6">
      <w:start w:val="0"/>
      <w:numFmt w:val="bullet"/>
      <w:lvlText w:val="•"/>
      <w:lvlJc w:val="left"/>
      <w:pPr>
        <w:ind w:left="3290" w:hanging="531"/>
      </w:pPr>
      <w:rPr>
        <w:rFonts w:hint="default"/>
        <w:lang w:val="zh-CN" w:eastAsia="en-US" w:bidi="ar-SA"/>
      </w:rPr>
    </w:lvl>
    <w:lvl w:ilvl="7">
      <w:start w:val="0"/>
      <w:numFmt w:val="bullet"/>
      <w:lvlText w:val="•"/>
      <w:lvlJc w:val="left"/>
      <w:pPr>
        <w:ind w:left="3822" w:hanging="531"/>
      </w:pPr>
      <w:rPr>
        <w:rFonts w:hint="default"/>
        <w:lang w:val="zh-CN" w:eastAsia="en-US" w:bidi="ar-SA"/>
      </w:rPr>
    </w:lvl>
    <w:lvl w:ilvl="8">
      <w:start w:val="0"/>
      <w:numFmt w:val="bullet"/>
      <w:lvlText w:val="•"/>
      <w:lvlJc w:val="left"/>
      <w:pPr>
        <w:ind w:left="4354" w:hanging="531"/>
      </w:pPr>
      <w:rPr>
        <w:rFonts w:hint="default"/>
        <w:lang w:val="zh-CN" w:eastAsia="en-US" w:bidi="ar-SA"/>
      </w:rPr>
    </w:lvl>
  </w:abstractNum>
  <w:abstractNum w:abstractNumId="72">
    <w:nsid w:val="37627502"/>
    <w:multiLevelType w:val="multilevel"/>
    <w:tmpl w:val="CF092B84"/>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spacing w:val="-34"/>
        <w:w w:val="100"/>
        <w:sz w:val="19"/>
        <w:szCs w:val="19"/>
        <w:lang w:val="zh-CN" w:eastAsia="en-US" w:bidi="ar-SA"/>
      </w:rPr>
    </w:lvl>
    <w:lvl w:ilvl="1">
      <w:start w:val="0"/>
      <w:numFmt w:val="bullet"/>
      <w:lvlText w:val="•"/>
      <w:lvlJc w:val="left"/>
      <w:pPr>
        <w:ind w:left="528" w:hanging="316"/>
      </w:pPr>
      <w:rPr>
        <w:rFonts w:hint="default"/>
        <w:lang w:val="zh-CN" w:eastAsia="en-US" w:bidi="ar-SA"/>
      </w:rPr>
    </w:lvl>
    <w:lvl w:ilvl="2">
      <w:start w:val="0"/>
      <w:numFmt w:val="bullet"/>
      <w:lvlText w:val="•"/>
      <w:lvlJc w:val="left"/>
      <w:pPr>
        <w:ind w:left="956" w:hanging="316"/>
      </w:pPr>
      <w:rPr>
        <w:rFonts w:hint="default"/>
        <w:lang w:val="zh-CN" w:eastAsia="en-US" w:bidi="ar-SA"/>
      </w:rPr>
    </w:lvl>
    <w:lvl w:ilvl="3">
      <w:start w:val="0"/>
      <w:numFmt w:val="bullet"/>
      <w:lvlText w:val="•"/>
      <w:lvlJc w:val="left"/>
      <w:pPr>
        <w:ind w:left="1385" w:hanging="316"/>
      </w:pPr>
      <w:rPr>
        <w:rFonts w:hint="default"/>
        <w:lang w:val="zh-CN" w:eastAsia="en-US" w:bidi="ar-SA"/>
      </w:rPr>
    </w:lvl>
    <w:lvl w:ilvl="4">
      <w:start w:val="0"/>
      <w:numFmt w:val="bullet"/>
      <w:lvlText w:val="•"/>
      <w:lvlJc w:val="left"/>
      <w:pPr>
        <w:ind w:left="1813" w:hanging="316"/>
      </w:pPr>
      <w:rPr>
        <w:rFonts w:hint="default"/>
        <w:lang w:val="zh-CN" w:eastAsia="en-US" w:bidi="ar-SA"/>
      </w:rPr>
    </w:lvl>
    <w:lvl w:ilvl="5">
      <w:start w:val="0"/>
      <w:numFmt w:val="bullet"/>
      <w:lvlText w:val="•"/>
      <w:lvlJc w:val="left"/>
      <w:pPr>
        <w:ind w:left="2242" w:hanging="316"/>
      </w:pPr>
      <w:rPr>
        <w:rFonts w:hint="default"/>
        <w:lang w:val="zh-CN" w:eastAsia="en-US" w:bidi="ar-SA"/>
      </w:rPr>
    </w:lvl>
    <w:lvl w:ilvl="6">
      <w:start w:val="0"/>
      <w:numFmt w:val="bullet"/>
      <w:lvlText w:val="•"/>
      <w:lvlJc w:val="left"/>
      <w:pPr>
        <w:ind w:left="2670" w:hanging="316"/>
      </w:pPr>
      <w:rPr>
        <w:rFonts w:hint="default"/>
        <w:lang w:val="zh-CN" w:eastAsia="en-US" w:bidi="ar-SA"/>
      </w:rPr>
    </w:lvl>
    <w:lvl w:ilvl="7">
      <w:start w:val="0"/>
      <w:numFmt w:val="bullet"/>
      <w:lvlText w:val="•"/>
      <w:lvlJc w:val="left"/>
      <w:pPr>
        <w:ind w:left="3098" w:hanging="316"/>
      </w:pPr>
      <w:rPr>
        <w:rFonts w:hint="default"/>
        <w:lang w:val="zh-CN" w:eastAsia="en-US" w:bidi="ar-SA"/>
      </w:rPr>
    </w:lvl>
    <w:lvl w:ilvl="8">
      <w:start w:val="0"/>
      <w:numFmt w:val="bullet"/>
      <w:lvlText w:val="•"/>
      <w:lvlJc w:val="left"/>
      <w:pPr>
        <w:ind w:left="3527" w:hanging="316"/>
      </w:pPr>
      <w:rPr>
        <w:rFonts w:hint="default"/>
        <w:lang w:val="zh-CN" w:eastAsia="en-US" w:bidi="ar-SA"/>
      </w:rPr>
    </w:lvl>
  </w:abstractNum>
  <w:abstractNum w:abstractNumId="73">
    <w:nsid w:val="39A0D9AC"/>
    <w:multiLevelType w:val="multilevel"/>
    <w:tmpl w:val="39A0D9AC"/>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74">
    <w:nsid w:val="3B8127DF"/>
    <w:multiLevelType w:val="multilevel"/>
    <w:tmpl w:val="3B8127DF"/>
    <w:lvl w:ilvl="0">
      <w:start w:val="3"/>
      <w:numFmt w:val="decimal"/>
      <w:lvlText w:val="（%1）"/>
      <w:lvlJc w:val="left"/>
      <w:pPr>
        <w:ind w:left="108" w:hanging="532"/>
        <w:jc w:val="left"/>
      </w:pPr>
      <w:rPr>
        <w:rFonts w:ascii="宋体" w:eastAsia="宋体" w:hAnsi="宋体" w:cs="宋体" w:hint="default"/>
        <w:b w:val="0"/>
        <w:bCs w:val="0"/>
        <w:i w:val="0"/>
        <w:iCs w:val="0"/>
        <w:spacing w:val="0"/>
        <w:w w:val="100"/>
        <w:sz w:val="19"/>
        <w:szCs w:val="19"/>
        <w:lang w:val="zh-CN" w:eastAsia="en-US" w:bidi="ar-SA"/>
      </w:rPr>
    </w:lvl>
    <w:lvl w:ilvl="1">
      <w:start w:val="0"/>
      <w:numFmt w:val="bullet"/>
      <w:lvlText w:val="•"/>
      <w:lvlJc w:val="left"/>
      <w:pPr>
        <w:ind w:left="631" w:hanging="532"/>
      </w:pPr>
      <w:rPr>
        <w:rFonts w:hint="default"/>
        <w:lang w:val="zh-CN" w:eastAsia="en-US" w:bidi="ar-SA"/>
      </w:rPr>
    </w:lvl>
    <w:lvl w:ilvl="2">
      <w:start w:val="0"/>
      <w:numFmt w:val="bullet"/>
      <w:lvlText w:val="•"/>
      <w:lvlJc w:val="left"/>
      <w:pPr>
        <w:ind w:left="1163" w:hanging="532"/>
      </w:pPr>
      <w:rPr>
        <w:rFonts w:hint="default"/>
        <w:lang w:val="zh-CN" w:eastAsia="en-US" w:bidi="ar-SA"/>
      </w:rPr>
    </w:lvl>
    <w:lvl w:ilvl="3">
      <w:start w:val="0"/>
      <w:numFmt w:val="bullet"/>
      <w:lvlText w:val="•"/>
      <w:lvlJc w:val="left"/>
      <w:pPr>
        <w:ind w:left="1695" w:hanging="532"/>
      </w:pPr>
      <w:rPr>
        <w:rFonts w:hint="default"/>
        <w:lang w:val="zh-CN" w:eastAsia="en-US" w:bidi="ar-SA"/>
      </w:rPr>
    </w:lvl>
    <w:lvl w:ilvl="4">
      <w:start w:val="0"/>
      <w:numFmt w:val="bullet"/>
      <w:lvlText w:val="•"/>
      <w:lvlJc w:val="left"/>
      <w:pPr>
        <w:ind w:left="2227" w:hanging="532"/>
      </w:pPr>
      <w:rPr>
        <w:rFonts w:hint="default"/>
        <w:lang w:val="zh-CN" w:eastAsia="en-US" w:bidi="ar-SA"/>
      </w:rPr>
    </w:lvl>
    <w:lvl w:ilvl="5">
      <w:start w:val="0"/>
      <w:numFmt w:val="bullet"/>
      <w:lvlText w:val="•"/>
      <w:lvlJc w:val="left"/>
      <w:pPr>
        <w:ind w:left="2759" w:hanging="532"/>
      </w:pPr>
      <w:rPr>
        <w:rFonts w:hint="default"/>
        <w:lang w:val="zh-CN" w:eastAsia="en-US" w:bidi="ar-SA"/>
      </w:rPr>
    </w:lvl>
    <w:lvl w:ilvl="6">
      <w:start w:val="0"/>
      <w:numFmt w:val="bullet"/>
      <w:lvlText w:val="•"/>
      <w:lvlJc w:val="left"/>
      <w:pPr>
        <w:ind w:left="3290" w:hanging="532"/>
      </w:pPr>
      <w:rPr>
        <w:rFonts w:hint="default"/>
        <w:lang w:val="zh-CN" w:eastAsia="en-US" w:bidi="ar-SA"/>
      </w:rPr>
    </w:lvl>
    <w:lvl w:ilvl="7">
      <w:start w:val="0"/>
      <w:numFmt w:val="bullet"/>
      <w:lvlText w:val="•"/>
      <w:lvlJc w:val="left"/>
      <w:pPr>
        <w:ind w:left="3822" w:hanging="532"/>
      </w:pPr>
      <w:rPr>
        <w:rFonts w:hint="default"/>
        <w:lang w:val="zh-CN" w:eastAsia="en-US" w:bidi="ar-SA"/>
      </w:rPr>
    </w:lvl>
    <w:lvl w:ilvl="8">
      <w:start w:val="0"/>
      <w:numFmt w:val="bullet"/>
      <w:lvlText w:val="•"/>
      <w:lvlJc w:val="left"/>
      <w:pPr>
        <w:ind w:left="4354" w:hanging="532"/>
      </w:pPr>
      <w:rPr>
        <w:rFonts w:hint="default"/>
        <w:lang w:val="zh-CN" w:eastAsia="en-US" w:bidi="ar-SA"/>
      </w:rPr>
    </w:lvl>
  </w:abstractNum>
  <w:abstractNum w:abstractNumId="75">
    <w:nsid w:val="40B249F9"/>
    <w:multiLevelType w:val="multilevel"/>
    <w:tmpl w:val="40B249F9"/>
    <w:lvl w:ilvl="0">
      <w:start w:val="2"/>
      <w:numFmt w:val="decimal"/>
      <w:lvlText w:val="%1."/>
      <w:lvlJc w:val="left"/>
      <w:pPr>
        <w:ind w:left="475" w:hanging="368"/>
        <w:jc w:val="left"/>
      </w:pPr>
      <w:rPr>
        <w:rFonts w:hint="default"/>
        <w:w w:val="100"/>
        <w:lang w:val="zh-CN" w:eastAsia="en-US" w:bidi="ar-SA"/>
      </w:rPr>
    </w:lvl>
    <w:lvl w:ilvl="1">
      <w:start w:val="0"/>
      <w:numFmt w:val="bullet"/>
      <w:lvlText w:val="•"/>
      <w:lvlJc w:val="left"/>
      <w:pPr>
        <w:ind w:left="973" w:hanging="368"/>
      </w:pPr>
      <w:rPr>
        <w:rFonts w:hint="default"/>
        <w:lang w:val="zh-CN" w:eastAsia="en-US" w:bidi="ar-SA"/>
      </w:rPr>
    </w:lvl>
    <w:lvl w:ilvl="2">
      <w:start w:val="0"/>
      <w:numFmt w:val="bullet"/>
      <w:lvlText w:val="•"/>
      <w:lvlJc w:val="left"/>
      <w:pPr>
        <w:ind w:left="1467" w:hanging="368"/>
      </w:pPr>
      <w:rPr>
        <w:rFonts w:hint="default"/>
        <w:lang w:val="zh-CN" w:eastAsia="en-US" w:bidi="ar-SA"/>
      </w:rPr>
    </w:lvl>
    <w:lvl w:ilvl="3">
      <w:start w:val="0"/>
      <w:numFmt w:val="bullet"/>
      <w:lvlText w:val="•"/>
      <w:lvlJc w:val="left"/>
      <w:pPr>
        <w:ind w:left="1961" w:hanging="368"/>
      </w:pPr>
      <w:rPr>
        <w:rFonts w:hint="default"/>
        <w:lang w:val="zh-CN" w:eastAsia="en-US" w:bidi="ar-SA"/>
      </w:rPr>
    </w:lvl>
    <w:lvl w:ilvl="4">
      <w:start w:val="0"/>
      <w:numFmt w:val="bullet"/>
      <w:lvlText w:val="•"/>
      <w:lvlJc w:val="left"/>
      <w:pPr>
        <w:ind w:left="2455" w:hanging="368"/>
      </w:pPr>
      <w:rPr>
        <w:rFonts w:hint="default"/>
        <w:lang w:val="zh-CN" w:eastAsia="en-US" w:bidi="ar-SA"/>
      </w:rPr>
    </w:lvl>
    <w:lvl w:ilvl="5">
      <w:start w:val="0"/>
      <w:numFmt w:val="bullet"/>
      <w:lvlText w:val="•"/>
      <w:lvlJc w:val="left"/>
      <w:pPr>
        <w:ind w:left="2949" w:hanging="368"/>
      </w:pPr>
      <w:rPr>
        <w:rFonts w:hint="default"/>
        <w:lang w:val="zh-CN" w:eastAsia="en-US" w:bidi="ar-SA"/>
      </w:rPr>
    </w:lvl>
    <w:lvl w:ilvl="6">
      <w:start w:val="0"/>
      <w:numFmt w:val="bullet"/>
      <w:lvlText w:val="•"/>
      <w:lvlJc w:val="left"/>
      <w:pPr>
        <w:ind w:left="3442" w:hanging="368"/>
      </w:pPr>
      <w:rPr>
        <w:rFonts w:hint="default"/>
        <w:lang w:val="zh-CN" w:eastAsia="en-US" w:bidi="ar-SA"/>
      </w:rPr>
    </w:lvl>
    <w:lvl w:ilvl="7">
      <w:start w:val="0"/>
      <w:numFmt w:val="bullet"/>
      <w:lvlText w:val="•"/>
      <w:lvlJc w:val="left"/>
      <w:pPr>
        <w:ind w:left="3936" w:hanging="368"/>
      </w:pPr>
      <w:rPr>
        <w:rFonts w:hint="default"/>
        <w:lang w:val="zh-CN" w:eastAsia="en-US" w:bidi="ar-SA"/>
      </w:rPr>
    </w:lvl>
    <w:lvl w:ilvl="8">
      <w:start w:val="0"/>
      <w:numFmt w:val="bullet"/>
      <w:lvlText w:val="•"/>
      <w:lvlJc w:val="left"/>
      <w:pPr>
        <w:ind w:left="4430" w:hanging="368"/>
      </w:pPr>
      <w:rPr>
        <w:rFonts w:hint="default"/>
        <w:lang w:val="zh-CN" w:eastAsia="en-US" w:bidi="ar-SA"/>
      </w:rPr>
    </w:lvl>
  </w:abstractNum>
  <w:abstractNum w:abstractNumId="76">
    <w:nsid w:val="46A08BB8"/>
    <w:multiLevelType w:val="multilevel"/>
    <w:tmpl w:val="46A08BB8"/>
    <w:lvl w:ilvl="0">
      <w:start w:val="1"/>
      <w:numFmt w:val="decimal"/>
      <w:lvlText w:val="%1）"/>
      <w:lvlJc w:val="left"/>
      <w:pPr>
        <w:ind w:left="108" w:hanging="316"/>
        <w:jc w:val="left"/>
      </w:pPr>
      <w:rPr>
        <w:rFonts w:hint="default"/>
        <w:spacing w:val="-105"/>
        <w:w w:val="100"/>
        <w:lang w:val="zh-CN" w:eastAsia="en-US" w:bidi="ar-SA"/>
      </w:rPr>
    </w:lvl>
    <w:lvl w:ilvl="1">
      <w:start w:val="0"/>
      <w:numFmt w:val="bullet"/>
      <w:lvlText w:val="•"/>
      <w:lvlJc w:val="left"/>
      <w:pPr>
        <w:ind w:left="528" w:hanging="316"/>
      </w:pPr>
      <w:rPr>
        <w:rFonts w:hint="default"/>
        <w:lang w:val="zh-CN" w:eastAsia="en-US" w:bidi="ar-SA"/>
      </w:rPr>
    </w:lvl>
    <w:lvl w:ilvl="2">
      <w:start w:val="0"/>
      <w:numFmt w:val="bullet"/>
      <w:lvlText w:val="•"/>
      <w:lvlJc w:val="left"/>
      <w:pPr>
        <w:ind w:left="956" w:hanging="316"/>
      </w:pPr>
      <w:rPr>
        <w:rFonts w:hint="default"/>
        <w:lang w:val="zh-CN" w:eastAsia="en-US" w:bidi="ar-SA"/>
      </w:rPr>
    </w:lvl>
    <w:lvl w:ilvl="3">
      <w:start w:val="0"/>
      <w:numFmt w:val="bullet"/>
      <w:lvlText w:val="•"/>
      <w:lvlJc w:val="left"/>
      <w:pPr>
        <w:ind w:left="1385" w:hanging="316"/>
      </w:pPr>
      <w:rPr>
        <w:rFonts w:hint="default"/>
        <w:lang w:val="zh-CN" w:eastAsia="en-US" w:bidi="ar-SA"/>
      </w:rPr>
    </w:lvl>
    <w:lvl w:ilvl="4">
      <w:start w:val="0"/>
      <w:numFmt w:val="bullet"/>
      <w:lvlText w:val="•"/>
      <w:lvlJc w:val="left"/>
      <w:pPr>
        <w:ind w:left="1813" w:hanging="316"/>
      </w:pPr>
      <w:rPr>
        <w:rFonts w:hint="default"/>
        <w:lang w:val="zh-CN" w:eastAsia="en-US" w:bidi="ar-SA"/>
      </w:rPr>
    </w:lvl>
    <w:lvl w:ilvl="5">
      <w:start w:val="0"/>
      <w:numFmt w:val="bullet"/>
      <w:lvlText w:val="•"/>
      <w:lvlJc w:val="left"/>
      <w:pPr>
        <w:ind w:left="2242" w:hanging="316"/>
      </w:pPr>
      <w:rPr>
        <w:rFonts w:hint="default"/>
        <w:lang w:val="zh-CN" w:eastAsia="en-US" w:bidi="ar-SA"/>
      </w:rPr>
    </w:lvl>
    <w:lvl w:ilvl="6">
      <w:start w:val="0"/>
      <w:numFmt w:val="bullet"/>
      <w:lvlText w:val="•"/>
      <w:lvlJc w:val="left"/>
      <w:pPr>
        <w:ind w:left="2670" w:hanging="316"/>
      </w:pPr>
      <w:rPr>
        <w:rFonts w:hint="default"/>
        <w:lang w:val="zh-CN" w:eastAsia="en-US" w:bidi="ar-SA"/>
      </w:rPr>
    </w:lvl>
    <w:lvl w:ilvl="7">
      <w:start w:val="0"/>
      <w:numFmt w:val="bullet"/>
      <w:lvlText w:val="•"/>
      <w:lvlJc w:val="left"/>
      <w:pPr>
        <w:ind w:left="3098" w:hanging="316"/>
      </w:pPr>
      <w:rPr>
        <w:rFonts w:hint="default"/>
        <w:lang w:val="zh-CN" w:eastAsia="en-US" w:bidi="ar-SA"/>
      </w:rPr>
    </w:lvl>
    <w:lvl w:ilvl="8">
      <w:start w:val="0"/>
      <w:numFmt w:val="bullet"/>
      <w:lvlText w:val="•"/>
      <w:lvlJc w:val="left"/>
      <w:pPr>
        <w:ind w:left="3527" w:hanging="316"/>
      </w:pPr>
      <w:rPr>
        <w:rFonts w:hint="default"/>
        <w:lang w:val="zh-CN" w:eastAsia="en-US" w:bidi="ar-SA"/>
      </w:rPr>
    </w:lvl>
  </w:abstractNum>
  <w:abstractNum w:abstractNumId="77">
    <w:nsid w:val="4C1BAE26"/>
    <w:multiLevelType w:val="multilevel"/>
    <w:tmpl w:val="4C1BAE26"/>
    <w:lvl w:ilvl="0">
      <w:start w:val="1"/>
      <w:numFmt w:val="decimal"/>
      <w:lvlText w:val="（%1）"/>
      <w:lvlJc w:val="left"/>
      <w:pPr>
        <w:ind w:left="1054" w:hanging="526"/>
        <w:jc w:val="right"/>
      </w:pPr>
      <w:rPr>
        <w:rFonts w:ascii="宋体" w:eastAsia="宋体" w:hAnsi="宋体" w:cs="宋体" w:hint="default"/>
        <w:b w:val="0"/>
        <w:bCs w:val="0"/>
        <w:i w:val="0"/>
        <w:iCs w:val="0"/>
        <w:w w:val="100"/>
        <w:sz w:val="19"/>
        <w:szCs w:val="19"/>
        <w:lang w:val="zh-CN" w:eastAsia="en-US" w:bidi="ar-SA"/>
      </w:rPr>
    </w:lvl>
    <w:lvl w:ilvl="1">
      <w:start w:val="0"/>
      <w:numFmt w:val="bullet"/>
      <w:lvlText w:val="•"/>
      <w:lvlJc w:val="left"/>
      <w:pPr>
        <w:ind w:left="1392" w:hanging="526"/>
      </w:pPr>
      <w:rPr>
        <w:rFonts w:hint="default"/>
        <w:lang w:val="zh-CN" w:eastAsia="en-US" w:bidi="ar-SA"/>
      </w:rPr>
    </w:lvl>
    <w:lvl w:ilvl="2">
      <w:start w:val="0"/>
      <w:numFmt w:val="bullet"/>
      <w:lvlText w:val="•"/>
      <w:lvlJc w:val="left"/>
      <w:pPr>
        <w:ind w:left="1724" w:hanging="526"/>
      </w:pPr>
      <w:rPr>
        <w:rFonts w:hint="default"/>
        <w:lang w:val="zh-CN" w:eastAsia="en-US" w:bidi="ar-SA"/>
      </w:rPr>
    </w:lvl>
    <w:lvl w:ilvl="3">
      <w:start w:val="0"/>
      <w:numFmt w:val="bullet"/>
      <w:lvlText w:val="•"/>
      <w:lvlJc w:val="left"/>
      <w:pPr>
        <w:ind w:left="2057" w:hanging="526"/>
      </w:pPr>
      <w:rPr>
        <w:rFonts w:hint="default"/>
        <w:lang w:val="zh-CN" w:eastAsia="en-US" w:bidi="ar-SA"/>
      </w:rPr>
    </w:lvl>
    <w:lvl w:ilvl="4">
      <w:start w:val="0"/>
      <w:numFmt w:val="bullet"/>
      <w:lvlText w:val="•"/>
      <w:lvlJc w:val="left"/>
      <w:pPr>
        <w:ind w:left="2389" w:hanging="526"/>
      </w:pPr>
      <w:rPr>
        <w:rFonts w:hint="default"/>
        <w:lang w:val="zh-CN" w:eastAsia="en-US" w:bidi="ar-SA"/>
      </w:rPr>
    </w:lvl>
    <w:lvl w:ilvl="5">
      <w:start w:val="0"/>
      <w:numFmt w:val="bullet"/>
      <w:lvlText w:val="•"/>
      <w:lvlJc w:val="left"/>
      <w:pPr>
        <w:ind w:left="2722" w:hanging="526"/>
      </w:pPr>
      <w:rPr>
        <w:rFonts w:hint="default"/>
        <w:lang w:val="zh-CN" w:eastAsia="en-US" w:bidi="ar-SA"/>
      </w:rPr>
    </w:lvl>
    <w:lvl w:ilvl="6">
      <w:start w:val="0"/>
      <w:numFmt w:val="bullet"/>
      <w:lvlText w:val="•"/>
      <w:lvlJc w:val="left"/>
      <w:pPr>
        <w:ind w:left="3054" w:hanging="526"/>
      </w:pPr>
      <w:rPr>
        <w:rFonts w:hint="default"/>
        <w:lang w:val="zh-CN" w:eastAsia="en-US" w:bidi="ar-SA"/>
      </w:rPr>
    </w:lvl>
    <w:lvl w:ilvl="7">
      <w:start w:val="0"/>
      <w:numFmt w:val="bullet"/>
      <w:lvlText w:val="•"/>
      <w:lvlJc w:val="left"/>
      <w:pPr>
        <w:ind w:left="3386" w:hanging="526"/>
      </w:pPr>
      <w:rPr>
        <w:rFonts w:hint="default"/>
        <w:lang w:val="zh-CN" w:eastAsia="en-US" w:bidi="ar-SA"/>
      </w:rPr>
    </w:lvl>
    <w:lvl w:ilvl="8">
      <w:start w:val="0"/>
      <w:numFmt w:val="bullet"/>
      <w:lvlText w:val="•"/>
      <w:lvlJc w:val="left"/>
      <w:pPr>
        <w:ind w:left="3719" w:hanging="526"/>
      </w:pPr>
      <w:rPr>
        <w:rFonts w:hint="default"/>
        <w:lang w:val="zh-CN" w:eastAsia="en-US" w:bidi="ar-SA"/>
      </w:rPr>
    </w:lvl>
  </w:abstractNum>
  <w:abstractNum w:abstractNumId="78">
    <w:nsid w:val="4C3D7A74"/>
    <w:multiLevelType w:val="multilevel"/>
    <w:tmpl w:val="4C3D7A74"/>
    <w:lvl w:ilvl="0">
      <w:start w:val="1"/>
      <w:numFmt w:val="decimal"/>
      <w:lvlText w:val="（%1）"/>
      <w:lvlJc w:val="left"/>
      <w:pPr>
        <w:ind w:left="108" w:hanging="526"/>
        <w:jc w:val="left"/>
      </w:pPr>
      <w:rPr>
        <w:rFonts w:ascii="宋体" w:eastAsia="宋体" w:hAnsi="宋体" w:cs="宋体" w:hint="default"/>
        <w:b w:val="0"/>
        <w:bCs w:val="0"/>
        <w:i w:val="0"/>
        <w:iCs w:val="0"/>
        <w:spacing w:val="-25"/>
        <w:w w:val="100"/>
        <w:sz w:val="19"/>
        <w:szCs w:val="19"/>
        <w:lang w:val="zh-CN" w:eastAsia="en-US" w:bidi="ar-SA"/>
      </w:rPr>
    </w:lvl>
    <w:lvl w:ilvl="1">
      <w:start w:val="0"/>
      <w:numFmt w:val="bullet"/>
      <w:lvlText w:val="•"/>
      <w:lvlJc w:val="left"/>
      <w:pPr>
        <w:ind w:left="631" w:hanging="526"/>
      </w:pPr>
      <w:rPr>
        <w:rFonts w:hint="default"/>
        <w:lang w:val="zh-CN" w:eastAsia="en-US" w:bidi="ar-SA"/>
      </w:rPr>
    </w:lvl>
    <w:lvl w:ilvl="2">
      <w:start w:val="0"/>
      <w:numFmt w:val="bullet"/>
      <w:lvlText w:val="•"/>
      <w:lvlJc w:val="left"/>
      <w:pPr>
        <w:ind w:left="1163" w:hanging="526"/>
      </w:pPr>
      <w:rPr>
        <w:rFonts w:hint="default"/>
        <w:lang w:val="zh-CN" w:eastAsia="en-US" w:bidi="ar-SA"/>
      </w:rPr>
    </w:lvl>
    <w:lvl w:ilvl="3">
      <w:start w:val="0"/>
      <w:numFmt w:val="bullet"/>
      <w:lvlText w:val="•"/>
      <w:lvlJc w:val="left"/>
      <w:pPr>
        <w:ind w:left="1695" w:hanging="526"/>
      </w:pPr>
      <w:rPr>
        <w:rFonts w:hint="default"/>
        <w:lang w:val="zh-CN" w:eastAsia="en-US" w:bidi="ar-SA"/>
      </w:rPr>
    </w:lvl>
    <w:lvl w:ilvl="4">
      <w:start w:val="0"/>
      <w:numFmt w:val="bullet"/>
      <w:lvlText w:val="•"/>
      <w:lvlJc w:val="left"/>
      <w:pPr>
        <w:ind w:left="2227" w:hanging="526"/>
      </w:pPr>
      <w:rPr>
        <w:rFonts w:hint="default"/>
        <w:lang w:val="zh-CN" w:eastAsia="en-US" w:bidi="ar-SA"/>
      </w:rPr>
    </w:lvl>
    <w:lvl w:ilvl="5">
      <w:start w:val="0"/>
      <w:numFmt w:val="bullet"/>
      <w:lvlText w:val="•"/>
      <w:lvlJc w:val="left"/>
      <w:pPr>
        <w:ind w:left="2759" w:hanging="526"/>
      </w:pPr>
      <w:rPr>
        <w:rFonts w:hint="default"/>
        <w:lang w:val="zh-CN" w:eastAsia="en-US" w:bidi="ar-SA"/>
      </w:rPr>
    </w:lvl>
    <w:lvl w:ilvl="6">
      <w:start w:val="0"/>
      <w:numFmt w:val="bullet"/>
      <w:lvlText w:val="•"/>
      <w:lvlJc w:val="left"/>
      <w:pPr>
        <w:ind w:left="3290" w:hanging="526"/>
      </w:pPr>
      <w:rPr>
        <w:rFonts w:hint="default"/>
        <w:lang w:val="zh-CN" w:eastAsia="en-US" w:bidi="ar-SA"/>
      </w:rPr>
    </w:lvl>
    <w:lvl w:ilvl="7">
      <w:start w:val="0"/>
      <w:numFmt w:val="bullet"/>
      <w:lvlText w:val="•"/>
      <w:lvlJc w:val="left"/>
      <w:pPr>
        <w:ind w:left="3822" w:hanging="526"/>
      </w:pPr>
      <w:rPr>
        <w:rFonts w:hint="default"/>
        <w:lang w:val="zh-CN" w:eastAsia="en-US" w:bidi="ar-SA"/>
      </w:rPr>
    </w:lvl>
    <w:lvl w:ilvl="8">
      <w:start w:val="0"/>
      <w:numFmt w:val="bullet"/>
      <w:lvlText w:val="•"/>
      <w:lvlJc w:val="left"/>
      <w:pPr>
        <w:ind w:left="4354" w:hanging="526"/>
      </w:pPr>
      <w:rPr>
        <w:rFonts w:hint="default"/>
        <w:lang w:val="zh-CN" w:eastAsia="en-US" w:bidi="ar-SA"/>
      </w:rPr>
    </w:lvl>
  </w:abstractNum>
  <w:abstractNum w:abstractNumId="79">
    <w:nsid w:val="4D4DC07F"/>
    <w:multiLevelType w:val="multilevel"/>
    <w:tmpl w:val="4D4DC07F"/>
    <w:lvl w:ilvl="0">
      <w:start w:val="0"/>
      <w:numFmt w:val="bullet"/>
      <w:lvlText w:val="•"/>
      <w:lvlJc w:val="left"/>
      <w:pPr>
        <w:ind w:left="1008" w:hanging="181"/>
      </w:pPr>
      <w:rPr>
        <w:rFonts w:ascii="Arial" w:eastAsia="Arial" w:hAnsi="Arial" w:cs="Arial" w:hint="default"/>
        <w:b w:val="0"/>
        <w:bCs w:val="0"/>
        <w:i w:val="0"/>
        <w:iCs w:val="0"/>
        <w:w w:val="100"/>
        <w:sz w:val="20"/>
        <w:szCs w:val="20"/>
        <w:lang w:val="zh-CN" w:eastAsia="en-US" w:bidi="ar-SA"/>
      </w:rPr>
    </w:lvl>
    <w:lvl w:ilvl="1">
      <w:start w:val="0"/>
      <w:numFmt w:val="bullet"/>
      <w:lvlText w:val="•"/>
      <w:lvlJc w:val="left"/>
      <w:pPr>
        <w:ind w:left="1338" w:hanging="181"/>
      </w:pPr>
      <w:rPr>
        <w:rFonts w:hint="default"/>
        <w:lang w:val="zh-CN" w:eastAsia="en-US" w:bidi="ar-SA"/>
      </w:rPr>
    </w:lvl>
    <w:lvl w:ilvl="2">
      <w:start w:val="0"/>
      <w:numFmt w:val="bullet"/>
      <w:lvlText w:val="•"/>
      <w:lvlJc w:val="left"/>
      <w:pPr>
        <w:ind w:left="1676" w:hanging="181"/>
      </w:pPr>
      <w:rPr>
        <w:rFonts w:hint="default"/>
        <w:lang w:val="zh-CN" w:eastAsia="en-US" w:bidi="ar-SA"/>
      </w:rPr>
    </w:lvl>
    <w:lvl w:ilvl="3">
      <w:start w:val="0"/>
      <w:numFmt w:val="bullet"/>
      <w:lvlText w:val="•"/>
      <w:lvlJc w:val="left"/>
      <w:pPr>
        <w:ind w:left="2015" w:hanging="181"/>
      </w:pPr>
      <w:rPr>
        <w:rFonts w:hint="default"/>
        <w:lang w:val="zh-CN" w:eastAsia="en-US" w:bidi="ar-SA"/>
      </w:rPr>
    </w:lvl>
    <w:lvl w:ilvl="4">
      <w:start w:val="0"/>
      <w:numFmt w:val="bullet"/>
      <w:lvlText w:val="•"/>
      <w:lvlJc w:val="left"/>
      <w:pPr>
        <w:ind w:left="2353" w:hanging="181"/>
      </w:pPr>
      <w:rPr>
        <w:rFonts w:hint="default"/>
        <w:lang w:val="zh-CN" w:eastAsia="en-US" w:bidi="ar-SA"/>
      </w:rPr>
    </w:lvl>
    <w:lvl w:ilvl="5">
      <w:start w:val="0"/>
      <w:numFmt w:val="bullet"/>
      <w:lvlText w:val="•"/>
      <w:lvlJc w:val="left"/>
      <w:pPr>
        <w:ind w:left="2692" w:hanging="181"/>
      </w:pPr>
      <w:rPr>
        <w:rFonts w:hint="default"/>
        <w:lang w:val="zh-CN" w:eastAsia="en-US" w:bidi="ar-SA"/>
      </w:rPr>
    </w:lvl>
    <w:lvl w:ilvl="6">
      <w:start w:val="0"/>
      <w:numFmt w:val="bullet"/>
      <w:lvlText w:val="•"/>
      <w:lvlJc w:val="left"/>
      <w:pPr>
        <w:ind w:left="3030" w:hanging="181"/>
      </w:pPr>
      <w:rPr>
        <w:rFonts w:hint="default"/>
        <w:lang w:val="zh-CN" w:eastAsia="en-US" w:bidi="ar-SA"/>
      </w:rPr>
    </w:lvl>
    <w:lvl w:ilvl="7">
      <w:start w:val="0"/>
      <w:numFmt w:val="bullet"/>
      <w:lvlText w:val="•"/>
      <w:lvlJc w:val="left"/>
      <w:pPr>
        <w:ind w:left="3368" w:hanging="181"/>
      </w:pPr>
      <w:rPr>
        <w:rFonts w:hint="default"/>
        <w:lang w:val="zh-CN" w:eastAsia="en-US" w:bidi="ar-SA"/>
      </w:rPr>
    </w:lvl>
    <w:lvl w:ilvl="8">
      <w:start w:val="0"/>
      <w:numFmt w:val="bullet"/>
      <w:lvlText w:val="•"/>
      <w:lvlJc w:val="left"/>
      <w:pPr>
        <w:ind w:left="3707" w:hanging="181"/>
      </w:pPr>
      <w:rPr>
        <w:rFonts w:hint="default"/>
        <w:lang w:val="zh-CN" w:eastAsia="en-US" w:bidi="ar-SA"/>
      </w:rPr>
    </w:lvl>
  </w:abstractNum>
  <w:abstractNum w:abstractNumId="80">
    <w:nsid w:val="4D94DA66"/>
    <w:multiLevelType w:val="multilevel"/>
    <w:tmpl w:val="4D94DA66"/>
    <w:lvl w:ilvl="0">
      <w:start w:val="1"/>
      <w:numFmt w:val="decimal"/>
      <w:lvlText w:val="（%1）"/>
      <w:lvlJc w:val="left"/>
      <w:pPr>
        <w:ind w:left="1055" w:hanging="526"/>
        <w:jc w:val="left"/>
      </w:pPr>
      <w:rPr>
        <w:rFonts w:ascii="宋体" w:eastAsia="宋体" w:hAnsi="宋体" w:cs="宋体" w:hint="default"/>
        <w:b w:val="0"/>
        <w:bCs w:val="0"/>
        <w:i w:val="0"/>
        <w:iCs w:val="0"/>
        <w:w w:val="100"/>
        <w:sz w:val="19"/>
        <w:szCs w:val="19"/>
        <w:lang w:val="zh-CN" w:eastAsia="en-US" w:bidi="ar-SA"/>
      </w:rPr>
    </w:lvl>
    <w:lvl w:ilvl="1">
      <w:start w:val="0"/>
      <w:numFmt w:val="bullet"/>
      <w:lvlText w:val="•"/>
      <w:lvlJc w:val="left"/>
      <w:pPr>
        <w:ind w:left="1392" w:hanging="526"/>
      </w:pPr>
      <w:rPr>
        <w:rFonts w:hint="default"/>
        <w:lang w:val="zh-CN" w:eastAsia="en-US" w:bidi="ar-SA"/>
      </w:rPr>
    </w:lvl>
    <w:lvl w:ilvl="2">
      <w:start w:val="0"/>
      <w:numFmt w:val="bullet"/>
      <w:lvlText w:val="•"/>
      <w:lvlJc w:val="left"/>
      <w:pPr>
        <w:ind w:left="1724" w:hanging="526"/>
      </w:pPr>
      <w:rPr>
        <w:rFonts w:hint="default"/>
        <w:lang w:val="zh-CN" w:eastAsia="en-US" w:bidi="ar-SA"/>
      </w:rPr>
    </w:lvl>
    <w:lvl w:ilvl="3">
      <w:start w:val="0"/>
      <w:numFmt w:val="bullet"/>
      <w:lvlText w:val="•"/>
      <w:lvlJc w:val="left"/>
      <w:pPr>
        <w:ind w:left="2056" w:hanging="526"/>
      </w:pPr>
      <w:rPr>
        <w:rFonts w:hint="default"/>
        <w:lang w:val="zh-CN" w:eastAsia="en-US" w:bidi="ar-SA"/>
      </w:rPr>
    </w:lvl>
    <w:lvl w:ilvl="4">
      <w:start w:val="0"/>
      <w:numFmt w:val="bullet"/>
      <w:lvlText w:val="•"/>
      <w:lvlJc w:val="left"/>
      <w:pPr>
        <w:ind w:left="2389" w:hanging="526"/>
      </w:pPr>
      <w:rPr>
        <w:rFonts w:hint="default"/>
        <w:lang w:val="zh-CN" w:eastAsia="en-US" w:bidi="ar-SA"/>
      </w:rPr>
    </w:lvl>
    <w:lvl w:ilvl="5">
      <w:start w:val="0"/>
      <w:numFmt w:val="bullet"/>
      <w:lvlText w:val="•"/>
      <w:lvlJc w:val="left"/>
      <w:pPr>
        <w:ind w:left="2721" w:hanging="526"/>
      </w:pPr>
      <w:rPr>
        <w:rFonts w:hint="default"/>
        <w:lang w:val="zh-CN" w:eastAsia="en-US" w:bidi="ar-SA"/>
      </w:rPr>
    </w:lvl>
    <w:lvl w:ilvl="6">
      <w:start w:val="0"/>
      <w:numFmt w:val="bullet"/>
      <w:lvlText w:val="•"/>
      <w:lvlJc w:val="left"/>
      <w:pPr>
        <w:ind w:left="3053" w:hanging="526"/>
      </w:pPr>
      <w:rPr>
        <w:rFonts w:hint="default"/>
        <w:lang w:val="zh-CN" w:eastAsia="en-US" w:bidi="ar-SA"/>
      </w:rPr>
    </w:lvl>
    <w:lvl w:ilvl="7">
      <w:start w:val="0"/>
      <w:numFmt w:val="bullet"/>
      <w:lvlText w:val="•"/>
      <w:lvlJc w:val="left"/>
      <w:pPr>
        <w:ind w:left="3386" w:hanging="526"/>
      </w:pPr>
      <w:rPr>
        <w:rFonts w:hint="default"/>
        <w:lang w:val="zh-CN" w:eastAsia="en-US" w:bidi="ar-SA"/>
      </w:rPr>
    </w:lvl>
    <w:lvl w:ilvl="8">
      <w:start w:val="0"/>
      <w:numFmt w:val="bullet"/>
      <w:lvlText w:val="•"/>
      <w:lvlJc w:val="left"/>
      <w:pPr>
        <w:ind w:left="3718" w:hanging="526"/>
      </w:pPr>
      <w:rPr>
        <w:rFonts w:hint="default"/>
        <w:lang w:val="zh-CN" w:eastAsia="en-US" w:bidi="ar-SA"/>
      </w:rPr>
    </w:lvl>
  </w:abstractNum>
  <w:abstractNum w:abstractNumId="81">
    <w:nsid w:val="58765686"/>
    <w:multiLevelType w:val="multilevel"/>
    <w:tmpl w:val="58765686"/>
    <w:lvl w:ilvl="0">
      <w:start w:val="1"/>
      <w:numFmt w:val="decimal"/>
      <w:lvlText w:val="（%1）"/>
      <w:lvlJc w:val="left"/>
      <w:pPr>
        <w:ind w:left="108" w:hanging="526"/>
        <w:jc w:val="left"/>
      </w:pPr>
      <w:rPr>
        <w:rFonts w:ascii="宋体" w:eastAsia="宋体" w:hAnsi="宋体" w:cs="宋体" w:hint="default"/>
        <w:b w:val="0"/>
        <w:bCs w:val="0"/>
        <w:i w:val="0"/>
        <w:iCs w:val="0"/>
        <w:spacing w:val="-8"/>
        <w:w w:val="100"/>
        <w:sz w:val="19"/>
        <w:szCs w:val="19"/>
        <w:lang w:val="zh-CN" w:eastAsia="en-US" w:bidi="ar-SA"/>
      </w:rPr>
    </w:lvl>
    <w:lvl w:ilvl="1">
      <w:start w:val="0"/>
      <w:numFmt w:val="bullet"/>
      <w:lvlText w:val="•"/>
      <w:lvlJc w:val="left"/>
      <w:pPr>
        <w:ind w:left="528" w:hanging="526"/>
      </w:pPr>
      <w:rPr>
        <w:rFonts w:hint="default"/>
        <w:lang w:val="zh-CN" w:eastAsia="en-US" w:bidi="ar-SA"/>
      </w:rPr>
    </w:lvl>
    <w:lvl w:ilvl="2">
      <w:start w:val="0"/>
      <w:numFmt w:val="bullet"/>
      <w:lvlText w:val="•"/>
      <w:lvlJc w:val="left"/>
      <w:pPr>
        <w:ind w:left="956" w:hanging="526"/>
      </w:pPr>
      <w:rPr>
        <w:rFonts w:hint="default"/>
        <w:lang w:val="zh-CN" w:eastAsia="en-US" w:bidi="ar-SA"/>
      </w:rPr>
    </w:lvl>
    <w:lvl w:ilvl="3">
      <w:start w:val="0"/>
      <w:numFmt w:val="bullet"/>
      <w:lvlText w:val="•"/>
      <w:lvlJc w:val="left"/>
      <w:pPr>
        <w:ind w:left="1385" w:hanging="526"/>
      </w:pPr>
      <w:rPr>
        <w:rFonts w:hint="default"/>
        <w:lang w:val="zh-CN" w:eastAsia="en-US" w:bidi="ar-SA"/>
      </w:rPr>
    </w:lvl>
    <w:lvl w:ilvl="4">
      <w:start w:val="0"/>
      <w:numFmt w:val="bullet"/>
      <w:lvlText w:val="•"/>
      <w:lvlJc w:val="left"/>
      <w:pPr>
        <w:ind w:left="1813" w:hanging="526"/>
      </w:pPr>
      <w:rPr>
        <w:rFonts w:hint="default"/>
        <w:lang w:val="zh-CN" w:eastAsia="en-US" w:bidi="ar-SA"/>
      </w:rPr>
    </w:lvl>
    <w:lvl w:ilvl="5">
      <w:start w:val="0"/>
      <w:numFmt w:val="bullet"/>
      <w:lvlText w:val="•"/>
      <w:lvlJc w:val="left"/>
      <w:pPr>
        <w:ind w:left="2242" w:hanging="526"/>
      </w:pPr>
      <w:rPr>
        <w:rFonts w:hint="default"/>
        <w:lang w:val="zh-CN" w:eastAsia="en-US" w:bidi="ar-SA"/>
      </w:rPr>
    </w:lvl>
    <w:lvl w:ilvl="6">
      <w:start w:val="0"/>
      <w:numFmt w:val="bullet"/>
      <w:lvlText w:val="•"/>
      <w:lvlJc w:val="left"/>
      <w:pPr>
        <w:ind w:left="2670" w:hanging="526"/>
      </w:pPr>
      <w:rPr>
        <w:rFonts w:hint="default"/>
        <w:lang w:val="zh-CN" w:eastAsia="en-US" w:bidi="ar-SA"/>
      </w:rPr>
    </w:lvl>
    <w:lvl w:ilvl="7">
      <w:start w:val="0"/>
      <w:numFmt w:val="bullet"/>
      <w:lvlText w:val="•"/>
      <w:lvlJc w:val="left"/>
      <w:pPr>
        <w:ind w:left="3098" w:hanging="526"/>
      </w:pPr>
      <w:rPr>
        <w:rFonts w:hint="default"/>
        <w:lang w:val="zh-CN" w:eastAsia="en-US" w:bidi="ar-SA"/>
      </w:rPr>
    </w:lvl>
    <w:lvl w:ilvl="8">
      <w:start w:val="0"/>
      <w:numFmt w:val="bullet"/>
      <w:lvlText w:val="•"/>
      <w:lvlJc w:val="left"/>
      <w:pPr>
        <w:ind w:left="3527" w:hanging="526"/>
      </w:pPr>
      <w:rPr>
        <w:rFonts w:hint="default"/>
        <w:lang w:val="zh-CN" w:eastAsia="en-US" w:bidi="ar-SA"/>
      </w:rPr>
    </w:lvl>
  </w:abstractNum>
  <w:abstractNum w:abstractNumId="82">
    <w:nsid w:val="59ADCABA"/>
    <w:multiLevelType w:val="multilevel"/>
    <w:tmpl w:val="59ADCABA"/>
    <w:lvl w:ilvl="0">
      <w:start w:val="1"/>
      <w:numFmt w:val="decimal"/>
      <w:lvlText w:val="%1."/>
      <w:lvlJc w:val="left"/>
      <w:pPr>
        <w:ind w:left="844"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1194" w:hanging="316"/>
      </w:pPr>
      <w:rPr>
        <w:rFonts w:hint="default"/>
        <w:lang w:val="zh-CN" w:eastAsia="en-US" w:bidi="ar-SA"/>
      </w:rPr>
    </w:lvl>
    <w:lvl w:ilvl="2">
      <w:start w:val="0"/>
      <w:numFmt w:val="bullet"/>
      <w:lvlText w:val="•"/>
      <w:lvlJc w:val="left"/>
      <w:pPr>
        <w:ind w:left="1548" w:hanging="316"/>
      </w:pPr>
      <w:rPr>
        <w:rFonts w:hint="default"/>
        <w:lang w:val="zh-CN" w:eastAsia="en-US" w:bidi="ar-SA"/>
      </w:rPr>
    </w:lvl>
    <w:lvl w:ilvl="3">
      <w:start w:val="0"/>
      <w:numFmt w:val="bullet"/>
      <w:lvlText w:val="•"/>
      <w:lvlJc w:val="left"/>
      <w:pPr>
        <w:ind w:left="1903" w:hanging="316"/>
      </w:pPr>
      <w:rPr>
        <w:rFonts w:hint="default"/>
        <w:lang w:val="zh-CN" w:eastAsia="en-US" w:bidi="ar-SA"/>
      </w:rPr>
    </w:lvl>
    <w:lvl w:ilvl="4">
      <w:start w:val="0"/>
      <w:numFmt w:val="bullet"/>
      <w:lvlText w:val="•"/>
      <w:lvlJc w:val="left"/>
      <w:pPr>
        <w:ind w:left="2257" w:hanging="316"/>
      </w:pPr>
      <w:rPr>
        <w:rFonts w:hint="default"/>
        <w:lang w:val="zh-CN" w:eastAsia="en-US" w:bidi="ar-SA"/>
      </w:rPr>
    </w:lvl>
    <w:lvl w:ilvl="5">
      <w:start w:val="0"/>
      <w:numFmt w:val="bullet"/>
      <w:lvlText w:val="•"/>
      <w:lvlJc w:val="left"/>
      <w:pPr>
        <w:ind w:left="2612" w:hanging="316"/>
      </w:pPr>
      <w:rPr>
        <w:rFonts w:hint="default"/>
        <w:lang w:val="zh-CN" w:eastAsia="en-US" w:bidi="ar-SA"/>
      </w:rPr>
    </w:lvl>
    <w:lvl w:ilvl="6">
      <w:start w:val="0"/>
      <w:numFmt w:val="bullet"/>
      <w:lvlText w:val="•"/>
      <w:lvlJc w:val="left"/>
      <w:pPr>
        <w:ind w:left="2966" w:hanging="316"/>
      </w:pPr>
      <w:rPr>
        <w:rFonts w:hint="default"/>
        <w:lang w:val="zh-CN" w:eastAsia="en-US" w:bidi="ar-SA"/>
      </w:rPr>
    </w:lvl>
    <w:lvl w:ilvl="7">
      <w:start w:val="0"/>
      <w:numFmt w:val="bullet"/>
      <w:lvlText w:val="•"/>
      <w:lvlJc w:val="left"/>
      <w:pPr>
        <w:ind w:left="3320" w:hanging="316"/>
      </w:pPr>
      <w:rPr>
        <w:rFonts w:hint="default"/>
        <w:lang w:val="zh-CN" w:eastAsia="en-US" w:bidi="ar-SA"/>
      </w:rPr>
    </w:lvl>
    <w:lvl w:ilvl="8">
      <w:start w:val="0"/>
      <w:numFmt w:val="bullet"/>
      <w:lvlText w:val="•"/>
      <w:lvlJc w:val="left"/>
      <w:pPr>
        <w:ind w:left="3675" w:hanging="316"/>
      </w:pPr>
      <w:rPr>
        <w:rFonts w:hint="default"/>
        <w:lang w:val="zh-CN" w:eastAsia="en-US" w:bidi="ar-SA"/>
      </w:rPr>
    </w:lvl>
  </w:abstractNum>
  <w:abstractNum w:abstractNumId="83">
    <w:nsid w:val="59EEFD2A"/>
    <w:multiLevelType w:val="multilevel"/>
    <w:tmpl w:val="59EEFD2A"/>
    <w:lvl w:ilvl="0">
      <w:start w:val="2"/>
      <w:numFmt w:val="decimal"/>
      <w:lvlText w:val="%1."/>
      <w:lvlJc w:val="left"/>
      <w:pPr>
        <w:ind w:left="424"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919" w:hanging="316"/>
      </w:pPr>
      <w:rPr>
        <w:rFonts w:hint="default"/>
        <w:lang w:val="zh-CN" w:eastAsia="en-US" w:bidi="ar-SA"/>
      </w:rPr>
    </w:lvl>
    <w:lvl w:ilvl="2">
      <w:start w:val="0"/>
      <w:numFmt w:val="bullet"/>
      <w:lvlText w:val="•"/>
      <w:lvlJc w:val="left"/>
      <w:pPr>
        <w:ind w:left="1419" w:hanging="316"/>
      </w:pPr>
      <w:rPr>
        <w:rFonts w:hint="default"/>
        <w:lang w:val="zh-CN" w:eastAsia="en-US" w:bidi="ar-SA"/>
      </w:rPr>
    </w:lvl>
    <w:lvl w:ilvl="3">
      <w:start w:val="0"/>
      <w:numFmt w:val="bullet"/>
      <w:lvlText w:val="•"/>
      <w:lvlJc w:val="left"/>
      <w:pPr>
        <w:ind w:left="1919" w:hanging="316"/>
      </w:pPr>
      <w:rPr>
        <w:rFonts w:hint="default"/>
        <w:lang w:val="zh-CN" w:eastAsia="en-US" w:bidi="ar-SA"/>
      </w:rPr>
    </w:lvl>
    <w:lvl w:ilvl="4">
      <w:start w:val="0"/>
      <w:numFmt w:val="bullet"/>
      <w:lvlText w:val="•"/>
      <w:lvlJc w:val="left"/>
      <w:pPr>
        <w:ind w:left="2419" w:hanging="316"/>
      </w:pPr>
      <w:rPr>
        <w:rFonts w:hint="default"/>
        <w:lang w:val="zh-CN" w:eastAsia="en-US" w:bidi="ar-SA"/>
      </w:rPr>
    </w:lvl>
    <w:lvl w:ilvl="5">
      <w:start w:val="0"/>
      <w:numFmt w:val="bullet"/>
      <w:lvlText w:val="•"/>
      <w:lvlJc w:val="left"/>
      <w:pPr>
        <w:ind w:left="2919" w:hanging="316"/>
      </w:pPr>
      <w:rPr>
        <w:rFonts w:hint="default"/>
        <w:lang w:val="zh-CN" w:eastAsia="en-US" w:bidi="ar-SA"/>
      </w:rPr>
    </w:lvl>
    <w:lvl w:ilvl="6">
      <w:start w:val="0"/>
      <w:numFmt w:val="bullet"/>
      <w:lvlText w:val="•"/>
      <w:lvlJc w:val="left"/>
      <w:pPr>
        <w:ind w:left="3418" w:hanging="316"/>
      </w:pPr>
      <w:rPr>
        <w:rFonts w:hint="default"/>
        <w:lang w:val="zh-CN" w:eastAsia="en-US" w:bidi="ar-SA"/>
      </w:rPr>
    </w:lvl>
    <w:lvl w:ilvl="7">
      <w:start w:val="0"/>
      <w:numFmt w:val="bullet"/>
      <w:lvlText w:val="•"/>
      <w:lvlJc w:val="left"/>
      <w:pPr>
        <w:ind w:left="3918" w:hanging="316"/>
      </w:pPr>
      <w:rPr>
        <w:rFonts w:hint="default"/>
        <w:lang w:val="zh-CN" w:eastAsia="en-US" w:bidi="ar-SA"/>
      </w:rPr>
    </w:lvl>
    <w:lvl w:ilvl="8">
      <w:start w:val="0"/>
      <w:numFmt w:val="bullet"/>
      <w:lvlText w:val="•"/>
      <w:lvlJc w:val="left"/>
      <w:pPr>
        <w:ind w:left="4418" w:hanging="316"/>
      </w:pPr>
      <w:rPr>
        <w:rFonts w:hint="default"/>
        <w:lang w:val="zh-CN" w:eastAsia="en-US" w:bidi="ar-SA"/>
      </w:rPr>
    </w:lvl>
  </w:abstractNum>
  <w:abstractNum w:abstractNumId="84">
    <w:nsid w:val="5A241D34"/>
    <w:multiLevelType w:val="multilevel"/>
    <w:tmpl w:val="5A241D34"/>
    <w:lvl w:ilvl="0">
      <w:start w:val="1"/>
      <w:numFmt w:val="decimal"/>
      <w:lvlText w:val="%1)"/>
      <w:lvlJc w:val="left"/>
      <w:pPr>
        <w:ind w:left="533" w:hanging="426"/>
        <w:jc w:val="left"/>
      </w:pPr>
      <w:rPr>
        <w:rFonts w:ascii="Times New Roman" w:eastAsia="Times New Roman" w:hAnsi="Times New Roman" w:cs="Times New Roman" w:hint="default"/>
        <w:b w:val="0"/>
        <w:bCs w:val="0"/>
        <w:i w:val="0"/>
        <w:iCs w:val="0"/>
        <w:w w:val="100"/>
        <w:sz w:val="21"/>
        <w:szCs w:val="21"/>
        <w:lang w:val="zh-CN" w:eastAsia="en-US" w:bidi="ar-SA"/>
      </w:rPr>
    </w:lvl>
    <w:lvl w:ilvl="1">
      <w:start w:val="0"/>
      <w:numFmt w:val="bullet"/>
      <w:lvlText w:val="•"/>
      <w:lvlJc w:val="left"/>
      <w:pPr>
        <w:ind w:left="924" w:hanging="426"/>
      </w:pPr>
      <w:rPr>
        <w:rFonts w:hint="default"/>
        <w:lang w:val="zh-CN" w:eastAsia="en-US" w:bidi="ar-SA"/>
      </w:rPr>
    </w:lvl>
    <w:lvl w:ilvl="2">
      <w:start w:val="0"/>
      <w:numFmt w:val="bullet"/>
      <w:lvlText w:val="•"/>
      <w:lvlJc w:val="left"/>
      <w:pPr>
        <w:ind w:left="1308" w:hanging="426"/>
      </w:pPr>
      <w:rPr>
        <w:rFonts w:hint="default"/>
        <w:lang w:val="zh-CN" w:eastAsia="en-US" w:bidi="ar-SA"/>
      </w:rPr>
    </w:lvl>
    <w:lvl w:ilvl="3">
      <w:start w:val="0"/>
      <w:numFmt w:val="bullet"/>
      <w:lvlText w:val="•"/>
      <w:lvlJc w:val="left"/>
      <w:pPr>
        <w:ind w:left="1693" w:hanging="426"/>
      </w:pPr>
      <w:rPr>
        <w:rFonts w:hint="default"/>
        <w:lang w:val="zh-CN" w:eastAsia="en-US" w:bidi="ar-SA"/>
      </w:rPr>
    </w:lvl>
    <w:lvl w:ilvl="4">
      <w:start w:val="0"/>
      <w:numFmt w:val="bullet"/>
      <w:lvlText w:val="•"/>
      <w:lvlJc w:val="left"/>
      <w:pPr>
        <w:ind w:left="2077" w:hanging="426"/>
      </w:pPr>
      <w:rPr>
        <w:rFonts w:hint="default"/>
        <w:lang w:val="zh-CN" w:eastAsia="en-US" w:bidi="ar-SA"/>
      </w:rPr>
    </w:lvl>
    <w:lvl w:ilvl="5">
      <w:start w:val="0"/>
      <w:numFmt w:val="bullet"/>
      <w:lvlText w:val="•"/>
      <w:lvlJc w:val="left"/>
      <w:pPr>
        <w:ind w:left="2462" w:hanging="426"/>
      </w:pPr>
      <w:rPr>
        <w:rFonts w:hint="default"/>
        <w:lang w:val="zh-CN" w:eastAsia="en-US" w:bidi="ar-SA"/>
      </w:rPr>
    </w:lvl>
    <w:lvl w:ilvl="6">
      <w:start w:val="0"/>
      <w:numFmt w:val="bullet"/>
      <w:lvlText w:val="•"/>
      <w:lvlJc w:val="left"/>
      <w:pPr>
        <w:ind w:left="2846" w:hanging="426"/>
      </w:pPr>
      <w:rPr>
        <w:rFonts w:hint="default"/>
        <w:lang w:val="zh-CN" w:eastAsia="en-US" w:bidi="ar-SA"/>
      </w:rPr>
    </w:lvl>
    <w:lvl w:ilvl="7">
      <w:start w:val="0"/>
      <w:numFmt w:val="bullet"/>
      <w:lvlText w:val="•"/>
      <w:lvlJc w:val="left"/>
      <w:pPr>
        <w:ind w:left="3230" w:hanging="426"/>
      </w:pPr>
      <w:rPr>
        <w:rFonts w:hint="default"/>
        <w:lang w:val="zh-CN" w:eastAsia="en-US" w:bidi="ar-SA"/>
      </w:rPr>
    </w:lvl>
    <w:lvl w:ilvl="8">
      <w:start w:val="0"/>
      <w:numFmt w:val="bullet"/>
      <w:lvlText w:val="•"/>
      <w:lvlJc w:val="left"/>
      <w:pPr>
        <w:ind w:left="3615" w:hanging="426"/>
      </w:pPr>
      <w:rPr>
        <w:rFonts w:hint="default"/>
        <w:lang w:val="zh-CN" w:eastAsia="en-US" w:bidi="ar-SA"/>
      </w:rPr>
    </w:lvl>
  </w:abstractNum>
  <w:abstractNum w:abstractNumId="85">
    <w:nsid w:val="5B696B1D"/>
    <w:multiLevelType w:val="multilevel"/>
    <w:tmpl w:val="629F7852"/>
    <w:lvl w:ilvl="0">
      <w:start w:val="1"/>
      <w:numFmt w:val="decimal"/>
      <w:lvlText w:val="（%1）"/>
      <w:lvlJc w:val="left"/>
      <w:pPr>
        <w:ind w:left="1054" w:hanging="526"/>
        <w:jc w:val="right"/>
      </w:pPr>
      <w:rPr>
        <w:rFonts w:ascii="宋体" w:eastAsia="宋体" w:hAnsi="宋体" w:cs="宋体" w:hint="default"/>
        <w:b w:val="0"/>
        <w:bCs w:val="0"/>
        <w:i w:val="0"/>
        <w:iCs w:val="0"/>
        <w:w w:val="100"/>
        <w:sz w:val="19"/>
        <w:szCs w:val="19"/>
        <w:lang w:val="zh-CN" w:eastAsia="en-US" w:bidi="ar-SA"/>
      </w:rPr>
    </w:lvl>
    <w:lvl w:ilvl="1">
      <w:start w:val="0"/>
      <w:numFmt w:val="bullet"/>
      <w:lvlText w:val="•"/>
      <w:lvlJc w:val="left"/>
      <w:pPr>
        <w:ind w:left="1495" w:hanging="526"/>
      </w:pPr>
      <w:rPr>
        <w:rFonts w:hint="default"/>
        <w:lang w:val="zh-CN" w:eastAsia="en-US" w:bidi="ar-SA"/>
      </w:rPr>
    </w:lvl>
    <w:lvl w:ilvl="2">
      <w:start w:val="0"/>
      <w:numFmt w:val="bullet"/>
      <w:lvlText w:val="•"/>
      <w:lvlJc w:val="left"/>
      <w:pPr>
        <w:ind w:left="1931" w:hanging="526"/>
      </w:pPr>
      <w:rPr>
        <w:rFonts w:hint="default"/>
        <w:lang w:val="zh-CN" w:eastAsia="en-US" w:bidi="ar-SA"/>
      </w:rPr>
    </w:lvl>
    <w:lvl w:ilvl="3">
      <w:start w:val="0"/>
      <w:numFmt w:val="bullet"/>
      <w:lvlText w:val="•"/>
      <w:lvlJc w:val="left"/>
      <w:pPr>
        <w:ind w:left="2367" w:hanging="526"/>
      </w:pPr>
      <w:rPr>
        <w:rFonts w:hint="default"/>
        <w:lang w:val="zh-CN" w:eastAsia="en-US" w:bidi="ar-SA"/>
      </w:rPr>
    </w:lvl>
    <w:lvl w:ilvl="4">
      <w:start w:val="0"/>
      <w:numFmt w:val="bullet"/>
      <w:lvlText w:val="•"/>
      <w:lvlJc w:val="left"/>
      <w:pPr>
        <w:ind w:left="2803" w:hanging="526"/>
      </w:pPr>
      <w:rPr>
        <w:rFonts w:hint="default"/>
        <w:lang w:val="zh-CN" w:eastAsia="en-US" w:bidi="ar-SA"/>
      </w:rPr>
    </w:lvl>
    <w:lvl w:ilvl="5">
      <w:start w:val="0"/>
      <w:numFmt w:val="bullet"/>
      <w:lvlText w:val="•"/>
      <w:lvlJc w:val="left"/>
      <w:pPr>
        <w:ind w:left="3239" w:hanging="526"/>
      </w:pPr>
      <w:rPr>
        <w:rFonts w:hint="default"/>
        <w:lang w:val="zh-CN" w:eastAsia="en-US" w:bidi="ar-SA"/>
      </w:rPr>
    </w:lvl>
    <w:lvl w:ilvl="6">
      <w:start w:val="0"/>
      <w:numFmt w:val="bullet"/>
      <w:lvlText w:val="•"/>
      <w:lvlJc w:val="left"/>
      <w:pPr>
        <w:ind w:left="3674" w:hanging="526"/>
      </w:pPr>
      <w:rPr>
        <w:rFonts w:hint="default"/>
        <w:lang w:val="zh-CN" w:eastAsia="en-US" w:bidi="ar-SA"/>
      </w:rPr>
    </w:lvl>
    <w:lvl w:ilvl="7">
      <w:start w:val="0"/>
      <w:numFmt w:val="bullet"/>
      <w:lvlText w:val="•"/>
      <w:lvlJc w:val="left"/>
      <w:pPr>
        <w:ind w:left="4110" w:hanging="526"/>
      </w:pPr>
      <w:rPr>
        <w:rFonts w:hint="default"/>
        <w:lang w:val="zh-CN" w:eastAsia="en-US" w:bidi="ar-SA"/>
      </w:rPr>
    </w:lvl>
    <w:lvl w:ilvl="8">
      <w:start w:val="0"/>
      <w:numFmt w:val="bullet"/>
      <w:lvlText w:val="•"/>
      <w:lvlJc w:val="left"/>
      <w:pPr>
        <w:ind w:left="4546" w:hanging="526"/>
      </w:pPr>
      <w:rPr>
        <w:rFonts w:hint="default"/>
        <w:lang w:val="zh-CN" w:eastAsia="en-US" w:bidi="ar-SA"/>
      </w:rPr>
    </w:lvl>
  </w:abstractNum>
  <w:abstractNum w:abstractNumId="86">
    <w:nsid w:val="5E29AB5A"/>
    <w:multiLevelType w:val="multilevel"/>
    <w:tmpl w:val="5E29AB5A"/>
    <w:lvl w:ilvl="0">
      <w:start w:val="1"/>
      <w:numFmt w:val="decimal"/>
      <w:lvlText w:val="（%1）"/>
      <w:lvlJc w:val="left"/>
      <w:pPr>
        <w:ind w:left="1054" w:hanging="526"/>
        <w:jc w:val="left"/>
      </w:pPr>
      <w:rPr>
        <w:rFonts w:ascii="宋体" w:eastAsia="宋体" w:hAnsi="宋体" w:cs="宋体" w:hint="default"/>
        <w:b w:val="0"/>
        <w:bCs w:val="0"/>
        <w:i w:val="0"/>
        <w:iCs w:val="0"/>
        <w:w w:val="100"/>
        <w:sz w:val="19"/>
        <w:szCs w:val="19"/>
        <w:lang w:val="zh-CN" w:eastAsia="en-US" w:bidi="ar-SA"/>
      </w:rPr>
    </w:lvl>
    <w:lvl w:ilvl="1">
      <w:start w:val="0"/>
      <w:numFmt w:val="bullet"/>
      <w:lvlText w:val="•"/>
      <w:lvlJc w:val="left"/>
      <w:pPr>
        <w:ind w:left="1495" w:hanging="526"/>
      </w:pPr>
      <w:rPr>
        <w:rFonts w:hint="default"/>
        <w:lang w:val="zh-CN" w:eastAsia="en-US" w:bidi="ar-SA"/>
      </w:rPr>
    </w:lvl>
    <w:lvl w:ilvl="2">
      <w:start w:val="0"/>
      <w:numFmt w:val="bullet"/>
      <w:lvlText w:val="•"/>
      <w:lvlJc w:val="left"/>
      <w:pPr>
        <w:ind w:left="1931" w:hanging="526"/>
      </w:pPr>
      <w:rPr>
        <w:rFonts w:hint="default"/>
        <w:lang w:val="zh-CN" w:eastAsia="en-US" w:bidi="ar-SA"/>
      </w:rPr>
    </w:lvl>
    <w:lvl w:ilvl="3">
      <w:start w:val="0"/>
      <w:numFmt w:val="bullet"/>
      <w:lvlText w:val="•"/>
      <w:lvlJc w:val="left"/>
      <w:pPr>
        <w:ind w:left="2367" w:hanging="526"/>
      </w:pPr>
      <w:rPr>
        <w:rFonts w:hint="default"/>
        <w:lang w:val="zh-CN" w:eastAsia="en-US" w:bidi="ar-SA"/>
      </w:rPr>
    </w:lvl>
    <w:lvl w:ilvl="4">
      <w:start w:val="0"/>
      <w:numFmt w:val="bullet"/>
      <w:lvlText w:val="•"/>
      <w:lvlJc w:val="left"/>
      <w:pPr>
        <w:ind w:left="2803" w:hanging="526"/>
      </w:pPr>
      <w:rPr>
        <w:rFonts w:hint="default"/>
        <w:lang w:val="zh-CN" w:eastAsia="en-US" w:bidi="ar-SA"/>
      </w:rPr>
    </w:lvl>
    <w:lvl w:ilvl="5">
      <w:start w:val="0"/>
      <w:numFmt w:val="bullet"/>
      <w:lvlText w:val="•"/>
      <w:lvlJc w:val="left"/>
      <w:pPr>
        <w:ind w:left="3239" w:hanging="526"/>
      </w:pPr>
      <w:rPr>
        <w:rFonts w:hint="default"/>
        <w:lang w:val="zh-CN" w:eastAsia="en-US" w:bidi="ar-SA"/>
      </w:rPr>
    </w:lvl>
    <w:lvl w:ilvl="6">
      <w:start w:val="0"/>
      <w:numFmt w:val="bullet"/>
      <w:lvlText w:val="•"/>
      <w:lvlJc w:val="left"/>
      <w:pPr>
        <w:ind w:left="3674" w:hanging="526"/>
      </w:pPr>
      <w:rPr>
        <w:rFonts w:hint="default"/>
        <w:lang w:val="zh-CN" w:eastAsia="en-US" w:bidi="ar-SA"/>
      </w:rPr>
    </w:lvl>
    <w:lvl w:ilvl="7">
      <w:start w:val="0"/>
      <w:numFmt w:val="bullet"/>
      <w:lvlText w:val="•"/>
      <w:lvlJc w:val="left"/>
      <w:pPr>
        <w:ind w:left="4110" w:hanging="526"/>
      </w:pPr>
      <w:rPr>
        <w:rFonts w:hint="default"/>
        <w:lang w:val="zh-CN" w:eastAsia="en-US" w:bidi="ar-SA"/>
      </w:rPr>
    </w:lvl>
    <w:lvl w:ilvl="8">
      <w:start w:val="0"/>
      <w:numFmt w:val="bullet"/>
      <w:lvlText w:val="•"/>
      <w:lvlJc w:val="left"/>
      <w:pPr>
        <w:ind w:left="4546" w:hanging="526"/>
      </w:pPr>
      <w:rPr>
        <w:rFonts w:hint="default"/>
        <w:lang w:val="zh-CN" w:eastAsia="en-US" w:bidi="ar-SA"/>
      </w:rPr>
    </w:lvl>
  </w:abstractNum>
  <w:abstractNum w:abstractNumId="87">
    <w:nsid w:val="5FFFB1A7"/>
    <w:multiLevelType w:val="multilevel"/>
    <w:tmpl w:val="5FFFB1A7"/>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88">
    <w:nsid w:val="60382F6E"/>
    <w:multiLevelType w:val="multilevel"/>
    <w:tmpl w:val="60382F6E"/>
    <w:lvl w:ilvl="0">
      <w:start w:val="1"/>
      <w:numFmt w:val="decimal"/>
      <w:lvlText w:val="%1）"/>
      <w:lvlJc w:val="left"/>
      <w:pPr>
        <w:ind w:left="424" w:hanging="316"/>
        <w:jc w:val="left"/>
      </w:pPr>
      <w:rPr>
        <w:rFonts w:ascii="Times New Roman" w:eastAsia="Times New Roman" w:hAnsi="Times New Roman" w:cs="Times New Roman" w:hint="default"/>
        <w:b w:val="0"/>
        <w:bCs w:val="0"/>
        <w:i w:val="0"/>
        <w:iCs w:val="0"/>
        <w:spacing w:val="-105"/>
        <w:w w:val="100"/>
        <w:sz w:val="19"/>
        <w:szCs w:val="19"/>
        <w:lang w:val="zh-CN" w:eastAsia="en-US" w:bidi="ar-SA"/>
      </w:rPr>
    </w:lvl>
    <w:lvl w:ilvl="1">
      <w:start w:val="0"/>
      <w:numFmt w:val="bullet"/>
      <w:lvlText w:val="•"/>
      <w:lvlJc w:val="left"/>
      <w:pPr>
        <w:ind w:left="816" w:hanging="316"/>
      </w:pPr>
      <w:rPr>
        <w:rFonts w:hint="default"/>
        <w:lang w:val="zh-CN" w:eastAsia="en-US" w:bidi="ar-SA"/>
      </w:rPr>
    </w:lvl>
    <w:lvl w:ilvl="2">
      <w:start w:val="0"/>
      <w:numFmt w:val="bullet"/>
      <w:lvlText w:val="•"/>
      <w:lvlJc w:val="left"/>
      <w:pPr>
        <w:ind w:left="1212" w:hanging="316"/>
      </w:pPr>
      <w:rPr>
        <w:rFonts w:hint="default"/>
        <w:lang w:val="zh-CN" w:eastAsia="en-US" w:bidi="ar-SA"/>
      </w:rPr>
    </w:lvl>
    <w:lvl w:ilvl="3">
      <w:start w:val="0"/>
      <w:numFmt w:val="bullet"/>
      <w:lvlText w:val="•"/>
      <w:lvlJc w:val="left"/>
      <w:pPr>
        <w:ind w:left="1609" w:hanging="316"/>
      </w:pPr>
      <w:rPr>
        <w:rFonts w:hint="default"/>
        <w:lang w:val="zh-CN" w:eastAsia="en-US" w:bidi="ar-SA"/>
      </w:rPr>
    </w:lvl>
    <w:lvl w:ilvl="4">
      <w:start w:val="0"/>
      <w:numFmt w:val="bullet"/>
      <w:lvlText w:val="•"/>
      <w:lvlJc w:val="left"/>
      <w:pPr>
        <w:ind w:left="2005" w:hanging="316"/>
      </w:pPr>
      <w:rPr>
        <w:rFonts w:hint="default"/>
        <w:lang w:val="zh-CN" w:eastAsia="en-US" w:bidi="ar-SA"/>
      </w:rPr>
    </w:lvl>
    <w:lvl w:ilvl="5">
      <w:start w:val="0"/>
      <w:numFmt w:val="bullet"/>
      <w:lvlText w:val="•"/>
      <w:lvlJc w:val="left"/>
      <w:pPr>
        <w:ind w:left="2402" w:hanging="316"/>
      </w:pPr>
      <w:rPr>
        <w:rFonts w:hint="default"/>
        <w:lang w:val="zh-CN" w:eastAsia="en-US" w:bidi="ar-SA"/>
      </w:rPr>
    </w:lvl>
    <w:lvl w:ilvl="6">
      <w:start w:val="0"/>
      <w:numFmt w:val="bullet"/>
      <w:lvlText w:val="•"/>
      <w:lvlJc w:val="left"/>
      <w:pPr>
        <w:ind w:left="2798" w:hanging="316"/>
      </w:pPr>
      <w:rPr>
        <w:rFonts w:hint="default"/>
        <w:lang w:val="zh-CN" w:eastAsia="en-US" w:bidi="ar-SA"/>
      </w:rPr>
    </w:lvl>
    <w:lvl w:ilvl="7">
      <w:start w:val="0"/>
      <w:numFmt w:val="bullet"/>
      <w:lvlText w:val="•"/>
      <w:lvlJc w:val="left"/>
      <w:pPr>
        <w:ind w:left="3194" w:hanging="316"/>
      </w:pPr>
      <w:rPr>
        <w:rFonts w:hint="default"/>
        <w:lang w:val="zh-CN" w:eastAsia="en-US" w:bidi="ar-SA"/>
      </w:rPr>
    </w:lvl>
    <w:lvl w:ilvl="8">
      <w:start w:val="0"/>
      <w:numFmt w:val="bullet"/>
      <w:lvlText w:val="•"/>
      <w:lvlJc w:val="left"/>
      <w:pPr>
        <w:ind w:left="3591" w:hanging="316"/>
      </w:pPr>
      <w:rPr>
        <w:rFonts w:hint="default"/>
        <w:lang w:val="zh-CN" w:eastAsia="en-US" w:bidi="ar-SA"/>
      </w:rPr>
    </w:lvl>
  </w:abstractNum>
  <w:abstractNum w:abstractNumId="89">
    <w:nsid w:val="629F7852"/>
    <w:multiLevelType w:val="multilevel"/>
    <w:tmpl w:val="629F7852"/>
    <w:lvl w:ilvl="0">
      <w:start w:val="1"/>
      <w:numFmt w:val="decimal"/>
      <w:lvlText w:val="（%1）"/>
      <w:lvlJc w:val="left"/>
      <w:pPr>
        <w:ind w:left="1054" w:hanging="526"/>
        <w:jc w:val="right"/>
      </w:pPr>
      <w:rPr>
        <w:rFonts w:ascii="宋体" w:eastAsia="宋体" w:hAnsi="宋体" w:cs="宋体" w:hint="default"/>
        <w:b w:val="0"/>
        <w:bCs w:val="0"/>
        <w:i w:val="0"/>
        <w:iCs w:val="0"/>
        <w:w w:val="100"/>
        <w:sz w:val="19"/>
        <w:szCs w:val="19"/>
        <w:lang w:val="zh-CN" w:eastAsia="en-US" w:bidi="ar-SA"/>
      </w:rPr>
    </w:lvl>
    <w:lvl w:ilvl="1">
      <w:start w:val="0"/>
      <w:numFmt w:val="bullet"/>
      <w:lvlText w:val="•"/>
      <w:lvlJc w:val="left"/>
      <w:pPr>
        <w:ind w:left="1495" w:hanging="526"/>
      </w:pPr>
      <w:rPr>
        <w:rFonts w:hint="default"/>
        <w:lang w:val="zh-CN" w:eastAsia="en-US" w:bidi="ar-SA"/>
      </w:rPr>
    </w:lvl>
    <w:lvl w:ilvl="2">
      <w:start w:val="0"/>
      <w:numFmt w:val="bullet"/>
      <w:lvlText w:val="•"/>
      <w:lvlJc w:val="left"/>
      <w:pPr>
        <w:ind w:left="1931" w:hanging="526"/>
      </w:pPr>
      <w:rPr>
        <w:rFonts w:hint="default"/>
        <w:lang w:val="zh-CN" w:eastAsia="en-US" w:bidi="ar-SA"/>
      </w:rPr>
    </w:lvl>
    <w:lvl w:ilvl="3">
      <w:start w:val="0"/>
      <w:numFmt w:val="bullet"/>
      <w:lvlText w:val="•"/>
      <w:lvlJc w:val="left"/>
      <w:pPr>
        <w:ind w:left="2367" w:hanging="526"/>
      </w:pPr>
      <w:rPr>
        <w:rFonts w:hint="default"/>
        <w:lang w:val="zh-CN" w:eastAsia="en-US" w:bidi="ar-SA"/>
      </w:rPr>
    </w:lvl>
    <w:lvl w:ilvl="4">
      <w:start w:val="0"/>
      <w:numFmt w:val="bullet"/>
      <w:lvlText w:val="•"/>
      <w:lvlJc w:val="left"/>
      <w:pPr>
        <w:ind w:left="2803" w:hanging="526"/>
      </w:pPr>
      <w:rPr>
        <w:rFonts w:hint="default"/>
        <w:lang w:val="zh-CN" w:eastAsia="en-US" w:bidi="ar-SA"/>
      </w:rPr>
    </w:lvl>
    <w:lvl w:ilvl="5">
      <w:start w:val="0"/>
      <w:numFmt w:val="bullet"/>
      <w:lvlText w:val="•"/>
      <w:lvlJc w:val="left"/>
      <w:pPr>
        <w:ind w:left="3239" w:hanging="526"/>
      </w:pPr>
      <w:rPr>
        <w:rFonts w:hint="default"/>
        <w:lang w:val="zh-CN" w:eastAsia="en-US" w:bidi="ar-SA"/>
      </w:rPr>
    </w:lvl>
    <w:lvl w:ilvl="6">
      <w:start w:val="0"/>
      <w:numFmt w:val="bullet"/>
      <w:lvlText w:val="•"/>
      <w:lvlJc w:val="left"/>
      <w:pPr>
        <w:ind w:left="3674" w:hanging="526"/>
      </w:pPr>
      <w:rPr>
        <w:rFonts w:hint="default"/>
        <w:lang w:val="zh-CN" w:eastAsia="en-US" w:bidi="ar-SA"/>
      </w:rPr>
    </w:lvl>
    <w:lvl w:ilvl="7">
      <w:start w:val="0"/>
      <w:numFmt w:val="bullet"/>
      <w:lvlText w:val="•"/>
      <w:lvlJc w:val="left"/>
      <w:pPr>
        <w:ind w:left="4110" w:hanging="526"/>
      </w:pPr>
      <w:rPr>
        <w:rFonts w:hint="default"/>
        <w:lang w:val="zh-CN" w:eastAsia="en-US" w:bidi="ar-SA"/>
      </w:rPr>
    </w:lvl>
    <w:lvl w:ilvl="8">
      <w:start w:val="0"/>
      <w:numFmt w:val="bullet"/>
      <w:lvlText w:val="•"/>
      <w:lvlJc w:val="left"/>
      <w:pPr>
        <w:ind w:left="4546" w:hanging="526"/>
      </w:pPr>
      <w:rPr>
        <w:rFonts w:hint="default"/>
        <w:lang w:val="zh-CN" w:eastAsia="en-US" w:bidi="ar-SA"/>
      </w:rPr>
    </w:lvl>
  </w:abstractNum>
  <w:abstractNum w:abstractNumId="90">
    <w:nsid w:val="65CD0074"/>
    <w:multiLevelType w:val="multilevel"/>
    <w:tmpl w:val="65CD0074"/>
    <w:lvl w:ilvl="0">
      <w:start w:val="11"/>
      <w:numFmt w:val="decimal"/>
      <w:lvlText w:val="（%1）"/>
      <w:lvlJc w:val="left"/>
      <w:pPr>
        <w:ind w:left="739" w:hanging="631"/>
        <w:jc w:val="left"/>
      </w:pPr>
      <w:rPr>
        <w:rFonts w:ascii="宋体" w:eastAsia="宋体" w:hAnsi="宋体" w:cs="宋体" w:hint="default"/>
        <w:b w:val="0"/>
        <w:bCs w:val="0"/>
        <w:i w:val="0"/>
        <w:iCs w:val="0"/>
        <w:w w:val="100"/>
        <w:sz w:val="19"/>
        <w:szCs w:val="19"/>
        <w:lang w:val="zh-CN" w:eastAsia="en-US" w:bidi="ar-SA"/>
      </w:rPr>
    </w:lvl>
    <w:lvl w:ilvl="1">
      <w:start w:val="0"/>
      <w:numFmt w:val="bullet"/>
      <w:lvlText w:val="•"/>
      <w:lvlJc w:val="left"/>
      <w:pPr>
        <w:ind w:left="1207" w:hanging="631"/>
      </w:pPr>
      <w:rPr>
        <w:rFonts w:hint="default"/>
        <w:lang w:val="zh-CN" w:eastAsia="en-US" w:bidi="ar-SA"/>
      </w:rPr>
    </w:lvl>
    <w:lvl w:ilvl="2">
      <w:start w:val="0"/>
      <w:numFmt w:val="bullet"/>
      <w:lvlText w:val="•"/>
      <w:lvlJc w:val="left"/>
      <w:pPr>
        <w:ind w:left="1675" w:hanging="631"/>
      </w:pPr>
      <w:rPr>
        <w:rFonts w:hint="default"/>
        <w:lang w:val="zh-CN" w:eastAsia="en-US" w:bidi="ar-SA"/>
      </w:rPr>
    </w:lvl>
    <w:lvl w:ilvl="3">
      <w:start w:val="0"/>
      <w:numFmt w:val="bullet"/>
      <w:lvlText w:val="•"/>
      <w:lvlJc w:val="left"/>
      <w:pPr>
        <w:ind w:left="2143" w:hanging="631"/>
      </w:pPr>
      <w:rPr>
        <w:rFonts w:hint="default"/>
        <w:lang w:val="zh-CN" w:eastAsia="en-US" w:bidi="ar-SA"/>
      </w:rPr>
    </w:lvl>
    <w:lvl w:ilvl="4">
      <w:start w:val="0"/>
      <w:numFmt w:val="bullet"/>
      <w:lvlText w:val="•"/>
      <w:lvlJc w:val="left"/>
      <w:pPr>
        <w:ind w:left="2611" w:hanging="631"/>
      </w:pPr>
      <w:rPr>
        <w:rFonts w:hint="default"/>
        <w:lang w:val="zh-CN" w:eastAsia="en-US" w:bidi="ar-SA"/>
      </w:rPr>
    </w:lvl>
    <w:lvl w:ilvl="5">
      <w:start w:val="0"/>
      <w:numFmt w:val="bullet"/>
      <w:lvlText w:val="•"/>
      <w:lvlJc w:val="left"/>
      <w:pPr>
        <w:ind w:left="3079" w:hanging="631"/>
      </w:pPr>
      <w:rPr>
        <w:rFonts w:hint="default"/>
        <w:lang w:val="zh-CN" w:eastAsia="en-US" w:bidi="ar-SA"/>
      </w:rPr>
    </w:lvl>
    <w:lvl w:ilvl="6">
      <w:start w:val="0"/>
      <w:numFmt w:val="bullet"/>
      <w:lvlText w:val="•"/>
      <w:lvlJc w:val="left"/>
      <w:pPr>
        <w:ind w:left="3546" w:hanging="631"/>
      </w:pPr>
      <w:rPr>
        <w:rFonts w:hint="default"/>
        <w:lang w:val="zh-CN" w:eastAsia="en-US" w:bidi="ar-SA"/>
      </w:rPr>
    </w:lvl>
    <w:lvl w:ilvl="7">
      <w:start w:val="0"/>
      <w:numFmt w:val="bullet"/>
      <w:lvlText w:val="•"/>
      <w:lvlJc w:val="left"/>
      <w:pPr>
        <w:ind w:left="4014" w:hanging="631"/>
      </w:pPr>
      <w:rPr>
        <w:rFonts w:hint="default"/>
        <w:lang w:val="zh-CN" w:eastAsia="en-US" w:bidi="ar-SA"/>
      </w:rPr>
    </w:lvl>
    <w:lvl w:ilvl="8">
      <w:start w:val="0"/>
      <w:numFmt w:val="bullet"/>
      <w:lvlText w:val="•"/>
      <w:lvlJc w:val="left"/>
      <w:pPr>
        <w:ind w:left="4482" w:hanging="631"/>
      </w:pPr>
      <w:rPr>
        <w:rFonts w:hint="default"/>
        <w:lang w:val="zh-CN" w:eastAsia="en-US" w:bidi="ar-SA"/>
      </w:rPr>
    </w:lvl>
  </w:abstractNum>
  <w:abstractNum w:abstractNumId="91">
    <w:nsid w:val="68B298F7"/>
    <w:multiLevelType w:val="multilevel"/>
    <w:tmpl w:val="68B298F7"/>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92">
    <w:nsid w:val="691B013E"/>
    <w:multiLevelType w:val="multilevel"/>
    <w:tmpl w:val="03D62ECE"/>
    <w:lvl w:ilvl="0">
      <w:start w:val="1"/>
      <w:numFmt w:val="decimal"/>
      <w:lvlText w:val="%1."/>
      <w:lvlJc w:val="left"/>
      <w:pPr>
        <w:ind w:left="108" w:hanging="321"/>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528" w:hanging="321"/>
      </w:pPr>
      <w:rPr>
        <w:rFonts w:hint="default"/>
        <w:lang w:val="zh-CN" w:eastAsia="en-US" w:bidi="ar-SA"/>
      </w:rPr>
    </w:lvl>
    <w:lvl w:ilvl="2">
      <w:start w:val="0"/>
      <w:numFmt w:val="bullet"/>
      <w:lvlText w:val="•"/>
      <w:lvlJc w:val="left"/>
      <w:pPr>
        <w:ind w:left="956" w:hanging="321"/>
      </w:pPr>
      <w:rPr>
        <w:rFonts w:hint="default"/>
        <w:lang w:val="zh-CN" w:eastAsia="en-US" w:bidi="ar-SA"/>
      </w:rPr>
    </w:lvl>
    <w:lvl w:ilvl="3">
      <w:start w:val="0"/>
      <w:numFmt w:val="bullet"/>
      <w:lvlText w:val="•"/>
      <w:lvlJc w:val="left"/>
      <w:pPr>
        <w:ind w:left="1385" w:hanging="321"/>
      </w:pPr>
      <w:rPr>
        <w:rFonts w:hint="default"/>
        <w:lang w:val="zh-CN" w:eastAsia="en-US" w:bidi="ar-SA"/>
      </w:rPr>
    </w:lvl>
    <w:lvl w:ilvl="4">
      <w:start w:val="0"/>
      <w:numFmt w:val="bullet"/>
      <w:lvlText w:val="•"/>
      <w:lvlJc w:val="left"/>
      <w:pPr>
        <w:ind w:left="1813" w:hanging="321"/>
      </w:pPr>
      <w:rPr>
        <w:rFonts w:hint="default"/>
        <w:lang w:val="zh-CN" w:eastAsia="en-US" w:bidi="ar-SA"/>
      </w:rPr>
    </w:lvl>
    <w:lvl w:ilvl="5">
      <w:start w:val="0"/>
      <w:numFmt w:val="bullet"/>
      <w:lvlText w:val="•"/>
      <w:lvlJc w:val="left"/>
      <w:pPr>
        <w:ind w:left="2242" w:hanging="321"/>
      </w:pPr>
      <w:rPr>
        <w:rFonts w:hint="default"/>
        <w:lang w:val="zh-CN" w:eastAsia="en-US" w:bidi="ar-SA"/>
      </w:rPr>
    </w:lvl>
    <w:lvl w:ilvl="6">
      <w:start w:val="0"/>
      <w:numFmt w:val="bullet"/>
      <w:lvlText w:val="•"/>
      <w:lvlJc w:val="left"/>
      <w:pPr>
        <w:ind w:left="2670" w:hanging="321"/>
      </w:pPr>
      <w:rPr>
        <w:rFonts w:hint="default"/>
        <w:lang w:val="zh-CN" w:eastAsia="en-US" w:bidi="ar-SA"/>
      </w:rPr>
    </w:lvl>
    <w:lvl w:ilvl="7">
      <w:start w:val="0"/>
      <w:numFmt w:val="bullet"/>
      <w:lvlText w:val="•"/>
      <w:lvlJc w:val="left"/>
      <w:pPr>
        <w:ind w:left="3098" w:hanging="321"/>
      </w:pPr>
      <w:rPr>
        <w:rFonts w:hint="default"/>
        <w:lang w:val="zh-CN" w:eastAsia="en-US" w:bidi="ar-SA"/>
      </w:rPr>
    </w:lvl>
    <w:lvl w:ilvl="8">
      <w:start w:val="0"/>
      <w:numFmt w:val="bullet"/>
      <w:lvlText w:val="•"/>
      <w:lvlJc w:val="left"/>
      <w:pPr>
        <w:ind w:left="3527" w:hanging="321"/>
      </w:pPr>
      <w:rPr>
        <w:rFonts w:hint="default"/>
        <w:lang w:val="zh-CN" w:eastAsia="en-US" w:bidi="ar-SA"/>
      </w:rPr>
    </w:lvl>
  </w:abstractNum>
  <w:abstractNum w:abstractNumId="93">
    <w:nsid w:val="700FDCEF"/>
    <w:multiLevelType w:val="multilevel"/>
    <w:tmpl w:val="700FDCEF"/>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94">
    <w:nsid w:val="72183CF9"/>
    <w:multiLevelType w:val="multilevel"/>
    <w:tmpl w:val="72183CF9"/>
    <w:lvl w:ilvl="0">
      <w:start w:val="1"/>
      <w:numFmt w:val="decimal"/>
      <w:lvlText w:val="%1."/>
      <w:lvlJc w:val="left"/>
      <w:pPr>
        <w:ind w:left="528" w:hanging="420"/>
        <w:jc w:val="left"/>
      </w:pPr>
      <w:rPr>
        <w:rFonts w:ascii="Times New Roman" w:eastAsia="Times New Roman" w:hAnsi="Times New Roman" w:cs="Times New Roman" w:hint="default"/>
        <w:b w:val="0"/>
        <w:bCs w:val="0"/>
        <w:i w:val="0"/>
        <w:iCs w:val="0"/>
        <w:w w:val="100"/>
        <w:sz w:val="21"/>
        <w:szCs w:val="21"/>
        <w:lang w:val="zh-CN" w:eastAsia="en-US" w:bidi="ar-SA"/>
      </w:rPr>
    </w:lvl>
    <w:lvl w:ilvl="1">
      <w:start w:val="0"/>
      <w:numFmt w:val="bullet"/>
      <w:lvlText w:val="•"/>
      <w:lvlJc w:val="left"/>
      <w:pPr>
        <w:ind w:left="906" w:hanging="420"/>
      </w:pPr>
      <w:rPr>
        <w:rFonts w:hint="default"/>
        <w:lang w:val="zh-CN" w:eastAsia="en-US" w:bidi="ar-SA"/>
      </w:rPr>
    </w:lvl>
    <w:lvl w:ilvl="2">
      <w:start w:val="0"/>
      <w:numFmt w:val="bullet"/>
      <w:lvlText w:val="•"/>
      <w:lvlJc w:val="left"/>
      <w:pPr>
        <w:ind w:left="1292" w:hanging="420"/>
      </w:pPr>
      <w:rPr>
        <w:rFonts w:hint="default"/>
        <w:lang w:val="zh-CN" w:eastAsia="en-US" w:bidi="ar-SA"/>
      </w:rPr>
    </w:lvl>
    <w:lvl w:ilvl="3">
      <w:start w:val="0"/>
      <w:numFmt w:val="bullet"/>
      <w:lvlText w:val="•"/>
      <w:lvlJc w:val="left"/>
      <w:pPr>
        <w:ind w:left="1679" w:hanging="420"/>
      </w:pPr>
      <w:rPr>
        <w:rFonts w:hint="default"/>
        <w:lang w:val="zh-CN" w:eastAsia="en-US" w:bidi="ar-SA"/>
      </w:rPr>
    </w:lvl>
    <w:lvl w:ilvl="4">
      <w:start w:val="0"/>
      <w:numFmt w:val="bullet"/>
      <w:lvlText w:val="•"/>
      <w:lvlJc w:val="left"/>
      <w:pPr>
        <w:ind w:left="2065" w:hanging="420"/>
      </w:pPr>
      <w:rPr>
        <w:rFonts w:hint="default"/>
        <w:lang w:val="zh-CN" w:eastAsia="en-US" w:bidi="ar-SA"/>
      </w:rPr>
    </w:lvl>
    <w:lvl w:ilvl="5">
      <w:start w:val="0"/>
      <w:numFmt w:val="bullet"/>
      <w:lvlText w:val="•"/>
      <w:lvlJc w:val="left"/>
      <w:pPr>
        <w:ind w:left="2452" w:hanging="420"/>
      </w:pPr>
      <w:rPr>
        <w:rFonts w:hint="default"/>
        <w:lang w:val="zh-CN" w:eastAsia="en-US" w:bidi="ar-SA"/>
      </w:rPr>
    </w:lvl>
    <w:lvl w:ilvl="6">
      <w:start w:val="0"/>
      <w:numFmt w:val="bullet"/>
      <w:lvlText w:val="•"/>
      <w:lvlJc w:val="left"/>
      <w:pPr>
        <w:ind w:left="2838" w:hanging="420"/>
      </w:pPr>
      <w:rPr>
        <w:rFonts w:hint="default"/>
        <w:lang w:val="zh-CN" w:eastAsia="en-US" w:bidi="ar-SA"/>
      </w:rPr>
    </w:lvl>
    <w:lvl w:ilvl="7">
      <w:start w:val="0"/>
      <w:numFmt w:val="bullet"/>
      <w:lvlText w:val="•"/>
      <w:lvlJc w:val="left"/>
      <w:pPr>
        <w:ind w:left="3224" w:hanging="420"/>
      </w:pPr>
      <w:rPr>
        <w:rFonts w:hint="default"/>
        <w:lang w:val="zh-CN" w:eastAsia="en-US" w:bidi="ar-SA"/>
      </w:rPr>
    </w:lvl>
    <w:lvl w:ilvl="8">
      <w:start w:val="0"/>
      <w:numFmt w:val="bullet"/>
      <w:lvlText w:val="•"/>
      <w:lvlJc w:val="left"/>
      <w:pPr>
        <w:ind w:left="3611" w:hanging="420"/>
      </w:pPr>
      <w:rPr>
        <w:rFonts w:hint="default"/>
        <w:lang w:val="zh-CN" w:eastAsia="en-US" w:bidi="ar-SA"/>
      </w:rPr>
    </w:lvl>
  </w:abstractNum>
  <w:abstractNum w:abstractNumId="95">
    <w:nsid w:val="736BD679"/>
    <w:multiLevelType w:val="multilevel"/>
    <w:tmpl w:val="BF205925"/>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spacing w:val="-58"/>
        <w:w w:val="100"/>
        <w:sz w:val="19"/>
        <w:szCs w:val="19"/>
        <w:lang w:val="zh-CN" w:eastAsia="en-US" w:bidi="ar-SA"/>
      </w:rPr>
    </w:lvl>
    <w:lvl w:ilvl="1">
      <w:start w:val="0"/>
      <w:numFmt w:val="bullet"/>
      <w:lvlText w:val="•"/>
      <w:lvlJc w:val="left"/>
      <w:pPr>
        <w:ind w:left="514" w:hanging="316"/>
      </w:pPr>
      <w:rPr>
        <w:rFonts w:hint="default"/>
        <w:lang w:val="zh-CN" w:eastAsia="en-US" w:bidi="ar-SA"/>
      </w:rPr>
    </w:lvl>
    <w:lvl w:ilvl="2">
      <w:start w:val="0"/>
      <w:numFmt w:val="bullet"/>
      <w:lvlText w:val="•"/>
      <w:lvlJc w:val="left"/>
      <w:pPr>
        <w:ind w:left="928" w:hanging="316"/>
      </w:pPr>
      <w:rPr>
        <w:rFonts w:hint="default"/>
        <w:lang w:val="zh-CN" w:eastAsia="en-US" w:bidi="ar-SA"/>
      </w:rPr>
    </w:lvl>
    <w:lvl w:ilvl="3">
      <w:start w:val="0"/>
      <w:numFmt w:val="bullet"/>
      <w:lvlText w:val="•"/>
      <w:lvlJc w:val="left"/>
      <w:pPr>
        <w:ind w:left="1342" w:hanging="316"/>
      </w:pPr>
      <w:rPr>
        <w:rFonts w:hint="default"/>
        <w:lang w:val="zh-CN" w:eastAsia="en-US" w:bidi="ar-SA"/>
      </w:rPr>
    </w:lvl>
    <w:lvl w:ilvl="4">
      <w:start w:val="0"/>
      <w:numFmt w:val="bullet"/>
      <w:lvlText w:val="•"/>
      <w:lvlJc w:val="left"/>
      <w:pPr>
        <w:ind w:left="1757" w:hanging="316"/>
      </w:pPr>
      <w:rPr>
        <w:rFonts w:hint="default"/>
        <w:lang w:val="zh-CN" w:eastAsia="en-US" w:bidi="ar-SA"/>
      </w:rPr>
    </w:lvl>
    <w:lvl w:ilvl="5">
      <w:start w:val="0"/>
      <w:numFmt w:val="bullet"/>
      <w:lvlText w:val="•"/>
      <w:lvlJc w:val="left"/>
      <w:pPr>
        <w:ind w:left="2171" w:hanging="316"/>
      </w:pPr>
      <w:rPr>
        <w:rFonts w:hint="default"/>
        <w:lang w:val="zh-CN" w:eastAsia="en-US" w:bidi="ar-SA"/>
      </w:rPr>
    </w:lvl>
    <w:lvl w:ilvl="6">
      <w:start w:val="0"/>
      <w:numFmt w:val="bullet"/>
      <w:lvlText w:val="•"/>
      <w:lvlJc w:val="left"/>
      <w:pPr>
        <w:ind w:left="2585" w:hanging="316"/>
      </w:pPr>
      <w:rPr>
        <w:rFonts w:hint="default"/>
        <w:lang w:val="zh-CN" w:eastAsia="en-US" w:bidi="ar-SA"/>
      </w:rPr>
    </w:lvl>
    <w:lvl w:ilvl="7">
      <w:start w:val="0"/>
      <w:numFmt w:val="bullet"/>
      <w:lvlText w:val="•"/>
      <w:lvlJc w:val="left"/>
      <w:pPr>
        <w:ind w:left="3000" w:hanging="316"/>
      </w:pPr>
      <w:rPr>
        <w:rFonts w:hint="default"/>
        <w:lang w:val="zh-CN" w:eastAsia="en-US" w:bidi="ar-SA"/>
      </w:rPr>
    </w:lvl>
    <w:lvl w:ilvl="8">
      <w:start w:val="0"/>
      <w:numFmt w:val="bullet"/>
      <w:lvlText w:val="•"/>
      <w:lvlJc w:val="left"/>
      <w:pPr>
        <w:ind w:left="3414" w:hanging="316"/>
      </w:pPr>
      <w:rPr>
        <w:rFonts w:hint="default"/>
        <w:lang w:val="zh-CN" w:eastAsia="en-US" w:bidi="ar-SA"/>
      </w:rPr>
    </w:lvl>
  </w:abstractNum>
  <w:abstractNum w:abstractNumId="96">
    <w:nsid w:val="74C28B35"/>
    <w:multiLevelType w:val="multilevel"/>
    <w:tmpl w:val="74C28B35"/>
    <w:lvl w:ilvl="0">
      <w:start w:val="1"/>
      <w:numFmt w:val="decimal"/>
      <w:lvlText w:val="%1."/>
      <w:lvlJc w:val="left"/>
      <w:pPr>
        <w:ind w:left="844" w:hanging="316"/>
        <w:jc w:val="righ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1297" w:hanging="316"/>
      </w:pPr>
      <w:rPr>
        <w:rFonts w:hint="default"/>
        <w:lang w:val="zh-CN" w:eastAsia="en-US" w:bidi="ar-SA"/>
      </w:rPr>
    </w:lvl>
    <w:lvl w:ilvl="2">
      <w:start w:val="0"/>
      <w:numFmt w:val="bullet"/>
      <w:lvlText w:val="•"/>
      <w:lvlJc w:val="left"/>
      <w:pPr>
        <w:ind w:left="1755" w:hanging="316"/>
      </w:pPr>
      <w:rPr>
        <w:rFonts w:hint="default"/>
        <w:lang w:val="zh-CN" w:eastAsia="en-US" w:bidi="ar-SA"/>
      </w:rPr>
    </w:lvl>
    <w:lvl w:ilvl="3">
      <w:start w:val="0"/>
      <w:numFmt w:val="bullet"/>
      <w:lvlText w:val="•"/>
      <w:lvlJc w:val="left"/>
      <w:pPr>
        <w:ind w:left="2213" w:hanging="316"/>
      </w:pPr>
      <w:rPr>
        <w:rFonts w:hint="default"/>
        <w:lang w:val="zh-CN" w:eastAsia="en-US" w:bidi="ar-SA"/>
      </w:rPr>
    </w:lvl>
    <w:lvl w:ilvl="4">
      <w:start w:val="0"/>
      <w:numFmt w:val="bullet"/>
      <w:lvlText w:val="•"/>
      <w:lvlJc w:val="left"/>
      <w:pPr>
        <w:ind w:left="2671" w:hanging="316"/>
      </w:pPr>
      <w:rPr>
        <w:rFonts w:hint="default"/>
        <w:lang w:val="zh-CN" w:eastAsia="en-US" w:bidi="ar-SA"/>
      </w:rPr>
    </w:lvl>
    <w:lvl w:ilvl="5">
      <w:start w:val="0"/>
      <w:numFmt w:val="bullet"/>
      <w:lvlText w:val="•"/>
      <w:lvlJc w:val="left"/>
      <w:pPr>
        <w:ind w:left="3129" w:hanging="316"/>
      </w:pPr>
      <w:rPr>
        <w:rFonts w:hint="default"/>
        <w:lang w:val="zh-CN" w:eastAsia="en-US" w:bidi="ar-SA"/>
      </w:rPr>
    </w:lvl>
    <w:lvl w:ilvl="6">
      <w:start w:val="0"/>
      <w:numFmt w:val="bullet"/>
      <w:lvlText w:val="•"/>
      <w:lvlJc w:val="left"/>
      <w:pPr>
        <w:ind w:left="3586" w:hanging="316"/>
      </w:pPr>
      <w:rPr>
        <w:rFonts w:hint="default"/>
        <w:lang w:val="zh-CN" w:eastAsia="en-US" w:bidi="ar-SA"/>
      </w:rPr>
    </w:lvl>
    <w:lvl w:ilvl="7">
      <w:start w:val="0"/>
      <w:numFmt w:val="bullet"/>
      <w:lvlText w:val="•"/>
      <w:lvlJc w:val="left"/>
      <w:pPr>
        <w:ind w:left="4044" w:hanging="316"/>
      </w:pPr>
      <w:rPr>
        <w:rFonts w:hint="default"/>
        <w:lang w:val="zh-CN" w:eastAsia="en-US" w:bidi="ar-SA"/>
      </w:rPr>
    </w:lvl>
    <w:lvl w:ilvl="8">
      <w:start w:val="0"/>
      <w:numFmt w:val="bullet"/>
      <w:lvlText w:val="•"/>
      <w:lvlJc w:val="left"/>
      <w:pPr>
        <w:ind w:left="4502" w:hanging="316"/>
      </w:pPr>
      <w:rPr>
        <w:rFonts w:hint="default"/>
        <w:lang w:val="zh-CN" w:eastAsia="en-US" w:bidi="ar-SA"/>
      </w:rPr>
    </w:lvl>
  </w:abstractNum>
  <w:abstractNum w:abstractNumId="97">
    <w:nsid w:val="77633216"/>
    <w:multiLevelType w:val="multilevel"/>
    <w:tmpl w:val="77633216"/>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98">
    <w:nsid w:val="77ECEA79"/>
    <w:multiLevelType w:val="multilevel"/>
    <w:tmpl w:val="77ECEA79"/>
    <w:lvl w:ilvl="0">
      <w:start w:val="9"/>
      <w:numFmt w:val="decimal"/>
      <w:lvlText w:val="%1）"/>
      <w:lvlJc w:val="left"/>
      <w:pPr>
        <w:ind w:left="108" w:hanging="316"/>
        <w:jc w:val="left"/>
      </w:pPr>
      <w:rPr>
        <w:rFonts w:ascii="Times New Roman" w:eastAsia="Times New Roman" w:hAnsi="Times New Roman" w:cs="Times New Roman" w:hint="default"/>
        <w:b w:val="0"/>
        <w:bCs w:val="0"/>
        <w:i w:val="0"/>
        <w:iCs w:val="0"/>
        <w:spacing w:val="-105"/>
        <w:w w:val="100"/>
        <w:sz w:val="19"/>
        <w:szCs w:val="19"/>
        <w:lang w:val="zh-CN" w:eastAsia="en-US" w:bidi="ar-SA"/>
      </w:rPr>
    </w:lvl>
    <w:lvl w:ilvl="1">
      <w:start w:val="0"/>
      <w:numFmt w:val="bullet"/>
      <w:lvlText w:val="•"/>
      <w:lvlJc w:val="left"/>
      <w:pPr>
        <w:ind w:left="528" w:hanging="316"/>
      </w:pPr>
      <w:rPr>
        <w:rFonts w:hint="default"/>
        <w:lang w:val="zh-CN" w:eastAsia="en-US" w:bidi="ar-SA"/>
      </w:rPr>
    </w:lvl>
    <w:lvl w:ilvl="2">
      <w:start w:val="0"/>
      <w:numFmt w:val="bullet"/>
      <w:lvlText w:val="•"/>
      <w:lvlJc w:val="left"/>
      <w:pPr>
        <w:ind w:left="956" w:hanging="316"/>
      </w:pPr>
      <w:rPr>
        <w:rFonts w:hint="default"/>
        <w:lang w:val="zh-CN" w:eastAsia="en-US" w:bidi="ar-SA"/>
      </w:rPr>
    </w:lvl>
    <w:lvl w:ilvl="3">
      <w:start w:val="0"/>
      <w:numFmt w:val="bullet"/>
      <w:lvlText w:val="•"/>
      <w:lvlJc w:val="left"/>
      <w:pPr>
        <w:ind w:left="1385" w:hanging="316"/>
      </w:pPr>
      <w:rPr>
        <w:rFonts w:hint="default"/>
        <w:lang w:val="zh-CN" w:eastAsia="en-US" w:bidi="ar-SA"/>
      </w:rPr>
    </w:lvl>
    <w:lvl w:ilvl="4">
      <w:start w:val="0"/>
      <w:numFmt w:val="bullet"/>
      <w:lvlText w:val="•"/>
      <w:lvlJc w:val="left"/>
      <w:pPr>
        <w:ind w:left="1813" w:hanging="316"/>
      </w:pPr>
      <w:rPr>
        <w:rFonts w:hint="default"/>
        <w:lang w:val="zh-CN" w:eastAsia="en-US" w:bidi="ar-SA"/>
      </w:rPr>
    </w:lvl>
    <w:lvl w:ilvl="5">
      <w:start w:val="0"/>
      <w:numFmt w:val="bullet"/>
      <w:lvlText w:val="•"/>
      <w:lvlJc w:val="left"/>
      <w:pPr>
        <w:ind w:left="2242" w:hanging="316"/>
      </w:pPr>
      <w:rPr>
        <w:rFonts w:hint="default"/>
        <w:lang w:val="zh-CN" w:eastAsia="en-US" w:bidi="ar-SA"/>
      </w:rPr>
    </w:lvl>
    <w:lvl w:ilvl="6">
      <w:start w:val="0"/>
      <w:numFmt w:val="bullet"/>
      <w:lvlText w:val="•"/>
      <w:lvlJc w:val="left"/>
      <w:pPr>
        <w:ind w:left="2670" w:hanging="316"/>
      </w:pPr>
      <w:rPr>
        <w:rFonts w:hint="default"/>
        <w:lang w:val="zh-CN" w:eastAsia="en-US" w:bidi="ar-SA"/>
      </w:rPr>
    </w:lvl>
    <w:lvl w:ilvl="7">
      <w:start w:val="0"/>
      <w:numFmt w:val="bullet"/>
      <w:lvlText w:val="•"/>
      <w:lvlJc w:val="left"/>
      <w:pPr>
        <w:ind w:left="3098" w:hanging="316"/>
      </w:pPr>
      <w:rPr>
        <w:rFonts w:hint="default"/>
        <w:lang w:val="zh-CN" w:eastAsia="en-US" w:bidi="ar-SA"/>
      </w:rPr>
    </w:lvl>
    <w:lvl w:ilvl="8">
      <w:start w:val="0"/>
      <w:numFmt w:val="bullet"/>
      <w:lvlText w:val="•"/>
      <w:lvlJc w:val="left"/>
      <w:pPr>
        <w:ind w:left="3527" w:hanging="316"/>
      </w:pPr>
      <w:rPr>
        <w:rFonts w:hint="default"/>
        <w:lang w:val="zh-CN" w:eastAsia="en-US" w:bidi="ar-SA"/>
      </w:rPr>
    </w:lvl>
  </w:abstractNum>
  <w:abstractNum w:abstractNumId="99">
    <w:nsid w:val="79AA4FA4"/>
    <w:multiLevelType w:val="multilevel"/>
    <w:tmpl w:val="79AA4FA4"/>
    <w:lvl w:ilvl="0">
      <w:start w:val="1"/>
      <w:numFmt w:val="decimal"/>
      <w:lvlText w:val="%1."/>
      <w:lvlJc w:val="left"/>
      <w:pPr>
        <w:ind w:left="108" w:hanging="316"/>
        <w:jc w:val="left"/>
      </w:pPr>
      <w:rPr>
        <w:rFonts w:ascii="Times New Roman" w:eastAsia="Times New Roman" w:hAnsi="Times New Roman" w:cs="Times New Roman" w:hint="default"/>
        <w:b w:val="0"/>
        <w:bCs w:val="0"/>
        <w:i w:val="0"/>
        <w:iCs w:val="0"/>
        <w:w w:val="100"/>
        <w:sz w:val="19"/>
        <w:szCs w:val="19"/>
        <w:lang w:val="zh-CN" w:eastAsia="en-US" w:bidi="ar-SA"/>
      </w:rPr>
    </w:lvl>
    <w:lvl w:ilvl="1">
      <w:start w:val="0"/>
      <w:numFmt w:val="bullet"/>
      <w:lvlText w:val="•"/>
      <w:lvlJc w:val="left"/>
      <w:pPr>
        <w:ind w:left="631" w:hanging="316"/>
      </w:pPr>
      <w:rPr>
        <w:rFonts w:hint="default"/>
        <w:lang w:val="zh-CN" w:eastAsia="en-US" w:bidi="ar-SA"/>
      </w:rPr>
    </w:lvl>
    <w:lvl w:ilvl="2">
      <w:start w:val="0"/>
      <w:numFmt w:val="bullet"/>
      <w:lvlText w:val="•"/>
      <w:lvlJc w:val="left"/>
      <w:pPr>
        <w:ind w:left="1163" w:hanging="316"/>
      </w:pPr>
      <w:rPr>
        <w:rFonts w:hint="default"/>
        <w:lang w:val="zh-CN" w:eastAsia="en-US" w:bidi="ar-SA"/>
      </w:rPr>
    </w:lvl>
    <w:lvl w:ilvl="3">
      <w:start w:val="0"/>
      <w:numFmt w:val="bullet"/>
      <w:lvlText w:val="•"/>
      <w:lvlJc w:val="left"/>
      <w:pPr>
        <w:ind w:left="1695" w:hanging="316"/>
      </w:pPr>
      <w:rPr>
        <w:rFonts w:hint="default"/>
        <w:lang w:val="zh-CN" w:eastAsia="en-US" w:bidi="ar-SA"/>
      </w:rPr>
    </w:lvl>
    <w:lvl w:ilvl="4">
      <w:start w:val="0"/>
      <w:numFmt w:val="bullet"/>
      <w:lvlText w:val="•"/>
      <w:lvlJc w:val="left"/>
      <w:pPr>
        <w:ind w:left="2227" w:hanging="316"/>
      </w:pPr>
      <w:rPr>
        <w:rFonts w:hint="default"/>
        <w:lang w:val="zh-CN" w:eastAsia="en-US" w:bidi="ar-SA"/>
      </w:rPr>
    </w:lvl>
    <w:lvl w:ilvl="5">
      <w:start w:val="0"/>
      <w:numFmt w:val="bullet"/>
      <w:lvlText w:val="•"/>
      <w:lvlJc w:val="left"/>
      <w:pPr>
        <w:ind w:left="2759" w:hanging="316"/>
      </w:pPr>
      <w:rPr>
        <w:rFonts w:hint="default"/>
        <w:lang w:val="zh-CN" w:eastAsia="en-US" w:bidi="ar-SA"/>
      </w:rPr>
    </w:lvl>
    <w:lvl w:ilvl="6">
      <w:start w:val="0"/>
      <w:numFmt w:val="bullet"/>
      <w:lvlText w:val="•"/>
      <w:lvlJc w:val="left"/>
      <w:pPr>
        <w:ind w:left="3290" w:hanging="316"/>
      </w:pPr>
      <w:rPr>
        <w:rFonts w:hint="default"/>
        <w:lang w:val="zh-CN" w:eastAsia="en-US" w:bidi="ar-SA"/>
      </w:rPr>
    </w:lvl>
    <w:lvl w:ilvl="7">
      <w:start w:val="0"/>
      <w:numFmt w:val="bullet"/>
      <w:lvlText w:val="•"/>
      <w:lvlJc w:val="left"/>
      <w:pPr>
        <w:ind w:left="3822" w:hanging="316"/>
      </w:pPr>
      <w:rPr>
        <w:rFonts w:hint="default"/>
        <w:lang w:val="zh-CN" w:eastAsia="en-US" w:bidi="ar-SA"/>
      </w:rPr>
    </w:lvl>
    <w:lvl w:ilvl="8">
      <w:start w:val="0"/>
      <w:numFmt w:val="bullet"/>
      <w:lvlText w:val="•"/>
      <w:lvlJc w:val="left"/>
      <w:pPr>
        <w:ind w:left="4354" w:hanging="316"/>
      </w:pPr>
      <w:rPr>
        <w:rFonts w:hint="default"/>
        <w:lang w:val="zh-CN" w:eastAsia="en-US" w:bidi="ar-SA"/>
      </w:rPr>
    </w:lvl>
  </w:abstractNum>
  <w:abstractNum w:abstractNumId="100">
    <w:nsid w:val="7C246926"/>
    <w:multiLevelType w:val="multilevel"/>
    <w:tmpl w:val="7C246926"/>
    <w:lvl w:ilvl="0">
      <w:start w:val="2"/>
      <w:numFmt w:val="decimal"/>
      <w:lvlText w:val="%1）"/>
      <w:lvlJc w:val="left"/>
      <w:pPr>
        <w:ind w:left="108" w:hanging="316"/>
        <w:jc w:val="left"/>
      </w:pPr>
      <w:rPr>
        <w:rFonts w:ascii="Times New Roman" w:eastAsia="Times New Roman" w:hAnsi="Times New Roman" w:cs="Times New Roman" w:hint="default"/>
        <w:b w:val="0"/>
        <w:bCs w:val="0"/>
        <w:i w:val="0"/>
        <w:iCs w:val="0"/>
        <w:spacing w:val="-105"/>
        <w:w w:val="100"/>
        <w:sz w:val="19"/>
        <w:szCs w:val="19"/>
        <w:lang w:val="zh-CN" w:eastAsia="en-US" w:bidi="ar-SA"/>
      </w:rPr>
    </w:lvl>
    <w:lvl w:ilvl="1">
      <w:start w:val="0"/>
      <w:numFmt w:val="bullet"/>
      <w:lvlText w:val="•"/>
      <w:lvlJc w:val="left"/>
      <w:pPr>
        <w:ind w:left="528" w:hanging="316"/>
      </w:pPr>
      <w:rPr>
        <w:rFonts w:hint="default"/>
        <w:lang w:val="zh-CN" w:eastAsia="en-US" w:bidi="ar-SA"/>
      </w:rPr>
    </w:lvl>
    <w:lvl w:ilvl="2">
      <w:start w:val="0"/>
      <w:numFmt w:val="bullet"/>
      <w:lvlText w:val="•"/>
      <w:lvlJc w:val="left"/>
      <w:pPr>
        <w:ind w:left="956" w:hanging="316"/>
      </w:pPr>
      <w:rPr>
        <w:rFonts w:hint="default"/>
        <w:lang w:val="zh-CN" w:eastAsia="en-US" w:bidi="ar-SA"/>
      </w:rPr>
    </w:lvl>
    <w:lvl w:ilvl="3">
      <w:start w:val="0"/>
      <w:numFmt w:val="bullet"/>
      <w:lvlText w:val="•"/>
      <w:lvlJc w:val="left"/>
      <w:pPr>
        <w:ind w:left="1385" w:hanging="316"/>
      </w:pPr>
      <w:rPr>
        <w:rFonts w:hint="default"/>
        <w:lang w:val="zh-CN" w:eastAsia="en-US" w:bidi="ar-SA"/>
      </w:rPr>
    </w:lvl>
    <w:lvl w:ilvl="4">
      <w:start w:val="0"/>
      <w:numFmt w:val="bullet"/>
      <w:lvlText w:val="•"/>
      <w:lvlJc w:val="left"/>
      <w:pPr>
        <w:ind w:left="1813" w:hanging="316"/>
      </w:pPr>
      <w:rPr>
        <w:rFonts w:hint="default"/>
        <w:lang w:val="zh-CN" w:eastAsia="en-US" w:bidi="ar-SA"/>
      </w:rPr>
    </w:lvl>
    <w:lvl w:ilvl="5">
      <w:start w:val="0"/>
      <w:numFmt w:val="bullet"/>
      <w:lvlText w:val="•"/>
      <w:lvlJc w:val="left"/>
      <w:pPr>
        <w:ind w:left="2242" w:hanging="316"/>
      </w:pPr>
      <w:rPr>
        <w:rFonts w:hint="default"/>
        <w:lang w:val="zh-CN" w:eastAsia="en-US" w:bidi="ar-SA"/>
      </w:rPr>
    </w:lvl>
    <w:lvl w:ilvl="6">
      <w:start w:val="0"/>
      <w:numFmt w:val="bullet"/>
      <w:lvlText w:val="•"/>
      <w:lvlJc w:val="left"/>
      <w:pPr>
        <w:ind w:left="2670" w:hanging="316"/>
      </w:pPr>
      <w:rPr>
        <w:rFonts w:hint="default"/>
        <w:lang w:val="zh-CN" w:eastAsia="en-US" w:bidi="ar-SA"/>
      </w:rPr>
    </w:lvl>
    <w:lvl w:ilvl="7">
      <w:start w:val="0"/>
      <w:numFmt w:val="bullet"/>
      <w:lvlText w:val="•"/>
      <w:lvlJc w:val="left"/>
      <w:pPr>
        <w:ind w:left="3098" w:hanging="316"/>
      </w:pPr>
      <w:rPr>
        <w:rFonts w:hint="default"/>
        <w:lang w:val="zh-CN" w:eastAsia="en-US" w:bidi="ar-SA"/>
      </w:rPr>
    </w:lvl>
    <w:lvl w:ilvl="8">
      <w:start w:val="0"/>
      <w:numFmt w:val="bullet"/>
      <w:lvlText w:val="•"/>
      <w:lvlJc w:val="left"/>
      <w:pPr>
        <w:ind w:left="3527" w:hanging="316"/>
      </w:pPr>
      <w:rPr>
        <w:rFonts w:hint="default"/>
        <w:lang w:val="zh-CN" w:eastAsia="en-US" w:bidi="ar-SA"/>
      </w:rPr>
    </w:lvl>
  </w:abstractNum>
  <w:abstractNum w:abstractNumId="101">
    <w:nsid w:val="7DEC2089"/>
    <w:multiLevelType w:val="multilevel"/>
    <w:tmpl w:val="7DEC2089"/>
    <w:lvl w:ilvl="0">
      <w:start w:val="2"/>
      <w:numFmt w:val="decimal"/>
      <w:lvlText w:val="（%1）"/>
      <w:lvlJc w:val="left"/>
      <w:pPr>
        <w:ind w:left="828" w:hanging="721"/>
        <w:jc w:val="left"/>
      </w:pPr>
      <w:rPr>
        <w:rFonts w:ascii="宋体" w:eastAsia="宋体" w:hAnsi="宋体" w:cs="宋体" w:hint="default"/>
        <w:b w:val="0"/>
        <w:bCs w:val="0"/>
        <w:i w:val="0"/>
        <w:iCs w:val="0"/>
        <w:w w:val="100"/>
        <w:sz w:val="21"/>
        <w:szCs w:val="21"/>
        <w:lang w:val="zh-CN" w:eastAsia="en-US" w:bidi="ar-SA"/>
      </w:rPr>
    </w:lvl>
    <w:lvl w:ilvl="1">
      <w:start w:val="0"/>
      <w:numFmt w:val="bullet"/>
      <w:lvlText w:val="•"/>
      <w:lvlJc w:val="left"/>
      <w:pPr>
        <w:ind w:left="1176" w:hanging="721"/>
      </w:pPr>
      <w:rPr>
        <w:rFonts w:hint="default"/>
        <w:lang w:val="zh-CN" w:eastAsia="en-US" w:bidi="ar-SA"/>
      </w:rPr>
    </w:lvl>
    <w:lvl w:ilvl="2">
      <w:start w:val="0"/>
      <w:numFmt w:val="bullet"/>
      <w:lvlText w:val="•"/>
      <w:lvlJc w:val="left"/>
      <w:pPr>
        <w:ind w:left="1532" w:hanging="721"/>
      </w:pPr>
      <w:rPr>
        <w:rFonts w:hint="default"/>
        <w:lang w:val="zh-CN" w:eastAsia="en-US" w:bidi="ar-SA"/>
      </w:rPr>
    </w:lvl>
    <w:lvl w:ilvl="3">
      <w:start w:val="0"/>
      <w:numFmt w:val="bullet"/>
      <w:lvlText w:val="•"/>
      <w:lvlJc w:val="left"/>
      <w:pPr>
        <w:ind w:left="1889" w:hanging="721"/>
      </w:pPr>
      <w:rPr>
        <w:rFonts w:hint="default"/>
        <w:lang w:val="zh-CN" w:eastAsia="en-US" w:bidi="ar-SA"/>
      </w:rPr>
    </w:lvl>
    <w:lvl w:ilvl="4">
      <w:start w:val="0"/>
      <w:numFmt w:val="bullet"/>
      <w:lvlText w:val="•"/>
      <w:lvlJc w:val="left"/>
      <w:pPr>
        <w:ind w:left="2245" w:hanging="721"/>
      </w:pPr>
      <w:rPr>
        <w:rFonts w:hint="default"/>
        <w:lang w:val="zh-CN" w:eastAsia="en-US" w:bidi="ar-SA"/>
      </w:rPr>
    </w:lvl>
    <w:lvl w:ilvl="5">
      <w:start w:val="0"/>
      <w:numFmt w:val="bullet"/>
      <w:lvlText w:val="•"/>
      <w:lvlJc w:val="left"/>
      <w:pPr>
        <w:ind w:left="2602" w:hanging="721"/>
      </w:pPr>
      <w:rPr>
        <w:rFonts w:hint="default"/>
        <w:lang w:val="zh-CN" w:eastAsia="en-US" w:bidi="ar-SA"/>
      </w:rPr>
    </w:lvl>
    <w:lvl w:ilvl="6">
      <w:start w:val="0"/>
      <w:numFmt w:val="bullet"/>
      <w:lvlText w:val="•"/>
      <w:lvlJc w:val="left"/>
      <w:pPr>
        <w:ind w:left="2958" w:hanging="721"/>
      </w:pPr>
      <w:rPr>
        <w:rFonts w:hint="default"/>
        <w:lang w:val="zh-CN" w:eastAsia="en-US" w:bidi="ar-SA"/>
      </w:rPr>
    </w:lvl>
    <w:lvl w:ilvl="7">
      <w:start w:val="0"/>
      <w:numFmt w:val="bullet"/>
      <w:lvlText w:val="•"/>
      <w:lvlJc w:val="left"/>
      <w:pPr>
        <w:ind w:left="3314" w:hanging="721"/>
      </w:pPr>
      <w:rPr>
        <w:rFonts w:hint="default"/>
        <w:lang w:val="zh-CN" w:eastAsia="en-US" w:bidi="ar-SA"/>
      </w:rPr>
    </w:lvl>
    <w:lvl w:ilvl="8">
      <w:start w:val="0"/>
      <w:numFmt w:val="bullet"/>
      <w:lvlText w:val="•"/>
      <w:lvlJc w:val="left"/>
      <w:pPr>
        <w:ind w:left="3671" w:hanging="721"/>
      </w:pPr>
      <w:rPr>
        <w:rFonts w:hint="default"/>
        <w:lang w:val="zh-CN" w:eastAsia="en-US" w:bidi="ar-SA"/>
      </w:rPr>
    </w:lvl>
  </w:abstractNum>
  <w:num w:numId="1">
    <w:abstractNumId w:val="45"/>
  </w:num>
  <w:num w:numId="2">
    <w:abstractNumId w:val="31"/>
  </w:num>
  <w:num w:numId="3">
    <w:abstractNumId w:val="82"/>
  </w:num>
  <w:num w:numId="4">
    <w:abstractNumId w:val="27"/>
  </w:num>
  <w:num w:numId="5">
    <w:abstractNumId w:val="20"/>
  </w:num>
  <w:num w:numId="6">
    <w:abstractNumId w:val="48"/>
  </w:num>
  <w:num w:numId="7">
    <w:abstractNumId w:val="63"/>
  </w:num>
  <w:num w:numId="8">
    <w:abstractNumId w:val="94"/>
  </w:num>
  <w:num w:numId="9">
    <w:abstractNumId w:val="46"/>
  </w:num>
  <w:num w:numId="10">
    <w:abstractNumId w:val="7"/>
  </w:num>
  <w:num w:numId="11">
    <w:abstractNumId w:val="64"/>
  </w:num>
  <w:num w:numId="12">
    <w:abstractNumId w:val="84"/>
  </w:num>
  <w:num w:numId="13">
    <w:abstractNumId w:val="30"/>
  </w:num>
  <w:num w:numId="14">
    <w:abstractNumId w:val="79"/>
  </w:num>
  <w:num w:numId="15">
    <w:abstractNumId w:val="41"/>
  </w:num>
  <w:num w:numId="16">
    <w:abstractNumId w:val="62"/>
  </w:num>
  <w:num w:numId="17">
    <w:abstractNumId w:val="36"/>
  </w:num>
  <w:num w:numId="18">
    <w:abstractNumId w:val="34"/>
  </w:num>
  <w:num w:numId="19">
    <w:abstractNumId w:val="11"/>
  </w:num>
  <w:num w:numId="20">
    <w:abstractNumId w:val="77"/>
  </w:num>
  <w:num w:numId="21">
    <w:abstractNumId w:val="88"/>
  </w:num>
  <w:num w:numId="22">
    <w:abstractNumId w:val="51"/>
  </w:num>
  <w:num w:numId="23">
    <w:abstractNumId w:val="76"/>
  </w:num>
  <w:num w:numId="24">
    <w:abstractNumId w:val="17"/>
  </w:num>
  <w:num w:numId="25">
    <w:abstractNumId w:val="100"/>
  </w:num>
  <w:num w:numId="26">
    <w:abstractNumId w:val="98"/>
  </w:num>
  <w:num w:numId="27">
    <w:abstractNumId w:val="26"/>
  </w:num>
  <w:num w:numId="28">
    <w:abstractNumId w:val="89"/>
  </w:num>
  <w:num w:numId="29">
    <w:abstractNumId w:val="8"/>
  </w:num>
  <w:num w:numId="30">
    <w:abstractNumId w:val="73"/>
  </w:num>
  <w:num w:numId="31">
    <w:abstractNumId w:val="3"/>
  </w:num>
  <w:num w:numId="32">
    <w:abstractNumId w:val="81"/>
  </w:num>
  <w:num w:numId="33">
    <w:abstractNumId w:val="101"/>
  </w:num>
  <w:num w:numId="34">
    <w:abstractNumId w:val="1"/>
  </w:num>
  <w:num w:numId="35">
    <w:abstractNumId w:val="61"/>
  </w:num>
  <w:num w:numId="36">
    <w:abstractNumId w:val="80"/>
  </w:num>
  <w:num w:numId="37">
    <w:abstractNumId w:val="43"/>
  </w:num>
  <w:num w:numId="38">
    <w:abstractNumId w:val="37"/>
  </w:num>
  <w:num w:numId="39">
    <w:abstractNumId w:val="67"/>
  </w:num>
  <w:num w:numId="40">
    <w:abstractNumId w:val="99"/>
  </w:num>
  <w:num w:numId="41">
    <w:abstractNumId w:val="23"/>
  </w:num>
  <w:num w:numId="42">
    <w:abstractNumId w:val="5"/>
  </w:num>
  <w:num w:numId="43">
    <w:abstractNumId w:val="22"/>
  </w:num>
  <w:num w:numId="44">
    <w:abstractNumId w:val="86"/>
  </w:num>
  <w:num w:numId="45">
    <w:abstractNumId w:val="2"/>
  </w:num>
  <w:num w:numId="46">
    <w:abstractNumId w:val="57"/>
  </w:num>
  <w:num w:numId="47">
    <w:abstractNumId w:val="4"/>
  </w:num>
  <w:num w:numId="48">
    <w:abstractNumId w:val="87"/>
  </w:num>
  <w:num w:numId="49">
    <w:abstractNumId w:val="96"/>
  </w:num>
  <w:num w:numId="50">
    <w:abstractNumId w:val="78"/>
  </w:num>
  <w:num w:numId="51">
    <w:abstractNumId w:val="69"/>
  </w:num>
  <w:num w:numId="52">
    <w:abstractNumId w:val="90"/>
  </w:num>
  <w:num w:numId="53">
    <w:abstractNumId w:val="49"/>
  </w:num>
  <w:num w:numId="54">
    <w:abstractNumId w:val="50"/>
  </w:num>
  <w:num w:numId="55">
    <w:abstractNumId w:val="33"/>
  </w:num>
  <w:num w:numId="56">
    <w:abstractNumId w:val="70"/>
  </w:num>
  <w:num w:numId="57">
    <w:abstractNumId w:val="59"/>
  </w:num>
  <w:num w:numId="58">
    <w:abstractNumId w:val="40"/>
  </w:num>
  <w:num w:numId="59">
    <w:abstractNumId w:val="60"/>
  </w:num>
  <w:num w:numId="60">
    <w:abstractNumId w:val="19"/>
  </w:num>
  <w:num w:numId="61">
    <w:abstractNumId w:val="75"/>
  </w:num>
  <w:num w:numId="62">
    <w:abstractNumId w:val="53"/>
  </w:num>
  <w:num w:numId="63">
    <w:abstractNumId w:val="71"/>
  </w:num>
  <w:num w:numId="64">
    <w:abstractNumId w:val="47"/>
  </w:num>
  <w:num w:numId="65">
    <w:abstractNumId w:val="28"/>
  </w:num>
  <w:num w:numId="66">
    <w:abstractNumId w:val="54"/>
  </w:num>
  <w:num w:numId="67">
    <w:abstractNumId w:val="18"/>
  </w:num>
  <w:num w:numId="68">
    <w:abstractNumId w:val="74"/>
  </w:num>
  <w:num w:numId="69">
    <w:abstractNumId w:val="14"/>
  </w:num>
  <w:num w:numId="70">
    <w:abstractNumId w:val="42"/>
  </w:num>
  <w:num w:numId="71">
    <w:abstractNumId w:val="66"/>
  </w:num>
  <w:num w:numId="72">
    <w:abstractNumId w:val="44"/>
  </w:num>
  <w:num w:numId="73">
    <w:abstractNumId w:val="56"/>
  </w:num>
  <w:num w:numId="74">
    <w:abstractNumId w:val="93"/>
  </w:num>
  <w:num w:numId="75">
    <w:abstractNumId w:val="38"/>
  </w:num>
  <w:num w:numId="76">
    <w:abstractNumId w:val="29"/>
  </w:num>
  <w:num w:numId="77">
    <w:abstractNumId w:val="13"/>
  </w:num>
  <w:num w:numId="78">
    <w:abstractNumId w:val="97"/>
  </w:num>
  <w:num w:numId="79">
    <w:abstractNumId w:val="35"/>
  </w:num>
  <w:num w:numId="80">
    <w:abstractNumId w:val="21"/>
  </w:num>
  <w:num w:numId="81">
    <w:abstractNumId w:val="65"/>
  </w:num>
  <w:num w:numId="82">
    <w:abstractNumId w:val="39"/>
  </w:num>
  <w:num w:numId="83">
    <w:abstractNumId w:val="10"/>
  </w:num>
  <w:num w:numId="84">
    <w:abstractNumId w:val="83"/>
  </w:num>
  <w:num w:numId="85">
    <w:abstractNumId w:val="24"/>
  </w:num>
  <w:num w:numId="86">
    <w:abstractNumId w:val="16"/>
  </w:num>
  <w:num w:numId="87">
    <w:abstractNumId w:val="9"/>
  </w:num>
  <w:num w:numId="88">
    <w:abstractNumId w:val="12"/>
  </w:num>
  <w:num w:numId="89">
    <w:abstractNumId w:val="15"/>
  </w:num>
  <w:num w:numId="90">
    <w:abstractNumId w:val="6"/>
  </w:num>
  <w:num w:numId="91">
    <w:abstractNumId w:val="58"/>
  </w:num>
  <w:num w:numId="92">
    <w:abstractNumId w:val="25"/>
  </w:num>
  <w:num w:numId="93">
    <w:abstractNumId w:val="55"/>
  </w:num>
  <w:num w:numId="94">
    <w:abstractNumId w:val="32"/>
  </w:num>
  <w:num w:numId="95">
    <w:abstractNumId w:val="91"/>
  </w:num>
  <w:num w:numId="96">
    <w:abstractNumId w:val="0"/>
  </w:num>
  <w:num w:numId="97">
    <w:abstractNumId w:val="72"/>
  </w:num>
  <w:num w:numId="98">
    <w:abstractNumId w:val="95"/>
  </w:num>
  <w:num w:numId="99">
    <w:abstractNumId w:val="92"/>
  </w:num>
  <w:num w:numId="100">
    <w:abstractNumId w:val="85"/>
  </w:num>
  <w:num w:numId="101">
    <w:abstractNumId w:val="52"/>
  </w:num>
  <w:num w:numId="102">
    <w:abstractNumId w:val="6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BE01F11"/>
  </w:rsids>
  <w:docVars>
    <w:docVar w:name="commondata" w:val="eyJoZGlkIjoiM2M4MGQ2N2RhNzVjNzU4YmZiZDcyNjQ3MGFlMTE4MDU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en-US" w:bidi="ar-SA"/>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Times New Roman" w:eastAsia="Times New Roman" w:hAnsi="Times New Roman" w:cs="Times New Roman"/>
      <w:b/>
      <w:bCs/>
      <w:sz w:val="21"/>
      <w:szCs w:val="21"/>
      <w:lang w:val="zh-CN" w:eastAsia="en-US" w:bidi="ar-SA"/>
    </w:rPr>
  </w:style>
  <w:style w:type="paragraph" w:styleId="Title">
    <w:name w:val="Title"/>
    <w:basedOn w:val="Normal"/>
    <w:uiPriority w:val="1"/>
    <w:qFormat/>
    <w:pPr>
      <w:spacing w:line="1302" w:lineRule="exact"/>
      <w:ind w:left="2141" w:right="1941"/>
      <w:jc w:val="center"/>
    </w:pPr>
    <w:rPr>
      <w:rFonts w:ascii="微软雅黑" w:eastAsia="微软雅黑" w:hAnsi="微软雅黑" w:cs="微软雅黑"/>
      <w:b/>
      <w:bCs/>
      <w:sz w:val="76"/>
      <w:szCs w:val="76"/>
      <w:lang w:val="zh-CN" w:eastAsia="en-US" w:bidi="ar-SA"/>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rPr>
      <w:lang w:val="zh-CN" w:eastAsia="en-US" w:bidi="ar-SA"/>
    </w:rPr>
  </w:style>
  <w:style w:type="paragraph" w:customStyle="1" w:styleId="TableParagraph">
    <w:name w:val="Table Paragraph"/>
    <w:basedOn w:val="Normal"/>
    <w:uiPriority w:val="1"/>
    <w:qFormat/>
    <w:rPr>
      <w:rFonts w:ascii="宋体" w:eastAsia="宋体" w:hAnsi="宋体" w:cs="宋体"/>
      <w:lang w:val="zh-CN"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image" Target="media/image1.jpeg" /><Relationship Id="rId2" Type="http://schemas.openxmlformats.org/officeDocument/2006/relationships/webSettings" Target="webSettings.xml" /><Relationship Id="rId20" Type="http://schemas.openxmlformats.org/officeDocument/2006/relationships/image" Target="media/image2.jpeg"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footer" Target="footer17.xml" /><Relationship Id="rId24" Type="http://schemas.openxmlformats.org/officeDocument/2006/relationships/footer" Target="footer18.xml" /><Relationship Id="rId25" Type="http://schemas.openxmlformats.org/officeDocument/2006/relationships/footer" Target="footer19.xml" /><Relationship Id="rId26" Type="http://schemas.openxmlformats.org/officeDocument/2006/relationships/footer" Target="footer20.xml" /><Relationship Id="rId27" Type="http://schemas.openxmlformats.org/officeDocument/2006/relationships/image" Target="media/image3.jpeg" /><Relationship Id="rId28" Type="http://schemas.openxmlformats.org/officeDocument/2006/relationships/image" Target="media/image4.jpeg" /><Relationship Id="rId29" Type="http://schemas.openxmlformats.org/officeDocument/2006/relationships/footer" Target="footer21.xml" /><Relationship Id="rId3" Type="http://schemas.openxmlformats.org/officeDocument/2006/relationships/fontTable" Target="fontTable.xml" /><Relationship Id="rId30" Type="http://schemas.openxmlformats.org/officeDocument/2006/relationships/footer" Target="footer22.xml" /><Relationship Id="rId31" Type="http://schemas.openxmlformats.org/officeDocument/2006/relationships/image" Target="media/image5.jpeg" /><Relationship Id="rId32" Type="http://schemas.openxmlformats.org/officeDocument/2006/relationships/image" Target="media/image6.jpeg" /><Relationship Id="rId33" Type="http://schemas.openxmlformats.org/officeDocument/2006/relationships/image" Target="media/image7.jpeg" /><Relationship Id="rId34" Type="http://schemas.openxmlformats.org/officeDocument/2006/relationships/footer" Target="footer23.xml" /><Relationship Id="rId35" Type="http://schemas.openxmlformats.org/officeDocument/2006/relationships/image" Target="media/image8.jpeg" /><Relationship Id="rId36" Type="http://schemas.openxmlformats.org/officeDocument/2006/relationships/footer" Target="footer24.xml" /><Relationship Id="rId37" Type="http://schemas.openxmlformats.org/officeDocument/2006/relationships/footer" Target="footer25.xml" /><Relationship Id="rId38" Type="http://schemas.openxmlformats.org/officeDocument/2006/relationships/footer" Target="footer26.xml" /><Relationship Id="rId39" Type="http://schemas.openxmlformats.org/officeDocument/2006/relationships/footer" Target="footer27.xml" /><Relationship Id="rId4" Type="http://schemas.openxmlformats.org/officeDocument/2006/relationships/customXml" Target="../customXml/item1.xml" /><Relationship Id="rId40" Type="http://schemas.openxmlformats.org/officeDocument/2006/relationships/footer" Target="footer28.xml" /><Relationship Id="rId41" Type="http://schemas.openxmlformats.org/officeDocument/2006/relationships/image" Target="media/image9.jpeg" /><Relationship Id="rId42" Type="http://schemas.openxmlformats.org/officeDocument/2006/relationships/footer" Target="footer29.xml" /><Relationship Id="rId43" Type="http://schemas.openxmlformats.org/officeDocument/2006/relationships/footer" Target="footer30.xml" /><Relationship Id="rId44" Type="http://schemas.openxmlformats.org/officeDocument/2006/relationships/image" Target="media/image10.jpeg" /><Relationship Id="rId45" Type="http://schemas.openxmlformats.org/officeDocument/2006/relationships/image" Target="media/image11.jpeg" /><Relationship Id="rId46" Type="http://schemas.openxmlformats.org/officeDocument/2006/relationships/footer" Target="footer31.xml" /><Relationship Id="rId47" Type="http://schemas.openxmlformats.org/officeDocument/2006/relationships/footer" Target="footer32.xml" /><Relationship Id="rId48" Type="http://schemas.openxmlformats.org/officeDocument/2006/relationships/footer" Target="footer33.xml" /><Relationship Id="rId49" Type="http://schemas.openxmlformats.org/officeDocument/2006/relationships/footer" Target="footer34.xml" /><Relationship Id="rId5" Type="http://schemas.openxmlformats.org/officeDocument/2006/relationships/footer" Target="footer1.xml" /><Relationship Id="rId50" Type="http://schemas.openxmlformats.org/officeDocument/2006/relationships/footer" Target="footer35.xml" /><Relationship Id="rId51" Type="http://schemas.openxmlformats.org/officeDocument/2006/relationships/footer" Target="footer36.xml" /><Relationship Id="rId52" Type="http://schemas.openxmlformats.org/officeDocument/2006/relationships/footer" Target="footer37.xml" /><Relationship Id="rId53" Type="http://schemas.openxmlformats.org/officeDocument/2006/relationships/footer" Target="footer38.xml" /><Relationship Id="rId54" Type="http://schemas.openxmlformats.org/officeDocument/2006/relationships/footer" Target="footer39.xml" /><Relationship Id="rId55" Type="http://schemas.openxmlformats.org/officeDocument/2006/relationships/hyperlink" Target="https://d.book118.com/686232023103010032" TargetMode="External" /><Relationship Id="rId56" Type="http://schemas.openxmlformats.org/officeDocument/2006/relationships/footer" Target="footer40.xml" /><Relationship Id="rId57" Type="http://schemas.openxmlformats.org/officeDocument/2006/relationships/theme" Target="theme/theme1.xml" /><Relationship Id="rId58" Type="http://schemas.openxmlformats.org/officeDocument/2006/relationships/numbering" Target="numbering.xml" /><Relationship Id="rId59" Type="http://schemas.openxmlformats.org/officeDocument/2006/relationships/styles" Target="styles.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7"/>
    <customShpInfo spid="_x0000_s1026"/>
    <customShpInfo spid="_x0000_s1029"/>
    <customShpInfo spid="_x0000_s1030"/>
    <customShpInfo spid="_x0000_s1028"/>
    <customShpInfo spid="_x0000_s1032"/>
    <customShpInfo spid="_x0000_s1031"/>
    <customShpInfo spid="_x0000_s1033"/>
    <customShpInfo spid="_x0000_s1034"/>
    <customShpInfo spid="_x0000_s1035"/>
    <customShpInfo spid="_x0000_s1036"/>
    <customShpInfo spid="_x0000_s1038"/>
    <customShpInfo spid="_x0000_s1037"/>
    <customShpInfo spid="_x0000_s1039"/>
    <customShpInfo spid="_x0000_s1040"/>
    <customShpInfo spid="_x0000_s1041"/>
    <customShpInfo spid="_x0000_s1042"/>
    <customShpInfo spid="_x0000_s1044"/>
    <customShpInfo spid="_x0000_s1043"/>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2"/>
    <customShpInfo spid="_x0000_s1063"/>
    <customShpInfo spid="_x0000_s1061"/>
    <customShpInfo spid="_x0000_s1064"/>
    <customShpInfo spid="_x0000_s1065"/>
    <customShpInfo spid="_x0000_s1066"/>
    <customShpInfo spid="_x0000_s1067"/>
    <customShpInfo spid="_x0000_s1069"/>
    <customShpInfo spid="_x0000_s1070"/>
    <customShpInfo spid="_x0000_s1068"/>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1"/>
    <customShpInfo spid="_x0000_s1082"/>
    <customShpInfo spid="_x0000_s1080"/>
    <customShpInfo spid="_x0000_s1083"/>
    <customShpInfo spid="_x0000_s1085"/>
    <customShpInfo spid="_x0000_s1086"/>
    <customShpInfo spid="_x0000_s1084"/>
    <customShpInfo spid="_x0000_s1087"/>
    <customShpInfo spid="_x0000_s1089"/>
    <customShpInfo spid="_x0000_s1090"/>
    <customShpInfo spid="_x0000_s1088"/>
    <customShpInfo spid="_x0000_s1091"/>
    <customShpInfo spid="_x0000_s1092"/>
    <customShpInfo spid="_x0000_s1093"/>
    <customShpInfo spid="_x0000_s1094"/>
    <customShpInfo spid="_x0000_s1096"/>
    <customShpInfo spid="_x0000_s1097"/>
    <customShpInfo spid="_x0000_s109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文档存本地丢失不负责</cp:lastModifiedBy>
  <cp:revision>0</cp:revision>
  <dcterms:created xsi:type="dcterms:W3CDTF">2023-12-11T01:19:00Z</dcterms:created>
  <dcterms:modified xsi:type="dcterms:W3CDTF">2023-12-11T01:20:14Z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9E173B932BE447FABDE94EB36729951C_12</vt:lpwstr>
  </property>
  <property fmtid="{D5CDD505-2E9C-101B-9397-08002B2CF9AE}" pid="3" name="KSOProductBuildVer">
    <vt:lpwstr>2052-12.1.0.15990</vt:lpwstr>
  </property>
  <property fmtid="{D5CDD505-2E9C-101B-9397-08002B2CF9AE}" pid="4" name="Producer">
    <vt:lpwstr>PyPDF2</vt:lpwstr>
  </property>
</Properties>
</file>