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高中学生代表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随着社会不断地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，用到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言稿的地方越来越多，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言稿在写作上具有一定的格式要求。相信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光如逝水，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指一</w:t>
      </w:r>
      <w:r>
        <w:rPr>
          <w:rFonts w:ascii="宋体" w:eastAsia="宋体" w:hAnsi="SimSun" w:cs="宋体"/>
          <w:sz w:val="28"/>
          <w:bdr w:val="none" w:sz="0" w:space="0" w:color="auto"/>
        </w:rPr>
        <w:t>挥间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一学期已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高一六班的一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半年了，回首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半年的点点滴滴，不免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多感触，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半年中所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一天，都在我的心中留下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都将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我的成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懂中懂得珍惜，在思索中了解了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已久的真理，在收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后才知道努力的甜美，突然明白了很多道理，原来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去的所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都是那</w:t>
      </w:r>
      <w:r>
        <w:rPr>
          <w:rFonts w:ascii="宋体" w:eastAsia="宋体" w:hAnsi="SimSun" w:cs="宋体"/>
          <w:sz w:val="28"/>
          <w:bdr w:val="none" w:sz="0" w:space="0" w:color="auto"/>
        </w:rPr>
        <w:t>么肤</w:t>
      </w:r>
      <w:r>
        <w:rPr>
          <w:rFonts w:ascii="宋体" w:eastAsia="宋体" w:hAnsi="MS Mincho" w:cs="宋体"/>
          <w:sz w:val="28"/>
          <w:bdr w:val="none" w:sz="0" w:space="0" w:color="auto"/>
        </w:rPr>
        <w:t>浅，或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以后我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在的自己，也会嘲笑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在的无知，但那又如何呢！我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昂首挺胸，微笑着回首我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的路。不忘初心，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日常生活中，我通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期五天的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下，我慢慢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得独立，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里尤其要感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的女班主任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，是她的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和无微不至的照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成就了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上，从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始的不知所措到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在的恍然大悟，都离不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各科老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的辛勤付出，在各位老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获颇</w:t>
      </w:r>
      <w:r>
        <w:rPr>
          <w:rFonts w:ascii="宋体" w:eastAsia="宋体" w:hAnsi="MS Mincho" w:cs="宋体"/>
          <w:sz w:val="28"/>
          <w:bdr w:val="none" w:sz="0" w:space="0" w:color="auto"/>
        </w:rPr>
        <w:t>多，当然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背后也离不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拼搏。无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是小</w:t>
      </w:r>
      <w:r>
        <w:rPr>
          <w:rFonts w:ascii="宋体" w:eastAsia="宋体" w:hAnsi="SimSun" w:cs="宋体"/>
          <w:sz w:val="28"/>
          <w:bdr w:val="none" w:sz="0" w:space="0" w:color="auto"/>
        </w:rPr>
        <w:t>晚读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能在不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自己独特的</w:t>
      </w:r>
      <w:r>
        <w:rPr>
          <w:rFonts w:ascii="宋体" w:eastAsia="宋体" w:hAnsi="SimSun" w:cs="宋体"/>
          <w:sz w:val="28"/>
          <w:bdr w:val="none" w:sz="0" w:space="0" w:color="auto"/>
        </w:rPr>
        <w:t>讲课风</w:t>
      </w:r>
      <w:r>
        <w:rPr>
          <w:rFonts w:ascii="宋体" w:eastAsia="宋体" w:hAnsi="MS Mincho" w:cs="宋体"/>
          <w:sz w:val="28"/>
          <w:bdr w:val="none" w:sz="0" w:space="0" w:color="auto"/>
        </w:rPr>
        <w:t>格，比如我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幽默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。早</w:t>
      </w:r>
      <w:r>
        <w:rPr>
          <w:rFonts w:ascii="宋体" w:eastAsia="宋体" w:hAnsi="SimSun" w:cs="宋体"/>
          <w:sz w:val="28"/>
          <w:bdr w:val="none" w:sz="0" w:space="0" w:color="auto"/>
        </w:rPr>
        <w:t>晚读时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地背</w:t>
      </w:r>
      <w:r>
        <w:rPr>
          <w:rFonts w:ascii="宋体" w:eastAsia="宋体" w:hAnsi="SimSun" w:cs="宋体"/>
          <w:sz w:val="28"/>
          <w:bdr w:val="none" w:sz="0" w:space="0" w:color="auto"/>
        </w:rPr>
        <w:t>诵应</w:t>
      </w:r>
      <w:r>
        <w:rPr>
          <w:rFonts w:ascii="宋体" w:eastAsia="宋体" w:hAnsi="MS Mincho" w:cs="宋体"/>
          <w:sz w:val="28"/>
          <w:bdr w:val="none" w:sz="0" w:space="0" w:color="auto"/>
        </w:rPr>
        <w:t>背的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点。上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大家都会低</w:t>
      </w:r>
      <w:r>
        <w:rPr>
          <w:rFonts w:ascii="宋体" w:eastAsia="宋体" w:hAnsi="SimSun" w:cs="宋体"/>
          <w:sz w:val="28"/>
          <w:bdr w:val="none" w:sz="0" w:space="0" w:color="auto"/>
        </w:rPr>
        <w:t>头奋战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回寝室也会加班到半夜。当然取得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除了老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和自身的努力外，必不可少的便是同学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上同学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汗如雨的身影，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勇争先的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景；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的自信笑容；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忘八一好声音上同学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激情四溢的表演</w:t>
      </w:r>
      <w:r>
        <w:rPr>
          <w:rFonts w:ascii="宋体" w:eastAsia="宋体" w:cs="宋体"/>
          <w:sz w:val="28"/>
          <w:bdr w:val="none" w:sz="0" w:space="0" w:color="auto"/>
        </w:rPr>
        <w:t>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，本学期即将要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去了，而要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学期画上句号的便是我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cs="宋体"/>
          <w:sz w:val="28"/>
          <w:bdr w:val="none" w:sz="0" w:space="0" w:color="auto"/>
        </w:rPr>
        <w:t>”—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，古人云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知己知彼，百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不殆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，就必</w:t>
      </w:r>
      <w:r>
        <w:rPr>
          <w:rFonts w:ascii="宋体" w:eastAsia="宋体" w:hAnsi="SimSun" w:cs="宋体"/>
          <w:sz w:val="28"/>
          <w:bdr w:val="none" w:sz="0" w:space="0" w:color="auto"/>
        </w:rPr>
        <w:t>须对</w:t>
      </w:r>
      <w:r>
        <w:rPr>
          <w:rFonts w:ascii="宋体" w:eastAsia="宋体" w:hAnsi="MS Mincho" w:cs="宋体"/>
          <w:sz w:val="28"/>
          <w:bdr w:val="none" w:sz="0" w:space="0" w:color="auto"/>
        </w:rPr>
        <w:t>它要有所了解。有的同学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有惧怕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状况的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们应该稳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打，做好当下，以一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下学期的学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生活我充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了期待，我下学期的目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就是努力学好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，相信未来的路就在自己脚下，既然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方，就只管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雨兼程的努力，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自己交上一份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我是高二（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）班的李蓉。相信大家</w:t>
      </w:r>
      <w:r>
        <w:rPr>
          <w:rFonts w:ascii="宋体" w:eastAsia="宋体" w:hAnsi="SimSun" w:cs="宋体"/>
          <w:sz w:val="28"/>
          <w:bdr w:val="none" w:sz="0" w:space="0" w:color="auto"/>
        </w:rPr>
        <w:t>应该还记</w:t>
      </w:r>
      <w:r>
        <w:rPr>
          <w:rFonts w:ascii="宋体" w:eastAsia="宋体" w:hAnsi="MS Mincho" w:cs="宋体"/>
          <w:sz w:val="28"/>
          <w:bdr w:val="none" w:sz="0" w:space="0" w:color="auto"/>
        </w:rPr>
        <w:t>得我，我很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幸能再次站上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台。很高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能在百忙之中抽空来参加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。我代表七班所有同学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的和在座的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一位叔叔阿姨与各自的子女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。那就是父母与儿女之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的沟通。沟通，就是用心去与人沟通，用心去理解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人。沟通可以增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相互的了解，从而解决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，化解矛盾。所以，父母与子女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系的好坏，有一个好的沟通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境是必不可少的。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范大学教育科科学院副教授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博博士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父母是否称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，并不是在与能不能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孩子提供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生活条件，而是在于是否善于用心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听孩子的真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需要。目前，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不了解孩子需要什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，因此，父母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予的，却是孩子不需要，不在乎的；孩子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注的，父母却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得无聊、幼稚。家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只看中孩子能不能按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分数多少。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，的确是因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工作太忙，抽不出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的差距太大，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好不同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不同，思考的角度也不同，或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有更多曲折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的原因。它可能是一次以外的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，也可能是一个不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会。不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不管是什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相信，世上没有不可逾越的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沟。在此，我建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和我的同学不妨</w:t>
      </w:r>
      <w:r>
        <w:rPr>
          <w:rFonts w:ascii="宋体" w:eastAsia="宋体" w:hAnsi="SimSun" w:cs="宋体"/>
          <w:sz w:val="28"/>
          <w:bdr w:val="none" w:sz="0" w:space="0" w:color="auto"/>
        </w:rPr>
        <w:t>试试换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个方法。站在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人的家度上想想，看到的可能是一个完全不同的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希望在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会后，叔叔阿姨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多和子女沟通，你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将回看到你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儿女的另一面，特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的一面。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高二了，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学期就要面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了，明年，我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高考的考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的希望，你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寄予了极大的期望，我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决不会辜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的期望，展望未来的高考和学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以及信息考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一定会加倍努力，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之思，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答您的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在以后的日子里，我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定会确立明确的目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保持踏</w:t>
      </w:r>
      <w:r>
        <w:rPr>
          <w:rFonts w:ascii="宋体" w:eastAsia="宋体" w:hAnsi="SimSun" w:cs="宋体"/>
          <w:sz w:val="28"/>
          <w:bdr w:val="none" w:sz="0" w:space="0" w:color="auto"/>
        </w:rPr>
        <w:t>实严谨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，提高能力，争取在学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中，再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煌。同</w:t>
      </w:r>
      <w:r>
        <w:rPr>
          <w:rFonts w:ascii="宋体" w:eastAsia="宋体" w:hAnsi="SimSun" w:cs="宋体"/>
          <w:sz w:val="28"/>
          <w:bdr w:val="none" w:sz="0" w:space="0" w:color="auto"/>
        </w:rPr>
        <w:t>时锻炼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健体魄。因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知道，成功的路上布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坎坷与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清楚：不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彩虹！相信吧，今年的学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定以一个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在元旦即将来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二中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年衣加衣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心捐助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动仪</w:t>
      </w:r>
      <w:r>
        <w:rPr>
          <w:rFonts w:ascii="宋体" w:eastAsia="宋体" w:hAnsi="MS Mincho" w:cs="宋体"/>
          <w:sz w:val="28"/>
          <w:bdr w:val="none" w:sz="0" w:space="0" w:color="auto"/>
        </w:rPr>
        <w:t>式，二中全体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生以自己的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捧出一份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，献上一片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寒冷的冬季增添一份温暖。在此，我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委向参与捐助的全体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生致以崇高的敬意和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我校成立于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有学生</w:t>
      </w:r>
      <w:r>
        <w:rPr>
          <w:rFonts w:ascii="宋体" w:eastAsia="宋体" w:cs="宋体"/>
          <w:sz w:val="28"/>
          <w:bdr w:val="none" w:sz="0" w:space="0" w:color="auto"/>
        </w:rPr>
        <w:t>3000</w:t>
      </w:r>
      <w:r>
        <w:rPr>
          <w:rFonts w:ascii="宋体" w:eastAsia="宋体" w:hAnsi="MS Mincho" w:cs="宋体"/>
          <w:sz w:val="28"/>
          <w:bdr w:val="none" w:sz="0" w:space="0" w:color="auto"/>
        </w:rPr>
        <w:t>余名，共有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个教学班，其中初中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个、高中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个，有教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cs="宋体"/>
          <w:sz w:val="28"/>
          <w:bdr w:val="none" w:sz="0" w:space="0" w:color="auto"/>
        </w:rPr>
        <w:t>153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学以来，我校在上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下，大胆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新，取得了可喜的成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。在今年的中考中，全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cs="宋体"/>
          <w:sz w:val="28"/>
          <w:bdr w:val="none" w:sz="0" w:space="0" w:color="auto"/>
        </w:rPr>
        <w:t>980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分以上的</w:t>
      </w:r>
      <w:r>
        <w:rPr>
          <w:rFonts w:ascii="宋体" w:eastAsia="宋体" w:cs="宋体"/>
          <w:sz w:val="28"/>
          <w:bdr w:val="none" w:sz="0" w:space="0" w:color="auto"/>
        </w:rPr>
        <w:t>61</w:t>
      </w:r>
      <w:r>
        <w:rPr>
          <w:rFonts w:ascii="宋体" w:eastAsia="宋体" w:hAnsi="MS Mincho" w:cs="宋体"/>
          <w:sz w:val="28"/>
          <w:bdr w:val="none" w:sz="0" w:space="0" w:color="auto"/>
        </w:rPr>
        <w:t>名考生中，我校就有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人，占了三分之一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保持了我校市一中升学大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的地位；高考成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仍保持着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中有增的</w:t>
      </w:r>
      <w:r>
        <w:rPr>
          <w:rFonts w:ascii="宋体" w:eastAsia="宋体" w:hAnsi="SimSun" w:cs="宋体"/>
          <w:sz w:val="28"/>
          <w:bdr w:val="none" w:sz="0" w:space="0" w:color="auto"/>
        </w:rPr>
        <w:t>强劲势头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cs="宋体"/>
          <w:sz w:val="28"/>
          <w:bdr w:val="none" w:sz="0" w:space="0" w:color="auto"/>
        </w:rPr>
        <w:t>364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考，其中一本有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人，二本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人，三本</w:t>
      </w:r>
      <w:r>
        <w:rPr>
          <w:rFonts w:ascii="宋体" w:eastAsia="宋体" w:cs="宋体"/>
          <w:sz w:val="28"/>
          <w:bdr w:val="none" w:sz="0" w:space="0" w:color="auto"/>
        </w:rPr>
        <w:t>52</w:t>
      </w:r>
      <w:r>
        <w:rPr>
          <w:rFonts w:ascii="宋体" w:eastAsia="宋体" w:hAnsi="MS Mincho" w:cs="宋体"/>
          <w:sz w:val="28"/>
          <w:bdr w:val="none" w:sz="0" w:space="0" w:color="auto"/>
        </w:rPr>
        <w:t>人，一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人，二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cs="宋体"/>
          <w:sz w:val="28"/>
          <w:bdr w:val="none" w:sz="0" w:space="0" w:color="auto"/>
        </w:rPr>
        <w:t>207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96.7%</w:t>
      </w:r>
      <w:r>
        <w:rPr>
          <w:rFonts w:ascii="宋体" w:eastAsia="宋体" w:hAnsi="MS Mincho" w:cs="宋体"/>
          <w:sz w:val="28"/>
          <w:bdr w:val="none" w:sz="0" w:space="0" w:color="auto"/>
        </w:rPr>
        <w:t>，比上年提高了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个百分点。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扶危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困、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善好施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。至建校以来，我校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行了多次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心捐助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，得到了社会的好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可。今年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月，在全校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向社会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起倡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身患癌症的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永梅同学</w:t>
      </w:r>
      <w:r>
        <w:rPr>
          <w:rFonts w:ascii="宋体" w:eastAsia="宋体" w:hAnsi="SimSun" w:cs="宋体"/>
          <w:sz w:val="28"/>
          <w:bdr w:val="none" w:sz="0" w:space="0" w:color="auto"/>
        </w:rPr>
        <w:t>筹储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万多元的善款，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本来就不富裕的家庭，献上我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的一份微薄之力。本次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衣加衣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心捐助活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，我校全体教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工率先垂范，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表，奉献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核心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出极高的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参与到活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两天的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，共收到衣物套、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籍册、学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用品件，并把收到的</w:t>
      </w:r>
      <w:r>
        <w:rPr>
          <w:rFonts w:ascii="宋体" w:eastAsia="宋体" w:cs="宋体"/>
          <w:sz w:val="28"/>
          <w:bdr w:val="none" w:sz="0" w:space="0" w:color="auto"/>
        </w:rPr>
        <w:t>600</w:t>
      </w:r>
      <w:r>
        <w:rPr>
          <w:rFonts w:ascii="宋体" w:eastAsia="宋体" w:hAnsi="MS Mincho" w:cs="宋体"/>
          <w:sz w:val="28"/>
          <w:bdr w:val="none" w:sz="0" w:space="0" w:color="auto"/>
        </w:rPr>
        <w:t>多元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金全部用于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用具，尽量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足受助学生的需要。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两所学校来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，都是一个良好的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局。在今后的日子里，我校将一如既往地</w:t>
      </w:r>
      <w:r>
        <w:rPr>
          <w:rFonts w:ascii="宋体" w:eastAsia="宋体" w:hAnsi="SimSun" w:cs="宋体"/>
          <w:sz w:val="28"/>
          <w:bdr w:val="none" w:sz="0" w:space="0" w:color="auto"/>
        </w:rPr>
        <w:t>发扬团结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，呼吁全社会共同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困山区的孩子，共同参与到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心捐助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中来，</w:t>
      </w:r>
      <w:r>
        <w:rPr>
          <w:rFonts w:ascii="宋体" w:eastAsia="宋体" w:hAnsi="SimSun" w:cs="宋体"/>
          <w:sz w:val="28"/>
          <w:bdr w:val="none" w:sz="0" w:space="0" w:color="auto"/>
        </w:rPr>
        <w:t>让贫</w:t>
      </w:r>
      <w:r>
        <w:rPr>
          <w:rFonts w:ascii="宋体" w:eastAsia="宋体" w:hAnsi="MS Mincho" w:cs="宋体"/>
          <w:sz w:val="28"/>
          <w:bdr w:val="none" w:sz="0" w:space="0" w:color="auto"/>
        </w:rPr>
        <w:t>困山区的孩子共享社会成果。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的帮助能使在座的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位同学，在成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的道路上少一分坎坷，在今后的生活中多一些阳光和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笑。希望同学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敢于正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雄心，立大志，把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化做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、立志成才、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效祖国的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大精神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的大家庭里，自</w:t>
      </w:r>
      <w:r>
        <w:rPr>
          <w:rFonts w:ascii="宋体" w:eastAsia="宋体" w:hAnsi="SimSun" w:cs="宋体"/>
          <w:sz w:val="28"/>
          <w:bdr w:val="none" w:sz="0" w:space="0" w:color="auto"/>
        </w:rPr>
        <w:t>觉历练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核心品格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，学会感恩，学会去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们谨记</w:t>
      </w:r>
      <w:r>
        <w:rPr>
          <w:rFonts w:ascii="宋体" w:eastAsia="宋体" w:hAnsi="MS Mincho" w:cs="宋体"/>
          <w:sz w:val="28"/>
          <w:bdr w:val="none" w:sz="0" w:space="0" w:color="auto"/>
        </w:rPr>
        <w:t>：生命因有了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富有，生命因付出了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而更有价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金秋九月，五谷芳香，在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丰收的季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们结</w:t>
      </w:r>
      <w:r>
        <w:rPr>
          <w:rFonts w:ascii="宋体" w:eastAsia="宋体" w:hAnsi="MS Mincho" w:cs="宋体"/>
          <w:sz w:val="28"/>
          <w:bdr w:val="none" w:sz="0" w:space="0" w:color="auto"/>
        </w:rPr>
        <w:t>束了丰富多彩的暑假生活，回到我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熟悉的校园，看到了一</w:t>
      </w:r>
      <w:r>
        <w:rPr>
          <w:rFonts w:ascii="宋体" w:eastAsia="宋体" w:hAnsi="SimSun" w:cs="宋体"/>
          <w:sz w:val="28"/>
          <w:bdr w:val="none" w:sz="0" w:space="0" w:color="auto"/>
        </w:rPr>
        <w:t>张张亲</w:t>
      </w:r>
      <w:r>
        <w:rPr>
          <w:rFonts w:ascii="宋体" w:eastAsia="宋体" w:hAnsi="MS Mincho" w:cs="宋体"/>
          <w:sz w:val="28"/>
          <w:bdr w:val="none" w:sz="0" w:space="0" w:color="auto"/>
        </w:rPr>
        <w:t>切而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。回到学校就像回到家一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的大哥哥大姐姐。更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的是今天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有好多好多的小弟弟小妹妹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也背上了新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包，加入了我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个温暖的大家庭。我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迎的掌声送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，也要以自己的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，父母的疼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。在新的一学期里，我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，天天向上，做一个德智体美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展的好孩子。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目是《新学期，新起点》。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北</w:t>
      </w:r>
      <w:r>
        <w:rPr>
          <w:rFonts w:ascii="宋体" w:eastAsia="宋体" w:hAnsi="SimSun" w:cs="宋体"/>
          <w:sz w:val="28"/>
          <w:bdr w:val="none" w:sz="0" w:space="0" w:color="auto"/>
        </w:rPr>
        <w:t>风挡</w:t>
      </w:r>
      <w:r>
        <w:rPr>
          <w:rFonts w:ascii="宋体" w:eastAsia="宋体" w:hAnsi="MS Mincho" w:cs="宋体"/>
          <w:sz w:val="28"/>
          <w:bdr w:val="none" w:sz="0" w:space="0" w:color="auto"/>
        </w:rPr>
        <w:t>不住春天的脚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已向我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，冰雪封不住青春的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年正伴春潮</w:t>
      </w:r>
      <w:r>
        <w:rPr>
          <w:rFonts w:ascii="宋体" w:eastAsia="宋体" w:hAnsi="SimSun" w:cs="宋体"/>
          <w:sz w:val="28"/>
          <w:bdr w:val="none" w:sz="0" w:space="0" w:color="auto"/>
        </w:rPr>
        <w:t>滚滚</w:t>
      </w:r>
      <w:r>
        <w:rPr>
          <w:rFonts w:ascii="宋体" w:eastAsia="宋体" w:hAnsi="MS Mincho" w:cs="宋体"/>
          <w:sz w:val="28"/>
          <w:bdr w:val="none" w:sz="0" w:space="0" w:color="auto"/>
        </w:rPr>
        <w:t>而来。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利，心想事成！祝同学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始，新学期就意味着新的起点，我想，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个人都会从心底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种强</w:t>
      </w:r>
      <w:r>
        <w:rPr>
          <w:rFonts w:ascii="宋体" w:eastAsia="宋体" w:hAnsi="MS Mincho" w:cs="宋体"/>
          <w:sz w:val="28"/>
          <w:bdr w:val="none" w:sz="0" w:space="0" w:color="auto"/>
        </w:rPr>
        <w:t>烈的愿望，那就是告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昨天，在一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空白的的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更美好的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此刻，我想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众所周知，高一初一年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是中学的起</w:t>
      </w:r>
      <w:r>
        <w:rPr>
          <w:rFonts w:ascii="宋体" w:eastAsia="宋体" w:hAnsi="SimSun" w:cs="宋体"/>
          <w:sz w:val="28"/>
          <w:bdr w:val="none" w:sz="0" w:space="0" w:color="auto"/>
        </w:rPr>
        <w:t>步阶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，在上学期我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了高中生活，就像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了他的</w:t>
      </w:r>
      <w:r>
        <w:rPr>
          <w:rFonts w:ascii="宋体" w:eastAsia="宋体" w:hAnsi="SimSun" w:cs="宋体"/>
          <w:sz w:val="28"/>
          <w:bdr w:val="none" w:sz="0" w:space="0" w:color="auto"/>
        </w:rPr>
        <w:t>赛车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学期，熟悉了新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性能的我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应该踩紧</w:t>
      </w:r>
      <w:r>
        <w:rPr>
          <w:rFonts w:ascii="宋体" w:eastAsia="宋体" w:hAnsi="MS Mincho" w:cs="宋体"/>
          <w:sz w:val="28"/>
          <w:bdr w:val="none" w:sz="0" w:space="0" w:color="auto"/>
        </w:rPr>
        <w:t>油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，全速向前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去。在路上，我</w:t>
      </w:r>
      <w:r>
        <w:rPr>
          <w:rFonts w:ascii="宋体" w:eastAsia="宋体" w:hAnsi="SimSun" w:cs="宋体"/>
          <w:sz w:val="28"/>
          <w:bdr w:val="none" w:sz="0" w:space="0" w:color="auto"/>
        </w:rPr>
        <w:t>们应积</w:t>
      </w:r>
      <w:r>
        <w:rPr>
          <w:rFonts w:ascii="宋体" w:eastAsia="宋体" w:hAnsi="MS Mincho" w:cs="宋体"/>
          <w:sz w:val="28"/>
          <w:bdr w:val="none" w:sz="0" w:space="0" w:color="auto"/>
        </w:rPr>
        <w:t>极而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婪的汲取各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，不断地往自己囊中添加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更加扎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，更加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高二初二年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是承上启下的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务还</w:t>
      </w:r>
      <w:r>
        <w:rPr>
          <w:rFonts w:ascii="宋体" w:eastAsia="宋体" w:hAnsi="MS Mincho" w:cs="宋体"/>
          <w:sz w:val="28"/>
          <w:bdr w:val="none" w:sz="0" w:space="0" w:color="auto"/>
        </w:rPr>
        <w:t>是很重的，既要巩固已学的知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，又要投入全新的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们调</w:t>
      </w:r>
      <w:r>
        <w:rPr>
          <w:rFonts w:ascii="宋体" w:eastAsia="宋体" w:hAnsi="MS Mincho" w:cs="宋体"/>
          <w:sz w:val="28"/>
          <w:bdr w:val="none" w:sz="0" w:space="0" w:color="auto"/>
        </w:rPr>
        <w:t>整自己的状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方法，形成个性化的学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，高一初一正起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上路，高二初二正蓄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。大家都在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属于自己的人生目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斗。高三的学哥学姐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，初三的学弟学妹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，最后一学期的拼搏，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全力以赴吧，以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人生交叉口的走向，把握好自己，交上一份无愧于母校，无愧于家人，无愧于自己的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，它是</w:t>
      </w:r>
      <w:r>
        <w:rPr>
          <w:rFonts w:ascii="宋体" w:eastAsia="宋体" w:hAnsi="SimSun" w:cs="宋体"/>
          <w:sz w:val="28"/>
          <w:bdr w:val="none" w:sz="0" w:space="0" w:color="auto"/>
        </w:rPr>
        <w:t>这么说</w:t>
      </w:r>
      <w:r>
        <w:rPr>
          <w:rFonts w:ascii="宋体" w:eastAsia="宋体" w:hAnsi="MS Mincho" w:cs="宋体"/>
          <w:sz w:val="28"/>
          <w:bdr w:val="none" w:sz="0" w:space="0" w:color="auto"/>
        </w:rPr>
        <w:t>的：高中的你，我不知道未来的日子里你要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既然已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多年，最后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几年里，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你拼尽全力。也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，你昨天曾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煌，但那已成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一段甜美的回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，你昨天曾遭受挫折，但那已化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腮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几滴苦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的泪，消逝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里。忘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以前的成功与失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只需要把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训铭</w:t>
      </w:r>
      <w:r>
        <w:rPr>
          <w:rFonts w:ascii="宋体" w:eastAsia="宋体" w:hAnsi="MS Mincho" w:cs="宋体"/>
          <w:sz w:val="28"/>
          <w:bdr w:val="none" w:sz="0" w:space="0" w:color="auto"/>
        </w:rPr>
        <w:t>刻于心。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们迈开轻</w:t>
      </w:r>
      <w:r>
        <w:rPr>
          <w:rFonts w:ascii="宋体" w:eastAsia="宋体" w:hAnsi="MS Mincho" w:cs="宋体"/>
          <w:sz w:val="28"/>
          <w:bdr w:val="none" w:sz="0" w:space="0" w:color="auto"/>
        </w:rPr>
        <w:t>松的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伐，迎着凉爽的晨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！晶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露珠是我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迎接日出的眼睛，琅琅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声是我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太阳的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礼，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一个晴朗的早晨，用激情迎接日出，</w:t>
      </w:r>
      <w:r>
        <w:rPr>
          <w:rFonts w:ascii="宋体" w:eastAsia="宋体" w:hAnsi="SimSun" w:cs="宋体"/>
          <w:sz w:val="28"/>
          <w:bdr w:val="none" w:sz="0" w:space="0" w:color="auto"/>
        </w:rPr>
        <w:t>让灿烂</w:t>
      </w:r>
      <w:r>
        <w:rPr>
          <w:rFonts w:ascii="宋体" w:eastAsia="宋体" w:hAnsi="MS Mincho" w:cs="宋体"/>
          <w:sz w:val="28"/>
          <w:bdr w:val="none" w:sz="0" w:space="0" w:color="auto"/>
        </w:rPr>
        <w:t>的朝阳，点亮我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我是高三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班的刘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高三学生代表在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晴空一</w:t>
      </w:r>
      <w:r>
        <w:rPr>
          <w:rFonts w:ascii="宋体" w:eastAsia="宋体" w:hAnsi="SimSun" w:cs="宋体"/>
          <w:sz w:val="28"/>
          <w:bdr w:val="none" w:sz="0" w:space="0" w:color="auto"/>
        </w:rPr>
        <w:t>鹤</w:t>
      </w:r>
      <w:r>
        <w:rPr>
          <w:rFonts w:ascii="宋体" w:eastAsia="宋体" w:hAnsi="MS Mincho" w:cs="宋体"/>
          <w:sz w:val="28"/>
          <w:bdr w:val="none" w:sz="0" w:space="0" w:color="auto"/>
        </w:rPr>
        <w:t>排云上，便引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情到碧宵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五谷溢金，七色溢彩的丰收季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里，新学年的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敲响，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我代表全体高三学子，向一直陪伴在我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道一声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</w:t>
      </w:r>
      <w:r>
        <w:rPr>
          <w:rFonts w:ascii="宋体" w:eastAsia="宋体" w:cs="宋体"/>
          <w:sz w:val="28"/>
          <w:bdr w:val="none" w:sz="0" w:space="0" w:color="auto"/>
        </w:rPr>
        <w:t>”!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初一、高一的新同学，你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当初一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着梦想，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着期盼，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着激情，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志的跨入了美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的二中，披</w:t>
      </w:r>
      <w:r>
        <w:rPr>
          <w:rFonts w:ascii="宋体" w:eastAsia="宋体" w:hAnsi="SimSun" w:cs="宋体"/>
          <w:sz w:val="28"/>
          <w:bdr w:val="none" w:sz="0" w:space="0" w:color="auto"/>
        </w:rPr>
        <w:t>荆斩</w:t>
      </w:r>
      <w:r>
        <w:rPr>
          <w:rFonts w:ascii="宋体" w:eastAsia="宋体" w:hAnsi="MS Mincho" w:cs="宋体"/>
          <w:sz w:val="28"/>
          <w:bdr w:val="none" w:sz="0" w:space="0" w:color="auto"/>
        </w:rPr>
        <w:t>棘走在求学路上，不</w:t>
      </w:r>
      <w:r>
        <w:rPr>
          <w:rFonts w:ascii="宋体" w:eastAsia="宋体" w:hAnsi="SimSun" w:cs="宋体"/>
          <w:sz w:val="28"/>
          <w:bdr w:val="none" w:sz="0" w:space="0" w:color="auto"/>
        </w:rPr>
        <w:t>顾风</w:t>
      </w:r>
      <w:r>
        <w:rPr>
          <w:rFonts w:ascii="宋体" w:eastAsia="宋体" w:hAnsi="MS Mincho" w:cs="宋体"/>
          <w:sz w:val="28"/>
          <w:bdr w:val="none" w:sz="0" w:space="0" w:color="auto"/>
        </w:rPr>
        <w:t>吹雨打，踏遍万水千山，一路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。初一高一的同学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，祝愿你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用成功和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心自己的人！我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高二的同学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一年的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雨雨，相信你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的心已倍加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。高二如同百米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跑的中途跑，是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精蓄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山有路勤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径，学海无涯苦作舟。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是没有捷径可走的。因此，面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高中的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折点你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、提高能力，精益求精，使成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高三的我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，更是感慨万千，豪情万丈。</w:t>
      </w:r>
      <w:r>
        <w:rPr>
          <w:rFonts w:ascii="宋体" w:eastAsia="宋体" w:hAnsi="SimSun" w:cs="宋体"/>
          <w:sz w:val="28"/>
          <w:bdr w:val="none" w:sz="0" w:space="0" w:color="auto"/>
        </w:rPr>
        <w:t>试问</w:t>
      </w:r>
      <w:r>
        <w:rPr>
          <w:rFonts w:ascii="宋体" w:eastAsia="宋体" w:hAnsi="MS Mincho" w:cs="宋体"/>
          <w:sz w:val="28"/>
          <w:bdr w:val="none" w:sz="0" w:space="0" w:color="auto"/>
        </w:rPr>
        <w:t>人生能有几回博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了高考，我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了拼博、看吧，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路上，一个个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健的身影，健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。教室里，一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飞场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上，自信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cs="宋体"/>
          <w:sz w:val="28"/>
          <w:bdr w:val="none" w:sz="0" w:space="0" w:color="auto"/>
        </w:rPr>
        <w:t>…</w:t>
      </w:r>
      <w:r>
        <w:rPr>
          <w:rFonts w:ascii="宋体" w:eastAsia="宋体" w:hAnsi="MS Mincho" w:cs="宋体"/>
          <w:sz w:val="28"/>
          <w:bdr w:val="none" w:sz="0" w:space="0" w:color="auto"/>
        </w:rPr>
        <w:t>那是跨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的一年里并肩作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，做最充分的准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，用最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的信心去迎接挑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自卑，更不要自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刻保持清醒，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用行</w:t>
      </w:r>
      <w:r>
        <w:rPr>
          <w:rFonts w:ascii="宋体" w:eastAsia="宋体" w:hAnsi="SimSun" w:cs="宋体"/>
          <w:sz w:val="28"/>
          <w:bdr w:val="none" w:sz="0" w:space="0" w:color="auto"/>
        </w:rPr>
        <w:t>动证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力、去迎属于我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者的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汪国真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既然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方，便只</w:t>
      </w:r>
      <w:r>
        <w:rPr>
          <w:rFonts w:ascii="宋体" w:eastAsia="宋体" w:hAnsi="SimSun" w:cs="宋体"/>
          <w:sz w:val="28"/>
          <w:bdr w:val="none" w:sz="0" w:space="0" w:color="auto"/>
        </w:rPr>
        <w:t>顾风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明白，天道酬勤；我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明白，把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人喝咖啡的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都用于工作而造就了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迅的天才；我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明白，是</w:t>
      </w:r>
      <w:r>
        <w:rPr>
          <w:rFonts w:ascii="宋体" w:eastAsia="宋体" w:cs="宋体"/>
          <w:sz w:val="28"/>
          <w:bdr w:val="none" w:sz="0" w:space="0" w:color="auto"/>
        </w:rPr>
        <w:t>99</w:t>
      </w:r>
      <w:r>
        <w:rPr>
          <w:rFonts w:ascii="宋体" w:eastAsia="宋体" w:hAnsi="MS Mincho" w:cs="宋体"/>
          <w:sz w:val="28"/>
          <w:bdr w:val="none" w:sz="0" w:space="0" w:color="auto"/>
        </w:rPr>
        <w:t>％的汗水加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％的灵感等于成功；我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、拼博，是通向成功的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前面是重重叠叠的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一定能跨越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山；或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前面是浩瀚汹涌的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一定能征服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海。路漫漫其修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必将上下而求索，百折不回，永不言弃。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的希望，我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理想。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水三干里，人生笑傲二百年。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只要有信心，有决心，有恒心没有不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了的山，就有不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去的河。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定信念，挺起胸腔，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伐，留下最美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的拼搏身影，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篇，信心百倍的迎接六月的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在此，我代表高三年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全体学生庄重承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了父母的重托，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的期待，刻苦学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了理想，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了人生，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信，我行，我一定行，我要成功，我必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、教官、老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我是省武高高一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能有机会可以站在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里代表全体同学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伴随着清新的空气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始了七天的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自己的机会，以昂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的斗志，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的精神来迎接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会教会我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，将会教会我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会使我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坚强为</w:t>
      </w:r>
      <w:r>
        <w:rPr>
          <w:rFonts w:ascii="宋体" w:eastAsia="宋体" w:hAnsi="MS Mincho" w:cs="宋体"/>
          <w:sz w:val="28"/>
          <w:bdr w:val="none" w:sz="0" w:space="0" w:color="auto"/>
        </w:rPr>
        <w:t>信念，努力成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从磨砺出，梅花香自苦寒来。已</w:t>
      </w:r>
      <w:r>
        <w:rPr>
          <w:rFonts w:ascii="宋体" w:eastAsia="宋体" w:hAnsi="SimSun" w:cs="宋体"/>
          <w:sz w:val="28"/>
          <w:bdr w:val="none" w:sz="0" w:space="0" w:color="auto"/>
        </w:rPr>
        <w:t>经经历过</w:t>
      </w:r>
      <w:r>
        <w:rPr>
          <w:rFonts w:ascii="宋体" w:eastAsia="宋体" w:hAnsi="MS Mincho" w:cs="宋体"/>
          <w:sz w:val="28"/>
          <w:bdr w:val="none" w:sz="0" w:space="0" w:color="auto"/>
        </w:rPr>
        <w:t>中考磨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得成熟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的血液里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是活力，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站在同一起跑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上。就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迈开坚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履，伴着脚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铿锵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情，良好的精神面貌去迎接高中生活，去迎接即将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是温室的花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雨，承受磨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一起迎接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的彩虹。天气越晴，星辰越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，七天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之辛苦的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后的我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的星空，一个美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我代表所有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的学生，向即将与我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共度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付出巨大幸苦的教官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致以崇高的敬意和深深的感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高中三年，有如一</w:t>
      </w:r>
      <w:r>
        <w:rPr>
          <w:rFonts w:ascii="宋体" w:eastAsia="宋体" w:hAnsi="SimSun" w:cs="宋体"/>
          <w:sz w:val="28"/>
          <w:bdr w:val="none" w:sz="0" w:space="0" w:color="auto"/>
        </w:rPr>
        <w:t>场马</w:t>
      </w:r>
      <w:r>
        <w:rPr>
          <w:rFonts w:ascii="宋体" w:eastAsia="宋体" w:hAnsi="MS Mincho" w:cs="宋体"/>
          <w:sz w:val="28"/>
          <w:bdr w:val="none" w:sz="0" w:space="0" w:color="auto"/>
        </w:rPr>
        <w:t>拉松。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条漫漫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路，不知要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洒多少汗水，充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辛，有多少人在半途中放弃，有多少人跌倒，又有多少人能再次爬起来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。要想一口气跑完全程是不可能的，但是，我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自己跑得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健，自如，或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在无形之中就会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累更多的力量。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三年，拼的是心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。首先，不要抱怨。心情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是会影响着我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，与其抱怨比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人少了一堂活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人多做了几份卷子，不如欣然接受它。某些事情，阳光的面</w:t>
      </w:r>
      <w:r>
        <w:rPr>
          <w:rFonts w:ascii="宋体" w:eastAsia="宋体" w:hAnsi="SimSun" w:cs="宋体"/>
          <w:sz w:val="28"/>
          <w:bdr w:val="none" w:sz="0" w:space="0" w:color="auto"/>
        </w:rPr>
        <w:t>对总</w:t>
      </w:r>
      <w:r>
        <w:rPr>
          <w:rFonts w:ascii="宋体" w:eastAsia="宋体" w:hAnsi="MS Mincho" w:cs="宋体"/>
          <w:sz w:val="28"/>
          <w:bdr w:val="none" w:sz="0" w:space="0" w:color="auto"/>
        </w:rPr>
        <w:t>比被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的接受要好，如果没有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你学会面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。当一个人做任何事都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着一份虔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就会有收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。反之做事前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心的抱怨，敷衍了之，必定没有好的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再者，就是要脚踏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无法一口气吃成一个胖子，也无法一天之内从落后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成第一名。因</w:t>
      </w:r>
      <w:r>
        <w:rPr>
          <w:rFonts w:ascii="宋体" w:eastAsia="宋体" w:hAnsi="SimSun" w:cs="宋体"/>
          <w:sz w:val="28"/>
          <w:bdr w:val="none" w:sz="0" w:space="0" w:color="auto"/>
        </w:rPr>
        <w:t>为进步</w:t>
      </w:r>
      <w:r>
        <w:rPr>
          <w:rFonts w:ascii="宋体" w:eastAsia="宋体" w:hAnsi="MS Mincho" w:cs="宋体"/>
          <w:sz w:val="28"/>
          <w:bdr w:val="none" w:sz="0" w:space="0" w:color="auto"/>
        </w:rPr>
        <w:t>源于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，巩固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有没有及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改正，有什</w:t>
      </w:r>
      <w:r>
        <w:rPr>
          <w:rFonts w:ascii="宋体" w:eastAsia="宋体" w:hAnsi="SimSun" w:cs="宋体"/>
          <w:sz w:val="28"/>
          <w:bdr w:val="none" w:sz="0" w:space="0" w:color="auto"/>
        </w:rPr>
        <w:t>么问题还</w:t>
      </w:r>
      <w:r>
        <w:rPr>
          <w:rFonts w:ascii="宋体" w:eastAsia="宋体" w:hAnsi="MS Mincho" w:cs="宋体"/>
          <w:sz w:val="28"/>
          <w:bdr w:val="none" w:sz="0" w:space="0" w:color="auto"/>
        </w:rPr>
        <w:t>没有弄懂等等，做到天天清。只要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，就不会有成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大起大落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静心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静能生慧，一个人静下来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更加清楚地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自己，静心会使我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效率倍增，静心，会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成一个好的学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最后，一切都源于相信，我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需要的是自我鼓励、自我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人的窃窃私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而左右了我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，生活不比</w:t>
      </w:r>
      <w:r>
        <w:rPr>
          <w:rFonts w:ascii="宋体" w:eastAsia="宋体" w:hAnsi="SimSun" w:cs="宋体"/>
          <w:sz w:val="28"/>
          <w:bdr w:val="none" w:sz="0" w:space="0" w:color="auto"/>
        </w:rPr>
        <w:t>时时带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人送你的尺子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丈量自己，做最好的自己，做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在，高一的同学都是一个全新的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，不要漏掉任何一个知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端是成功的一半。高二同学面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着小高考，高三同学正是极力冲刺的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候，希望大家努力把握，不留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憾！就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，做最好的自己，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武高的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献自己的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力量。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https://d.book118.com/688043050116006040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8043050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高中学生代表发言稿通用15篇</dc:title>
  <dc:subject>随着社会不断地进步，用到发言稿的地方越来越多，发言稿在写作上具有一定的格式要求。相信许多人会觉得发言稿很难写吧，下面是小编帮大家整理的高中学生代表发言稿，欢迎阅读与收藏。高中学生代表发言稿1尊敬的各位</dc:subject>
  <cp:keywords>高中学生代表发言稿</cp:keywords>
  <cp:revision>0</cp:revision>
</cp:coreProperties>
</file>