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幼儿园万圣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动总结</w:t>
      </w:r>
      <w:r>
        <w:rPr>
          <w:rFonts w:ascii="宋体" w:eastAsia="黑体" w:hAnsi="MS Mincho" w:cs="宋体"/>
          <w:b/>
          <w:sz w:val="40"/>
        </w:rPr>
        <w:t>集</w:t>
      </w:r>
      <w:r>
        <w:rPr>
          <w:rFonts w:ascii="宋体" w:eastAsia="黑体" w:hAnsi="SimSun" w:cs="宋体"/>
          <w:b/>
          <w:sz w:val="40"/>
        </w:rPr>
        <w:t>锦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是把一定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情况分析研究，做出有指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方法以及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面材料，它能帮我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构，突出重点，突破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吧。但是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要求呢？下面是小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精心整理的幼儿园万圣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此次的万圣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算是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展的比</w:t>
      </w:r>
      <w:r>
        <w:rPr>
          <w:rFonts w:ascii="宋体" w:eastAsia="宋体" w:hAnsi="SimSun" w:cs="宋体"/>
          <w:sz w:val="28"/>
        </w:rPr>
        <w:t>较圆满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个人都参与其中，享受其中的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看到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上露出的笑容，自己也是很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此次万圣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可以从以下几个方面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首先是万圣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策划，策划是三个人共同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得出的，策划的很不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在后面的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施中，我和小李老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可能没有沟通到位，自己基本上没有参与到万圣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中，可能也是自己太胆小了。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是没有自信去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出那一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的道具上，比如横幅，游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道具，游</w:t>
      </w:r>
      <w:r>
        <w:rPr>
          <w:rFonts w:ascii="宋体" w:eastAsia="宋体" w:hAnsi="SimSun" w:cs="宋体"/>
          <w:sz w:val="28"/>
        </w:rPr>
        <w:t>戏奖</w:t>
      </w:r>
      <w:r>
        <w:rPr>
          <w:rFonts w:ascii="宋体" w:eastAsia="宋体" w:hAnsi="MS Mincho" w:cs="宋体"/>
          <w:sz w:val="28"/>
        </w:rPr>
        <w:t>品等等，也是在李老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的帮助下完成。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好在游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中道具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用。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，此次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都参与其中，享受游</w:t>
      </w:r>
      <w:r>
        <w:rPr>
          <w:rFonts w:ascii="宋体" w:eastAsia="宋体" w:hAnsi="SimSun" w:cs="宋体"/>
          <w:sz w:val="28"/>
        </w:rPr>
        <w:t>戏带</w:t>
      </w:r>
      <w:r>
        <w:rPr>
          <w:rFonts w:ascii="宋体" w:eastAsia="宋体" w:hAnsi="MS Mincho" w:cs="宋体"/>
          <w:sz w:val="28"/>
        </w:rPr>
        <w:t>来的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行中，特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是走秀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了李老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救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，此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才得以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不懂得随机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突然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生的情况不知道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，另外就是，因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没有两手准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，所以在播放背景音</w:t>
      </w:r>
      <w:r>
        <w:rPr>
          <w:rFonts w:ascii="宋体" w:eastAsia="宋体" w:hAnsi="SimSun" w:cs="宋体"/>
          <w:sz w:val="28"/>
        </w:rPr>
        <w:t>乐时</w:t>
      </w:r>
      <w:r>
        <w:rPr>
          <w:rFonts w:ascii="宋体" w:eastAsia="宋体" w:hAnsi="MS Mincho" w:cs="宋体"/>
          <w:sz w:val="28"/>
        </w:rPr>
        <w:t>卡住。所以，在以后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生的状况，并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此状况提前做好相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临场</w:t>
      </w:r>
      <w:r>
        <w:rPr>
          <w:rFonts w:ascii="宋体" w:eastAsia="宋体" w:hAnsi="MS Mincho" w:cs="宋体"/>
          <w:sz w:val="28"/>
        </w:rPr>
        <w:t>救急方面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在制作南瓜灯的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然有提前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短信通知家</w:t>
      </w:r>
      <w:r>
        <w:rPr>
          <w:rFonts w:ascii="宋体" w:eastAsia="宋体" w:hAnsi="SimSun" w:cs="宋体"/>
          <w:sz w:val="28"/>
        </w:rPr>
        <w:t>长带</w:t>
      </w:r>
      <w:r>
        <w:rPr>
          <w:rFonts w:ascii="宋体" w:eastAsia="宋体" w:hAnsi="MS Mincho" w:cs="宋体"/>
          <w:sz w:val="28"/>
        </w:rPr>
        <w:t>小刀，但是有的家庭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是没有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，自己没有提前准</w:t>
      </w:r>
      <w:r>
        <w:rPr>
          <w:rFonts w:ascii="宋体" w:eastAsia="宋体" w:hAnsi="SimSun" w:cs="宋体"/>
          <w:sz w:val="28"/>
        </w:rPr>
        <w:t>备备</w:t>
      </w:r>
      <w:r>
        <w:rPr>
          <w:rFonts w:ascii="宋体" w:eastAsia="宋体" w:hAnsi="MS Mincho" w:cs="宋体"/>
          <w:sz w:val="28"/>
        </w:rPr>
        <w:t>用的小刀，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于垃圾袋，自己也没有考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到，多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了小李老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来的垃圾袋。在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些方面，自己考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不充分。以后再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此次万圣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自己的很多不足，自信心方面，</w:t>
      </w:r>
      <w:r>
        <w:rPr>
          <w:rFonts w:ascii="宋体" w:eastAsia="宋体" w:hAnsi="SimSun" w:cs="宋体"/>
          <w:sz w:val="28"/>
        </w:rPr>
        <w:t>临场</w:t>
      </w:r>
      <w:r>
        <w:rPr>
          <w:rFonts w:ascii="宋体" w:eastAsia="宋体" w:hAnsi="MS Mincho" w:cs="宋体"/>
          <w:sz w:val="28"/>
        </w:rPr>
        <w:t>救急方面，准</w:t>
      </w:r>
      <w:r>
        <w:rPr>
          <w:rFonts w:ascii="宋体" w:eastAsia="宋体" w:hAnsi="SimSun" w:cs="宋体"/>
          <w:sz w:val="28"/>
        </w:rPr>
        <w:t>备东</w:t>
      </w:r>
      <w:r>
        <w:rPr>
          <w:rFonts w:ascii="宋体" w:eastAsia="宋体" w:hAnsi="MS Mincho" w:cs="宋体"/>
          <w:sz w:val="28"/>
        </w:rPr>
        <w:t>西方面，考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事情方面都需要很大的提高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希望下一次活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自己能有所突破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，秋高气爽、景色怡人的金秋十月已</w:t>
      </w:r>
      <w:r>
        <w:rPr>
          <w:rFonts w:ascii="宋体" w:eastAsia="宋体" w:hAnsi="SimSun" w:cs="宋体"/>
          <w:sz w:val="28"/>
        </w:rPr>
        <w:t>经进</w:t>
      </w:r>
      <w:r>
        <w:rPr>
          <w:rFonts w:ascii="宋体" w:eastAsia="宋体" w:hAnsi="MS Mincho" w:cs="宋体"/>
          <w:sz w:val="28"/>
        </w:rPr>
        <w:t>入尾声。但是在立冬之前，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个秋天仍然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留下了一个惊喜，那就是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日西方的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"——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孩子了解西方的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日文化，更可以增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孩子的勇气，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孩子相信世界上并不存在鬼，鬼只是人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扮演出来的，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勇敢的品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玩的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了丰富的活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利用午休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自制的南瓜、小蝙蝠、蜘蛛网以及小蜘蛛，都在万圣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前一天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上利用孩子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离园之后的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悄悄布置起来，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的小模特也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上了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日的服装。</w:t>
      </w:r>
      <w:r>
        <w:rPr>
          <w:rFonts w:ascii="宋体" w:eastAsia="宋体" w:hAnsi="SimSun" w:cs="宋体"/>
          <w:sz w:val="28"/>
        </w:rPr>
        <w:t>传说每</w:t>
      </w:r>
      <w:r>
        <w:rPr>
          <w:rFonts w:ascii="宋体" w:eastAsia="宋体" w:hAnsi="MS Mincho" w:cs="宋体"/>
          <w:sz w:val="28"/>
        </w:rPr>
        <w:t>当万圣夜来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都会打扮成小妖怪的模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，提着用南瓜做成的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杰克灯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，喊着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糖就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乱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挨家挨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向大人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索要糖果。我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也提前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的服装，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日一早，当孩子</w:t>
      </w:r>
      <w:r>
        <w:rPr>
          <w:rFonts w:ascii="宋体" w:eastAsia="宋体" w:hAnsi="SimSun" w:cs="宋体"/>
          <w:sz w:val="28"/>
        </w:rPr>
        <w:t>们发现每</w:t>
      </w:r>
      <w:r>
        <w:rPr>
          <w:rFonts w:ascii="宋体" w:eastAsia="宋体" w:hAnsi="MS Mincho" w:cs="宋体"/>
          <w:sz w:val="28"/>
        </w:rPr>
        <w:t>天都整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的幼儿园一夜</w:t>
      </w:r>
      <w:r>
        <w:rPr>
          <w:rFonts w:ascii="宋体" w:eastAsia="宋体" w:hAnsi="SimSun" w:cs="宋体"/>
          <w:sz w:val="28"/>
        </w:rPr>
        <w:t>间变</w:t>
      </w:r>
      <w:r>
        <w:rPr>
          <w:rFonts w:ascii="宋体" w:eastAsia="宋体" w:hAnsi="MS Mincho" w:cs="宋体"/>
          <w:sz w:val="28"/>
        </w:rPr>
        <w:t>成了故事中的万圣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城堡，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的滑梯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成了探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城堡，孩子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好奇极了，</w:t>
      </w:r>
      <w:r>
        <w:rPr>
          <w:rFonts w:ascii="宋体" w:eastAsia="宋体" w:hAnsi="SimSun" w:cs="宋体"/>
          <w:sz w:val="28"/>
        </w:rPr>
        <w:t>连每</w:t>
      </w:r>
      <w:r>
        <w:rPr>
          <w:rFonts w:ascii="宋体" w:eastAsia="宋体" w:hAnsi="MS Mincho" w:cs="宋体"/>
          <w:sz w:val="28"/>
        </w:rPr>
        <w:t>天晨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的医生阿姨也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上了魔法的帽子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了，教室也不一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了，就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都不一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了。孩子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新奇极了。</w:t>
      </w:r>
      <w:r>
        <w:rPr>
          <w:rFonts w:ascii="宋体" w:eastAsia="宋体" w:cs="宋体"/>
          <w:sz w:val="28"/>
        </w:rPr>
        <w:t>Jason</w:t>
      </w:r>
      <w:r>
        <w:rPr>
          <w:rFonts w:ascii="宋体" w:eastAsia="宋体" w:hAnsi="MS Mincho" w:cs="宋体"/>
          <w:sz w:val="28"/>
        </w:rPr>
        <w:t>的到来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文化盛宴，外教</w:t>
      </w:r>
      <w:r>
        <w:rPr>
          <w:rFonts w:ascii="宋体" w:eastAsia="宋体" w:cs="宋体"/>
          <w:sz w:val="28"/>
        </w:rPr>
        <w:t>Jason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和黑色的塑料袋穿在了身上，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了有趣的故事，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玩了有趣的游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外的探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时飞过</w:t>
      </w:r>
      <w:r>
        <w:rPr>
          <w:rFonts w:ascii="宋体" w:eastAsia="宋体" w:hAnsi="MS Mincho" w:cs="宋体"/>
          <w:sz w:val="28"/>
        </w:rPr>
        <w:t>的蝙蝠，也着</w:t>
      </w:r>
      <w:r>
        <w:rPr>
          <w:rFonts w:ascii="宋体" w:eastAsia="宋体" w:hAnsi="SimSun" w:cs="宋体"/>
          <w:sz w:val="28"/>
        </w:rPr>
        <w:t>实让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感受到要勇敢才能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一天的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很快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了食堂叔叔特地做的南瓜盅，孩子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又增添了新的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。相信家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感受到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造良好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境而加班的老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的一片苦心。我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更加用心。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日是国外的万圣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神秘的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日，也是孩子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的孩子感受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一独特的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日气氛，梅苑幼儿园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一大早，孩子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着各式各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服装</w:t>
      </w:r>
      <w:r>
        <w:rPr>
          <w:rFonts w:ascii="宋体" w:eastAsia="宋体" w:hAnsi="SimSun" w:cs="宋体"/>
          <w:sz w:val="28"/>
        </w:rPr>
        <w:t>开开</w:t>
      </w:r>
      <w:r>
        <w:rPr>
          <w:rFonts w:ascii="宋体" w:eastAsia="宋体" w:hAnsi="MS Mincho" w:cs="宋体"/>
          <w:sz w:val="28"/>
        </w:rPr>
        <w:t>心心地来幼儿园，有的打扮成了小天使，有的打扮成了杰克船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，有的打扮成了小巫婆。幼儿园里到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洋溢着万圣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的神秘氛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。教室里挂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的蜘蛛、幽灵、巫婆和魔鬼等道具。老</w:t>
      </w:r>
      <w:r>
        <w:rPr>
          <w:rFonts w:ascii="宋体" w:eastAsia="宋体" w:hAnsi="SimSun" w:cs="宋体"/>
          <w:sz w:val="28"/>
        </w:rPr>
        <w:t>师们这</w:t>
      </w:r>
      <w:r>
        <w:rPr>
          <w:rFonts w:ascii="宋体" w:eastAsia="宋体" w:hAnsi="MS Mincho" w:cs="宋体"/>
          <w:sz w:val="28"/>
        </w:rPr>
        <w:t>几天也与孩子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一起分享了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个西方鬼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的相</w:t>
      </w:r>
      <w:r>
        <w:rPr>
          <w:rFonts w:ascii="宋体" w:eastAsia="宋体" w:hAnsi="SimSun" w:cs="宋体"/>
          <w:sz w:val="28"/>
        </w:rPr>
        <w:t>关习</w:t>
      </w:r>
      <w:r>
        <w:rPr>
          <w:rFonts w:ascii="宋体" w:eastAsia="宋体" w:hAnsi="MS Mincho" w:cs="宋体"/>
          <w:sz w:val="28"/>
        </w:rPr>
        <w:t>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瞧，下午孩子起床吃完午点后，各班的小朋友就穿着各异的万圣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服装整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有序的到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个班上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糖，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喊口号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蛋鬼，不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糖，就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，随后一起到操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上和弟弟妹妹分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糖果，大家一起其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融融的分享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。在万圣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鬼魅的音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声中，往日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的幼儿园充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了此起彼伏的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鬼哭狼</w:t>
      </w:r>
      <w:r>
        <w:rPr>
          <w:rFonts w:ascii="宋体" w:eastAsia="宋体" w:hAnsi="SimSun" w:cs="宋体"/>
          <w:sz w:val="28"/>
        </w:rPr>
        <w:t>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，笑声、歌声、尖叫声交</w:t>
      </w:r>
      <w:r>
        <w:rPr>
          <w:rFonts w:ascii="宋体" w:eastAsia="宋体" w:hAnsi="SimSun" w:cs="宋体"/>
          <w:sz w:val="28"/>
        </w:rPr>
        <w:t>织</w:t>
      </w:r>
      <w:r>
        <w:rPr>
          <w:rFonts w:ascii="宋体" w:eastAsia="宋体" w:hAnsi="MS Mincho" w:cs="宋体"/>
          <w:sz w:val="28"/>
        </w:rPr>
        <w:t>在一起，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聚成万圣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特有的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次幼儿园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</w:t>
      </w:r>
      <w:r>
        <w:rPr>
          <w:rFonts w:ascii="宋体" w:eastAsia="宋体" w:hAnsi="SimSun" w:cs="宋体"/>
          <w:sz w:val="28"/>
        </w:rPr>
        <w:t>别样</w:t>
      </w:r>
      <w:r>
        <w:rPr>
          <w:rFonts w:ascii="宋体" w:eastAsia="宋体" w:hAnsi="MS Mincho" w:cs="宋体"/>
          <w:sz w:val="28"/>
        </w:rPr>
        <w:t>的惊喜与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，了解了万圣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俗，感受到了西方的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日文化，同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趣更加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厚，更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搭建了一座中西文化交流的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日是西方国家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的鬼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一所以中英文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特色的幼儿园就必</w:t>
      </w:r>
      <w:r>
        <w:rPr>
          <w:rFonts w:ascii="宋体" w:eastAsia="宋体" w:hAnsi="SimSun" w:cs="宋体"/>
          <w:sz w:val="28"/>
        </w:rPr>
        <w:t>须让</w:t>
      </w:r>
      <w:r>
        <w:rPr>
          <w:rFonts w:ascii="宋体" w:eastAsia="宋体" w:hAnsi="MS Mincho" w:cs="宋体"/>
          <w:sz w:val="28"/>
        </w:rPr>
        <w:t>幼儿了解一些西方的文化。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此，我班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了隆重的万圣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舞会活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是我班第一次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参与的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高，有的家</w:t>
      </w:r>
      <w:r>
        <w:rPr>
          <w:rFonts w:ascii="宋体" w:eastAsia="宋体" w:hAnsi="SimSun" w:cs="宋体"/>
          <w:sz w:val="28"/>
        </w:rPr>
        <w:t>长还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电话问</w:t>
      </w:r>
      <w:r>
        <w:rPr>
          <w:rFonts w:ascii="宋体" w:eastAsia="宋体" w:hAnsi="MS Mincho" w:cs="宋体"/>
          <w:sz w:val="28"/>
        </w:rPr>
        <w:t>我怎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做衣服，家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都非常重</w:t>
      </w:r>
      <w:r>
        <w:rPr>
          <w:rFonts w:ascii="宋体" w:eastAsia="宋体" w:hAnsi="SimSun" w:cs="宋体"/>
          <w:sz w:val="28"/>
        </w:rPr>
        <w:t>视这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要下午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始，可是很多家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早早的来到幼儿园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口等待。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次也是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有用心，自己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了非常特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的造型，同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我感触最深的是我园的老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然是我班在搞活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，但其他班的老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也很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意的帮助我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中来，我特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cs="宋体"/>
          <w:sz w:val="28"/>
        </w:rPr>
        <w:t>SHOW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的小朋友在家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用心的装扮后，音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一响他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踏着音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拍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入舞台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一下子沸</w:t>
      </w:r>
      <w:r>
        <w:rPr>
          <w:rFonts w:ascii="宋体" w:eastAsia="宋体" w:hAnsi="SimSun" w:cs="宋体"/>
          <w:sz w:val="28"/>
        </w:rPr>
        <w:t>腾</w:t>
      </w:r>
      <w:r>
        <w:rPr>
          <w:rFonts w:ascii="宋体" w:eastAsia="宋体" w:hAnsi="MS Mincho" w:cs="宋体"/>
          <w:sz w:val="28"/>
        </w:rPr>
        <w:t>了。孩子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，只有第一个走</w:t>
      </w:r>
      <w:r>
        <w:rPr>
          <w:rFonts w:ascii="宋体" w:eastAsia="宋体" w:cs="宋体"/>
          <w:sz w:val="28"/>
        </w:rPr>
        <w:t>SHOW</w:t>
      </w:r>
      <w:r>
        <w:rPr>
          <w:rFonts w:ascii="宋体" w:eastAsia="宋体" w:hAnsi="SimSun" w:cs="宋体"/>
          <w:sz w:val="28"/>
        </w:rPr>
        <w:t>环节时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当天</w:t>
      </w:r>
      <w:r>
        <w:rPr>
          <w:rFonts w:ascii="宋体" w:eastAsia="宋体" w:hAnsi="SimSun" w:cs="宋体"/>
          <w:sz w:val="28"/>
        </w:rPr>
        <w:t>现编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到走</w:t>
      </w:r>
      <w:r>
        <w:rPr>
          <w:rFonts w:ascii="宋体" w:eastAsia="宋体" w:cs="宋体"/>
          <w:sz w:val="28"/>
        </w:rPr>
        <w:t>SHOW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太少了，所以就又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加了个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，因此孩子表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有点生熟，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作，但在第二个走</w:t>
      </w:r>
      <w:r>
        <w:rPr>
          <w:rFonts w:ascii="宋体" w:eastAsia="宋体" w:cs="宋体"/>
          <w:sz w:val="28"/>
        </w:rPr>
        <w:t>SHOW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得很棒。我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除了走</w:t>
      </w:r>
      <w:r>
        <w:rPr>
          <w:rFonts w:ascii="宋体" w:eastAsia="宋体" w:cs="宋体"/>
          <w:sz w:val="28"/>
        </w:rPr>
        <w:t>SHOW</w:t>
      </w:r>
      <w:r>
        <w:rPr>
          <w:rFonts w:ascii="宋体" w:eastAsia="宋体" w:hAnsi="MS Mincho" w:cs="宋体"/>
          <w:sz w:val="28"/>
        </w:rPr>
        <w:t>以外，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都参与到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中来，但是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的气氛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砸</w:t>
      </w:r>
      <w:r>
        <w:rPr>
          <w:rFonts w:ascii="宋体" w:eastAsia="宋体" w:hAnsi="MS Mincho" w:cs="宋体"/>
          <w:sz w:val="28"/>
        </w:rPr>
        <w:t>金蛋，在活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方案中，</w:t>
      </w:r>
      <w:r>
        <w:rPr>
          <w:rFonts w:ascii="宋体" w:eastAsia="宋体" w:hAnsi="SimSun" w:cs="宋体"/>
          <w:sz w:val="28"/>
        </w:rPr>
        <w:t>砸</w:t>
      </w:r>
      <w:r>
        <w:rPr>
          <w:rFonts w:ascii="宋体" w:eastAsia="宋体" w:hAnsi="MS Mincho" w:cs="宋体"/>
          <w:sz w:val="28"/>
        </w:rPr>
        <w:t>金蛋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是玩的，以前其他班用的是棍子</w:t>
      </w:r>
      <w:r>
        <w:rPr>
          <w:rFonts w:ascii="宋体" w:eastAsia="宋体" w:hAnsi="SimSun" w:cs="宋体"/>
          <w:sz w:val="28"/>
        </w:rPr>
        <w:t>砸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不好用，于是就在棍子上加了个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子，以便孩子和家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操作，但没考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到安全性，在活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当天一个家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由于力气太大，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砸</w:t>
      </w:r>
      <w:r>
        <w:rPr>
          <w:rFonts w:ascii="宋体" w:eastAsia="宋体" w:hAnsi="MS Mincho" w:cs="宋体"/>
          <w:sz w:val="28"/>
        </w:rPr>
        <w:t>掉了，碰到另一个小朋友的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了，原本隆重的气氛一下子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得沉重，最后我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利的完成了。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之所以能</w:t>
      </w:r>
      <w:r>
        <w:rPr>
          <w:rFonts w:ascii="宋体" w:eastAsia="宋体" w:hAnsi="SimSun" w:cs="宋体"/>
          <w:sz w:val="28"/>
        </w:rPr>
        <w:t>够顺</w:t>
      </w:r>
      <w:r>
        <w:rPr>
          <w:rFonts w:ascii="宋体" w:eastAsia="宋体" w:hAnsi="MS Mincho" w:cs="宋体"/>
          <w:sz w:val="28"/>
        </w:rPr>
        <w:t>利完成，要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幼儿园的几位老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的支持和参与，通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也在各方面得到了提高，也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提供了交流的机会，同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了不少，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我知道以后在策划活</w:t>
      </w:r>
      <w:r>
        <w:rPr>
          <w:rFonts w:ascii="宋体" w:eastAsia="宋体" w:hAnsi="SimSun" w:cs="宋体"/>
          <w:sz w:val="28"/>
        </w:rPr>
        <w:t>动时应该</w:t>
      </w:r>
      <w:r>
        <w:rPr>
          <w:rFonts w:ascii="宋体" w:eastAsia="宋体" w:hAnsi="MS Mincho" w:cs="宋体"/>
          <w:sz w:val="28"/>
        </w:rPr>
        <w:t>将所有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都考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周到了，那才会在活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中不会出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感受来自异域的不同文化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南伊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并邀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一起狂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糖是万圣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传统项</w:t>
      </w:r>
      <w:r>
        <w:rPr>
          <w:rFonts w:ascii="宋体" w:eastAsia="宋体" w:hAnsi="MS Mincho" w:cs="宋体"/>
          <w:sz w:val="28"/>
        </w:rPr>
        <w:t>目。上午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南伊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幼儿园的小朋友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下奔向不同地方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宝之旅。考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的差异及安全因素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今年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园内中小班的小朋友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在学校内部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而大班的孩子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走出校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去周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及居民家中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要糖果。参加活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都特</w:t>
      </w:r>
      <w:r>
        <w:rPr>
          <w:rFonts w:ascii="宋体" w:eastAsia="宋体" w:hAnsi="SimSun" w:cs="宋体"/>
          <w:sz w:val="28"/>
        </w:rPr>
        <w:t>别请</w:t>
      </w:r>
      <w:r>
        <w:rPr>
          <w:rFonts w:ascii="宋体" w:eastAsia="宋体" w:hAnsi="MS Mincho" w:cs="宋体"/>
          <w:sz w:val="28"/>
        </w:rPr>
        <w:t>了一天的假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陪孩子</w:t>
      </w:r>
      <w:r>
        <w:rPr>
          <w:rFonts w:ascii="宋体" w:eastAsia="宋体" w:hAnsi="SimSun" w:cs="宋体"/>
          <w:sz w:val="28"/>
        </w:rPr>
        <w:t>们过这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可以没有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化装舞会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。下午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期待的万圣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*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身着各式各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衣服的孩子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蹦</w:t>
      </w:r>
      <w:r>
        <w:rPr>
          <w:rFonts w:ascii="宋体" w:eastAsia="宋体" w:hAnsi="MS Mincho" w:cs="宋体"/>
          <w:sz w:val="28"/>
        </w:rPr>
        <w:t>啊、跳啊。今年的万圣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*,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事先在班内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行民主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自行确定本班的</w:t>
      </w: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来园参与活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也装扮一新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配合孩子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上面具、假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。家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能增加家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很多意想不到的快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是一个非常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得的机会和体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是孩子</w:t>
      </w:r>
      <w:r>
        <w:rPr>
          <w:rFonts w:ascii="宋体" w:eastAsia="宋体" w:hAnsi="SimSun" w:cs="宋体"/>
          <w:sz w:val="28"/>
        </w:rPr>
        <w:t>们纵</w:t>
      </w:r>
      <w:r>
        <w:rPr>
          <w:rFonts w:ascii="宋体" w:eastAsia="宋体" w:hAnsi="MS Mincho" w:cs="宋体"/>
          <w:sz w:val="28"/>
        </w:rPr>
        <w:t>情玩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候，一起看看</w:t>
      </w:r>
      <w:r>
        <w:rPr>
          <w:rFonts w:ascii="宋体" w:eastAsia="宋体" w:cs="宋体"/>
          <w:sz w:val="28"/>
        </w:rPr>
        <w:t>**</w:t>
      </w:r>
      <w:r>
        <w:rPr>
          <w:rFonts w:ascii="宋体" w:eastAsia="宋体" w:hAnsi="MS Mincho" w:cs="宋体"/>
          <w:sz w:val="28"/>
        </w:rPr>
        <w:t>幼儿园的大朋友小朋友万圣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是如何度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的，今年万圣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摩一起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了解孩子在园的生活学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情况。二是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们乐</w:t>
      </w:r>
      <w:r>
        <w:rPr>
          <w:rFonts w:ascii="宋体" w:eastAsia="宋体" w:hAnsi="MS Mincho" w:cs="宋体"/>
          <w:sz w:val="28"/>
        </w:rPr>
        <w:t>意与同伴、家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一起参加游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家园、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子情感。感受与父母、同伴共同活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趣。三是培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幼儿大胆的个性，敢于在众人面前大胆表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自己，表达自己的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与能力。四是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和小朋友感受万圣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异国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情的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日上午八点，</w:t>
      </w:r>
      <w:r>
        <w:rPr>
          <w:rFonts w:ascii="宋体" w:eastAsia="宋体" w:cs="宋体"/>
          <w:sz w:val="28"/>
        </w:rPr>
        <w:t>**</w:t>
      </w:r>
      <w:r>
        <w:rPr>
          <w:rFonts w:ascii="宋体" w:eastAsia="宋体" w:hAnsi="MS Mincho" w:cs="宋体"/>
          <w:sz w:val="28"/>
        </w:rPr>
        <w:t>幼儿园中班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了帷幕。本次会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cs="宋体"/>
          <w:sz w:val="28"/>
        </w:rPr>
        <w:t>**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主持召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，园</w:t>
      </w:r>
      <w:r>
        <w:rPr>
          <w:rFonts w:ascii="宋体" w:eastAsia="宋体" w:hAnsi="SimSun" w:cs="宋体"/>
          <w:sz w:val="28"/>
        </w:rPr>
        <w:t>长针对</w:t>
      </w:r>
      <w:r>
        <w:rPr>
          <w:rFonts w:ascii="宋体" w:eastAsia="宋体" w:cs="宋体"/>
          <w:sz w:val="28"/>
        </w:rPr>
        <w:t>**</w:t>
      </w:r>
      <w:r>
        <w:rPr>
          <w:rFonts w:ascii="宋体" w:eastAsia="宋体" w:hAnsi="MS Mincho" w:cs="宋体"/>
          <w:sz w:val="28"/>
        </w:rPr>
        <w:t>幼儿园欣欣向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展得益于以下五个方面：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的基石、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的管理、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了一系列的介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。运用大量的幼儿活</w:t>
      </w:r>
      <w:r>
        <w:rPr>
          <w:rFonts w:ascii="宋体" w:eastAsia="宋体" w:hAnsi="SimSun" w:cs="宋体"/>
          <w:sz w:val="28"/>
        </w:rPr>
        <w:t>动图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了上学期家园工作，同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了解本学期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划，家园配合达成教育者同盟。引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了解中班幼儿年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特点，正确看待幼儿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展并提供适宜有力支持。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幼儿园除了注重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堂教育、游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及一日生活外，更注重在各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大小活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情境，搭建平台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展的情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从而培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孩子大方、自信、思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敏捷，懂礼貌善交往等良好品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中看什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...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做，争做一名合格的懂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的父母，家园共育</w:t>
      </w:r>
      <w:r>
        <w:rPr>
          <w:rFonts w:ascii="宋体" w:eastAsia="宋体" w:hAnsi="SimSun" w:cs="宋体"/>
          <w:sz w:val="28"/>
        </w:rPr>
        <w:t>让爱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教学篇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店》，内容生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松、自由的氛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中了解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特征，能在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物的特征和特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系。幼儿感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趣，又有助于拓展幼儿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看到了孩子的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极性，非常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意参与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验语</w:t>
      </w:r>
      <w:r>
        <w:rPr>
          <w:rFonts w:ascii="宋体" w:eastAsia="宋体" w:hAnsi="MS Mincho" w:cs="宋体"/>
          <w:sz w:val="28"/>
        </w:rPr>
        <w:t>言交流的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的掌声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孩子最好的肯定。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大班的《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物出租公司》，内容更加的特近生活，就像《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要》中指出的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动应</w:t>
      </w:r>
      <w:r>
        <w:rPr>
          <w:rFonts w:ascii="宋体" w:eastAsia="宋体" w:hAnsi="MS Mincho" w:cs="宋体"/>
          <w:sz w:val="28"/>
        </w:rPr>
        <w:t>既符合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的需要，又有利于幼儿的</w:t>
      </w:r>
      <w:r>
        <w:rPr>
          <w:rFonts w:ascii="宋体" w:eastAsia="宋体" w:hAnsi="SimSun" w:cs="宋体"/>
          <w:sz w:val="28"/>
        </w:rPr>
        <w:t>长远发</w:t>
      </w:r>
      <w:r>
        <w:rPr>
          <w:rFonts w:ascii="宋体" w:eastAsia="宋体" w:hAnsi="MS Mincho" w:cs="宋体"/>
          <w:sz w:val="28"/>
        </w:rPr>
        <w:t>展。孩子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物特征与人的需要之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看到了孩子的成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，一双双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的眼光。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小班的教育活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《小猫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生日》，内容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新大胆，生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中情境中一一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的能力。并通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生日的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验动脑</w:t>
      </w:r>
      <w:r>
        <w:rPr>
          <w:rFonts w:ascii="宋体" w:eastAsia="宋体" w:hAnsi="MS Mincho" w:cs="宋体"/>
          <w:sz w:val="28"/>
        </w:rPr>
        <w:t>筋解决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早操篇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早操活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长们纷纷</w:t>
      </w:r>
      <w:r>
        <w:rPr>
          <w:rFonts w:ascii="宋体" w:eastAsia="宋体" w:hAnsi="MS Mincho" w:cs="宋体"/>
          <w:sz w:val="28"/>
        </w:rPr>
        <w:t>走到操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看小朋友做早操，小朋友精神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作合拍，表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富有激情，不</w:t>
      </w:r>
      <w:r>
        <w:rPr>
          <w:rFonts w:ascii="宋体" w:eastAsia="宋体" w:hAnsi="SimSun" w:cs="宋体"/>
          <w:sz w:val="28"/>
        </w:rPr>
        <w:t>时赢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长们阵阵</w:t>
      </w:r>
      <w:r>
        <w:rPr>
          <w:rFonts w:ascii="宋体" w:eastAsia="宋体" w:hAnsi="MS Mincho" w:cs="宋体"/>
          <w:sz w:val="28"/>
        </w:rPr>
        <w:t>笑声。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手工篇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圣</w:t>
      </w:r>
      <w:r>
        <w:rPr>
          <w:rFonts w:ascii="宋体" w:eastAsia="宋体" w:hAnsi="SimSun" w:cs="宋体"/>
          <w:sz w:val="28"/>
        </w:rPr>
        <w:t>节亲</w:t>
      </w:r>
      <w:r>
        <w:rPr>
          <w:rFonts w:ascii="宋体" w:eastAsia="宋体" w:hAnsi="MS Mincho" w:cs="宋体"/>
          <w:sz w:val="28"/>
        </w:rPr>
        <w:t>子手工制作，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都有自己的特色，有面具、有拉花等等，不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看到的一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的内容就是孩子的投入、家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的欣慰。家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看到的更多的是孩子的成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，在制作中他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是主人，是主力，我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只是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助的作用，及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予孩子一点帮助或者建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，在制作中孩子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太多的惊喜，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太多的欣慰和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大朋友和小朋友在老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子手工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下完成了他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的作品。小朋友穿着各式各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服装，有打扮成小天使、小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物的，也有打扮成杰克船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、小巫婆的。在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下，大朋友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着小朋友的手走秀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始啦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顿时</w:t>
      </w:r>
      <w:r>
        <w:rPr>
          <w:rFonts w:ascii="宋体" w:eastAsia="宋体" w:hAnsi="MS Mincho" w:cs="宋体"/>
          <w:sz w:val="28"/>
        </w:rPr>
        <w:t>，往日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的幼儿园充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了此起彼伏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鬼哭狼</w:t>
      </w:r>
      <w:r>
        <w:rPr>
          <w:rFonts w:ascii="宋体" w:eastAsia="宋体" w:hAnsi="SimSun" w:cs="宋体"/>
          <w:sz w:val="28"/>
        </w:rPr>
        <w:t>嚎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，笑声、歌声、尖叫声交</w:t>
      </w:r>
      <w:r>
        <w:rPr>
          <w:rFonts w:ascii="宋体" w:eastAsia="宋体" w:hAnsi="SimSun" w:cs="宋体"/>
          <w:sz w:val="28"/>
        </w:rPr>
        <w:t>织</w:t>
      </w:r>
      <w:r>
        <w:rPr>
          <w:rFonts w:ascii="宋体" w:eastAsia="宋体" w:hAnsi="MS Mincho" w:cs="宋体"/>
          <w:sz w:val="28"/>
        </w:rPr>
        <w:t>在一起，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聚成万圣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特有的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章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半日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后，通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小型家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会各班班主任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，一是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了解幼儿的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化以及需要配合幼儿园做的努力。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二是了解新教材的特点，了解教育的目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、内容和方法，从而使家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根据幼儿园的教育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境，能更好的配合幼儿园、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更好的教育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日，是西方国家的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分，ｘｘ市ｘｘ幼儿园中班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以即将来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的西方万圣</w:t>
      </w:r>
      <w:r>
        <w:rPr>
          <w:rFonts w:ascii="宋体" w:eastAsia="宋体" w:hAnsi="SimSun" w:cs="宋体"/>
          <w:sz w:val="28"/>
        </w:rPr>
        <w:t>节为</w:t>
      </w:r>
      <w:r>
        <w:rPr>
          <w:rFonts w:ascii="宋体" w:eastAsia="宋体" w:hAnsi="MS Mincho" w:cs="宋体"/>
          <w:sz w:val="28"/>
        </w:rPr>
        <w:t>契机，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的万圣</w:t>
      </w:r>
      <w:r>
        <w:rPr>
          <w:rFonts w:ascii="宋体" w:eastAsia="宋体" w:hAnsi="SimSun" w:cs="宋体"/>
          <w:sz w:val="28"/>
        </w:rPr>
        <w:t>节亲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过亲</w:t>
      </w:r>
      <w:r>
        <w:rPr>
          <w:rFonts w:ascii="宋体" w:eastAsia="宋体" w:hAnsi="MS Mincho" w:cs="宋体"/>
          <w:sz w:val="28"/>
        </w:rPr>
        <w:t>子互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的模式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了解、参与并感受西方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日的新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与趣味，体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日气氛。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我知道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有趣的万圣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故事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意南瓜灯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魔幻装秀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小鬼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五个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了趣味和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，孩子和爸爸</w:t>
      </w:r>
      <w:r>
        <w:rPr>
          <w:rFonts w:ascii="宋体" w:eastAsia="宋体" w:hAnsi="SimSun" w:cs="宋体"/>
          <w:sz w:val="28"/>
        </w:rPr>
        <w:t>妈妈们亲</w:t>
      </w:r>
      <w:r>
        <w:rPr>
          <w:rFonts w:ascii="宋体" w:eastAsia="宋体" w:hAnsi="MS Mincho" w:cs="宋体"/>
          <w:sz w:val="28"/>
        </w:rPr>
        <w:t>手制作造型奇特的各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南瓜灯使整个幼儿园成了童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王国。尤其是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魔幻装秀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，在奇幻的音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声中</w:t>
      </w:r>
      <w:r>
        <w:rPr>
          <w:rFonts w:ascii="宋体" w:eastAsia="宋体" w:hAnsi="SimSun" w:cs="宋体"/>
          <w:sz w:val="28"/>
        </w:rPr>
        <w:t>绚烂开场</w:t>
      </w:r>
      <w:r>
        <w:rPr>
          <w:rFonts w:ascii="宋体" w:eastAsia="宋体" w:hAnsi="MS Mincho" w:cs="宋体"/>
          <w:sz w:val="28"/>
        </w:rPr>
        <w:t>。小朋友和家</w:t>
      </w:r>
      <w:r>
        <w:rPr>
          <w:rFonts w:ascii="宋体" w:eastAsia="宋体" w:hAnsi="SimSun" w:cs="宋体"/>
          <w:sz w:val="28"/>
        </w:rPr>
        <w:t>长们变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巫婆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海盗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、化装成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小精灵、小公主、小王子、蜘蛛侠、超人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等形象，小模特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个个猫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走得有模有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，秀出了他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奇幻的造型仿佛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幼儿园穿越到魔怪小天地，十分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的万圣元素得以充分展露。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又玩起了万圣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小鬼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心地与装扮成各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精灵的老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，大声地向老</w:t>
      </w:r>
      <w:r>
        <w:rPr>
          <w:rFonts w:ascii="宋体" w:eastAsia="宋体" w:hAnsi="SimSun" w:cs="宋体"/>
          <w:sz w:val="28"/>
        </w:rPr>
        <w:t>师讨</w:t>
      </w:r>
      <w:r>
        <w:rPr>
          <w:rFonts w:ascii="宋体" w:eastAsia="宋体" w:hAnsi="MS Mincho" w:cs="宋体"/>
          <w:sz w:val="28"/>
        </w:rPr>
        <w:t>糖。并大喊</w:t>
      </w:r>
      <w:r>
        <w:rPr>
          <w:rFonts w:ascii="宋体" w:eastAsia="宋体" w:cs="宋体"/>
          <w:sz w:val="28"/>
        </w:rPr>
        <w:t>:“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糖就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气氛非常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，整个幼儿园都是孩子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，使得幼儿园弥漫着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日气息。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束后，孩子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意犹未尽，回到班上和同伴一起分享自己的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成果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，并一起合影，大家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上都露出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心的笑容。在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的笑声中，万圣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动圆满结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本次万圣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仅为师</w:t>
      </w:r>
      <w:r>
        <w:rPr>
          <w:rFonts w:ascii="宋体" w:eastAsia="宋体" w:hAnsi="MS Mincho" w:cs="宋体"/>
          <w:sz w:val="28"/>
        </w:rPr>
        <w:t>生交流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愉的平台，同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的温馨与愉悦，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更深的了解，各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趣味十足，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美美地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了一把玩</w:t>
      </w:r>
      <w:r>
        <w:rPr>
          <w:rFonts w:ascii="宋体" w:eastAsia="宋体" w:hAnsi="SimSun" w:cs="宋体"/>
          <w:sz w:val="28"/>
        </w:rPr>
        <w:t>瘾</w:t>
      </w:r>
      <w:r>
        <w:rPr>
          <w:rFonts w:ascii="宋体" w:eastAsia="宋体" w:hAnsi="MS Mincho" w:cs="宋体"/>
          <w:sz w:val="28"/>
        </w:rPr>
        <w:t>，希望我园的万圣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幼儿园的小朋友留下美好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日是西方国家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的鬼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幼儿更多的了解一些西方的文化，我园也在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了隆重的万圣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的参与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高的，很多家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早早的来到幼儿园，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自己和宝宝化</w:t>
      </w:r>
      <w:r>
        <w:rPr>
          <w:rFonts w:ascii="宋体" w:eastAsia="宋体" w:hAnsi="SimSun" w:cs="宋体"/>
          <w:sz w:val="28"/>
        </w:rPr>
        <w:t>妆换</w:t>
      </w:r>
      <w:r>
        <w:rPr>
          <w:rFonts w:ascii="宋体" w:eastAsia="宋体" w:hAnsi="MS Mincho" w:cs="宋体"/>
          <w:sz w:val="28"/>
        </w:rPr>
        <w:t>衣服等等，忙得不亦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次也是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有用心，自己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了非常特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的造型。家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和孩子在走秀的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中都表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出色，但由于有些家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太急于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自己的宝宝拍照片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有些乱，通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里反思了一下，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之前通知好各位家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一些活</w:t>
      </w:r>
      <w:r>
        <w:rPr>
          <w:rFonts w:ascii="宋体" w:eastAsia="宋体" w:hAnsi="SimSun" w:cs="宋体"/>
          <w:sz w:val="28"/>
        </w:rPr>
        <w:t>动细则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的秩序就会好很多。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除了走秀以外，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，孩子跟着音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唱英文的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边给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糖，在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。在制作南瓜灯的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候，小朋友都能主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束后，家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一起清理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里在忠心的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谢每</w:t>
      </w:r>
      <w:r>
        <w:rPr>
          <w:rFonts w:ascii="宋体" w:eastAsia="宋体" w:hAnsi="MS Mincho" w:cs="宋体"/>
          <w:sz w:val="28"/>
        </w:rPr>
        <w:t>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本园活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的大力支持和配合！通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我知道以后在活</w:t>
      </w:r>
      <w:r>
        <w:rPr>
          <w:rFonts w:ascii="宋体" w:eastAsia="宋体" w:hAnsi="SimSun" w:cs="宋体"/>
          <w:sz w:val="28"/>
        </w:rPr>
        <w:t>动时应该</w:t>
      </w:r>
      <w:r>
        <w:rPr>
          <w:rFonts w:ascii="宋体" w:eastAsia="宋体" w:hAnsi="MS Mincho" w:cs="宋体"/>
          <w:sz w:val="28"/>
        </w:rPr>
        <w:t>将所有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都考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周到了，那才会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更加精彩。期待下次活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动总结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日上午，太湖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幼儿园小广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上一片</w:t>
      </w:r>
      <w:r>
        <w:rPr>
          <w:rFonts w:ascii="宋体" w:eastAsia="宋体" w:hAnsi="SimSun" w:cs="宋体"/>
          <w:sz w:val="28"/>
        </w:rPr>
        <w:t>欢腾</w:t>
      </w:r>
      <w:r>
        <w:rPr>
          <w:rFonts w:ascii="宋体" w:eastAsia="宋体" w:hAnsi="MS Mincho" w:cs="宋体"/>
          <w:sz w:val="28"/>
        </w:rPr>
        <w:t>，大班小朋友拉着小班小朋友的手穿着奇装异服，共度万圣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!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https://d.book118.com/688074010023006032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88074010023006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幼儿园万圣节活动总结集锦15篇</dc:title>
  <dc:subject>总结是把一定阶段内的有关情况分析研究，做出有指导性的经验方法以及结论的书面材料，它能帮我们理顺知识结构，突出重点，突破难点，让我们来为自己写一份总结吧。但是总结有什么要求呢？下面是小编精心整理的幼儿园</dc:subject>
  <cp:keywords>幼儿园万圣节活动总结</cp:keywords>
  <cp:revision>0</cp:revision>
</cp:coreProperties>
</file>