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期末班主任精彩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活力，日益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都跟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稿有着直接或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接的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稿一般是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会前或出席重要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言稿。你知道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才能写的好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早上好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时间飞</w:t>
      </w:r>
      <w:r>
        <w:rPr>
          <w:rFonts w:ascii="宋体" w:eastAsia="宋体" w:hAnsi="MS Mincho" w:cs="宋体"/>
          <w:sz w:val="28"/>
          <w:bdr w:val="none" w:sz="0" w:space="0" w:color="auto"/>
        </w:rPr>
        <w:t>逝，一个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束一个学期。本周，我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。同学，你准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我听到一个大声的答案，真棒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我相信只要学生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，就能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得全部考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学生有三个期望：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第一个看，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良好的考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自信是一个成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故事，比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前做事情有一个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，有充分把握。有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据的考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，也就是在期末考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之前，全面掌握学期的知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和能力点。所以当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入考</w:t>
      </w:r>
      <w:r>
        <w:rPr>
          <w:rFonts w:ascii="宋体" w:eastAsia="宋体" w:hAnsi="SimSun" w:cs="宋体"/>
          <w:sz w:val="28"/>
          <w:bdr w:val="none" w:sz="0" w:space="0" w:color="auto"/>
        </w:rPr>
        <w:t>场时</w:t>
      </w:r>
      <w:r>
        <w:rPr>
          <w:rFonts w:ascii="宋体" w:eastAsia="宋体" w:hAnsi="MS Mincho" w:cs="宋体"/>
          <w:sz w:val="28"/>
          <w:bdr w:val="none" w:sz="0" w:space="0" w:color="auto"/>
        </w:rPr>
        <w:t>，你可以自信地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审查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，你来了，我不害怕你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前段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们评论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，所以有人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：差不多，快速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师认为</w:t>
      </w:r>
      <w:r>
        <w:rPr>
          <w:rFonts w:ascii="宋体" w:eastAsia="宋体" w:hAnsi="MS Mincho" w:cs="宋体"/>
          <w:sz w:val="28"/>
          <w:bdr w:val="none" w:sz="0" w:space="0" w:color="auto"/>
        </w:rPr>
        <w:t>，可能几乎</w:t>
      </w:r>
      <w:r>
        <w:rPr>
          <w:rFonts w:ascii="宋体" w:eastAsia="宋体" w:hAnsi="SimSun" w:cs="宋体"/>
          <w:sz w:val="28"/>
          <w:bdr w:val="none" w:sz="0" w:space="0" w:color="auto"/>
        </w:rPr>
        <w:t>这种类</w:t>
      </w:r>
      <w:r>
        <w:rPr>
          <w:rFonts w:ascii="宋体" w:eastAsia="宋体" w:hAnsi="MS Mincho" w:cs="宋体"/>
          <w:sz w:val="28"/>
          <w:bdr w:val="none" w:sz="0" w:space="0" w:color="auto"/>
        </w:rPr>
        <w:t>型的</w:t>
      </w:r>
      <w:r>
        <w:rPr>
          <w:rFonts w:ascii="宋体" w:eastAsia="宋体" w:hAnsi="SimSun" w:cs="宋体"/>
          <w:sz w:val="28"/>
          <w:bdr w:val="none" w:sz="0" w:space="0" w:color="auto"/>
        </w:rPr>
        <w:t>论证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来自我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的口，因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是没有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足于一点知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不是一个好收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么这</w:t>
      </w:r>
      <w:r>
        <w:rPr>
          <w:rFonts w:ascii="宋体" w:eastAsia="宋体" w:hAnsi="MS Mincho" w:cs="宋体"/>
          <w:sz w:val="28"/>
          <w:bdr w:val="none" w:sz="0" w:space="0" w:color="auto"/>
        </w:rPr>
        <w:t>两天我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能做些什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第一，全面看教科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，教科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有了全面把握。我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通常学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接受一个相</w:t>
      </w:r>
      <w:r>
        <w:rPr>
          <w:rFonts w:ascii="宋体" w:eastAsia="宋体" w:hAnsi="SimSun" w:cs="宋体"/>
          <w:sz w:val="28"/>
          <w:bdr w:val="none" w:sz="0" w:space="0" w:color="auto"/>
        </w:rPr>
        <w:t>对单</w:t>
      </w:r>
      <w:r>
        <w:rPr>
          <w:rFonts w:ascii="宋体" w:eastAsia="宋体" w:hAnsi="MS Mincho" w:cs="宋体"/>
          <w:sz w:val="28"/>
          <w:bdr w:val="none" w:sz="0" w:space="0" w:color="auto"/>
        </w:rPr>
        <w:t>一的知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点，一个学期下来，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然心安装了很多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西，但是很乱。我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可以帮助老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，通常会学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，在心中建立一个知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，从而形成一个完整的知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体系，方便知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的提取。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于高中生来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尤其必要。二是填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空白，自己薄弱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第二个看，冷静的考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冷静，描述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非常平静，平静的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子。期末考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真的很重要，中度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是完全可以理解的，但没有必要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。如何避免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冷静地参加考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首先，考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普通家庭作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上的注意，心理蔑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它，我不害怕你，怎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二，假日前一天休息好，适当放松，不要做很多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。三，做好考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前的准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，包括熟悉考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使用考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文具，如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笔，吃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，尺子，橡胶等，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前先在好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所，光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斗等。第三，了解考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的要求，然后移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笔的回答，不要惊慌，避免忙到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第三看，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致的考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心是一个好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地描述工作，即使是最微妙的地方也不是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虎。什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是微妙的地方要注意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一个是仔</w:t>
      </w:r>
      <w:r>
        <w:rPr>
          <w:rFonts w:ascii="宋体" w:eastAsia="宋体" w:hAnsi="SimSun" w:cs="宋体"/>
          <w:sz w:val="28"/>
          <w:bdr w:val="none" w:sz="0" w:space="0" w:color="auto"/>
        </w:rPr>
        <w:t>细检查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清楚，以确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了解笔的要求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二是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，干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，不涂</w:t>
      </w:r>
      <w:r>
        <w:rPr>
          <w:rFonts w:ascii="宋体" w:eastAsia="宋体" w:hAnsi="SimSun" w:cs="宋体"/>
          <w:sz w:val="28"/>
          <w:bdr w:val="none" w:sz="0" w:space="0" w:color="auto"/>
        </w:rPr>
        <w:t>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第三是困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思考两次，也就是思考三次，但也不能想到，先放下后面去做，会做到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做再次做的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，攻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第四，必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有草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，数学必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是草，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遇到不容置疑的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在草稿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上画画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五是遵守考</w:t>
      </w:r>
      <w:r>
        <w:rPr>
          <w:rFonts w:ascii="宋体" w:eastAsia="宋体" w:hAnsi="SimSun" w:cs="宋体"/>
          <w:sz w:val="28"/>
          <w:bdr w:val="none" w:sz="0" w:space="0" w:color="auto"/>
        </w:rPr>
        <w:t>试纪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不能四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看，耳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，但不能通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。六是完成</w:t>
      </w:r>
      <w:r>
        <w:rPr>
          <w:rFonts w:ascii="宋体" w:eastAsia="宋体" w:hAnsi="SimSun" w:cs="宋体"/>
          <w:sz w:val="28"/>
          <w:bdr w:val="none" w:sz="0" w:space="0" w:color="auto"/>
        </w:rPr>
        <w:t>测试纸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须检查</w:t>
      </w:r>
      <w:r>
        <w:rPr>
          <w:rFonts w:ascii="宋体" w:eastAsia="宋体" w:hAnsi="MS Mincho" w:cs="宋体"/>
          <w:sz w:val="28"/>
          <w:bdr w:val="none" w:sz="0" w:space="0" w:color="auto"/>
        </w:rPr>
        <w:t>，如果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也足</w:t>
      </w:r>
      <w:r>
        <w:rPr>
          <w:rFonts w:ascii="宋体" w:eastAsia="宋体" w:hAnsi="SimSun" w:cs="宋体"/>
          <w:sz w:val="28"/>
          <w:bdr w:val="none" w:sz="0" w:space="0" w:color="auto"/>
        </w:rPr>
        <w:t>够检查</w:t>
      </w:r>
      <w:r>
        <w:rPr>
          <w:rFonts w:ascii="宋体" w:eastAsia="宋体" w:hAnsi="MS Mincho" w:cs="宋体"/>
          <w:sz w:val="28"/>
          <w:bdr w:val="none" w:sz="0" w:space="0" w:color="auto"/>
        </w:rPr>
        <w:t>几次。同学，学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是一件苦差事，所以有一个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的研究的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点。但是当你深入到它，你会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它包含很多的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趣。生活不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斗不是很好，缺乏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争和生活的考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不完全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合理安排</w:t>
      </w:r>
      <w:r>
        <w:rPr>
          <w:rFonts w:ascii="宋体" w:eastAsia="宋体" w:hAnsi="SimSun" w:cs="宋体"/>
          <w:sz w:val="28"/>
          <w:bdr w:val="none" w:sz="0" w:space="0" w:color="auto"/>
        </w:rPr>
        <w:t>审查</w:t>
      </w:r>
      <w:r>
        <w:rPr>
          <w:rFonts w:ascii="宋体" w:eastAsia="宋体" w:hAnsi="MS Mincho" w:cs="宋体"/>
          <w:sz w:val="28"/>
          <w:bdr w:val="none" w:sz="0" w:space="0" w:color="auto"/>
        </w:rPr>
        <w:t>，使用适当的</w:t>
      </w:r>
      <w:r>
        <w:rPr>
          <w:rFonts w:ascii="宋体" w:eastAsia="宋体" w:hAnsi="SimSun" w:cs="宋体"/>
          <w:sz w:val="28"/>
          <w:bdr w:val="none" w:sz="0" w:space="0" w:color="auto"/>
        </w:rPr>
        <w:t>审查</w:t>
      </w:r>
      <w:r>
        <w:rPr>
          <w:rFonts w:ascii="宋体" w:eastAsia="宋体" w:hAnsi="MS Mincho" w:cs="宋体"/>
          <w:sz w:val="28"/>
          <w:bdr w:val="none" w:sz="0" w:space="0" w:color="auto"/>
        </w:rPr>
        <w:t>方法，将在期末考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美好的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最后，我希望期末考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的学生取得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试临</w:t>
      </w:r>
      <w:r>
        <w:rPr>
          <w:rFonts w:ascii="宋体" w:eastAsia="宋体" w:hAnsi="MS Mincho" w:cs="宋体"/>
          <w:sz w:val="28"/>
          <w:bdr w:val="none" w:sz="0" w:space="0" w:color="auto"/>
        </w:rPr>
        <w:t>近，各年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、各学科都已</w:t>
      </w:r>
      <w:r>
        <w:rPr>
          <w:rFonts w:ascii="宋体" w:eastAsia="宋体" w:hAnsi="SimSun" w:cs="宋体"/>
          <w:sz w:val="28"/>
          <w:bdr w:val="none" w:sz="0" w:space="0" w:color="auto"/>
        </w:rPr>
        <w:t>经进</w:t>
      </w:r>
      <w:r>
        <w:rPr>
          <w:rFonts w:ascii="宋体" w:eastAsia="宋体" w:hAnsi="MS Mincho" w:cs="宋体"/>
          <w:sz w:val="28"/>
          <w:bdr w:val="none" w:sz="0" w:space="0" w:color="auto"/>
        </w:rPr>
        <w:t>入到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是巩固和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必不可少的手段，是学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。平常学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好的同学，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的迁移、能力的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上下功夫，做到触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旁通、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一反三，使自己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入更高的学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境界。学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一般的同学更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加大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力度，巩固基本知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掌握基本技能，做到温故而知新。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如何提高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效率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里提出几点我个人的建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一、明确重点，攻克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点，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重疑点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行梳理的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抓住重点、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点和疑点。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于重点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吃透，并尽可能在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行运用。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要努力攻破，同学之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可以加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交流，在交流中解决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点。而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更重要的是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于一知半解的疑点决不可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易放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一本本子把平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中所出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下来，再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行一次分析，以避免下次再犯同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究方法，适当做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适当地做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是必不可少的，用心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做不同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目，在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中使知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点得到了巩固，运用能力得到了提高。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三、注意学科平衡，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全面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段，要注意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自己的薄弱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，要找出自己的学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决消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偏科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象。要充分</w:t>
      </w:r>
      <w:r>
        <w:rPr>
          <w:rFonts w:ascii="宋体" w:eastAsia="宋体" w:hAnsi="SimSun" w:cs="宋体"/>
          <w:sz w:val="28"/>
          <w:bdr w:val="none" w:sz="0" w:space="0" w:color="auto"/>
        </w:rPr>
        <w:t>发挥优势</w:t>
      </w:r>
      <w:r>
        <w:rPr>
          <w:rFonts w:ascii="宋体" w:eastAsia="宋体" w:hAnsi="MS Mincho" w:cs="宋体"/>
          <w:sz w:val="28"/>
          <w:bdr w:val="none" w:sz="0" w:space="0" w:color="auto"/>
        </w:rPr>
        <w:t>学科的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，要拿到好成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、要体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于自己的薄弱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、同学帮助、老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的方式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突破，不要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某个学科影响你的整体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调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整心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态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，考前虚心，考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，要有虚心的心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多不明确的知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有没完全掌握的技能方法，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才能在</w:t>
      </w: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深入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琢磨。而在考</w:t>
      </w:r>
      <w:r>
        <w:rPr>
          <w:rFonts w:ascii="宋体" w:eastAsia="宋体" w:hAnsi="SimSun" w:cs="宋体"/>
          <w:sz w:val="28"/>
          <w:bdr w:val="none" w:sz="0" w:space="0" w:color="auto"/>
        </w:rPr>
        <w:t>试时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们应调</w:t>
      </w:r>
      <w:r>
        <w:rPr>
          <w:rFonts w:ascii="宋体" w:eastAsia="宋体" w:hAnsi="MS Mincho" w:cs="宋体"/>
          <w:sz w:val="28"/>
          <w:bdr w:val="none" w:sz="0" w:space="0" w:color="auto"/>
        </w:rPr>
        <w:t>整好自己的心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，努力放松自己，以必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的信心，暗示自己：我能行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坦然面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的最后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可以将一些期末的</w:t>
      </w:r>
      <w:r>
        <w:rPr>
          <w:rFonts w:ascii="宋体" w:eastAsia="宋体" w:hAnsi="SimSun" w:cs="宋体"/>
          <w:sz w:val="28"/>
          <w:bdr w:val="none" w:sz="0" w:space="0" w:color="auto"/>
        </w:rPr>
        <w:t>练习题</w:t>
      </w:r>
      <w:r>
        <w:rPr>
          <w:rFonts w:ascii="宋体" w:eastAsia="宋体" w:hAnsi="MS Mincho" w:cs="宋体"/>
          <w:sz w:val="28"/>
          <w:bdr w:val="none" w:sz="0" w:space="0" w:color="auto"/>
        </w:rPr>
        <w:t>当作正式的期末考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，利用它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整自己的心理状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，并不断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技巧，从而使自己在走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正式考</w:t>
      </w:r>
      <w:r>
        <w:rPr>
          <w:rFonts w:ascii="宋体" w:eastAsia="宋体" w:hAnsi="SimSun" w:cs="宋体"/>
          <w:sz w:val="28"/>
          <w:bdr w:val="none" w:sz="0" w:space="0" w:color="auto"/>
        </w:rPr>
        <w:t>场时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入一个最佳状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本周三、四，六年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同学将迎来小学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段最后一次考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烈地掌声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心想事成、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到成功。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是一件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苦差事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，只要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尽全力去学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，你会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包含着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趣。只要大家合理安排好</w:t>
      </w:r>
      <w:r>
        <w:rPr>
          <w:rFonts w:ascii="宋体" w:eastAsia="宋体" w:hAnsi="SimSun" w:cs="宋体"/>
          <w:sz w:val="28"/>
          <w:bdr w:val="none" w:sz="0" w:space="0" w:color="auto"/>
        </w:rPr>
        <w:t>复习时间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，运用恰当的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方法，相信大家一定会在期末考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中取得理想的成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完了，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一、明确管理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职责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当好校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的助手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在校</w:t>
      </w:r>
      <w:r>
        <w:rPr>
          <w:rFonts w:ascii="宋体" w:eastAsia="宋体" w:hAnsi="SimSun" w:cs="宋体"/>
          <w:sz w:val="28"/>
          <w:bdr w:val="none" w:sz="0" w:space="0" w:color="auto"/>
        </w:rPr>
        <w:t>长领导</w:t>
      </w:r>
      <w:r>
        <w:rPr>
          <w:rFonts w:ascii="宋体" w:eastAsia="宋体" w:hAnsi="MS Mincho" w:cs="宋体"/>
          <w:sz w:val="28"/>
          <w:bdr w:val="none" w:sz="0" w:space="0" w:color="auto"/>
        </w:rPr>
        <w:t>下主持学校德育工作，要明确管理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努力当好校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的助手，主要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是：依据《中小学德育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程》的学校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划，制定切合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划；加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，制定德育管理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价制度并</w:t>
      </w:r>
      <w:r>
        <w:rPr>
          <w:rFonts w:ascii="宋体" w:eastAsia="宋体" w:hAnsi="SimSun" w:cs="宋体"/>
          <w:sz w:val="28"/>
          <w:bdr w:val="none" w:sz="0" w:space="0" w:color="auto"/>
        </w:rPr>
        <w:t>组织实</w:t>
      </w:r>
      <w:r>
        <w:rPr>
          <w:rFonts w:ascii="宋体" w:eastAsia="宋体" w:hAnsi="MS Mincho" w:cs="宋体"/>
          <w:sz w:val="28"/>
          <w:bdr w:val="none" w:sz="0" w:space="0" w:color="auto"/>
        </w:rPr>
        <w:t>施；分析学生思想状况，研究德育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律，提出学生思想教育的指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；指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抓好少先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学生自治自理能力；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校本德育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程，努力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建良好校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；指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建立家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会，使学校教育家庭教育和社会教育相互促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形成合力。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二、把握管理目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当好学生的舵手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学校德育工作必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在客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科学的德育目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展。德育目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是党和国家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青少年学生在政治品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、思想品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、法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等方面所要达到的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格要求，是德育工作出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宿点。因此，在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工作中，一要抓住德育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，努力建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一支高素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伍；二要抓日常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成教育，做到一、二年</w:t>
      </w:r>
      <w:r>
        <w:rPr>
          <w:rFonts w:ascii="宋体" w:eastAsia="宋体" w:hAnsi="SimSun" w:cs="宋体"/>
          <w:sz w:val="28"/>
          <w:bdr w:val="none" w:sz="0" w:space="0" w:color="auto"/>
        </w:rPr>
        <w:t>级养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三、四年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巩固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，五、六年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；三是抓活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基地建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中接受教育；四是抓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透，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学生在学科教学中得到潜移默化的浸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；五是抓重大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念活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学生在活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程中陶冶情操；六是落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好各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期党的要求，培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具有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代特点的少年儿童。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新管理途径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当好活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的推手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，是履行管理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管理目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的必由之路，要善于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新管理途径，丰富教育内含，建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一支高素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展当好推手。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突出德育的全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施德育工作的保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。构建一支高效、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伍，是加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未成年人道德建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工作的有力保障。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首先是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核心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伍，成立了以党支部、校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、分管副校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、政教主任、少先</w:t>
      </w:r>
      <w:r>
        <w:rPr>
          <w:rFonts w:ascii="宋体" w:eastAsia="宋体" w:hAnsi="SimSun" w:cs="宋体"/>
          <w:sz w:val="28"/>
          <w:bdr w:val="none" w:sz="0" w:space="0" w:color="auto"/>
        </w:rPr>
        <w:t>队辅导员为</w:t>
      </w:r>
      <w:r>
        <w:rPr>
          <w:rFonts w:ascii="宋体" w:eastAsia="宋体" w:hAnsi="MS Mincho" w:cs="宋体"/>
          <w:sz w:val="28"/>
          <w:bdr w:val="none" w:sz="0" w:space="0" w:color="auto"/>
        </w:rPr>
        <w:t>主要成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负责规</w:t>
      </w:r>
      <w:r>
        <w:rPr>
          <w:rFonts w:ascii="宋体" w:eastAsia="宋体" w:hAnsi="MS Mincho" w:cs="宋体"/>
          <w:sz w:val="28"/>
          <w:bdr w:val="none" w:sz="0" w:space="0" w:color="auto"/>
        </w:rPr>
        <w:t>划、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、督促、落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学校的德育工作。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其次是班主任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定期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班主任工作交流、研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展示范指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特色班主任、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等方式，加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班主任，尤其加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青年班主任的培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三是副班主任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伍。我校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育人、事事育人、人人育人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立副班主任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位，建立副班主任工作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，激励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工努力争当德育工作者。倡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的良性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人人都是德育工作者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四是学生干部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伍。我校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干部聘任制和学校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岗轮</w:t>
      </w:r>
      <w:r>
        <w:rPr>
          <w:rFonts w:ascii="宋体" w:eastAsia="宋体" w:hAnsi="MS Mincho" w:cs="宋体"/>
          <w:sz w:val="28"/>
          <w:bdr w:val="none" w:sz="0" w:space="0" w:color="auto"/>
        </w:rPr>
        <w:t>班制，健全各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少先</w:t>
      </w:r>
      <w:r>
        <w:rPr>
          <w:rFonts w:ascii="宋体" w:eastAsia="宋体" w:hAnsi="SimSun" w:cs="宋体"/>
          <w:sz w:val="28"/>
          <w:bdr w:val="none" w:sz="0" w:space="0" w:color="auto"/>
        </w:rPr>
        <w:t>队组织</w:t>
      </w:r>
      <w:r>
        <w:rPr>
          <w:rFonts w:ascii="宋体" w:eastAsia="宋体" w:hAnsi="MS Mincho" w:cs="宋体"/>
          <w:sz w:val="28"/>
          <w:bdr w:val="none" w:sz="0" w:space="0" w:color="auto"/>
        </w:rPr>
        <w:t>，丰富了学生自主管理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伍，有效地引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了学生自我教育、自我管理。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五是社区德育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伍。我校聘</w:t>
      </w:r>
      <w:r>
        <w:rPr>
          <w:rFonts w:ascii="宋体" w:eastAsia="宋体" w:hAnsi="SimSun" w:cs="宋体"/>
          <w:sz w:val="28"/>
          <w:bdr w:val="none" w:sz="0" w:space="0" w:color="auto"/>
        </w:rPr>
        <w:t>请为</w:t>
      </w:r>
      <w:r>
        <w:rPr>
          <w:rFonts w:ascii="宋体" w:eastAsia="宋体" w:hAnsi="MS Mincho" w:cs="宋体"/>
          <w:sz w:val="28"/>
          <w:bdr w:val="none" w:sz="0" w:space="0" w:color="auto"/>
        </w:rPr>
        <w:t>法制副校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，聘</w:t>
      </w:r>
      <w:r>
        <w:rPr>
          <w:rFonts w:ascii="宋体" w:eastAsia="宋体" w:hAnsi="SimSun" w:cs="宋体"/>
          <w:sz w:val="28"/>
          <w:bdr w:val="none" w:sz="0" w:space="0" w:color="auto"/>
        </w:rPr>
        <w:t>请为</w:t>
      </w:r>
      <w:r>
        <w:rPr>
          <w:rFonts w:ascii="宋体" w:eastAsia="宋体" w:hAnsi="MS Mincho" w:cs="宋体"/>
          <w:sz w:val="28"/>
          <w:bdr w:val="none" w:sz="0" w:space="0" w:color="auto"/>
        </w:rPr>
        <w:t>校外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，利用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学典礼、</w:t>
      </w:r>
      <w:r>
        <w:rPr>
          <w:rFonts w:ascii="宋体" w:eastAsia="宋体" w:hAnsi="SimSun" w:cs="宋体"/>
          <w:sz w:val="28"/>
          <w:bdr w:val="none" w:sz="0" w:space="0" w:color="auto"/>
        </w:rPr>
        <w:t>结业</w:t>
      </w:r>
      <w:r>
        <w:rPr>
          <w:rFonts w:ascii="宋体" w:eastAsia="宋体" w:hAnsi="MS Mincho" w:cs="宋体"/>
          <w:sz w:val="28"/>
          <w:bdr w:val="none" w:sz="0" w:space="0" w:color="auto"/>
        </w:rPr>
        <w:t>式、家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行法制教育、公德教育、安全教育，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壮大了我校的德育工作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五支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抓共管，德育工作的常效机制逐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形成，突出体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、学生和社会各界共同管理的德育全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教育的使命是帮助学生学会做人、学会做事、学会学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、学会共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，使受教育者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身心和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展，在小学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成教育中，我校以生活好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、学校好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、社会好</w:t>
      </w:r>
      <w:r>
        <w:rPr>
          <w:rFonts w:ascii="宋体" w:eastAsia="宋体" w:hAnsi="SimSun" w:cs="宋体"/>
          <w:sz w:val="28"/>
          <w:bdr w:val="none" w:sz="0" w:space="0" w:color="auto"/>
        </w:rPr>
        <w:t>习惯为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点，突出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地，注重研究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持正面正确引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行氛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纠错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正学生不良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知和</w:t>
      </w:r>
      <w:r>
        <w:rPr>
          <w:rFonts w:ascii="宋体" w:eastAsia="宋体" w:hAnsi="SimSun" w:cs="宋体"/>
          <w:sz w:val="28"/>
          <w:bdr w:val="none" w:sz="0" w:space="0" w:color="auto"/>
        </w:rPr>
        <w:t>纠错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自我、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范自我、完善自我。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、全校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人人参与，出台《永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小学好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》，做到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一要求，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一部署，利用广播、板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、校</w:t>
      </w:r>
      <w:r>
        <w:rPr>
          <w:rFonts w:ascii="宋体" w:eastAsia="宋体" w:hAnsi="SimSun" w:cs="宋体"/>
          <w:sz w:val="28"/>
          <w:bdr w:val="none" w:sz="0" w:space="0" w:color="auto"/>
        </w:rPr>
        <w:t>讯</w:t>
      </w:r>
      <w:r>
        <w:rPr>
          <w:rFonts w:ascii="宋体" w:eastAsia="宋体" w:hAnsi="MS Mincho" w:cs="宋体"/>
          <w:sz w:val="28"/>
          <w:bdr w:val="none" w:sz="0" w:space="0" w:color="auto"/>
        </w:rPr>
        <w:t>通大力宣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对实时发现</w:t>
      </w:r>
      <w:r>
        <w:rPr>
          <w:rFonts w:ascii="宋体" w:eastAsia="宋体" w:hAnsi="MS Mincho" w:cs="宋体"/>
          <w:sz w:val="28"/>
          <w:bdr w:val="none" w:sz="0" w:space="0" w:color="auto"/>
        </w:rPr>
        <w:t>的不良好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予以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展〈向生活陋</w:t>
      </w:r>
      <w:r>
        <w:rPr>
          <w:rFonts w:ascii="宋体" w:eastAsia="宋体" w:hAnsi="SimSun" w:cs="宋体"/>
          <w:sz w:val="28"/>
          <w:bdr w:val="none" w:sz="0" w:space="0" w:color="auto"/>
        </w:rPr>
        <w:t>习开战</w:t>
      </w:r>
      <w:r>
        <w:rPr>
          <w:rFonts w:ascii="宋体" w:eastAsia="宋体" w:cs="宋体"/>
          <w:sz w:val="28"/>
          <w:bdr w:val="none" w:sz="0" w:space="0" w:color="auto"/>
        </w:rPr>
        <w:t>-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成教育〉班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、儿歌、小品、各人成</w:t>
      </w:r>
      <w:r>
        <w:rPr>
          <w:rFonts w:ascii="宋体" w:eastAsia="宋体" w:hAnsi="SimSun" w:cs="宋体"/>
          <w:sz w:val="28"/>
          <w:bdr w:val="none" w:sz="0" w:space="0" w:color="auto"/>
        </w:rPr>
        <w:t>长记</w:t>
      </w:r>
      <w:r>
        <w:rPr>
          <w:rFonts w:ascii="宋体" w:eastAsia="宋体" w:hAnsi="MS Mincho" w:cs="宋体"/>
          <w:sz w:val="28"/>
          <w:bdr w:val="none" w:sz="0" w:space="0" w:color="auto"/>
        </w:rPr>
        <w:t>等形式，引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，以校歌、校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、校史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突破口增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誉感，提高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程中要突出体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的中心作用。教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的方法有：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；个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接触，个</w:t>
      </w:r>
      <w:r>
        <w:rPr>
          <w:rFonts w:ascii="宋体" w:eastAsia="宋体" w:hAnsi="SimSun" w:cs="宋体"/>
          <w:sz w:val="28"/>
          <w:bdr w:val="none" w:sz="0" w:space="0" w:color="auto"/>
        </w:rPr>
        <w:t>别谈话</w:t>
      </w:r>
      <w:r>
        <w:rPr>
          <w:rFonts w:ascii="宋体" w:eastAsia="宋体" w:hAnsi="MS Mincho" w:cs="宋体"/>
          <w:sz w:val="28"/>
          <w:bdr w:val="none" w:sz="0" w:space="0" w:color="auto"/>
        </w:rPr>
        <w:t>；采用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、科学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正。家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的方法有：塑造家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的良好形象；及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鼓励和表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；适当采用自然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法；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的技能。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抓基地建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工作手臂，挖掘社会教育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辟了以烈士陵园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教育基地；以博物</w:t>
      </w:r>
      <w:r>
        <w:rPr>
          <w:rFonts w:ascii="宋体" w:eastAsia="宋体" w:hAnsi="SimSun" w:cs="宋体"/>
          <w:sz w:val="28"/>
          <w:bdr w:val="none" w:sz="0" w:space="0" w:color="auto"/>
        </w:rPr>
        <w:t>馆为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教育基地；以敬老院、孤儿院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心教育基地；以社区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主的学雷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</w:t>
      </w:r>
      <w:r>
        <w:rPr>
          <w:rFonts w:ascii="宋体" w:eastAsia="宋体" w:hAnsi="SimSun" w:cs="宋体"/>
          <w:sz w:val="28"/>
          <w:bdr w:val="none" w:sz="0" w:space="0" w:color="auto"/>
        </w:rPr>
        <w:t>军营为</w:t>
      </w:r>
      <w:r>
        <w:rPr>
          <w:rFonts w:ascii="宋体" w:eastAsia="宋体" w:hAnsi="MS Mincho" w:cs="宋体"/>
          <w:sz w:val="28"/>
          <w:bdr w:val="none" w:sz="0" w:space="0" w:color="auto"/>
        </w:rPr>
        <w:t>主学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教育基地；以科技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和气象站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主的科技教育基地。在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察、广献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心，各</w:t>
      </w:r>
      <w:r>
        <w:rPr>
          <w:rFonts w:ascii="宋体" w:eastAsia="宋体" w:hAnsi="SimSun" w:cs="宋体"/>
          <w:sz w:val="28"/>
          <w:bdr w:val="none" w:sz="0" w:space="0" w:color="auto"/>
        </w:rPr>
        <w:t>种实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践能力得到提高，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祖国、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人民、</w:t>
      </w:r>
      <w:r>
        <w:rPr>
          <w:rFonts w:ascii="宋体" w:eastAsia="宋体" w:hAnsi="SimSun" w:cs="宋体"/>
          <w:sz w:val="28"/>
          <w:bdr w:val="none" w:sz="0" w:space="0" w:color="auto"/>
        </w:rPr>
        <w:t>爱劳动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科学等思想情操得到升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品德与生活、品德与社会思想育人作用的同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程都要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合本学科特点，有机地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行思想道德教育。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、探索德育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品德与社会</w:t>
      </w:r>
      <w:r>
        <w:rPr>
          <w:rFonts w:ascii="宋体" w:eastAsia="宋体" w:hAnsi="SimSun" w:cs="宋体"/>
          <w:sz w:val="28"/>
          <w:bdr w:val="none" w:sz="0" w:space="0" w:color="auto"/>
        </w:rPr>
        <w:t>课开进</w:t>
      </w:r>
      <w:r>
        <w:rPr>
          <w:rFonts w:ascii="宋体" w:eastAsia="宋体" w:hAnsi="MS Mincho" w:cs="宋体"/>
          <w:sz w:val="28"/>
          <w:bdr w:val="none" w:sz="0" w:space="0" w:color="auto"/>
        </w:rPr>
        <w:t>博物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，学生把博物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当成大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堂，在参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，演出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育人的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程和学生的生活接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思想品德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大上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社区、走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家庭、走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社会。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德育校本教材。我校以《弟子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》、《三字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》、《百家姓》、《千字文》和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典名著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主要内容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展国学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，并住家逐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范化、多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化、特色化的校本教材。使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透德育更加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，突出德育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充分利用重大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展特点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，元旦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新年活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，学雷</w:t>
      </w:r>
      <w:r>
        <w:rPr>
          <w:rFonts w:ascii="宋体" w:eastAsia="宋体" w:hAnsi="SimSun" w:cs="宋体"/>
          <w:sz w:val="28"/>
          <w:bdr w:val="none" w:sz="0" w:space="0" w:color="auto"/>
        </w:rPr>
        <w:t>锋纪</w:t>
      </w:r>
      <w:r>
        <w:rPr>
          <w:rFonts w:ascii="宋体" w:eastAsia="宋体" w:hAnsi="MS Mincho" w:cs="宋体"/>
          <w:sz w:val="28"/>
          <w:bdr w:val="none" w:sz="0" w:space="0" w:color="auto"/>
        </w:rPr>
        <w:t>念日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，三八</w:t>
      </w:r>
      <w:r>
        <w:rPr>
          <w:rFonts w:ascii="宋体" w:eastAsia="宋体" w:hAnsi="SimSun" w:cs="宋体"/>
          <w:sz w:val="28"/>
          <w:bdr w:val="none" w:sz="0" w:space="0" w:color="auto"/>
        </w:rPr>
        <w:t>妇</w:t>
      </w: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hAnsi="SimSun" w:cs="宋体"/>
          <w:sz w:val="28"/>
          <w:bdr w:val="none" w:sz="0" w:space="0" w:color="auto"/>
        </w:rPr>
        <w:t>节开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为妈妈</w:t>
      </w:r>
      <w:r>
        <w:rPr>
          <w:rFonts w:ascii="宋体" w:eastAsia="宋体" w:hAnsi="MS Mincho" w:cs="宋体"/>
          <w:sz w:val="28"/>
          <w:bdr w:val="none" w:sz="0" w:space="0" w:color="auto"/>
        </w:rPr>
        <w:t>做家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活，五一</w:t>
      </w:r>
      <w:r>
        <w:rPr>
          <w:rFonts w:ascii="宋体" w:eastAsia="宋体" w:hAnsi="SimSun" w:cs="宋体"/>
          <w:sz w:val="28"/>
          <w:bdr w:val="none" w:sz="0" w:space="0" w:color="auto"/>
        </w:rPr>
        <w:t>劳动节开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最光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，六一儿童</w:t>
      </w:r>
      <w:r>
        <w:rPr>
          <w:rFonts w:ascii="宋体" w:eastAsia="宋体" w:hAnsi="SimSun" w:cs="宋体"/>
          <w:sz w:val="28"/>
          <w:bdr w:val="none" w:sz="0" w:space="0" w:color="auto"/>
        </w:rPr>
        <w:t>节组织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艺汇</w:t>
      </w:r>
      <w:r>
        <w:rPr>
          <w:rFonts w:ascii="宋体" w:eastAsia="宋体" w:hAnsi="MS Mincho" w:cs="宋体"/>
          <w:sz w:val="28"/>
          <w:bdr w:val="none" w:sz="0" w:space="0" w:color="auto"/>
        </w:rPr>
        <w:t>演，党的生日和八一建</w:t>
      </w:r>
      <w:r>
        <w:rPr>
          <w:rFonts w:ascii="宋体" w:eastAsia="宋体" w:hAnsi="SimSun" w:cs="宋体"/>
          <w:sz w:val="28"/>
          <w:bdr w:val="none" w:sz="0" w:space="0" w:color="auto"/>
        </w:rPr>
        <w:t>军节开</w:t>
      </w:r>
      <w:r>
        <w:rPr>
          <w:rFonts w:ascii="宋体" w:eastAsia="宋体" w:hAnsi="MS Mincho" w:cs="宋体"/>
          <w:sz w:val="28"/>
          <w:bdr w:val="none" w:sz="0" w:space="0" w:color="auto"/>
        </w:rPr>
        <w:t>展假期征文活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，国</w:t>
      </w:r>
      <w:r>
        <w:rPr>
          <w:rFonts w:ascii="宋体" w:eastAsia="宋体" w:hAnsi="SimSun" w:cs="宋体"/>
          <w:sz w:val="28"/>
          <w:bdr w:val="none" w:sz="0" w:space="0" w:color="auto"/>
        </w:rPr>
        <w:t>庆节开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祖国母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系列教育活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。十一三建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史教育活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党的要求，突出德育的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党的要求，是全面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德智体美全面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者和接班人的首要任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，是全面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教育的内在需要和必然要求，是增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学校德育工作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代召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生聚集在一起，召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年冬学期期末考</w:t>
      </w:r>
      <w:r>
        <w:rPr>
          <w:rFonts w:ascii="宋体" w:eastAsia="宋体" w:hAnsi="SimSun" w:cs="宋体"/>
          <w:sz w:val="28"/>
          <w:bdr w:val="none" w:sz="0" w:space="0" w:color="auto"/>
        </w:rPr>
        <w:t>试总结</w:t>
      </w:r>
      <w:r>
        <w:rPr>
          <w:rFonts w:ascii="宋体" w:eastAsia="宋体" w:hAnsi="MS Mincho" w:cs="宋体"/>
          <w:sz w:val="28"/>
          <w:bdr w:val="none" w:sz="0" w:space="0" w:color="auto"/>
        </w:rPr>
        <w:t>表彰大会，首先，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向勤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、追求上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的同学表示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和同学表示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半个学期以来的学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一名学生都有了不同程度的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地看到：你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集体，珍</w:t>
      </w:r>
      <w:r>
        <w:rPr>
          <w:rFonts w:ascii="宋体" w:eastAsia="宋体" w:hAnsi="SimSun" w:cs="宋体"/>
          <w:sz w:val="28"/>
          <w:bdr w:val="none" w:sz="0" w:space="0" w:color="auto"/>
        </w:rPr>
        <w:t>爱荣</w:t>
      </w:r>
      <w:r>
        <w:rPr>
          <w:rFonts w:ascii="宋体" w:eastAsia="宋体" w:hAnsi="MS Mincho" w:cs="宋体"/>
          <w:sz w:val="28"/>
          <w:bdr w:val="none" w:sz="0" w:space="0" w:color="auto"/>
        </w:rPr>
        <w:t>誉；你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品行端正，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努力，勇攀高峰；你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独立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事，</w:t>
      </w:r>
      <w:r>
        <w:rPr>
          <w:rFonts w:ascii="宋体" w:eastAsia="宋体" w:hAnsi="SimSun" w:cs="宋体"/>
          <w:sz w:val="28"/>
          <w:bdr w:val="none" w:sz="0" w:space="0" w:color="auto"/>
        </w:rPr>
        <w:t>谦让</w:t>
      </w:r>
      <w:r>
        <w:rPr>
          <w:rFonts w:ascii="宋体" w:eastAsia="宋体" w:hAnsi="MS Mincho" w:cs="宋体"/>
          <w:sz w:val="28"/>
          <w:bdr w:val="none" w:sz="0" w:space="0" w:color="auto"/>
        </w:rPr>
        <w:t>有礼；你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爱师长</w:t>
      </w:r>
      <w:r>
        <w:rPr>
          <w:rFonts w:ascii="宋体" w:eastAsia="宋体" w:hAnsi="MS Mincho" w:cs="宋体"/>
          <w:sz w:val="28"/>
          <w:bdr w:val="none" w:sz="0" w:space="0" w:color="auto"/>
        </w:rPr>
        <w:t>，礼貌有加。即将受到表彰的、已取得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众多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秀生中的代表，希望你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在下半学期里不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不躁，不断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取，再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佳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！也希望其他同学向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秀同学学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拼搏，勇于争先！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全体同学看到了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藏在自己身上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傲的亮点与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，也看到了我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今后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后盾：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欣喜之余，我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患依然存在：面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的全体同学能否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得起成功的考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，能否冷静地分析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、真正地找到成功的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与不足，以明确下一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努力的方向呢？是否能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把成功的</w:t>
      </w:r>
      <w:r>
        <w:rPr>
          <w:rFonts w:ascii="宋体" w:eastAsia="宋体" w:hAnsi="SimSun" w:cs="宋体"/>
          <w:sz w:val="28"/>
          <w:bdr w:val="none" w:sz="0" w:space="0" w:color="auto"/>
        </w:rPr>
        <w:t>经验发扬</w:t>
      </w:r>
      <w:r>
        <w:rPr>
          <w:rFonts w:ascii="宋体" w:eastAsia="宋体" w:hAnsi="MS Mincho" w:cs="宋体"/>
          <w:sz w:val="28"/>
          <w:bdr w:val="none" w:sz="0" w:space="0" w:color="auto"/>
        </w:rPr>
        <w:t>下去，把存在的不足逐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完善呢？同学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属于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史，今天属于自己。人生之旅如登山，无限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光在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峰，体力好，走在前面，体力差，落在后面，在前面的稍稍松懈就可能被后来者居上。学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秀的同学要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刻仰望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空，志存高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，居安思危，心</w:t>
      </w:r>
      <w:r>
        <w:rPr>
          <w:rFonts w:ascii="宋体" w:eastAsia="宋体" w:hAnsi="SimSun" w:cs="宋体"/>
          <w:sz w:val="28"/>
          <w:bdr w:val="none" w:sz="0" w:space="0" w:color="auto"/>
        </w:rPr>
        <w:t>态归</w:t>
      </w:r>
      <w:r>
        <w:rPr>
          <w:rFonts w:ascii="宋体" w:eastAsia="宋体" w:hAnsi="MS Mincho" w:cs="宋体"/>
          <w:sz w:val="28"/>
          <w:bdr w:val="none" w:sz="0" w:space="0" w:color="auto"/>
        </w:rPr>
        <w:t>零，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力跋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，个</w:t>
      </w:r>
      <w:r>
        <w:rPr>
          <w:rFonts w:ascii="宋体" w:eastAsia="宋体" w:hAnsi="SimSun" w:cs="宋体"/>
          <w:sz w:val="28"/>
          <w:bdr w:val="none" w:sz="0" w:space="0" w:color="auto"/>
        </w:rPr>
        <w:t>别阶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先不是目的，更不是</w:t>
      </w:r>
      <w:r>
        <w:rPr>
          <w:rFonts w:ascii="宋体" w:eastAsia="宋体" w:hAnsi="SimSun" w:cs="宋体"/>
          <w:sz w:val="28"/>
          <w:bdr w:val="none" w:sz="0" w:space="0" w:color="auto"/>
        </w:rPr>
        <w:t>这场</w:t>
      </w:r>
      <w:r>
        <w:rPr>
          <w:rFonts w:ascii="宋体" w:eastAsia="宋体" w:hAnsi="MS Mincho" w:cs="宋体"/>
          <w:sz w:val="28"/>
          <w:bdr w:val="none" w:sz="0" w:space="0" w:color="auto"/>
        </w:rPr>
        <w:t>登山之旅的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点，要攀登高山之</w:t>
      </w:r>
      <w:r>
        <w:rPr>
          <w:rFonts w:ascii="宋体" w:eastAsia="宋体" w:hAnsi="SimSun" w:cs="宋体"/>
          <w:sz w:val="28"/>
          <w:bdr w:val="none" w:sz="0" w:space="0" w:color="auto"/>
        </w:rPr>
        <w:t>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略无限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不理想的同学，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去你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或者失去了什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，都不重要，重要的是抛弃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去，重新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在努力！今天累了，你就好好地躺下来休息，把所有的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痛，都用力抛在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后。明早一起来，你依旧可以看到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新的太阳。太阳如青春，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天都是新的！在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堂上用你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的双眸替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你疲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的身影；自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上用投入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的思考替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你左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右盼</w:t>
      </w:r>
      <w:r>
        <w:rPr>
          <w:rFonts w:ascii="宋体" w:eastAsia="宋体" w:hAnsi="SimSun" w:cs="宋体"/>
          <w:sz w:val="28"/>
          <w:bdr w:val="none" w:sz="0" w:space="0" w:color="auto"/>
        </w:rPr>
        <w:t>说闲话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格自律，不懈攀登，即使我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没有取得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人的成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，也收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秀的性格，受益一生，无怨无悔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在座的所有老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，都已成</w:t>
      </w:r>
      <w:r>
        <w:rPr>
          <w:rFonts w:ascii="宋体" w:eastAsia="宋体" w:hAnsi="SimSun" w:cs="宋体"/>
          <w:sz w:val="28"/>
          <w:bdr w:val="none" w:sz="0" w:space="0" w:color="auto"/>
        </w:rPr>
        <w:t>为过</w:t>
      </w:r>
      <w:r>
        <w:rPr>
          <w:rFonts w:ascii="宋体" w:eastAsia="宋体" w:hAnsi="MS Mincho" w:cs="宋体"/>
          <w:sz w:val="28"/>
          <w:bdr w:val="none" w:sz="0" w:space="0" w:color="auto"/>
        </w:rPr>
        <w:t>去。展望未来，我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依然任重道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，尽自己最大的努力去挑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接近尾声了。大部分年</w:t>
      </w:r>
      <w:r>
        <w:rPr>
          <w:rFonts w:ascii="宋体" w:eastAsia="宋体" w:hAnsi="SimSun" w:cs="宋体"/>
          <w:sz w:val="28"/>
          <w:bdr w:val="none" w:sz="0" w:space="0" w:color="auto"/>
        </w:rPr>
        <w:t>级课</w:t>
      </w:r>
      <w:r>
        <w:rPr>
          <w:rFonts w:ascii="宋体" w:eastAsia="宋体" w:hAnsi="MS Mincho" w:cs="宋体"/>
          <w:sz w:val="28"/>
          <w:bdr w:val="none" w:sz="0" w:space="0" w:color="auto"/>
        </w:rPr>
        <w:t>程已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束，大家就要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了。一个学期来，同学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到底学得怎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？能不能考出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你自己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，来向爸爸、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师汇报</w:t>
      </w:r>
      <w:r>
        <w:rPr>
          <w:rFonts w:ascii="宋体" w:eastAsia="宋体" w:hAnsi="MS Mincho" w:cs="宋体"/>
          <w:sz w:val="28"/>
          <w:bdr w:val="none" w:sz="0" w:space="0" w:color="auto"/>
        </w:rPr>
        <w:t>呢？我</w:t>
      </w:r>
      <w:r>
        <w:rPr>
          <w:rFonts w:ascii="宋体" w:eastAsia="宋体" w:hAnsi="SimSun" w:cs="宋体"/>
          <w:sz w:val="28"/>
          <w:bdr w:val="none" w:sz="0" w:space="0" w:color="auto"/>
        </w:rPr>
        <w:t>认为应</w:t>
      </w:r>
      <w:r>
        <w:rPr>
          <w:rFonts w:ascii="宋体" w:eastAsia="宋体" w:hAnsi="MS Mincho" w:cs="宋体"/>
          <w:sz w:val="28"/>
          <w:bdr w:val="none" w:sz="0" w:space="0" w:color="auto"/>
        </w:rPr>
        <w:t>注意以下几个方面：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一、思想上要引起高度重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你一个学期来所学知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的一次大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。我知道，我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个同学都有当学</w:t>
      </w:r>
      <w:r>
        <w:rPr>
          <w:rFonts w:ascii="宋体" w:eastAsia="宋体" w:hAnsi="SimSun" w:cs="宋体"/>
          <w:sz w:val="28"/>
          <w:bdr w:val="none" w:sz="0" w:space="0" w:color="auto"/>
        </w:rPr>
        <w:t>习标</w:t>
      </w:r>
      <w:r>
        <w:rPr>
          <w:rFonts w:ascii="宋体" w:eastAsia="宋体" w:hAnsi="MS Mincho" w:cs="宋体"/>
          <w:sz w:val="28"/>
          <w:bdr w:val="none" w:sz="0" w:space="0" w:color="auto"/>
        </w:rPr>
        <w:t>兵的愿望，都想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爸爸、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争光。因此，我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，切不可掉以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心。只要思想上重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了，你就会全力以赴、扎扎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地搞好期末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也就有了保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二、珍惜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不浪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离期末考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就剩两个礼拜左右的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应该说时间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非常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，但是，同学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只要在老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真真听好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节复习课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一道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一定会有明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的效果。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点滴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少玩一玩，回家后少看一些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，把其他与学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的事放一放，要聚精会神地投入到</w:t>
      </w:r>
      <w:r>
        <w:rPr>
          <w:rFonts w:ascii="宋体" w:eastAsia="宋体" w:hAnsi="SimSun" w:cs="宋体"/>
          <w:sz w:val="28"/>
          <w:bdr w:val="none" w:sz="0" w:space="0" w:color="auto"/>
        </w:rPr>
        <w:t>总复习</w:t>
      </w:r>
      <w:r>
        <w:rPr>
          <w:rFonts w:ascii="宋体" w:eastAsia="宋体" w:hAnsi="MS Mincho" w:cs="宋体"/>
          <w:sz w:val="28"/>
          <w:bdr w:val="none" w:sz="0" w:space="0" w:color="auto"/>
        </w:rPr>
        <w:t>中去。今日事今日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，千万不要抱有任何</w:t>
      </w:r>
      <w:r>
        <w:rPr>
          <w:rFonts w:ascii="宋体" w:eastAsia="宋体" w:hAnsi="SimSun" w:cs="宋体"/>
          <w:sz w:val="28"/>
          <w:bdr w:val="none" w:sz="0" w:space="0" w:color="auto"/>
        </w:rPr>
        <w:t>侥</w:t>
      </w:r>
      <w:r>
        <w:rPr>
          <w:rFonts w:ascii="宋体" w:eastAsia="宋体" w:hAnsi="MS Mincho" w:cs="宋体"/>
          <w:sz w:val="28"/>
          <w:bdr w:val="none" w:sz="0" w:space="0" w:color="auto"/>
        </w:rPr>
        <w:t>幸心理，不要等拿了成</w:t>
      </w:r>
      <w:r>
        <w:rPr>
          <w:rFonts w:ascii="宋体" w:eastAsia="宋体" w:hAnsi="SimSun" w:cs="宋体"/>
          <w:sz w:val="28"/>
          <w:bdr w:val="none" w:sz="0" w:space="0" w:color="auto"/>
        </w:rPr>
        <w:t>绩报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单时</w:t>
      </w:r>
      <w:r>
        <w:rPr>
          <w:rFonts w:ascii="宋体" w:eastAsia="宋体" w:hAnsi="MS Mincho" w:cs="宋体"/>
          <w:sz w:val="28"/>
          <w:bdr w:val="none" w:sz="0" w:space="0" w:color="auto"/>
        </w:rPr>
        <w:t>才去后悔。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三、全面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复习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不疏漏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一个学期中学的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西很多，同学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下，静下心来，扎扎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行全面和系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，要一个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元一个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元，有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。在全面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上，再找准自己的薄弱点，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，要能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一反三，注重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的效果。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https://d.book118.com/688114071102006043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88114071102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期末班主任精彩讲话稿</dc:title>
  <dc:subject>在充满活力，日益开放的今天，我们都跟讲话稿有着直接或间接的联系，讲话稿一般是开会前或出席重要场合前准备的发言稿。你知道讲话稿怎样才能写的好吗？下面是小编收集整理的期末班主任精彩讲话稿，供大家参考借鉴，</dc:subject>
  <cp:keywords>期末班主任精彩讲话稿</cp:keywords>
  <cp:revision>0</cp:revision>
</cp:coreProperties>
</file>