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幼儿园万圣</w:t>
      </w:r>
      <w:r>
        <w:rPr>
          <w:rFonts w:ascii="宋体" w:eastAsia="黑体" w:hAnsi="SimSun" w:cs="宋体"/>
          <w:b/>
          <w:sz w:val="40"/>
        </w:rPr>
        <w:t>节</w:t>
      </w:r>
      <w:r>
        <w:rPr>
          <w:rFonts w:ascii="宋体" w:eastAsia="黑体" w:hAnsi="MS Mincho" w:cs="宋体"/>
          <w:b/>
          <w:sz w:val="40"/>
        </w:rPr>
        <w:t>主</w:t>
      </w:r>
      <w:r>
        <w:rPr>
          <w:rFonts w:ascii="宋体" w:eastAsia="黑体" w:hAnsi="SimSun" w:cs="宋体"/>
          <w:b/>
          <w:sz w:val="40"/>
        </w:rPr>
        <w:t>题</w:t>
      </w:r>
      <w:r>
        <w:rPr>
          <w:rFonts w:ascii="宋体" w:eastAsia="黑体" w:hAnsi="MS Mincho" w:cs="宋体"/>
          <w:b/>
          <w:sz w:val="40"/>
        </w:rPr>
        <w:t>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方案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了确保事情或工作有效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展，往往需要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行方案制定工作，方案是在案前得出的方法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划。那</w:t>
      </w:r>
      <w:r>
        <w:rPr>
          <w:rFonts w:ascii="宋体" w:eastAsia="宋体" w:hAnsi="SimSun" w:cs="宋体"/>
          <w:sz w:val="28"/>
        </w:rPr>
        <w:t>么应</w:t>
      </w:r>
      <w:r>
        <w:rPr>
          <w:rFonts w:ascii="宋体" w:eastAsia="宋体" w:hAnsi="MS Mincho" w:cs="宋体"/>
          <w:sz w:val="28"/>
        </w:rPr>
        <w:t>当如何制定方案呢？下面是小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大家整理的幼儿园万圣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主</w:t>
      </w:r>
      <w:r>
        <w:rPr>
          <w:rFonts w:ascii="宋体" w:eastAsia="宋体" w:hAnsi="SimSun" w:cs="宋体"/>
          <w:i w:val="0"/>
          <w:iCs w:val="0"/>
          <w:sz w:val="28"/>
        </w:rPr>
        <w:t>题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的目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丰富幼儿生活，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幼儿了解西方万圣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的文化，感受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的文化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幼儿提供上台展示的舞台，培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大方自信的素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。提供家庭交流机会，增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父子交流。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的准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◎</w:t>
      </w:r>
      <w:r>
        <w:rPr>
          <w:rFonts w:ascii="宋体" w:eastAsia="宋体" w:hAnsi="MS Mincho" w:cs="宋体"/>
          <w:sz w:val="28"/>
        </w:rPr>
        <w:t>幼儿园大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、通道和各班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行万圣</w:t>
      </w:r>
      <w:r>
        <w:rPr>
          <w:rFonts w:ascii="宋体" w:eastAsia="宋体" w:hAnsi="SimSun" w:cs="宋体"/>
          <w:sz w:val="28"/>
        </w:rPr>
        <w:t>节环</w:t>
      </w:r>
      <w:r>
        <w:rPr>
          <w:rFonts w:ascii="宋体" w:eastAsia="宋体" w:hAnsi="MS Mincho" w:cs="宋体"/>
          <w:sz w:val="28"/>
        </w:rPr>
        <w:t>境布局，烘托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日气氛。要求活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前的手工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程安排老</w:t>
      </w:r>
      <w:r>
        <w:rPr>
          <w:rFonts w:ascii="宋体" w:eastAsia="宋体" w:hAnsi="SimSun" w:cs="宋体"/>
          <w:sz w:val="28"/>
        </w:rPr>
        <w:t>师带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去做万圣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口罩、蜘蛛、南瓜灯等，利用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些手工作品来装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各个班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的区域。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◎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前，利用展板、板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等形式宣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的起源，向家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◎</w:t>
      </w:r>
      <w:r>
        <w:rPr>
          <w:rFonts w:ascii="宋体" w:eastAsia="宋体" w:hAnsi="MS Mincho" w:cs="宋体"/>
          <w:sz w:val="28"/>
        </w:rPr>
        <w:t>制造万圣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情况，及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播放相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选择应</w:t>
      </w:r>
      <w:r>
        <w:rPr>
          <w:rFonts w:ascii="宋体" w:eastAsia="宋体" w:hAnsi="MS Mincho" w:cs="宋体"/>
          <w:sz w:val="28"/>
        </w:rPr>
        <w:t>注意儿童的心理承受能力，避免儿童的恐惧。建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乐选择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易学的万圣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歌曲。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◎</w:t>
      </w:r>
      <w:r>
        <w:rPr>
          <w:rFonts w:ascii="宋体" w:eastAsia="宋体" w:hAnsi="MS Mincho" w:cs="宋体"/>
          <w:sz w:val="28"/>
        </w:rPr>
        <w:t>各小游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赛奖</w:t>
      </w:r>
      <w:r>
        <w:rPr>
          <w:rFonts w:ascii="宋体" w:eastAsia="宋体" w:hAnsi="MS Mincho" w:cs="宋体"/>
          <w:sz w:val="28"/>
        </w:rPr>
        <w:t>品和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状等。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日打招呼。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当天，幼儿穿着和家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一起制作的服装口罩入园，老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也戴着口罩接待幼儿，互相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、主持人介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各活</w:t>
      </w:r>
      <w:r>
        <w:rPr>
          <w:rFonts w:ascii="宋体" w:eastAsia="宋体" w:hAnsi="SimSun" w:cs="宋体"/>
          <w:sz w:val="28"/>
        </w:rPr>
        <w:t>动环节</w:t>
      </w:r>
      <w:r>
        <w:rPr>
          <w:rFonts w:ascii="宋体" w:eastAsia="宋体" w:hAnsi="MS Mincho" w:cs="宋体"/>
          <w:sz w:val="28"/>
        </w:rPr>
        <w:t>及注意事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序幕致辞、</w:t>
      </w:r>
      <w:r>
        <w:rPr>
          <w:rFonts w:ascii="宋体" w:eastAsia="宋体" w:hAnsi="SimSun" w:cs="宋体"/>
          <w:sz w:val="28"/>
        </w:rPr>
        <w:t>开场</w:t>
      </w:r>
      <w:r>
        <w:rPr>
          <w:rFonts w:ascii="宋体" w:eastAsia="宋体" w:hAnsi="MS Mincho" w:cs="宋体"/>
          <w:sz w:val="28"/>
        </w:rPr>
        <w:t>舞蹈表演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（幼儿表演、教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表演等）游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动环节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。游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01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子表演。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、幼儿可以事先装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天使、巫婆、魔</w:t>
      </w:r>
      <w:r>
        <w:rPr>
          <w:rFonts w:ascii="宋体" w:eastAsia="宋体" w:hAnsi="SimSun" w:cs="宋体"/>
          <w:sz w:val="28"/>
        </w:rPr>
        <w:t>术师</w:t>
      </w:r>
      <w:r>
        <w:rPr>
          <w:rFonts w:ascii="宋体" w:eastAsia="宋体" w:hAnsi="MS Mincho" w:cs="宋体"/>
          <w:sz w:val="28"/>
        </w:rPr>
        <w:t>、各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漫画形象等。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：配合适当的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，精彩的表演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02</w:t>
      </w:r>
      <w:r>
        <w:rPr>
          <w:rFonts w:ascii="宋体" w:eastAsia="宋体" w:hAnsi="MS Mincho" w:cs="宋体"/>
          <w:sz w:val="28"/>
        </w:rPr>
        <w:t>穿越前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米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铃铛绳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根，眼罩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拉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SimSun" w:cs="宋体"/>
          <w:sz w:val="28"/>
        </w:rPr>
        <w:t>组绳</w:t>
      </w:r>
      <w:r>
        <w:rPr>
          <w:rFonts w:ascii="宋体" w:eastAsia="宋体" w:hAnsi="MS Mincho" w:cs="宋体"/>
          <w:sz w:val="28"/>
        </w:rPr>
        <w:t>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先以不同的姿</w:t>
      </w:r>
      <w:r>
        <w:rPr>
          <w:rFonts w:ascii="宋体" w:eastAsia="宋体" w:hAnsi="SimSun" w:cs="宋体"/>
          <w:sz w:val="28"/>
        </w:rPr>
        <w:t>势顺</w:t>
      </w:r>
      <w:r>
        <w:rPr>
          <w:rFonts w:ascii="宋体" w:eastAsia="宋体" w:hAnsi="MS Mincho" w:cs="宋体"/>
          <w:sz w:val="28"/>
        </w:rPr>
        <w:t>利通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不碰</w:t>
      </w:r>
      <w:r>
        <w:rPr>
          <w:rFonts w:ascii="宋体" w:eastAsia="宋体" w:hAnsi="SimSun" w:cs="宋体"/>
          <w:sz w:val="28"/>
        </w:rPr>
        <w:t>铃</w:t>
      </w:r>
      <w:r>
        <w:rPr>
          <w:rFonts w:ascii="宋体" w:eastAsia="宋体" w:hAnsi="MS Mincho" w:cs="宋体"/>
          <w:sz w:val="28"/>
        </w:rPr>
        <w:t>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。家</w:t>
      </w:r>
      <w:r>
        <w:rPr>
          <w:rFonts w:ascii="宋体" w:eastAsia="宋体" w:hAnsi="SimSun" w:cs="宋体"/>
          <w:sz w:val="28"/>
        </w:rPr>
        <w:t>长试</w:t>
      </w:r>
      <w:r>
        <w:rPr>
          <w:rFonts w:ascii="宋体" w:eastAsia="宋体" w:hAnsi="MS Mincho" w:cs="宋体"/>
          <w:sz w:val="28"/>
        </w:rPr>
        <w:t>了一次之后，蒙上眼睛正式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始，去掉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子，看家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的表演。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03</w:t>
      </w:r>
      <w:r>
        <w:rPr>
          <w:rFonts w:ascii="宋体" w:eastAsia="宋体" w:hAnsi="MS Mincho" w:cs="宋体"/>
          <w:sz w:val="28"/>
        </w:rPr>
        <w:t>怪</w:t>
      </w:r>
      <w:r>
        <w:rPr>
          <w:rFonts w:ascii="宋体" w:eastAsia="宋体" w:hAnsi="SimSun" w:cs="宋体"/>
          <w:sz w:val="28"/>
        </w:rPr>
        <w:t>兽</w:t>
      </w:r>
      <w:r>
        <w:rPr>
          <w:rFonts w:ascii="宋体" w:eastAsia="宋体" w:hAnsi="MS Mincho" w:cs="宋体"/>
          <w:sz w:val="28"/>
        </w:rPr>
        <w:t>，怪</w:t>
      </w:r>
      <w:r>
        <w:rPr>
          <w:rFonts w:ascii="宋体" w:eastAsia="宋体" w:hAnsi="SimSun" w:cs="宋体"/>
          <w:sz w:val="28"/>
        </w:rPr>
        <w:t>兽</w:t>
      </w:r>
      <w:r>
        <w:rPr>
          <w:rFonts w:ascii="宋体" w:eastAsia="宋体" w:hAnsi="MS Mincho" w:cs="宋体"/>
          <w:sz w:val="28"/>
        </w:rPr>
        <w:t>，几点？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：口罩。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：老</w:t>
      </w:r>
      <w:r>
        <w:rPr>
          <w:rFonts w:ascii="宋体" w:eastAsia="宋体" w:hAnsi="SimSun" w:cs="宋体"/>
          <w:sz w:val="28"/>
        </w:rPr>
        <w:t>师带</w:t>
      </w:r>
      <w:r>
        <w:rPr>
          <w:rFonts w:ascii="宋体" w:eastAsia="宋体" w:hAnsi="MS Mincho" w:cs="宋体"/>
          <w:sz w:val="28"/>
        </w:rPr>
        <w:t>着口罩（幽灵、巫婆、怪物、</w:t>
      </w:r>
      <w:r>
        <w:rPr>
          <w:rFonts w:ascii="宋体" w:eastAsia="宋体" w:hAnsi="SimSun" w:cs="宋体"/>
          <w:sz w:val="28"/>
        </w:rPr>
        <w:t>骷髅</w:t>
      </w:r>
      <w:r>
        <w:rPr>
          <w:rFonts w:ascii="宋体" w:eastAsia="宋体" w:hAnsi="MS Mincho" w:cs="宋体"/>
          <w:sz w:val="28"/>
        </w:rPr>
        <w:t>、吸血鬼）。例如，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着巫婆的口罩，孩子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witch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witch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what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twooclokd……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tenoclock</w:t>
      </w:r>
      <w:r>
        <w:rPr>
          <w:rFonts w:ascii="宋体" w:eastAsia="宋体" w:hAnsi="MS Mincho" w:cs="宋体"/>
          <w:sz w:val="28"/>
        </w:rPr>
        <w:t>就抓住孩子。然后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上不同的口罩，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交替玩。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04</w:t>
      </w:r>
      <w:r>
        <w:rPr>
          <w:rFonts w:ascii="宋体" w:eastAsia="宋体" w:hAnsi="MS Mincho" w:cs="宋体"/>
          <w:sz w:val="28"/>
        </w:rPr>
        <w:t>画南瓜灯比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：画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、彩笔或水彩笔。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内画南瓜灯，比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画的南瓜灯最有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05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南瓜接力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都有一个小南瓜。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将两个孩子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背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住南瓜，从起点运到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点，然后</w:t>
      </w:r>
      <w:r>
        <w:rPr>
          <w:rFonts w:ascii="宋体" w:eastAsia="宋体" w:hAnsi="SimSun" w:cs="宋体"/>
          <w:sz w:val="28"/>
        </w:rPr>
        <w:t>绕过</w:t>
      </w:r>
      <w:r>
        <w:rPr>
          <w:rFonts w:ascii="宋体" w:eastAsia="宋体" w:hAnsi="MS Mincho" w:cs="宋体"/>
          <w:sz w:val="28"/>
        </w:rPr>
        <w:t>来，下一</w:t>
      </w:r>
      <w:r>
        <w:rPr>
          <w:rFonts w:ascii="宋体" w:eastAsia="宋体" w:hAnsi="SimSun" w:cs="宋体"/>
          <w:sz w:val="28"/>
        </w:rPr>
        <w:t>组继续</w:t>
      </w:r>
      <w:r>
        <w:rPr>
          <w:rFonts w:ascii="宋体" w:eastAsia="宋体" w:hAnsi="MS Mincho" w:cs="宋体"/>
          <w:sz w:val="28"/>
        </w:rPr>
        <w:t>接力。最快完成的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获胜</w:t>
      </w:r>
      <w:r>
        <w:rPr>
          <w:rFonts w:ascii="宋体" w:eastAsia="宋体" w:hAnsi="MS Mincho" w:cs="宋体"/>
          <w:sz w:val="28"/>
        </w:rPr>
        <w:t>，中途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注意不要用手扶南瓜。南瓜掉在地上，</w:t>
      </w:r>
      <w:r>
        <w:rPr>
          <w:rFonts w:ascii="宋体" w:eastAsia="宋体" w:hAnsi="SimSun" w:cs="宋体"/>
          <w:sz w:val="28"/>
        </w:rPr>
        <w:t>捡</w:t>
      </w:r>
      <w:r>
        <w:rPr>
          <w:rFonts w:ascii="宋体" w:eastAsia="宋体" w:hAnsi="MS Mincho" w:cs="宋体"/>
          <w:sz w:val="28"/>
        </w:rPr>
        <w:t>起来玩。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06</w:t>
      </w:r>
      <w:r>
        <w:rPr>
          <w:rFonts w:ascii="宋体" w:eastAsia="宋体" w:hAnsi="MS Mincho" w:cs="宋体"/>
          <w:sz w:val="28"/>
        </w:rPr>
        <w:t>妙投</w:t>
      </w:r>
      <w:r>
        <w:rPr>
          <w:rFonts w:ascii="宋体" w:eastAsia="宋体" w:hAnsi="SimSun" w:cs="宋体"/>
          <w:sz w:val="28"/>
        </w:rPr>
        <w:t>乒乓</w:t>
      </w:r>
      <w:r>
        <w:rPr>
          <w:rFonts w:ascii="宋体" w:eastAsia="宋体" w:hAnsi="MS Mincho" w:cs="宋体"/>
          <w:sz w:val="28"/>
        </w:rPr>
        <w:t>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：挖空的南瓜，</w:t>
      </w:r>
      <w:r>
        <w:rPr>
          <w:rFonts w:ascii="宋体" w:eastAsia="宋体" w:hAnsi="SimSun" w:cs="宋体"/>
          <w:sz w:val="28"/>
        </w:rPr>
        <w:t>乒乓</w:t>
      </w:r>
      <w:r>
        <w:rPr>
          <w:rFonts w:ascii="宋体" w:eastAsia="宋体" w:hAnsi="MS Mincho" w:cs="宋体"/>
          <w:sz w:val="28"/>
        </w:rPr>
        <w:t>球三个。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：掏空南瓜，在上面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口，幼儿站在一定距离外向南瓜投</w:t>
      </w:r>
      <w:r>
        <w:rPr>
          <w:rFonts w:ascii="宋体" w:eastAsia="宋体" w:hAnsi="SimSun" w:cs="宋体"/>
          <w:sz w:val="28"/>
        </w:rPr>
        <w:t>乒乓</w:t>
      </w:r>
      <w:r>
        <w:rPr>
          <w:rFonts w:ascii="宋体" w:eastAsia="宋体" w:hAnsi="MS Mincho" w:cs="宋体"/>
          <w:sz w:val="28"/>
        </w:rPr>
        <w:t>球，三个</w:t>
      </w:r>
      <w:r>
        <w:rPr>
          <w:rFonts w:ascii="宋体" w:eastAsia="宋体" w:hAnsi="SimSun" w:cs="宋体"/>
          <w:sz w:val="28"/>
        </w:rPr>
        <w:t>乒乓</w:t>
      </w:r>
      <w:r>
        <w:rPr>
          <w:rFonts w:ascii="宋体" w:eastAsia="宋体" w:hAnsi="MS Mincho" w:cs="宋体"/>
          <w:sz w:val="28"/>
        </w:rPr>
        <w:t>球投入南瓜就能得到小礼物。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07</w:t>
      </w:r>
      <w:r>
        <w:rPr>
          <w:rFonts w:ascii="宋体" w:eastAsia="宋体" w:hAnsi="MS Mincho" w:cs="宋体"/>
          <w:sz w:val="28"/>
        </w:rPr>
        <w:t>蜘蛛网。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：毛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幼儿站在一个大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圈里，一个幼儿用手抓住毛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，把毛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球扔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另一个幼儿，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个幼儿抓住毛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把毛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球扔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另一个幼儿，直到蜘蛛网</w:t>
      </w:r>
      <w:r>
        <w:rPr>
          <w:rFonts w:ascii="宋体" w:eastAsia="宋体" w:hAnsi="SimSun" w:cs="宋体"/>
          <w:sz w:val="28"/>
        </w:rPr>
        <w:t>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止。然后一起拍照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08</w:t>
      </w:r>
      <w:r>
        <w:rPr>
          <w:rFonts w:ascii="宋体" w:eastAsia="宋体" w:hAnsi="SimSun" w:cs="宋体"/>
          <w:sz w:val="28"/>
        </w:rPr>
        <w:t>乒乓</w:t>
      </w:r>
      <w:r>
        <w:rPr>
          <w:rFonts w:ascii="宋体" w:eastAsia="宋体" w:hAnsi="MS Mincho" w:cs="宋体"/>
          <w:sz w:val="28"/>
        </w:rPr>
        <w:t>球接力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每队乒乓</w:t>
      </w:r>
      <w:r>
        <w:rPr>
          <w:rFonts w:ascii="宋体" w:eastAsia="宋体" w:hAnsi="MS Mincho" w:cs="宋体"/>
          <w:sz w:val="28"/>
        </w:rPr>
        <w:t>球和勺子。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：将幼儿分成人数相同的几个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伍的第一个幼儿用勺子装</w:t>
      </w:r>
      <w:r>
        <w:rPr>
          <w:rFonts w:ascii="宋体" w:eastAsia="宋体" w:hAnsi="SimSun" w:cs="宋体"/>
          <w:sz w:val="28"/>
        </w:rPr>
        <w:t>乒乓</w:t>
      </w:r>
      <w:r>
        <w:rPr>
          <w:rFonts w:ascii="宋体" w:eastAsia="宋体" w:hAnsi="MS Mincho" w:cs="宋体"/>
          <w:sz w:val="28"/>
        </w:rPr>
        <w:t>球到达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点，双手拿着勺子和</w:t>
      </w:r>
      <w:r>
        <w:rPr>
          <w:rFonts w:ascii="宋体" w:eastAsia="宋体" w:hAnsi="SimSun" w:cs="宋体"/>
          <w:sz w:val="28"/>
        </w:rPr>
        <w:t>乒乓</w:t>
      </w:r>
      <w:r>
        <w:rPr>
          <w:rFonts w:ascii="宋体" w:eastAsia="宋体" w:hAnsi="MS Mincho" w:cs="宋体"/>
          <w:sz w:val="28"/>
        </w:rPr>
        <w:t>球迅速回来，交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下一个幼儿，最后完成的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</w:t>
      </w:r>
      <w:r>
        <w:rPr>
          <w:rFonts w:ascii="宋体" w:eastAsia="宋体" w:hAnsi="SimSun" w:cs="宋体"/>
          <w:sz w:val="28"/>
        </w:rPr>
        <w:t>获胜</w:t>
      </w:r>
      <w:r>
        <w:rPr>
          <w:rFonts w:ascii="宋体" w:eastAsia="宋体" w:hAnsi="MS Mincho" w:cs="宋体"/>
          <w:sz w:val="28"/>
        </w:rPr>
        <w:t>。中途注意</w:t>
      </w:r>
      <w:r>
        <w:rPr>
          <w:rFonts w:ascii="宋体" w:eastAsia="宋体" w:hAnsi="SimSun" w:cs="宋体"/>
          <w:sz w:val="28"/>
        </w:rPr>
        <w:t>乒乓</w:t>
      </w:r>
      <w:r>
        <w:rPr>
          <w:rFonts w:ascii="宋体" w:eastAsia="宋体" w:hAnsi="MS Mincho" w:cs="宋体"/>
          <w:sz w:val="28"/>
        </w:rPr>
        <w:t>球不能掉在地上。掉在地上的人必</w:t>
      </w:r>
      <w:r>
        <w:rPr>
          <w:rFonts w:ascii="宋体" w:eastAsia="宋体" w:hAnsi="SimSun" w:cs="宋体"/>
          <w:sz w:val="28"/>
        </w:rPr>
        <w:t>须捡</w:t>
      </w:r>
      <w:r>
        <w:rPr>
          <w:rFonts w:ascii="宋体" w:eastAsia="宋体" w:hAnsi="MS Mincho" w:cs="宋体"/>
          <w:sz w:val="28"/>
        </w:rPr>
        <w:t>起来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09TrickorTreat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：糖果，塑料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：孩子敲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trickortreat</w:t>
      </w:r>
      <w:r>
        <w:rPr>
          <w:rFonts w:ascii="宋体" w:eastAsia="宋体" w:hAnsi="MS Mincho" w:cs="宋体"/>
          <w:sz w:val="28"/>
        </w:rPr>
        <w:t>合格，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得糖果。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的南瓜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舞会。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来园里和老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的孩子一起配置舞会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所，一起装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。班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戴南瓜</w:t>
      </w:r>
      <w:r>
        <w:rPr>
          <w:rFonts w:ascii="宋体" w:eastAsia="宋体" w:hAnsi="SimSun" w:cs="宋体"/>
          <w:sz w:val="28"/>
        </w:rPr>
        <w:t>头饰</w:t>
      </w:r>
      <w:r>
        <w:rPr>
          <w:rFonts w:ascii="宋体" w:eastAsia="宋体" w:hAnsi="MS Mincho" w:cs="宋体"/>
          <w:sz w:val="28"/>
        </w:rPr>
        <w:t>，扮演南瓜王，邀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、幼儿参加派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。父母、幼儿戴着制作的</w:t>
      </w:r>
      <w:r>
        <w:rPr>
          <w:rFonts w:ascii="宋体" w:eastAsia="宋体" w:hAnsi="SimSun" w:cs="宋体"/>
          <w:sz w:val="28"/>
        </w:rPr>
        <w:t>头饰</w:t>
      </w:r>
      <w:r>
        <w:rPr>
          <w:rFonts w:ascii="宋体" w:eastAsia="宋体" w:hAnsi="MS Mincho" w:cs="宋体"/>
          <w:sz w:val="28"/>
        </w:rPr>
        <w:t>，南瓜公主、王子、人偶、母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等一起参加舞会，跳着快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的舞蹈。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五、注意事</w:t>
      </w:r>
      <w:r>
        <w:rPr>
          <w:rFonts w:ascii="宋体" w:eastAsia="宋体" w:hAnsi="SimSun" w:cs="宋体"/>
          <w:b/>
          <w:bCs/>
          <w:sz w:val="28"/>
        </w:rPr>
        <w:t>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、游园形式、糖活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、舞会形式的万圣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都要求校园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充分。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、鼓励老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大胆参加化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新演出，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愉快的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、校园在制作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，必</w:t>
      </w:r>
      <w:r>
        <w:rPr>
          <w:rFonts w:ascii="宋体" w:eastAsia="宋体" w:hAnsi="SimSun" w:cs="宋体"/>
          <w:sz w:val="28"/>
        </w:rPr>
        <w:t>须细</w:t>
      </w:r>
      <w:r>
        <w:rPr>
          <w:rFonts w:ascii="宋体" w:eastAsia="宋体" w:hAnsi="MS Mincho" w:cs="宋体"/>
          <w:sz w:val="28"/>
        </w:rPr>
        <w:t>分到具体的各个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所需的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，决定各个游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使用的背景音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行各个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人，大家分工合作。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束后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料存档，活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展内容和照片公告。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主</w:t>
      </w:r>
      <w:r>
        <w:rPr>
          <w:rFonts w:ascii="宋体" w:eastAsia="宋体" w:hAnsi="SimSun" w:cs="宋体"/>
          <w:i w:val="0"/>
          <w:iCs w:val="0"/>
          <w:sz w:val="28"/>
        </w:rPr>
        <w:t>题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年的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日是外国的万圣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是国外孩子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日，也是充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神秘的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日。商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里到</w:t>
      </w:r>
      <w:r>
        <w:rPr>
          <w:rFonts w:ascii="宋体" w:eastAsia="宋体" w:hAnsi="SimSun" w:cs="宋体"/>
          <w:sz w:val="28"/>
        </w:rPr>
        <w:t>处摆</w:t>
      </w:r>
      <w:r>
        <w:rPr>
          <w:rFonts w:ascii="宋体" w:eastAsia="宋体" w:hAnsi="MS Mincho" w:cs="宋体"/>
          <w:sz w:val="28"/>
        </w:rPr>
        <w:t>放了与万圣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的物品与装扮，孩子也感受到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一独特的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日气氛。于是，孩子</w:t>
      </w:r>
      <w:r>
        <w:rPr>
          <w:rFonts w:ascii="宋体" w:eastAsia="宋体" w:hAnsi="SimSun" w:cs="宋体"/>
          <w:sz w:val="28"/>
        </w:rPr>
        <w:t>们对这</w:t>
      </w:r>
      <w:r>
        <w:rPr>
          <w:rFonts w:ascii="宋体" w:eastAsia="宋体" w:hAnsi="MS Mincho" w:cs="宋体"/>
          <w:sz w:val="28"/>
        </w:rPr>
        <w:t>个神秘的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了好奇与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趣。因此，我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过绘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它，培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胆量和分辨能力，同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感知万圣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、喜</w:t>
      </w:r>
      <w:r>
        <w:rPr>
          <w:rFonts w:ascii="宋体" w:eastAsia="宋体" w:hAnsi="SimSun" w:cs="宋体"/>
          <w:sz w:val="28"/>
        </w:rPr>
        <w:t>欢阅读绘</w:t>
      </w:r>
      <w:r>
        <w:rPr>
          <w:rFonts w:ascii="宋体" w:eastAsia="宋体" w:hAnsi="MS Mincho" w:cs="宋体"/>
          <w:sz w:val="28"/>
        </w:rPr>
        <w:t>本故事，能运用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察、猜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等方法</w:t>
      </w:r>
      <w:r>
        <w:rPr>
          <w:rFonts w:ascii="宋体" w:eastAsia="宋体" w:hAnsi="SimSun" w:cs="宋体"/>
          <w:sz w:val="28"/>
        </w:rPr>
        <w:t>阅读绘</w:t>
      </w:r>
      <w:r>
        <w:rPr>
          <w:rFonts w:ascii="宋体" w:eastAsia="宋体" w:hAnsi="MS Mincho" w:cs="宋体"/>
          <w:sz w:val="28"/>
        </w:rPr>
        <w:t>本，理解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本中合作的力量。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、感受万圣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，了解万圣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：幼儿与家</w:t>
      </w:r>
      <w:r>
        <w:rPr>
          <w:rFonts w:ascii="宋体" w:eastAsia="宋体" w:hAnsi="SimSun" w:cs="宋体"/>
          <w:sz w:val="28"/>
        </w:rPr>
        <w:t>长谈论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长带</w:t>
      </w:r>
      <w:r>
        <w:rPr>
          <w:rFonts w:ascii="宋体" w:eastAsia="宋体" w:hAnsi="MS Mincho" w:cs="宋体"/>
          <w:sz w:val="28"/>
        </w:rPr>
        <w:t>幼儿去商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园感受万圣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本故事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、万圣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装扮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、彩笔、面具等。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重点：能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感受万圣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动难</w:t>
      </w:r>
      <w:r>
        <w:rPr>
          <w:rFonts w:ascii="宋体" w:eastAsia="宋体" w:hAnsi="MS Mincho" w:cs="宋体"/>
          <w:sz w:val="28"/>
        </w:rPr>
        <w:t>点：在</w:t>
      </w:r>
      <w:r>
        <w:rPr>
          <w:rFonts w:ascii="宋体" w:eastAsia="宋体" w:hAnsi="SimSun" w:cs="宋体"/>
          <w:sz w:val="28"/>
        </w:rPr>
        <w:t>阅读绘</w:t>
      </w:r>
      <w:r>
        <w:rPr>
          <w:rFonts w:ascii="宋体" w:eastAsia="宋体" w:hAnsi="MS Mincho" w:cs="宋体"/>
          <w:sz w:val="28"/>
        </w:rPr>
        <w:t>本的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程中，理解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本中合作的力量。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图</w:t>
      </w:r>
      <w:r>
        <w:rPr>
          <w:rFonts w:ascii="宋体" w:eastAsia="宋体" w:hAnsi="MS Mincho" w:cs="宋体"/>
          <w:b/>
          <w:bCs/>
          <w:sz w:val="28"/>
        </w:rPr>
        <w:t>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入，激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幼儿</w:t>
      </w:r>
      <w:r>
        <w:rPr>
          <w:rFonts w:ascii="宋体" w:eastAsia="宋体" w:hAnsi="SimSun" w:cs="宋体"/>
          <w:b/>
          <w:bCs/>
          <w:sz w:val="28"/>
        </w:rPr>
        <w:t>兴</w:t>
      </w:r>
      <w:r>
        <w:rPr>
          <w:rFonts w:ascii="宋体" w:eastAsia="宋体" w:hAnsi="MS Mincho" w:cs="宋体"/>
          <w:b/>
          <w:bCs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播放万圣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装扮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，幼儿猜想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的装扮？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，感受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今天是一个很特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日，是什</w:t>
      </w:r>
      <w:r>
        <w:rPr>
          <w:rFonts w:ascii="宋体" w:eastAsia="宋体" w:hAnsi="SimSun" w:cs="宋体"/>
          <w:sz w:val="28"/>
        </w:rPr>
        <w:t>么节</w:t>
      </w:r>
      <w:r>
        <w:rPr>
          <w:rFonts w:ascii="宋体" w:eastAsia="宋体" w:hAnsi="MS Mincho" w:cs="宋体"/>
          <w:sz w:val="28"/>
        </w:rPr>
        <w:t>日？（万圣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）万圣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是一个怎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日？（幼儿自由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是外国的一个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祝秋天丰收的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hAnsi="SimSun" w:cs="宋体"/>
          <w:sz w:val="28"/>
        </w:rPr>
        <w:t>传说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年的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日的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上，死神会把鬼召集来吓</w:t>
      </w:r>
      <w:r>
        <w:rPr>
          <w:rFonts w:ascii="宋体" w:eastAsia="宋体" w:hAnsi="SimSun" w:cs="宋体"/>
          <w:sz w:val="28"/>
        </w:rPr>
        <w:t>唬</w:t>
      </w:r>
      <w:r>
        <w:rPr>
          <w:rFonts w:ascii="宋体" w:eastAsia="宋体" w:hAnsi="MS Mincho" w:cs="宋体"/>
          <w:sz w:val="28"/>
        </w:rPr>
        <w:t>人，胆小的人会非常害怕，而胆大的人就会扮演鬼，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鬼故事，点上南瓜灯来做游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，玩的可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真的有鬼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？（幼儿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，与同伴交流自己想法）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的世界上其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是没有什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鬼的，鬼都是人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想象出来的，所以，我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不用害怕有鬼。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二、逐</w:t>
      </w:r>
      <w:r>
        <w:rPr>
          <w:rFonts w:ascii="宋体" w:eastAsia="宋体" w:hAnsi="SimSun" w:cs="宋体"/>
          <w:b/>
          <w:bCs/>
          <w:sz w:val="28"/>
        </w:rPr>
        <w:t>页阅读</w:t>
      </w:r>
      <w:r>
        <w:rPr>
          <w:rFonts w:ascii="宋体" w:eastAsia="宋体" w:hAnsi="MS Mincho" w:cs="宋体"/>
          <w:b/>
          <w:bCs/>
          <w:sz w:val="28"/>
        </w:rPr>
        <w:t>，理解故事内容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、幼儿猜想故事内容。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就要到了，可是巫婆很</w:t>
      </w:r>
      <w:r>
        <w:rPr>
          <w:rFonts w:ascii="宋体" w:eastAsia="宋体" w:hAnsi="SimSun" w:cs="宋体"/>
          <w:sz w:val="28"/>
        </w:rPr>
        <w:t>为难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你猜一猜。（幼儿逐</w:t>
      </w:r>
      <w:r>
        <w:rPr>
          <w:rFonts w:ascii="宋体" w:eastAsia="宋体" w:hAnsi="SimSun" w:cs="宋体"/>
          <w:sz w:val="28"/>
        </w:rPr>
        <w:t>页观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行猜想）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完整的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述故事。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：故事里都有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把大南瓜摘下来的？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出了一个好主意？大南瓜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于摘下来了，他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的心情？（幼儿梳理整个故事，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并体会故事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含的道理，体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合作的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、幼儿与教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共同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述故事。体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故事中生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、有趣的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、幼儿分角色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行表演。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三、制作万圣</w:t>
      </w:r>
      <w:r>
        <w:rPr>
          <w:rFonts w:ascii="宋体" w:eastAsia="宋体" w:hAnsi="SimSun" w:cs="宋体"/>
          <w:b/>
          <w:bCs/>
          <w:sz w:val="28"/>
        </w:rPr>
        <w:t>节</w:t>
      </w:r>
      <w:r>
        <w:rPr>
          <w:rFonts w:ascii="宋体" w:eastAsia="宋体" w:hAnsi="MS Mincho" w:cs="宋体"/>
          <w:b/>
          <w:bCs/>
          <w:sz w:val="28"/>
        </w:rPr>
        <w:t>面具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：你想象中的鬼会是什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的？万圣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里人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都来画鬼</w:t>
      </w:r>
      <w:r>
        <w:rPr>
          <w:rFonts w:ascii="宋体" w:eastAsia="宋体" w:hAnsi="SimSun" w:cs="宋体"/>
          <w:sz w:val="28"/>
        </w:rPr>
        <w:t>脸驱</w:t>
      </w:r>
      <w:r>
        <w:rPr>
          <w:rFonts w:ascii="宋体" w:eastAsia="宋体" w:hAnsi="MS Mincho" w:cs="宋体"/>
          <w:sz w:val="28"/>
        </w:rPr>
        <w:t>邪，今天我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一个鬼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、幼儿操作画鬼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巡回指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主</w:t>
      </w:r>
      <w:r>
        <w:rPr>
          <w:rFonts w:ascii="宋体" w:eastAsia="宋体" w:hAnsi="SimSun" w:cs="宋体"/>
          <w:i w:val="0"/>
          <w:iCs w:val="0"/>
          <w:sz w:val="28"/>
        </w:rPr>
        <w:t>题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意</w:t>
      </w:r>
      <w:r>
        <w:rPr>
          <w:rFonts w:ascii="宋体" w:eastAsia="宋体" w:hAnsi="SimSun" w:cs="宋体"/>
          <w:b/>
          <w:bCs/>
          <w:sz w:val="28"/>
        </w:rPr>
        <w:t>图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年的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日是外国的万圣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日，也是充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神秘的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的孩子感受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一独特的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日气氛，我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，除了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孩子感受以外，我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和孩子一</w:t>
      </w:r>
      <w:r>
        <w:rPr>
          <w:rFonts w:ascii="宋体" w:eastAsia="宋体" w:hAnsi="SimSun" w:cs="宋体"/>
          <w:sz w:val="28"/>
        </w:rPr>
        <w:t>齐讨论</w:t>
      </w:r>
      <w:r>
        <w:rPr>
          <w:rFonts w:ascii="宋体" w:eastAsia="宋体" w:hAnsi="MS Mincho" w:cs="宋体"/>
          <w:sz w:val="28"/>
        </w:rPr>
        <w:t>有争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孩子正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它，培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孩子的胆量和分辨本事。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扮演，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感受万圣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的气氛，体</w:t>
      </w:r>
      <w:r>
        <w:rPr>
          <w:rFonts w:ascii="宋体" w:eastAsia="宋体" w:hAnsi="SimSun" w:cs="宋体"/>
          <w:sz w:val="28"/>
        </w:rPr>
        <w:t>验节</w:t>
      </w:r>
      <w:r>
        <w:rPr>
          <w:rFonts w:ascii="宋体" w:eastAsia="宋体" w:hAnsi="MS Mincho" w:cs="宋体"/>
          <w:sz w:val="28"/>
        </w:rPr>
        <w:t>日的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孩子的胆量和辨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本事。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鬼屋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、幼儿打扮成各自想象的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鬼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、水粉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料、毛笔等。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一、教</w:t>
      </w:r>
      <w:r>
        <w:rPr>
          <w:rFonts w:ascii="宋体" w:eastAsia="宋体" w:hAnsi="SimSun" w:cs="宋体"/>
          <w:b/>
          <w:sz w:val="28"/>
        </w:rPr>
        <w:t>师带领</w:t>
      </w:r>
      <w:r>
        <w:rPr>
          <w:rFonts w:ascii="宋体" w:eastAsia="宋体" w:hAnsi="MS Mincho" w:cs="宋体"/>
          <w:b/>
          <w:sz w:val="28"/>
        </w:rPr>
        <w:t>幼儿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入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鬼屋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，和客人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玩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猜糖果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的游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二、互相介</w:t>
      </w:r>
      <w:r>
        <w:rPr>
          <w:rFonts w:ascii="宋体" w:eastAsia="宋体" w:hAnsi="SimSun" w:cs="宋体"/>
          <w:b/>
          <w:sz w:val="28"/>
        </w:rPr>
        <w:t>绍</w:t>
      </w:r>
      <w:r>
        <w:rPr>
          <w:rFonts w:ascii="宋体" w:eastAsia="宋体" w:hAnsi="MS Mincho" w:cs="宋体"/>
          <w:b/>
          <w:sz w:val="28"/>
        </w:rPr>
        <w:t>万圣</w:t>
      </w:r>
      <w:r>
        <w:rPr>
          <w:rFonts w:ascii="宋体" w:eastAsia="宋体" w:hAnsi="SimSun" w:cs="宋体"/>
          <w:b/>
          <w:sz w:val="28"/>
        </w:rPr>
        <w:t>节</w:t>
      </w:r>
      <w:r>
        <w:rPr>
          <w:rFonts w:ascii="宋体" w:eastAsia="宋体" w:hAnsi="MS Mincho" w:cs="宋体"/>
          <w:b/>
          <w:sz w:val="28"/>
        </w:rPr>
        <w:t>，玩万圣</w:t>
      </w:r>
      <w:r>
        <w:rPr>
          <w:rFonts w:ascii="宋体" w:eastAsia="宋体" w:hAnsi="SimSun" w:cs="宋体"/>
          <w:b/>
          <w:sz w:val="28"/>
        </w:rPr>
        <w:t>节</w:t>
      </w:r>
      <w:r>
        <w:rPr>
          <w:rFonts w:ascii="宋体" w:eastAsia="宋体" w:hAnsi="MS Mincho" w:cs="宋体"/>
          <w:b/>
          <w:sz w:val="28"/>
        </w:rPr>
        <w:t>的游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：今日是一个很异常的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日，是什</w:t>
      </w:r>
      <w:r>
        <w:rPr>
          <w:rFonts w:ascii="宋体" w:eastAsia="宋体" w:hAnsi="SimSun" w:cs="宋体"/>
          <w:sz w:val="28"/>
        </w:rPr>
        <w:t>么节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是一个怎</w:t>
      </w:r>
      <w:r>
        <w:rPr>
          <w:rFonts w:ascii="宋体" w:eastAsia="宋体" w:hAnsi="SimSun" w:cs="宋体"/>
          <w:sz w:val="28"/>
        </w:rPr>
        <w:t>样样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幼儿自由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是外国的一个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祝秋天丰收的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hAnsi="SimSun" w:cs="宋体"/>
          <w:sz w:val="28"/>
        </w:rPr>
        <w:t>传说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年的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日的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上，死神会把鬼召集来吓</w:t>
      </w:r>
      <w:r>
        <w:rPr>
          <w:rFonts w:ascii="宋体" w:eastAsia="宋体" w:hAnsi="SimSun" w:cs="宋体"/>
          <w:sz w:val="28"/>
        </w:rPr>
        <w:t>唬</w:t>
      </w:r>
      <w:r>
        <w:rPr>
          <w:rFonts w:ascii="宋体" w:eastAsia="宋体" w:hAnsi="MS Mincho" w:cs="宋体"/>
          <w:sz w:val="28"/>
        </w:rPr>
        <w:t>人，胆小的人会十分害怕，而胆大的人就会扮演鬼，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鬼故事，点上南瓜灯来做游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，玩的可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：真的有鬼</w:t>
      </w:r>
      <w:r>
        <w:rPr>
          <w:rFonts w:ascii="宋体" w:eastAsia="宋体" w:hAnsi="SimSun" w:cs="宋体"/>
          <w:sz w:val="28"/>
        </w:rPr>
        <w:t>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：魔鬼、魔鬼在哪里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三、制作万圣</w:t>
      </w:r>
      <w:r>
        <w:rPr>
          <w:rFonts w:ascii="宋体" w:eastAsia="宋体" w:hAnsi="SimSun" w:cs="宋体"/>
          <w:b/>
          <w:sz w:val="28"/>
        </w:rPr>
        <w:t>节</w:t>
      </w:r>
      <w:r>
        <w:rPr>
          <w:rFonts w:ascii="宋体" w:eastAsia="宋体" w:hAnsi="MS Mincho" w:cs="宋体"/>
          <w:b/>
          <w:sz w:val="28"/>
        </w:rPr>
        <w:t>面具。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：你想象中的鬼会是什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里人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都来画鬼</w:t>
      </w:r>
      <w:r>
        <w:rPr>
          <w:rFonts w:ascii="宋体" w:eastAsia="宋体" w:hAnsi="SimSun" w:cs="宋体"/>
          <w:sz w:val="28"/>
        </w:rPr>
        <w:t>脸驱</w:t>
      </w:r>
      <w:r>
        <w:rPr>
          <w:rFonts w:ascii="宋体" w:eastAsia="宋体" w:hAnsi="MS Mincho" w:cs="宋体"/>
          <w:sz w:val="28"/>
        </w:rPr>
        <w:t>邪，今日我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自我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了个鬼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，我明白大家都很能干，那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帮客人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也画个鬼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，好</w:t>
      </w:r>
      <w:r>
        <w:rPr>
          <w:rFonts w:ascii="宋体" w:eastAsia="宋体" w:hAnsi="SimSun" w:cs="宋体"/>
          <w:sz w:val="28"/>
        </w:rPr>
        <w:t>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、幼儿操作画鬼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：勇敢者的游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动强</w:t>
      </w:r>
      <w:r>
        <w:rPr>
          <w:rFonts w:ascii="宋体" w:eastAsia="宋体" w:hAnsi="MS Mincho" w:cs="宋体"/>
          <w:sz w:val="28"/>
        </w:rPr>
        <w:t>烈地吸引了孩子的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从不和孩子</w:t>
      </w:r>
      <w:r>
        <w:rPr>
          <w:rFonts w:ascii="宋体" w:eastAsia="宋体" w:hAnsi="SimSun" w:cs="宋体"/>
          <w:sz w:val="28"/>
        </w:rPr>
        <w:t>谈论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个有争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，但在今日的活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仅仅谈论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扮演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，更有甚的是将教室也布置成暗暗的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鬼屋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，孩子在自我的作品中享受着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放肆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在第一个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猜糖果失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后，孩子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作弄他</w:t>
      </w:r>
      <w:r>
        <w:rPr>
          <w:rFonts w:ascii="宋体" w:eastAsia="宋体" w:hAnsi="SimSun" w:cs="宋体"/>
          <w:sz w:val="28"/>
        </w:rPr>
        <w:t>们时</w:t>
      </w:r>
      <w:r>
        <w:rPr>
          <w:rFonts w:ascii="宋体" w:eastAsia="宋体" w:hAnsi="MS Mincho" w:cs="宋体"/>
          <w:sz w:val="28"/>
        </w:rPr>
        <w:t>，孩子是何等地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，在平</w:t>
      </w:r>
      <w:r>
        <w:rPr>
          <w:rFonts w:ascii="宋体" w:eastAsia="宋体" w:hAnsi="SimSun" w:cs="宋体"/>
          <w:sz w:val="28"/>
        </w:rPr>
        <w:t>时谁</w:t>
      </w:r>
      <w:r>
        <w:rPr>
          <w:rFonts w:ascii="宋体" w:eastAsia="宋体" w:hAnsi="MS Mincho" w:cs="宋体"/>
          <w:sz w:val="28"/>
        </w:rPr>
        <w:t>敢在教</w:t>
      </w:r>
      <w:r>
        <w:rPr>
          <w:rFonts w:ascii="宋体" w:eastAsia="宋体" w:hAnsi="SimSun" w:cs="宋体"/>
          <w:sz w:val="28"/>
        </w:rPr>
        <w:t>师头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土但今日教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的地位一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，看着被面粉涂白的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，心中有着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烈地快感。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做面具的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是活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的高潮，当孩子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并不明白要在他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上做文章，但今日孩子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了算，只得硬着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皮上，孩子心里又是何等地快感。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幼儿园中班万圣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</w:t>
      </w:r>
      <w:r>
        <w:rPr>
          <w:rFonts w:ascii="宋体" w:eastAsia="宋体" w:cs="宋体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一．活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幼儿了解西方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的文化，感受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良好的英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人文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不同文化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俗，借以拓展其世界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幼儿提供展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英文的舞台，培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其大方自信的素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家园英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信息交流，鼓励家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在家中与宝</w:t>
      </w:r>
      <w:r>
        <w:rPr>
          <w:rFonts w:ascii="宋体" w:eastAsia="宋体" w:hAnsi="SimSun" w:cs="宋体"/>
          <w:sz w:val="28"/>
        </w:rPr>
        <w:t>贝亲</w:t>
      </w:r>
      <w:r>
        <w:rPr>
          <w:rFonts w:ascii="宋体" w:eastAsia="宋体" w:hAnsi="MS Mincho" w:cs="宋体"/>
          <w:sz w:val="28"/>
        </w:rPr>
        <w:t>子互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家园共育。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二．活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卡，小印章，各个小游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：舞台及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境布置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的自制装扮一套，手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筒，</w:t>
      </w:r>
      <w:r>
        <w:rPr>
          <w:rFonts w:ascii="宋体" w:eastAsia="宋体" w:hAnsi="SimSun" w:cs="宋体"/>
          <w:sz w:val="28"/>
        </w:rPr>
        <w:t>荧</w:t>
      </w:r>
      <w:r>
        <w:rPr>
          <w:rFonts w:ascii="宋体" w:eastAsia="宋体" w:hAnsi="MS Mincho" w:cs="宋体"/>
          <w:sz w:val="28"/>
        </w:rPr>
        <w:t>光道具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制作参加活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服装及</w:t>
      </w:r>
      <w:r>
        <w:rPr>
          <w:rFonts w:ascii="宋体" w:eastAsia="宋体" w:hAnsi="SimSun" w:cs="宋体"/>
          <w:sz w:val="28"/>
        </w:rPr>
        <w:t>荧</w:t>
      </w:r>
      <w:r>
        <w:rPr>
          <w:rFonts w:ascii="宋体" w:eastAsia="宋体" w:hAnsi="MS Mincho" w:cs="宋体"/>
          <w:sz w:val="28"/>
        </w:rPr>
        <w:t>光道具，周五穿戴整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糖果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枚（周四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到幼儿园班主任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），周五家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再自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两三个糖果哦！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苹果一个（周四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到幼儿园班主任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筒一个（周五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用）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三．活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开场</w:t>
      </w:r>
      <w:r>
        <w:rPr>
          <w:rFonts w:ascii="宋体" w:eastAsia="宋体" w:hAnsi="MS Mincho" w:cs="宋体"/>
          <w:sz w:val="28"/>
        </w:rPr>
        <w:t>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狮</w:t>
      </w:r>
      <w:r>
        <w:rPr>
          <w:rFonts w:ascii="宋体" w:eastAsia="宋体" w:hAnsi="MS Mincho" w:cs="宋体"/>
          <w:sz w:val="28"/>
        </w:rPr>
        <w:t>之威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狮</w:t>
      </w:r>
      <w:r>
        <w:rPr>
          <w:rFonts w:ascii="宋体" w:eastAsia="宋体" w:hAnsi="MS Mincho" w:cs="宋体"/>
          <w:sz w:val="28"/>
        </w:rPr>
        <w:t>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最炫英</w:t>
      </w:r>
      <w:r>
        <w:rPr>
          <w:rFonts w:ascii="宋体" w:eastAsia="宋体" w:hAnsi="SimSun" w:cs="宋体"/>
          <w:sz w:val="28"/>
        </w:rPr>
        <w:t>语风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4.“</w:t>
      </w:r>
      <w:r>
        <w:rPr>
          <w:rFonts w:ascii="宋体" w:eastAsia="宋体" w:hAnsi="MS Mincho" w:cs="宋体"/>
          <w:sz w:val="28"/>
        </w:rPr>
        <w:t>魔鬼走秀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（有意愿参加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魔鬼走秀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的家庭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快速与班主任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班限</w:t>
      </w:r>
      <w:r>
        <w:rPr>
          <w:rFonts w:ascii="宋体" w:eastAsia="宋体" w:hAnsi="SimSun" w:cs="宋体"/>
          <w:sz w:val="28"/>
        </w:rPr>
        <w:t>额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家庭。参加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魔鬼走秀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的家庭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26</w:t>
      </w:r>
      <w:r>
        <w:rPr>
          <w:rFonts w:ascii="宋体" w:eastAsia="宋体" w:hAnsi="MS Mincho" w:cs="宋体"/>
          <w:sz w:val="28"/>
        </w:rPr>
        <w:t>日之前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意的面具、造形及相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物品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入幼儿园班主任）。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神秘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目的：增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孩子主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交往能力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前提：一定要安安静静，神秘的去找好朋友。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玩法：有秩序的听主持人口令，音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声响起，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糖果的游</w:t>
      </w:r>
      <w:r>
        <w:rPr>
          <w:rFonts w:ascii="宋体" w:eastAsia="宋体" w:hAnsi="SimSun" w:cs="宋体"/>
          <w:sz w:val="28"/>
        </w:rPr>
        <w:t>戏开</w:t>
      </w:r>
      <w:r>
        <w:rPr>
          <w:rFonts w:ascii="宋体" w:eastAsia="宋体" w:hAnsi="MS Mincho" w:cs="宋体"/>
          <w:sz w:val="28"/>
        </w:rPr>
        <w:t>始，各班老</w:t>
      </w:r>
      <w:r>
        <w:rPr>
          <w:rFonts w:ascii="宋体" w:eastAsia="宋体" w:hAnsi="SimSun" w:cs="宋体"/>
          <w:sz w:val="28"/>
        </w:rPr>
        <w:t>师务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。地球，太阳，火星，土星家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和宝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手拿糖果</w:t>
      </w:r>
      <w:r>
        <w:rPr>
          <w:rFonts w:ascii="宋体" w:eastAsia="宋体" w:hAnsi="SimSun" w:cs="宋体"/>
          <w:sz w:val="28"/>
        </w:rPr>
        <w:t>躲</w:t>
      </w:r>
      <w:r>
        <w:rPr>
          <w:rFonts w:ascii="宋体" w:eastAsia="宋体" w:hAnsi="MS Mincho" w:cs="宋体"/>
          <w:sz w:val="28"/>
        </w:rPr>
        <w:t>藏起来（主会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附近均可），等其它班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的幼儿装扮成小鬼的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子来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糖果，木星，天王，水星，海王，金星</w:t>
      </w:r>
      <w:r>
        <w:rPr>
          <w:rFonts w:ascii="宋体" w:eastAsia="宋体" w:hAnsi="SimSun" w:cs="宋体"/>
          <w:sz w:val="28"/>
        </w:rPr>
        <w:t>为寻</w:t>
      </w:r>
      <w:r>
        <w:rPr>
          <w:rFonts w:ascii="宋体" w:eastAsia="宋体" w:hAnsi="MS Mincho" w:cs="宋体"/>
          <w:sz w:val="28"/>
        </w:rPr>
        <w:t>找方，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小朋友要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上一句</w:t>
      </w:r>
      <w:r>
        <w:rPr>
          <w:rFonts w:ascii="宋体" w:eastAsia="宋体" w:cs="宋体"/>
          <w:sz w:val="28"/>
        </w:rPr>
        <w:t>“Trick or treat</w:t>
      </w:r>
      <w:r>
        <w:rPr>
          <w:rFonts w:ascii="宋体" w:eastAsia="宋体" w:hAnsi="MS Mincho" w:cs="宋体"/>
          <w:sz w:val="28"/>
        </w:rPr>
        <w:t>（不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捣</w:t>
      </w:r>
      <w:r>
        <w:rPr>
          <w:rFonts w:ascii="宋体" w:eastAsia="宋体" w:hAnsi="MS Mincho" w:cs="宋体"/>
          <w:sz w:val="28"/>
        </w:rPr>
        <w:t>蛋）或</w:t>
      </w:r>
      <w:r>
        <w:rPr>
          <w:rFonts w:ascii="宋体" w:eastAsia="宋体" w:cs="宋体"/>
          <w:sz w:val="28"/>
        </w:rPr>
        <w:t>Happy halloween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方才能把糖果送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小朋友。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分散活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：（以下游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均以家庭</w:t>
      </w:r>
      <w:r>
        <w:rPr>
          <w:rFonts w:ascii="宋体" w:eastAsia="宋体" w:hAnsi="SimSun" w:cs="宋体"/>
          <w:sz w:val="28"/>
        </w:rPr>
        <w:t>为单</w:t>
      </w:r>
      <w:r>
        <w:rPr>
          <w:rFonts w:ascii="宋体" w:eastAsia="宋体" w:hAnsi="MS Mincho" w:cs="宋体"/>
          <w:sz w:val="28"/>
        </w:rPr>
        <w:t>位自由参加，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得小印章越多越有机会参加</w:t>
      </w:r>
      <w:r>
        <w:rPr>
          <w:rFonts w:ascii="宋体" w:eastAsia="宋体" w:cs="宋体"/>
          <w:sz w:val="28"/>
        </w:rPr>
        <w:t>Lucky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满贯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一：打怪</w:t>
      </w:r>
      <w:r>
        <w:rPr>
          <w:rFonts w:ascii="宋体" w:eastAsia="宋体" w:hAnsi="SimSun" w:cs="宋体"/>
          <w:sz w:val="28"/>
        </w:rPr>
        <w:t>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目的：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幼儿手眼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能力和幼儿的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玩法：教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事先准</w:t>
      </w:r>
      <w:r>
        <w:rPr>
          <w:rFonts w:ascii="宋体" w:eastAsia="宋体" w:hAnsi="SimSun" w:cs="宋体"/>
          <w:sz w:val="28"/>
        </w:rPr>
        <w:t>备篮</w:t>
      </w:r>
      <w:r>
        <w:rPr>
          <w:rFonts w:ascii="宋体" w:eastAsia="宋体" w:hAnsi="MS Mincho" w:cs="宋体"/>
          <w:sz w:val="28"/>
        </w:rPr>
        <w:t>子，分</w:t>
      </w:r>
      <w:r>
        <w:rPr>
          <w:rFonts w:ascii="宋体" w:eastAsia="宋体" w:hAnsi="SimSun" w:cs="宋体"/>
          <w:sz w:val="28"/>
        </w:rPr>
        <w:t>别贴</w:t>
      </w:r>
      <w:r>
        <w:rPr>
          <w:rFonts w:ascii="宋体" w:eastAsia="宋体" w:hAnsi="MS Mincho" w:cs="宋体"/>
          <w:sz w:val="28"/>
        </w:rPr>
        <w:t>上怪</w:t>
      </w:r>
      <w:r>
        <w:rPr>
          <w:rFonts w:ascii="宋体" w:eastAsia="宋体" w:hAnsi="SimSun" w:cs="宋体"/>
          <w:sz w:val="28"/>
        </w:rPr>
        <w:t>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幼儿用球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向怪</w:t>
      </w:r>
      <w:r>
        <w:rPr>
          <w:rFonts w:ascii="宋体" w:eastAsia="宋体" w:hAnsi="SimSun" w:cs="宋体"/>
          <w:sz w:val="28"/>
        </w:rPr>
        <w:t>兽</w:t>
      </w:r>
      <w:r>
        <w:rPr>
          <w:rFonts w:ascii="宋体" w:eastAsia="宋体" w:hAnsi="MS Mincho" w:cs="宋体"/>
          <w:sz w:val="28"/>
        </w:rPr>
        <w:t>框中，打怪</w:t>
      </w:r>
      <w:r>
        <w:rPr>
          <w:rFonts w:ascii="宋体" w:eastAsia="宋体" w:hAnsi="SimSun" w:cs="宋体"/>
          <w:sz w:val="28"/>
        </w:rPr>
        <w:t>兽</w:t>
      </w:r>
      <w:r>
        <w:rPr>
          <w:rFonts w:ascii="宋体" w:eastAsia="宋体" w:hAnsi="MS Mincho" w:cs="宋体"/>
          <w:sz w:val="28"/>
        </w:rPr>
        <w:t>，最后看哪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的幼儿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乒乓</w:t>
      </w:r>
      <w:r>
        <w:rPr>
          <w:rFonts w:ascii="宋体" w:eastAsia="宋体" w:hAnsi="MS Mincho" w:cs="宋体"/>
          <w:sz w:val="28"/>
        </w:rPr>
        <w:t>球最多，可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盖一个小印章。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二：咬苹果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玩法：游</w:t>
      </w:r>
      <w:r>
        <w:rPr>
          <w:rFonts w:ascii="宋体" w:eastAsia="宋体" w:hAnsi="SimSun" w:cs="宋体"/>
          <w:sz w:val="28"/>
        </w:rPr>
        <w:t>戏时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苹果漂浮在装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水的盆里，然后（分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在不用手的条件下用嘴去咬苹果，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先咬到，</w:t>
      </w:r>
      <w:r>
        <w:rPr>
          <w:rFonts w:ascii="宋体" w:eastAsia="宋体" w:hAnsi="SimSun" w:cs="宋体"/>
          <w:sz w:val="28"/>
        </w:rPr>
        <w:t>谁为优胜</w:t>
      </w:r>
      <w:r>
        <w:rPr>
          <w:rFonts w:ascii="宋体" w:eastAsia="宋体" w:hAnsi="MS Mincho" w:cs="宋体"/>
          <w:sz w:val="28"/>
        </w:rPr>
        <w:t>者，可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盖一个小印章。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三：吹面粉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玩法：参加游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者，面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面站在一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桌子两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。把装有</w:t>
      </w:r>
      <w:r>
        <w:rPr>
          <w:rFonts w:ascii="宋体" w:eastAsia="宋体" w:hAnsi="SimSun" w:cs="宋体"/>
          <w:sz w:val="28"/>
        </w:rPr>
        <w:t>乒乓</w:t>
      </w:r>
      <w:r>
        <w:rPr>
          <w:rFonts w:ascii="宋体" w:eastAsia="宋体" w:hAnsi="MS Mincho" w:cs="宋体"/>
          <w:sz w:val="28"/>
        </w:rPr>
        <w:t>球的口杯放在桌子上，（及放在二人中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），要他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蒙着眼向</w:t>
      </w:r>
      <w:r>
        <w:rPr>
          <w:rFonts w:ascii="宋体" w:eastAsia="宋体" w:hAnsi="SimSun" w:cs="宋体"/>
          <w:sz w:val="28"/>
        </w:rPr>
        <w:t>乒乓</w:t>
      </w:r>
      <w:r>
        <w:rPr>
          <w:rFonts w:ascii="宋体" w:eastAsia="宋体" w:hAnsi="MS Mincho" w:cs="宋体"/>
          <w:sz w:val="28"/>
        </w:rPr>
        <w:t>球吹，若能把球吹到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面便</w:t>
      </w:r>
      <w:r>
        <w:rPr>
          <w:rFonts w:ascii="宋体" w:eastAsia="宋体" w:hAnsi="SimSun" w:cs="宋体"/>
          <w:sz w:val="28"/>
        </w:rPr>
        <w:t>为赢</w:t>
      </w:r>
      <w:r>
        <w:rPr>
          <w:rFonts w:ascii="宋体" w:eastAsia="宋体" w:hAnsi="MS Mincho" w:cs="宋体"/>
          <w:sz w:val="28"/>
        </w:rPr>
        <w:t>方，可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盖一个小印章。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四：我吹我吹我吹吹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：把气球吹大、系好，并分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个气球上依次写上一个字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万、圣、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、快、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又快有准完成任</w:t>
      </w:r>
      <w:r>
        <w:rPr>
          <w:rFonts w:ascii="宋体" w:eastAsia="宋体" w:hAnsi="SimSun" w:cs="宋体"/>
          <w:sz w:val="28"/>
        </w:rPr>
        <w:t>务谁获</w:t>
      </w:r>
      <w:r>
        <w:rPr>
          <w:rFonts w:ascii="宋体" w:eastAsia="宋体" w:hAnsi="MS Mincho" w:cs="宋体"/>
          <w:sz w:val="28"/>
        </w:rPr>
        <w:t>盖小印章一枚。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Lucky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满贯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得印章多少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由多到少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，如出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相同数量，以划拳形式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方回答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得相</w:t>
      </w:r>
      <w:r>
        <w:rPr>
          <w:rFonts w:ascii="宋体" w:eastAsia="宋体" w:hAnsi="SimSun" w:cs="宋体"/>
          <w:sz w:val="28"/>
        </w:rPr>
        <w:t>应奖</w:t>
      </w:r>
      <w:r>
        <w:rPr>
          <w:rFonts w:ascii="宋体" w:eastAsia="宋体" w:hAnsi="MS Mincho" w:cs="宋体"/>
          <w:sz w:val="28"/>
        </w:rPr>
        <w:t>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五彩幸运球：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无数装有糖果的五彩气球，从会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四周随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感音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席涌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可抓破气球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得糖果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主</w:t>
      </w:r>
      <w:r>
        <w:rPr>
          <w:rFonts w:ascii="宋体" w:eastAsia="宋体" w:hAnsi="SimSun" w:cs="宋体"/>
          <w:i w:val="0"/>
          <w:iCs w:val="0"/>
          <w:sz w:val="28"/>
        </w:rPr>
        <w:t>题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在孩子身上特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舍得花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宝宝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的玩具、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籍等儿童用品都是</w:t>
      </w:r>
      <w:r>
        <w:rPr>
          <w:rFonts w:ascii="宋体" w:eastAsia="宋体" w:hAnsi="SimSun" w:cs="宋体"/>
          <w:sz w:val="28"/>
        </w:rPr>
        <w:t>摆满</w:t>
      </w:r>
      <w:r>
        <w:rPr>
          <w:rFonts w:ascii="宋体" w:eastAsia="宋体" w:hAnsi="MS Mincho" w:cs="宋体"/>
          <w:sz w:val="28"/>
        </w:rPr>
        <w:t>了大橱小柜，随着年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，玩具、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籍都面</w:t>
      </w:r>
      <w:r>
        <w:rPr>
          <w:rFonts w:ascii="宋体" w:eastAsia="宋体" w:hAnsi="SimSun" w:cs="宋体"/>
          <w:sz w:val="28"/>
        </w:rPr>
        <w:t>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着淘汰，留着又浪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，弃之又可惜，特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是一些益智功能的玩具和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籍往往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的幼儿有着特殊的价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希望通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跳蚤市</w:t>
      </w:r>
      <w:r>
        <w:rPr>
          <w:rFonts w:ascii="宋体" w:eastAsia="宋体" w:hAnsi="SimSun" w:cs="宋体"/>
          <w:sz w:val="28"/>
        </w:rPr>
        <w:t>场这</w:t>
      </w:r>
      <w:r>
        <w:rPr>
          <w:rFonts w:ascii="宋体" w:eastAsia="宋体" w:hAnsi="MS Mincho" w:cs="宋体"/>
          <w:sz w:val="28"/>
        </w:rPr>
        <w:t>个渠道，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幼儿来交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不常用的物品，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孩子不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可以得到物美价廉的物品，更能提高物品使用率，减少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、了解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跳蚤市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，愿意将自己的旧物品与同伴分享、交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，懂得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惜物品，珍惜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旧物品再利用。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公平</w:t>
      </w:r>
      <w:r>
        <w:rPr>
          <w:rFonts w:ascii="宋体" w:eastAsia="宋体" w:hAnsi="SimSun" w:cs="宋体"/>
          <w:sz w:val="28"/>
        </w:rPr>
        <w:t>买卖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的理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养语</w:t>
      </w:r>
      <w:r>
        <w:rPr>
          <w:rFonts w:ascii="宋体" w:eastAsia="宋体" w:hAnsi="MS Mincho" w:cs="宋体"/>
          <w:sz w:val="28"/>
        </w:rPr>
        <w:t>言表达力和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算能力、社交能力。在</w:t>
      </w:r>
      <w:r>
        <w:rPr>
          <w:rFonts w:ascii="宋体" w:eastAsia="宋体" w:hAnsi="SimSun" w:cs="宋体"/>
          <w:sz w:val="28"/>
        </w:rPr>
        <w:t>买卖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程中学会与同伴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行礼貌交往。（活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中通</w:t>
      </w:r>
      <w:r>
        <w:rPr>
          <w:rFonts w:ascii="宋体" w:eastAsia="宋体" w:hAnsi="SimSun" w:cs="宋体"/>
          <w:sz w:val="28"/>
        </w:rPr>
        <w:t>过语</w:t>
      </w:r>
      <w:r>
        <w:rPr>
          <w:rFonts w:ascii="宋体" w:eastAsia="宋体" w:hAnsi="MS Mincho" w:cs="宋体"/>
          <w:sz w:val="28"/>
        </w:rPr>
        <w:t>言交流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到或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到自己喜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的物品；能通</w:t>
      </w:r>
      <w:r>
        <w:rPr>
          <w:rFonts w:ascii="宋体" w:eastAsia="宋体" w:hAnsi="SimSun" w:cs="宋体"/>
          <w:sz w:val="28"/>
        </w:rPr>
        <w:t>过计</w:t>
      </w:r>
      <w:r>
        <w:rPr>
          <w:rFonts w:ascii="宋体" w:eastAsia="宋体" w:hAnsi="MS Mincho" w:cs="宋体"/>
          <w:sz w:val="28"/>
        </w:rPr>
        <w:t>算，正确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算付款数量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销</w:t>
      </w:r>
      <w:r>
        <w:rPr>
          <w:rFonts w:ascii="宋体" w:eastAsia="宋体" w:hAnsi="MS Mincho" w:cs="宋体"/>
          <w:sz w:val="28"/>
        </w:rPr>
        <w:t>自己商品的方法，学</w:t>
      </w:r>
      <w:r>
        <w:rPr>
          <w:rFonts w:ascii="宋体" w:eastAsia="宋体" w:hAnsi="SimSun" w:cs="宋体"/>
          <w:sz w:val="28"/>
        </w:rPr>
        <w:t>习设计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销语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日下午</w:t>
      </w:r>
      <w:r>
        <w:rPr>
          <w:rFonts w:ascii="宋体" w:eastAsia="宋体" w:cs="宋体"/>
          <w:sz w:val="28"/>
        </w:rPr>
        <w:t>4:00---6:00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外走道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四、参加人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全体小朋友和家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（学前班</w:t>
      </w:r>
      <w:r>
        <w:rPr>
          <w:rFonts w:ascii="宋体" w:eastAsia="宋体" w:hAnsi="SimSun" w:cs="宋体"/>
          <w:sz w:val="28"/>
        </w:rPr>
        <w:t>卖</w:t>
      </w:r>
      <w:r>
        <w:rPr>
          <w:rFonts w:ascii="宋体" w:eastAsia="宋体" w:hAnsi="MS Mincho" w:cs="宋体"/>
          <w:sz w:val="28"/>
        </w:rPr>
        <w:t>家，小中大班</w:t>
      </w:r>
      <w:r>
        <w:rPr>
          <w:rFonts w:ascii="宋体" w:eastAsia="宋体" w:hAnsi="SimSun" w:cs="宋体"/>
          <w:sz w:val="28"/>
        </w:rPr>
        <w:t>为顾</w:t>
      </w:r>
      <w:r>
        <w:rPr>
          <w:rFonts w:ascii="宋体" w:eastAsia="宋体" w:hAnsi="MS Mincho" w:cs="宋体"/>
          <w:sz w:val="28"/>
        </w:rPr>
        <w:t>客）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五、活</w:t>
      </w:r>
      <w:r>
        <w:rPr>
          <w:rFonts w:ascii="宋体" w:eastAsia="宋体" w:hAnsi="SimSun" w:cs="宋体"/>
          <w:b/>
          <w:bCs/>
          <w:sz w:val="28"/>
        </w:rPr>
        <w:t>动摊</w:t>
      </w:r>
      <w:r>
        <w:rPr>
          <w:rFonts w:ascii="宋体" w:eastAsia="宋体" w:hAnsi="MS Mincho" w:cs="宋体"/>
          <w:b/>
          <w:bCs/>
          <w:sz w:val="28"/>
        </w:rPr>
        <w:t>位：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学前班全体小朋友）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摊</w:t>
      </w:r>
      <w:r>
        <w:rPr>
          <w:rFonts w:ascii="宋体" w:eastAsia="宋体" w:hAnsi="MS Mincho" w:cs="宋体"/>
          <w:sz w:val="28"/>
        </w:rPr>
        <w:t>位品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：玩具、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用品等孩子不再使用的物品。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、物品</w:t>
      </w:r>
      <w:r>
        <w:rPr>
          <w:rFonts w:ascii="宋体" w:eastAsia="宋体" w:hAnsi="SimSun" w:cs="宋体"/>
          <w:sz w:val="28"/>
        </w:rPr>
        <w:t>买卖</w:t>
      </w:r>
      <w:r>
        <w:rPr>
          <w:rFonts w:ascii="宋体" w:eastAsia="宋体" w:hAnsi="MS Mincho" w:cs="宋体"/>
          <w:sz w:val="28"/>
        </w:rPr>
        <w:t>价格：根据情况自己来定（价格在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角到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元以内）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六、快</w:t>
      </w:r>
      <w:r>
        <w:rPr>
          <w:rFonts w:ascii="宋体" w:eastAsia="宋体" w:hAnsi="SimSun" w:cs="宋体"/>
          <w:b/>
          <w:bCs/>
          <w:sz w:val="28"/>
        </w:rPr>
        <w:t>乐</w:t>
      </w:r>
      <w:r>
        <w:rPr>
          <w:rFonts w:ascii="宋体" w:eastAsia="宋体" w:hAnsi="MS Mincho" w:cs="宋体"/>
          <w:b/>
          <w:bCs/>
          <w:sz w:val="28"/>
        </w:rPr>
        <w:t>跳蚤市</w:t>
      </w:r>
      <w:r>
        <w:rPr>
          <w:rFonts w:ascii="宋体" w:eastAsia="宋体" w:hAnsi="SimSun" w:cs="宋体"/>
          <w:b/>
          <w:bCs/>
          <w:sz w:val="28"/>
        </w:rPr>
        <w:t>场</w:t>
      </w:r>
      <w:r>
        <w:rPr>
          <w:rFonts w:ascii="宋体" w:eastAsia="宋体" w:hAnsi="MS Mincho" w:cs="宋体"/>
          <w:b/>
          <w:bCs/>
          <w:sz w:val="28"/>
        </w:rPr>
        <w:t>守</w:t>
      </w:r>
      <w:r>
        <w:rPr>
          <w:rFonts w:ascii="宋体" w:eastAsia="宋体" w:hAnsi="SimSun" w:cs="宋体"/>
          <w:b/>
          <w:bCs/>
          <w:sz w:val="28"/>
        </w:rPr>
        <w:t>则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物自行定价，可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，也可</w:t>
      </w:r>
      <w:r>
        <w:rPr>
          <w:rFonts w:ascii="宋体" w:eastAsia="宋体" w:hAnsi="SimSun" w:cs="宋体"/>
          <w:sz w:val="28"/>
        </w:rPr>
        <w:t>购买</w:t>
      </w:r>
      <w:r>
        <w:rPr>
          <w:rFonts w:ascii="宋体" w:eastAsia="宋体" w:hAnsi="MS Mincho" w:cs="宋体"/>
          <w:sz w:val="28"/>
        </w:rPr>
        <w:t>；交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购买过</w:t>
      </w:r>
      <w:r>
        <w:rPr>
          <w:rFonts w:ascii="宋体" w:eastAsia="宋体" w:hAnsi="MS Mincho" w:cs="宋体"/>
          <w:sz w:val="28"/>
        </w:rPr>
        <w:t>程由小朋友自行决定，家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只作</w:t>
      </w:r>
      <w:r>
        <w:rPr>
          <w:rFonts w:ascii="宋体" w:eastAsia="宋体" w:hAnsi="SimSun" w:cs="宋体"/>
          <w:sz w:val="28"/>
        </w:rPr>
        <w:t>顾问</w:t>
      </w:r>
      <w:r>
        <w:rPr>
          <w:rFonts w:ascii="宋体" w:eastAsia="宋体" w:hAnsi="MS Mincho" w:cs="宋体"/>
          <w:sz w:val="28"/>
        </w:rPr>
        <w:t>，不得直接参与；互相尊重，不得</w:t>
      </w:r>
      <w:r>
        <w:rPr>
          <w:rFonts w:ascii="宋体" w:eastAsia="宋体" w:hAnsi="SimSun" w:cs="宋体"/>
          <w:sz w:val="28"/>
        </w:rPr>
        <w:t>强买强卖</w:t>
      </w:r>
      <w:r>
        <w:rPr>
          <w:rFonts w:ascii="宋体" w:eastAsia="宋体" w:hAnsi="MS Mincho" w:cs="宋体"/>
          <w:sz w:val="28"/>
        </w:rPr>
        <w:t>，童叟无欺。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购买过</w:t>
      </w:r>
      <w:r>
        <w:rPr>
          <w:rFonts w:ascii="宋体" w:eastAsia="宋体" w:hAnsi="MS Mincho" w:cs="宋体"/>
          <w:sz w:val="28"/>
        </w:rPr>
        <w:t>程中需要孩子自己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玩具是否有缺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交易成功，不得反悔。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、做好宣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工作，将家里旧玩具等整理出来。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朋友和孩子制作好</w:t>
      </w:r>
      <w:r>
        <w:rPr>
          <w:rFonts w:ascii="宋体" w:eastAsia="宋体" w:hAnsi="SimSun" w:cs="宋体"/>
          <w:sz w:val="28"/>
        </w:rPr>
        <w:t>买卖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和价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，做好市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当天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好需要的桌椅，家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布放需要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西（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用）。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、学前班</w:t>
      </w:r>
      <w:r>
        <w:rPr>
          <w:rFonts w:ascii="宋体" w:eastAsia="宋体" w:hAnsi="SimSun" w:cs="宋体"/>
          <w:sz w:val="28"/>
        </w:rPr>
        <w:t>卖</w:t>
      </w:r>
      <w:r>
        <w:rPr>
          <w:rFonts w:ascii="宋体" w:eastAsia="宋体" w:hAnsi="MS Mincho" w:cs="宋体"/>
          <w:sz w:val="28"/>
        </w:rPr>
        <w:t>家需准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一些糖果，万圣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糖果的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、小中大班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呼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在家一起制作南瓜灯或面具装扮一下自己来逛跳蚤市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整个活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增加神秘感。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主持活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学前班老</w:t>
      </w:r>
      <w:r>
        <w:rPr>
          <w:rFonts w:ascii="宋体" w:eastAsia="宋体" w:hAnsi="SimSun" w:cs="宋体"/>
          <w:sz w:val="28"/>
        </w:rPr>
        <w:t>师带领</w:t>
      </w:r>
      <w:r>
        <w:rPr>
          <w:rFonts w:ascii="宋体" w:eastAsia="宋体" w:hAnsi="MS Mincho" w:cs="宋体"/>
          <w:sz w:val="28"/>
        </w:rPr>
        <w:t>幼儿家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到指定地方</w:t>
      </w:r>
      <w:r>
        <w:rPr>
          <w:rFonts w:ascii="宋体" w:eastAsia="宋体" w:hAnsi="SimSun" w:cs="宋体"/>
          <w:sz w:val="28"/>
        </w:rPr>
        <w:t>摆摊</w:t>
      </w:r>
      <w:r>
        <w:rPr>
          <w:rFonts w:ascii="宋体" w:eastAsia="宋体" w:hAnsi="MS Mincho" w:cs="宋体"/>
          <w:sz w:val="28"/>
        </w:rPr>
        <w:t>位，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秩序，其他老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管理人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https://d.book118.com/695220021034011101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9522002103401110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幼儿园万圣节主题活动方案</dc:title>
  <dc:subject>为了确保事情或工作有效开展，往往需要预先进行方案制定工作，方案是在案前得出的方法计划。那么应当如何制定方案呢？下面是小编为大家整理的幼儿园万圣节主题活动方案，仅供参考，希望能够帮助到大家。幼儿园万圣节</dc:subject>
  <cp:keywords>幼儿园万圣节主题活动方案</cp:keywords>
  <cp:revision>0</cp:revision>
</cp:coreProperties>
</file>