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有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师爱岗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13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稿在写作上具有一定的格式要求。在我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平凡的日常里，演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稿的使用越来越广泛，相信写演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稿是一个</w:t>
      </w:r>
      <w:r>
        <w:rPr>
          <w:rFonts w:ascii="宋体" w:eastAsia="宋体" w:hAnsi="SimSun" w:cs="宋体"/>
          <w:sz w:val="28"/>
          <w:bdr w:val="none" w:sz="0" w:space="0" w:color="auto"/>
        </w:rPr>
        <w:t>让许</w:t>
      </w:r>
      <w:r>
        <w:rPr>
          <w:rFonts w:ascii="宋体" w:eastAsia="宋体" w:hAnsi="MS Mincho" w:cs="宋体"/>
          <w:sz w:val="28"/>
          <w:bdr w:val="none" w:sz="0" w:space="0" w:color="auto"/>
        </w:rPr>
        <w:t>多人都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痛的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问苍</w:t>
      </w:r>
      <w:r>
        <w:rPr>
          <w:rFonts w:ascii="宋体" w:eastAsia="宋体" w:hAnsi="MS Mincho" w:cs="宋体"/>
          <w:sz w:val="28"/>
          <w:bdr w:val="none" w:sz="0" w:space="0" w:color="auto"/>
        </w:rPr>
        <w:t>茫九州，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悠悠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月，我</w:t>
      </w:r>
      <w:r>
        <w:rPr>
          <w:rFonts w:ascii="宋体" w:eastAsia="宋体" w:hAnsi="SimSun" w:cs="宋体"/>
          <w:sz w:val="28"/>
          <w:bdr w:val="none" w:sz="0" w:space="0" w:color="auto"/>
        </w:rPr>
        <w:t>们伟</w:t>
      </w:r>
      <w:r>
        <w:rPr>
          <w:rFonts w:ascii="宋体" w:eastAsia="宋体" w:hAnsi="MS Mincho" w:cs="宋体"/>
          <w:sz w:val="28"/>
          <w:bdr w:val="none" w:sz="0" w:space="0" w:color="auto"/>
        </w:rPr>
        <w:t>大的祖国曾</w:t>
      </w:r>
      <w:r>
        <w:rPr>
          <w:rFonts w:ascii="宋体" w:eastAsia="宋体" w:hAnsi="SimSun" w:cs="宋体"/>
          <w:sz w:val="28"/>
          <w:bdr w:val="none" w:sz="0" w:space="0" w:color="auto"/>
        </w:rPr>
        <w:t>经拥</w:t>
      </w:r>
      <w:r>
        <w:rPr>
          <w:rFonts w:ascii="宋体" w:eastAsia="宋体" w:hAnsi="MS Mincho" w:cs="宋体"/>
          <w:sz w:val="28"/>
          <w:bdr w:val="none" w:sz="0" w:space="0" w:color="auto"/>
        </w:rPr>
        <w:t>有无数个星</w:t>
      </w:r>
      <w:r>
        <w:rPr>
          <w:rFonts w:ascii="宋体" w:eastAsia="宋体" w:hAnsi="SimSun" w:cs="宋体"/>
          <w:sz w:val="28"/>
          <w:bdr w:val="none" w:sz="0" w:space="0" w:color="auto"/>
        </w:rPr>
        <w:t>汉灿烂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代。而在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河中，又有无数英雄人物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们钟爱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尽了一生的心血。他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注的一腔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血，也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灌了自己的理想之花，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放的更加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，人生理想的抉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一个人的影响是多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恰同学少年，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生意气，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斥方遒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。青年人的壮志豪情，注定了我要做出无愧于我人生理想的抉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于是，在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之后，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了一年的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在参加工作之前，我曾无数次的憧憬：站在三尺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在汪洋浩瀚的知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大洋中恣肆而</w:t>
      </w:r>
      <w:r>
        <w:rPr>
          <w:rFonts w:ascii="宋体" w:eastAsia="宋体" w:hAnsi="SimSun" w:cs="宋体"/>
          <w:sz w:val="28"/>
          <w:bdr w:val="none" w:sz="0" w:space="0" w:color="auto"/>
        </w:rPr>
        <w:t>欢畅</w:t>
      </w:r>
      <w:r>
        <w:rPr>
          <w:rFonts w:ascii="宋体" w:eastAsia="宋体" w:hAnsi="MS Mincho" w:cs="宋体"/>
          <w:sz w:val="28"/>
          <w:bdr w:val="none" w:sz="0" w:space="0" w:color="auto"/>
        </w:rPr>
        <w:t>地航行。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理成章的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，我的人生却遭遇了一</w:t>
      </w:r>
      <w:r>
        <w:rPr>
          <w:rFonts w:ascii="宋体" w:eastAsia="宋体" w:hAnsi="SimSun" w:cs="宋体"/>
          <w:sz w:val="28"/>
          <w:bdr w:val="none" w:sz="0" w:space="0" w:color="auto"/>
        </w:rPr>
        <w:t>场尴</w:t>
      </w:r>
      <w:r>
        <w:rPr>
          <w:rFonts w:ascii="宋体" w:eastAsia="宋体" w:hAnsi="MS Mincho" w:cs="宋体"/>
          <w:sz w:val="28"/>
          <w:bdr w:val="none" w:sz="0" w:space="0" w:color="auto"/>
        </w:rPr>
        <w:t>尬。当我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无梁殿大民小学的校园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，冰冷的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却将我的理想无情地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塞的交通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境、稀少的学生人数、落后的教学手段，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一切的一切，都令我无比震惊。震惊之余，我的内心极度的失落。多少次，我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着自己：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道我一腔的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血真的要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道我的青春年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就要耗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？因此，我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日里心灰意冷、独自嗟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命运的不公。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可是，慢慢地我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眼中泛起的那一</w:t>
      </w:r>
      <w:r>
        <w:rPr>
          <w:rFonts w:ascii="宋体" w:eastAsia="宋体" w:hAnsi="SimSun" w:cs="宋体"/>
          <w:sz w:val="28"/>
          <w:bdr w:val="none" w:sz="0" w:space="0" w:color="auto"/>
        </w:rPr>
        <w:t>丝丝让</w:t>
      </w:r>
      <w:r>
        <w:rPr>
          <w:rFonts w:ascii="宋体" w:eastAsia="宋体" w:hAnsi="MS Mincho" w:cs="宋体"/>
          <w:sz w:val="28"/>
          <w:bdr w:val="none" w:sz="0" w:space="0" w:color="auto"/>
        </w:rPr>
        <w:t>人不易察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切的神情。面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却略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羞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脸庞</w:t>
      </w:r>
      <w:r>
        <w:rPr>
          <w:rFonts w:ascii="宋体" w:eastAsia="宋体" w:hAnsi="MS Mincho" w:cs="宋体"/>
          <w:sz w:val="28"/>
          <w:bdr w:val="none" w:sz="0" w:space="0" w:color="auto"/>
        </w:rPr>
        <w:t>，我仿佛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的童真与善良。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是十九名六年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的孩子，因</w:t>
      </w:r>
      <w:r>
        <w:rPr>
          <w:rFonts w:ascii="宋体" w:eastAsia="宋体" w:hAnsi="SimSun" w:cs="宋体"/>
          <w:sz w:val="28"/>
          <w:bdr w:val="none" w:sz="0" w:space="0" w:color="auto"/>
        </w:rPr>
        <w:t>为连续</w:t>
      </w:r>
      <w:r>
        <w:rPr>
          <w:rFonts w:ascii="宋体" w:eastAsia="宋体" w:hAnsi="MS Mincho" w:cs="宋体"/>
          <w:sz w:val="28"/>
          <w:bdr w:val="none" w:sz="0" w:space="0" w:color="auto"/>
        </w:rPr>
        <w:t>数月都没有班主任。孩子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我的到来本来极</w:t>
      </w:r>
      <w:r>
        <w:rPr>
          <w:rFonts w:ascii="宋体" w:eastAsia="宋体" w:hAnsi="SimSun" w:cs="宋体"/>
          <w:sz w:val="28"/>
          <w:bdr w:val="none" w:sz="0" w:space="0" w:color="auto"/>
        </w:rPr>
        <w:t>为兴奋</w:t>
      </w:r>
      <w:r>
        <w:rPr>
          <w:rFonts w:ascii="宋体" w:eastAsia="宋体" w:hAnsi="MS Mincho" w:cs="宋体"/>
          <w:sz w:val="28"/>
          <w:bdr w:val="none" w:sz="0" w:space="0" w:color="auto"/>
        </w:rPr>
        <w:t>，可我却因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自己的消极情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忽略了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些。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始将我全部的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情投入到工作当中。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可是当我深入了解了他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的基本情况之后，我却陷入了更深的震惊之中。在第一次的月考中，孩子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的及格率和平均分竟然排在了全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六个教学班的最后一名。作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的我只是一个参加工作不足一个月的年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血青年，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果，是我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不会接受的。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痛定思痛之后，我决定先鼓舞孩子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那低落的士气，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得那是周五的最后一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场题为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薪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的班会。我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吴越争雄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史故事，当我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到越王勾践是如何在亡国的不利局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下，励精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治、完成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国大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大受鼓舞，全都表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要一雪前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我目睹了孩子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，也深受感染，最后我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把手放在了一起，立下了要打一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漂亮的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翻身仗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的誓言。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一个多月的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，我的孩子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在接下来的期中考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中，取得了全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第三名的成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果。在与孩子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朝夕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地感到从他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出来的朝气与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一切也不断感染着我，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任与光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最后，在六年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中，我的孩子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取得了全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第二名的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一切又令我十分的欣慰。在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的那一刻，看着孩子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喜笑</w:t>
      </w:r>
      <w:r>
        <w:rPr>
          <w:rFonts w:ascii="宋体" w:eastAsia="宋体" w:hAnsi="SimSun" w:cs="宋体"/>
          <w:sz w:val="28"/>
          <w:bdr w:val="none" w:sz="0" w:space="0" w:color="auto"/>
        </w:rPr>
        <w:t>颜开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我那依依不舍的神情，我的内心得到了最大的慰藉。我深信，我所做的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，是一个只有七名学生的五年班。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然只有七名学生，但我的教学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情却从未懈怠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然缺少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，我却更加鞭策自己要做一名合格的教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后，我又成了他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倾诉烦恼</w:t>
      </w:r>
      <w:r>
        <w:rPr>
          <w:rFonts w:ascii="宋体" w:eastAsia="宋体" w:hAnsi="MS Mincho" w:cs="宋体"/>
          <w:sz w:val="28"/>
          <w:bdr w:val="none" w:sz="0" w:space="0" w:color="auto"/>
        </w:rPr>
        <w:t>的大哥哥。通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在我的教育下，正沐浴在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里，健康的成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，看着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上不由得露出了欣慰的笑容。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于明白了作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也明白了作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使命。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我在心里做出了一个庄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；我要把我的青春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片孕育英雄的沃土之上，即使青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成雪，我也将无怨无悔！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想教育唯一的主旋律，而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话诠释</w:t>
      </w:r>
      <w:r>
        <w:rPr>
          <w:rFonts w:ascii="宋体" w:eastAsia="宋体" w:hAnsi="MS Mincho" w:cs="宋体"/>
          <w:sz w:val="28"/>
          <w:bdr w:val="none" w:sz="0" w:space="0" w:color="auto"/>
        </w:rPr>
        <w:t>了教育的根本。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花映的更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、更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，我甘当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大地，我甘愿当小草，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了那无悔的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了那一片</w:t>
      </w:r>
      <w:r>
        <w:rPr>
          <w:rFonts w:ascii="宋体" w:eastAsia="宋体" w:hAnsi="SimSun" w:cs="宋体"/>
          <w:sz w:val="28"/>
          <w:bdr w:val="none" w:sz="0" w:space="0" w:color="auto"/>
        </w:rPr>
        <w:t>纯净</w:t>
      </w:r>
      <w:r>
        <w:rPr>
          <w:rFonts w:ascii="宋体" w:eastAsia="宋体" w:hAnsi="MS Mincho" w:cs="宋体"/>
          <w:sz w:val="28"/>
          <w:bdr w:val="none" w:sz="0" w:space="0" w:color="auto"/>
        </w:rPr>
        <w:t>的天空，奉献自己，永无止境！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五年前我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幼教的憧憬，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取了幼教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，曾有人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当个幼儿园教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好不好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，我毫不犹豫的回答道：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好，正因我整天和一群可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，看着他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在自己的教育下一天天的快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，自己决定个性的自豪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。直到半年前我踏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才真正的体会到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，将近一年的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光在平凡和平静中悄然逝去，没留下什</w:t>
      </w:r>
      <w:r>
        <w:rPr>
          <w:rFonts w:ascii="宋体" w:eastAsia="宋体" w:hAnsi="SimSun" w:cs="宋体"/>
          <w:sz w:val="28"/>
          <w:bdr w:val="none" w:sz="0" w:space="0" w:color="auto"/>
        </w:rPr>
        <w:t>么骄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，也没做出什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惊人的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。我只是想在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平凡和朴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中，用教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一个普通幼儿教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存在的价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的奉献、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是无私的付出。当孩子身体不舒服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来到他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病情，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摸他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不再无助；当孩子</w:t>
      </w:r>
      <w:r>
        <w:rPr>
          <w:rFonts w:ascii="宋体" w:eastAsia="宋体" w:hAnsi="SimSun" w:cs="宋体"/>
          <w:sz w:val="28"/>
          <w:bdr w:val="none" w:sz="0" w:space="0" w:color="auto"/>
        </w:rPr>
        <w:t>应为问题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他一个小小的提示，鼓励他你是最棒的，知道他舒展眉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，不是正因我要从孩子哪里索取什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，只是正因我是他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。多少次，下班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去了，望着正在哭泣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未被接走的孩子，我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他擦干眼泪，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故事，唱儿歌，陪她做游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，正因我知道此刻我就是他的母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一位称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，首先就要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自己班上的孩子了如指掌，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诧</w:t>
      </w:r>
      <w:r>
        <w:rPr>
          <w:rFonts w:ascii="宋体" w:eastAsia="宋体" w:hAnsi="MS Mincho" w:cs="宋体"/>
          <w:sz w:val="28"/>
          <w:bdr w:val="none" w:sz="0" w:space="0" w:color="auto"/>
        </w:rPr>
        <w:t>异班里的其他老是能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出很多孩子在家里的表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些往往是孩子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不愿意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知道的。之后我才知道原来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些事情都是老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沟通、交流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得来的信息。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状况，她都逐一提出不一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的要求，帮忙孩子改掉坏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。她在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边还</w:t>
      </w:r>
      <w:r>
        <w:rPr>
          <w:rFonts w:ascii="宋体" w:eastAsia="宋体" w:hAnsi="MS Mincho" w:cs="宋体"/>
          <w:sz w:val="28"/>
          <w:bdr w:val="none" w:sz="0" w:space="0" w:color="auto"/>
        </w:rPr>
        <w:t>能用眼睛来帮忙，那眼神中有鼓励、有温柔、有提醒、也有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的内心是丰富和敏感的，</w:t>
      </w:r>
      <w:r>
        <w:rPr>
          <w:rFonts w:ascii="宋体" w:eastAsia="宋体" w:hAnsi="SimSun" w:cs="宋体"/>
          <w:sz w:val="28"/>
          <w:bdr w:val="none" w:sz="0" w:space="0" w:color="auto"/>
        </w:rPr>
        <w:t>谁对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都很明白。我不光要留心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察，更要注意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一名真正的教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次听到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是担心正因自己的奉献不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称呼画上不合格的一笔。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眼半年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的工作有了更深的了解和感悟，不在是</w:t>
      </w:r>
      <w:r>
        <w:rPr>
          <w:rFonts w:ascii="宋体" w:eastAsia="宋体" w:hAnsi="SimSun" w:cs="宋体"/>
          <w:sz w:val="28"/>
          <w:bdr w:val="none" w:sz="0" w:space="0" w:color="auto"/>
        </w:rPr>
        <w:t>单纯课</w:t>
      </w:r>
      <w:r>
        <w:rPr>
          <w:rFonts w:ascii="宋体" w:eastAsia="宋体" w:hAnsi="MS Mincho" w:cs="宋体"/>
          <w:sz w:val="28"/>
          <w:bdr w:val="none" w:sz="0" w:space="0" w:color="auto"/>
        </w:rPr>
        <w:t>本上的那些理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天真、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；看到家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把孩子交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期盼和信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的目光，我深深的意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，我肩上的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的重大。我</w:t>
      </w:r>
      <w:r>
        <w:rPr>
          <w:rFonts w:ascii="宋体" w:eastAsia="宋体" w:hAnsi="SimSun" w:cs="宋体"/>
          <w:sz w:val="28"/>
          <w:bdr w:val="none" w:sz="0" w:space="0" w:color="auto"/>
        </w:rPr>
        <w:t>们头</w:t>
      </w:r>
      <w:r>
        <w:rPr>
          <w:rFonts w:ascii="宋体" w:eastAsia="宋体" w:hAnsi="MS Mincho" w:cs="宋体"/>
          <w:sz w:val="28"/>
          <w:bdr w:val="none" w:sz="0" w:space="0" w:color="auto"/>
        </w:rPr>
        <w:t>上那些美誉也不</w:t>
      </w:r>
      <w:r>
        <w:rPr>
          <w:rFonts w:ascii="宋体" w:eastAsia="宋体" w:hAnsi="SimSun" w:cs="宋体"/>
          <w:sz w:val="28"/>
          <w:bdr w:val="none" w:sz="0" w:space="0" w:color="auto"/>
        </w:rPr>
        <w:t>仅仅仅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们职业</w:t>
      </w:r>
      <w:r>
        <w:rPr>
          <w:rFonts w:ascii="宋体" w:eastAsia="宋体" w:hAnsi="MS Mincho" w:cs="宋体"/>
          <w:sz w:val="28"/>
          <w:bdr w:val="none" w:sz="0" w:space="0" w:color="auto"/>
        </w:rPr>
        <w:t>的崇高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的殷切期望啊！在我的心中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同等重要。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在我的工作中，群众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予的力量是无法代替的，幸运的是我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有一个年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活力的、向上的大家庭。更有我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班里配合默契、丰富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，是她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我感受到幼儿园的温暖，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予我那</w:t>
      </w:r>
      <w:r>
        <w:rPr>
          <w:rFonts w:ascii="宋体" w:eastAsia="宋体" w:hAnsi="SimSun" w:cs="宋体"/>
          <w:sz w:val="28"/>
          <w:bdr w:val="none" w:sz="0" w:space="0" w:color="auto"/>
        </w:rPr>
        <w:t>么对</w:t>
      </w:r>
      <w:r>
        <w:rPr>
          <w:rFonts w:ascii="宋体" w:eastAsia="宋体" w:hAnsi="MS Mincho" w:cs="宋体"/>
          <w:sz w:val="28"/>
          <w:bdr w:val="none" w:sz="0" w:space="0" w:color="auto"/>
        </w:rPr>
        <w:t>的明白和呵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是我工作中温暖的依靠，十分高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我能在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中工作和生活。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的支柱，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回味。我无法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出哪个更重要。但我知道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缺一不可。朋友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玩笑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幼儿园里的孩子是嘴容易教的。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而我却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玩笑的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幼儿园的孩子是最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容易教是正因孩子什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都不懂，教的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候任你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说难</w:t>
      </w:r>
      <w:r>
        <w:rPr>
          <w:rFonts w:ascii="宋体" w:eastAsia="宋体" w:hAnsi="MS Mincho" w:cs="宋体"/>
          <w:sz w:val="28"/>
          <w:bdr w:val="none" w:sz="0" w:space="0" w:color="auto"/>
        </w:rPr>
        <w:t>教，也是正因孩子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都不懂，因此出于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要教好他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。除此之外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的耐心和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幸自己是个很容易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足的人，在感受了幼儿教育的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碎和忙碌之后，却仍然喜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碎里找到快了的理由。正所</w:t>
      </w:r>
      <w:r>
        <w:rPr>
          <w:rFonts w:ascii="宋体" w:eastAsia="宋体" w:hAnsi="SimSun" w:cs="宋体"/>
          <w:sz w:val="28"/>
          <w:bdr w:val="none" w:sz="0" w:space="0" w:color="auto"/>
        </w:rPr>
        <w:t>谓选</w:t>
      </w:r>
      <w:r>
        <w:rPr>
          <w:rFonts w:ascii="宋体" w:eastAsia="宋体" w:hAnsi="MS Mincho" w:cs="宋体"/>
          <w:sz w:val="28"/>
          <w:bdr w:val="none" w:sz="0" w:space="0" w:color="auto"/>
        </w:rPr>
        <w:t>我所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。既然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份当初向往的事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，就安于平凡的工作，在平凡中享受快了吧。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真正的构成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一的整体，使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一位幼儿都沐浴在温暖的阳光中，健康快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我是一名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参加工作不久的小学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是一名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走上教育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的新秀，今天能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里我感到无比的激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目是《如何做一名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工作近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年来，我收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甚多。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刚实习</w:t>
      </w:r>
      <w:r>
        <w:rPr>
          <w:rFonts w:ascii="宋体" w:eastAsia="宋体" w:hAnsi="MS Mincho" w:cs="宋体"/>
          <w:sz w:val="28"/>
          <w:bdr w:val="none" w:sz="0" w:space="0" w:color="auto"/>
        </w:rPr>
        <w:t>那年，我什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也不懂，一上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，学生常常乱哄哄的。你根本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不下去，可我也无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可施。下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后，自个坐在椅子上常常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气，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班学生怎</w:t>
      </w:r>
      <w:r>
        <w:rPr>
          <w:rFonts w:ascii="宋体" w:eastAsia="宋体" w:hAnsi="SimSun" w:cs="宋体"/>
          <w:sz w:val="28"/>
          <w:bdr w:val="none" w:sz="0" w:space="0" w:color="auto"/>
        </w:rPr>
        <w:t>么这么</w:t>
      </w:r>
      <w:r>
        <w:rPr>
          <w:rFonts w:ascii="宋体" w:eastAsia="宋体" w:hAnsi="MS Mincho" w:cs="宋体"/>
          <w:sz w:val="28"/>
          <w:bdr w:val="none" w:sz="0" w:space="0" w:color="auto"/>
        </w:rPr>
        <w:t>淘气？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叫我如何是好？后来我向老教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：你要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学生怕你才行，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个下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威。看准了揪住一个狠狠地打一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一儆百。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了，不信你</w:t>
      </w:r>
      <w:r>
        <w:rPr>
          <w:rFonts w:ascii="宋体" w:eastAsia="宋体" w:hAnsi="SimSun" w:cs="宋体"/>
          <w:sz w:val="28"/>
          <w:bdr w:val="none" w:sz="0" w:space="0" w:color="auto"/>
        </w:rPr>
        <w:t>试试</w:t>
      </w:r>
      <w:r>
        <w:rPr>
          <w:rFonts w:ascii="宋体" w:eastAsia="宋体" w:hAnsi="MS Mincho" w:cs="宋体"/>
          <w:sz w:val="28"/>
          <w:bdr w:val="none" w:sz="0" w:space="0" w:color="auto"/>
        </w:rPr>
        <w:t>？不要心疼，他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皮厚禁打！起初我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不敢打，心想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小小的孩子能打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？可最后出于无奈，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地打，可不凑效，慢慢的越打越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害！最后竟成了一个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！一看到学生作</w:t>
      </w:r>
      <w:r>
        <w:rPr>
          <w:rFonts w:ascii="宋体" w:eastAsia="宋体" w:hAnsi="SimSun" w:cs="宋体"/>
          <w:sz w:val="28"/>
          <w:bdr w:val="none" w:sz="0" w:space="0" w:color="auto"/>
        </w:rPr>
        <w:t>业马</w:t>
      </w:r>
      <w:r>
        <w:rPr>
          <w:rFonts w:ascii="宋体" w:eastAsia="宋体" w:hAnsi="MS Mincho" w:cs="宋体"/>
          <w:sz w:val="28"/>
          <w:bdr w:val="none" w:sz="0" w:space="0" w:color="auto"/>
        </w:rPr>
        <w:t>虎，打架之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的都是用打！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我一直用了一年多才停下。那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我也不明白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要用打呢？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打完学生后，学生气的不行！我也气的不得了！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当回想起我那可怕的神情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直就是在犯罪！我就是一个穿西装的野人！所以我决定尽量克制自己的情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，从今以后再也不打学生了！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于做到了，可我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我一遇到学生表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不好很容易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火，情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控制下来，有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了半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甚至一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。我很感激我的一位学生写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，在一次作文考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，她就希望我上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一点小事就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火，耽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了大家的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里我要向所有孩子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：相信老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吧！我一定能做到的！因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不愿改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，不是一名合格的老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她的反常。我一追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孩子抱着我大哭。她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我只信任你。原来，她的父母在她上小学三年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候就分居了，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些年她一直在姥姥家住．幸好姥姥很疼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她，父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常去看望她，但是母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却一年到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不到几次。慢慢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大之后，她</w:t>
      </w:r>
      <w:r>
        <w:rPr>
          <w:rFonts w:ascii="宋体" w:eastAsia="宋体" w:hAnsi="SimSun" w:cs="宋体"/>
          <w:sz w:val="28"/>
          <w:bdr w:val="none" w:sz="0" w:space="0" w:color="auto"/>
        </w:rPr>
        <w:t>隐约</w:t>
      </w:r>
      <w:r>
        <w:rPr>
          <w:rFonts w:ascii="宋体" w:eastAsia="宋体" w:hAnsi="MS Mincho" w:cs="宋体"/>
          <w:sz w:val="28"/>
          <w:bdr w:val="none" w:sz="0" w:space="0" w:color="auto"/>
        </w:rPr>
        <w:t>知道了是母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外面有了人，才与父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，又碍于她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小就一直没有正式离婚，所以，她心里非常恨她母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。不久前，他父母离婚了，她本来想跟父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却争得了她的</w:t>
      </w:r>
      <w:r>
        <w:rPr>
          <w:rFonts w:ascii="宋体" w:eastAsia="宋体" w:hAnsi="SimSun" w:cs="宋体"/>
          <w:sz w:val="28"/>
          <w:bdr w:val="none" w:sz="0" w:space="0" w:color="auto"/>
        </w:rPr>
        <w:t>抚养权</w:t>
      </w:r>
      <w:r>
        <w:rPr>
          <w:rFonts w:ascii="宋体" w:eastAsia="宋体" w:hAnsi="MS Mincho" w:cs="宋体"/>
          <w:sz w:val="28"/>
          <w:bdr w:val="none" w:sz="0" w:space="0" w:color="auto"/>
        </w:rPr>
        <w:t>，于是她只好搬到母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的新家去住。她知道母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非常希望她能考取一所好的大学，可她</w:t>
      </w:r>
      <w:r>
        <w:rPr>
          <w:rFonts w:ascii="宋体" w:eastAsia="宋体" w:hAnsi="SimSun" w:cs="宋体"/>
          <w:sz w:val="28"/>
          <w:bdr w:val="none" w:sz="0" w:space="0" w:color="auto"/>
        </w:rPr>
        <w:t>认为这么</w:t>
      </w:r>
      <w:r>
        <w:rPr>
          <w:rFonts w:ascii="宋体" w:eastAsia="宋体" w:hAnsi="MS Mincho" w:cs="宋体"/>
          <w:sz w:val="28"/>
          <w:bdr w:val="none" w:sz="0" w:space="0" w:color="auto"/>
        </w:rPr>
        <w:t>多年母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没有管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心她的学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完全是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了面子。于是她就自暴自弃，用越来越糟的成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害她的母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母女彼此</w:t>
      </w:r>
      <w:r>
        <w:rPr>
          <w:rFonts w:ascii="宋体" w:eastAsia="宋体" w:hAnsi="SimSun" w:cs="宋体"/>
          <w:sz w:val="28"/>
          <w:bdr w:val="none" w:sz="0" w:space="0" w:color="auto"/>
        </w:rPr>
        <w:t>敌视</w:t>
      </w:r>
      <w:r>
        <w:rPr>
          <w:rFonts w:ascii="宋体" w:eastAsia="宋体" w:hAnsi="MS Mincho" w:cs="宋体"/>
          <w:sz w:val="28"/>
          <w:bdr w:val="none" w:sz="0" w:space="0" w:color="auto"/>
        </w:rPr>
        <w:t>，彼此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孩子的哭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，我心里很震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也很内疚，内疚自己的工作太不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致。从那以后，我就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常找她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她，同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利用午休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私我不便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，所以那段</w:t>
      </w:r>
      <w:r>
        <w:rPr>
          <w:rFonts w:ascii="宋体" w:eastAsia="宋体" w:hAnsi="SimSun" w:cs="宋体"/>
          <w:sz w:val="28"/>
          <w:bdr w:val="none" w:sz="0" w:space="0" w:color="auto"/>
        </w:rPr>
        <w:t>时间虽</w:t>
      </w:r>
      <w:r>
        <w:rPr>
          <w:rFonts w:ascii="宋体" w:eastAsia="宋体" w:hAnsi="MS Mincho" w:cs="宋体"/>
          <w:sz w:val="28"/>
          <w:bdr w:val="none" w:sz="0" w:space="0" w:color="auto"/>
        </w:rPr>
        <w:t>然同事不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，我知道一定有人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我在利用上班</w:t>
      </w:r>
      <w:r>
        <w:rPr>
          <w:rFonts w:ascii="宋体" w:eastAsia="宋体" w:hAnsi="SimSun" w:cs="宋体"/>
          <w:sz w:val="28"/>
          <w:bdr w:val="none" w:sz="0" w:space="0" w:color="auto"/>
        </w:rPr>
        <w:t>时间补课赚钱</w:t>
      </w:r>
      <w:r>
        <w:rPr>
          <w:rFonts w:ascii="宋体" w:eastAsia="宋体" w:hAnsi="MS Mincho" w:cs="宋体"/>
          <w:sz w:val="28"/>
          <w:bdr w:val="none" w:sz="0" w:space="0" w:color="auto"/>
        </w:rPr>
        <w:t>，可我不在乎，我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此从没有收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酬，自己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那孩子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的恨意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累了十几年，不是几句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就能排解的，况且我那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比学生大不了几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，也是第一次碰到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棘手的家庭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谈过</w:t>
      </w:r>
      <w:r>
        <w:rPr>
          <w:rFonts w:ascii="宋体" w:eastAsia="宋体" w:hAnsi="MS Mincho" w:cs="宋体"/>
          <w:sz w:val="28"/>
          <w:bdr w:val="none" w:sz="0" w:space="0" w:color="auto"/>
        </w:rPr>
        <w:t>几次之后没什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效果。那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，我只是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名学生的老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尽力了，其他的事属于学生家庭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超出了我的工作范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。但是我也知道如果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名学生的家庭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不解决，她的学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就会从此荒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掉，一生可能就会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了。于是我没有放弃努力，利用休息</w:t>
      </w:r>
      <w:r>
        <w:rPr>
          <w:rFonts w:ascii="宋体" w:eastAsia="宋体" w:hAnsi="SimSun" w:cs="宋体"/>
          <w:sz w:val="28"/>
          <w:bdr w:val="none" w:sz="0" w:space="0" w:color="auto"/>
        </w:rPr>
        <w:t>时间约</w:t>
      </w:r>
      <w:r>
        <w:rPr>
          <w:rFonts w:ascii="宋体" w:eastAsia="宋体" w:hAnsi="MS Mincho" w:cs="宋体"/>
          <w:sz w:val="28"/>
          <w:bdr w:val="none" w:sz="0" w:space="0" w:color="auto"/>
        </w:rPr>
        <w:t>她母</w:t>
      </w:r>
      <w:r>
        <w:rPr>
          <w:rFonts w:ascii="宋体" w:eastAsia="宋体" w:hAnsi="SimSun" w:cs="宋体"/>
          <w:sz w:val="28"/>
          <w:bdr w:val="none" w:sz="0" w:space="0" w:color="auto"/>
        </w:rPr>
        <w:t>亲长谈</w:t>
      </w:r>
      <w:r>
        <w:rPr>
          <w:rFonts w:ascii="宋体" w:eastAsia="宋体" w:hAnsi="MS Mincho" w:cs="宋体"/>
          <w:sz w:val="28"/>
          <w:bdr w:val="none" w:sz="0" w:space="0" w:color="auto"/>
        </w:rPr>
        <w:t>了一次，从中了解了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多不便于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儿女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的苦衷。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后来，我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那女孩，成年人的世界并不那</w:t>
      </w:r>
      <w:r>
        <w:rPr>
          <w:rFonts w:ascii="宋体" w:eastAsia="宋体" w:hAnsi="SimSun" w:cs="宋体"/>
          <w:sz w:val="28"/>
          <w:bdr w:val="none" w:sz="0" w:space="0" w:color="auto"/>
        </w:rPr>
        <w:t>么单纯</w:t>
      </w:r>
      <w:r>
        <w:rPr>
          <w:rFonts w:ascii="宋体" w:eastAsia="宋体" w:hAnsi="MS Mincho" w:cs="宋体"/>
          <w:sz w:val="28"/>
          <w:bdr w:val="none" w:sz="0" w:space="0" w:color="auto"/>
        </w:rPr>
        <w:t>，父母感情不和勉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在一起会很痛苦，母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有自己的苦衷不能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大之后她会明白。甚至我在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人出差的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候以陪我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名把她找到我家里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习边开导</w:t>
      </w:r>
      <w:r>
        <w:rPr>
          <w:rFonts w:ascii="宋体" w:eastAsia="宋体" w:hAnsi="MS Mincho" w:cs="宋体"/>
          <w:sz w:val="28"/>
          <w:bdr w:val="none" w:sz="0" w:space="0" w:color="auto"/>
        </w:rPr>
        <w:t>她，可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孩子个性很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，她最后跟我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你一定努力学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不起你，可我不会原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cs="宋体"/>
          <w:sz w:val="28"/>
          <w:bdr w:val="none" w:sz="0" w:space="0" w:color="auto"/>
        </w:rPr>
        <w:t>?"</w:t>
      </w:r>
      <w:r>
        <w:rPr>
          <w:rFonts w:ascii="宋体" w:eastAsia="宋体" w:hAnsi="MS Mincho" w:cs="宋体"/>
          <w:sz w:val="28"/>
          <w:bdr w:val="none" w:sz="0" w:space="0" w:color="auto"/>
        </w:rPr>
        <w:t>我知道她母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路医院的一名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，十多年来一直在急</w:t>
      </w:r>
      <w:r>
        <w:rPr>
          <w:rFonts w:ascii="宋体" w:eastAsia="宋体" w:hAnsi="SimSun" w:cs="宋体"/>
          <w:sz w:val="28"/>
          <w:bdr w:val="none" w:sz="0" w:space="0" w:color="auto"/>
        </w:rPr>
        <w:t>诊</w:t>
      </w:r>
      <w:r>
        <w:rPr>
          <w:rFonts w:ascii="宋体" w:eastAsia="宋体" w:hAnsi="MS Mincho" w:cs="宋体"/>
          <w:sz w:val="28"/>
          <w:bdr w:val="none" w:sz="0" w:space="0" w:color="auto"/>
        </w:rPr>
        <w:t>室，工作又忙又累，所以多年来疏于照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她，也正因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才希望</w:t>
      </w:r>
      <w:r>
        <w:rPr>
          <w:rFonts w:ascii="宋体" w:eastAsia="宋体" w:hAnsi="SimSun" w:cs="宋体"/>
          <w:sz w:val="28"/>
          <w:bdr w:val="none" w:sz="0" w:space="0" w:color="auto"/>
        </w:rPr>
        <w:t>补偿</w:t>
      </w:r>
      <w:r>
        <w:rPr>
          <w:rFonts w:ascii="宋体" w:eastAsia="宋体" w:hAnsi="MS Mincho" w:cs="宋体"/>
          <w:sz w:val="28"/>
          <w:bdr w:val="none" w:sz="0" w:space="0" w:color="auto"/>
        </w:rPr>
        <w:t>她。后来，我与她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暗中商量好，以陪我看病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由，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她去了一趟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路医院，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眼目睹了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辛苦的工作，从那以后她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母女的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系才有了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在，那女孩在沈阳医学院</w:t>
      </w:r>
      <w:r>
        <w:rPr>
          <w:rFonts w:ascii="宋体" w:eastAsia="宋体" w:hAnsi="SimSun" w:cs="宋体"/>
          <w:sz w:val="28"/>
          <w:bdr w:val="none" w:sz="0" w:space="0" w:color="auto"/>
        </w:rPr>
        <w:t>读临</w:t>
      </w:r>
      <w:r>
        <w:rPr>
          <w:rFonts w:ascii="宋体" w:eastAsia="宋体" w:hAnsi="MS Mincho" w:cs="宋体"/>
          <w:sz w:val="28"/>
          <w:bdr w:val="none" w:sz="0" w:space="0" w:color="auto"/>
        </w:rPr>
        <w:t>床医学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的六年制英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然已</w:t>
      </w:r>
      <w:r>
        <w:rPr>
          <w:rFonts w:ascii="宋体" w:eastAsia="宋体" w:hAnsi="SimSun" w:cs="宋体"/>
          <w:sz w:val="28"/>
          <w:bdr w:val="none" w:sz="0" w:space="0" w:color="auto"/>
        </w:rPr>
        <w:t>经毕业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了，但她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母女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常是分</w:t>
      </w:r>
      <w:r>
        <w:rPr>
          <w:rFonts w:ascii="宋体" w:eastAsia="宋体" w:hAnsi="SimSun" w:cs="宋体"/>
          <w:sz w:val="28"/>
          <w:bdr w:val="none" w:sz="0" w:space="0" w:color="auto"/>
        </w:rPr>
        <w:t>别给</w:t>
      </w:r>
      <w:r>
        <w:rPr>
          <w:rFonts w:ascii="宋体" w:eastAsia="宋体" w:hAnsi="MS Mincho" w:cs="宋体"/>
          <w:sz w:val="28"/>
          <w:bdr w:val="none" w:sz="0" w:space="0" w:color="auto"/>
        </w:rPr>
        <w:t>我打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聊天。今年母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那天，她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给妈妈买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花，她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特意打</w:t>
      </w:r>
      <w:r>
        <w:rPr>
          <w:rFonts w:ascii="宋体" w:eastAsia="宋体" w:hAnsi="SimSun" w:cs="宋体"/>
          <w:sz w:val="28"/>
          <w:bdr w:val="none" w:sz="0" w:space="0" w:color="auto"/>
        </w:rPr>
        <w:t>电话给</w:t>
      </w:r>
      <w:r>
        <w:rPr>
          <w:rFonts w:ascii="宋体" w:eastAsia="宋体" w:hAnsi="MS Mincho" w:cs="宋体"/>
          <w:sz w:val="28"/>
          <w:bdr w:val="none" w:sz="0" w:space="0" w:color="auto"/>
        </w:rPr>
        <w:t>我，在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得哭了半天，感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母女所做的一切，她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，不然女儿不会有今天，将来一定好好回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句心里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学生所做的一切，我从没想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，只是出于一名教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任感，出于一名共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的无限忠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。我想只要我是一名共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工作我都会永</w:t>
      </w:r>
      <w:r>
        <w:rPr>
          <w:rFonts w:ascii="宋体" w:eastAsia="宋体" w:hAnsi="SimSun" w:cs="宋体"/>
          <w:sz w:val="28"/>
          <w:bdr w:val="none" w:sz="0" w:space="0" w:color="auto"/>
        </w:rPr>
        <w:t>远怀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之心。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人人都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是崇高的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，而当初作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一个年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十几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选择这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，并没有因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崇高和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的字眼，坦白点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只是因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，不喜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了逃避可怕的高考，所以当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毅然的抉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中没有一</w:t>
      </w:r>
      <w:r>
        <w:rPr>
          <w:rFonts w:ascii="宋体" w:eastAsia="宋体" w:hAnsi="SimSun" w:cs="宋体"/>
          <w:sz w:val="28"/>
          <w:bdr w:val="none" w:sz="0" w:space="0" w:color="auto"/>
        </w:rPr>
        <w:t>丝觉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得自己高尚的，教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稿：放你在心里。做了教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后感受到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的辛酸，更是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自己当初的抉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不懂事的冲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可是，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一个并没有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我因</w:t>
      </w:r>
      <w:r>
        <w:rPr>
          <w:rFonts w:ascii="宋体" w:eastAsia="宋体" w:hAnsi="SimSun" w:cs="宋体"/>
          <w:sz w:val="28"/>
          <w:bdr w:val="none" w:sz="0" w:space="0" w:color="auto"/>
        </w:rPr>
        <w:t>为热爱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，一个并没有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我在工作中感受到安逸和舒适的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，我却一干就是十几年。其中的原因仔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一个字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对职业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持，而是学生的</w:t>
      </w:r>
      <w:r>
        <w:rPr>
          <w:rFonts w:ascii="宋体" w:eastAsia="宋体" w:hAnsi="SimSun" w:cs="宋体"/>
          <w:sz w:val="28"/>
          <w:bdr w:val="none" w:sz="0" w:space="0" w:color="auto"/>
        </w:rPr>
        <w:t>爱让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爱纯净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不期待回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，只有付出。面</w:t>
      </w:r>
      <w:r>
        <w:rPr>
          <w:rFonts w:ascii="宋体" w:eastAsia="宋体" w:hAnsi="SimSun" w:cs="宋体"/>
          <w:sz w:val="28"/>
          <w:bdr w:val="none" w:sz="0" w:space="0" w:color="auto"/>
        </w:rPr>
        <w:t>对这样</w:t>
      </w:r>
      <w:r>
        <w:rPr>
          <w:rFonts w:ascii="宋体" w:eastAsia="宋体" w:hAnsi="MS Mincho" w:cs="宋体"/>
          <w:sz w:val="28"/>
          <w:bdr w:val="none" w:sz="0" w:space="0" w:color="auto"/>
        </w:rPr>
        <w:t>真心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恋，你怎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能舍弃，怎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总记</w:t>
      </w:r>
      <w:r>
        <w:rPr>
          <w:rFonts w:ascii="宋体" w:eastAsia="宋体" w:hAnsi="MS Mincho" w:cs="宋体"/>
          <w:sz w:val="28"/>
          <w:bdr w:val="none" w:sz="0" w:space="0" w:color="auto"/>
        </w:rPr>
        <w:t>得，在春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乍起的日子里，孩子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们围</w:t>
      </w:r>
      <w:r>
        <w:rPr>
          <w:rFonts w:ascii="宋体" w:eastAsia="宋体" w:hAnsi="MS Mincho" w:cs="宋体"/>
          <w:sz w:val="28"/>
          <w:bdr w:val="none" w:sz="0" w:space="0" w:color="auto"/>
        </w:rPr>
        <w:t>着我，几双小手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柔地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我取下粘在</w:t>
      </w:r>
      <w:r>
        <w:rPr>
          <w:rFonts w:ascii="宋体" w:eastAsia="宋体" w:hAnsi="SimSun" w:cs="宋体"/>
          <w:sz w:val="28"/>
          <w:bdr w:val="none" w:sz="0" w:space="0" w:color="auto"/>
        </w:rPr>
        <w:t>发间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絮，柔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的手里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意；我</w:t>
      </w:r>
      <w:r>
        <w:rPr>
          <w:rFonts w:ascii="宋体" w:eastAsia="宋体" w:hAnsi="SimSun" w:cs="宋体"/>
          <w:sz w:val="28"/>
          <w:bdr w:val="none" w:sz="0" w:space="0" w:color="auto"/>
        </w:rPr>
        <w:t>总记</w:t>
      </w:r>
      <w:r>
        <w:rPr>
          <w:rFonts w:ascii="宋体" w:eastAsia="宋体" w:hAnsi="MS Mincho" w:cs="宋体"/>
          <w:sz w:val="28"/>
          <w:bdr w:val="none" w:sz="0" w:space="0" w:color="auto"/>
        </w:rPr>
        <w:t>得，在我低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候，孩子</w:t>
      </w:r>
      <w:r>
        <w:rPr>
          <w:rFonts w:ascii="宋体" w:eastAsia="宋体" w:hAnsi="SimSun" w:cs="宋体"/>
          <w:sz w:val="28"/>
          <w:bdr w:val="none" w:sz="0" w:space="0" w:color="auto"/>
        </w:rPr>
        <w:t>们躲</w:t>
      </w:r>
      <w:r>
        <w:rPr>
          <w:rFonts w:ascii="宋体" w:eastAsia="宋体" w:hAnsi="MS Mincho" w:cs="宋体"/>
          <w:sz w:val="28"/>
          <w:bdr w:val="none" w:sz="0" w:space="0" w:color="auto"/>
        </w:rPr>
        <w:t>在身后握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拳</w:t>
      </w:r>
      <w:r>
        <w:rPr>
          <w:rFonts w:ascii="宋体" w:eastAsia="宋体" w:hAnsi="SimSun" w:cs="宋体"/>
          <w:sz w:val="28"/>
          <w:bdr w:val="none" w:sz="0" w:space="0" w:color="auto"/>
        </w:rPr>
        <w:t>头偷偷给</w:t>
      </w:r>
      <w:r>
        <w:rPr>
          <w:rFonts w:ascii="宋体" w:eastAsia="宋体" w:hAnsi="MS Mincho" w:cs="宋体"/>
          <w:sz w:val="28"/>
          <w:bdr w:val="none" w:sz="0" w:space="0" w:color="auto"/>
        </w:rPr>
        <w:t>我按摩的情景，</w:t>
      </w:r>
      <w:r>
        <w:rPr>
          <w:rFonts w:ascii="宋体" w:eastAsia="宋体" w:hAnsi="SimSun" w:cs="宋体"/>
          <w:sz w:val="28"/>
          <w:bdr w:val="none" w:sz="0" w:space="0" w:color="auto"/>
        </w:rPr>
        <w:t>噼噼啪啪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撞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声述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的都是他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的深情。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，我也要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们满</w:t>
      </w:r>
      <w:r>
        <w:rPr>
          <w:rFonts w:ascii="宋体" w:eastAsia="宋体" w:hAnsi="MS Mincho" w:cs="宋体"/>
          <w:sz w:val="28"/>
          <w:bdr w:val="none" w:sz="0" w:space="0" w:color="auto"/>
        </w:rPr>
        <w:t>含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的教育。我的事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，用更多的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，无怨无悔。就像泰戈</w:t>
      </w:r>
      <w:r>
        <w:rPr>
          <w:rFonts w:ascii="宋体" w:eastAsia="宋体" w:hAnsi="SimSun" w:cs="宋体"/>
          <w:sz w:val="28"/>
          <w:bdr w:val="none" w:sz="0" w:space="0" w:color="auto"/>
        </w:rPr>
        <w:t>尔说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是甜蜜的，果的事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我干叶的事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地低垂着它的</w:t>
      </w:r>
      <w:r>
        <w:rPr>
          <w:rFonts w:ascii="宋体" w:eastAsia="宋体" w:hAnsi="SimSun" w:cs="宋体"/>
          <w:sz w:val="28"/>
          <w:bdr w:val="none" w:sz="0" w:space="0" w:color="auto"/>
        </w:rPr>
        <w:t>绿荫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的所有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点，接受他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的所有缺失，以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的心相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，以真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的情打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信，所有的生命都是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大的，所有的孩子都有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利有自己的一片天，支撑着天空的就是我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前几日中午，一个家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来找我，正是我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学生吃午餐的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稿《教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稿：放你在心里》。她耐心地在走廊上等待，并不打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，我不知道她的存在，等我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了走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去，她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里的老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就是比以前的老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好，我相信了，真是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。看你居然那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耐心的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孩子喂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是我不曾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到的。你的学生都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问问题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也是我孩子以前在那个学校不敢做的。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深深感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我，我并没有做什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，只是把他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当做自己的孩子看待。他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，我自然要听，他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我自然要帮。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，当做自己的孩子般，很多事去完成了并不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大，但是在家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，在孩子的心里却能留下深深的刻印，特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孩子，你的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是能影响他一生的。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那个家</w:t>
      </w:r>
      <w:r>
        <w:rPr>
          <w:rFonts w:ascii="宋体" w:eastAsia="宋体" w:hAnsi="SimSun" w:cs="宋体"/>
          <w:sz w:val="28"/>
          <w:bdr w:val="none" w:sz="0" w:space="0" w:color="auto"/>
        </w:rPr>
        <w:t>长话</w:t>
      </w:r>
      <w:r>
        <w:rPr>
          <w:rFonts w:ascii="宋体" w:eastAsia="宋体" w:hAnsi="MS Mincho" w:cs="宋体"/>
          <w:sz w:val="28"/>
          <w:bdr w:val="none" w:sz="0" w:space="0" w:color="auto"/>
        </w:rPr>
        <w:t>中提到的我喂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的孩子就是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学生，很机灵，也很倔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，是个有着甜甜笑容却善感多思的女孩。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一天下午，她没来上学，我着急地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找，听孩子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她的父母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了矛盾，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跑回了老家，爸爸也在外地，留她和一个哥哥在家。我随着学生走了很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的路去找她，孩子蜷在一个没有一扇窗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的黑暗小屋里瑟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着，拉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她，心疼地抱住才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孩子好瘦，瘦得一把就能捏住。当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我立刻安排好孩子的生活，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催促孩子的爸爸赶快回家，耐心的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她能理解大人的苦，能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不幸的生活。孩子，也在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一次却又因</w:t>
      </w:r>
      <w:r>
        <w:rPr>
          <w:rFonts w:ascii="宋体" w:eastAsia="宋体" w:hAnsi="SimSun" w:cs="宋体"/>
          <w:sz w:val="28"/>
          <w:bdr w:val="none" w:sz="0" w:space="0" w:color="auto"/>
        </w:rPr>
        <w:t>为伤</w:t>
      </w:r>
      <w:r>
        <w:rPr>
          <w:rFonts w:ascii="宋体" w:eastAsia="宋体" w:hAnsi="MS Mincho" w:cs="宋体"/>
          <w:sz w:val="28"/>
          <w:bdr w:val="none" w:sz="0" w:space="0" w:color="auto"/>
        </w:rPr>
        <w:t>心拒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的孩子，心理是比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脆弱的，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她她不愿意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，我也不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求，要她吃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她也拒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，我耐心的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慰，也固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的要求她吃下，并告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她学会了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自己，才能有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格去要求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，享受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。喂她吃下一口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，我看到孩子的眼睛里有晶亮的泪花</w:t>
      </w:r>
      <w:r>
        <w:rPr>
          <w:rFonts w:ascii="宋体" w:eastAsia="宋体" w:hAnsi="SimSun" w:cs="宋体"/>
          <w:sz w:val="28"/>
          <w:bdr w:val="none" w:sz="0" w:space="0" w:color="auto"/>
        </w:rPr>
        <w:t>闪动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着一群小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去；小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你很神气，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上一句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学的第一天，看着舞台上的演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希望和憧憬的演</w:t>
      </w:r>
      <w:r>
        <w:rPr>
          <w:rFonts w:ascii="宋体" w:eastAsia="宋体" w:hAnsi="SimSun" w:cs="宋体"/>
          <w:sz w:val="28"/>
          <w:bdr w:val="none" w:sz="0" w:space="0" w:color="auto"/>
        </w:rPr>
        <w:t>绎这</w:t>
      </w:r>
      <w:r>
        <w:rPr>
          <w:rFonts w:ascii="宋体" w:eastAsia="宋体" w:hAnsi="MS Mincho" w:cs="宋体"/>
          <w:sz w:val="28"/>
          <w:bdr w:val="none" w:sz="0" w:space="0" w:color="auto"/>
        </w:rPr>
        <w:t>首歌，我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生出一片向往，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歌声激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着我的青春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我仰慕着神圣的教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，希望成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歌中那美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的角色。于是，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后，我登上了三尺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了我的教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光如流水，踏上三尺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快两年了，我不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深深感受到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力，更多的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力背后那无法</w:t>
      </w:r>
      <w:r>
        <w:rPr>
          <w:rFonts w:ascii="宋体" w:eastAsia="宋体" w:hAnsi="SimSun" w:cs="宋体"/>
          <w:sz w:val="28"/>
          <w:bdr w:val="none" w:sz="0" w:space="0" w:color="auto"/>
        </w:rPr>
        <w:t>释怀</w:t>
      </w:r>
      <w:r>
        <w:rPr>
          <w:rFonts w:ascii="宋体" w:eastAsia="宋体" w:hAnsi="MS Mincho" w:cs="宋体"/>
          <w:sz w:val="28"/>
          <w:bdr w:val="none" w:sz="0" w:space="0" w:color="auto"/>
        </w:rPr>
        <w:t>的平凡和奉献。正象歌里所唱，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大后，我就成了你，才知道那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教室放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的是希望，守</w:t>
      </w:r>
      <w:r>
        <w:rPr>
          <w:rFonts w:ascii="宋体" w:eastAsia="宋体" w:hAnsi="SimSun" w:cs="宋体"/>
          <w:sz w:val="28"/>
          <w:bdr w:val="none" w:sz="0" w:space="0" w:color="auto"/>
        </w:rPr>
        <w:t>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是你；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大后，我就成了你，才知道那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黑板，写下的是奉献，擦去的是名利。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大家都有与我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和感受，当我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挑灯苦熬，精心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，辛辛苦苦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情不高，眼神不</w:t>
      </w:r>
      <w:r>
        <w:rPr>
          <w:rFonts w:ascii="宋体" w:eastAsia="宋体" w:hAnsi="SimSun" w:cs="宋体"/>
          <w:sz w:val="28"/>
          <w:bdr w:val="none" w:sz="0" w:space="0" w:color="auto"/>
        </w:rPr>
        <w:t>够渴</w:t>
      </w:r>
      <w:r>
        <w:rPr>
          <w:rFonts w:ascii="宋体" w:eastAsia="宋体" w:hAnsi="MS Mincho" w:cs="宋体"/>
          <w:sz w:val="28"/>
          <w:bdr w:val="none" w:sz="0" w:space="0" w:color="auto"/>
        </w:rPr>
        <w:t>望；当我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真投入，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之以情，却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皮个性的孩子依然我行我素；曾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，我的心一点点冷却下去，甚至有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不出的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火、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心。但几乎与此同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些孩子又能表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人欲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不能的欣慰和感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，又一次次地温暖我的心田。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，我持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着从快要下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，就在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几个学生教学着他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不会拼的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，一遍又一遍，一遍又一遍，可他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是不会，我心里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在是灰心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望，感到嗓子都要冒烟，我失望的坐到了休息凳上，正在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，一双小手把我的水杯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到了我的面前。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喝点水。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望去，一位平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看上去大不咧咧的女生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递过</w:t>
      </w:r>
      <w:r>
        <w:rPr>
          <w:rFonts w:ascii="宋体" w:eastAsia="宋体" w:hAnsi="MS Mincho" w:cs="宋体"/>
          <w:sz w:val="28"/>
          <w:bdr w:val="none" w:sz="0" w:space="0" w:color="auto"/>
        </w:rPr>
        <w:t>水杯，其他已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的同学，正在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那些学困生耐心的教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一刻，我内心里突然涌起了一股暖流和</w:t>
      </w:r>
      <w:r>
        <w:rPr>
          <w:rFonts w:ascii="宋体" w:eastAsia="宋体" w:hAnsi="SimSun" w:cs="宋体"/>
          <w:sz w:val="28"/>
          <w:bdr w:val="none" w:sz="0" w:space="0" w:color="auto"/>
        </w:rPr>
        <w:t>释怀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些孩子，接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了教育与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的接力棒；是教学生活中与孩子朝夕相伴而越</w:t>
      </w:r>
      <w:r>
        <w:rPr>
          <w:rFonts w:ascii="宋体" w:eastAsia="宋体" w:hAnsi="SimSun" w:cs="宋体"/>
          <w:sz w:val="28"/>
          <w:bdr w:val="none" w:sz="0" w:space="0" w:color="auto"/>
        </w:rPr>
        <w:t>发浓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让伟</w:t>
      </w:r>
      <w:r>
        <w:rPr>
          <w:rFonts w:ascii="宋体" w:eastAsia="宋体" w:hAnsi="MS Mincho" w:cs="宋体"/>
          <w:sz w:val="28"/>
          <w:bdr w:val="none" w:sz="0" w:space="0" w:color="auto"/>
        </w:rPr>
        <w:t>大的教育事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，有了一代又一代的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大后，我就成了你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当我在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心投入和孩子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候，当我和孩子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在教室内外敞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心扉促膝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候，当我在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日里收到学生温馨的祝福和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候，当我看到学生的成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，看到了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，体会到了付出后的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德的核心正是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只有恪守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德，秉承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传递师爱</w:t>
      </w:r>
      <w:r>
        <w:rPr>
          <w:rFonts w:ascii="宋体" w:eastAsia="宋体" w:hAnsi="MS Mincho" w:cs="宋体"/>
          <w:sz w:val="28"/>
          <w:bdr w:val="none" w:sz="0" w:space="0" w:color="auto"/>
        </w:rPr>
        <w:t>，才能成</w:t>
      </w:r>
      <w:r>
        <w:rPr>
          <w:rFonts w:ascii="宋体" w:eastAsia="宋体" w:hAnsi="SimSun" w:cs="宋体"/>
          <w:sz w:val="28"/>
          <w:bdr w:val="none" w:sz="0" w:space="0" w:color="auto"/>
        </w:rPr>
        <w:t>为为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，才能成就中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民族一代又一代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一起携手努力！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有机会和大家一起分享我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教育的理解。今天，我演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目是：《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阳光心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、做幸福教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》。幸福是什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？幸福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个人而言都有不同的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灰姑娘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：幸福就是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天夜里和心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的王子一起跳舞；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睡美人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：幸福就是在黑暗中沉睡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得到甜蜜的一吻；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海的女儿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：幸福就是要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的人幸福，即使自己失去生命；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的幸福是什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有人会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的幸福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是没有夜以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日的作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批改，没有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血的教案准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，没有没完没了的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纠缠</w:t>
      </w:r>
      <w:r>
        <w:rPr>
          <w:rFonts w:ascii="宋体" w:eastAsia="宋体" w:hAnsi="MS Mincho" w:cs="宋体"/>
          <w:sz w:val="28"/>
          <w:bdr w:val="none" w:sz="0" w:space="0" w:color="auto"/>
        </w:rPr>
        <w:t>。但我要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的幸福其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堂的成功、学生的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可、同事的帮助、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的鼓励。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感到幸福，桃李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最幸福的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到底，幸福就是一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https://d.book118.com/695223142012011120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223142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有关教师爱岗敬业演讲稿精选13篇</dc:title>
  <dc:subject>演讲稿在写作上具有一定的格式要求。在我们平凡的日常里，演讲稿的使用越来越广泛，相信写演讲稿是一个让许多人都头痛的问题，下面是小编为大家收集的有关教师爱岗敬业演讲稿，欢迎阅读与收藏。有关教师爱岗敬业演讲</dc:subject>
  <cp:keywords>教师爱岗敬业演讲稿</cp:keywords>
  <cp:revision>0</cp:revision>
</cp:coreProperties>
</file>