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稿范文（通用</w:t>
      </w:r>
      <w:r>
        <w:rPr>
          <w:rFonts w:ascii="宋体" w:eastAsia="黑体" w:cs="宋体"/>
          <w:b/>
          <w:sz w:val="40"/>
          <w:bdr w:val="none" w:sz="0" w:space="0" w:color="auto"/>
        </w:rPr>
        <w:t>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在当今社会生活中，我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需要用到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稿的情形越来越多，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稿通</w:t>
      </w:r>
      <w:r>
        <w:rPr>
          <w:rFonts w:ascii="宋体" w:eastAsia="宋体" w:hAnsi="SimSun" w:cs="宋体"/>
          <w:sz w:val="28"/>
          <w:bdr w:val="none" w:sz="0" w:space="0" w:color="auto"/>
        </w:rPr>
        <w:t>过讲话</w:t>
      </w:r>
      <w:r>
        <w:rPr>
          <w:rFonts w:ascii="宋体" w:eastAsia="宋体" w:hAnsi="MS Mincho" w:cs="宋体"/>
          <w:sz w:val="28"/>
          <w:bdr w:val="none" w:sz="0" w:space="0" w:color="auto"/>
        </w:rPr>
        <w:t>人口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表达后，可以起到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播真理、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感情，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多，你确定会写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跑得真快，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的情景</w:t>
      </w:r>
      <w:r>
        <w:rPr>
          <w:rFonts w:ascii="宋体" w:eastAsia="宋体" w:hAnsi="SimSun" w:cs="宋体"/>
          <w:sz w:val="28"/>
          <w:bdr w:val="none" w:sz="0" w:space="0" w:color="auto"/>
        </w:rPr>
        <w:t>还历历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了。以最好的状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共同的愿望。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实现这</w:t>
      </w:r>
      <w:r>
        <w:rPr>
          <w:rFonts w:ascii="宋体" w:eastAsia="宋体" w:hAnsi="MS Mincho" w:cs="宋体"/>
          <w:sz w:val="28"/>
          <w:bdr w:val="none" w:sz="0" w:space="0" w:color="auto"/>
        </w:rPr>
        <w:t>个愿望，我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得在接下去的日子里，我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科学、高效的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大家一些建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，用心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一学期所学内容的全面考察，覆盖的知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点很多，所以同学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就需要花更多的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行了精心的准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和科学的安排。在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段日子里，我希望大家抓</w:t>
      </w:r>
      <w:r>
        <w:rPr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Fonts w:ascii="宋体" w:eastAsia="宋体" w:hAnsi="MS Mincho" w:cs="宋体"/>
          <w:sz w:val="28"/>
          <w:bdr w:val="none" w:sz="0" w:space="0" w:color="auto"/>
        </w:rPr>
        <w:t>，按照要求完成老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复习题</w:t>
      </w:r>
      <w:r>
        <w:rPr>
          <w:rFonts w:ascii="宋体" w:eastAsia="宋体" w:hAnsi="MS Mincho" w:cs="宋体"/>
          <w:sz w:val="28"/>
          <w:bdr w:val="none" w:sz="0" w:space="0" w:color="auto"/>
        </w:rPr>
        <w:t>，并且根据自己的情况作出合理的安排。比如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卷中自己做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目整理出来，找出自己做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的原因，并再做一些同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行巩固。不懂得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一定要向家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这样复习</w:t>
      </w:r>
      <w:r>
        <w:rPr>
          <w:rFonts w:ascii="宋体" w:eastAsia="宋体" w:hAnsi="MS Mincho" w:cs="宋体"/>
          <w:sz w:val="28"/>
          <w:bdr w:val="none" w:sz="0" w:space="0" w:color="auto"/>
        </w:rPr>
        <w:t>的效率才会提高。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沉着安心，</w:t>
      </w:r>
      <w:r>
        <w:rPr>
          <w:rFonts w:ascii="宋体" w:eastAsia="宋体" w:hAnsi="SimSun" w:cs="宋体"/>
          <w:sz w:val="28"/>
          <w:bdr w:val="none" w:sz="0" w:space="0" w:color="auto"/>
        </w:rPr>
        <w:t>严谨细</w:t>
      </w:r>
      <w:r>
        <w:rPr>
          <w:rFonts w:ascii="宋体" w:eastAsia="宋体" w:hAnsi="MS Mincho" w:cs="宋体"/>
          <w:sz w:val="28"/>
          <w:bdr w:val="none" w:sz="0" w:space="0" w:color="auto"/>
        </w:rPr>
        <w:t>致。在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，只要平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，完全可以保持一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候也是一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，只有当你的情</w:t>
      </w:r>
      <w:r>
        <w:rPr>
          <w:rFonts w:ascii="宋体" w:eastAsia="宋体" w:hAnsi="SimSun" w:cs="宋体"/>
          <w:sz w:val="28"/>
          <w:bdr w:val="none" w:sz="0" w:space="0" w:color="auto"/>
        </w:rPr>
        <w:t>绪处</w:t>
      </w:r>
      <w:r>
        <w:rPr>
          <w:rFonts w:ascii="宋体" w:eastAsia="宋体" w:hAnsi="MS Mincho" w:cs="宋体"/>
          <w:sz w:val="28"/>
          <w:bdr w:val="none" w:sz="0" w:space="0" w:color="auto"/>
        </w:rPr>
        <w:t>于最好的状</w:t>
      </w:r>
      <w:r>
        <w:rPr>
          <w:rFonts w:ascii="宋体" w:eastAsia="宋体" w:hAnsi="SimSun" w:cs="宋体"/>
          <w:sz w:val="28"/>
          <w:bdr w:val="none" w:sz="0" w:space="0" w:color="auto"/>
        </w:rPr>
        <w:t>态时</w:t>
      </w:r>
      <w:r>
        <w:rPr>
          <w:rFonts w:ascii="宋体" w:eastAsia="宋体" w:hAnsi="MS Mincho" w:cs="宋体"/>
          <w:sz w:val="28"/>
          <w:bdr w:val="none" w:sz="0" w:space="0" w:color="auto"/>
        </w:rPr>
        <w:t>，你的能力才会得到最好的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候就要仔</w:t>
      </w:r>
      <w:r>
        <w:rPr>
          <w:rFonts w:ascii="宋体" w:eastAsia="宋体" w:hAnsi="SimSun" w:cs="宋体"/>
          <w:sz w:val="28"/>
          <w:bdr w:val="none" w:sz="0" w:space="0" w:color="auto"/>
        </w:rPr>
        <w:t>细认</w:t>
      </w:r>
      <w:r>
        <w:rPr>
          <w:rFonts w:ascii="宋体" w:eastAsia="宋体" w:hAnsi="MS Mincho" w:cs="宋体"/>
          <w:sz w:val="28"/>
          <w:bdr w:val="none" w:sz="0" w:space="0" w:color="auto"/>
        </w:rPr>
        <w:t>真，先完成容易的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目再解决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的。很多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不会做，而是因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拜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粗心的同学。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们应该诚实</w:t>
      </w:r>
      <w:r>
        <w:rPr>
          <w:rFonts w:ascii="宋体" w:eastAsia="宋体" w:hAnsi="MS Mincho" w:cs="宋体"/>
          <w:sz w:val="28"/>
          <w:bdr w:val="none" w:sz="0" w:space="0" w:color="auto"/>
        </w:rPr>
        <w:t>有信，自主自律。考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一段学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们诚</w:t>
      </w:r>
      <w:r>
        <w:rPr>
          <w:rFonts w:ascii="宋体" w:eastAsia="宋体" w:hAnsi="MS Mincho" w:cs="宋体"/>
          <w:sz w:val="28"/>
          <w:bdr w:val="none" w:sz="0" w:space="0" w:color="auto"/>
        </w:rPr>
        <w:t>信与否的考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不需要虚假的好成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虚假的好成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欺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害的是自己。只要努力了，尽力了，我想就一定可以成功。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取决于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，保持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，就一定能微笑的面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在即将到来的期末考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个令人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的六月，在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全新展望的夏天，初三的学子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即将踏上人生的另一个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梯，走向更精彩的青春舞台！昨天已成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正在努力，明天我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殷切的希望、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着父母深情的叮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着自己美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月最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的一笔，去翻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们辉</w:t>
      </w:r>
      <w:r>
        <w:rPr>
          <w:rFonts w:ascii="宋体" w:eastAsia="宋体" w:hAnsi="MS Mincho" w:cs="宋体"/>
          <w:sz w:val="28"/>
          <w:bdr w:val="none" w:sz="0" w:space="0" w:color="auto"/>
        </w:rPr>
        <w:t>煌人生最精彩的一章。中考在即，我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初三的同学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提出以下三点建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一、要注意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调节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做到十六个字：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化信心、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一要合理安排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，将自己的知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漏洞和重点的内容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行重点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注近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。二要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。以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、自信、平和的心</w:t>
      </w:r>
      <w:r>
        <w:rPr>
          <w:rFonts w:ascii="宋体" w:eastAsia="宋体" w:hAnsi="SimSun" w:cs="宋体"/>
          <w:sz w:val="28"/>
          <w:bdr w:val="none" w:sz="0" w:space="0" w:color="auto"/>
        </w:rPr>
        <w:t>态备战</w:t>
      </w:r>
      <w:r>
        <w:rPr>
          <w:rFonts w:ascii="宋体" w:eastAsia="宋体" w:hAnsi="MS Mincho" w:cs="宋体"/>
          <w:sz w:val="28"/>
          <w:bdr w:val="none" w:sz="0" w:space="0" w:color="auto"/>
        </w:rPr>
        <w:t>中考。相信自己一定行，一定能考出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。三是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整睡眠，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充分的休息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合，以最佳的状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迎接中考。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二、要具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信心、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水平的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量，更是心理素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量，心理素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的好坏，直接影响水平的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中要保持最佳的心理状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、信心：信心是成功的精神支柱，要充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自信，做到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略上藐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上重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。胸有成竹，从容不迫。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排除一切干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心致志、集中精力。只有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心致志才能保持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清醒，才能感知深刻、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于最佳心理和生理状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心：克服粗心大意的毛病，做到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意要弄清，遇到</w:t>
      </w:r>
      <w:r>
        <w:rPr>
          <w:rFonts w:ascii="宋体" w:eastAsia="宋体" w:hAnsi="SimSun" w:cs="宋体"/>
          <w:sz w:val="28"/>
          <w:bdr w:val="none" w:sz="0" w:space="0" w:color="auto"/>
        </w:rPr>
        <w:t>拦</w:t>
      </w:r>
      <w:r>
        <w:rPr>
          <w:rFonts w:ascii="宋体" w:eastAsia="宋体" w:hAnsi="MS Mincho" w:cs="宋体"/>
          <w:sz w:val="28"/>
          <w:bdr w:val="none" w:sz="0" w:space="0" w:color="auto"/>
        </w:rPr>
        <w:t>路虎，不妨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道行；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中求速度，快中不忘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同学已完成中考志愿的填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，中考志愿就是我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冲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决定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和追求不是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，也不是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的付出，无愧于我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念！我想，作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就是一个：考更高的分数，考入更好的学校，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自己九年的学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交一份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得起自己的答卷！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两周，初一、初二也将迎来期末考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本学期学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成果的一次大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点、大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的一次挑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性、意志力、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信度的一次考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个人都成</w:t>
      </w:r>
      <w:r>
        <w:rPr>
          <w:rFonts w:ascii="宋体" w:eastAsia="宋体" w:hAnsi="SimSun" w:cs="宋体"/>
          <w:sz w:val="28"/>
          <w:bdr w:val="none" w:sz="0" w:space="0" w:color="auto"/>
        </w:rPr>
        <w:t>为优胜</w:t>
      </w:r>
      <w:r>
        <w:rPr>
          <w:rFonts w:ascii="宋体" w:eastAsia="宋体" w:hAnsi="MS Mincho" w:cs="宋体"/>
          <w:sz w:val="28"/>
          <w:bdr w:val="none" w:sz="0" w:space="0" w:color="auto"/>
        </w:rPr>
        <w:t>者，但我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希望大家做一名追求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超越自我的勇敢者。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了帮助同学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和最后的考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初一、初二的同学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正确看待考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，克服考前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，以从容自信的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。其次，科学合理安排好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划，以勤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取令人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见时间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，插学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，争取多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几个公式，多背一段文章，多温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的重点，保持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的恒心与</w:t>
      </w:r>
      <w:r>
        <w:rPr>
          <w:rFonts w:ascii="宋体" w:eastAsia="宋体" w:hAnsi="SimSun" w:cs="宋体"/>
          <w:sz w:val="28"/>
          <w:bdr w:val="none" w:sz="0" w:space="0" w:color="auto"/>
        </w:rPr>
        <w:t>韧劲</w:t>
      </w:r>
      <w:r>
        <w:rPr>
          <w:rFonts w:ascii="宋体" w:eastAsia="宋体" w:hAnsi="MS Mincho" w:cs="宋体"/>
          <w:sz w:val="28"/>
          <w:bdr w:val="none" w:sz="0" w:space="0" w:color="auto"/>
        </w:rPr>
        <w:t>儿，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之不懈，才可能聚沙成塔，把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成慰藉，把空虚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，把流逝的光</w:t>
      </w:r>
      <w:r>
        <w:rPr>
          <w:rFonts w:ascii="宋体" w:eastAsia="宋体" w:hAnsi="SimSun" w:cs="宋体"/>
          <w:sz w:val="28"/>
          <w:bdr w:val="none" w:sz="0" w:space="0" w:color="auto"/>
        </w:rPr>
        <w:t>阴变</w:t>
      </w:r>
      <w:r>
        <w:rPr>
          <w:rFonts w:ascii="宋体" w:eastAsia="宋体" w:hAnsi="MS Mincho" w:cs="宋体"/>
          <w:sz w:val="28"/>
          <w:bdr w:val="none" w:sz="0" w:space="0" w:color="auto"/>
        </w:rPr>
        <w:t>成有用的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富，把有限的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时间变</w:t>
      </w:r>
      <w:r>
        <w:rPr>
          <w:rFonts w:ascii="宋体" w:eastAsia="宋体" w:hAnsi="MS Mincho" w:cs="宋体"/>
          <w:sz w:val="28"/>
          <w:bdr w:val="none" w:sz="0" w:space="0" w:color="auto"/>
        </w:rPr>
        <w:t>成无限的力量！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守信品格的一次考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中大家要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住：做到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守信，自尊自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，不弄虚作假。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试诚实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</w:t>
      </w:r>
      <w:r>
        <w:rPr>
          <w:rFonts w:ascii="宋体" w:eastAsia="宋体" w:hAnsi="SimSun" w:cs="宋体"/>
          <w:sz w:val="28"/>
          <w:bdr w:val="none" w:sz="0" w:space="0" w:color="auto"/>
        </w:rPr>
        <w:t>讲诚</w:t>
      </w:r>
      <w:r>
        <w:rPr>
          <w:rFonts w:ascii="宋体" w:eastAsia="宋体" w:hAnsi="MS Mincho" w:cs="宋体"/>
          <w:sz w:val="28"/>
          <w:bdr w:val="none" w:sz="0" w:space="0" w:color="auto"/>
        </w:rPr>
        <w:t>信的人，做一个人格上大写的人！</w:t>
      </w:r>
      <w:r>
        <w:rPr>
          <w:rFonts w:ascii="宋体" w:eastAsia="宋体" w:hAnsi="SimSun" w:cs="宋体"/>
          <w:sz w:val="28"/>
          <w:bdr w:val="none" w:sz="0" w:space="0" w:color="auto"/>
        </w:rPr>
        <w:t>让诚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的阳光点燃我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，生命不可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制，人生没有彩排。人生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争中不断超越，生命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是在拼搏中熠熠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光。中考在即，英雄弯弓，箭在弦上。作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中学生的你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，才情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拿出你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的智慧，拿出你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的心，向着生命中的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一座山峰攀登。最后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表达最良好的祝愿，衷心祝愿你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的激情、必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的信念、科学的方法和平和的心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，搏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中考考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一定会有效、高效利用好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最后几天的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信心地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自己的初中生涯画上一个漂亮、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大家早上好，我是来自八（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幸能在国旗下演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束，下周就要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一、确定目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，制定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复习计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情况确定考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分、班名次、段名次。然后，制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一个完善的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的学科以及内容写上去，以免在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候乱了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脚，做到有目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，有行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，不止于心中。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归课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堂是主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归课</w:t>
      </w:r>
      <w:r>
        <w:rPr>
          <w:rFonts w:ascii="宋体" w:eastAsia="宋体" w:hAnsi="MS Mincho" w:cs="宋体"/>
          <w:sz w:val="28"/>
          <w:bdr w:val="none" w:sz="0" w:space="0" w:color="auto"/>
        </w:rPr>
        <w:t>本是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要画好思</w:t>
      </w:r>
      <w:r>
        <w:rPr>
          <w:rFonts w:ascii="宋体" w:eastAsia="宋体" w:hAnsi="SimSun" w:cs="宋体"/>
          <w:sz w:val="28"/>
          <w:bdr w:val="none" w:sz="0" w:space="0" w:color="auto"/>
        </w:rPr>
        <w:t>维导图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，如：同音字；英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，如：生僻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史事件，数学的公式，科学的</w:t>
      </w:r>
      <w:r>
        <w:rPr>
          <w:rFonts w:ascii="宋体" w:eastAsia="宋体" w:hAnsi="SimSun" w:cs="宋体"/>
          <w:sz w:val="28"/>
          <w:bdr w:val="none" w:sz="0" w:space="0" w:color="auto"/>
        </w:rPr>
        <w:t>实验结论</w:t>
      </w:r>
      <w:r>
        <w:rPr>
          <w:rFonts w:ascii="宋体" w:eastAsia="宋体" w:hAnsi="MS Mincho" w:cs="宋体"/>
          <w:sz w:val="28"/>
          <w:bdr w:val="none" w:sz="0" w:space="0" w:color="auto"/>
        </w:rPr>
        <w:t>都要在理解的基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，拿出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本与以前的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卷，把自己不懂的知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掌握好，学会知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的融会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发挥长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短板，保持匀衡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放到弱科上，不要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弱科太拉分，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要保持匀衡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展，多</w:t>
      </w:r>
      <w:r>
        <w:rPr>
          <w:rFonts w:ascii="宋体" w:eastAsia="宋体" w:hAnsi="SimSun" w:cs="宋体"/>
          <w:sz w:val="28"/>
          <w:bdr w:val="none" w:sz="0" w:space="0" w:color="auto"/>
        </w:rPr>
        <w:t>复习强</w:t>
      </w:r>
      <w:r>
        <w:rPr>
          <w:rFonts w:ascii="宋体" w:eastAsia="宋体" w:hAnsi="MS Mincho" w:cs="宋体"/>
          <w:sz w:val="28"/>
          <w:bdr w:val="none" w:sz="0" w:space="0" w:color="auto"/>
        </w:rPr>
        <w:t>科，使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科能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到极至。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常刷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众所周知，刷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准确率，提高解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速度，当然，刷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要求懂求精，遇到不懂的知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，也可以与同学互相探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。写理科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目，可以想想一个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解法，找到最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的解法，刷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刷适合自己的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，不要再刷新的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把旧的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重新巩固一遍，将不懂的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目弄懂，再刷一些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目，提高自信心。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，要做好休息与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整，合理分配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，不同的学科分配一定的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充足的睡眠，注意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合，有的同学熬夜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果第二天状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欠佳，心理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力不能太大。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校园生活、学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、忙碌，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。祝所有的同学能在期末考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自我，考出好成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相逢陌上，何其有幸！我是九年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五班的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章玥，感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大家能在如此寒冷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雨的冬日听我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和即将到来的期末考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上一些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《莫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韶光，温故知新》便是我今天在国旗下演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莫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韶光，温故知新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光清浅，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月无痕。犹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昨日踏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，我仿佛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是整个三中最嫩的小学妹，今天却已然以半个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来人的身份站在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没有半点要停下它来去匆匆的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伐等一等我的意思。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恰同学少年，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生意气，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斥方遒。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，犹如初晨的太阳，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于一生中最美好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有无限精彩的未来和可能。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，没事儿，明天再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小，我是人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正道，我是宇宙中心。殊不知，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有大把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光不是炫耀和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霍的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本，而是生命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予的最原始最珍</w:t>
      </w:r>
      <w:r>
        <w:rPr>
          <w:rFonts w:ascii="宋体" w:eastAsia="宋体" w:hAnsi="SimSun" w:cs="宋体"/>
          <w:sz w:val="28"/>
          <w:bdr w:val="none" w:sz="0" w:space="0" w:color="auto"/>
        </w:rPr>
        <w:t>贵赋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个人的本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一个以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本金的巨大股市之中，有的股民</w:t>
      </w:r>
      <w:r>
        <w:rPr>
          <w:rFonts w:ascii="宋体" w:eastAsia="宋体" w:hAnsi="SimSun" w:cs="宋体"/>
          <w:sz w:val="28"/>
          <w:bdr w:val="none" w:sz="0" w:space="0" w:color="auto"/>
        </w:rPr>
        <w:t>选择购买</w:t>
      </w:r>
      <w:r>
        <w:rPr>
          <w:rFonts w:ascii="宋体" w:eastAsia="宋体" w:hAnsi="MS Mincho" w:cs="宋体"/>
          <w:sz w:val="28"/>
          <w:bdr w:val="none" w:sz="0" w:space="0" w:color="auto"/>
        </w:rPr>
        <w:t>表面光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的股票，在游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世界一呼百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、叱咤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云，最后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得血本无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荡产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了流年亦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了韶光；有的股民精明，用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取看似增</w:t>
      </w:r>
      <w:r>
        <w:rPr>
          <w:rFonts w:ascii="宋体" w:eastAsia="宋体" w:hAnsi="SimSun" w:cs="宋体"/>
          <w:sz w:val="28"/>
          <w:bdr w:val="none" w:sz="0" w:space="0" w:color="auto"/>
        </w:rPr>
        <w:t>长缓</w:t>
      </w:r>
      <w:r>
        <w:rPr>
          <w:rFonts w:ascii="宋体" w:eastAsia="宋体" w:hAnsi="MS Mincho" w:cs="宋体"/>
          <w:sz w:val="28"/>
          <w:bdr w:val="none" w:sz="0" w:space="0" w:color="auto"/>
        </w:rPr>
        <w:t>慢却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上升的知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，在学海的浪潮中百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成金，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美成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人口中的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，最后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钵满</w:t>
      </w:r>
      <w:r>
        <w:rPr>
          <w:rFonts w:ascii="宋体" w:eastAsia="宋体" w:hAnsi="MS Mincho" w:cs="宋体"/>
          <w:sz w:val="28"/>
          <w:bdr w:val="none" w:sz="0" w:space="0" w:color="auto"/>
        </w:rPr>
        <w:t>盆盈，从此走上人生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峰，惜了流年亦未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不知勤学早，白首方悔</w:t>
      </w:r>
      <w:r>
        <w:rPr>
          <w:rFonts w:ascii="宋体" w:eastAsia="宋体" w:hAnsi="SimSun" w:cs="宋体"/>
          <w:sz w:val="28"/>
          <w:bdr w:val="none" w:sz="0" w:space="0" w:color="auto"/>
        </w:rPr>
        <w:t>读书迟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，大多数学生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：周五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上壮志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，周日下午作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成山，之前的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划都化作泡影，作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能不能写完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我明天要怎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几乎成了所有学生的通病，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个人立下目</w:t>
      </w:r>
      <w:r>
        <w:rPr>
          <w:rFonts w:ascii="宋体" w:eastAsia="宋体" w:hAnsi="SimSun" w:cs="宋体"/>
          <w:sz w:val="28"/>
          <w:bdr w:val="none" w:sz="0" w:space="0" w:color="auto"/>
        </w:rPr>
        <w:t>标时</w:t>
      </w:r>
      <w:r>
        <w:rPr>
          <w:rFonts w:ascii="宋体" w:eastAsia="宋体" w:hAnsi="MS Mincho" w:cs="宋体"/>
          <w:sz w:val="28"/>
          <w:bdr w:val="none" w:sz="0" w:space="0" w:color="auto"/>
        </w:rPr>
        <w:t>都信心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，却没有人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明天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今天的事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等到明天，因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会有更多的事等着我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似箭，日月如梭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，想必再也没有人能比将要期末考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感受深刻了。考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前一周大概是莘莘学子一个月中最勤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的日子了，刷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巩固，考前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，那是生活必不可缺的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味品。但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，并不是手忙脚乱的从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，也不是机械麻木的重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累上的精益求精，裨</w:t>
      </w:r>
      <w:r>
        <w:rPr>
          <w:rFonts w:ascii="宋体" w:eastAsia="宋体" w:hAnsi="SimSun" w:cs="宋体"/>
          <w:sz w:val="28"/>
          <w:bdr w:val="none" w:sz="0" w:space="0" w:color="auto"/>
        </w:rPr>
        <w:t>补阙</w:t>
      </w:r>
      <w:r>
        <w:rPr>
          <w:rFonts w:ascii="宋体" w:eastAsia="宋体" w:hAnsi="MS Mincho" w:cs="宋体"/>
          <w:sz w:val="28"/>
          <w:bdr w:val="none" w:sz="0" w:space="0" w:color="auto"/>
        </w:rPr>
        <w:t>漏。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抱佛脚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，但抱佛脚前我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得先找到大佛，怎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抱，在哪里抱，也是很有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究的。温故知新是不二法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新年迫近，考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在即。等待我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的究竟是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竹板炒肉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的美妙滋味，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是加点</w:t>
      </w:r>
      <w:r>
        <w:rPr>
          <w:rFonts w:ascii="宋体" w:eastAsia="宋体" w:hAnsi="SimSun" w:cs="宋体"/>
          <w:sz w:val="28"/>
          <w:bdr w:val="none" w:sz="0" w:space="0" w:color="auto"/>
        </w:rPr>
        <w:t>压岁钱</w:t>
      </w:r>
      <w:r>
        <w:rPr>
          <w:rFonts w:ascii="宋体" w:eastAsia="宋体" w:hAnsi="MS Mincho" w:cs="宋体"/>
          <w:sz w:val="28"/>
          <w:bdr w:val="none" w:sz="0" w:space="0" w:color="auto"/>
        </w:rPr>
        <w:t>的褒</w:t>
      </w:r>
      <w:r>
        <w:rPr>
          <w:rFonts w:ascii="宋体" w:eastAsia="宋体" w:hAnsi="SimSun" w:cs="宋体"/>
          <w:sz w:val="28"/>
          <w:bdr w:val="none" w:sz="0" w:space="0" w:color="auto"/>
        </w:rPr>
        <w:t>奖赞</w:t>
      </w:r>
      <w:r>
        <w:rPr>
          <w:rFonts w:ascii="宋体" w:eastAsia="宋体" w:hAnsi="MS Mincho" w:cs="宋体"/>
          <w:sz w:val="28"/>
          <w:bdr w:val="none" w:sz="0" w:space="0" w:color="auto"/>
        </w:rPr>
        <w:t>美，全靠最后我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火力全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起小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达的最后一程了。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帆起航，披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所有牛鬼蛇神通通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形，</w:t>
      </w:r>
      <w:r>
        <w:rPr>
          <w:rFonts w:ascii="宋体" w:eastAsia="宋体" w:hAnsi="SimSun" w:cs="宋体"/>
          <w:sz w:val="28"/>
          <w:bdr w:val="none" w:sz="0" w:space="0" w:color="auto"/>
        </w:rPr>
        <w:t>让语</w:t>
      </w:r>
      <w:r>
        <w:rPr>
          <w:rFonts w:ascii="宋体" w:eastAsia="宋体" w:hAnsi="MS Mincho" w:cs="宋体"/>
          <w:sz w:val="28"/>
          <w:bdr w:val="none" w:sz="0" w:space="0" w:color="auto"/>
        </w:rPr>
        <w:t>数英政史全部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理化生地理唯我独尊！本学期的最后一拼，老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喊助威，家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加油鼓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，同学与我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！沐浴在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香中前行，中考的脚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也不再可怕；信心在鼓声中擂起，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海的遨游也成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享受；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利在前方向我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招手，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新的未来是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今日一</w:t>
      </w:r>
      <w:r>
        <w:rPr>
          <w:rFonts w:ascii="宋体" w:eastAsia="宋体" w:hAnsi="SimSun" w:cs="宋体"/>
          <w:sz w:val="28"/>
          <w:bdr w:val="none" w:sz="0" w:space="0" w:color="auto"/>
        </w:rPr>
        <w:t>时欢</w:t>
      </w:r>
      <w:r>
        <w:rPr>
          <w:rFonts w:ascii="宋体" w:eastAsia="宋体" w:hAnsi="MS Mincho" w:cs="宋体"/>
          <w:sz w:val="28"/>
          <w:bdr w:val="none" w:sz="0" w:space="0" w:color="auto"/>
        </w:rPr>
        <w:t>，寒假不得安。今天拼一拼，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年笑</w:t>
      </w:r>
      <w:r>
        <w:rPr>
          <w:rFonts w:ascii="宋体" w:eastAsia="宋体" w:hAnsi="SimSun" w:cs="宋体"/>
          <w:sz w:val="28"/>
          <w:bdr w:val="none" w:sz="0" w:space="0" w:color="auto"/>
        </w:rPr>
        <w:t>开颜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加油！拿起手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韶光，温故知新，珍惜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一秒，造起来吧！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祝大家人人取得好成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！祝福我浩浩三中傲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群雄！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大家早上好。我是来自七年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的。我今天演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，迎接考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两天，期末考便如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做好考段第一的准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了呢。在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去的一个多星期里，相信大家都跟我一</w:t>
      </w:r>
      <w:r>
        <w:rPr>
          <w:rFonts w:ascii="宋体" w:eastAsia="宋体" w:hAnsi="SimSun" w:cs="宋体"/>
          <w:sz w:val="28"/>
          <w:bdr w:val="none" w:sz="0" w:space="0" w:color="auto"/>
        </w:rPr>
        <w:t>样经历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全面的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段。那在最后两天，你会做些哪些准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呢？以下是我的两天冲刺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划，与大家一起分享。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文方面，在字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和古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上，我不再从</w:t>
      </w:r>
      <w:r>
        <w:rPr>
          <w:rFonts w:ascii="宋体" w:eastAsia="宋体" w:hAnsi="SimSun" w:cs="宋体"/>
          <w:sz w:val="28"/>
          <w:bdr w:val="none" w:sz="0" w:space="0" w:color="auto"/>
        </w:rPr>
        <w:t>头记忆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或把古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重新背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一遍，而是拿出平</w:t>
      </w:r>
      <w:r>
        <w:rPr>
          <w:rFonts w:ascii="宋体" w:eastAsia="宋体" w:hAnsi="SimSun" w:cs="宋体"/>
          <w:sz w:val="28"/>
          <w:bdr w:val="none" w:sz="0" w:space="0" w:color="auto"/>
        </w:rPr>
        <w:t>时语</w:t>
      </w:r>
      <w:r>
        <w:rPr>
          <w:rFonts w:ascii="宋体" w:eastAsia="宋体" w:hAnsi="MS Mincho" w:cs="宋体"/>
          <w:sz w:val="28"/>
          <w:bdr w:val="none" w:sz="0" w:space="0" w:color="auto"/>
        </w:rPr>
        <w:t>文的听默写本，看下自己平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自己写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的效率。同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，思考自己在哪些方面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是掌握不好的，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专项训练</w:t>
      </w:r>
      <w:r>
        <w:rPr>
          <w:rFonts w:ascii="宋体" w:eastAsia="宋体" w:hAnsi="MS Mincho" w:cs="宋体"/>
          <w:sz w:val="28"/>
          <w:bdr w:val="none" w:sz="0" w:space="0" w:color="auto"/>
        </w:rPr>
        <w:t>，找老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帮忙解决，是一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事半功倍的方法。数学方面，我会</w:t>
      </w:r>
      <w:r>
        <w:rPr>
          <w:rFonts w:ascii="宋体" w:eastAsia="宋体" w:hAnsi="SimSun" w:cs="宋体"/>
          <w:sz w:val="28"/>
          <w:bdr w:val="none" w:sz="0" w:space="0" w:color="auto"/>
        </w:rPr>
        <w:t>针对错题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的看，回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的方法。并不断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会两眼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昏，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袋一片空白呢？英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方面，将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上做的笔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本翻出来看，看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法，看句型。并适当的可以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行一些搞笑的造句。提高自己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的牢固度。科学的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前一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段的基</w:t>
      </w:r>
      <w:r>
        <w:rPr>
          <w:rFonts w:ascii="宋体" w:eastAsia="宋体" w:hAnsi="SimSun" w:cs="宋体"/>
          <w:sz w:val="28"/>
          <w:bdr w:val="none" w:sz="0" w:space="0" w:color="auto"/>
        </w:rPr>
        <w:t>础复习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两天可以</w:t>
      </w:r>
      <w:r>
        <w:rPr>
          <w:rFonts w:ascii="宋体" w:eastAsia="宋体" w:hAnsi="SimSun" w:cs="宋体"/>
          <w:sz w:val="28"/>
          <w:bdr w:val="none" w:sz="0" w:space="0" w:color="auto"/>
        </w:rPr>
        <w:t>针对实验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内容，活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内容相信是一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很好的方法。社会方面，可以看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，看所有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，看能不能把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缺，提高自己解决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段。在短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内便可以提高自己的水平，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等好事，大家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都会去做吧。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大家相信天上会掉</w:t>
      </w:r>
      <w:r>
        <w:rPr>
          <w:rFonts w:ascii="宋体" w:eastAsia="宋体" w:hAnsi="SimSun" w:cs="宋体"/>
          <w:sz w:val="28"/>
          <w:bdr w:val="none" w:sz="0" w:space="0" w:color="auto"/>
        </w:rPr>
        <w:t>馅饼吗</w:t>
      </w:r>
      <w:r>
        <w:rPr>
          <w:rFonts w:ascii="宋体" w:eastAsia="宋体" w:hAnsi="MS Mincho" w:cs="宋体"/>
          <w:sz w:val="28"/>
          <w:bdr w:val="none" w:sz="0" w:space="0" w:color="auto"/>
        </w:rPr>
        <w:t>？我想，如果天上真掉了</w:t>
      </w:r>
      <w:r>
        <w:rPr>
          <w:rFonts w:ascii="宋体" w:eastAsia="宋体" w:hAnsi="SimSun" w:cs="宋体"/>
          <w:sz w:val="28"/>
          <w:bdr w:val="none" w:sz="0" w:space="0" w:color="auto"/>
        </w:rPr>
        <w:t>馅饼</w:t>
      </w:r>
      <w:r>
        <w:rPr>
          <w:rFonts w:ascii="宋体" w:eastAsia="宋体" w:hAnsi="MS Mincho" w:cs="宋体"/>
          <w:sz w:val="28"/>
          <w:bdr w:val="none" w:sz="0" w:space="0" w:color="auto"/>
        </w:rPr>
        <w:t>，也会被有被准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的人接住。你做好准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最后，我祝愿大家都能在期末考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日，后天是一个什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，元旦，我</w:t>
      </w:r>
      <w:r>
        <w:rPr>
          <w:rFonts w:ascii="宋体" w:eastAsia="宋体" w:hAnsi="SimSun" w:cs="宋体"/>
          <w:sz w:val="28"/>
          <w:bdr w:val="none" w:sz="0" w:space="0" w:color="auto"/>
        </w:rPr>
        <w:t>们马</w:t>
      </w:r>
      <w:r>
        <w:rPr>
          <w:rFonts w:ascii="宋体" w:eastAsia="宋体" w:hAnsi="MS Mincho" w:cs="宋体"/>
          <w:sz w:val="28"/>
          <w:bdr w:val="none" w:sz="0" w:space="0" w:color="auto"/>
        </w:rPr>
        <w:t>上将告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年，迎来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了元旦后的一周，我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又将迎来本学期的期末考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，喜迎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即将迎来期末考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成果的一次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点、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的一次挑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自信心、自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性、意志力、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信度的一次考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辛勤工作予以回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刻，大家是否</w:t>
      </w:r>
      <w:r>
        <w:rPr>
          <w:rFonts w:ascii="宋体" w:eastAsia="宋体" w:hAnsi="SimSun" w:cs="宋体"/>
          <w:sz w:val="28"/>
          <w:bdr w:val="none" w:sz="0" w:space="0" w:color="auto"/>
        </w:rPr>
        <w:t>该认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一下自己：我的学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效果如何？上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后有没有有效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合理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之前的学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合理的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迎考！不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光有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第一要珍惜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。在期末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刻，需要提醒大家的是：学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是要以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下，合理安排学</w:t>
      </w:r>
      <w:r>
        <w:rPr>
          <w:rFonts w:ascii="宋体" w:eastAsia="宋体" w:hAnsi="SimSun" w:cs="宋体"/>
          <w:sz w:val="28"/>
          <w:bdr w:val="none" w:sz="0" w:space="0" w:color="auto"/>
        </w:rPr>
        <w:t>习时间进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的取得在于你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真真地投入，在于你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第二做好知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。孔子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温故而知新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，就是告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要重</w:t>
      </w:r>
      <w:r>
        <w:rPr>
          <w:rFonts w:ascii="宋体" w:eastAsia="宋体" w:hAnsi="SimSun" w:cs="宋体"/>
          <w:sz w:val="28"/>
          <w:bdr w:val="none" w:sz="0" w:space="0" w:color="auto"/>
        </w:rPr>
        <w:t>视复习</w:t>
      </w:r>
      <w:r>
        <w:rPr>
          <w:rFonts w:ascii="宋体" w:eastAsia="宋体" w:hAnsi="MS Mincho" w:cs="宋体"/>
          <w:sz w:val="28"/>
          <w:bdr w:val="none" w:sz="0" w:space="0" w:color="auto"/>
        </w:rPr>
        <w:t>。希望大家都能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下，把所学的知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识认</w:t>
      </w:r>
      <w:r>
        <w:rPr>
          <w:rFonts w:ascii="宋体" w:eastAsia="宋体" w:hAnsi="MS Mincho" w:cs="宋体"/>
          <w:sz w:val="28"/>
          <w:bdr w:val="none" w:sz="0" w:space="0" w:color="auto"/>
        </w:rPr>
        <w:t>真整理、</w:t>
      </w:r>
      <w:r>
        <w:rPr>
          <w:rFonts w:ascii="宋体" w:eastAsia="宋体" w:hAnsi="SimSun" w:cs="宋体"/>
          <w:sz w:val="28"/>
          <w:bdr w:val="none" w:sz="0" w:space="0" w:color="auto"/>
        </w:rPr>
        <w:t>归类</w:t>
      </w:r>
      <w:r>
        <w:rPr>
          <w:rFonts w:ascii="宋体" w:eastAsia="宋体" w:hAnsi="MS Mincho" w:cs="宋体"/>
          <w:sz w:val="28"/>
          <w:bdr w:val="none" w:sz="0" w:space="0" w:color="auto"/>
        </w:rPr>
        <w:t>，并全面系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中狠抓基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缺，做到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到位，消化到位。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第三做好心理上的准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，又是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意志的磨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免会有些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多人考不好是因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粗心大意，把会做的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随手做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，做到基</w:t>
      </w:r>
      <w:r>
        <w:rPr>
          <w:rFonts w:ascii="宋体" w:eastAsia="宋体" w:hAnsi="SimSun" w:cs="宋体"/>
          <w:sz w:val="28"/>
          <w:bdr w:val="none" w:sz="0" w:space="0" w:color="auto"/>
        </w:rPr>
        <w:t>础题</w:t>
      </w:r>
      <w:r>
        <w:rPr>
          <w:rFonts w:ascii="宋体" w:eastAsia="宋体" w:hAnsi="MS Mincho" w:cs="宋体"/>
          <w:sz w:val="28"/>
          <w:bdr w:val="none" w:sz="0" w:space="0" w:color="auto"/>
        </w:rPr>
        <w:t>不失分，争取</w:t>
      </w:r>
      <w:r>
        <w:rPr>
          <w:rFonts w:ascii="宋体" w:eastAsia="宋体" w:hAnsi="SimSun" w:cs="宋体"/>
          <w:sz w:val="28"/>
          <w:bdr w:val="none" w:sz="0" w:space="0" w:color="auto"/>
        </w:rPr>
        <w:t>战胜难题</w:t>
      </w:r>
      <w:r>
        <w:rPr>
          <w:rFonts w:ascii="宋体" w:eastAsia="宋体" w:hAnsi="MS Mincho" w:cs="宋体"/>
          <w:sz w:val="28"/>
          <w:bdr w:val="none" w:sz="0" w:space="0" w:color="auto"/>
        </w:rPr>
        <w:t>，并注意把握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努力了，就有理由相信自己地付出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。大家都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自己一个合理的心理定位，不要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高也不要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会造成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会太放松自己，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都不利于考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，加油吧！我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住：没有人不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望成功，没有人能拒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。希望大家做学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发挥复习</w:t>
      </w:r>
      <w:r>
        <w:rPr>
          <w:rFonts w:ascii="宋体" w:eastAsia="宋体" w:hAnsi="MS Mincho" w:cs="宋体"/>
          <w:sz w:val="28"/>
          <w:bdr w:val="none" w:sz="0" w:space="0" w:color="auto"/>
        </w:rPr>
        <w:t>中的主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效率。最后，祝各位老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，大家期末考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近一个学期了，老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克服了很多困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，确保了学校教学工作的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上就要到本期的期末考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是学校教学工作中的一件大事，它是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估一学期来教学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重要手段，期末考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是衡量教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量和学生学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量的主要依据之一。因此全体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生思想上要高度重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，作好充分准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，力争在期末考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此特向全体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生提出如下三点要求：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、要求全体老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要根据期末考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的特征，本学科的特点，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节复习课</w:t>
      </w:r>
      <w:r>
        <w:rPr>
          <w:rFonts w:ascii="宋体" w:eastAsia="宋体" w:hAnsi="MS Mincho" w:cs="宋体"/>
          <w:sz w:val="28"/>
          <w:bdr w:val="none" w:sz="0" w:space="0" w:color="auto"/>
        </w:rPr>
        <w:t>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整理一学期来的知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体系，供学生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使用。同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要做好基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薄弱学生和学有困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学生的思想工作，切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工作，做好考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的信心，努力使他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、希望全体同学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重要性的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真做好期末考</w:t>
      </w:r>
      <w:r>
        <w:rPr>
          <w:rFonts w:ascii="宋体" w:eastAsia="宋体" w:hAnsi="SimSun" w:cs="宋体"/>
          <w:sz w:val="28"/>
          <w:bdr w:val="none" w:sz="0" w:space="0" w:color="auto"/>
        </w:rPr>
        <w:t>试复习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工作，合理科学安排各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行自主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地完成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要我做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缺工作，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信念，相信一份耕耘必会有一份收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、要求全体班主任要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试纪</w:t>
      </w:r>
      <w:r>
        <w:rPr>
          <w:rFonts w:ascii="宋体" w:eastAsia="宋体" w:hAnsi="MS Mincho" w:cs="宋体"/>
          <w:sz w:val="28"/>
          <w:bdr w:val="none" w:sz="0" w:space="0" w:color="auto"/>
        </w:rPr>
        <w:t>律。考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作弊是一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自欺欺人的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，也是最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。学校不希望期末考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有作弊行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生，也充分相信同学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试纪</w:t>
      </w:r>
      <w:r>
        <w:rPr>
          <w:rFonts w:ascii="宋体" w:eastAsia="宋体" w:hAnsi="MS Mincho" w:cs="宋体"/>
          <w:sz w:val="28"/>
          <w:bdr w:val="none" w:sz="0" w:space="0" w:color="auto"/>
        </w:rPr>
        <w:t>律，尊重自己的人格，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信参考，做一个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是苦中寓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其苦，是因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，需要一</w:t>
      </w:r>
      <w:r>
        <w:rPr>
          <w:rFonts w:ascii="宋体" w:eastAsia="宋体" w:hAnsi="SimSun" w:cs="宋体"/>
          <w:sz w:val="28"/>
          <w:bdr w:val="none" w:sz="0" w:space="0" w:color="auto"/>
        </w:rPr>
        <w:t>种锲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而不舍的精神；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识积</w:t>
      </w:r>
      <w:r>
        <w:rPr>
          <w:rFonts w:ascii="宋体" w:eastAsia="宋体" w:hAnsi="MS Mincho" w:cs="宋体"/>
          <w:sz w:val="28"/>
          <w:bdr w:val="none" w:sz="0" w:space="0" w:color="auto"/>
        </w:rPr>
        <w:t>累和技能掌握不断提升，通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一次次考</w:t>
      </w:r>
      <w:r>
        <w:rPr>
          <w:rFonts w:ascii="宋体" w:eastAsia="宋体" w:hAnsi="SimSun" w:cs="宋体"/>
          <w:sz w:val="28"/>
          <w:bdr w:val="none" w:sz="0" w:space="0" w:color="auto"/>
        </w:rPr>
        <w:t>试证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、能成功。老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，所有的付出，都会有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果；所有的汗水，都不会白流；所有的努力，都会有收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；相信自己能行！最后祝同学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中正常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水平，取得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又是一年梅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花香的季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，又是冬月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生活即将拉下帷幕，期末考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伐也日益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一学期的生活，我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走的辛苦而快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过辉</w:t>
      </w:r>
      <w:r>
        <w:rPr>
          <w:rFonts w:ascii="宋体" w:eastAsia="宋体" w:hAnsi="MS Mincho" w:cs="宋体"/>
          <w:sz w:val="28"/>
          <w:bdr w:val="none" w:sz="0" w:space="0" w:color="auto"/>
        </w:rPr>
        <w:t>煌和失落。我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所立下的雄心壮志，我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不会忘却在教室里努力拼搏的日子，也不会忘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孜孜不倦的教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。一学期的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又完成了一次人生心灵的成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，也学会了如何与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秀同行，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敲响，冲刺的号角催促着我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勇前行，面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日益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，信心百倍，因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一星期，同学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殷切的希望，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着父母深情的叮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期末的考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生活又一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的一笔，去翻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人生又一精彩的一章。面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，在此，我也向同学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提出几点要求和建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。首先，在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里一定要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刻把安全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在心里，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累了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，上学放学路上要遵守交通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闯红</w:t>
      </w:r>
      <w:r>
        <w:rPr>
          <w:rFonts w:ascii="宋体" w:eastAsia="宋体" w:hAnsi="MS Mincho" w:cs="宋体"/>
          <w:sz w:val="28"/>
          <w:bdr w:val="none" w:sz="0" w:space="0" w:color="auto"/>
        </w:rPr>
        <w:t>灯，不乱穿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路，在家也要注意活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安全，同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更要注意个人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是流感高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期，如果一旦受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或者生病不但影响了身体，甚至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无法参加期末考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，那多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憾呀。其次，要有自信的心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。自信是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理想的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帆，是成功的基石！成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不理想并不可怕，可怕的是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失了信心，可怕的是没走上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就倒了下来。只要把握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的十几天，我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</w:t>
      </w:r>
      <w:r>
        <w:rPr>
          <w:rFonts w:ascii="宋体" w:eastAsia="宋体" w:hAnsi="SimSun" w:cs="宋体"/>
          <w:sz w:val="28"/>
          <w:bdr w:val="none" w:sz="0" w:space="0" w:color="auto"/>
        </w:rPr>
        <w:t>够创</w:t>
      </w:r>
      <w:r>
        <w:rPr>
          <w:rFonts w:ascii="宋体" w:eastAsia="宋体" w:hAnsi="MS Mincho" w:cs="宋体"/>
          <w:sz w:val="28"/>
          <w:bdr w:val="none" w:sz="0" w:space="0" w:color="auto"/>
        </w:rPr>
        <w:t>造属于自己奇迹！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珍惜当下，收拾好行装，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上最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致的心灵，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握最有力的拳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，听好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，做好手中的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起全部的智慧，凝聚起全部的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上来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最后祝大家都能考出一个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大家好！本周我</w:t>
      </w:r>
      <w:r>
        <w:rPr>
          <w:rFonts w:ascii="宋体" w:eastAsia="宋体" w:hAnsi="SimSun" w:cs="宋体"/>
          <w:sz w:val="28"/>
          <w:bdr w:val="none" w:sz="0" w:space="0" w:color="auto"/>
        </w:rPr>
        <w:t>们继续进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辱，懂敬畏感恩，做健康向上，勇担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任的瀛海人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系列校会。今天，我主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目是《搞好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快到了，如何搞好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，在最短的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达到最佳的效果，使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更具有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首先要明确，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以前学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、再提高的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的主要作用是：将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重新熟悉，未懂知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弄懂弄通，零散知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化、条理化、网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化，熟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掌握一些重要的基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和基本技能，提高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合、分析等能力，并能解决一些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。其次，就要有一套行之有效的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会有不同的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重面，但有一点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是要共同注意的。就是</w:t>
      </w:r>
      <w:r>
        <w:rPr>
          <w:rFonts w:ascii="宋体" w:eastAsia="宋体" w:hAnsi="SimSun" w:cs="宋体"/>
          <w:sz w:val="28"/>
          <w:bdr w:val="none" w:sz="0" w:space="0" w:color="auto"/>
        </w:rPr>
        <w:t>复习应该</w:t>
      </w:r>
      <w:r>
        <w:rPr>
          <w:rFonts w:ascii="宋体" w:eastAsia="宋体" w:hAnsi="MS Mincho" w:cs="宋体"/>
          <w:sz w:val="28"/>
          <w:bdr w:val="none" w:sz="0" w:space="0" w:color="auto"/>
        </w:rPr>
        <w:t>抓住重要的内容、主要的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律和基本的方法，而不是去把很多精力和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化在解决一些疑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上，或者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侥</w:t>
      </w:r>
      <w:r>
        <w:rPr>
          <w:rFonts w:ascii="宋体" w:eastAsia="宋体" w:hAnsi="MS Mincho" w:cs="宋体"/>
          <w:sz w:val="28"/>
          <w:bdr w:val="none" w:sz="0" w:space="0" w:color="auto"/>
        </w:rPr>
        <w:t>幸心理希望能堵上考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。下面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一、注重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系，形成体系。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程中，往往要打破章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的界限，搞清楚章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内在的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系，把所学的知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起来，使之成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一个有机的整体。或者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中形成一个学科知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体框架和主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索。根据自己的回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和理解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行整理，列出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，看到章</w:t>
      </w:r>
      <w:r>
        <w:rPr>
          <w:rFonts w:ascii="宋体" w:eastAsia="宋体" w:hAnsi="SimSun" w:cs="宋体"/>
          <w:sz w:val="28"/>
          <w:bdr w:val="none" w:sz="0" w:space="0" w:color="auto"/>
        </w:rPr>
        <w:t>节题</w:t>
      </w:r>
      <w:r>
        <w:rPr>
          <w:rFonts w:ascii="宋体" w:eastAsia="宋体" w:hAnsi="MS Mincho" w:cs="宋体"/>
          <w:sz w:val="28"/>
          <w:bdr w:val="none" w:sz="0" w:space="0" w:color="auto"/>
        </w:rPr>
        <w:t>目，就能想到本章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，温古而知新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一目的是在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程中达到的。常用的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方法有：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法（将相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识归纳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在一起，达到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法（将有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识编织</w:t>
      </w:r>
      <w:r>
        <w:rPr>
          <w:rFonts w:ascii="宋体" w:eastAsia="宋体" w:hAnsi="MS Mincho" w:cs="宋体"/>
          <w:sz w:val="28"/>
          <w:bdr w:val="none" w:sz="0" w:space="0" w:color="auto"/>
        </w:rPr>
        <w:t>成网，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适用于零散知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比法（适用于易混淆概念的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等）。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法（适用于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考前的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法（从大的方面，将所学内容分</w:t>
      </w:r>
      <w:r>
        <w:rPr>
          <w:rFonts w:ascii="宋体" w:eastAsia="宋体" w:hAnsi="SimSun" w:cs="宋体"/>
          <w:sz w:val="28"/>
          <w:bdr w:val="none" w:sz="0" w:space="0" w:color="auto"/>
        </w:rPr>
        <w:t>为专题</w:t>
      </w:r>
      <w:r>
        <w:rPr>
          <w:rFonts w:ascii="宋体" w:eastAsia="宋体" w:hAnsi="MS Mincho" w:cs="宋体"/>
          <w:sz w:val="28"/>
          <w:bdr w:val="none" w:sz="0" w:space="0" w:color="auto"/>
        </w:rPr>
        <w:t>）等。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方法很多，不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方法，只要适合自己、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有帮助，就是行之有效的方法。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、突出重点。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掌握最基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以及分析、解决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最基本思路和方法是取得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为试</w:t>
      </w:r>
      <w:r>
        <w:rPr>
          <w:rFonts w:ascii="宋体" w:eastAsia="宋体" w:hAnsi="MS Mincho" w:cs="宋体"/>
          <w:sz w:val="28"/>
          <w:bdr w:val="none" w:sz="0" w:space="0" w:color="auto"/>
        </w:rPr>
        <w:t>卷内容的百分之七十是基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。因此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些内容是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的重点所在，不要在旁支末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和特殊性的巧解上浪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精力。要着重掌握分析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最基本、最一般的思路和方法。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中做一定数量的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是必要的。做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种实</w:t>
      </w:r>
      <w:r>
        <w:rPr>
          <w:rFonts w:ascii="宋体" w:eastAsia="宋体" w:hAnsi="MS Mincho" w:cs="宋体"/>
          <w:sz w:val="28"/>
          <w:bdr w:val="none" w:sz="0" w:space="0" w:color="auto"/>
        </w:rPr>
        <w:t>践。听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听懂了，看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理解了，一定要多</w:t>
      </w:r>
      <w:r>
        <w:rPr>
          <w:rFonts w:ascii="宋体" w:eastAsia="宋体" w:hAnsi="SimSun" w:cs="宋体"/>
          <w:sz w:val="28"/>
          <w:bdr w:val="none" w:sz="0" w:space="0" w:color="auto"/>
        </w:rPr>
        <w:t>动动</w:t>
      </w:r>
      <w:r>
        <w:rPr>
          <w:rFonts w:ascii="宋体" w:eastAsia="宋体" w:hAnsi="MS Mincho" w:cs="宋体"/>
          <w:sz w:val="28"/>
          <w:bdr w:val="none" w:sz="0" w:space="0" w:color="auto"/>
        </w:rPr>
        <w:t>笔。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笔墨不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，不完成一定数量的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，是不能达到知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的消化和掌握的。做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的速度要快，即提出效率上的要求。除了要以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理解、熟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以外，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有个学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。常有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独立完成，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程清楚，正确率也高，但考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不理想。其中的原因之一，恐怕就是平</w:t>
      </w:r>
      <w:r>
        <w:rPr>
          <w:rFonts w:ascii="宋体" w:eastAsia="宋体" w:hAnsi="SimSun" w:cs="宋体"/>
          <w:sz w:val="28"/>
          <w:bdr w:val="none" w:sz="0" w:space="0" w:color="auto"/>
        </w:rPr>
        <w:t>时时间宽</w:t>
      </w:r>
      <w:r>
        <w:rPr>
          <w:rFonts w:ascii="宋体" w:eastAsia="宋体" w:hAnsi="MS Mincho" w:cs="宋体"/>
          <w:sz w:val="28"/>
          <w:bdr w:val="none" w:sz="0" w:space="0" w:color="auto"/>
        </w:rPr>
        <w:t>余，完成作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从从容容。而一旦考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要求，急忙中思路就乱了，跟不上速度，也就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不上正确率了。因此，同学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候就要注意速度，有意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自己思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、表达和运算的敏捷性。要特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格式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有理有据。通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对习题进</w:t>
      </w:r>
      <w:r>
        <w:rPr>
          <w:rFonts w:ascii="宋体" w:eastAsia="宋体" w:hAnsi="MS Mincho" w:cs="宋体"/>
          <w:sz w:val="28"/>
          <w:bdr w:val="none" w:sz="0" w:space="0" w:color="auto"/>
        </w:rPr>
        <w:t>行思考、分析、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，研究解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思路和方法，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题规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些往往比多做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更重要。此外，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，适当地</w:t>
      </w:r>
      <w:r>
        <w:rPr>
          <w:rFonts w:ascii="宋体" w:eastAsia="宋体" w:hAnsi="SimSun" w:cs="宋体"/>
          <w:sz w:val="28"/>
          <w:bdr w:val="none" w:sz="0" w:space="0" w:color="auto"/>
        </w:rPr>
        <w:t>对开</w:t>
      </w:r>
      <w:r>
        <w:rPr>
          <w:rFonts w:ascii="宋体" w:eastAsia="宋体" w:hAnsi="MS Mincho" w:cs="宋体"/>
          <w:sz w:val="28"/>
          <w:bdr w:val="none" w:sz="0" w:space="0" w:color="auto"/>
        </w:rPr>
        <w:t>放型、科学探究型、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价型</w:t>
      </w:r>
      <w:r>
        <w:rPr>
          <w:rFonts w:ascii="宋体" w:eastAsia="宋体" w:hAnsi="SimSun" w:cs="宋体"/>
          <w:sz w:val="28"/>
          <w:bdr w:val="none" w:sz="0" w:space="0" w:color="auto"/>
        </w:rPr>
        <w:t>试题进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多角度、多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次地分析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注意适度，不宜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多、</w:t>
      </w:r>
      <w:r>
        <w:rPr>
          <w:rFonts w:ascii="宋体" w:eastAsia="宋体" w:hAnsi="SimSun" w:cs="宋体"/>
          <w:sz w:val="28"/>
          <w:bdr w:val="none" w:sz="0" w:space="0" w:color="auto"/>
        </w:rPr>
        <w:t>过难</w:t>
      </w:r>
      <w:r>
        <w:rPr>
          <w:rFonts w:ascii="宋体" w:eastAsia="宋体" w:hAnsi="MS Mincho" w:cs="宋体"/>
          <w:sz w:val="28"/>
          <w:bdr w:val="none" w:sz="0" w:space="0" w:color="auto"/>
        </w:rPr>
        <w:t>，以防挫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团结协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作，共同提高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提倡同学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的互相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、互相解疑，以达到共同提高的目的。同学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方法、容易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往往具有共性。互相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中可以暴露出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程中的漏洞和不足，从而得到弥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效率、</w:t>
      </w:r>
      <w:r>
        <w:rPr>
          <w:rFonts w:ascii="宋体" w:eastAsia="宋体" w:hAnsi="SimSun" w:cs="宋体"/>
          <w:sz w:val="28"/>
          <w:bdr w:val="none" w:sz="0" w:space="0" w:color="auto"/>
        </w:rPr>
        <w:t>复习质</w:t>
      </w:r>
      <w:r>
        <w:rPr>
          <w:rFonts w:ascii="宋体" w:eastAsia="宋体" w:hAnsi="MS Mincho" w:cs="宋体"/>
          <w:sz w:val="28"/>
          <w:bdr w:val="none" w:sz="0" w:space="0" w:color="auto"/>
        </w:rPr>
        <w:t>量的高低，首先反映了一个同学自学能力、自理能力和自控能力的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弱。老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在安排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度，内容的深广度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多数同学来制定的。往往由于受到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的影响，其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奏和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略可能不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胃口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吃不了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情况及早有个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安排，也就是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，要做学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四、正确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记忆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，提高效率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的两个重要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睡前和起床后，一般早晨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30—7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00—22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效果最佳。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的四个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次：数字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文字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声音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像，其中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像是最高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技巧。所以要学会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五、明确任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理科目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多、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有限的矛盾，就要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自己划定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，提出具体的学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就会增</w:t>
      </w:r>
      <w:r>
        <w:rPr>
          <w:rFonts w:ascii="宋体" w:eastAsia="宋体" w:hAnsi="SimSun" w:cs="宋体"/>
          <w:sz w:val="28"/>
          <w:bdr w:val="none" w:sz="0" w:space="0" w:color="auto"/>
        </w:rPr>
        <w:t>强复习</w:t>
      </w:r>
      <w:r>
        <w:rPr>
          <w:rFonts w:ascii="宋体" w:eastAsia="宋体" w:hAnsi="MS Mincho" w:cs="宋体"/>
          <w:sz w:val="28"/>
          <w:bdr w:val="none" w:sz="0" w:space="0" w:color="auto"/>
        </w:rPr>
        <w:t>的目的性和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的效率。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收心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聚力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。要集中精力，全身心的投入到</w:t>
      </w:r>
      <w:r>
        <w:rPr>
          <w:rFonts w:ascii="宋体" w:eastAsia="宋体" w:hAnsi="SimSun" w:cs="宋体"/>
          <w:sz w:val="28"/>
          <w:bdr w:val="none" w:sz="0" w:space="0" w:color="auto"/>
        </w:rPr>
        <w:t>复习备</w:t>
      </w:r>
      <w:r>
        <w:rPr>
          <w:rFonts w:ascii="宋体" w:eastAsia="宋体" w:hAnsi="MS Mincho" w:cs="宋体"/>
          <w:sz w:val="28"/>
          <w:bdr w:val="none" w:sz="0" w:space="0" w:color="auto"/>
        </w:rPr>
        <w:t>考中去。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翻看以前的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卷、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集或好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集萃都是不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的做法。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立信心，掌握方法，再加上自己不懈的努力，就能在期末考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中充分展示自己的才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。向父母、老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和自己交一份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成功！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稿范文（通用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目是《科学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》。再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就要迎来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父母展示收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，付出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与成功。面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如何迎接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要有端正的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是很有道理的。在平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就首先要有勤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、刻苦、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度，戒除浮躁，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离懈怠，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才有可能掌握知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、提升能力。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决策一切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，成功的道路是以一个个目</w:t>
      </w:r>
      <w:r>
        <w:rPr>
          <w:rFonts w:ascii="宋体" w:eastAsia="宋体" w:hAnsi="SimSun" w:cs="宋体"/>
          <w:sz w:val="28"/>
          <w:bdr w:val="none" w:sz="0" w:space="0" w:color="auto"/>
        </w:rPr>
        <w:t>标为阶</w:t>
      </w:r>
      <w:r>
        <w:rPr>
          <w:rFonts w:ascii="宋体" w:eastAsia="宋体" w:hAnsi="MS Mincho" w:cs="宋体"/>
          <w:sz w:val="28"/>
          <w:bdr w:val="none" w:sz="0" w:space="0" w:color="auto"/>
        </w:rPr>
        <w:t>梯</w:t>
      </w:r>
      <w:r>
        <w:rPr>
          <w:rFonts w:ascii="宋体" w:eastAsia="宋体" w:hAnsi="SimSun" w:cs="宋体"/>
          <w:sz w:val="28"/>
          <w:bdr w:val="none" w:sz="0" w:space="0" w:color="auto"/>
        </w:rPr>
        <w:t>铺设</w:t>
      </w:r>
      <w:r>
        <w:rPr>
          <w:rFonts w:ascii="宋体" w:eastAsia="宋体" w:hAnsi="MS Mincho" w:cs="宋体"/>
          <w:sz w:val="28"/>
          <w:bdr w:val="none" w:sz="0" w:space="0" w:color="auto"/>
        </w:rPr>
        <w:t>起来的，目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要有正确的方法。方法决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一切。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本身也是一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，有科学的方法，有需要遵循的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律。按照正确的方法学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效率就高，思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得灵活流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很好地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https://d.book118.com/697136112123006050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7136112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期末班主任精彩讲话稿范文（通用22篇）</dc:title>
  <dc:subject>在当今社会生活中，我们需要用到讲话稿的情形越来越多，讲话稿通过讲话人口头表达后，可以起到传播真理、经验，抒发感情，发表意见的作用。写讲话稿的注意事项有许多，你确定会写吗？下面是小编为大家整理的期末班主</dc:subject>
  <cp:keywords>期末班主任精彩讲话稿</cp:keywords>
  <cp:revision>0</cp:revision>
</cp:coreProperties>
</file>