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优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秀教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述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职报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告（精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象奔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澎湃的急湍，它一去无返，毫不流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取得了不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此要做好述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好的述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、各位同仁：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一学年来，本人在教育教学工作中，始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，面向全体学生，教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表，确立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中心的教学思想，重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的分工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极做好本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工作，广泛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完整的知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教学民主，使学生学有所得，不断提高，从而不断提高自己的教学水平，并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得失，以利今后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和提高，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将近一年工作作个小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心国家大事，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校如家，切</w:t>
      </w:r>
      <w:r>
        <w:rPr>
          <w:rFonts w:ascii="宋体" w:eastAsia="宋体" w:hAnsi="SimSun" w:cs="宋体"/>
          <w:sz w:val="28"/>
          <w:bdr w:val="none" w:sz="0" w:space="0" w:color="auto"/>
        </w:rPr>
        <w:t>实树</w:t>
      </w:r>
      <w:r>
        <w:rPr>
          <w:rFonts w:ascii="宋体" w:eastAsia="宋体" w:hAnsi="MS Mincho" w:cs="宋体"/>
          <w:sz w:val="28"/>
          <w:bdr w:val="none" w:sz="0" w:space="0" w:color="auto"/>
        </w:rPr>
        <w:t>立校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，校衰我耻的思想，想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学校所想，急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学校所急。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本年度，我主要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起来，主要作了以下工作：在教学工作上，根据学校的工作目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和教材的内容，了解学生的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情况通</w:t>
      </w:r>
      <w:r>
        <w:rPr>
          <w:rFonts w:ascii="宋体" w:eastAsia="宋体" w:hAnsi="SimSun" w:cs="宋体"/>
          <w:sz w:val="28"/>
          <w:bdr w:val="none" w:sz="0" w:space="0" w:color="auto"/>
        </w:rPr>
        <w:t>过钻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研教材、研究具体教学方法，制定了切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整个学期的数学教学工作定下目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和方向，保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了整个教学工作的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程中，学生是主体，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致地研究教材，研究学生掌握知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的方法。通</w:t>
      </w:r>
      <w:r>
        <w:rPr>
          <w:rFonts w:ascii="宋体" w:eastAsia="宋体" w:hAnsi="SimSun" w:cs="宋体"/>
          <w:sz w:val="28"/>
          <w:bdr w:val="none" w:sz="0" w:space="0" w:color="auto"/>
        </w:rPr>
        <w:t>过钻</w:t>
      </w:r>
      <w:r>
        <w:rPr>
          <w:rFonts w:ascii="宋体" w:eastAsia="宋体" w:hAnsi="MS Mincho" w:cs="宋体"/>
          <w:sz w:val="28"/>
          <w:bdr w:val="none" w:sz="0" w:space="0" w:color="auto"/>
        </w:rPr>
        <w:t>研教学大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和教材，不断探索，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教学的方法，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行教学改革。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极参加中心校、学校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教育，网上听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，吸取相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，提高自身的教学水平。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情况不佳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，我除了努力提高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采取了各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有效措施。首先从字迹上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明白写一笔好字可以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生受用，要从小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起，不要怕耽</w:t>
      </w:r>
      <w:r>
        <w:rPr>
          <w:rFonts w:ascii="宋体" w:eastAsia="宋体" w:hAnsi="SimSun" w:cs="宋体"/>
          <w:sz w:val="28"/>
          <w:bdr w:val="none" w:sz="0" w:space="0" w:color="auto"/>
        </w:rPr>
        <w:t>误时间</w:t>
      </w:r>
      <w:r>
        <w:rPr>
          <w:rFonts w:ascii="宋体" w:eastAsia="宋体" w:hAnsi="MS Mincho" w:cs="宋体"/>
          <w:sz w:val="28"/>
          <w:bdr w:val="none" w:sz="0" w:space="0" w:color="auto"/>
        </w:rPr>
        <w:t>，用王羲之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字的故事鼓舞他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一来，作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量提高了一大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。而后，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某些学生尤其是作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以提高的学困生，我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都写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，如：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你愿意把字写好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意，但效果确是惊人的，再交上来的作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大多都是一笔一画写出来的，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个意外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了我启示，于是决定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沿用，无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工作量再大我都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持写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学生不懂得改正作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，我要求学生写完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一次数学作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，从字迹、正确率、作</w:t>
      </w:r>
      <w:r>
        <w:rPr>
          <w:rFonts w:ascii="宋体" w:eastAsia="宋体" w:hAnsi="SimSun" w:cs="宋体"/>
          <w:sz w:val="28"/>
          <w:bdr w:val="none" w:sz="0" w:space="0" w:color="auto"/>
        </w:rPr>
        <w:t>业态</w:t>
      </w:r>
      <w:r>
        <w:rPr>
          <w:rFonts w:ascii="宋体" w:eastAsia="宋体" w:hAnsi="MS Mincho" w:cs="宋体"/>
          <w:sz w:val="28"/>
          <w:bdr w:val="none" w:sz="0" w:space="0" w:color="auto"/>
        </w:rPr>
        <w:t>度等方面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定等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这项举</w:t>
      </w:r>
      <w:r>
        <w:rPr>
          <w:rFonts w:ascii="宋体" w:eastAsia="宋体" w:hAnsi="MS Mincho" w:cs="宋体"/>
          <w:sz w:val="28"/>
          <w:bdr w:val="none" w:sz="0" w:space="0" w:color="auto"/>
        </w:rPr>
        <w:t>措收效良好，作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量又得以提高。通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业评</w:t>
      </w:r>
      <w:r>
        <w:rPr>
          <w:rFonts w:ascii="宋体" w:eastAsia="宋体" w:hAnsi="MS Mincho" w:cs="宋体"/>
          <w:sz w:val="28"/>
          <w:bdr w:val="none" w:sz="0" w:space="0" w:color="auto"/>
        </w:rPr>
        <w:t>价改革的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到了成功的喜悦，体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造性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科学施教同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不断地完善自身、提高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水平、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学生形成良好的学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以后，他的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散思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得到了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，提的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自然就多了，面也广了，所以不管工作有多忙，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持反</w:t>
      </w:r>
      <w:r>
        <w:rPr>
          <w:rFonts w:ascii="宋体" w:eastAsia="宋体" w:hAnsi="SimSun" w:cs="宋体"/>
          <w:sz w:val="28"/>
          <w:bdr w:val="none" w:sz="0" w:space="0" w:color="auto"/>
        </w:rPr>
        <w:t>复钻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研教材，大量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参考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，以提高自己的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能力。我想，作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面越广，自己的感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也好，学生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也好。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三、其他方面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年度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届中小学生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制作活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中，我所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同学在小学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的五（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）班数学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巨大，在中心校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得第一名。当然在教学工作中，自身尚有不足之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努力提高自身的能力。教育是一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度的工作，要做好它，十分不易。但我相信，只要</w:t>
      </w:r>
      <w:r>
        <w:rPr>
          <w:rFonts w:ascii="宋体" w:eastAsia="宋体" w:hAnsi="SimSun" w:cs="宋体"/>
          <w:sz w:val="28"/>
          <w:bdr w:val="none" w:sz="0" w:space="0" w:color="auto"/>
        </w:rPr>
        <w:t>乐岗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，定会有所收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我的精神生活中将会有一份常人无法比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愉。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捧着一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心来，不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半根草去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，陶行知先生的真知灼言，言犹在耳，我深感一位人民教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任，也深感一位人民教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去，未来才属于自己，作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，我知道我的工作才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始，党在新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期下的素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政策己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确定，我惟有勇于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新，才能取得更大的成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工作至今，基本上都担任班主任工作。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没达到兢兢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的程度，但也做到勤勤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没教出特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出众特</w:t>
      </w:r>
      <w:r>
        <w:rPr>
          <w:rFonts w:ascii="宋体" w:eastAsia="宋体" w:hAnsi="SimSun" w:cs="宋体"/>
          <w:sz w:val="28"/>
          <w:bdr w:val="none" w:sz="0" w:space="0" w:color="auto"/>
        </w:rPr>
        <w:t>别优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秀的学生，但至少也没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人子弟。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公室里有句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的：像教自己的孩子一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教学生，像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虽说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未有孩子，但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感受也是完全可以体会的。当</w:t>
      </w:r>
      <w:r>
        <w:rPr>
          <w:rFonts w:ascii="宋体" w:eastAsia="宋体" w:hAnsi="SimSun" w:cs="宋体"/>
          <w:sz w:val="28"/>
          <w:bdr w:val="none" w:sz="0" w:space="0" w:color="auto"/>
        </w:rPr>
        <w:t>过妈妈</w:t>
      </w:r>
      <w:r>
        <w:rPr>
          <w:rFonts w:ascii="宋体" w:eastAsia="宋体" w:hAnsi="MS Mincho" w:cs="宋体"/>
          <w:sz w:val="28"/>
          <w:bdr w:val="none" w:sz="0" w:space="0" w:color="auto"/>
        </w:rPr>
        <w:t>的人都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：夸孩子比夸自己</w:t>
      </w:r>
      <w:r>
        <w:rPr>
          <w:rFonts w:ascii="宋体" w:eastAsia="宋体" w:hAnsi="SimSun" w:cs="宋体"/>
          <w:sz w:val="28"/>
          <w:bdr w:val="none" w:sz="0" w:space="0" w:color="auto"/>
        </w:rPr>
        <w:t>还开</w:t>
      </w:r>
      <w:r>
        <w:rPr>
          <w:rFonts w:ascii="宋体" w:eastAsia="宋体" w:hAnsi="MS Mincho" w:cs="宋体"/>
          <w:sz w:val="28"/>
          <w:bdr w:val="none" w:sz="0" w:space="0" w:color="auto"/>
        </w:rPr>
        <w:t>心；同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：自己批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教育孩子是常有，但若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自己的孩子肯定会不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心。我想当班主任也有同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是像母</w:t>
      </w:r>
      <w:r>
        <w:rPr>
          <w:rFonts w:ascii="宋体" w:eastAsia="宋体" w:hAnsi="SimSun" w:cs="宋体"/>
          <w:sz w:val="28"/>
          <w:bdr w:val="none" w:sz="0" w:space="0" w:color="auto"/>
        </w:rPr>
        <w:t>鸡护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，怕他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个不会那个不会，但又清晰得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应该让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独立，不是都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授之以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不如授之以</w:t>
      </w:r>
      <w:r>
        <w:rPr>
          <w:rFonts w:ascii="宋体" w:eastAsia="宋体" w:hAnsi="SimSun" w:cs="宋体"/>
          <w:sz w:val="28"/>
          <w:bdr w:val="none" w:sz="0" w:space="0" w:color="auto"/>
        </w:rPr>
        <w:t>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？学生个人水平各有千秋，个性差异分明，因而，在日常管理中，我充分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的管理：如挺有威望的</w:t>
      </w:r>
      <w:r>
        <w:rPr>
          <w:rFonts w:ascii="宋体" w:eastAsia="宋体" w:hAnsi="SimSun" w:cs="宋体"/>
          <w:sz w:val="28"/>
          <w:bdr w:val="none" w:sz="0" w:space="0" w:color="auto"/>
        </w:rPr>
        <w:t>韩欢</w:t>
      </w:r>
      <w:r>
        <w:rPr>
          <w:rFonts w:ascii="宋体" w:eastAsia="宋体" w:hAnsi="MS Mincho" w:cs="宋体"/>
          <w:sz w:val="28"/>
          <w:bdr w:val="none" w:sz="0" w:space="0" w:color="auto"/>
        </w:rPr>
        <w:t>可以全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喜好画画的高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出黑板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放心；家住校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口的</w:t>
      </w:r>
      <w:r>
        <w:rPr>
          <w:rFonts w:ascii="宋体" w:eastAsia="宋体" w:hAnsi="SimSun" w:cs="宋体"/>
          <w:sz w:val="28"/>
          <w:bdr w:val="none" w:sz="0" w:space="0" w:color="auto"/>
        </w:rPr>
        <w:t>欢欢</w:t>
      </w:r>
      <w:r>
        <w:rPr>
          <w:rFonts w:ascii="宋体" w:eastAsia="宋体" w:hAnsi="MS Mincho" w:cs="宋体"/>
          <w:sz w:val="28"/>
          <w:bdr w:val="none" w:sz="0" w:space="0" w:color="auto"/>
        </w:rPr>
        <w:t>担任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生管理工作就可以避免了</w:t>
      </w:r>
      <w:r>
        <w:rPr>
          <w:rFonts w:ascii="宋体" w:eastAsia="宋体" w:hAnsi="SimSun" w:cs="宋体"/>
          <w:sz w:val="28"/>
          <w:bdr w:val="none" w:sz="0" w:space="0" w:color="auto"/>
        </w:rPr>
        <w:t>迟归</w:t>
      </w:r>
      <w:r>
        <w:rPr>
          <w:rFonts w:ascii="宋体" w:eastAsia="宋体" w:hAnsi="MS Mincho" w:cs="宋体"/>
          <w:sz w:val="28"/>
          <w:bdr w:val="none" w:sz="0" w:space="0" w:color="auto"/>
        </w:rPr>
        <w:t>但又怕路遥的不良因素等等。作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班的期望是：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今天的笑容比昨天多一点；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作比昨天快一点；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今天的效率比昨天高一点；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今天比昨天提高一点点。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自己的期望。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在数学学科教学中，我既看到了学生智力水平的差异，但也相信学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的可塑性。因而，在基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教学中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打，通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生一一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、学生互助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途径尽可能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全体同学有所学有所思。而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于有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度有深度的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似于奥数之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的思考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，我不奢求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位同学都能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会，但也会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所欲言，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点看法思路，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策略的多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性和方法的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其他学生了解到知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的海洋是无限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广的。只有深刻意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山外有山，楼外有楼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，才能在知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的海洋学得更多更深。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，数学教学工作和班主任工作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是得在日常生活中多学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累多反思。工作中有得有失，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希望大家多多指点，多提宝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我叫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年出生，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月加入教育系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，至今已工作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年。参加工作后我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，已取得了文凭。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在我任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学校，担任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文教学工作和班主任工作。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月通</w:t>
      </w:r>
      <w:r>
        <w:rPr>
          <w:rFonts w:ascii="宋体" w:eastAsia="宋体" w:hAnsi="SimSun" w:cs="宋体"/>
          <w:sz w:val="28"/>
          <w:bdr w:val="none" w:sz="0" w:space="0" w:color="auto"/>
        </w:rPr>
        <w:t>过评审</w:t>
      </w:r>
      <w:r>
        <w:rPr>
          <w:rFonts w:ascii="宋体" w:eastAsia="宋体" w:hAnsi="MS Mincho" w:cs="宋体"/>
          <w:sz w:val="28"/>
          <w:bdr w:val="none" w:sz="0" w:space="0" w:color="auto"/>
        </w:rPr>
        <w:t>被确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小学一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年了。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将本人任</w:t>
      </w:r>
      <w:r>
        <w:rPr>
          <w:rFonts w:ascii="宋体" w:eastAsia="宋体" w:hAnsi="SimSun" w:cs="宋体"/>
          <w:sz w:val="28"/>
          <w:bdr w:val="none" w:sz="0" w:space="0" w:color="auto"/>
        </w:rPr>
        <w:t>现职</w:t>
      </w:r>
      <w:r>
        <w:rPr>
          <w:rFonts w:ascii="宋体" w:eastAsia="宋体" w:hAnsi="MS Mincho" w:cs="宋体"/>
          <w:sz w:val="28"/>
          <w:bdr w:val="none" w:sz="0" w:space="0" w:color="auto"/>
        </w:rPr>
        <w:t>以来的思想政治表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、教育教学能力及工作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等方面的情况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介如下：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一、思想政治表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我衷心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祖国，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持走社会主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道路，努力学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习马</w:t>
      </w:r>
      <w:r>
        <w:rPr>
          <w:rFonts w:ascii="宋体" w:eastAsia="宋体" w:hAnsi="MS Mincho" w:cs="宋体"/>
          <w:sz w:val="28"/>
          <w:bdr w:val="none" w:sz="0" w:space="0" w:color="auto"/>
        </w:rPr>
        <w:t>列主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、毛</w:t>
      </w:r>
      <w:r>
        <w:rPr>
          <w:rFonts w:ascii="宋体" w:eastAsia="宋体" w:hAnsi="SimSun" w:cs="宋体"/>
          <w:sz w:val="28"/>
          <w:bdr w:val="none" w:sz="0" w:space="0" w:color="auto"/>
        </w:rPr>
        <w:t>泽东</w:t>
      </w:r>
      <w:r>
        <w:rPr>
          <w:rFonts w:ascii="宋体" w:eastAsia="宋体" w:hAnsi="MS Mincho" w:cs="宋体"/>
          <w:sz w:val="28"/>
          <w:bdr w:val="none" w:sz="0" w:space="0" w:color="auto"/>
        </w:rPr>
        <w:t>思想以及党的教育方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、政策、法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心政治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政治活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学生，工作中勇挑重担。我有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烈的革命事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心和高度的工作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服从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分配；言行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止文明礼貌，作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正派；能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同志，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作共事；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学校，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公益活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持用自身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和生活方式去影响学生、教育学生。耐心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致、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人不倦，努力提高学生的思想品德水平和培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学生良好的心理个性。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二、教育教学能力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我能做到透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理解、分析和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理教材，</w:t>
      </w:r>
      <w:r>
        <w:rPr>
          <w:rFonts w:ascii="宋体" w:eastAsia="宋体" w:hAnsi="SimSun" w:cs="宋体"/>
          <w:sz w:val="28"/>
          <w:bdr w:val="none" w:sz="0" w:space="0" w:color="auto"/>
        </w:rPr>
        <w:t>详细编</w:t>
      </w:r>
      <w:r>
        <w:rPr>
          <w:rFonts w:ascii="宋体" w:eastAsia="宋体" w:hAnsi="MS Mincho" w:cs="宋体"/>
          <w:sz w:val="28"/>
          <w:bdr w:val="none" w:sz="0" w:space="0" w:color="auto"/>
        </w:rPr>
        <w:t>写教案。能根据班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具体情况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组织课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堂教学，兼</w:t>
      </w:r>
      <w:r>
        <w:rPr>
          <w:rFonts w:ascii="宋体" w:eastAsia="宋体" w:hAnsi="SimSun" w:cs="宋体"/>
          <w:sz w:val="28"/>
          <w:bdr w:val="none" w:sz="0" w:space="0" w:color="auto"/>
        </w:rPr>
        <w:t>顾优</w:t>
      </w:r>
      <w:r>
        <w:rPr>
          <w:rFonts w:ascii="宋体" w:eastAsia="宋体" w:hAnsi="MS Mincho" w:cs="宋体"/>
          <w:sz w:val="28"/>
          <w:bdr w:val="none" w:sz="0" w:space="0" w:color="auto"/>
        </w:rPr>
        <w:t>生、中等生和后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的科学性。做到目的明确，内容正确，重点突出，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点突破方法恰当，程序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言清晰，教学效果好。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份量恰当；作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内容切合教材要求；做到及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缴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批改、及</w:t>
      </w:r>
      <w:r>
        <w:rPr>
          <w:rFonts w:ascii="宋体" w:eastAsia="宋体" w:hAnsi="SimSun" w:cs="宋体"/>
          <w:sz w:val="28"/>
          <w:bdr w:val="none" w:sz="0" w:space="0" w:color="auto"/>
        </w:rPr>
        <w:t>时讲评</w:t>
      </w:r>
      <w:r>
        <w:rPr>
          <w:rFonts w:ascii="宋体" w:eastAsia="宋体" w:hAnsi="MS Mincho" w:cs="宋体"/>
          <w:sz w:val="28"/>
          <w:bdr w:val="none" w:sz="0" w:space="0" w:color="auto"/>
        </w:rPr>
        <w:t>、及</w:t>
      </w:r>
      <w:r>
        <w:rPr>
          <w:rFonts w:ascii="宋体" w:eastAsia="宋体" w:hAnsi="SimSun" w:cs="宋体"/>
          <w:sz w:val="28"/>
          <w:bdr w:val="none" w:sz="0" w:space="0" w:color="auto"/>
        </w:rPr>
        <w:t>时辅导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优辅</w:t>
      </w:r>
      <w:r>
        <w:rPr>
          <w:rFonts w:ascii="宋体" w:eastAsia="宋体" w:hAnsi="MS Mincho" w:cs="宋体"/>
          <w:sz w:val="28"/>
          <w:bdr w:val="none" w:sz="0" w:space="0" w:color="auto"/>
        </w:rPr>
        <w:t>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对优</w:t>
      </w:r>
      <w:r>
        <w:rPr>
          <w:rFonts w:ascii="宋体" w:eastAsia="宋体" w:hAnsi="MS Mincho" w:cs="宋体"/>
          <w:sz w:val="28"/>
          <w:bdr w:val="none" w:sz="0" w:space="0" w:color="auto"/>
        </w:rPr>
        <w:t>、中、差三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学生能分</w:t>
      </w:r>
      <w:r>
        <w:rPr>
          <w:rFonts w:ascii="宋体" w:eastAsia="宋体" w:hAnsi="SimSun" w:cs="宋体"/>
          <w:sz w:val="28"/>
          <w:bdr w:val="none" w:sz="0" w:space="0" w:color="auto"/>
        </w:rPr>
        <w:t>类辅导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，收到了良好的效果。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后能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卷分析和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，找出薄弱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我系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教育学、心理学、教学法，具有</w:t>
      </w:r>
      <w:r>
        <w:rPr>
          <w:rFonts w:ascii="宋体" w:eastAsia="宋体" w:hAnsi="SimSun" w:cs="宋体"/>
          <w:sz w:val="28"/>
          <w:bdr w:val="none" w:sz="0" w:space="0" w:color="auto"/>
        </w:rPr>
        <w:t>较坚实</w:t>
      </w:r>
      <w:r>
        <w:rPr>
          <w:rFonts w:ascii="宋体" w:eastAsia="宋体" w:hAnsi="MS Mincho" w:cs="宋体"/>
          <w:sz w:val="28"/>
          <w:bdr w:val="none" w:sz="0" w:space="0" w:color="auto"/>
        </w:rPr>
        <w:t>的教育基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所教学科具有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，能理</w:t>
      </w:r>
      <w:r>
        <w:rPr>
          <w:rFonts w:ascii="宋体" w:eastAsia="宋体" w:hAnsi="SimSun" w:cs="宋体"/>
          <w:sz w:val="28"/>
          <w:bdr w:val="none" w:sz="0" w:space="0" w:color="auto"/>
        </w:rPr>
        <w:t>论联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更新。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我具有合格学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，已取得了大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文凭。我主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参加教育主管部</w:t>
      </w:r>
      <w:r>
        <w:rPr>
          <w:rFonts w:ascii="宋体" w:eastAsia="宋体" w:hAnsi="SimSun" w:cs="宋体"/>
          <w:sz w:val="28"/>
          <w:bdr w:val="none" w:sz="0" w:space="0" w:color="auto"/>
        </w:rPr>
        <w:t>门举办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年参加了小学教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轮继续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年参加了小学教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基本功培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及考核。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年参加了普通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，取得三甲的成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年至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年参加了小学教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轮继续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年参加了信息技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考核。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年参加了信息技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考核。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年我又参加了普通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次取得了二乙的好成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订阅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关业务报</w:t>
      </w:r>
      <w:r>
        <w:rPr>
          <w:rFonts w:ascii="宋体" w:eastAsia="宋体" w:hAnsi="MS Mincho" w:cs="宋体"/>
          <w:sz w:val="28"/>
          <w:bdr w:val="none" w:sz="0" w:space="0" w:color="auto"/>
        </w:rPr>
        <w:t>刊，不断更新知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，且能在教育教学中运用新知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、新方法，成效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、能力方面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我能全面履行教</w:t>
      </w:r>
      <w:r>
        <w:rPr>
          <w:rFonts w:ascii="宋体" w:eastAsia="宋体" w:hAnsi="SimSun" w:cs="宋体"/>
          <w:sz w:val="28"/>
          <w:bdr w:val="none" w:sz="0" w:space="0" w:color="auto"/>
        </w:rPr>
        <w:t>师职责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文、思品等学科的教学，有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的教学能力；在学生思想教育方面有丰富的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任班主任工作，能使后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级较</w:t>
      </w:r>
      <w:r>
        <w:rPr>
          <w:rFonts w:ascii="宋体" w:eastAsia="宋体" w:hAnsi="MS Mincho" w:cs="宋体"/>
          <w:sz w:val="28"/>
          <w:bdr w:val="none" w:sz="0" w:space="0" w:color="auto"/>
        </w:rPr>
        <w:t>快地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集体，能上教研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中的疑</w:t>
      </w:r>
      <w:r>
        <w:rPr>
          <w:rFonts w:ascii="宋体" w:eastAsia="宋体" w:hAnsi="SimSun" w:cs="宋体"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，我虚心求教老教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，迅速及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地准确解答，能正确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堂教学和思想教育工作中的疑</w:t>
      </w:r>
      <w:r>
        <w:rPr>
          <w:rFonts w:ascii="宋体" w:eastAsia="宋体" w:hAnsi="SimSun" w:cs="宋体"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堂教学，我做到</w:t>
      </w:r>
      <w:r>
        <w:rPr>
          <w:rFonts w:ascii="宋体" w:eastAsia="宋体" w:hAnsi="SimSun" w:cs="宋体"/>
          <w:sz w:val="28"/>
          <w:bdr w:val="none" w:sz="0" w:space="0" w:color="auto"/>
        </w:rPr>
        <w:t>组织严谨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构合理、方法得当。善于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，善于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。在教学中，我根据学生的心理特点，想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性。例如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的方法就有很多，故事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入法、音</w:t>
      </w:r>
      <w:r>
        <w:rPr>
          <w:rFonts w:ascii="宋体" w:eastAsia="宋体" w:hAnsi="SimSun" w:cs="宋体"/>
          <w:sz w:val="28"/>
          <w:bdr w:val="none" w:sz="0" w:space="0" w:color="auto"/>
        </w:rPr>
        <w:t>乐导</w:t>
      </w:r>
      <w:r>
        <w:rPr>
          <w:rFonts w:ascii="宋体" w:eastAsia="宋体" w:hAnsi="MS Mincho" w:cs="宋体"/>
          <w:sz w:val="28"/>
          <w:bdr w:val="none" w:sz="0" w:space="0" w:color="auto"/>
        </w:rPr>
        <w:t>入法、</w:t>
      </w:r>
      <w:r>
        <w:rPr>
          <w:rFonts w:ascii="宋体" w:eastAsia="宋体" w:hAnsi="SimSun" w:cs="宋体"/>
          <w:sz w:val="28"/>
          <w:bdr w:val="none" w:sz="0" w:space="0" w:color="auto"/>
        </w:rPr>
        <w:t>问题导</w:t>
      </w:r>
      <w:r>
        <w:rPr>
          <w:rFonts w:ascii="宋体" w:eastAsia="宋体" w:hAnsi="MS Mincho" w:cs="宋体"/>
          <w:sz w:val="28"/>
          <w:bdr w:val="none" w:sz="0" w:space="0" w:color="auto"/>
        </w:rPr>
        <w:t>入法，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入法、旧知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入法等等。教学中，我把思想政治教育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透于教学和各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，深受学生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教学需要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新精神。我不断接受新的教育思想，广泛的收集并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理教育教学信息，善于思考、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。我遵循教育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律，工作中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究效率，精心</w:t>
      </w:r>
      <w:r>
        <w:rPr>
          <w:rFonts w:ascii="宋体" w:eastAsia="宋体" w:hAnsi="SimSun" w:cs="宋体"/>
          <w:sz w:val="28"/>
          <w:bdr w:val="none" w:sz="0" w:space="0" w:color="auto"/>
        </w:rPr>
        <w:t>选择练习题</w:t>
      </w:r>
      <w:r>
        <w:rPr>
          <w:rFonts w:ascii="宋体" w:eastAsia="宋体" w:hAnsi="MS Mincho" w:cs="宋体"/>
          <w:sz w:val="28"/>
          <w:bdr w:val="none" w:sz="0" w:space="0" w:color="auto"/>
        </w:rPr>
        <w:t>目，不增加学生</w:t>
      </w:r>
      <w:r>
        <w:rPr>
          <w:rFonts w:ascii="宋体" w:eastAsia="宋体" w:hAnsi="SimSun" w:cs="宋体"/>
          <w:sz w:val="28"/>
          <w:bdr w:val="none" w:sz="0" w:space="0" w:color="auto"/>
        </w:rPr>
        <w:t>课业负</w:t>
      </w:r>
      <w:r>
        <w:rPr>
          <w:rFonts w:ascii="宋体" w:eastAsia="宋体" w:hAnsi="MS Mincho" w:cs="宋体"/>
          <w:sz w:val="28"/>
          <w:bdr w:val="none" w:sz="0" w:space="0" w:color="auto"/>
        </w:rPr>
        <w:t>担，不留堂，不超量布置作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，我也是尽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的做好教学的一个工作，去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去的一年我也是从教学上去做好，作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，我也是把班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的数学教好，成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也是有一些，在此我也是就自己的一个工作来向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职汇报</w:t>
      </w:r>
      <w:r>
        <w:rPr>
          <w:rFonts w:ascii="宋体" w:eastAsia="宋体" w:hAnsi="MS Mincho" w:cs="宋体"/>
          <w:sz w:val="28"/>
          <w:bdr w:val="none" w:sz="0" w:space="0" w:color="auto"/>
        </w:rPr>
        <w:t>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数学的学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也是一个比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的点，小学的数学更是如此，学生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要去理解，要去了解数学知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松，但我也是在工作上会去想一些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法，会去做一些游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于数学是更感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趣的，我知道其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数学的知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导给</w:t>
      </w:r>
      <w:r>
        <w:rPr>
          <w:rFonts w:ascii="宋体" w:eastAsia="宋体" w:hAnsi="MS Mincho" w:cs="宋体"/>
          <w:sz w:val="28"/>
          <w:bdr w:val="none" w:sz="0" w:space="0" w:color="auto"/>
        </w:rPr>
        <w:t>学生并不是那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的重要，而是要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数学思考的一些能力，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，去把学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重要的，而不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，所以很多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堂上，我更多的去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来，而不是我一个人在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方法也是不那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容易做好，但自己的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也是有一些而且也是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度做好，并得到了学生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的肯定，愿意到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堂上来参与游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有更多的了解，一年下来，学生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也是有了很大的成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除了做好数学的教学，我也是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极的去提升自己，去听一些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是如何的教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的，又是有哪些方面是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的，会去看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，会在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公室和其他的老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多交流教学的一些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，找到自己的一个不足去改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去的一年也是去了解数学教学方面最新的一个情况，去找到一些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更好的了解数学，去学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极的参与到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堂上来，我也是明白要教好并不是那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极的来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，来和同事交流哪些方面是可以去改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的，要去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并做好的，一年的工作也是得到了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看到学生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情我也是知道自己做的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的，但依旧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是可以在一些方面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生活上，我有好的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，除了工作和学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极的来和同事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交流，和大家相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也是不太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，我也是以一个新人的心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多去学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，多和同事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并且多向他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教，很多的方面也得到他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我能更好的融入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个集体，做好工作的，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儿的教学氛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以及学生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我也是很好的去相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也是感受到自己合适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份工作会在来年也是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的去做好，当然也是有一些方面要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的提升，同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生活当中自己也是有很多的事情也是同事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操心了的，很是感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。在今后的工作生活中我也是会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的来做好而不</w:t>
      </w:r>
      <w:r>
        <w:rPr>
          <w:rFonts w:ascii="宋体" w:eastAsia="宋体" w:hAnsi="SimSun" w:cs="宋体"/>
          <w:sz w:val="28"/>
          <w:bdr w:val="none" w:sz="0" w:space="0" w:color="auto"/>
        </w:rPr>
        <w:t>让领导</w:t>
      </w:r>
      <w:r>
        <w:rPr>
          <w:rFonts w:ascii="宋体" w:eastAsia="宋体" w:hAnsi="MS Mincho" w:cs="宋体"/>
          <w:sz w:val="28"/>
          <w:bdr w:val="none" w:sz="0" w:space="0" w:color="auto"/>
        </w:rPr>
        <w:t>失望。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自从走向工作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位以来，本人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，广泛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完整的知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教学民主，使学生学有所得，不断提高，从而不断提高自己的教学水平和思想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悟，下面是本人的述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一、政治思想方面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，本人始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持四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，在政治上与党中央保持一致，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，默默奉献，以培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己任。恪守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道德，情操高尚，言行一致，表里如一。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的良好形象。能自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章制度，服从学校的各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工作安排，工作中能以身作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更新教育理念。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，并做了大量的政治笔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与理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。新的教育形式不允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复讲书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展。所以我不但注重集体的政治理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注意从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本中汲取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体会新形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二、教育教学方面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在教育教学工作中，始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，面向全体学生，教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表，确立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中心的教学思想，重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的分工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极做好本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，我做了下面的工作：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教材的基本思想、基本概念，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个字都弄清楚，了解教材的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构，重点与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，能运用自如，知道</w:t>
      </w:r>
      <w:r>
        <w:rPr>
          <w:rFonts w:ascii="宋体" w:eastAsia="宋体" w:hAnsi="SimSun" w:cs="宋体"/>
          <w:sz w:val="28"/>
          <w:bdr w:val="none" w:sz="0" w:space="0" w:color="auto"/>
        </w:rPr>
        <w:t>应补</w:t>
      </w:r>
      <w:r>
        <w:rPr>
          <w:rFonts w:ascii="宋体" w:eastAsia="宋体" w:hAnsi="MS Mincho" w:cs="宋体"/>
          <w:sz w:val="28"/>
          <w:bdr w:val="none" w:sz="0" w:space="0" w:color="auto"/>
        </w:rPr>
        <w:t>充哪些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才能教好。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、了解学生原有的知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趣、需要、方法、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可能会有哪些困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，采取相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防措施。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教法，解决如何把已掌握的教材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学生，包括如何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教材、如何安排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注全体学生，注意信息反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学生的有意注意，使其保持相</w:t>
      </w:r>
      <w:r>
        <w:rPr>
          <w:rFonts w:ascii="宋体" w:eastAsia="宋体" w:hAnsi="SimSun" w:cs="宋体"/>
          <w:sz w:val="28"/>
          <w:bdr w:val="none" w:sz="0" w:space="0" w:color="auto"/>
        </w:rPr>
        <w:t>对稳</w:t>
      </w:r>
      <w:r>
        <w:rPr>
          <w:rFonts w:ascii="宋体" w:eastAsia="宋体" w:hAnsi="MS Mincho" w:cs="宋体"/>
          <w:sz w:val="28"/>
          <w:bdr w:val="none" w:sz="0" w:space="0" w:color="auto"/>
        </w:rPr>
        <w:t>定性，同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学生的情感，使他</w:t>
      </w:r>
      <w:r>
        <w:rPr>
          <w:rFonts w:ascii="宋体" w:eastAsia="宋体" w:hAnsi="SimSun" w:cs="宋体"/>
          <w:sz w:val="28"/>
          <w:bdr w:val="none" w:sz="0" w:space="0" w:color="auto"/>
        </w:rPr>
        <w:t>们产</w:t>
      </w:r>
      <w:r>
        <w:rPr>
          <w:rFonts w:ascii="宋体" w:eastAsia="宋体" w:hAnsi="MS Mincho" w:cs="宋体"/>
          <w:sz w:val="28"/>
          <w:bdr w:val="none" w:sz="0" w:space="0" w:color="auto"/>
        </w:rPr>
        <w:t>生愉悦的心境，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明了，克服了以前重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的毛病，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面向全体学生，注意引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讲练结</w:t>
      </w:r>
      <w:r>
        <w:rPr>
          <w:rFonts w:ascii="宋体" w:eastAsia="宋体" w:hAnsi="MS Mincho" w:cs="宋体"/>
          <w:sz w:val="28"/>
          <w:bdr w:val="none" w:sz="0" w:space="0" w:color="auto"/>
        </w:rPr>
        <w:t>合，布置好家庭作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少而精，减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，虚心向同行学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学生，平等的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三、班主任工作方面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班主任工作方面，做到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真完成学校布置的各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，深入了解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格管理，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配合，研究教育学生的有效方法。及</w:t>
      </w:r>
      <w:r>
        <w:rPr>
          <w:rFonts w:ascii="宋体" w:eastAsia="宋体" w:hAnsi="SimSun" w:cs="宋体"/>
          <w:sz w:val="28"/>
          <w:bdr w:val="none" w:sz="0" w:space="0" w:color="auto"/>
        </w:rPr>
        <w:t>时发现问题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工作常抓不懈，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施制度量化制度的管理。培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生等良好的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向上，富有朝气的班集体。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系，并力争家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的理解、支持和配合，向家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科学的教子方法，使家庭教育与学校教育同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，共同培育好青少年一代。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要求越来越高，在今后的教育教学工作中，我将更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格要求自己，努力工作，</w:t>
      </w:r>
      <w:r>
        <w:rPr>
          <w:rFonts w:ascii="宋体" w:eastAsia="宋体" w:hAnsi="SimSun" w:cs="宋体"/>
          <w:sz w:val="28"/>
          <w:bdr w:val="none" w:sz="0" w:space="0" w:color="auto"/>
        </w:rPr>
        <w:t>发扬优</w:t>
      </w:r>
      <w:r>
        <w:rPr>
          <w:rFonts w:ascii="宋体" w:eastAsia="宋体" w:hAnsi="MS Mincho" w:cs="宋体"/>
          <w:sz w:val="28"/>
          <w:bdr w:val="none" w:sz="0" w:space="0" w:color="auto"/>
        </w:rPr>
        <w:t>点，改正缺点，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美好的明天奉献自己的力量。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眼一学年已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去的一学年里我任四年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至初一的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兼管学校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室、</w:t>
      </w:r>
      <w:r>
        <w:rPr>
          <w:rFonts w:ascii="宋体" w:eastAsia="宋体" w:hAnsi="SimSun" w:cs="宋体"/>
          <w:sz w:val="28"/>
          <w:bdr w:val="none" w:sz="0" w:space="0" w:color="auto"/>
        </w:rPr>
        <w:t>阅览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还协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管理学校档案室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料的整理打印。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去一学年的工作述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如下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在的社会是一个学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的社会，社会科技日新月异，不懂得的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西太多，要学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西更多。我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，努力提高自身的素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性、前瞻性的教育教学理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研究，并在自己的工作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程中运用理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构，提高教学效益。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念上有了明确的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了学生的一切，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了一切的学生，以学生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主体，尊重学生的个性，尊重学生的人格成了我工作作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的信条。我能</w:t>
      </w:r>
      <w:r>
        <w:rPr>
          <w:rFonts w:ascii="宋体" w:eastAsia="宋体" w:hAnsi="SimSun" w:cs="宋体"/>
          <w:sz w:val="28"/>
          <w:bdr w:val="none" w:sz="0" w:space="0" w:color="auto"/>
        </w:rPr>
        <w:t>够紧紧围绕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确定的目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，耐心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不苟，以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真扎</w:t>
      </w:r>
      <w:r>
        <w:rPr>
          <w:rFonts w:ascii="宋体" w:eastAsia="宋体" w:hAnsi="SimSun" w:cs="宋体"/>
          <w:sz w:val="28"/>
          <w:bdr w:val="none" w:sz="0" w:space="0" w:color="auto"/>
        </w:rPr>
        <w:t>实赢</w:t>
      </w:r>
      <w:r>
        <w:rPr>
          <w:rFonts w:ascii="宋体" w:eastAsia="宋体" w:hAnsi="MS Mincho" w:cs="宋体"/>
          <w:sz w:val="28"/>
          <w:bdr w:val="none" w:sz="0" w:space="0" w:color="auto"/>
        </w:rPr>
        <w:t>得了学生的尊敬，面向全体学生，大面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类业务进</w:t>
      </w:r>
      <w:r>
        <w:rPr>
          <w:rFonts w:ascii="宋体" w:eastAsia="宋体" w:hAnsi="MS Mincho" w:cs="宋体"/>
          <w:sz w:val="28"/>
          <w:bdr w:val="none" w:sz="0" w:space="0" w:color="auto"/>
        </w:rPr>
        <w:t>修，相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转变观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念，提高服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图书阅览</w:t>
      </w:r>
      <w:r>
        <w:rPr>
          <w:rFonts w:ascii="宋体" w:eastAsia="宋体" w:hAnsi="MS Mincho" w:cs="宋体"/>
          <w:sz w:val="28"/>
          <w:bdr w:val="none" w:sz="0" w:space="0" w:color="auto"/>
        </w:rPr>
        <w:t>能随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反映新教学理念和教学方法。我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图书资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把握教育教研的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更新教学理念，促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教学工作和教学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量的提高提供力所能及的服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合，上好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算机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操作性很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了使学生更好的理解和掌握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和操作技能。我除了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还认</w:t>
      </w:r>
      <w:r>
        <w:rPr>
          <w:rFonts w:ascii="宋体" w:eastAsia="宋体" w:hAnsi="MS Mincho" w:cs="宋体"/>
          <w:sz w:val="28"/>
          <w:bdr w:val="none" w:sz="0" w:space="0" w:color="auto"/>
        </w:rPr>
        <w:t>真考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如何使学生尽快掌握相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的操作，除了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还设计</w:t>
      </w:r>
      <w:r>
        <w:rPr>
          <w:rFonts w:ascii="宋体" w:eastAsia="宋体" w:hAnsi="MS Mincho" w:cs="宋体"/>
          <w:sz w:val="28"/>
          <w:bdr w:val="none" w:sz="0" w:space="0" w:color="auto"/>
        </w:rPr>
        <w:t>不同的上机操作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方案。同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了更好的搞好教学工作，我及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算机的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和保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工作，上机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解决学生遇到的知</w:t>
      </w:r>
      <w:r>
        <w:rPr>
          <w:rFonts w:ascii="宋体" w:eastAsia="宋体" w:hAnsi="SimSun" w:cs="宋体"/>
          <w:sz w:val="28"/>
          <w:bdr w:val="none" w:sz="0" w:space="0" w:color="auto"/>
        </w:rPr>
        <w:t>识问题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故障，使机房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算机的完好率和可使用率高达</w:t>
      </w:r>
      <w:r>
        <w:rPr>
          <w:rFonts w:ascii="宋体" w:eastAsia="宋体" w:cs="宋体"/>
          <w:sz w:val="28"/>
          <w:bdr w:val="none" w:sz="0" w:space="0" w:color="auto"/>
        </w:rPr>
        <w:t>96%</w:t>
      </w:r>
      <w:r>
        <w:rPr>
          <w:rFonts w:ascii="宋体" w:eastAsia="宋体" w:hAnsi="MS Mincho" w:cs="宋体"/>
          <w:sz w:val="28"/>
          <w:bdr w:val="none" w:sz="0" w:space="0" w:color="auto"/>
        </w:rPr>
        <w:t>以上。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了达到更好的教学效果，我及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整教学方法和教学策略。充分利用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算机的多功能性，教学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程中，我尽量采用游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和教学相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合的方法，充分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机房到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都是各</w:t>
      </w:r>
      <w:r>
        <w:rPr>
          <w:rFonts w:ascii="宋体" w:eastAsia="宋体" w:hAnsi="SimSun" w:cs="宋体"/>
          <w:sz w:val="28"/>
          <w:bdr w:val="none" w:sz="0" w:space="0" w:color="auto"/>
        </w:rPr>
        <w:t>种线缆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算机的安全，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都向学生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安全，做到不安全，不上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。上学期我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放弃休息，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极配合后勤和施工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位搞好机房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提高了学生和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算机的安全性和可靠性。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四、求真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真完成档案整理和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料打印工作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了更好的完成档案整理工作，我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真向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档案管理的有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。充分利用上午无</w:t>
      </w:r>
      <w:r>
        <w:rPr>
          <w:rFonts w:ascii="宋体" w:eastAsia="宋体" w:hAnsi="SimSun" w:cs="宋体"/>
          <w:sz w:val="28"/>
          <w:bdr w:val="none" w:sz="0" w:space="0" w:color="auto"/>
        </w:rPr>
        <w:t>课时间协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搞好档案管理、档案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料的打印和学校及有</w:t>
      </w:r>
      <w:r>
        <w:rPr>
          <w:rFonts w:ascii="宋体" w:eastAsia="宋体" w:hAnsi="SimSun" w:cs="宋体"/>
          <w:sz w:val="28"/>
          <w:bdr w:val="none" w:sz="0" w:space="0" w:color="auto"/>
        </w:rPr>
        <w:t>关领导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项临时</w:t>
      </w:r>
      <w:r>
        <w:rPr>
          <w:rFonts w:ascii="宋体" w:eastAsia="宋体" w:hAnsi="MS Mincho" w:cs="宋体"/>
          <w:sz w:val="28"/>
          <w:bdr w:val="none" w:sz="0" w:space="0" w:color="auto"/>
        </w:rPr>
        <w:t>工作。同</w:t>
      </w:r>
      <w:r>
        <w:rPr>
          <w:rFonts w:ascii="宋体" w:eastAsia="宋体" w:hAnsi="SimSun" w:cs="宋体"/>
          <w:sz w:val="28"/>
          <w:bdr w:val="none" w:sz="0" w:space="0" w:color="auto"/>
        </w:rPr>
        <w:t>时积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极探索档案管理的自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一件工作、搞好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。今后我要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新，提高工作主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学校信息化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为辉</w:t>
      </w:r>
      <w:r>
        <w:rPr>
          <w:rFonts w:ascii="宋体" w:eastAsia="宋体" w:hAnsi="MS Mincho" w:cs="宋体"/>
          <w:sz w:val="28"/>
          <w:bdr w:val="none" w:sz="0" w:space="0" w:color="auto"/>
        </w:rPr>
        <w:t>煌明天而努力工作。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上所述，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去一学年的工作自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合格。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新，提高工作主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学校信息化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为辉</w:t>
      </w:r>
      <w:r>
        <w:rPr>
          <w:rFonts w:ascii="宋体" w:eastAsia="宋体" w:hAnsi="MS Mincho" w:cs="宋体"/>
          <w:sz w:val="28"/>
          <w:bdr w:val="none" w:sz="0" w:space="0" w:color="auto"/>
        </w:rPr>
        <w:t>煌明天而努力工作。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上所述，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去一学年的工作自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合格。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，各位同事：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心、同事的支持与帮助以及本人的努力下，无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在思想方面、工作方面、教学方面都取得了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一学期的工作，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极参加思想政治学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心国家大事，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政策，遵守</w:t>
      </w:r>
      <w:r>
        <w:rPr>
          <w:rFonts w:ascii="宋体" w:eastAsia="宋体" w:hAnsi="SimSun" w:cs="宋体"/>
          <w:sz w:val="28"/>
          <w:bdr w:val="none" w:sz="0" w:space="0" w:color="auto"/>
        </w:rPr>
        <w:t>劳动纪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向志，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心帮助同志；教育目的明确，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度端正，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刻苦；工作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学生，具有奉献精神。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在校内校外或是在待人接物、言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等等方面，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表的形象要求自己。希望以自己的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明，自己是一个无愧于社会、家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、学生的合格的人民教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工作上服从学校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的安排，听从学校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、勤勤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地做好自己的本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三、个人学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，以充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自己，以便在工作中以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，更好地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行教育教学。努力学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当前教育的形式，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自已充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习电脑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制作多媒体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，上网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教育工作，是一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常做常新、永无止境的工作。社会在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代在前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，学生的特点和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生着不断的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任感的教育工作者，必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以高度的敏感性和自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性，及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、研究和解决学生教育和管理工作中的新情况、新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，掌握其特点、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地做好工作。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一份春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，一份秋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育人的道路我付出的是汗水和泪水，然而我收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的却是那一份份充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，那沉甸甸的情感。我用我的心去教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我的学生，我用我的情去培育我的学生，我无愧于我心，我无悔于我的事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我把一生矢志教育的心愿化</w:t>
      </w:r>
      <w:r>
        <w:rPr>
          <w:rFonts w:ascii="宋体" w:eastAsia="宋体" w:hAnsi="SimSun" w:cs="宋体"/>
          <w:sz w:val="28"/>
          <w:bdr w:val="none" w:sz="0" w:space="0" w:color="auto"/>
        </w:rPr>
        <w:t>为热爱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学生的一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火，将自己最珍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，相信今日含苞欲放的花蕾，明日一定能盛</w:t>
      </w:r>
      <w:r>
        <w:rPr>
          <w:rFonts w:ascii="宋体" w:eastAsia="宋体" w:hAnsi="SimSun" w:cs="宋体"/>
          <w:sz w:val="28"/>
          <w:bdr w:val="none" w:sz="0" w:space="0" w:color="auto"/>
        </w:rPr>
        <w:t>开绚丽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刻不忘自己是一个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努力取得一些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，但由于参加工作的</w:t>
      </w:r>
      <w:r>
        <w:rPr>
          <w:rFonts w:ascii="宋体" w:eastAsia="宋体" w:hAnsi="SimSun" w:cs="宋体"/>
          <w:sz w:val="28"/>
          <w:bdr w:val="none" w:sz="0" w:space="0" w:color="auto"/>
        </w:rPr>
        <w:t>时间还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世、待人接物、教学水平及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上尚有很多的不足之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，仍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工作中提高自己的教学水平和工作能力。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兮，吾将上下求索。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我是担任中班教学工作的老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一年的工作里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也是尽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的去做好自己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班教学的一个工作，看到孩子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我也是知道自己的付出努力是没有白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自己也是有了很多的一个成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，在此也是就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一年工作来向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职汇报</w:t>
      </w:r>
      <w:r>
        <w:rPr>
          <w:rFonts w:ascii="宋体" w:eastAsia="宋体" w:hAnsi="MS Mincho" w:cs="宋体"/>
          <w:sz w:val="28"/>
          <w:bdr w:val="none" w:sz="0" w:space="0" w:color="auto"/>
        </w:rPr>
        <w:t>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，自己的工作，都是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我感受到做好一名幼儿园教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的不易，但同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也是知道自己的努力自己的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，只有能力更</w:t>
      </w:r>
      <w:r>
        <w:rPr>
          <w:rFonts w:ascii="宋体" w:eastAsia="宋体" w:hAnsi="SimSun" w:cs="宋体"/>
          <w:sz w:val="28"/>
          <w:bdr w:val="none" w:sz="0" w:space="0" w:color="auto"/>
        </w:rPr>
        <w:t>为优</w:t>
      </w:r>
      <w:r>
        <w:rPr>
          <w:rFonts w:ascii="宋体" w:eastAsia="宋体" w:hAnsi="MS Mincho" w:cs="宋体"/>
          <w:sz w:val="28"/>
          <w:bdr w:val="none" w:sz="0" w:space="0" w:color="auto"/>
        </w:rPr>
        <w:t>秀了也是可以更好的来把孩子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的教学工作去做好，所以也是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无法来到学校学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的那个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段我也是没有松懈，而是在家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，去听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如何的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班，当然也是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极的去和家</w:t>
      </w:r>
      <w:r>
        <w:rPr>
          <w:rFonts w:ascii="宋体" w:eastAsia="宋体" w:hAnsi="SimSun" w:cs="宋体"/>
          <w:sz w:val="28"/>
          <w:bdr w:val="none" w:sz="0" w:space="0" w:color="auto"/>
        </w:rPr>
        <w:t>长们联</w:t>
      </w:r>
      <w:r>
        <w:rPr>
          <w:rFonts w:ascii="宋体" w:eastAsia="宋体" w:hAnsi="MS Mincho" w:cs="宋体"/>
          <w:sz w:val="28"/>
          <w:bdr w:val="none" w:sz="0" w:space="0" w:color="auto"/>
        </w:rPr>
        <w:t>系，了解孩子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在家里的一个情况是怎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，去知道他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是否是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持着的，同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极的配合来做好工作，自己也是看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，去听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没有白白的浪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，我知道只要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学了，那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自己的工作也是要去做得更好才行的，同</w:t>
      </w:r>
      <w:r>
        <w:rPr>
          <w:rFonts w:ascii="宋体" w:eastAsia="宋体" w:hAnsi="SimSun" w:cs="宋体"/>
          <w:sz w:val="28"/>
          <w:bdr w:val="none" w:sz="0" w:space="0" w:color="auto"/>
        </w:rPr>
        <w:t>时虽</w:t>
      </w:r>
      <w:r>
        <w:rPr>
          <w:rFonts w:ascii="宋体" w:eastAsia="宋体" w:hAnsi="MS Mincho" w:cs="宋体"/>
          <w:sz w:val="28"/>
          <w:bdr w:val="none" w:sz="0" w:space="0" w:color="auto"/>
        </w:rPr>
        <w:t>然工作是比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累的，但是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的成就感也是特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是我的努力所有的一个成果，而我也是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在幼儿园和孩子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的日子，和之前的小班相比的确孩子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了很多，而且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疫情也是更加的懂得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生的一个重要性，会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https://d.book118.com/707024062161006051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7024062161006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2022优秀教师述职报告（精选17篇）</dc:title>
  <dc:subject>时间象奔腾澎湃的急湍，它一去无返，毫不流连，回顾这段时间的工作，我们取得了不错的成绩，为此要做好述职报告。那么好的述职报告是什么样的呢？以下是小编为大家收集的2022优秀教师述职报告（精选17篇），仅</dc:subject>
  <cp:keywords>优秀教师述职报告</cp:keywords>
  <cp:revision>0</cp:revision>
</cp:coreProperties>
</file>